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6EAAE" w14:textId="5E35A12A" w:rsidR="000B47F1" w:rsidRPr="00415837" w:rsidRDefault="00FE639D" w:rsidP="000B47F1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Bijlage (</w:t>
      </w:r>
      <w:r>
        <w:rPr>
          <w:rFonts w:ascii="Arial" w:hAnsi="Arial" w:cs="Arial"/>
          <w:i/>
          <w:sz w:val="24"/>
          <w:szCs w:val="24"/>
        </w:rPr>
        <w:t>VIII)</w:t>
      </w:r>
      <w:r w:rsidR="000B47F1" w:rsidRPr="00415837">
        <w:rPr>
          <w:rFonts w:ascii="Arial" w:hAnsi="Arial" w:cs="Arial"/>
          <w:i/>
          <w:sz w:val="24"/>
          <w:szCs w:val="24"/>
        </w:rPr>
        <w:t xml:space="preserve">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="000B47F1" w:rsidRPr="00415837">
        <w:rPr>
          <w:rFonts w:ascii="Arial" w:hAnsi="Arial" w:cs="Arial"/>
          <w:sz w:val="24"/>
          <w:szCs w:val="24"/>
        </w:rPr>
        <w:t xml:space="preserve">aanbesteding </w:t>
      </w:r>
      <w:r w:rsidR="00325CED">
        <w:rPr>
          <w:rFonts w:ascii="Arial" w:hAnsi="Arial" w:cs="Arial"/>
          <w:i/>
          <w:sz w:val="24"/>
          <w:szCs w:val="24"/>
        </w:rPr>
        <w:t>(</w:t>
      </w:r>
      <w:r>
        <w:rPr>
          <w:rFonts w:ascii="Arial" w:hAnsi="Arial" w:cs="Arial"/>
          <w:i/>
          <w:sz w:val="24"/>
          <w:szCs w:val="24"/>
        </w:rPr>
        <w:t>UX-lab</w:t>
      </w:r>
      <w:r w:rsidR="00325CED">
        <w:rPr>
          <w:rFonts w:ascii="Arial" w:hAnsi="Arial" w:cs="Arial"/>
          <w:i/>
          <w:sz w:val="24"/>
          <w:szCs w:val="24"/>
        </w:rPr>
        <w:t xml:space="preserve"> en </w:t>
      </w:r>
      <w:r>
        <w:rPr>
          <w:rFonts w:ascii="Arial" w:hAnsi="Arial" w:cs="Arial"/>
          <w:i/>
          <w:sz w:val="24"/>
          <w:szCs w:val="24"/>
        </w:rPr>
        <w:t>IUC21-041</w:t>
      </w:r>
      <w:r w:rsidR="000B47F1" w:rsidRPr="00415837">
        <w:rPr>
          <w:rFonts w:ascii="Arial" w:hAnsi="Arial" w:cs="Arial"/>
          <w:i/>
          <w:sz w:val="24"/>
          <w:szCs w:val="24"/>
        </w:rPr>
        <w:t>)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  <w:bookmarkStart w:id="0" w:name="_GoBack"/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bookmarkEnd w:id="0"/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4F003-6C47-44A1-95A6-1D511FE8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Hendra H.J. van der Veen</cp:lastModifiedBy>
  <cp:revision>3</cp:revision>
  <cp:lastPrinted>2022-08-08T14:44:00Z</cp:lastPrinted>
  <dcterms:created xsi:type="dcterms:W3CDTF">2022-08-08T14:48:00Z</dcterms:created>
  <dcterms:modified xsi:type="dcterms:W3CDTF">2022-09-13T07:59:00Z</dcterms:modified>
</cp:coreProperties>
</file>