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A3F6F" w:rsidR="00A14104" w:rsidP="00AA2476" w:rsidRDefault="00AA2476" w14:paraId="5CC0F72A" w14:textId="3B1489F1">
      <w:pPr>
        <w:pStyle w:val="Bijlageondertitel"/>
        <w:numPr>
          <w:numId w:val="0"/>
        </w:numPr>
        <w:rPr>
          <w:rFonts w:ascii="Arial" w:hAnsi="Arial" w:cs="Arial"/>
          <w:sz w:val="40"/>
          <w:szCs w:val="40"/>
        </w:rPr>
      </w:pPr>
      <w:bookmarkStart w:name="_Toc494107699" w:id="0"/>
      <w:bookmarkStart w:name="_Toc490149779" w:id="1"/>
      <w:bookmarkStart w:name="_Toc457922947" w:id="2"/>
      <w:bookmarkStart w:name="_Toc457922921" w:id="3"/>
      <w:bookmarkStart w:name="_Toc457495528" w:id="4"/>
      <w:bookmarkStart w:name="_Toc457480018" w:id="5"/>
      <w:bookmarkStart w:name="_Toc456857222" w:id="6"/>
      <w:bookmarkStart w:name="_Toc440039607" w:id="7"/>
      <w:bookmarkStart w:name="_Toc428742904" w:id="8"/>
      <w:bookmarkStart w:name="_Toc417311098" w:id="9"/>
      <w:r w:rsidRPr="23DD88BD" w:rsidR="00AA2476">
        <w:rPr>
          <w:rFonts w:ascii="Arial" w:hAnsi="Arial" w:cs="Arial"/>
          <w:sz w:val="40"/>
          <w:szCs w:val="40"/>
        </w:rPr>
        <w:t xml:space="preserve">Bijlage 7 </w:t>
      </w:r>
      <w:r w:rsidRPr="23DD88BD" w:rsidR="00A14104">
        <w:rPr>
          <w:rFonts w:ascii="Arial" w:hAnsi="Arial" w:cs="Arial"/>
          <w:sz w:val="40"/>
          <w:szCs w:val="40"/>
        </w:rPr>
        <w:t>Model</w:t>
      </w:r>
      <w:r w:rsidRPr="23DD88BD" w:rsidR="003D2342">
        <w:rPr>
          <w:rFonts w:ascii="Arial" w:hAnsi="Arial" w:cs="Arial"/>
          <w:sz w:val="40"/>
          <w:szCs w:val="40"/>
        </w:rPr>
        <w:t>v</w:t>
      </w:r>
      <w:r w:rsidRPr="23DD88BD" w:rsidR="00A14104">
        <w:rPr>
          <w:rFonts w:ascii="Arial" w:hAnsi="Arial" w:cs="Arial"/>
          <w:sz w:val="40"/>
          <w:szCs w:val="40"/>
        </w:rPr>
        <w:t>erklaring derden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A14104" w:rsidP="00A14104" w:rsidRDefault="00A14104" w14:paraId="5CC0F731" w14:textId="3344540E">
      <w:pPr>
        <w:rPr>
          <w:rFonts w:ascii="Arial" w:hAnsi="Arial" w:cs="Arial"/>
        </w:rPr>
      </w:pPr>
      <w:r w:rsidRPr="003D2342">
        <w:rPr>
          <w:rFonts w:ascii="Arial" w:hAnsi="Arial" w:cs="Arial"/>
        </w:rPr>
        <w:t>Naam</w:t>
      </w:r>
      <w:r w:rsidR="008750DC">
        <w:rPr>
          <w:rFonts w:ascii="Arial" w:hAnsi="Arial" w:cs="Arial"/>
        </w:rPr>
        <w:t xml:space="preserve"> onderaannemer</w:t>
      </w:r>
      <w:r w:rsidRPr="003D2342">
        <w:rPr>
          <w:rFonts w:ascii="Arial" w:hAnsi="Arial" w:cs="Arial"/>
        </w:rPr>
        <w:t>:</w:t>
      </w:r>
    </w:p>
    <w:p w:rsidR="008750DC" w:rsidP="00A14104" w:rsidRDefault="008750DC" w14:paraId="5F596FF4" w14:textId="0528DFCD">
      <w:pPr>
        <w:rPr>
          <w:rFonts w:ascii="Arial" w:hAnsi="Arial" w:cs="Arial"/>
        </w:rPr>
      </w:pPr>
    </w:p>
    <w:p w:rsidRPr="003D2342" w:rsidR="00353AA0" w:rsidP="00353AA0" w:rsidRDefault="00353AA0" w14:paraId="5A576481" w14:textId="77777777">
      <w:pPr>
        <w:rPr>
          <w:rFonts w:ascii="Arial" w:hAnsi="Arial" w:cs="Arial"/>
        </w:rPr>
      </w:pPr>
      <w:r w:rsidRPr="003D2342">
        <w:rPr>
          <w:rFonts w:ascii="Arial" w:hAnsi="Arial" w:cs="Arial"/>
        </w:rPr>
        <w:t>Rechtsvorm:</w:t>
      </w:r>
    </w:p>
    <w:p w:rsidR="00353AA0" w:rsidP="00A14104" w:rsidRDefault="00353AA0" w14:paraId="6690C160" w14:textId="77777777">
      <w:pPr>
        <w:rPr>
          <w:rFonts w:ascii="Arial" w:hAnsi="Arial" w:cs="Arial"/>
        </w:rPr>
      </w:pPr>
    </w:p>
    <w:p w:rsidRPr="003D2342" w:rsidR="00A14104" w:rsidP="00A14104" w:rsidRDefault="00A14104" w14:paraId="5CC0F735" w14:textId="77777777">
      <w:pPr>
        <w:rPr>
          <w:rFonts w:ascii="Arial" w:hAnsi="Arial" w:cs="Arial"/>
        </w:rPr>
      </w:pPr>
      <w:r w:rsidRPr="003D2342">
        <w:rPr>
          <w:rFonts w:ascii="Arial" w:hAnsi="Arial" w:cs="Arial"/>
        </w:rPr>
        <w:t>Adresgegevens:</w:t>
      </w:r>
    </w:p>
    <w:p w:rsidRPr="003D2342" w:rsidR="00A14104" w:rsidP="00A14104" w:rsidRDefault="00A14104" w14:paraId="5CC0F736" w14:textId="77777777">
      <w:pPr>
        <w:rPr>
          <w:rFonts w:ascii="Arial" w:hAnsi="Arial" w:cs="Arial"/>
        </w:rPr>
      </w:pPr>
    </w:p>
    <w:p w:rsidRPr="003D2342" w:rsidR="00A14104" w:rsidP="00A14104" w:rsidRDefault="00A14104" w14:paraId="5CC0F737" w14:textId="77777777">
      <w:pPr>
        <w:rPr>
          <w:rFonts w:ascii="Arial" w:hAnsi="Arial" w:cs="Arial"/>
        </w:rPr>
      </w:pPr>
      <w:r w:rsidRPr="003D2342">
        <w:rPr>
          <w:rFonts w:ascii="Arial" w:hAnsi="Arial" w:cs="Arial"/>
        </w:rPr>
        <w:t>E-mail:</w:t>
      </w:r>
    </w:p>
    <w:p w:rsidRPr="003D2342" w:rsidR="00A14104" w:rsidP="00A14104" w:rsidRDefault="00A14104" w14:paraId="5CC0F738" w14:textId="77777777">
      <w:pPr>
        <w:rPr>
          <w:rFonts w:ascii="Arial" w:hAnsi="Arial" w:cs="Arial"/>
        </w:rPr>
      </w:pPr>
    </w:p>
    <w:p w:rsidRPr="003D2342" w:rsidR="00A14104" w:rsidP="00A14104" w:rsidRDefault="00A14104" w14:paraId="5CC0F73B" w14:textId="63F1FC42">
      <w:pPr>
        <w:rPr>
          <w:rFonts w:ascii="Arial" w:hAnsi="Arial" w:cs="Arial"/>
        </w:rPr>
      </w:pPr>
      <w:r w:rsidRPr="003D2342">
        <w:rPr>
          <w:rFonts w:ascii="Arial" w:hAnsi="Arial" w:cs="Arial"/>
        </w:rPr>
        <w:t>Telefoon</w:t>
      </w:r>
      <w:r w:rsidR="00353AA0">
        <w:rPr>
          <w:rFonts w:ascii="Arial" w:hAnsi="Arial" w:cs="Arial"/>
        </w:rPr>
        <w:t>nummer</w:t>
      </w:r>
      <w:r w:rsidRPr="003D2342">
        <w:rPr>
          <w:rFonts w:ascii="Arial" w:hAnsi="Arial" w:cs="Arial"/>
        </w:rPr>
        <w:t>:</w:t>
      </w:r>
    </w:p>
    <w:p w:rsidRPr="003D2342" w:rsidR="00A14104" w:rsidP="00A14104" w:rsidRDefault="00A14104" w14:paraId="5CC0F73C" w14:textId="77777777">
      <w:pPr>
        <w:rPr>
          <w:rFonts w:ascii="Arial" w:hAnsi="Arial" w:cs="Arial"/>
        </w:rPr>
      </w:pPr>
    </w:p>
    <w:p w:rsidRPr="003D2342" w:rsidR="00A14104" w:rsidP="00A14104" w:rsidRDefault="00353AA0" w14:paraId="5CC0F73D" w14:textId="0B2EBE83">
      <w:pPr>
        <w:rPr>
          <w:rFonts w:ascii="Arial" w:hAnsi="Arial" w:cs="Arial"/>
        </w:rPr>
      </w:pPr>
      <w:r>
        <w:rPr>
          <w:rFonts w:ascii="Arial" w:hAnsi="Arial" w:cs="Arial"/>
          <w:highlight w:val="lightGray"/>
        </w:rPr>
        <w:t>N</w:t>
      </w:r>
      <w:r w:rsidRPr="003D2342" w:rsidR="00A14104">
        <w:rPr>
          <w:rFonts w:ascii="Arial" w:hAnsi="Arial" w:cs="Arial"/>
          <w:i/>
          <w:highlight w:val="lightGray"/>
        </w:rPr>
        <w:t>aam onderaannemer</w:t>
      </w:r>
      <w:r w:rsidRPr="003D2342" w:rsidR="00A14104">
        <w:rPr>
          <w:rFonts w:ascii="Arial" w:hAnsi="Arial" w:cs="Arial"/>
        </w:rPr>
        <w:t xml:space="preserve"> verklaart:</w:t>
      </w:r>
    </w:p>
    <w:p w:rsidRPr="003D2342" w:rsidR="00A14104" w:rsidP="00A14104" w:rsidRDefault="00A14104" w14:paraId="5CC0F73E" w14:textId="77777777">
      <w:pPr>
        <w:rPr>
          <w:rFonts w:ascii="Arial" w:hAnsi="Arial" w:cs="Arial"/>
        </w:rPr>
      </w:pPr>
    </w:p>
    <w:p w:rsidRPr="003D2342" w:rsidR="00A14104" w:rsidP="00A14104" w:rsidRDefault="00A14104" w14:paraId="5CC0F73F" w14:textId="5E189420">
      <w:pPr>
        <w:pStyle w:val="OpsommingCijfers"/>
        <w:numPr>
          <w:ilvl w:val="0"/>
          <w:numId w:val="29"/>
        </w:numPr>
        <w:rPr>
          <w:rFonts w:ascii="Arial" w:hAnsi="Arial" w:cs="Arial"/>
        </w:rPr>
      </w:pPr>
      <w:r w:rsidRPr="003D2342">
        <w:rPr>
          <w:rFonts w:ascii="Arial" w:hAnsi="Arial" w:cs="Arial"/>
        </w:rPr>
        <w:t xml:space="preserve">dat zij heeft kennisgenomen van </w:t>
      </w:r>
      <w:r w:rsidR="00353AA0">
        <w:rPr>
          <w:rFonts w:ascii="Arial" w:hAnsi="Arial" w:cs="Arial"/>
        </w:rPr>
        <w:t>het beschrijvend document inclusief bijlagen en Nota’s van Inlichtingen</w:t>
      </w:r>
      <w:r w:rsidRPr="003D2342">
        <w:rPr>
          <w:rFonts w:ascii="Arial" w:hAnsi="Arial" w:cs="Arial"/>
        </w:rPr>
        <w:t xml:space="preserve"> voor deze aanbestedingsprocedure en onvoorwaardelijk met de daarin neergelegde procedure instemt;</w:t>
      </w:r>
    </w:p>
    <w:p w:rsidRPr="003D2342" w:rsidR="00A14104" w:rsidP="00A14104" w:rsidRDefault="00A14104" w14:paraId="5CC0F740" w14:textId="5BC37C84">
      <w:pPr>
        <w:pStyle w:val="OpsommingCijfers"/>
        <w:numPr>
          <w:ilvl w:val="0"/>
          <w:numId w:val="29"/>
        </w:numPr>
        <w:rPr>
          <w:rFonts w:ascii="Arial" w:hAnsi="Arial" w:cs="Arial"/>
        </w:rPr>
      </w:pPr>
      <w:r w:rsidRPr="003D2342">
        <w:rPr>
          <w:rFonts w:ascii="Arial" w:hAnsi="Arial" w:cs="Arial"/>
        </w:rPr>
        <w:t xml:space="preserve">dat alle informatie die zij in het kader van deze aanbestedingsprocedure, direct of indirect, aan </w:t>
      </w:r>
      <w:proofErr w:type="spellStart"/>
      <w:r w:rsidR="002539A2">
        <w:rPr>
          <w:rFonts w:ascii="Arial" w:hAnsi="Arial" w:cs="Arial"/>
        </w:rPr>
        <w:t>Partos</w:t>
      </w:r>
      <w:proofErr w:type="spellEnd"/>
      <w:r w:rsidRPr="003D2342">
        <w:rPr>
          <w:rFonts w:ascii="Arial" w:hAnsi="Arial" w:cs="Arial"/>
        </w:rPr>
        <w:t xml:space="preserve"> heeft verstrekt en zal verstrekken juist is en dat zij zich ervan bewust is dat eventueel door </w:t>
      </w:r>
      <w:proofErr w:type="spellStart"/>
      <w:r w:rsidR="002539A2">
        <w:rPr>
          <w:rFonts w:ascii="Arial" w:hAnsi="Arial" w:cs="Arial"/>
        </w:rPr>
        <w:t>Partos</w:t>
      </w:r>
      <w:proofErr w:type="spellEnd"/>
      <w:r w:rsidR="002539A2">
        <w:rPr>
          <w:rFonts w:ascii="Arial" w:hAnsi="Arial" w:cs="Arial"/>
        </w:rPr>
        <w:t xml:space="preserve"> </w:t>
      </w:r>
      <w:r w:rsidRPr="003D2342">
        <w:rPr>
          <w:rFonts w:ascii="Arial" w:hAnsi="Arial" w:cs="Arial"/>
        </w:rPr>
        <w:t xml:space="preserve">gesignaleerde onjuistheden daarin aanleiding kunnen geven de inschrijver uit te sluiten van verdere deelneming aan deze aanbestedingsprocedure; </w:t>
      </w:r>
    </w:p>
    <w:p w:rsidRPr="003D2342" w:rsidR="00A14104" w:rsidP="00A14104" w:rsidRDefault="00A14104" w14:paraId="5CC0F741" w14:textId="3D746137">
      <w:pPr>
        <w:pStyle w:val="OpsommingCijfers"/>
        <w:numPr>
          <w:ilvl w:val="0"/>
          <w:numId w:val="29"/>
        </w:numPr>
        <w:rPr>
          <w:rFonts w:ascii="Arial" w:hAnsi="Arial" w:cs="Arial"/>
        </w:rPr>
      </w:pPr>
      <w:r w:rsidRPr="003D2342">
        <w:rPr>
          <w:rFonts w:ascii="Arial" w:hAnsi="Arial" w:cs="Arial"/>
        </w:rPr>
        <w:t xml:space="preserve">dat </w:t>
      </w:r>
      <w:r w:rsidR="00232D9D">
        <w:rPr>
          <w:rFonts w:ascii="Arial" w:hAnsi="Arial" w:cs="Arial"/>
          <w:i/>
          <w:highlight w:val="lightGray"/>
        </w:rPr>
        <w:t>Na</w:t>
      </w:r>
      <w:r w:rsidRPr="003D2342" w:rsidR="00F065D5">
        <w:rPr>
          <w:rFonts w:ascii="Arial" w:hAnsi="Arial" w:cs="Arial"/>
          <w:i/>
          <w:highlight w:val="lightGray"/>
        </w:rPr>
        <w:t>am inschrijver</w:t>
      </w:r>
      <w:r w:rsidRPr="003D2342" w:rsidR="00F065D5">
        <w:rPr>
          <w:rFonts w:ascii="Arial" w:hAnsi="Arial" w:cs="Arial"/>
          <w:highlight w:val="lightGray"/>
        </w:rPr>
        <w:t xml:space="preserve"> </w:t>
      </w:r>
      <w:r w:rsidRPr="003D2342">
        <w:rPr>
          <w:rFonts w:ascii="Arial" w:hAnsi="Arial" w:cs="Arial"/>
        </w:rPr>
        <w:t xml:space="preserve">indien </w:t>
      </w:r>
      <w:r w:rsidR="00232D9D">
        <w:rPr>
          <w:rFonts w:ascii="Arial" w:hAnsi="Arial" w:cs="Arial"/>
        </w:rPr>
        <w:t>de opdracht</w:t>
      </w:r>
      <w:r w:rsidRPr="003D2342">
        <w:rPr>
          <w:rFonts w:ascii="Arial" w:hAnsi="Arial" w:cs="Arial"/>
        </w:rPr>
        <w:t xml:space="preserve"> aan </w:t>
      </w:r>
      <w:r w:rsidR="00232D9D">
        <w:rPr>
          <w:rFonts w:ascii="Arial" w:hAnsi="Arial" w:cs="Arial"/>
          <w:i/>
          <w:highlight w:val="lightGray"/>
        </w:rPr>
        <w:t>N</w:t>
      </w:r>
      <w:r w:rsidRPr="003D2342">
        <w:rPr>
          <w:rFonts w:ascii="Arial" w:hAnsi="Arial" w:cs="Arial"/>
          <w:i/>
          <w:highlight w:val="lightGray"/>
        </w:rPr>
        <w:t>aam inschrijver</w:t>
      </w:r>
      <w:r w:rsidRPr="003D2342">
        <w:rPr>
          <w:rFonts w:ascii="Arial" w:hAnsi="Arial" w:cs="Arial"/>
        </w:rPr>
        <w:t xml:space="preserve"> zal worden gegund, voor de uitvoering van het </w:t>
      </w:r>
      <w:r w:rsidR="00232D9D">
        <w:rPr>
          <w:rFonts w:ascii="Arial" w:hAnsi="Arial" w:cs="Arial"/>
        </w:rPr>
        <w:t>opdracht</w:t>
      </w:r>
      <w:r w:rsidRPr="003D2342">
        <w:rPr>
          <w:rFonts w:ascii="Arial" w:hAnsi="Arial" w:cs="Arial"/>
        </w:rPr>
        <w:t xml:space="preserve"> zal kunnen beschikken over de kennis, ervaring en middelen die de ondergetekende ter beschikking stelt.</w:t>
      </w:r>
    </w:p>
    <w:p w:rsidRPr="003D2342" w:rsidR="00A14104" w:rsidP="00A14104" w:rsidRDefault="00A14104" w14:paraId="5CC0F742" w14:textId="77777777">
      <w:pPr>
        <w:rPr>
          <w:rFonts w:ascii="Arial" w:hAnsi="Arial" w:cs="Arial"/>
        </w:rPr>
      </w:pPr>
    </w:p>
    <w:p w:rsidR="00D76C4B" w:rsidP="00A14104" w:rsidRDefault="00A14104" w14:paraId="0FF3CE93" w14:textId="77777777">
      <w:pPr>
        <w:rPr>
          <w:rFonts w:ascii="Arial" w:hAnsi="Arial" w:cs="Arial"/>
        </w:rPr>
      </w:pPr>
      <w:r w:rsidRPr="003D2342">
        <w:rPr>
          <w:rFonts w:ascii="Arial" w:hAnsi="Arial" w:cs="Arial"/>
        </w:rPr>
        <w:t>Aldus getekend te</w:t>
      </w:r>
      <w:r w:rsidR="00D76C4B">
        <w:rPr>
          <w:rFonts w:ascii="Arial" w:hAnsi="Arial" w:cs="Arial"/>
        </w:rPr>
        <w:t>:</w:t>
      </w:r>
    </w:p>
    <w:p w:rsidR="00D76C4B" w:rsidP="00A14104" w:rsidRDefault="00D76C4B" w14:paraId="54AEA7A3" w14:textId="77777777">
      <w:pPr>
        <w:rPr>
          <w:rFonts w:ascii="Arial" w:hAnsi="Arial" w:cs="Arial"/>
        </w:rPr>
      </w:pPr>
    </w:p>
    <w:p w:rsidR="00D76C4B" w:rsidP="00A14104" w:rsidRDefault="00D76C4B" w14:paraId="31E7F5F9" w14:textId="5A4071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Plaats: </w:t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>………………………….</w:t>
      </w:r>
    </w:p>
    <w:p w:rsidR="00232D9D" w:rsidP="00A14104" w:rsidRDefault="00232D9D" w14:paraId="5C86502C" w14:textId="77777777">
      <w:pPr>
        <w:rPr>
          <w:rFonts w:ascii="Arial" w:hAnsi="Arial" w:cs="Arial"/>
        </w:rPr>
      </w:pPr>
    </w:p>
    <w:p w:rsidR="00A14104" w:rsidP="00A14104" w:rsidRDefault="00D76C4B" w14:paraId="5CC0F744" w14:textId="16A1E978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>………………………….</w:t>
      </w:r>
    </w:p>
    <w:p w:rsidR="00232D9D" w:rsidP="00A14104" w:rsidRDefault="00232D9D" w14:paraId="547E56B1" w14:textId="77777777">
      <w:pPr>
        <w:rPr>
          <w:rFonts w:ascii="Arial" w:hAnsi="Arial" w:cs="Arial"/>
        </w:rPr>
      </w:pPr>
    </w:p>
    <w:p w:rsidRPr="003D2342" w:rsidR="00D76C4B" w:rsidP="00A14104" w:rsidRDefault="00D76C4B" w14:paraId="27A7C557" w14:textId="27BE8EF0">
      <w:pPr>
        <w:rPr>
          <w:rFonts w:ascii="Arial" w:hAnsi="Arial" w:cs="Arial"/>
        </w:rPr>
      </w:pPr>
      <w:r>
        <w:rPr>
          <w:rFonts w:ascii="Arial" w:hAnsi="Arial" w:cs="Arial"/>
        </w:rPr>
        <w:t>Naam onderaannemer:</w:t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>………………………….</w:t>
      </w:r>
    </w:p>
    <w:p w:rsidR="00232D9D" w:rsidP="00A14104" w:rsidRDefault="00232D9D" w14:paraId="18667035" w14:textId="77777777">
      <w:pPr>
        <w:rPr>
          <w:rFonts w:ascii="Arial" w:hAnsi="Arial" w:cs="Arial"/>
        </w:rPr>
      </w:pPr>
    </w:p>
    <w:p w:rsidR="00D76C4B" w:rsidP="00A14104" w:rsidRDefault="00D76C4B" w14:paraId="06E04085" w14:textId="11DF6795">
      <w:pPr>
        <w:rPr>
          <w:rFonts w:ascii="Arial" w:hAnsi="Arial" w:cs="Arial"/>
        </w:rPr>
      </w:pPr>
      <w:r>
        <w:rPr>
          <w:rFonts w:ascii="Arial" w:hAnsi="Arial" w:cs="Arial"/>
        </w:rPr>
        <w:t>Naam vertegenwoordigingsbevoegd natuurlijk persoon:</w:t>
      </w:r>
      <w:r w:rsidR="00232D9D">
        <w:rPr>
          <w:rFonts w:ascii="Arial" w:hAnsi="Arial" w:cs="Arial"/>
        </w:rPr>
        <w:tab/>
      </w:r>
      <w:r w:rsidR="003045BE">
        <w:rPr>
          <w:rFonts w:ascii="Arial" w:hAnsi="Arial" w:cs="Arial"/>
        </w:rPr>
        <w:t>………………………….</w:t>
      </w:r>
    </w:p>
    <w:p w:rsidR="00232D9D" w:rsidP="00A14104" w:rsidRDefault="00232D9D" w14:paraId="5E62D5F8" w14:textId="77777777">
      <w:pPr>
        <w:rPr>
          <w:rFonts w:ascii="Arial" w:hAnsi="Arial" w:cs="Arial"/>
        </w:rPr>
      </w:pPr>
    </w:p>
    <w:p w:rsidR="00D76C4B" w:rsidP="00A14104" w:rsidRDefault="00D76C4B" w14:paraId="3C69EACD" w14:textId="2CEB6A89">
      <w:pPr>
        <w:rPr>
          <w:rFonts w:ascii="Arial" w:hAnsi="Arial" w:cs="Arial"/>
        </w:rPr>
      </w:pPr>
      <w:r>
        <w:rPr>
          <w:rFonts w:ascii="Arial" w:hAnsi="Arial" w:cs="Arial"/>
        </w:rPr>
        <w:t>Functie:</w:t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>………………………….</w:t>
      </w:r>
    </w:p>
    <w:p w:rsidR="00232D9D" w:rsidP="00D76C4B" w:rsidRDefault="00232D9D" w14:paraId="6AD82641" w14:textId="77777777">
      <w:pPr>
        <w:rPr>
          <w:rFonts w:ascii="Arial" w:hAnsi="Arial" w:cs="Arial"/>
        </w:rPr>
      </w:pPr>
    </w:p>
    <w:p w:rsidRPr="003D2342" w:rsidR="00A14104" w:rsidP="00D76C4B" w:rsidRDefault="00D76C4B" w14:paraId="5CC0F74B" w14:textId="014088BF">
      <w:pPr>
        <w:rPr>
          <w:rFonts w:ascii="Arial" w:hAnsi="Arial" w:cs="Arial"/>
        </w:rPr>
      </w:pPr>
      <w:r>
        <w:rPr>
          <w:rFonts w:ascii="Arial" w:hAnsi="Arial" w:cs="Arial"/>
        </w:rPr>
        <w:t>Handtekening</w:t>
      </w:r>
      <w:r w:rsidR="00232D9D">
        <w:rPr>
          <w:rFonts w:ascii="Arial" w:hAnsi="Arial" w:cs="Arial"/>
        </w:rPr>
        <w:t>:</w:t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ab/>
      </w:r>
      <w:r w:rsidR="00232D9D">
        <w:rPr>
          <w:rFonts w:ascii="Arial" w:hAnsi="Arial" w:cs="Arial"/>
        </w:rPr>
        <w:t>………………………….</w:t>
      </w:r>
    </w:p>
    <w:p w:rsidRPr="003D2342" w:rsidR="000B46D8" w:rsidRDefault="000B46D8" w14:paraId="5CC0F74C" w14:textId="77777777">
      <w:pPr>
        <w:rPr>
          <w:rFonts w:ascii="Arial" w:hAnsi="Arial" w:cs="Arial"/>
        </w:rPr>
      </w:pPr>
    </w:p>
    <w:sectPr w:rsidRPr="003D2342" w:rsidR="000B46D8" w:rsidSect="007A3F6F">
      <w:headerReference w:type="default" r:id="rId7"/>
      <w:pgSz w:w="11906" w:h="16838" w:orient="portrait"/>
      <w:pgMar w:top="1985" w:right="1644" w:bottom="1440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78BE" w:rsidP="003478BE" w:rsidRDefault="003478BE" w14:paraId="08793FBB" w14:textId="77777777">
      <w:pPr>
        <w:spacing w:line="240" w:lineRule="auto"/>
      </w:pPr>
      <w:r>
        <w:separator/>
      </w:r>
    </w:p>
  </w:endnote>
  <w:endnote w:type="continuationSeparator" w:id="0">
    <w:p w:rsidR="003478BE" w:rsidP="003478BE" w:rsidRDefault="003478BE" w14:paraId="267BA38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78BE" w:rsidP="003478BE" w:rsidRDefault="003478BE" w14:paraId="75A0608F" w14:textId="77777777">
      <w:pPr>
        <w:spacing w:line="240" w:lineRule="auto"/>
      </w:pPr>
      <w:r>
        <w:separator/>
      </w:r>
    </w:p>
  </w:footnote>
  <w:footnote w:type="continuationSeparator" w:id="0">
    <w:p w:rsidR="003478BE" w:rsidP="003478BE" w:rsidRDefault="003478BE" w14:paraId="2A1CA12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478BE" w:rsidP="003478BE" w:rsidRDefault="00FE661D" w14:paraId="2D507F3B" w14:textId="63FB2D9C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E94C80" wp14:editId="76A9804C">
          <wp:simplePos x="0" y="0"/>
          <wp:positionH relativeFrom="column">
            <wp:posOffset>4219575</wp:posOffset>
          </wp:positionH>
          <wp:positionV relativeFrom="paragraph">
            <wp:posOffset>-342265</wp:posOffset>
          </wp:positionV>
          <wp:extent cx="1661795" cy="1329436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13294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6400A9" w:rsidR="00A73D81" w:rsidP="00A73D81" w:rsidRDefault="00A73D81" w14:paraId="0FB9DA94" w14:textId="42C3936A">
    <w:pPr>
      <w:pStyle w:val="Koptekst"/>
      <w:rPr>
        <w:rFonts w:ascii="Arial" w:hAnsi="Arial" w:cs="Arial"/>
      </w:rPr>
    </w:pPr>
    <w:r w:rsidRPr="006400A9">
      <w:rPr>
        <w:rFonts w:ascii="Arial" w:hAnsi="Arial" w:cs="Arial"/>
      </w:rPr>
      <w:t xml:space="preserve">Europese openbare aanbesteding </w:t>
    </w:r>
    <w:r>
      <w:rPr>
        <w:rFonts w:ascii="Arial" w:hAnsi="Arial" w:cs="Arial"/>
      </w:rPr>
      <w:t>Buitenlandse dienstereizen</w:t>
    </w:r>
  </w:p>
  <w:p w:rsidR="003478BE" w:rsidP="00A73D81" w:rsidRDefault="003478BE" w14:paraId="2AA4170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hint="default" w:ascii="Wingdings" w:hAnsi="Wingdings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4E6666D"/>
    <w:multiLevelType w:val="hybridMultilevel"/>
    <w:tmpl w:val="2434475C"/>
    <w:lvl w:ilvl="0" w:tplc="00E49C3A">
      <w:start w:val="1"/>
      <w:numFmt w:val="decimal"/>
      <w:pStyle w:val="OpsommingCijfers"/>
      <w:lvlText w:val="%1."/>
      <w:lvlJc w:val="left"/>
      <w:pPr>
        <w:ind w:left="360" w:hanging="360"/>
      </w:pPr>
    </w:lvl>
    <w:lvl w:ilvl="1" w:tplc="20582D90">
      <w:start w:val="1"/>
      <w:numFmt w:val="lowerLetter"/>
      <w:lvlText w:val="%2."/>
      <w:lvlJc w:val="left"/>
      <w:pPr>
        <w:ind w:left="1080" w:hanging="360"/>
      </w:pPr>
    </w:lvl>
    <w:lvl w:ilvl="2" w:tplc="52A85E84">
      <w:start w:val="1"/>
      <w:numFmt w:val="lowerRoman"/>
      <w:lvlText w:val="%3."/>
      <w:lvlJc w:val="right"/>
      <w:pPr>
        <w:ind w:left="1800" w:hanging="180"/>
      </w:pPr>
    </w:lvl>
    <w:lvl w:ilvl="3" w:tplc="7352721A">
      <w:start w:val="1"/>
      <w:numFmt w:val="decimal"/>
      <w:lvlText w:val="%4."/>
      <w:lvlJc w:val="left"/>
      <w:pPr>
        <w:ind w:left="2520" w:hanging="360"/>
      </w:pPr>
    </w:lvl>
    <w:lvl w:ilvl="4" w:tplc="D76ABD02">
      <w:start w:val="1"/>
      <w:numFmt w:val="lowerLetter"/>
      <w:lvlText w:val="%5."/>
      <w:lvlJc w:val="left"/>
      <w:pPr>
        <w:ind w:left="3240" w:hanging="360"/>
      </w:pPr>
    </w:lvl>
    <w:lvl w:ilvl="5" w:tplc="74184BA4">
      <w:start w:val="1"/>
      <w:numFmt w:val="lowerRoman"/>
      <w:lvlText w:val="%6."/>
      <w:lvlJc w:val="right"/>
      <w:pPr>
        <w:ind w:left="3960" w:hanging="180"/>
      </w:pPr>
    </w:lvl>
    <w:lvl w:ilvl="6" w:tplc="4E58E88E">
      <w:start w:val="1"/>
      <w:numFmt w:val="decimal"/>
      <w:lvlText w:val="%7."/>
      <w:lvlJc w:val="left"/>
      <w:pPr>
        <w:ind w:left="4680" w:hanging="360"/>
      </w:pPr>
    </w:lvl>
    <w:lvl w:ilvl="7" w:tplc="3200853A">
      <w:start w:val="1"/>
      <w:numFmt w:val="lowerLetter"/>
      <w:lvlText w:val="%8."/>
      <w:lvlJc w:val="left"/>
      <w:pPr>
        <w:ind w:left="5400" w:hanging="360"/>
      </w:pPr>
    </w:lvl>
    <w:lvl w:ilvl="8" w:tplc="77C2D07E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</w:abstractNum>
  <w:abstractNum w:abstractNumId="5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7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984199">
    <w:abstractNumId w:val="0"/>
  </w:num>
  <w:num w:numId="2" w16cid:durableId="779951190">
    <w:abstractNumId w:val="4"/>
  </w:num>
  <w:num w:numId="3" w16cid:durableId="1460225692">
    <w:abstractNumId w:val="8"/>
  </w:num>
  <w:num w:numId="4" w16cid:durableId="1732535595">
    <w:abstractNumId w:val="7"/>
  </w:num>
  <w:num w:numId="5" w16cid:durableId="1936867214">
    <w:abstractNumId w:val="0"/>
  </w:num>
  <w:num w:numId="6" w16cid:durableId="1489856465">
    <w:abstractNumId w:val="3"/>
  </w:num>
  <w:num w:numId="7" w16cid:durableId="1523126954">
    <w:abstractNumId w:val="6"/>
  </w:num>
  <w:num w:numId="8" w16cid:durableId="566572661">
    <w:abstractNumId w:val="5"/>
  </w:num>
  <w:num w:numId="9" w16cid:durableId="1124925982">
    <w:abstractNumId w:val="8"/>
  </w:num>
  <w:num w:numId="10" w16cid:durableId="959409697">
    <w:abstractNumId w:val="7"/>
  </w:num>
  <w:num w:numId="11" w16cid:durableId="2102677178">
    <w:abstractNumId w:val="7"/>
  </w:num>
  <w:num w:numId="12" w16cid:durableId="178352793">
    <w:abstractNumId w:val="7"/>
  </w:num>
  <w:num w:numId="13" w16cid:durableId="1366562662">
    <w:abstractNumId w:val="7"/>
  </w:num>
  <w:num w:numId="14" w16cid:durableId="2094009444">
    <w:abstractNumId w:val="7"/>
  </w:num>
  <w:num w:numId="15" w16cid:durableId="1173029516">
    <w:abstractNumId w:val="7"/>
  </w:num>
  <w:num w:numId="16" w16cid:durableId="1987733309">
    <w:abstractNumId w:val="7"/>
  </w:num>
  <w:num w:numId="17" w16cid:durableId="1203327622">
    <w:abstractNumId w:val="7"/>
  </w:num>
  <w:num w:numId="18" w16cid:durableId="1237129710">
    <w:abstractNumId w:val="7"/>
  </w:num>
  <w:num w:numId="19" w16cid:durableId="241644777">
    <w:abstractNumId w:val="5"/>
  </w:num>
  <w:num w:numId="20" w16cid:durableId="502864166">
    <w:abstractNumId w:val="8"/>
  </w:num>
  <w:num w:numId="21" w16cid:durableId="158008958">
    <w:abstractNumId w:val="0"/>
  </w:num>
  <w:num w:numId="22" w16cid:durableId="1574462690">
    <w:abstractNumId w:val="3"/>
  </w:num>
  <w:num w:numId="23" w16cid:durableId="111292490">
    <w:abstractNumId w:val="6"/>
  </w:num>
  <w:num w:numId="24" w16cid:durableId="253586991">
    <w:abstractNumId w:val="0"/>
  </w:num>
  <w:num w:numId="25" w16cid:durableId="1400132541">
    <w:abstractNumId w:val="0"/>
  </w:num>
  <w:num w:numId="26" w16cid:durableId="671682219">
    <w:abstractNumId w:val="0"/>
  </w:num>
  <w:num w:numId="27" w16cid:durableId="786386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59549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539962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05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104"/>
    <w:rsid w:val="0004165B"/>
    <w:rsid w:val="00084945"/>
    <w:rsid w:val="000B46D8"/>
    <w:rsid w:val="00177A29"/>
    <w:rsid w:val="00207872"/>
    <w:rsid w:val="00232D9D"/>
    <w:rsid w:val="002539A2"/>
    <w:rsid w:val="002B1CE3"/>
    <w:rsid w:val="002B5524"/>
    <w:rsid w:val="003045BE"/>
    <w:rsid w:val="003478BE"/>
    <w:rsid w:val="00353AA0"/>
    <w:rsid w:val="003B3222"/>
    <w:rsid w:val="003D2342"/>
    <w:rsid w:val="00424DED"/>
    <w:rsid w:val="004603F3"/>
    <w:rsid w:val="00482A4F"/>
    <w:rsid w:val="00527398"/>
    <w:rsid w:val="005D4FB7"/>
    <w:rsid w:val="00632123"/>
    <w:rsid w:val="007A3F6F"/>
    <w:rsid w:val="008104C5"/>
    <w:rsid w:val="008402D9"/>
    <w:rsid w:val="008750DC"/>
    <w:rsid w:val="009175F9"/>
    <w:rsid w:val="009761CF"/>
    <w:rsid w:val="009B0D92"/>
    <w:rsid w:val="00A03098"/>
    <w:rsid w:val="00A14104"/>
    <w:rsid w:val="00A3732E"/>
    <w:rsid w:val="00A53085"/>
    <w:rsid w:val="00A65BAC"/>
    <w:rsid w:val="00A73D81"/>
    <w:rsid w:val="00AA2476"/>
    <w:rsid w:val="00B82447"/>
    <w:rsid w:val="00BD0C39"/>
    <w:rsid w:val="00BD3F1F"/>
    <w:rsid w:val="00D76C4B"/>
    <w:rsid w:val="00DE43D5"/>
    <w:rsid w:val="00E05C0C"/>
    <w:rsid w:val="00EB1492"/>
    <w:rsid w:val="00F065D5"/>
    <w:rsid w:val="00F12F0D"/>
    <w:rsid w:val="00FB6803"/>
    <w:rsid w:val="00FE2507"/>
    <w:rsid w:val="00FE661D"/>
    <w:rsid w:val="23DD88BD"/>
    <w:rsid w:val="59E9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0F72A"/>
  <w15:docId w15:val="{BDD5388F-4C1B-4AF2-9843-83C5ACD09A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orbel" w:hAnsi="Corbel" w:eastAsia="Times New Roman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A14104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ccentbinnentekst" w:customStyle="1">
    <w:name w:val="Accent binnen tekst"/>
    <w:basedOn w:val="Standaard"/>
    <w:qFormat/>
    <w:rsid w:val="00FE2507"/>
    <w:rPr>
      <w:i/>
    </w:rPr>
  </w:style>
  <w:style w:type="paragraph" w:styleId="TussenkopjeInleidingpersbericht" w:customStyle="1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styleId="Tussenkopjemetcijfer" w:customStyle="1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styleId="Tussenkopjeuitnodiging" w:customStyle="1">
    <w:name w:val="Tussenkopje uitnodiging"/>
    <w:basedOn w:val="Standaard"/>
    <w:qFormat/>
    <w:rsid w:val="00FE2507"/>
    <w:rPr>
      <w:b/>
      <w:sz w:val="26"/>
    </w:rPr>
  </w:style>
  <w:style w:type="paragraph" w:styleId="Bijschriftkopjerapport" w:customStyle="1">
    <w:name w:val="Bijschrift kopje rapport"/>
    <w:basedOn w:val="Standaard"/>
    <w:qFormat/>
    <w:rsid w:val="00FE2507"/>
    <w:rPr>
      <w:b/>
      <w:sz w:val="18"/>
    </w:rPr>
  </w:style>
  <w:style w:type="paragraph" w:styleId="Bijschriftrapport" w:customStyle="1">
    <w:name w:val="Bijschrift rapport"/>
    <w:basedOn w:val="Standaard"/>
    <w:qFormat/>
    <w:rsid w:val="00FE2507"/>
    <w:rPr>
      <w:sz w:val="18"/>
    </w:rPr>
  </w:style>
  <w:style w:type="paragraph" w:styleId="Figuurkoprapport" w:customStyle="1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styleId="Voetnootrapport" w:customStyle="1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styleId="Alineakopjerapport" w:customStyle="1">
    <w:name w:val="Alineakopje rapport"/>
    <w:basedOn w:val="Standaard"/>
    <w:qFormat/>
    <w:rsid w:val="00FE2507"/>
    <w:pPr>
      <w:spacing w:before="280"/>
    </w:pPr>
    <w:rPr>
      <w:i/>
    </w:rPr>
  </w:style>
  <w:style w:type="paragraph" w:styleId="TussenkopjerapportOndertiteltitelpagina" w:customStyle="1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styleId="Opsommingbullet" w:customStyle="1">
    <w:name w:val="Opsomming bullet"/>
    <w:basedOn w:val="Standaard"/>
    <w:qFormat/>
    <w:rsid w:val="002B5524"/>
    <w:pPr>
      <w:numPr>
        <w:numId w:val="26"/>
      </w:numPr>
    </w:pPr>
  </w:style>
  <w:style w:type="paragraph" w:styleId="Opsommingcijfer" w:customStyle="1">
    <w:name w:val="Opsomming cijfer"/>
    <w:basedOn w:val="Standaard"/>
    <w:qFormat/>
    <w:rsid w:val="00FE2507"/>
    <w:pPr>
      <w:numPr>
        <w:numId w:val="22"/>
      </w:numPr>
    </w:pPr>
  </w:style>
  <w:style w:type="paragraph" w:styleId="Opsommingletter" w:customStyle="1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styleId="DocumentnaamKopRapporttiteltitelpagina" w:customStyle="1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styleId="AdresRetouradresNaamgemeenteDatumKenmerkPaginaAfzenderentitelVersieendatum" w:customStyle="1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styleId="KopjesdatumKenmerketcRouteVerwijzing" w:customStyle="1">
    <w:name w:val="Kopjes datum / Kenmerk etc. / Route / Verwijzing"/>
    <w:basedOn w:val="Standaard"/>
    <w:qFormat/>
    <w:rsid w:val="00FE2507"/>
    <w:rPr>
      <w:sz w:val="17"/>
    </w:rPr>
  </w:style>
  <w:style w:type="paragraph" w:styleId="Tabelkolomkopjes" w:customStyle="1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styleId="TabeltekstRegular" w:customStyle="1">
    <w:name w:val="Tabeltekst Regular"/>
    <w:basedOn w:val="Standaard"/>
    <w:qFormat/>
    <w:rsid w:val="00FE2507"/>
    <w:pPr>
      <w:jc w:val="right"/>
    </w:pPr>
    <w:rPr>
      <w:sz w:val="18"/>
    </w:rPr>
  </w:style>
  <w:style w:type="paragraph" w:styleId="TabeltekstmetBoldaccenten" w:customStyle="1">
    <w:name w:val="Tabeltekst met Bold accenten"/>
    <w:basedOn w:val="Standaard"/>
    <w:qFormat/>
    <w:rsid w:val="00FE2507"/>
    <w:rPr>
      <w:b/>
      <w:sz w:val="18"/>
    </w:rPr>
  </w:style>
  <w:style w:type="paragraph" w:styleId="OpsommingCijfers" w:customStyle="1">
    <w:name w:val="Opsomming Cijfers"/>
    <w:basedOn w:val="Standaard"/>
    <w:qFormat/>
    <w:rsid w:val="00A14104"/>
    <w:pPr>
      <w:numPr>
        <w:numId w:val="27"/>
      </w:numPr>
      <w:ind w:left="227" w:hanging="227"/>
    </w:pPr>
  </w:style>
  <w:style w:type="paragraph" w:styleId="Bijlageondertitel" w:customStyle="1">
    <w:name w:val="Bijlage ondertitel"/>
    <w:basedOn w:val="Standaard"/>
    <w:next w:val="Standaard"/>
    <w:qFormat/>
    <w:rsid w:val="00A14104"/>
    <w:pPr>
      <w:pageBreakBefore/>
      <w:numPr>
        <w:numId w:val="28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3478BE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rsid w:val="003478BE"/>
    <w:rPr>
      <w:rFonts w:eastAsia="Calibri"/>
      <w:lang w:eastAsia="en-US"/>
    </w:rPr>
  </w:style>
  <w:style w:type="paragraph" w:styleId="Voettekst">
    <w:name w:val="footer"/>
    <w:basedOn w:val="Standaard"/>
    <w:link w:val="VoettekstChar"/>
    <w:unhideWhenUsed/>
    <w:rsid w:val="003478BE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rsid w:val="003478BE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9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C07DDD56FB942AC97B70B1822716F" ma:contentTypeVersion="4" ma:contentTypeDescription="Een nieuw document maken." ma:contentTypeScope="" ma:versionID="acaac6ef5d1b5e74a06b6656c480f2a4">
  <xsd:schema xmlns:xsd="http://www.w3.org/2001/XMLSchema" xmlns:xs="http://www.w3.org/2001/XMLSchema" xmlns:p="http://schemas.microsoft.com/office/2006/metadata/properties" xmlns:ns2="b44b2f9e-70cd-477e-87db-58db6a34a089" targetNamespace="http://schemas.microsoft.com/office/2006/metadata/properties" ma:root="true" ma:fieldsID="52cea74d923eb3e42f4d0fc3de4a02ab" ns2:_="">
    <xsd:import namespace="b44b2f9e-70cd-477e-87db-58db6a34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4b2f9e-70cd-477e-87db-58db6a34a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E46BC9-C4B0-4249-9681-DB866B1CBF9D}"/>
</file>

<file path=customXml/itemProps2.xml><?xml version="1.0" encoding="utf-8"?>
<ds:datastoreItem xmlns:ds="http://schemas.openxmlformats.org/officeDocument/2006/customXml" ds:itemID="{E43454CA-ECA6-4A64-964E-BF4F2AD3387E}"/>
</file>

<file path=customXml/itemProps3.xml><?xml version="1.0" encoding="utf-8"?>
<ds:datastoreItem xmlns:ds="http://schemas.openxmlformats.org/officeDocument/2006/customXml" ds:itemID="{599A176F-6CE5-4891-B5EB-7D60186D8CF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>Agnes van Heukelom</lastModifiedBy>
  <revision>24</revision>
  <lastPrinted>2019-06-25T09:05:00.0000000Z</lastPrinted>
  <dcterms:created xsi:type="dcterms:W3CDTF">2019-07-10T09:04:00.0000000Z</dcterms:created>
  <dcterms:modified xsi:type="dcterms:W3CDTF">2022-07-01T06:50:35.0848753Z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0x010100B80C07DDD56FB942AC97B70B1822716F</vt:lpwstr>
  </property>
</Properties>
</file>