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B1817" w14:textId="014FEA7B" w:rsidR="00E124BB" w:rsidRDefault="001319EF" w:rsidP="00E124BB">
      <w:pPr>
        <w:jc w:val="center"/>
        <w:rPr>
          <w:i/>
          <w:color w:val="002060"/>
          <w:sz w:val="32"/>
        </w:rPr>
      </w:pPr>
      <w:r>
        <w:rPr>
          <w:i/>
          <w:color w:val="002060"/>
          <w:sz w:val="32"/>
        </w:rPr>
        <w:t xml:space="preserve">Extract </w:t>
      </w:r>
      <w:r w:rsidR="009F2224" w:rsidRPr="00E124BB">
        <w:rPr>
          <w:i/>
          <w:color w:val="002060"/>
          <w:sz w:val="32"/>
        </w:rPr>
        <w:t>Architectuur</w:t>
      </w:r>
      <w:r w:rsidR="006B2022">
        <w:rPr>
          <w:i/>
          <w:color w:val="002060"/>
          <w:sz w:val="32"/>
        </w:rPr>
        <w:t>analyse</w:t>
      </w:r>
      <w:r w:rsidR="00836801">
        <w:rPr>
          <w:i/>
          <w:color w:val="002060"/>
          <w:sz w:val="32"/>
        </w:rPr>
        <w:t xml:space="preserve"> </w:t>
      </w:r>
    </w:p>
    <w:p w14:paraId="6107F20F" w14:textId="77777777" w:rsidR="00E124BB" w:rsidRPr="00E124BB" w:rsidRDefault="00E124BB" w:rsidP="00E124BB">
      <w:pPr>
        <w:jc w:val="center"/>
        <w:rPr>
          <w:i/>
          <w:color w:val="002060"/>
          <w:sz w:val="32"/>
        </w:rPr>
      </w:pPr>
    </w:p>
    <w:p w14:paraId="08DE2323" w14:textId="1E44B28A" w:rsidR="001E0716" w:rsidRDefault="00A07C66" w:rsidP="00E124BB">
      <w:pPr>
        <w:jc w:val="center"/>
        <w:rPr>
          <w:b/>
          <w:color w:val="002060"/>
          <w:sz w:val="32"/>
        </w:rPr>
      </w:pPr>
      <w:r>
        <w:rPr>
          <w:b/>
          <w:color w:val="002060"/>
          <w:sz w:val="32"/>
        </w:rPr>
        <w:t xml:space="preserve">IV - </w:t>
      </w:r>
      <w:r w:rsidR="006B2022">
        <w:rPr>
          <w:b/>
          <w:color w:val="002060"/>
          <w:sz w:val="32"/>
        </w:rPr>
        <w:t>Ondersteuning Opleidingsmanagement</w:t>
      </w:r>
    </w:p>
    <w:p w14:paraId="4CF6A897" w14:textId="77777777" w:rsidR="00E124BB" w:rsidRDefault="00E124BB" w:rsidP="00E124BB">
      <w:pPr>
        <w:rPr>
          <w:b/>
          <w:color w:val="002060"/>
          <w:sz w:val="32"/>
        </w:rPr>
      </w:pPr>
    </w:p>
    <w:p w14:paraId="2DAE8F82" w14:textId="77777777" w:rsidR="00E124BB" w:rsidRDefault="00E124BB" w:rsidP="00E124BB">
      <w:pPr>
        <w:rPr>
          <w:b/>
          <w:color w:val="002060"/>
          <w:sz w:val="32"/>
        </w:rPr>
      </w:pPr>
    </w:p>
    <w:p w14:paraId="4CE60722" w14:textId="470DC0DC" w:rsidR="00E124BB" w:rsidRDefault="00E124BB" w:rsidP="00E124BB">
      <w:pPr>
        <w:rPr>
          <w:b/>
          <w:color w:val="002060"/>
          <w:sz w:val="32"/>
        </w:rPr>
      </w:pPr>
    </w:p>
    <w:p w14:paraId="75AC9F78" w14:textId="7A6EBFD8" w:rsidR="005725E7" w:rsidRDefault="005725E7" w:rsidP="00E124BB">
      <w:pPr>
        <w:rPr>
          <w:b/>
          <w:color w:val="002060"/>
          <w:sz w:val="32"/>
        </w:rPr>
      </w:pPr>
    </w:p>
    <w:p w14:paraId="05C2A80D" w14:textId="17B5A177" w:rsidR="005725E7" w:rsidRDefault="005725E7" w:rsidP="00E124BB">
      <w:pPr>
        <w:rPr>
          <w:b/>
          <w:color w:val="002060"/>
          <w:sz w:val="32"/>
        </w:rPr>
      </w:pPr>
    </w:p>
    <w:p w14:paraId="2E000230" w14:textId="5160A881" w:rsidR="005725E7" w:rsidRDefault="005725E7" w:rsidP="00E124BB">
      <w:pPr>
        <w:rPr>
          <w:b/>
          <w:color w:val="002060"/>
          <w:sz w:val="32"/>
        </w:rPr>
      </w:pPr>
    </w:p>
    <w:p w14:paraId="042D3821" w14:textId="55CF069B" w:rsidR="005725E7" w:rsidRDefault="005725E7" w:rsidP="00E124BB">
      <w:pPr>
        <w:rPr>
          <w:b/>
          <w:color w:val="002060"/>
          <w:sz w:val="32"/>
        </w:rPr>
      </w:pPr>
    </w:p>
    <w:p w14:paraId="023D4021" w14:textId="77777777" w:rsidR="005725E7" w:rsidRDefault="005725E7" w:rsidP="00E124BB">
      <w:pPr>
        <w:rPr>
          <w:b/>
          <w:color w:val="002060"/>
          <w:sz w:val="32"/>
        </w:rPr>
      </w:pPr>
    </w:p>
    <w:p w14:paraId="2FAC8B21" w14:textId="77777777" w:rsidR="00E124BB" w:rsidRDefault="00E124BB" w:rsidP="00E124BB">
      <w:pPr>
        <w:rPr>
          <w:b/>
          <w:color w:val="002060"/>
          <w:sz w:val="32"/>
        </w:rPr>
      </w:pPr>
    </w:p>
    <w:p w14:paraId="1867F503" w14:textId="621A2151" w:rsidR="00BA2CA2" w:rsidRDefault="00BE4DCA" w:rsidP="00BA2CA2">
      <w:pPr>
        <w:jc w:val="center"/>
        <w:rPr>
          <w:b/>
          <w:color w:val="002060"/>
          <w:sz w:val="28"/>
        </w:rPr>
      </w:pPr>
      <w:r>
        <w:rPr>
          <w:b/>
          <w:color w:val="002060"/>
          <w:sz w:val="28"/>
        </w:rPr>
        <w:t>Concept</w:t>
      </w:r>
    </w:p>
    <w:p w14:paraId="57F4F236" w14:textId="229FC9DC" w:rsidR="004710BA" w:rsidRDefault="00BE4DCA" w:rsidP="004710BA">
      <w:pPr>
        <w:jc w:val="center"/>
        <w:rPr>
          <w:b/>
          <w:color w:val="002060"/>
          <w:sz w:val="28"/>
        </w:rPr>
      </w:pPr>
      <w:r>
        <w:rPr>
          <w:b/>
          <w:color w:val="002060"/>
          <w:sz w:val="28"/>
        </w:rPr>
        <w:t>Versie 0.8</w:t>
      </w:r>
      <w:r w:rsidR="009864CF">
        <w:rPr>
          <w:b/>
          <w:color w:val="002060"/>
          <w:sz w:val="28"/>
        </w:rPr>
        <w:t>b</w:t>
      </w:r>
    </w:p>
    <w:p w14:paraId="1A21AB0E" w14:textId="77B64DF5" w:rsidR="005725E7" w:rsidRDefault="005725E7" w:rsidP="004710BA">
      <w:pPr>
        <w:jc w:val="center"/>
        <w:rPr>
          <w:b/>
          <w:color w:val="002060"/>
          <w:sz w:val="28"/>
        </w:rPr>
      </w:pPr>
    </w:p>
    <w:p w14:paraId="7B3C49FB" w14:textId="48DE8595" w:rsidR="001C33CA" w:rsidRPr="00F91D57" w:rsidRDefault="001C33CA" w:rsidP="00DF7693">
      <w:pPr>
        <w:rPr>
          <w:color w:val="002060"/>
          <w:sz w:val="24"/>
        </w:rPr>
      </w:pPr>
    </w:p>
    <w:p w14:paraId="1A01B556" w14:textId="77777777" w:rsidR="00BA2CA2" w:rsidRDefault="00BA2CA2" w:rsidP="00BA2CA2">
      <w:pPr>
        <w:jc w:val="right"/>
        <w:rPr>
          <w:b/>
          <w:color w:val="002060"/>
          <w:sz w:val="22"/>
        </w:rPr>
      </w:pPr>
    </w:p>
    <w:p w14:paraId="4E9673F7" w14:textId="77777777" w:rsidR="00BA2CA2" w:rsidRDefault="00BA2CA2" w:rsidP="00BA2CA2">
      <w:pPr>
        <w:jc w:val="right"/>
        <w:rPr>
          <w:b/>
          <w:color w:val="002060"/>
          <w:sz w:val="22"/>
        </w:rPr>
      </w:pPr>
    </w:p>
    <w:p w14:paraId="7CEBAEC2" w14:textId="77777777" w:rsidR="00BA2CA2" w:rsidRDefault="00BA2CA2" w:rsidP="00BA2CA2">
      <w:pPr>
        <w:jc w:val="right"/>
        <w:rPr>
          <w:b/>
          <w:color w:val="002060"/>
          <w:sz w:val="22"/>
        </w:rPr>
      </w:pPr>
    </w:p>
    <w:p w14:paraId="789C351F" w14:textId="77777777" w:rsidR="00BA2CA2" w:rsidRDefault="00BA2CA2" w:rsidP="00BA2CA2">
      <w:pPr>
        <w:jc w:val="right"/>
        <w:rPr>
          <w:b/>
          <w:color w:val="002060"/>
          <w:sz w:val="22"/>
        </w:rPr>
      </w:pPr>
    </w:p>
    <w:p w14:paraId="68CD1DBD" w14:textId="77777777" w:rsidR="00BA2CA2" w:rsidRDefault="00BA2CA2" w:rsidP="00BA2CA2">
      <w:pPr>
        <w:jc w:val="right"/>
        <w:rPr>
          <w:b/>
          <w:color w:val="002060"/>
          <w:sz w:val="22"/>
        </w:rPr>
      </w:pPr>
    </w:p>
    <w:p w14:paraId="40F0AA5B" w14:textId="77777777" w:rsidR="00F91D57" w:rsidRDefault="00F91D57" w:rsidP="001C33CA">
      <w:pPr>
        <w:jc w:val="right"/>
        <w:rPr>
          <w:b/>
          <w:color w:val="002060"/>
          <w:sz w:val="22"/>
        </w:rPr>
      </w:pPr>
    </w:p>
    <w:p w14:paraId="69E74B91" w14:textId="77777777" w:rsidR="00925C49" w:rsidRDefault="00925C49" w:rsidP="001C33CA">
      <w:pPr>
        <w:jc w:val="right"/>
        <w:rPr>
          <w:color w:val="002060"/>
          <w:sz w:val="22"/>
        </w:rPr>
      </w:pPr>
    </w:p>
    <w:p w14:paraId="48B05FAA" w14:textId="77777777" w:rsidR="005725E7" w:rsidRDefault="005725E7" w:rsidP="001C33CA">
      <w:pPr>
        <w:jc w:val="right"/>
        <w:rPr>
          <w:color w:val="002060"/>
          <w:sz w:val="22"/>
        </w:rPr>
      </w:pPr>
    </w:p>
    <w:p w14:paraId="52302D0C" w14:textId="77777777" w:rsidR="005725E7" w:rsidRDefault="005725E7" w:rsidP="001C33CA">
      <w:pPr>
        <w:jc w:val="right"/>
        <w:rPr>
          <w:color w:val="002060"/>
          <w:sz w:val="22"/>
        </w:rPr>
      </w:pPr>
    </w:p>
    <w:p w14:paraId="4BBD4F2B" w14:textId="77777777" w:rsidR="005725E7" w:rsidRDefault="005725E7" w:rsidP="001C33CA">
      <w:pPr>
        <w:jc w:val="right"/>
        <w:rPr>
          <w:color w:val="002060"/>
          <w:sz w:val="22"/>
        </w:rPr>
      </w:pPr>
    </w:p>
    <w:p w14:paraId="7AA8E17E" w14:textId="77777777" w:rsidR="005725E7" w:rsidRDefault="005725E7" w:rsidP="001C33CA">
      <w:pPr>
        <w:jc w:val="right"/>
        <w:rPr>
          <w:color w:val="002060"/>
          <w:sz w:val="22"/>
        </w:rPr>
      </w:pPr>
    </w:p>
    <w:p w14:paraId="0BBA9BD1" w14:textId="77777777" w:rsidR="005725E7" w:rsidRDefault="005725E7" w:rsidP="001C33CA">
      <w:pPr>
        <w:jc w:val="right"/>
        <w:rPr>
          <w:color w:val="002060"/>
          <w:sz w:val="22"/>
        </w:rPr>
      </w:pPr>
    </w:p>
    <w:p w14:paraId="2218619A" w14:textId="77777777" w:rsidR="005725E7" w:rsidRDefault="005725E7" w:rsidP="001C33CA">
      <w:pPr>
        <w:jc w:val="right"/>
        <w:rPr>
          <w:color w:val="002060"/>
          <w:sz w:val="22"/>
        </w:rPr>
      </w:pPr>
    </w:p>
    <w:p w14:paraId="6AE8CF16" w14:textId="77777777" w:rsidR="005725E7" w:rsidRDefault="005725E7" w:rsidP="001C33CA">
      <w:pPr>
        <w:jc w:val="right"/>
        <w:rPr>
          <w:color w:val="002060"/>
          <w:sz w:val="22"/>
        </w:rPr>
      </w:pPr>
    </w:p>
    <w:p w14:paraId="1908CAFD" w14:textId="77777777" w:rsidR="005725E7" w:rsidRDefault="005725E7" w:rsidP="001C33CA">
      <w:pPr>
        <w:jc w:val="right"/>
        <w:rPr>
          <w:color w:val="002060"/>
          <w:sz w:val="22"/>
        </w:rPr>
      </w:pPr>
    </w:p>
    <w:p w14:paraId="5A0F01ED" w14:textId="77777777" w:rsidR="005725E7" w:rsidRDefault="005725E7" w:rsidP="001C33CA">
      <w:pPr>
        <w:jc w:val="right"/>
        <w:rPr>
          <w:color w:val="002060"/>
          <w:sz w:val="22"/>
        </w:rPr>
      </w:pPr>
    </w:p>
    <w:p w14:paraId="34D7CE90" w14:textId="77777777" w:rsidR="005725E7" w:rsidRDefault="005725E7" w:rsidP="001C33CA">
      <w:pPr>
        <w:jc w:val="right"/>
        <w:rPr>
          <w:color w:val="002060"/>
          <w:sz w:val="22"/>
        </w:rPr>
      </w:pPr>
    </w:p>
    <w:p w14:paraId="122243DD" w14:textId="77777777" w:rsidR="005725E7" w:rsidRDefault="005725E7" w:rsidP="001C33CA">
      <w:pPr>
        <w:jc w:val="right"/>
        <w:rPr>
          <w:color w:val="002060"/>
          <w:sz w:val="22"/>
        </w:rPr>
      </w:pPr>
    </w:p>
    <w:p w14:paraId="5079ECBF" w14:textId="77777777" w:rsidR="005725E7" w:rsidRDefault="005725E7" w:rsidP="001C33CA">
      <w:pPr>
        <w:jc w:val="right"/>
        <w:rPr>
          <w:color w:val="002060"/>
          <w:sz w:val="22"/>
        </w:rPr>
      </w:pPr>
    </w:p>
    <w:p w14:paraId="6BA4DA9D" w14:textId="77777777" w:rsidR="005725E7" w:rsidRDefault="005725E7" w:rsidP="001C33CA">
      <w:pPr>
        <w:jc w:val="right"/>
        <w:rPr>
          <w:color w:val="002060"/>
          <w:sz w:val="22"/>
        </w:rPr>
      </w:pPr>
    </w:p>
    <w:p w14:paraId="41C9364A" w14:textId="77777777" w:rsidR="005725E7" w:rsidRDefault="005725E7" w:rsidP="001C33CA">
      <w:pPr>
        <w:jc w:val="right"/>
        <w:rPr>
          <w:color w:val="002060"/>
          <w:sz w:val="22"/>
        </w:rPr>
      </w:pPr>
    </w:p>
    <w:p w14:paraId="7C2959D6" w14:textId="77777777" w:rsidR="005725E7" w:rsidRDefault="005725E7" w:rsidP="001C33CA">
      <w:pPr>
        <w:jc w:val="right"/>
        <w:rPr>
          <w:color w:val="002060"/>
          <w:sz w:val="22"/>
        </w:rPr>
      </w:pPr>
    </w:p>
    <w:p w14:paraId="13A71615" w14:textId="77777777" w:rsidR="005725E7" w:rsidRDefault="005725E7" w:rsidP="001C33CA">
      <w:pPr>
        <w:jc w:val="right"/>
        <w:rPr>
          <w:color w:val="002060"/>
          <w:sz w:val="22"/>
        </w:rPr>
      </w:pPr>
    </w:p>
    <w:p w14:paraId="7F798154" w14:textId="77777777" w:rsidR="005725E7" w:rsidRDefault="005725E7" w:rsidP="001C33CA">
      <w:pPr>
        <w:jc w:val="right"/>
        <w:rPr>
          <w:color w:val="002060"/>
          <w:sz w:val="22"/>
        </w:rPr>
      </w:pPr>
    </w:p>
    <w:p w14:paraId="47F99B6C" w14:textId="77777777" w:rsidR="005725E7" w:rsidRDefault="005725E7" w:rsidP="001C33CA">
      <w:pPr>
        <w:jc w:val="right"/>
        <w:rPr>
          <w:color w:val="002060"/>
          <w:sz w:val="22"/>
        </w:rPr>
      </w:pPr>
    </w:p>
    <w:p w14:paraId="34869520" w14:textId="77777777" w:rsidR="005725E7" w:rsidRDefault="005725E7" w:rsidP="001C33CA">
      <w:pPr>
        <w:jc w:val="right"/>
        <w:rPr>
          <w:color w:val="002060"/>
          <w:sz w:val="22"/>
        </w:rPr>
      </w:pPr>
    </w:p>
    <w:p w14:paraId="52A3610F" w14:textId="77777777" w:rsidR="005725E7" w:rsidRDefault="005725E7" w:rsidP="001C33CA">
      <w:pPr>
        <w:jc w:val="right"/>
        <w:rPr>
          <w:color w:val="002060"/>
          <w:sz w:val="22"/>
        </w:rPr>
      </w:pPr>
    </w:p>
    <w:p w14:paraId="0DACA0DE" w14:textId="77777777" w:rsidR="005725E7" w:rsidRDefault="005725E7" w:rsidP="001C33CA">
      <w:pPr>
        <w:jc w:val="right"/>
        <w:rPr>
          <w:color w:val="002060"/>
          <w:sz w:val="22"/>
        </w:rPr>
      </w:pPr>
    </w:p>
    <w:p w14:paraId="5DBF83F7" w14:textId="77777777" w:rsidR="005725E7" w:rsidRDefault="005725E7" w:rsidP="001C33CA">
      <w:pPr>
        <w:jc w:val="right"/>
        <w:rPr>
          <w:color w:val="002060"/>
          <w:sz w:val="22"/>
        </w:rPr>
      </w:pPr>
    </w:p>
    <w:p w14:paraId="2C44D018" w14:textId="4B481CDA" w:rsidR="005725E7" w:rsidRDefault="005725E7" w:rsidP="00D34908">
      <w:pPr>
        <w:rPr>
          <w:color w:val="002060"/>
          <w:sz w:val="22"/>
        </w:rPr>
      </w:pPr>
    </w:p>
    <w:p w14:paraId="73CEF61A" w14:textId="74D76B46" w:rsidR="001454A4" w:rsidRDefault="00BA2CA2" w:rsidP="001C33CA">
      <w:pPr>
        <w:jc w:val="right"/>
        <w:rPr>
          <w:color w:val="002060"/>
          <w:sz w:val="22"/>
        </w:rPr>
      </w:pPr>
      <w:r w:rsidRPr="003556E6">
        <w:rPr>
          <w:color w:val="002060"/>
          <w:sz w:val="22"/>
        </w:rPr>
        <w:t>Bert van der Linde</w:t>
      </w:r>
    </w:p>
    <w:p w14:paraId="073B58BD" w14:textId="3B0BB5BE" w:rsidR="00D34908" w:rsidRPr="003556E6" w:rsidRDefault="00D34908" w:rsidP="001C33CA">
      <w:pPr>
        <w:jc w:val="right"/>
        <w:rPr>
          <w:color w:val="002060"/>
          <w:sz w:val="22"/>
        </w:rPr>
      </w:pPr>
      <w:r>
        <w:rPr>
          <w:color w:val="002060"/>
          <w:sz w:val="22"/>
        </w:rPr>
        <w:t>John May</w:t>
      </w:r>
    </w:p>
    <w:p w14:paraId="36A31AC6" w14:textId="60B644B5" w:rsidR="007B1271" w:rsidRPr="003556E6" w:rsidRDefault="0075499B" w:rsidP="001C33CA">
      <w:pPr>
        <w:jc w:val="right"/>
        <w:rPr>
          <w:color w:val="002060"/>
          <w:sz w:val="22"/>
        </w:rPr>
      </w:pPr>
      <w:r>
        <w:rPr>
          <w:color w:val="002060"/>
          <w:sz w:val="22"/>
        </w:rPr>
        <w:t xml:space="preserve"> </w:t>
      </w:r>
      <w:r w:rsidR="004710BA">
        <w:rPr>
          <w:color w:val="002060"/>
          <w:sz w:val="22"/>
        </w:rPr>
        <w:t xml:space="preserve"> </w:t>
      </w:r>
      <w:r w:rsidR="00D34908">
        <w:rPr>
          <w:color w:val="002060"/>
          <w:sz w:val="22"/>
        </w:rPr>
        <w:t>7</w:t>
      </w:r>
      <w:r w:rsidR="002B581A">
        <w:rPr>
          <w:color w:val="002060"/>
          <w:sz w:val="22"/>
        </w:rPr>
        <w:t xml:space="preserve"> september </w:t>
      </w:r>
      <w:r w:rsidR="0075389A" w:rsidRPr="003556E6">
        <w:rPr>
          <w:color w:val="002060"/>
          <w:sz w:val="22"/>
        </w:rPr>
        <w:t>2022</w:t>
      </w:r>
    </w:p>
    <w:p w14:paraId="5F73682A" w14:textId="33C2C23D" w:rsidR="00776F2C" w:rsidRDefault="00776F2C" w:rsidP="002F324E">
      <w:pPr>
        <w:ind w:right="-285"/>
        <w:rPr>
          <w:b/>
          <w:sz w:val="24"/>
        </w:rPr>
      </w:pPr>
    </w:p>
    <w:p w14:paraId="697003DF" w14:textId="64197EDE" w:rsidR="00776F2C" w:rsidRPr="00312F13" w:rsidRDefault="00776F2C" w:rsidP="009864CF">
      <w:pPr>
        <w:pStyle w:val="Lijstalinea"/>
        <w:numPr>
          <w:ilvl w:val="0"/>
          <w:numId w:val="10"/>
        </w:numPr>
        <w:ind w:left="426" w:right="-285"/>
        <w:rPr>
          <w:b/>
          <w:color w:val="002060"/>
        </w:rPr>
      </w:pPr>
      <w:r w:rsidRPr="00312F13">
        <w:rPr>
          <w:b/>
          <w:color w:val="002060"/>
        </w:rPr>
        <w:t>Inleiding</w:t>
      </w:r>
    </w:p>
    <w:p w14:paraId="36122587" w14:textId="77777777" w:rsidR="00312F13" w:rsidRDefault="00312F13" w:rsidP="008439D7">
      <w:pPr>
        <w:ind w:right="-285"/>
        <w:rPr>
          <w:color w:val="002060"/>
        </w:rPr>
      </w:pPr>
    </w:p>
    <w:p w14:paraId="646E2A68" w14:textId="230290FD" w:rsidR="00157B95" w:rsidRDefault="008439D7" w:rsidP="008439D7">
      <w:pPr>
        <w:ind w:right="-285"/>
        <w:rPr>
          <w:color w:val="002060"/>
        </w:rPr>
      </w:pPr>
      <w:r w:rsidRPr="00157B95">
        <w:rPr>
          <w:color w:val="002060"/>
        </w:rPr>
        <w:t xml:space="preserve">Deze notitie </w:t>
      </w:r>
      <w:r w:rsidR="00C20D9E">
        <w:rPr>
          <w:color w:val="002060"/>
        </w:rPr>
        <w:t xml:space="preserve">is </w:t>
      </w:r>
      <w:r w:rsidR="00D34908">
        <w:rPr>
          <w:color w:val="002060"/>
        </w:rPr>
        <w:t>een extract van de architectuur</w:t>
      </w:r>
      <w:r w:rsidR="00C20D9E">
        <w:rPr>
          <w:color w:val="002060"/>
        </w:rPr>
        <w:t xml:space="preserve">analyse </w:t>
      </w:r>
      <w:r w:rsidRPr="00157B95">
        <w:rPr>
          <w:color w:val="002060"/>
        </w:rPr>
        <w:t>opleidingsmanagement en de IV-ondersteuning</w:t>
      </w:r>
      <w:r w:rsidR="00C20D9E">
        <w:rPr>
          <w:color w:val="002060"/>
        </w:rPr>
        <w:t>.</w:t>
      </w:r>
    </w:p>
    <w:p w14:paraId="2DF07E8F" w14:textId="77777777" w:rsidR="00C20D9E" w:rsidRDefault="00C20D9E" w:rsidP="008439D7">
      <w:pPr>
        <w:ind w:right="-285"/>
        <w:rPr>
          <w:color w:val="002060"/>
        </w:rPr>
      </w:pPr>
    </w:p>
    <w:p w14:paraId="3F5E22AF" w14:textId="6DE5843B" w:rsidR="00F75319" w:rsidRPr="00157B95" w:rsidRDefault="00C20D9E" w:rsidP="008439D7">
      <w:pPr>
        <w:ind w:right="-285"/>
        <w:rPr>
          <w:color w:val="002060"/>
        </w:rPr>
      </w:pPr>
      <w:r>
        <w:rPr>
          <w:color w:val="002060"/>
        </w:rPr>
        <w:t xml:space="preserve">Het beschrijft </w:t>
      </w:r>
    </w:p>
    <w:p w14:paraId="584627C7" w14:textId="05BAC9BA" w:rsidR="00F66530" w:rsidRPr="008D2993" w:rsidRDefault="00F66530" w:rsidP="008D2993">
      <w:pPr>
        <w:pStyle w:val="Lijstalinea"/>
        <w:numPr>
          <w:ilvl w:val="0"/>
          <w:numId w:val="12"/>
        </w:numPr>
        <w:ind w:right="-285"/>
        <w:rPr>
          <w:color w:val="002060"/>
        </w:rPr>
      </w:pPr>
      <w:r w:rsidRPr="008D2993">
        <w:rPr>
          <w:color w:val="002060"/>
        </w:rPr>
        <w:t>De beginsituatie, bij aanvang van het project.</w:t>
      </w:r>
    </w:p>
    <w:p w14:paraId="4276654A" w14:textId="096C3F17" w:rsidR="00F66530" w:rsidRPr="008D2993" w:rsidRDefault="00B17BC7" w:rsidP="008D2993">
      <w:pPr>
        <w:pStyle w:val="Lijstalinea"/>
        <w:numPr>
          <w:ilvl w:val="0"/>
          <w:numId w:val="12"/>
        </w:numPr>
        <w:ind w:right="-285"/>
        <w:rPr>
          <w:color w:val="002060"/>
        </w:rPr>
      </w:pPr>
      <w:r w:rsidRPr="008D2993">
        <w:rPr>
          <w:color w:val="002060"/>
        </w:rPr>
        <w:t xml:space="preserve">Een voorbeeld van een mogelijke </w:t>
      </w:r>
      <w:r w:rsidR="00F66530" w:rsidRPr="008D2993">
        <w:rPr>
          <w:color w:val="002060"/>
        </w:rPr>
        <w:t xml:space="preserve">eindsituatie na </w:t>
      </w:r>
      <w:r w:rsidR="00860345" w:rsidRPr="008D2993">
        <w:rPr>
          <w:color w:val="002060"/>
        </w:rPr>
        <w:t xml:space="preserve">het opleveren van het </w:t>
      </w:r>
      <w:r w:rsidR="005725E7" w:rsidRPr="008D2993">
        <w:rPr>
          <w:color w:val="002060"/>
        </w:rPr>
        <w:t>“</w:t>
      </w:r>
      <w:r w:rsidR="008D2993" w:rsidRPr="008D2993">
        <w:rPr>
          <w:color w:val="002060"/>
        </w:rPr>
        <w:t>M</w:t>
      </w:r>
      <w:r w:rsidR="00860345" w:rsidRPr="008D2993">
        <w:rPr>
          <w:color w:val="002060"/>
        </w:rPr>
        <w:t>inim</w:t>
      </w:r>
      <w:r w:rsidR="008D2993" w:rsidRPr="008D2993">
        <w:rPr>
          <w:color w:val="002060"/>
        </w:rPr>
        <w:t>um</w:t>
      </w:r>
      <w:r w:rsidR="00860345" w:rsidRPr="008D2993">
        <w:rPr>
          <w:color w:val="002060"/>
        </w:rPr>
        <w:t xml:space="preserve"> </w:t>
      </w:r>
      <w:proofErr w:type="spellStart"/>
      <w:r w:rsidR="008D2993" w:rsidRPr="008D2993">
        <w:rPr>
          <w:color w:val="002060"/>
        </w:rPr>
        <w:t>V</w:t>
      </w:r>
      <w:r w:rsidR="00860345" w:rsidRPr="008D2993">
        <w:rPr>
          <w:color w:val="002060"/>
        </w:rPr>
        <w:t>iable</w:t>
      </w:r>
      <w:proofErr w:type="spellEnd"/>
      <w:r w:rsidR="00860345" w:rsidRPr="008D2993">
        <w:rPr>
          <w:color w:val="002060"/>
        </w:rPr>
        <w:t xml:space="preserve"> </w:t>
      </w:r>
      <w:r w:rsidR="008D2993" w:rsidRPr="008D2993">
        <w:rPr>
          <w:color w:val="002060"/>
        </w:rPr>
        <w:t>P</w:t>
      </w:r>
      <w:r w:rsidR="00860345" w:rsidRPr="008D2993">
        <w:rPr>
          <w:color w:val="002060"/>
        </w:rPr>
        <w:t>roduct</w:t>
      </w:r>
      <w:r w:rsidR="005725E7" w:rsidRPr="008D2993">
        <w:rPr>
          <w:color w:val="002060"/>
        </w:rPr>
        <w:t>”</w:t>
      </w:r>
      <w:r w:rsidR="00860345" w:rsidRPr="008D2993">
        <w:rPr>
          <w:color w:val="002060"/>
        </w:rPr>
        <w:t xml:space="preserve"> </w:t>
      </w:r>
      <w:r w:rsidR="00D34908">
        <w:rPr>
          <w:color w:val="002060"/>
        </w:rPr>
        <w:t>per 1 april 2023.</w:t>
      </w:r>
    </w:p>
    <w:p w14:paraId="1663D9B3" w14:textId="6E664ECC" w:rsidR="00F66530" w:rsidRPr="00157B95" w:rsidRDefault="00F66530" w:rsidP="008439D7">
      <w:pPr>
        <w:ind w:right="-285"/>
        <w:rPr>
          <w:color w:val="002060"/>
        </w:rPr>
      </w:pPr>
    </w:p>
    <w:p w14:paraId="29668BCA" w14:textId="3480F674" w:rsidR="00312F13" w:rsidRDefault="00F66530" w:rsidP="008439D7">
      <w:pPr>
        <w:ind w:right="-285"/>
        <w:rPr>
          <w:color w:val="002060"/>
        </w:rPr>
      </w:pPr>
      <w:r w:rsidRPr="00157B95">
        <w:rPr>
          <w:color w:val="002060"/>
        </w:rPr>
        <w:t xml:space="preserve">Van </w:t>
      </w:r>
      <w:r w:rsidR="00C20D9E">
        <w:rPr>
          <w:color w:val="002060"/>
        </w:rPr>
        <w:t>beide</w:t>
      </w:r>
      <w:r w:rsidRPr="00157B95">
        <w:rPr>
          <w:color w:val="002060"/>
        </w:rPr>
        <w:t xml:space="preserve"> situatie</w:t>
      </w:r>
      <w:r w:rsidR="00C20D9E">
        <w:rPr>
          <w:color w:val="002060"/>
        </w:rPr>
        <w:t>s</w:t>
      </w:r>
      <w:r w:rsidRPr="00157B95">
        <w:rPr>
          <w:color w:val="002060"/>
        </w:rPr>
        <w:t xml:space="preserve"> </w:t>
      </w:r>
      <w:r w:rsidR="00A07C66">
        <w:rPr>
          <w:color w:val="002060"/>
        </w:rPr>
        <w:t xml:space="preserve">(begin- en </w:t>
      </w:r>
      <w:r w:rsidR="00C20D9E">
        <w:rPr>
          <w:color w:val="002060"/>
        </w:rPr>
        <w:t>eind</w:t>
      </w:r>
      <w:r w:rsidR="00A07C66">
        <w:rPr>
          <w:color w:val="002060"/>
        </w:rPr>
        <w:t xml:space="preserve">situatie) </w:t>
      </w:r>
      <w:r w:rsidRPr="00157B95">
        <w:rPr>
          <w:color w:val="002060"/>
        </w:rPr>
        <w:t xml:space="preserve">wordt </w:t>
      </w:r>
      <w:r w:rsidR="00B17BC7">
        <w:rPr>
          <w:color w:val="002060"/>
        </w:rPr>
        <w:t xml:space="preserve">een </w:t>
      </w:r>
      <w:r w:rsidRPr="00157B95">
        <w:rPr>
          <w:color w:val="002060"/>
        </w:rPr>
        <w:t>schematische weerga</w:t>
      </w:r>
      <w:r w:rsidR="00B17BC7">
        <w:rPr>
          <w:color w:val="002060"/>
        </w:rPr>
        <w:t>ve</w:t>
      </w:r>
      <w:r w:rsidRPr="00157B95">
        <w:rPr>
          <w:color w:val="002060"/>
        </w:rPr>
        <w:t xml:space="preserve"> en een tekstuele toelichting gegeven van het totaal, de componenten en </w:t>
      </w:r>
      <w:r w:rsidR="00FD79F4" w:rsidRPr="00157B95">
        <w:rPr>
          <w:color w:val="002060"/>
        </w:rPr>
        <w:t xml:space="preserve">de </w:t>
      </w:r>
      <w:r w:rsidRPr="00157B95">
        <w:rPr>
          <w:color w:val="002060"/>
        </w:rPr>
        <w:t xml:space="preserve">onderlinge </w:t>
      </w:r>
      <w:r w:rsidR="00FD79F4" w:rsidRPr="00157B95">
        <w:rPr>
          <w:color w:val="002060"/>
        </w:rPr>
        <w:t xml:space="preserve">samenhang </w:t>
      </w:r>
      <w:r w:rsidRPr="00157B95">
        <w:rPr>
          <w:color w:val="002060"/>
        </w:rPr>
        <w:t>van de</w:t>
      </w:r>
      <w:r w:rsidR="00312F13">
        <w:rPr>
          <w:color w:val="002060"/>
        </w:rPr>
        <w:t xml:space="preserve">ze componenten. </w:t>
      </w:r>
    </w:p>
    <w:p w14:paraId="527B90FD" w14:textId="6976135F" w:rsidR="00D34908" w:rsidRDefault="00D34908" w:rsidP="008439D7">
      <w:pPr>
        <w:ind w:right="-285"/>
        <w:rPr>
          <w:color w:val="002060"/>
        </w:rPr>
      </w:pPr>
    </w:p>
    <w:p w14:paraId="2CB48B0E" w14:textId="12B01D2F" w:rsidR="00D34908" w:rsidRPr="0073775F" w:rsidRDefault="00D34908" w:rsidP="00D34908">
      <w:pPr>
        <w:ind w:right="-285"/>
        <w:rPr>
          <w:color w:val="002060"/>
        </w:rPr>
      </w:pPr>
      <w:r>
        <w:rPr>
          <w:color w:val="002060"/>
        </w:rPr>
        <w:t xml:space="preserve">In de meeste gevallen wordt in een architectuuranalyse ook een schets opgenomen van de </w:t>
      </w:r>
      <w:r w:rsidRPr="0073775F">
        <w:rPr>
          <w:color w:val="002060"/>
        </w:rPr>
        <w:t>referentie-situatie, waar op lange termijn naar toe wordt gewerkt.</w:t>
      </w:r>
      <w:r>
        <w:rPr>
          <w:color w:val="002060"/>
        </w:rPr>
        <w:t xml:space="preserve"> Deze is wel gemaakt, maar niet in deze </w:t>
      </w:r>
      <w:r w:rsidR="003224DD">
        <w:rPr>
          <w:color w:val="002060"/>
        </w:rPr>
        <w:t xml:space="preserve">extract - </w:t>
      </w:r>
      <w:r>
        <w:rPr>
          <w:color w:val="002060"/>
        </w:rPr>
        <w:t xml:space="preserve">analyse opgenomen, omdat het niet relevant is voor het project dat nu loopt. </w:t>
      </w:r>
    </w:p>
    <w:p w14:paraId="46DB77A9" w14:textId="77777777" w:rsidR="00312F13" w:rsidRDefault="00312F13" w:rsidP="008439D7">
      <w:pPr>
        <w:ind w:right="-285"/>
        <w:rPr>
          <w:color w:val="002060"/>
        </w:rPr>
      </w:pPr>
    </w:p>
    <w:p w14:paraId="36B5FB6C" w14:textId="7A339B74" w:rsidR="00FD79F4" w:rsidRPr="00157B95" w:rsidRDefault="00312F13" w:rsidP="008439D7">
      <w:pPr>
        <w:ind w:right="-285"/>
        <w:rPr>
          <w:color w:val="002060"/>
        </w:rPr>
      </w:pPr>
      <w:r>
        <w:rPr>
          <w:color w:val="002060"/>
        </w:rPr>
        <w:t>In de schematische weergaven (</w:t>
      </w:r>
      <w:proofErr w:type="spellStart"/>
      <w:r>
        <w:rPr>
          <w:color w:val="002060"/>
        </w:rPr>
        <w:t>Archimate</w:t>
      </w:r>
      <w:proofErr w:type="spellEnd"/>
      <w:r>
        <w:rPr>
          <w:color w:val="002060"/>
        </w:rPr>
        <w:t xml:space="preserve">) hebben de symbolen de volgende betekenis. </w:t>
      </w:r>
      <w:r w:rsidR="00E61D67" w:rsidRPr="00157B95">
        <w:rPr>
          <w:color w:val="002060"/>
        </w:rPr>
        <w:t xml:space="preserve"> </w:t>
      </w:r>
      <w:r w:rsidR="00FD79F4" w:rsidRPr="00157B95">
        <w:rPr>
          <w:color w:val="002060"/>
        </w:rPr>
        <w:t xml:space="preserve"> </w:t>
      </w:r>
    </w:p>
    <w:p w14:paraId="121A9738" w14:textId="49BE1E04" w:rsidR="00157B95" w:rsidRPr="00157B95" w:rsidRDefault="00157B95" w:rsidP="008D2993">
      <w:pPr>
        <w:pStyle w:val="Lijstalinea"/>
        <w:numPr>
          <w:ilvl w:val="0"/>
          <w:numId w:val="7"/>
        </w:numPr>
        <w:ind w:right="-285"/>
        <w:rPr>
          <w:color w:val="002060"/>
        </w:rPr>
      </w:pPr>
      <w:r w:rsidRPr="00157B95">
        <w:rPr>
          <w:color w:val="002060"/>
        </w:rPr>
        <w:t>De actoren (paars) en de rollen (iets lichter paars) die aan deze actoren zijn toegewezen.</w:t>
      </w:r>
    </w:p>
    <w:p w14:paraId="1591C03A" w14:textId="4AAE5FFC" w:rsidR="00157B95" w:rsidRPr="00157B95" w:rsidRDefault="00157B95" w:rsidP="008D2993">
      <w:pPr>
        <w:pStyle w:val="Lijstalinea"/>
        <w:numPr>
          <w:ilvl w:val="0"/>
          <w:numId w:val="7"/>
        </w:numPr>
        <w:ind w:right="-285"/>
        <w:rPr>
          <w:color w:val="002060"/>
        </w:rPr>
      </w:pPr>
      <w:r w:rsidRPr="00157B95">
        <w:rPr>
          <w:color w:val="002060"/>
        </w:rPr>
        <w:t>De bedrijfsprocessen (geel) die een rol spelen bij opleidingsmanagement.</w:t>
      </w:r>
    </w:p>
    <w:p w14:paraId="4FC98364" w14:textId="23BCB177" w:rsidR="00157B95" w:rsidRPr="00157B95" w:rsidRDefault="00157B95" w:rsidP="008D2993">
      <w:pPr>
        <w:pStyle w:val="Lijstalinea"/>
        <w:numPr>
          <w:ilvl w:val="0"/>
          <w:numId w:val="7"/>
        </w:numPr>
        <w:ind w:right="-285"/>
        <w:rPr>
          <w:color w:val="002060"/>
        </w:rPr>
      </w:pPr>
      <w:r w:rsidRPr="00157B95">
        <w:rPr>
          <w:color w:val="002060"/>
        </w:rPr>
        <w:t xml:space="preserve">De bedrijfsfuncties (iets donkerder geel) en </w:t>
      </w:r>
      <w:r w:rsidR="005725E7">
        <w:rPr>
          <w:color w:val="002060"/>
        </w:rPr>
        <w:t xml:space="preserve">de </w:t>
      </w:r>
      <w:r w:rsidRPr="00157B95">
        <w:rPr>
          <w:color w:val="002060"/>
        </w:rPr>
        <w:t>producten en diensten uit de PDC van P&amp;O.</w:t>
      </w:r>
    </w:p>
    <w:p w14:paraId="4500513A" w14:textId="4760AD0A" w:rsidR="00157B95" w:rsidRPr="00157B95" w:rsidRDefault="00157B95" w:rsidP="008D2993">
      <w:pPr>
        <w:pStyle w:val="Lijstalinea"/>
        <w:numPr>
          <w:ilvl w:val="0"/>
          <w:numId w:val="7"/>
        </w:numPr>
        <w:ind w:right="-285"/>
        <w:rPr>
          <w:color w:val="002060"/>
        </w:rPr>
      </w:pPr>
      <w:r w:rsidRPr="00157B95">
        <w:rPr>
          <w:color w:val="002060"/>
        </w:rPr>
        <w:t xml:space="preserve">De applicatiecomponenten (informatiesystemen - lichtblauw met in de linkerbovenhoek een “legosteentje”) </w:t>
      </w:r>
      <w:r w:rsidR="002B7806">
        <w:rPr>
          <w:color w:val="002060"/>
        </w:rPr>
        <w:t xml:space="preserve">en de applicatie-interfaces </w:t>
      </w:r>
      <w:r w:rsidR="002B7806">
        <w:rPr>
          <w:color w:val="1F497D" w:themeColor="text2"/>
        </w:rPr>
        <w:t xml:space="preserve">(lichtblauw met een “sleuteltje”) </w:t>
      </w:r>
      <w:r w:rsidRPr="00157B95">
        <w:rPr>
          <w:color w:val="002060"/>
        </w:rPr>
        <w:t>die de</w:t>
      </w:r>
      <w:r w:rsidR="002B7806">
        <w:rPr>
          <w:color w:val="002060"/>
        </w:rPr>
        <w:t xml:space="preserve"> bedrijfsprocessen ondersteunen. </w:t>
      </w:r>
    </w:p>
    <w:p w14:paraId="0E8CCFE6" w14:textId="1855307D" w:rsidR="00157B95" w:rsidRPr="00157B95" w:rsidRDefault="00157B95" w:rsidP="008D2993">
      <w:pPr>
        <w:pStyle w:val="Lijstalinea"/>
        <w:numPr>
          <w:ilvl w:val="0"/>
          <w:numId w:val="7"/>
        </w:numPr>
        <w:ind w:right="-285"/>
        <w:rPr>
          <w:color w:val="002060"/>
        </w:rPr>
      </w:pPr>
      <w:r w:rsidRPr="00157B95">
        <w:rPr>
          <w:color w:val="002060"/>
        </w:rPr>
        <w:t>De data objecten die worden opgeslagen</w:t>
      </w:r>
      <w:r w:rsidR="00860345">
        <w:rPr>
          <w:color w:val="002060"/>
        </w:rPr>
        <w:t xml:space="preserve"> </w:t>
      </w:r>
      <w:r w:rsidR="00860345" w:rsidRPr="00157B95">
        <w:rPr>
          <w:color w:val="002060"/>
        </w:rPr>
        <w:t xml:space="preserve">(lichtblauw met een </w:t>
      </w:r>
      <w:r w:rsidR="00860345">
        <w:rPr>
          <w:color w:val="002060"/>
        </w:rPr>
        <w:t xml:space="preserve">extra horizontale </w:t>
      </w:r>
      <w:r w:rsidR="00860345" w:rsidRPr="00157B95">
        <w:rPr>
          <w:color w:val="002060"/>
        </w:rPr>
        <w:t>lijn aan de bovenzijde)</w:t>
      </w:r>
      <w:r w:rsidR="00BD50E6">
        <w:rPr>
          <w:color w:val="002060"/>
        </w:rPr>
        <w:t xml:space="preserve">. </w:t>
      </w:r>
    </w:p>
    <w:p w14:paraId="4F0AFE08" w14:textId="77777777" w:rsidR="00157B95" w:rsidRPr="00157B95" w:rsidRDefault="00157B95" w:rsidP="00157B95">
      <w:pPr>
        <w:ind w:right="-285"/>
        <w:rPr>
          <w:color w:val="002060"/>
        </w:rPr>
      </w:pPr>
    </w:p>
    <w:p w14:paraId="73C0688C" w14:textId="77777777" w:rsidR="00157B95" w:rsidRPr="00157B95" w:rsidRDefault="00157B95" w:rsidP="00157B95">
      <w:pPr>
        <w:ind w:right="-285"/>
        <w:rPr>
          <w:color w:val="002060"/>
        </w:rPr>
      </w:pPr>
      <w:r w:rsidRPr="00157B95">
        <w:rPr>
          <w:color w:val="002060"/>
        </w:rPr>
        <w:t xml:space="preserve">De betekenis van de relaties is: </w:t>
      </w:r>
    </w:p>
    <w:p w14:paraId="7C97F5F2" w14:textId="4367C3F0" w:rsidR="0075499B" w:rsidRPr="008D2993" w:rsidRDefault="00860345" w:rsidP="008D2993">
      <w:pPr>
        <w:pStyle w:val="Lijstalinea"/>
        <w:numPr>
          <w:ilvl w:val="0"/>
          <w:numId w:val="7"/>
        </w:numPr>
        <w:ind w:right="-285"/>
        <w:rPr>
          <w:color w:val="002060"/>
        </w:rPr>
      </w:pPr>
      <w:r w:rsidRPr="008D2993">
        <w:rPr>
          <w:color w:val="002060"/>
        </w:rPr>
        <w:t>R</w:t>
      </w:r>
      <w:r w:rsidR="00312F13" w:rsidRPr="008D2993">
        <w:rPr>
          <w:color w:val="002060"/>
        </w:rPr>
        <w:t xml:space="preserve">ollen zijn toegewezen aan actoren. </w:t>
      </w:r>
    </w:p>
    <w:p w14:paraId="3777B56D" w14:textId="6C4EDEA9" w:rsidR="00157B95" w:rsidRPr="008D2993" w:rsidRDefault="00157B95" w:rsidP="008D2993">
      <w:pPr>
        <w:pStyle w:val="Lijstalinea"/>
        <w:numPr>
          <w:ilvl w:val="0"/>
          <w:numId w:val="7"/>
        </w:numPr>
        <w:ind w:right="-285"/>
        <w:rPr>
          <w:color w:val="002060"/>
        </w:rPr>
      </w:pPr>
      <w:r w:rsidRPr="008D2993">
        <w:rPr>
          <w:color w:val="002060"/>
        </w:rPr>
        <w:t>(De verantwoordelijkheid voor) een proces is toegewezen aan een actor</w:t>
      </w:r>
      <w:r w:rsidR="00860345" w:rsidRPr="008D2993">
        <w:rPr>
          <w:color w:val="002060"/>
        </w:rPr>
        <w:t xml:space="preserve"> of een rol</w:t>
      </w:r>
      <w:r w:rsidRPr="008D2993">
        <w:rPr>
          <w:color w:val="002060"/>
        </w:rPr>
        <w:t xml:space="preserve">. </w:t>
      </w:r>
    </w:p>
    <w:p w14:paraId="0677E61A" w14:textId="60FAB570" w:rsidR="00157B95" w:rsidRPr="008D2993" w:rsidRDefault="00157B95" w:rsidP="008D2993">
      <w:pPr>
        <w:pStyle w:val="Lijstalinea"/>
        <w:numPr>
          <w:ilvl w:val="0"/>
          <w:numId w:val="7"/>
        </w:numPr>
        <w:ind w:right="-285"/>
        <w:rPr>
          <w:color w:val="002060"/>
        </w:rPr>
      </w:pPr>
      <w:r w:rsidRPr="008D2993">
        <w:rPr>
          <w:color w:val="002060"/>
        </w:rPr>
        <w:t>Het ene proces volg</w:t>
      </w:r>
      <w:r w:rsidR="002D6A21" w:rsidRPr="008D2993">
        <w:rPr>
          <w:color w:val="002060"/>
        </w:rPr>
        <w:t>t op het andere (flow-relatie).</w:t>
      </w:r>
    </w:p>
    <w:p w14:paraId="40C31C35" w14:textId="29FBF3EB" w:rsidR="00157B95" w:rsidRPr="008D2993" w:rsidRDefault="00157B95" w:rsidP="008D2993">
      <w:pPr>
        <w:pStyle w:val="Lijstalinea"/>
        <w:numPr>
          <w:ilvl w:val="0"/>
          <w:numId w:val="7"/>
        </w:numPr>
        <w:ind w:right="-285"/>
        <w:rPr>
          <w:color w:val="002060"/>
        </w:rPr>
      </w:pPr>
      <w:r w:rsidRPr="008D2993">
        <w:rPr>
          <w:color w:val="002060"/>
        </w:rPr>
        <w:t xml:space="preserve">Applicatiecomponenten ondersteunen bedrijfsprocessen. </w:t>
      </w:r>
    </w:p>
    <w:p w14:paraId="181DEFE7" w14:textId="5A6304CA" w:rsidR="00157B95" w:rsidRPr="008D2993" w:rsidRDefault="00157B95" w:rsidP="008D2993">
      <w:pPr>
        <w:pStyle w:val="Lijstalinea"/>
        <w:numPr>
          <w:ilvl w:val="0"/>
          <w:numId w:val="7"/>
        </w:numPr>
        <w:ind w:right="-285"/>
        <w:rPr>
          <w:color w:val="002060"/>
        </w:rPr>
      </w:pPr>
      <w:r w:rsidRPr="008D2993">
        <w:rPr>
          <w:color w:val="002060"/>
        </w:rPr>
        <w:t xml:space="preserve">Applicatiecomponenten zijn toegankelijk via applicatie interfaces. </w:t>
      </w:r>
    </w:p>
    <w:p w14:paraId="695B72C9" w14:textId="725A9BDC" w:rsidR="0075499B" w:rsidRPr="008D2993" w:rsidRDefault="00312F13" w:rsidP="008D2993">
      <w:pPr>
        <w:pStyle w:val="Lijstalinea"/>
        <w:numPr>
          <w:ilvl w:val="0"/>
          <w:numId w:val="7"/>
        </w:numPr>
        <w:ind w:right="-285"/>
        <w:rPr>
          <w:color w:val="002060"/>
        </w:rPr>
      </w:pPr>
      <w:r w:rsidRPr="008D2993">
        <w:rPr>
          <w:color w:val="002060"/>
        </w:rPr>
        <w:t>A</w:t>
      </w:r>
      <w:r w:rsidR="00664A5D" w:rsidRPr="008D2993">
        <w:rPr>
          <w:color w:val="002060"/>
        </w:rPr>
        <w:t>pplicatiecomponenten</w:t>
      </w:r>
      <w:r w:rsidRPr="008D2993">
        <w:rPr>
          <w:color w:val="002060"/>
        </w:rPr>
        <w:t xml:space="preserve"> en </w:t>
      </w:r>
      <w:r w:rsidR="00664A5D" w:rsidRPr="008D2993">
        <w:rPr>
          <w:color w:val="002060"/>
        </w:rPr>
        <w:t>-</w:t>
      </w:r>
      <w:r w:rsidRPr="008D2993">
        <w:rPr>
          <w:color w:val="002060"/>
        </w:rPr>
        <w:t xml:space="preserve">interfaces </w:t>
      </w:r>
      <w:r w:rsidR="00157B95" w:rsidRPr="008D2993">
        <w:rPr>
          <w:color w:val="002060"/>
        </w:rPr>
        <w:t>hebben toegang tot data objecten.</w:t>
      </w:r>
    </w:p>
    <w:p w14:paraId="4B31B98F" w14:textId="78DC85D7" w:rsidR="0075499B" w:rsidRPr="008D2993" w:rsidRDefault="0075499B" w:rsidP="008D2993">
      <w:pPr>
        <w:pStyle w:val="Lijstalinea"/>
        <w:numPr>
          <w:ilvl w:val="0"/>
          <w:numId w:val="7"/>
        </w:numPr>
        <w:rPr>
          <w:color w:val="002060"/>
        </w:rPr>
      </w:pPr>
      <w:r w:rsidRPr="008D2993">
        <w:rPr>
          <w:color w:val="002060"/>
        </w:rPr>
        <w:t>Vereisten (</w:t>
      </w:r>
      <w:proofErr w:type="spellStart"/>
      <w:r w:rsidR="00AA1D82" w:rsidRPr="008D2993">
        <w:rPr>
          <w:color w:val="002060"/>
        </w:rPr>
        <w:t>requirements</w:t>
      </w:r>
      <w:proofErr w:type="spellEnd"/>
      <w:r w:rsidRPr="008D2993">
        <w:rPr>
          <w:color w:val="002060"/>
        </w:rPr>
        <w:t xml:space="preserve">) zijn gerelateerd aan (onder meer) informatiesystemen. </w:t>
      </w:r>
    </w:p>
    <w:p w14:paraId="653E2EC1" w14:textId="0101F130" w:rsidR="00F75319" w:rsidRDefault="00F75319" w:rsidP="0075499B">
      <w:pPr>
        <w:rPr>
          <w:color w:val="002060"/>
        </w:rPr>
      </w:pPr>
    </w:p>
    <w:p w14:paraId="428E60AE" w14:textId="6B1FCD6C" w:rsidR="00D42EFB" w:rsidRDefault="00D42EFB" w:rsidP="0075499B">
      <w:pPr>
        <w:rPr>
          <w:color w:val="002060"/>
        </w:rPr>
      </w:pPr>
    </w:p>
    <w:p w14:paraId="3E18A836" w14:textId="52FA02BF" w:rsidR="00D42EFB" w:rsidRDefault="00D42EFB" w:rsidP="0075499B">
      <w:pPr>
        <w:rPr>
          <w:color w:val="002060"/>
        </w:rPr>
      </w:pPr>
    </w:p>
    <w:p w14:paraId="5C483F23" w14:textId="5AAB152E" w:rsidR="00D42EFB" w:rsidRDefault="00D42EFB" w:rsidP="0075499B">
      <w:pPr>
        <w:rPr>
          <w:color w:val="002060"/>
        </w:rPr>
      </w:pPr>
    </w:p>
    <w:p w14:paraId="70585C07" w14:textId="08CF5BFA" w:rsidR="00D42EFB" w:rsidRDefault="00D42EFB" w:rsidP="0075499B">
      <w:pPr>
        <w:rPr>
          <w:color w:val="002060"/>
        </w:rPr>
      </w:pPr>
    </w:p>
    <w:p w14:paraId="16083ACC" w14:textId="54C467B2" w:rsidR="00D42EFB" w:rsidRDefault="00D42EFB" w:rsidP="0075499B">
      <w:pPr>
        <w:rPr>
          <w:color w:val="002060"/>
        </w:rPr>
      </w:pPr>
    </w:p>
    <w:p w14:paraId="0DCAEB5D" w14:textId="3CB3FE24" w:rsidR="00D42EFB" w:rsidRDefault="00D42EFB" w:rsidP="0075499B">
      <w:pPr>
        <w:rPr>
          <w:color w:val="002060"/>
        </w:rPr>
      </w:pPr>
    </w:p>
    <w:p w14:paraId="60297D1F" w14:textId="32B20A7E" w:rsidR="00D42EFB" w:rsidRDefault="00D42EFB" w:rsidP="0075499B">
      <w:pPr>
        <w:rPr>
          <w:color w:val="002060"/>
        </w:rPr>
      </w:pPr>
    </w:p>
    <w:p w14:paraId="734963C1" w14:textId="6184D71A" w:rsidR="00D42EFB" w:rsidRDefault="00D42EFB" w:rsidP="0075499B">
      <w:pPr>
        <w:rPr>
          <w:color w:val="002060"/>
        </w:rPr>
      </w:pPr>
    </w:p>
    <w:p w14:paraId="403CE12E" w14:textId="7A97684A" w:rsidR="00D42EFB" w:rsidRDefault="00D42EFB" w:rsidP="0075499B">
      <w:pPr>
        <w:rPr>
          <w:color w:val="002060"/>
        </w:rPr>
      </w:pPr>
    </w:p>
    <w:p w14:paraId="1D88E322" w14:textId="277E59C2" w:rsidR="00D42EFB" w:rsidRDefault="00D42EFB" w:rsidP="0075499B">
      <w:pPr>
        <w:rPr>
          <w:color w:val="002060"/>
        </w:rPr>
      </w:pPr>
    </w:p>
    <w:p w14:paraId="3546291D" w14:textId="5FA41BDE" w:rsidR="00D42EFB" w:rsidRDefault="00D42EFB" w:rsidP="0075499B">
      <w:pPr>
        <w:rPr>
          <w:color w:val="002060"/>
        </w:rPr>
      </w:pPr>
    </w:p>
    <w:p w14:paraId="35CE07CA" w14:textId="3C0D98B0" w:rsidR="00D42EFB" w:rsidRDefault="00D42EFB" w:rsidP="0075499B">
      <w:pPr>
        <w:rPr>
          <w:color w:val="002060"/>
        </w:rPr>
      </w:pPr>
    </w:p>
    <w:p w14:paraId="70A77CA3" w14:textId="64657E36" w:rsidR="00D42EFB" w:rsidRDefault="00D42EFB" w:rsidP="0075499B">
      <w:pPr>
        <w:rPr>
          <w:color w:val="002060"/>
        </w:rPr>
      </w:pPr>
    </w:p>
    <w:p w14:paraId="24A7C758" w14:textId="539739C2" w:rsidR="00D42EFB" w:rsidRDefault="00D42EFB" w:rsidP="0075499B">
      <w:pPr>
        <w:rPr>
          <w:color w:val="002060"/>
        </w:rPr>
      </w:pPr>
    </w:p>
    <w:p w14:paraId="6B8FA98E" w14:textId="0168A3E0" w:rsidR="00D42EFB" w:rsidRDefault="00D42EFB" w:rsidP="0075499B">
      <w:pPr>
        <w:rPr>
          <w:color w:val="002060"/>
        </w:rPr>
      </w:pPr>
    </w:p>
    <w:p w14:paraId="26638272" w14:textId="5290207D" w:rsidR="00D42EFB" w:rsidRDefault="00D42EFB" w:rsidP="0075499B">
      <w:pPr>
        <w:rPr>
          <w:color w:val="002060"/>
        </w:rPr>
      </w:pPr>
    </w:p>
    <w:p w14:paraId="7E3B2EEA" w14:textId="3F83C4E3" w:rsidR="00D42EFB" w:rsidRDefault="00D42EFB" w:rsidP="0075499B">
      <w:pPr>
        <w:rPr>
          <w:color w:val="002060"/>
        </w:rPr>
      </w:pPr>
    </w:p>
    <w:p w14:paraId="3D25184C" w14:textId="3505AA05" w:rsidR="00D42EFB" w:rsidRDefault="00D42EFB" w:rsidP="0075499B">
      <w:pPr>
        <w:rPr>
          <w:color w:val="002060"/>
        </w:rPr>
      </w:pPr>
    </w:p>
    <w:p w14:paraId="24E9FD8A" w14:textId="73117D54" w:rsidR="00D42EFB" w:rsidRDefault="00F75319">
      <w:pPr>
        <w:rPr>
          <w:b/>
          <w:color w:val="002060"/>
        </w:rPr>
      </w:pPr>
      <w:r>
        <w:rPr>
          <w:b/>
          <w:color w:val="002060"/>
        </w:rPr>
        <w:br w:type="page"/>
      </w:r>
    </w:p>
    <w:p w14:paraId="390479DB" w14:textId="5BCBC04E" w:rsidR="002A4C7B" w:rsidRPr="00873BCD" w:rsidRDefault="002A4C7B" w:rsidP="00BD7806">
      <w:pPr>
        <w:pStyle w:val="Lijstalinea"/>
        <w:numPr>
          <w:ilvl w:val="1"/>
          <w:numId w:val="7"/>
        </w:numPr>
        <w:ind w:left="426"/>
        <w:rPr>
          <w:color w:val="002060"/>
        </w:rPr>
        <w:sectPr w:rsidR="002A4C7B" w:rsidRPr="00873BCD" w:rsidSect="001B42C6">
          <w:type w:val="continuous"/>
          <w:pgSz w:w="11906" w:h="16838"/>
          <w:pgMar w:top="851" w:right="1418" w:bottom="567" w:left="1134" w:header="709" w:footer="709" w:gutter="0"/>
          <w:cols w:space="708"/>
          <w:docGrid w:linePitch="360"/>
        </w:sectPr>
      </w:pPr>
    </w:p>
    <w:p w14:paraId="2BE88254" w14:textId="08FAD7C1" w:rsidR="004E0EA6" w:rsidRDefault="004E0EA6" w:rsidP="009864CF">
      <w:pPr>
        <w:pStyle w:val="Lijstalinea"/>
        <w:numPr>
          <w:ilvl w:val="0"/>
          <w:numId w:val="10"/>
        </w:numPr>
        <w:ind w:right="-285"/>
        <w:rPr>
          <w:b/>
          <w:color w:val="002060"/>
        </w:rPr>
      </w:pPr>
      <w:r>
        <w:rPr>
          <w:b/>
          <w:color w:val="002060"/>
        </w:rPr>
        <w:lastRenderedPageBreak/>
        <w:t>Beginsituatie opleidingsmanagement</w:t>
      </w:r>
      <w:r w:rsidR="00DB4285" w:rsidRPr="00DB4285">
        <w:rPr>
          <w:i/>
          <w:color w:val="002060"/>
        </w:rPr>
        <w:t xml:space="preserve"> </w:t>
      </w:r>
    </w:p>
    <w:p w14:paraId="3580DE9A" w14:textId="77777777" w:rsidR="00D40893" w:rsidRPr="00D40893" w:rsidRDefault="00D40893" w:rsidP="00D40893">
      <w:pPr>
        <w:ind w:left="360" w:right="-285"/>
        <w:rPr>
          <w:b/>
          <w:color w:val="002060"/>
        </w:rPr>
      </w:pPr>
    </w:p>
    <w:p w14:paraId="0FE836DF" w14:textId="7D328636" w:rsidR="009D53C4" w:rsidRPr="009D53C4" w:rsidRDefault="00D34908" w:rsidP="009D53C4">
      <w:pPr>
        <w:rPr>
          <w:color w:val="002060"/>
        </w:rPr>
      </w:pPr>
      <w:r>
        <w:rPr>
          <w:noProof/>
          <w:color w:val="002060"/>
        </w:rPr>
        <w:drawing>
          <wp:inline distT="0" distB="0" distL="0" distR="0" wp14:anchorId="1653BD48" wp14:editId="41C99551">
            <wp:extent cx="9334273" cy="5414866"/>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plicatiegebruik_Opleidingsmanagement_BEGINSITUATIE(15).png"/>
                    <pic:cNvPicPr/>
                  </pic:nvPicPr>
                  <pic:blipFill>
                    <a:blip r:embed="rId8">
                      <a:extLst>
                        <a:ext uri="{28A0092B-C50C-407E-A947-70E740481C1C}">
                          <a14:useLocalDpi xmlns:a14="http://schemas.microsoft.com/office/drawing/2010/main" val="0"/>
                        </a:ext>
                      </a:extLst>
                    </a:blip>
                    <a:stretch>
                      <a:fillRect/>
                    </a:stretch>
                  </pic:blipFill>
                  <pic:spPr>
                    <a:xfrm>
                      <a:off x="0" y="0"/>
                      <a:ext cx="9353052" cy="5425760"/>
                    </a:xfrm>
                    <a:prstGeom prst="rect">
                      <a:avLst/>
                    </a:prstGeom>
                  </pic:spPr>
                </pic:pic>
              </a:graphicData>
            </a:graphic>
          </wp:inline>
        </w:drawing>
      </w:r>
    </w:p>
    <w:p w14:paraId="5320B8EE" w14:textId="2AA677EC" w:rsidR="009D53C4" w:rsidRPr="009D53C4" w:rsidRDefault="009D53C4" w:rsidP="009D53C4">
      <w:pPr>
        <w:jc w:val="center"/>
        <w:rPr>
          <w:i/>
          <w:color w:val="002060"/>
        </w:rPr>
        <w:sectPr w:rsidR="009D53C4" w:rsidRPr="009D53C4" w:rsidSect="009D53C4">
          <w:pgSz w:w="16838" w:h="11906" w:orient="landscape"/>
          <w:pgMar w:top="1134" w:right="851" w:bottom="1418" w:left="567" w:header="709" w:footer="709" w:gutter="0"/>
          <w:cols w:space="708"/>
          <w:docGrid w:linePitch="360"/>
        </w:sectPr>
      </w:pPr>
    </w:p>
    <w:p w14:paraId="31F0C553" w14:textId="5C7C8BE5" w:rsidR="006C0B6F" w:rsidRPr="008D2993" w:rsidRDefault="006C0B6F" w:rsidP="0087289B">
      <w:pPr>
        <w:ind w:right="-569"/>
        <w:rPr>
          <w:b/>
          <w:bCs/>
          <w:color w:val="002060"/>
        </w:rPr>
      </w:pPr>
      <w:r w:rsidRPr="008D2993">
        <w:rPr>
          <w:b/>
          <w:bCs/>
          <w:color w:val="002060"/>
        </w:rPr>
        <w:lastRenderedPageBreak/>
        <w:t>Actoren</w:t>
      </w:r>
    </w:p>
    <w:p w14:paraId="6AE267CD" w14:textId="1EF8B2A3" w:rsidR="00250CA6" w:rsidRPr="008D2993" w:rsidRDefault="006C0B6F" w:rsidP="008D2993">
      <w:pPr>
        <w:pStyle w:val="Lijstalinea"/>
        <w:numPr>
          <w:ilvl w:val="0"/>
          <w:numId w:val="13"/>
        </w:numPr>
        <w:ind w:right="-569"/>
        <w:rPr>
          <w:color w:val="002060"/>
        </w:rPr>
      </w:pPr>
      <w:r w:rsidRPr="008D2993">
        <w:rPr>
          <w:color w:val="002060"/>
        </w:rPr>
        <w:t xml:space="preserve">De </w:t>
      </w:r>
      <w:r w:rsidRPr="008D2993">
        <w:rPr>
          <w:i/>
          <w:color w:val="002060"/>
          <w:u w:val="single"/>
        </w:rPr>
        <w:t>Amsterdamse School</w:t>
      </w:r>
      <w:r w:rsidR="00DF7693" w:rsidRPr="008D2993">
        <w:rPr>
          <w:color w:val="002060"/>
        </w:rPr>
        <w:t xml:space="preserve"> is de aanbieder van generieke opleidingen binnen de gemeente.</w:t>
      </w:r>
      <w:r w:rsidR="007A0A44" w:rsidRPr="008D2993">
        <w:rPr>
          <w:color w:val="002060"/>
        </w:rPr>
        <w:t xml:space="preserve"> </w:t>
      </w:r>
      <w:r w:rsidR="00DD54B7" w:rsidRPr="008D2993">
        <w:rPr>
          <w:color w:val="002060"/>
        </w:rPr>
        <w:t xml:space="preserve">Het </w:t>
      </w:r>
      <w:r w:rsidR="00DD54B7" w:rsidRPr="008D2993">
        <w:rPr>
          <w:i/>
          <w:color w:val="002060"/>
        </w:rPr>
        <w:t>bedrijfsbureau</w:t>
      </w:r>
      <w:r w:rsidR="00DD54B7" w:rsidRPr="008D2993">
        <w:rPr>
          <w:color w:val="002060"/>
        </w:rPr>
        <w:t xml:space="preserve"> </w:t>
      </w:r>
      <w:r w:rsidR="002D6A21" w:rsidRPr="008D2993">
        <w:rPr>
          <w:color w:val="002060"/>
        </w:rPr>
        <w:t>ondersteunt</w:t>
      </w:r>
      <w:r w:rsidR="00250CA6" w:rsidRPr="008D2993">
        <w:rPr>
          <w:color w:val="002060"/>
        </w:rPr>
        <w:t xml:space="preserve"> </w:t>
      </w:r>
      <w:r w:rsidR="00DD54B7" w:rsidRPr="008D2993">
        <w:rPr>
          <w:color w:val="002060"/>
        </w:rPr>
        <w:t xml:space="preserve">het </w:t>
      </w:r>
      <w:r w:rsidR="00250CA6" w:rsidRPr="008D2993">
        <w:rPr>
          <w:color w:val="002060"/>
        </w:rPr>
        <w:t>Leren en ontwikkelen</w:t>
      </w:r>
      <w:r w:rsidR="00DD54B7" w:rsidRPr="008D2993">
        <w:rPr>
          <w:color w:val="002060"/>
        </w:rPr>
        <w:t>. Dat doet het Carrièrecentrum</w:t>
      </w:r>
      <w:r w:rsidR="002D6A21" w:rsidRPr="008D2993">
        <w:rPr>
          <w:color w:val="002060"/>
        </w:rPr>
        <w:t xml:space="preserve"> ook</w:t>
      </w:r>
      <w:r w:rsidR="00DD54B7" w:rsidRPr="008D2993">
        <w:rPr>
          <w:color w:val="002060"/>
        </w:rPr>
        <w:t>, maar dan gaat het vaak om opleiding</w:t>
      </w:r>
      <w:r w:rsidR="00610740" w:rsidRPr="008D2993">
        <w:rPr>
          <w:color w:val="002060"/>
        </w:rPr>
        <w:t>en</w:t>
      </w:r>
      <w:r w:rsidR="00DD54B7" w:rsidRPr="008D2993">
        <w:rPr>
          <w:color w:val="002060"/>
        </w:rPr>
        <w:t xml:space="preserve"> die zijn gerelateerd aan uitstroom, zoals CV- en </w:t>
      </w:r>
      <w:r w:rsidR="00610740" w:rsidRPr="008D2993">
        <w:rPr>
          <w:color w:val="002060"/>
        </w:rPr>
        <w:t>sollicitatietrainingen</w:t>
      </w:r>
      <w:r w:rsidR="00DD54B7" w:rsidRPr="008D2993">
        <w:rPr>
          <w:color w:val="002060"/>
        </w:rPr>
        <w:t xml:space="preserve">. </w:t>
      </w:r>
    </w:p>
    <w:p w14:paraId="12EDC1F5" w14:textId="36B7A485" w:rsidR="006354D7" w:rsidRPr="008D2993" w:rsidRDefault="00610740" w:rsidP="008D2993">
      <w:pPr>
        <w:pStyle w:val="Lijstalinea"/>
        <w:numPr>
          <w:ilvl w:val="0"/>
          <w:numId w:val="13"/>
        </w:numPr>
        <w:ind w:right="-569"/>
        <w:rPr>
          <w:color w:val="002060"/>
        </w:rPr>
      </w:pPr>
      <w:r w:rsidRPr="008D2993">
        <w:rPr>
          <w:color w:val="002060"/>
        </w:rPr>
        <w:t xml:space="preserve">De </w:t>
      </w:r>
      <w:r w:rsidR="00BE564A" w:rsidRPr="008D2993">
        <w:rPr>
          <w:i/>
          <w:color w:val="002060"/>
          <w:u w:val="single"/>
        </w:rPr>
        <w:t>directies</w:t>
      </w:r>
      <w:r w:rsidR="00BE564A" w:rsidRPr="008D2993">
        <w:rPr>
          <w:color w:val="002060"/>
        </w:rPr>
        <w:t xml:space="preserve"> </w:t>
      </w:r>
      <w:r w:rsidRPr="008D2993">
        <w:rPr>
          <w:color w:val="002060"/>
        </w:rPr>
        <w:t xml:space="preserve">van de gemeente Amsterdam hebben </w:t>
      </w:r>
      <w:r w:rsidR="00BE564A" w:rsidRPr="008D2993">
        <w:rPr>
          <w:color w:val="002060"/>
        </w:rPr>
        <w:t xml:space="preserve">een eigen budget om vakgerichte (specifieke) opleidingen </w:t>
      </w:r>
      <w:r w:rsidR="001534B1" w:rsidRPr="008D2993">
        <w:rPr>
          <w:color w:val="002060"/>
        </w:rPr>
        <w:t xml:space="preserve">aan te bieden en zelf te beheren. </w:t>
      </w:r>
      <w:r w:rsidR="006354D7" w:rsidRPr="008D2993">
        <w:rPr>
          <w:color w:val="002060"/>
        </w:rPr>
        <w:t xml:space="preserve">Dit geldt ook voor de </w:t>
      </w:r>
      <w:r w:rsidR="006354D7" w:rsidRPr="008D2993">
        <w:rPr>
          <w:i/>
          <w:color w:val="002060"/>
          <w:u w:val="single"/>
        </w:rPr>
        <w:t>GGD Amsterdam</w:t>
      </w:r>
      <w:r w:rsidR="006354D7" w:rsidRPr="008D2993">
        <w:rPr>
          <w:color w:val="002060"/>
        </w:rPr>
        <w:t xml:space="preserve">. </w:t>
      </w:r>
    </w:p>
    <w:p w14:paraId="497BA4E6" w14:textId="371FFB33" w:rsidR="00677C7F" w:rsidRPr="008D2993" w:rsidRDefault="00677C7F" w:rsidP="008D2993">
      <w:pPr>
        <w:pStyle w:val="Lijstalinea"/>
        <w:numPr>
          <w:ilvl w:val="0"/>
          <w:numId w:val="13"/>
        </w:numPr>
        <w:ind w:right="-569"/>
        <w:rPr>
          <w:color w:val="002060"/>
        </w:rPr>
      </w:pPr>
      <w:r w:rsidRPr="008D2993">
        <w:rPr>
          <w:color w:val="002060"/>
        </w:rPr>
        <w:t xml:space="preserve">Het </w:t>
      </w:r>
      <w:r w:rsidRPr="008D2993">
        <w:rPr>
          <w:i/>
          <w:color w:val="002060"/>
          <w:u w:val="single"/>
        </w:rPr>
        <w:t>CIBG</w:t>
      </w:r>
      <w:r w:rsidRPr="008D2993">
        <w:rPr>
          <w:color w:val="002060"/>
        </w:rPr>
        <w:t xml:space="preserve"> is een rijksoverheidsinstelling die het BIG-register beheerd. In dit register wordt van zorgpersoneel bijgehouden of professionals bevoegd zijn </w:t>
      </w:r>
      <w:r w:rsidR="00473509" w:rsidRPr="008D2993">
        <w:rPr>
          <w:color w:val="002060"/>
        </w:rPr>
        <w:t xml:space="preserve">om </w:t>
      </w:r>
      <w:r w:rsidRPr="008D2993">
        <w:rPr>
          <w:color w:val="002060"/>
        </w:rPr>
        <w:t>bepaalde taken uit te voeren en of tijd</w:t>
      </w:r>
      <w:r w:rsidR="00610740" w:rsidRPr="008D2993">
        <w:rPr>
          <w:color w:val="002060"/>
        </w:rPr>
        <w:t>ig</w:t>
      </w:r>
      <w:r w:rsidRPr="008D2993">
        <w:rPr>
          <w:color w:val="002060"/>
        </w:rPr>
        <w:t xml:space="preserve"> bijscholingsopleidingen worden gevolgd. </w:t>
      </w:r>
    </w:p>
    <w:p w14:paraId="714971E4" w14:textId="242207FD" w:rsidR="00D31457" w:rsidRPr="008D2993" w:rsidRDefault="003D056A" w:rsidP="008D2993">
      <w:pPr>
        <w:pStyle w:val="Lijstalinea"/>
        <w:numPr>
          <w:ilvl w:val="0"/>
          <w:numId w:val="13"/>
        </w:numPr>
        <w:ind w:right="-569"/>
        <w:rPr>
          <w:color w:val="002060"/>
        </w:rPr>
      </w:pPr>
      <w:r w:rsidRPr="008D2993">
        <w:rPr>
          <w:color w:val="002060"/>
        </w:rPr>
        <w:t xml:space="preserve">Alle </w:t>
      </w:r>
      <w:r w:rsidR="001534B1" w:rsidRPr="008D2993">
        <w:rPr>
          <w:i/>
          <w:color w:val="002060"/>
          <w:u w:val="single"/>
        </w:rPr>
        <w:t>Medewerkers</w:t>
      </w:r>
      <w:r w:rsidR="001534B1" w:rsidRPr="008D2993">
        <w:rPr>
          <w:color w:val="002060"/>
        </w:rPr>
        <w:t xml:space="preserve"> van de gemeente Amsterdam </w:t>
      </w:r>
      <w:r w:rsidRPr="008D2993">
        <w:rPr>
          <w:color w:val="002060"/>
        </w:rPr>
        <w:t xml:space="preserve">kunnen </w:t>
      </w:r>
      <w:r w:rsidR="00D31457" w:rsidRPr="008D2993">
        <w:rPr>
          <w:color w:val="002060"/>
        </w:rPr>
        <w:t xml:space="preserve">als </w:t>
      </w:r>
      <w:r w:rsidR="00D31457" w:rsidRPr="008D2993">
        <w:rPr>
          <w:i/>
          <w:color w:val="002060"/>
          <w:u w:val="single"/>
        </w:rPr>
        <w:t>cursist</w:t>
      </w:r>
      <w:r w:rsidR="00D31457" w:rsidRPr="008D2993">
        <w:rPr>
          <w:color w:val="002060"/>
        </w:rPr>
        <w:t xml:space="preserve"> </w:t>
      </w:r>
      <w:r w:rsidR="001534B1" w:rsidRPr="008D2993">
        <w:rPr>
          <w:color w:val="002060"/>
        </w:rPr>
        <w:t>deelnemen aan opleidingen</w:t>
      </w:r>
      <w:r w:rsidR="00E61D67" w:rsidRPr="008D2993">
        <w:rPr>
          <w:color w:val="002060"/>
        </w:rPr>
        <w:t>.</w:t>
      </w:r>
      <w:r w:rsidRPr="008D2993">
        <w:rPr>
          <w:color w:val="002060"/>
        </w:rPr>
        <w:t xml:space="preserve"> Zowel interne als externe medewerkers als stagiaires. Voor deelname is altijd akkoord nodig van de </w:t>
      </w:r>
      <w:r w:rsidR="00D31457" w:rsidRPr="008D2993">
        <w:rPr>
          <w:i/>
          <w:color w:val="002060"/>
          <w:u w:val="single"/>
        </w:rPr>
        <w:t>leidinggevende</w:t>
      </w:r>
      <w:r w:rsidR="00D31457" w:rsidRPr="008D2993">
        <w:rPr>
          <w:color w:val="002060"/>
        </w:rPr>
        <w:t xml:space="preserve"> van de</w:t>
      </w:r>
      <w:r w:rsidRPr="008D2993">
        <w:rPr>
          <w:color w:val="002060"/>
        </w:rPr>
        <w:t xml:space="preserve"> medewerker</w:t>
      </w:r>
      <w:r w:rsidR="00D31457" w:rsidRPr="008D2993">
        <w:rPr>
          <w:color w:val="002060"/>
        </w:rPr>
        <w:t xml:space="preserve">. </w:t>
      </w:r>
    </w:p>
    <w:p w14:paraId="1D19AA6B" w14:textId="08AB6A27" w:rsidR="004B1B9A" w:rsidRPr="0087289B" w:rsidRDefault="003D056A" w:rsidP="008D2993">
      <w:pPr>
        <w:pStyle w:val="Lijstalinea"/>
        <w:numPr>
          <w:ilvl w:val="0"/>
          <w:numId w:val="13"/>
        </w:numPr>
        <w:ind w:right="-569"/>
      </w:pPr>
      <w:r w:rsidRPr="008D2993">
        <w:rPr>
          <w:color w:val="002060"/>
        </w:rPr>
        <w:t xml:space="preserve">De </w:t>
      </w:r>
      <w:r w:rsidR="00610740" w:rsidRPr="008D2993">
        <w:rPr>
          <w:color w:val="002060"/>
        </w:rPr>
        <w:t xml:space="preserve">opleidingen </w:t>
      </w:r>
      <w:r w:rsidR="006354D7" w:rsidRPr="008D2993">
        <w:rPr>
          <w:color w:val="002060"/>
        </w:rPr>
        <w:t xml:space="preserve">worden </w:t>
      </w:r>
      <w:r w:rsidRPr="008D2993">
        <w:rPr>
          <w:color w:val="002060"/>
        </w:rPr>
        <w:t xml:space="preserve">in veruit de meeste gevallen verzorgd door </w:t>
      </w:r>
      <w:r w:rsidR="00422E20" w:rsidRPr="008D2993">
        <w:rPr>
          <w:i/>
          <w:color w:val="002060"/>
          <w:u w:val="single"/>
        </w:rPr>
        <w:t>trainers</w:t>
      </w:r>
      <w:r w:rsidR="00422E20" w:rsidRPr="008D2993">
        <w:rPr>
          <w:color w:val="002060"/>
        </w:rPr>
        <w:t xml:space="preserve"> van </w:t>
      </w:r>
      <w:r w:rsidRPr="008D2993">
        <w:rPr>
          <w:color w:val="002060"/>
        </w:rPr>
        <w:t xml:space="preserve">externe </w:t>
      </w:r>
      <w:r w:rsidRPr="008D2993">
        <w:rPr>
          <w:i/>
          <w:color w:val="002060"/>
          <w:u w:val="single"/>
        </w:rPr>
        <w:t>aanbieders van trainingen</w:t>
      </w:r>
      <w:r w:rsidRPr="008D2993">
        <w:rPr>
          <w:color w:val="002060"/>
        </w:rPr>
        <w:t xml:space="preserve">. </w:t>
      </w:r>
    </w:p>
    <w:p w14:paraId="45C43A04" w14:textId="77777777" w:rsidR="006C0B6F" w:rsidRDefault="006C0B6F" w:rsidP="0087289B">
      <w:pPr>
        <w:ind w:right="-569"/>
      </w:pPr>
    </w:p>
    <w:p w14:paraId="7DC7C1A8" w14:textId="1541F7DB" w:rsidR="006C0B6F" w:rsidRPr="008D2993" w:rsidRDefault="006C0B6F" w:rsidP="0087289B">
      <w:pPr>
        <w:ind w:right="-569"/>
        <w:rPr>
          <w:b/>
          <w:bCs/>
          <w:color w:val="002060"/>
        </w:rPr>
      </w:pPr>
      <w:r w:rsidRPr="008D2993">
        <w:rPr>
          <w:b/>
          <w:bCs/>
          <w:color w:val="002060"/>
        </w:rPr>
        <w:t>Processen</w:t>
      </w:r>
    </w:p>
    <w:p w14:paraId="66B02109" w14:textId="6499601F" w:rsidR="00F566DB" w:rsidRPr="008D2993" w:rsidRDefault="00205D2D" w:rsidP="008D2993">
      <w:pPr>
        <w:pStyle w:val="Lijstalinea"/>
        <w:numPr>
          <w:ilvl w:val="0"/>
          <w:numId w:val="14"/>
        </w:numPr>
        <w:ind w:right="-569"/>
        <w:rPr>
          <w:color w:val="002060"/>
        </w:rPr>
      </w:pPr>
      <w:r w:rsidRPr="008D2993">
        <w:rPr>
          <w:color w:val="002060"/>
        </w:rPr>
        <w:t>Generieke o</w:t>
      </w:r>
      <w:r w:rsidR="00F566DB" w:rsidRPr="008D2993">
        <w:rPr>
          <w:color w:val="002060"/>
        </w:rPr>
        <w:t>pleidingen wor</w:t>
      </w:r>
      <w:r w:rsidR="00250CA6" w:rsidRPr="008D2993">
        <w:rPr>
          <w:color w:val="002060"/>
        </w:rPr>
        <w:t xml:space="preserve">den </w:t>
      </w:r>
      <w:r w:rsidRPr="008D2993">
        <w:rPr>
          <w:i/>
          <w:color w:val="002060"/>
          <w:u w:val="single"/>
        </w:rPr>
        <w:t xml:space="preserve">centraal </w:t>
      </w:r>
      <w:r w:rsidR="00250CA6" w:rsidRPr="008D2993">
        <w:rPr>
          <w:i/>
          <w:color w:val="002060"/>
          <w:u w:val="single"/>
        </w:rPr>
        <w:t>beheerd</w:t>
      </w:r>
      <w:r w:rsidR="00250CA6" w:rsidRPr="008D2993">
        <w:rPr>
          <w:color w:val="002060"/>
        </w:rPr>
        <w:t xml:space="preserve"> door De Amsterdamse School. </w:t>
      </w:r>
    </w:p>
    <w:p w14:paraId="1ECE3F10" w14:textId="51E05706" w:rsidR="006C0B6F" w:rsidRPr="008D2993" w:rsidRDefault="00064998" w:rsidP="008D2993">
      <w:pPr>
        <w:pStyle w:val="Lijstalinea"/>
        <w:numPr>
          <w:ilvl w:val="0"/>
          <w:numId w:val="14"/>
        </w:numPr>
        <w:ind w:right="-569"/>
        <w:rPr>
          <w:color w:val="002060"/>
        </w:rPr>
      </w:pPr>
      <w:r w:rsidRPr="008D2993">
        <w:rPr>
          <w:color w:val="002060"/>
        </w:rPr>
        <w:t xml:space="preserve">Het bedrijfsproces </w:t>
      </w:r>
      <w:r w:rsidRPr="008D2993">
        <w:rPr>
          <w:i/>
          <w:color w:val="002060"/>
          <w:u w:val="single"/>
        </w:rPr>
        <w:t>opleidingsmanagement</w:t>
      </w:r>
      <w:r w:rsidRPr="008D2993">
        <w:rPr>
          <w:color w:val="002060"/>
        </w:rPr>
        <w:t xml:space="preserve"> valt onder Leren en ontwikkeling. Dit proces is </w:t>
      </w:r>
      <w:r w:rsidR="006C0B6F" w:rsidRPr="008D2993">
        <w:rPr>
          <w:color w:val="002060"/>
        </w:rPr>
        <w:t>in zijn geheel toegewezen aan de Amsterdamse School</w:t>
      </w:r>
      <w:r w:rsidRPr="008D2993">
        <w:rPr>
          <w:color w:val="002060"/>
        </w:rPr>
        <w:t xml:space="preserve">. In de producten- en diensten catalogus (PDC) valt dit proces onder het hoofdproces </w:t>
      </w:r>
      <w:r w:rsidRPr="008D2993">
        <w:rPr>
          <w:i/>
          <w:color w:val="002060"/>
          <w:u w:val="single"/>
        </w:rPr>
        <w:t xml:space="preserve">Duurzame </w:t>
      </w:r>
      <w:proofErr w:type="gramStart"/>
      <w:r w:rsidRPr="008D2993">
        <w:rPr>
          <w:i/>
          <w:color w:val="002060"/>
          <w:u w:val="single"/>
        </w:rPr>
        <w:t>inzetbaarheid</w:t>
      </w:r>
      <w:r w:rsidRPr="008D2993">
        <w:rPr>
          <w:color w:val="002060"/>
        </w:rPr>
        <w:t xml:space="preserve">  onder</w:t>
      </w:r>
      <w:proofErr w:type="gramEnd"/>
      <w:r w:rsidRPr="008D2993">
        <w:rPr>
          <w:color w:val="002060"/>
        </w:rPr>
        <w:t xml:space="preserve"> </w:t>
      </w:r>
      <w:r w:rsidRPr="008D2993">
        <w:rPr>
          <w:i/>
          <w:color w:val="002060"/>
          <w:u w:val="single"/>
        </w:rPr>
        <w:t>Leerinterventies</w:t>
      </w:r>
      <w:r w:rsidRPr="008D2993">
        <w:rPr>
          <w:color w:val="002060"/>
        </w:rPr>
        <w:t xml:space="preserve">. </w:t>
      </w:r>
    </w:p>
    <w:p w14:paraId="69DBB0B7" w14:textId="2877F873" w:rsidR="008A146D" w:rsidRPr="00F05BD6" w:rsidRDefault="00F05BD6" w:rsidP="00F05BD6">
      <w:pPr>
        <w:pStyle w:val="Lijstalinea"/>
        <w:numPr>
          <w:ilvl w:val="0"/>
          <w:numId w:val="14"/>
        </w:numPr>
        <w:ind w:right="-569"/>
        <w:rPr>
          <w:i/>
          <w:color w:val="002060"/>
        </w:rPr>
      </w:pPr>
      <w:r w:rsidRPr="002A74F2">
        <w:rPr>
          <w:color w:val="002060"/>
        </w:rPr>
        <w:t xml:space="preserve">Vakspecifieke opleidingen worden </w:t>
      </w:r>
      <w:r w:rsidRPr="002A74F2">
        <w:rPr>
          <w:i/>
          <w:color w:val="002060"/>
          <w:u w:val="single"/>
        </w:rPr>
        <w:t>decentraal beheerd</w:t>
      </w:r>
      <w:r w:rsidRPr="002A74F2">
        <w:rPr>
          <w:color w:val="002060"/>
        </w:rPr>
        <w:t xml:space="preserve"> door de (64) directies die een eigen opleidingsbudget hebben. Ook voor decentraal beheer kan </w:t>
      </w:r>
      <w:proofErr w:type="spellStart"/>
      <w:r w:rsidRPr="002A74F2">
        <w:rPr>
          <w:color w:val="002060"/>
        </w:rPr>
        <w:t>EDUmanager</w:t>
      </w:r>
      <w:proofErr w:type="spellEnd"/>
      <w:r w:rsidRPr="002A74F2">
        <w:rPr>
          <w:color w:val="002060"/>
        </w:rPr>
        <w:t xml:space="preserve"> worden gebruikt en een aantal directies (onder anderen IB, GGD, PMB, Thor, Fin en WPI) maakt hier gebruik van. </w:t>
      </w:r>
    </w:p>
    <w:p w14:paraId="5A7415CE" w14:textId="77777777" w:rsidR="00F05BD6" w:rsidRPr="002A74F2" w:rsidRDefault="00F05BD6" w:rsidP="00F05BD6">
      <w:pPr>
        <w:pStyle w:val="Lijstalinea"/>
        <w:numPr>
          <w:ilvl w:val="0"/>
          <w:numId w:val="14"/>
        </w:numPr>
        <w:ind w:right="-569"/>
        <w:rPr>
          <w:i/>
          <w:color w:val="002060"/>
        </w:rPr>
      </w:pPr>
      <w:r w:rsidRPr="002A74F2">
        <w:rPr>
          <w:color w:val="002060"/>
        </w:rPr>
        <w:t xml:space="preserve">Enkele medewerkers van deze directies kunnen inloggen op </w:t>
      </w:r>
      <w:proofErr w:type="spellStart"/>
      <w:r w:rsidRPr="002A74F2">
        <w:rPr>
          <w:color w:val="002060"/>
        </w:rPr>
        <w:t>EDUmanager</w:t>
      </w:r>
      <w:proofErr w:type="spellEnd"/>
      <w:r w:rsidRPr="002A74F2">
        <w:rPr>
          <w:color w:val="002060"/>
        </w:rPr>
        <w:t xml:space="preserve"> met een zogenaamd backend account. Eigenlijk kunnen deze medewerkers hetzelfde als het bedrijfsbureau van de Amsterdamse School. Het gaat bijvoorbeeld om</w:t>
      </w:r>
    </w:p>
    <w:p w14:paraId="32756DFB" w14:textId="77777777" w:rsidR="00F05BD6" w:rsidRPr="002A74F2" w:rsidRDefault="00F05BD6" w:rsidP="00F05BD6">
      <w:pPr>
        <w:pStyle w:val="Lijstalinea"/>
        <w:numPr>
          <w:ilvl w:val="1"/>
          <w:numId w:val="14"/>
        </w:numPr>
        <w:ind w:right="-569"/>
        <w:rPr>
          <w:i/>
          <w:color w:val="002060"/>
        </w:rPr>
      </w:pPr>
      <w:r w:rsidRPr="002A74F2">
        <w:rPr>
          <w:color w:val="002060"/>
        </w:rPr>
        <w:t>Medewerkers van het bedrijfsbureau van Toezicht en handhaving openbare ruimte (THOR)</w:t>
      </w:r>
      <w:r>
        <w:rPr>
          <w:color w:val="002060"/>
        </w:rPr>
        <w:t>;</w:t>
      </w:r>
    </w:p>
    <w:p w14:paraId="5E091078" w14:textId="77777777" w:rsidR="00F05BD6" w:rsidRPr="002A74F2" w:rsidRDefault="00F05BD6" w:rsidP="00F05BD6">
      <w:pPr>
        <w:pStyle w:val="Lijstalinea"/>
        <w:numPr>
          <w:ilvl w:val="1"/>
          <w:numId w:val="14"/>
        </w:numPr>
        <w:ind w:right="-569"/>
        <w:rPr>
          <w:i/>
          <w:color w:val="002060"/>
        </w:rPr>
      </w:pPr>
      <w:r w:rsidRPr="002A74F2">
        <w:rPr>
          <w:color w:val="002060"/>
        </w:rPr>
        <w:t xml:space="preserve">Medewerkers van de vak-opleidingsafdeling van een directie. </w:t>
      </w:r>
    </w:p>
    <w:p w14:paraId="1CC9C714" w14:textId="77777777" w:rsidR="00F05BD6" w:rsidRPr="00571006" w:rsidRDefault="00F05BD6" w:rsidP="00F05BD6">
      <w:pPr>
        <w:pStyle w:val="Lijstalinea"/>
        <w:numPr>
          <w:ilvl w:val="0"/>
          <w:numId w:val="14"/>
        </w:numPr>
        <w:ind w:right="-569"/>
        <w:rPr>
          <w:i/>
          <w:color w:val="002060"/>
        </w:rPr>
      </w:pPr>
      <w:r w:rsidRPr="002A74F2">
        <w:rPr>
          <w:color w:val="002060"/>
        </w:rPr>
        <w:t xml:space="preserve">Met behulp van een backend account kunnen vakspecifieke trainingen worden opgevoerd of gewijzigd. </w:t>
      </w:r>
    </w:p>
    <w:p w14:paraId="2381B9FD" w14:textId="01D6AFC7" w:rsidR="004B1B9A" w:rsidRPr="008D2993" w:rsidRDefault="004B1B9A" w:rsidP="008D2993">
      <w:pPr>
        <w:pStyle w:val="Lijstalinea"/>
        <w:numPr>
          <w:ilvl w:val="0"/>
          <w:numId w:val="14"/>
        </w:numPr>
        <w:ind w:right="-569"/>
        <w:rPr>
          <w:color w:val="002060"/>
        </w:rPr>
      </w:pPr>
      <w:r w:rsidRPr="008D2993">
        <w:rPr>
          <w:color w:val="002060"/>
        </w:rPr>
        <w:t>Binnen het proces van beheren valt</w:t>
      </w:r>
      <w:r w:rsidR="00023DA9" w:rsidRPr="008D2993">
        <w:rPr>
          <w:color w:val="002060"/>
        </w:rPr>
        <w:t xml:space="preserve"> </w:t>
      </w:r>
      <w:proofErr w:type="spellStart"/>
      <w:r w:rsidR="00023DA9" w:rsidRPr="008D2993">
        <w:rPr>
          <w:color w:val="002060"/>
        </w:rPr>
        <w:t>oa</w:t>
      </w:r>
      <w:proofErr w:type="spellEnd"/>
      <w:r w:rsidR="00023DA9" w:rsidRPr="008D2993">
        <w:rPr>
          <w:color w:val="002060"/>
        </w:rPr>
        <w:t>.</w:t>
      </w:r>
    </w:p>
    <w:p w14:paraId="302C66E2" w14:textId="4D11EBE5" w:rsidR="006C0B6F" w:rsidRPr="008D2993" w:rsidRDefault="0031744B" w:rsidP="008D2993">
      <w:pPr>
        <w:pStyle w:val="Lijstalinea"/>
        <w:numPr>
          <w:ilvl w:val="1"/>
          <w:numId w:val="14"/>
        </w:numPr>
        <w:ind w:right="-569"/>
        <w:rPr>
          <w:color w:val="002060"/>
        </w:rPr>
      </w:pPr>
      <w:r w:rsidRPr="008D2993">
        <w:rPr>
          <w:color w:val="002060"/>
        </w:rPr>
        <w:t>B</w:t>
      </w:r>
      <w:r w:rsidR="004B1B9A" w:rsidRPr="008D2993">
        <w:rPr>
          <w:color w:val="002060"/>
        </w:rPr>
        <w:t xml:space="preserve">eheren </w:t>
      </w:r>
      <w:r w:rsidR="00F95D33" w:rsidRPr="008D2993">
        <w:rPr>
          <w:color w:val="002060"/>
        </w:rPr>
        <w:t xml:space="preserve">van </w:t>
      </w:r>
      <w:r w:rsidR="004B1B9A" w:rsidRPr="008D2993">
        <w:rPr>
          <w:color w:val="002060"/>
        </w:rPr>
        <w:t>opleidingen, zoals presentatie</w:t>
      </w:r>
      <w:r w:rsidR="00F95D33" w:rsidRPr="008D2993">
        <w:rPr>
          <w:color w:val="002060"/>
        </w:rPr>
        <w:t>s</w:t>
      </w:r>
      <w:r w:rsidR="004B1B9A" w:rsidRPr="008D2993">
        <w:rPr>
          <w:color w:val="002060"/>
        </w:rPr>
        <w:t xml:space="preserve">, opdrachten </w:t>
      </w:r>
      <w:r w:rsidR="00F95D33" w:rsidRPr="008D2993">
        <w:rPr>
          <w:color w:val="002060"/>
        </w:rPr>
        <w:t xml:space="preserve">en andere opleidingsmateriaal.  </w:t>
      </w:r>
    </w:p>
    <w:p w14:paraId="0DF41CF4" w14:textId="39D89146" w:rsidR="006A5446" w:rsidRPr="008D2993" w:rsidRDefault="004B1B9A" w:rsidP="008D2993">
      <w:pPr>
        <w:pStyle w:val="Lijstalinea"/>
        <w:numPr>
          <w:ilvl w:val="1"/>
          <w:numId w:val="14"/>
        </w:numPr>
        <w:ind w:right="-569"/>
        <w:rPr>
          <w:color w:val="002060"/>
        </w:rPr>
      </w:pPr>
      <w:r w:rsidRPr="008D2993">
        <w:rPr>
          <w:color w:val="002060"/>
        </w:rPr>
        <w:t xml:space="preserve">Ondersteunen van leren en ontwikkelen </w:t>
      </w:r>
      <w:r w:rsidR="0031744B" w:rsidRPr="008D2993">
        <w:rPr>
          <w:color w:val="002060"/>
        </w:rPr>
        <w:t xml:space="preserve">(administratie, </w:t>
      </w:r>
      <w:r w:rsidR="00DE21B3" w:rsidRPr="008D2993">
        <w:rPr>
          <w:color w:val="002060"/>
        </w:rPr>
        <w:t xml:space="preserve">openstellen voor inschrijven, </w:t>
      </w:r>
      <w:r w:rsidR="0031744B" w:rsidRPr="008D2993">
        <w:rPr>
          <w:color w:val="002060"/>
        </w:rPr>
        <w:t xml:space="preserve">zaal regelen, </w:t>
      </w:r>
      <w:r w:rsidR="00DE21B3" w:rsidRPr="008D2993">
        <w:rPr>
          <w:color w:val="002060"/>
        </w:rPr>
        <w:t>klant</w:t>
      </w:r>
      <w:r w:rsidR="0031744B" w:rsidRPr="008D2993">
        <w:rPr>
          <w:color w:val="002060"/>
        </w:rPr>
        <w:t>contact)</w:t>
      </w:r>
      <w:r w:rsidR="00DB6096" w:rsidRPr="008D2993">
        <w:rPr>
          <w:color w:val="002060"/>
        </w:rPr>
        <w:t xml:space="preserve">. </w:t>
      </w:r>
    </w:p>
    <w:p w14:paraId="1849C233" w14:textId="77777777" w:rsidR="00DB6096" w:rsidRDefault="00DB6096" w:rsidP="0087289B">
      <w:pPr>
        <w:ind w:right="-569"/>
        <w:rPr>
          <w:color w:val="002060"/>
        </w:rPr>
      </w:pPr>
    </w:p>
    <w:p w14:paraId="1FD684D3" w14:textId="422B758F" w:rsidR="00DE21B3" w:rsidRPr="008D2993" w:rsidRDefault="00DE21B3" w:rsidP="0087289B">
      <w:pPr>
        <w:ind w:right="-569"/>
        <w:rPr>
          <w:b/>
          <w:bCs/>
          <w:color w:val="002060"/>
        </w:rPr>
      </w:pPr>
      <w:r w:rsidRPr="008D2993">
        <w:rPr>
          <w:b/>
          <w:bCs/>
          <w:color w:val="002060"/>
        </w:rPr>
        <w:t>Informatiesystemen</w:t>
      </w:r>
    </w:p>
    <w:p w14:paraId="7C60999B" w14:textId="1950D6F4" w:rsidR="001B1140" w:rsidRPr="008D2993" w:rsidRDefault="00DC7C42" w:rsidP="008D2993">
      <w:pPr>
        <w:pStyle w:val="Lijstalinea"/>
        <w:numPr>
          <w:ilvl w:val="0"/>
          <w:numId w:val="15"/>
        </w:numPr>
        <w:ind w:right="-569"/>
        <w:rPr>
          <w:color w:val="002060"/>
        </w:rPr>
      </w:pPr>
      <w:proofErr w:type="spellStart"/>
      <w:r w:rsidRPr="008D2993">
        <w:rPr>
          <w:color w:val="002060"/>
        </w:rPr>
        <w:t>E</w:t>
      </w:r>
      <w:r w:rsidR="00DF383B" w:rsidRPr="008D2993">
        <w:rPr>
          <w:color w:val="002060"/>
        </w:rPr>
        <w:t>DU</w:t>
      </w:r>
      <w:r w:rsidRPr="008D2993">
        <w:rPr>
          <w:color w:val="002060"/>
        </w:rPr>
        <w:t>manager</w:t>
      </w:r>
      <w:proofErr w:type="spellEnd"/>
      <w:r w:rsidRPr="008D2993">
        <w:rPr>
          <w:color w:val="002060"/>
        </w:rPr>
        <w:t xml:space="preserve"> is het </w:t>
      </w:r>
      <w:r w:rsidR="00023DA9" w:rsidRPr="008D2993">
        <w:rPr>
          <w:color w:val="002060"/>
        </w:rPr>
        <w:t>L</w:t>
      </w:r>
      <w:r w:rsidRPr="008D2993">
        <w:rPr>
          <w:color w:val="002060"/>
        </w:rPr>
        <w:t xml:space="preserve">earning </w:t>
      </w:r>
      <w:r w:rsidR="00023DA9" w:rsidRPr="008D2993">
        <w:rPr>
          <w:color w:val="002060"/>
        </w:rPr>
        <w:t>M</w:t>
      </w:r>
      <w:r w:rsidRPr="008D2993">
        <w:rPr>
          <w:color w:val="002060"/>
        </w:rPr>
        <w:t xml:space="preserve">anagement </w:t>
      </w:r>
      <w:r w:rsidR="00023DA9" w:rsidRPr="008D2993">
        <w:rPr>
          <w:color w:val="002060"/>
        </w:rPr>
        <w:t>S</w:t>
      </w:r>
      <w:r w:rsidRPr="008D2993">
        <w:rPr>
          <w:color w:val="002060"/>
        </w:rPr>
        <w:t xml:space="preserve">ysteem </w:t>
      </w:r>
      <w:r w:rsidR="00DB6096" w:rsidRPr="008D2993">
        <w:rPr>
          <w:color w:val="002060"/>
        </w:rPr>
        <w:t xml:space="preserve">(LMS) </w:t>
      </w:r>
      <w:r w:rsidRPr="008D2993">
        <w:rPr>
          <w:color w:val="002060"/>
        </w:rPr>
        <w:t>waarin opleidingen kunnen worden beheerd en waar medewerkers zich kunnen aanmelden voor opleiding, training en coaching</w:t>
      </w:r>
      <w:r w:rsidR="00060D75" w:rsidRPr="008D2993">
        <w:rPr>
          <w:color w:val="002060"/>
        </w:rPr>
        <w:t xml:space="preserve">. </w:t>
      </w:r>
      <w:r w:rsidR="00DB6096" w:rsidRPr="008D2993">
        <w:rPr>
          <w:color w:val="002060"/>
        </w:rPr>
        <w:t xml:space="preserve">Een klein aantal </w:t>
      </w:r>
      <w:r w:rsidR="00610740" w:rsidRPr="008D2993">
        <w:rPr>
          <w:color w:val="002060"/>
        </w:rPr>
        <w:t xml:space="preserve">directies </w:t>
      </w:r>
      <w:r w:rsidR="001534B1" w:rsidRPr="008D2993">
        <w:rPr>
          <w:color w:val="002060"/>
        </w:rPr>
        <w:t>maakt gebruik van de faciliteiten die de Amsterdam</w:t>
      </w:r>
      <w:r w:rsidRPr="008D2993">
        <w:rPr>
          <w:color w:val="002060"/>
        </w:rPr>
        <w:t xml:space="preserve">se School aanbiedt om </w:t>
      </w:r>
      <w:r w:rsidR="00200E72" w:rsidRPr="008D2993">
        <w:rPr>
          <w:color w:val="002060"/>
        </w:rPr>
        <w:t xml:space="preserve">vakspecifieke </w:t>
      </w:r>
      <w:r w:rsidR="001534B1" w:rsidRPr="008D2993">
        <w:rPr>
          <w:color w:val="002060"/>
        </w:rPr>
        <w:t>opleidingen te beheren</w:t>
      </w:r>
      <w:r w:rsidRPr="008D2993">
        <w:rPr>
          <w:color w:val="002060"/>
        </w:rPr>
        <w:t xml:space="preserve">. Deze opleidingen staan </w:t>
      </w:r>
      <w:r w:rsidR="001534B1" w:rsidRPr="008D2993">
        <w:rPr>
          <w:color w:val="002060"/>
        </w:rPr>
        <w:t xml:space="preserve">in de huidige situatie </w:t>
      </w:r>
      <w:r w:rsidRPr="008D2993">
        <w:rPr>
          <w:color w:val="002060"/>
        </w:rPr>
        <w:t xml:space="preserve">dus ook in </w:t>
      </w:r>
      <w:proofErr w:type="spellStart"/>
      <w:r w:rsidR="00DF383B" w:rsidRPr="008D2993">
        <w:rPr>
          <w:color w:val="002060"/>
        </w:rPr>
        <w:t>EDU</w:t>
      </w:r>
      <w:r w:rsidR="001534B1" w:rsidRPr="008D2993">
        <w:rPr>
          <w:color w:val="002060"/>
        </w:rPr>
        <w:t>manager</w:t>
      </w:r>
      <w:proofErr w:type="spellEnd"/>
      <w:r w:rsidR="001534B1" w:rsidRPr="008D2993">
        <w:rPr>
          <w:color w:val="002060"/>
        </w:rPr>
        <w:t xml:space="preserve">. </w:t>
      </w:r>
    </w:p>
    <w:p w14:paraId="624E2481" w14:textId="4E54BB8F" w:rsidR="001B1140" w:rsidRPr="008D2993" w:rsidRDefault="001B1140" w:rsidP="008D2993">
      <w:pPr>
        <w:pStyle w:val="Lijstalinea"/>
        <w:numPr>
          <w:ilvl w:val="0"/>
          <w:numId w:val="15"/>
        </w:numPr>
        <w:ind w:right="-569"/>
        <w:rPr>
          <w:color w:val="002060"/>
        </w:rPr>
      </w:pPr>
      <w:r w:rsidRPr="008D2993">
        <w:rPr>
          <w:color w:val="002060"/>
        </w:rPr>
        <w:t xml:space="preserve">Directies die geen gebruik maken van </w:t>
      </w:r>
      <w:proofErr w:type="spellStart"/>
      <w:r w:rsidRPr="008D2993">
        <w:rPr>
          <w:color w:val="002060"/>
        </w:rPr>
        <w:t>EDUmanager</w:t>
      </w:r>
      <w:proofErr w:type="spellEnd"/>
      <w:r w:rsidRPr="008D2993">
        <w:rPr>
          <w:color w:val="002060"/>
        </w:rPr>
        <w:t xml:space="preserve"> </w:t>
      </w:r>
      <w:r w:rsidR="00E5442D">
        <w:rPr>
          <w:color w:val="002060"/>
        </w:rPr>
        <w:t>ontsluiten</w:t>
      </w:r>
      <w:r w:rsidRPr="008D2993">
        <w:rPr>
          <w:color w:val="002060"/>
        </w:rPr>
        <w:t xml:space="preserve"> </w:t>
      </w:r>
      <w:r w:rsidR="00E5442D">
        <w:rPr>
          <w:color w:val="002060"/>
        </w:rPr>
        <w:t xml:space="preserve">hun vakspecifieke </w:t>
      </w:r>
      <w:r w:rsidRPr="008D2993">
        <w:rPr>
          <w:color w:val="002060"/>
        </w:rPr>
        <w:t>opleidingen in</w:t>
      </w:r>
      <w:r w:rsidR="008B07A4">
        <w:rPr>
          <w:color w:val="002060"/>
        </w:rPr>
        <w:t xml:space="preserve"> eigen beheer. Hiervoor gebruiken ze soms</w:t>
      </w:r>
      <w:r w:rsidR="006B0460" w:rsidRPr="008D2993">
        <w:rPr>
          <w:color w:val="002060"/>
        </w:rPr>
        <w:t xml:space="preserve"> applicaties</w:t>
      </w:r>
      <w:r w:rsidRPr="008D2993">
        <w:rPr>
          <w:color w:val="002060"/>
        </w:rPr>
        <w:t xml:space="preserve"> </w:t>
      </w:r>
      <w:r w:rsidR="00E5442D">
        <w:rPr>
          <w:color w:val="002060"/>
        </w:rPr>
        <w:t>zo</w:t>
      </w:r>
      <w:r w:rsidRPr="008D2993">
        <w:rPr>
          <w:color w:val="002060"/>
        </w:rPr>
        <w:t xml:space="preserve">als </w:t>
      </w:r>
      <w:r w:rsidR="00E5442D">
        <w:rPr>
          <w:color w:val="002060"/>
        </w:rPr>
        <w:t xml:space="preserve">bijvoorbeeld </w:t>
      </w:r>
      <w:r w:rsidRPr="008D2993">
        <w:rPr>
          <w:color w:val="002060"/>
        </w:rPr>
        <w:t xml:space="preserve">Excel en </w:t>
      </w:r>
      <w:proofErr w:type="spellStart"/>
      <w:r w:rsidRPr="008D2993">
        <w:rPr>
          <w:color w:val="002060"/>
        </w:rPr>
        <w:t>Momice</w:t>
      </w:r>
      <w:proofErr w:type="spellEnd"/>
      <w:r w:rsidRPr="008D2993">
        <w:rPr>
          <w:color w:val="002060"/>
        </w:rPr>
        <w:t xml:space="preserve">. </w:t>
      </w:r>
    </w:p>
    <w:p w14:paraId="75BE444D" w14:textId="77BE21DA" w:rsidR="001B1140" w:rsidRPr="008D2993" w:rsidRDefault="004075F0" w:rsidP="008D2993">
      <w:pPr>
        <w:pStyle w:val="Lijstalinea"/>
        <w:numPr>
          <w:ilvl w:val="0"/>
          <w:numId w:val="15"/>
        </w:numPr>
        <w:ind w:right="-569"/>
        <w:rPr>
          <w:color w:val="002060"/>
        </w:rPr>
      </w:pPr>
      <w:r w:rsidRPr="008D2993">
        <w:rPr>
          <w:color w:val="002060"/>
        </w:rPr>
        <w:t xml:space="preserve">Met </w:t>
      </w:r>
      <w:proofErr w:type="spellStart"/>
      <w:r w:rsidRPr="008D2993">
        <w:rPr>
          <w:color w:val="002060"/>
        </w:rPr>
        <w:t>E</w:t>
      </w:r>
      <w:r w:rsidR="00DF383B" w:rsidRPr="008D2993">
        <w:rPr>
          <w:color w:val="002060"/>
        </w:rPr>
        <w:t>DU</w:t>
      </w:r>
      <w:r w:rsidRPr="008D2993">
        <w:rPr>
          <w:color w:val="002060"/>
        </w:rPr>
        <w:t>manager</w:t>
      </w:r>
      <w:proofErr w:type="spellEnd"/>
      <w:r w:rsidRPr="008D2993">
        <w:rPr>
          <w:color w:val="002060"/>
        </w:rPr>
        <w:t xml:space="preserve"> kunnen geen </w:t>
      </w:r>
      <w:r w:rsidR="00E5442D" w:rsidRPr="008D2993">
        <w:rPr>
          <w:color w:val="002060"/>
        </w:rPr>
        <w:t>eLearning</w:t>
      </w:r>
      <w:r w:rsidRPr="008D2993">
        <w:rPr>
          <w:color w:val="002060"/>
        </w:rPr>
        <w:t xml:space="preserve"> </w:t>
      </w:r>
      <w:r w:rsidR="00F95D33" w:rsidRPr="008D2993">
        <w:rPr>
          <w:color w:val="002060"/>
        </w:rPr>
        <w:t xml:space="preserve">opleidingen </w:t>
      </w:r>
      <w:r w:rsidR="00DA5AAF" w:rsidRPr="008D2993">
        <w:rPr>
          <w:color w:val="002060"/>
        </w:rPr>
        <w:t>worden aangeboden, maar alleen “reguliere” (op locatie of in teams)</w:t>
      </w:r>
      <w:r w:rsidRPr="008D2993">
        <w:rPr>
          <w:color w:val="002060"/>
        </w:rPr>
        <w:t xml:space="preserve"> opleidingen en trainingen. </w:t>
      </w:r>
      <w:proofErr w:type="gramStart"/>
      <w:r w:rsidR="00E5442D">
        <w:rPr>
          <w:color w:val="002060"/>
        </w:rPr>
        <w:t>e</w:t>
      </w:r>
      <w:r w:rsidR="00E5442D" w:rsidRPr="008D2993">
        <w:rPr>
          <w:color w:val="002060"/>
        </w:rPr>
        <w:t>Learning</w:t>
      </w:r>
      <w:proofErr w:type="gramEnd"/>
      <w:r w:rsidRPr="008D2993">
        <w:rPr>
          <w:color w:val="002060"/>
        </w:rPr>
        <w:t xml:space="preserve"> wordt ondersteunt met de applicatie </w:t>
      </w:r>
      <w:proofErr w:type="spellStart"/>
      <w:r w:rsidR="00DB6096" w:rsidRPr="008D2993">
        <w:rPr>
          <w:color w:val="002060"/>
        </w:rPr>
        <w:t>ili</w:t>
      </w:r>
      <w:r w:rsidRPr="008D2993">
        <w:rPr>
          <w:color w:val="002060"/>
        </w:rPr>
        <w:t>as</w:t>
      </w:r>
      <w:proofErr w:type="spellEnd"/>
      <w:r w:rsidRPr="008D2993">
        <w:rPr>
          <w:color w:val="002060"/>
        </w:rPr>
        <w:t xml:space="preserve">. De meeste </w:t>
      </w:r>
      <w:proofErr w:type="spellStart"/>
      <w:r w:rsidRPr="008D2993">
        <w:rPr>
          <w:color w:val="002060"/>
        </w:rPr>
        <w:t>LMS’en</w:t>
      </w:r>
      <w:proofErr w:type="spellEnd"/>
      <w:r w:rsidRPr="008D2993">
        <w:rPr>
          <w:color w:val="002060"/>
        </w:rPr>
        <w:t xml:space="preserve"> voorzien inmiddels ook in </w:t>
      </w:r>
      <w:r w:rsidR="00E5442D">
        <w:rPr>
          <w:color w:val="002060"/>
        </w:rPr>
        <w:t xml:space="preserve">het ontsluiten van </w:t>
      </w:r>
      <w:r w:rsidR="00E5442D" w:rsidRPr="008D2993">
        <w:rPr>
          <w:color w:val="002060"/>
        </w:rPr>
        <w:t>eLearning</w:t>
      </w:r>
      <w:r w:rsidRPr="008D2993">
        <w:rPr>
          <w:color w:val="002060"/>
        </w:rPr>
        <w:t xml:space="preserve">. </w:t>
      </w:r>
    </w:p>
    <w:p w14:paraId="238D9BDA" w14:textId="38FFEBBB" w:rsidR="0010162E" w:rsidRPr="008D2993" w:rsidRDefault="00E5442D" w:rsidP="008D2993">
      <w:pPr>
        <w:pStyle w:val="Lijstalinea"/>
        <w:numPr>
          <w:ilvl w:val="0"/>
          <w:numId w:val="15"/>
        </w:numPr>
        <w:ind w:right="-569"/>
        <w:rPr>
          <w:color w:val="002060"/>
        </w:rPr>
      </w:pPr>
      <w:r>
        <w:rPr>
          <w:color w:val="002060"/>
        </w:rPr>
        <w:t>AFAS</w:t>
      </w:r>
      <w:r w:rsidR="0010162E" w:rsidRPr="008D2993">
        <w:rPr>
          <w:color w:val="002060"/>
        </w:rPr>
        <w:t xml:space="preserve"> </w:t>
      </w:r>
      <w:r w:rsidR="00DB6096" w:rsidRPr="008D2993">
        <w:rPr>
          <w:color w:val="002060"/>
        </w:rPr>
        <w:t xml:space="preserve">(van leverancier AFAS) </w:t>
      </w:r>
      <w:r w:rsidR="0010162E" w:rsidRPr="008D2993">
        <w:rPr>
          <w:color w:val="002060"/>
        </w:rPr>
        <w:t>is het personeels- en salarissysteem van de gemeente</w:t>
      </w:r>
      <w:r w:rsidR="00DB6096" w:rsidRPr="008D2993">
        <w:rPr>
          <w:color w:val="002060"/>
        </w:rPr>
        <w:t xml:space="preserve">. De koppeling tussen AFAS en </w:t>
      </w:r>
      <w:proofErr w:type="spellStart"/>
      <w:r w:rsidR="00DB6096" w:rsidRPr="008D2993">
        <w:rPr>
          <w:color w:val="002060"/>
        </w:rPr>
        <w:t>EDUmanager</w:t>
      </w:r>
      <w:proofErr w:type="spellEnd"/>
      <w:r w:rsidR="00DB6096" w:rsidRPr="008D2993">
        <w:rPr>
          <w:color w:val="002060"/>
        </w:rPr>
        <w:t xml:space="preserve"> wordt </w:t>
      </w:r>
      <w:r w:rsidR="00B44F64" w:rsidRPr="008D2993">
        <w:rPr>
          <w:color w:val="002060"/>
        </w:rPr>
        <w:t>verzorgd</w:t>
      </w:r>
      <w:r w:rsidR="00DB6096" w:rsidRPr="008D2993">
        <w:rPr>
          <w:color w:val="002060"/>
        </w:rPr>
        <w:t xml:space="preserve"> door </w:t>
      </w:r>
      <w:r w:rsidR="0010162E" w:rsidRPr="008D2993">
        <w:rPr>
          <w:color w:val="002060"/>
        </w:rPr>
        <w:t>Fides</w:t>
      </w:r>
      <w:r w:rsidR="00DB6096" w:rsidRPr="008D2993">
        <w:rPr>
          <w:color w:val="002060"/>
        </w:rPr>
        <w:t>,</w:t>
      </w:r>
      <w:r w:rsidR="0010162E" w:rsidRPr="008D2993">
        <w:rPr>
          <w:color w:val="002060"/>
        </w:rPr>
        <w:t xml:space="preserve"> een onderaannemer van AFAS</w:t>
      </w:r>
      <w:r w:rsidR="00DB6096" w:rsidRPr="008D2993">
        <w:rPr>
          <w:color w:val="002060"/>
        </w:rPr>
        <w:t xml:space="preserve">. </w:t>
      </w:r>
    </w:p>
    <w:p w14:paraId="0C522A1C" w14:textId="1DDC6D0D" w:rsidR="004075F0" w:rsidRPr="008D2993" w:rsidRDefault="004075F0" w:rsidP="008D2993">
      <w:pPr>
        <w:pStyle w:val="Lijstalinea"/>
        <w:numPr>
          <w:ilvl w:val="0"/>
          <w:numId w:val="15"/>
        </w:numPr>
        <w:ind w:right="-569"/>
        <w:rPr>
          <w:color w:val="002060"/>
        </w:rPr>
      </w:pPr>
      <w:proofErr w:type="spellStart"/>
      <w:r w:rsidRPr="008D2993">
        <w:rPr>
          <w:color w:val="002060"/>
        </w:rPr>
        <w:t>E</w:t>
      </w:r>
      <w:r w:rsidR="00DF383B" w:rsidRPr="008D2993">
        <w:rPr>
          <w:color w:val="002060"/>
        </w:rPr>
        <w:t>DU</w:t>
      </w:r>
      <w:r w:rsidRPr="008D2993">
        <w:rPr>
          <w:color w:val="002060"/>
        </w:rPr>
        <w:t>manager</w:t>
      </w:r>
      <w:proofErr w:type="spellEnd"/>
      <w:r w:rsidRPr="008D2993">
        <w:rPr>
          <w:color w:val="002060"/>
        </w:rPr>
        <w:t xml:space="preserve"> </w:t>
      </w:r>
      <w:r w:rsidR="00F95D33" w:rsidRPr="008D2993">
        <w:rPr>
          <w:color w:val="002060"/>
        </w:rPr>
        <w:t xml:space="preserve">ontvangt de gegevens van medewerkers </w:t>
      </w:r>
      <w:r w:rsidRPr="008D2993">
        <w:rPr>
          <w:color w:val="002060"/>
        </w:rPr>
        <w:t xml:space="preserve">van </w:t>
      </w:r>
      <w:proofErr w:type="spellStart"/>
      <w:r w:rsidRPr="008D2993">
        <w:rPr>
          <w:color w:val="002060"/>
        </w:rPr>
        <w:t>Afas</w:t>
      </w:r>
      <w:proofErr w:type="spellEnd"/>
      <w:r w:rsidR="00060D75" w:rsidRPr="008D2993">
        <w:rPr>
          <w:color w:val="002060"/>
        </w:rPr>
        <w:t xml:space="preserve">. </w:t>
      </w:r>
    </w:p>
    <w:p w14:paraId="75713059" w14:textId="77777777" w:rsidR="008A2C83" w:rsidRPr="008D2993" w:rsidRDefault="00701C83" w:rsidP="008D2993">
      <w:pPr>
        <w:pStyle w:val="Lijstalinea"/>
        <w:numPr>
          <w:ilvl w:val="0"/>
          <w:numId w:val="15"/>
        </w:numPr>
        <w:ind w:right="-569"/>
        <w:rPr>
          <w:color w:val="002060"/>
        </w:rPr>
      </w:pPr>
      <w:proofErr w:type="spellStart"/>
      <w:r w:rsidRPr="008D2993">
        <w:rPr>
          <w:color w:val="002060"/>
        </w:rPr>
        <w:t>NetIQ</w:t>
      </w:r>
      <w:proofErr w:type="spellEnd"/>
      <w:r w:rsidRPr="008D2993">
        <w:rPr>
          <w:color w:val="002060"/>
        </w:rPr>
        <w:t xml:space="preserve"> is de technische benaming voor IAM, het systeem waarin de identificatie en </w:t>
      </w:r>
      <w:r w:rsidR="0010162E" w:rsidRPr="008D2993">
        <w:rPr>
          <w:color w:val="002060"/>
        </w:rPr>
        <w:t>autorisatie</w:t>
      </w:r>
      <w:r w:rsidRPr="008D2993">
        <w:rPr>
          <w:color w:val="002060"/>
        </w:rPr>
        <w:t xml:space="preserve"> van medewerkers wordt geregeld. </w:t>
      </w:r>
    </w:p>
    <w:p w14:paraId="6B3BC2C2" w14:textId="5A4AE588" w:rsidR="0087289B" w:rsidRPr="008D2993" w:rsidRDefault="00701C83" w:rsidP="008D2993">
      <w:pPr>
        <w:pStyle w:val="Lijstalinea"/>
        <w:numPr>
          <w:ilvl w:val="0"/>
          <w:numId w:val="15"/>
        </w:numPr>
        <w:ind w:right="-569"/>
        <w:rPr>
          <w:color w:val="002060"/>
        </w:rPr>
      </w:pPr>
      <w:r w:rsidRPr="008D2993">
        <w:rPr>
          <w:color w:val="002060"/>
        </w:rPr>
        <w:t xml:space="preserve">PE-online is een applicatie </w:t>
      </w:r>
      <w:r w:rsidR="00C6700B" w:rsidRPr="008D2993">
        <w:rPr>
          <w:color w:val="002060"/>
        </w:rPr>
        <w:t xml:space="preserve">die gebruikt wordt door </w:t>
      </w:r>
      <w:r w:rsidR="00B44F64" w:rsidRPr="008D2993">
        <w:rPr>
          <w:color w:val="002060"/>
        </w:rPr>
        <w:t>GGD-Amsterdam.</w:t>
      </w:r>
      <w:r w:rsidR="00023DA9" w:rsidRPr="008D2993">
        <w:rPr>
          <w:color w:val="002060"/>
        </w:rPr>
        <w:t xml:space="preserve"> </w:t>
      </w:r>
      <w:r w:rsidR="006B0460" w:rsidRPr="008D2993">
        <w:rPr>
          <w:color w:val="002060"/>
        </w:rPr>
        <w:t>PE-online</w:t>
      </w:r>
      <w:r w:rsidR="00C6700B" w:rsidRPr="008D2993">
        <w:rPr>
          <w:color w:val="002060"/>
        </w:rPr>
        <w:t xml:space="preserve"> beheert de a</w:t>
      </w:r>
      <w:r w:rsidR="00A51DBC" w:rsidRPr="008D2993">
        <w:rPr>
          <w:color w:val="002060"/>
        </w:rPr>
        <w:t xml:space="preserve">ccreditatiepunten die worden behaald door medewerkers door het volgen van </w:t>
      </w:r>
      <w:r w:rsidR="00023DA9" w:rsidRPr="008D2993">
        <w:rPr>
          <w:color w:val="002060"/>
        </w:rPr>
        <w:t xml:space="preserve">specifieke </w:t>
      </w:r>
      <w:r w:rsidR="00A51DBC" w:rsidRPr="008D2993">
        <w:rPr>
          <w:color w:val="002060"/>
        </w:rPr>
        <w:t>opleidingen</w:t>
      </w:r>
      <w:r w:rsidR="00C6700B" w:rsidRPr="008D2993">
        <w:rPr>
          <w:color w:val="002060"/>
        </w:rPr>
        <w:t xml:space="preserve">. Deze worden op basis van </w:t>
      </w:r>
      <w:r w:rsidR="00023DA9" w:rsidRPr="008D2993">
        <w:rPr>
          <w:color w:val="002060"/>
        </w:rPr>
        <w:t xml:space="preserve">de aanwezigheid op </w:t>
      </w:r>
      <w:r w:rsidR="00E5442D">
        <w:rPr>
          <w:color w:val="002060"/>
        </w:rPr>
        <w:t xml:space="preserve">een </w:t>
      </w:r>
      <w:r w:rsidR="00C6700B" w:rsidRPr="008D2993">
        <w:rPr>
          <w:color w:val="002060"/>
        </w:rPr>
        <w:t xml:space="preserve">presentielijsten vertaald naar </w:t>
      </w:r>
      <w:proofErr w:type="gramStart"/>
      <w:r w:rsidR="00C6700B" w:rsidRPr="008D2993">
        <w:rPr>
          <w:color w:val="002060"/>
        </w:rPr>
        <w:t>PE punten</w:t>
      </w:r>
      <w:proofErr w:type="gramEnd"/>
      <w:r w:rsidR="00C6700B" w:rsidRPr="008D2993">
        <w:rPr>
          <w:color w:val="002060"/>
        </w:rPr>
        <w:t xml:space="preserve"> in PE online. Deze </w:t>
      </w:r>
      <w:proofErr w:type="gramStart"/>
      <w:r w:rsidR="00C6700B" w:rsidRPr="008D2993">
        <w:rPr>
          <w:color w:val="002060"/>
        </w:rPr>
        <w:t>PE punten</w:t>
      </w:r>
      <w:proofErr w:type="gramEnd"/>
      <w:r w:rsidR="00C6700B" w:rsidRPr="008D2993">
        <w:rPr>
          <w:color w:val="002060"/>
        </w:rPr>
        <w:t xml:space="preserve"> zijn noodzakelijk voor (her)registratie in het </w:t>
      </w:r>
      <w:r w:rsidR="00A51DBC" w:rsidRPr="008D2993">
        <w:rPr>
          <w:color w:val="002060"/>
        </w:rPr>
        <w:t xml:space="preserve">BIG-register. </w:t>
      </w:r>
      <w:r w:rsidR="0087289B" w:rsidRPr="008D2993">
        <w:rPr>
          <w:color w:val="002060"/>
        </w:rPr>
        <w:br w:type="page"/>
      </w:r>
    </w:p>
    <w:p w14:paraId="444F7768" w14:textId="21D71400" w:rsidR="0087289B" w:rsidRPr="008D2993" w:rsidRDefault="006A5446" w:rsidP="00776F2C">
      <w:pPr>
        <w:ind w:right="-285"/>
        <w:rPr>
          <w:b/>
          <w:color w:val="002060"/>
        </w:rPr>
      </w:pPr>
      <w:r w:rsidRPr="000B7FC4">
        <w:rPr>
          <w:b/>
          <w:color w:val="002060"/>
        </w:rPr>
        <w:lastRenderedPageBreak/>
        <w:t>Data objecten</w:t>
      </w:r>
      <w:r w:rsidR="00DB4285" w:rsidRPr="00DB4285">
        <w:rPr>
          <w:i/>
          <w:color w:val="002060"/>
        </w:rPr>
        <w:t xml:space="preserve"> </w:t>
      </w:r>
    </w:p>
    <w:p w14:paraId="45777C25" w14:textId="6EAB7FB7" w:rsidR="00FA210E" w:rsidRPr="004C5EED" w:rsidRDefault="00FA210E" w:rsidP="00776F2C">
      <w:pPr>
        <w:ind w:right="-285"/>
        <w:rPr>
          <w:color w:val="002060"/>
        </w:rPr>
      </w:pPr>
      <w:r>
        <w:rPr>
          <w:color w:val="002060"/>
        </w:rPr>
        <w:t>Medewerker gegevens</w:t>
      </w:r>
    </w:p>
    <w:p w14:paraId="32268B22" w14:textId="42AD8BC5" w:rsidR="00FA210E" w:rsidRPr="008D2993" w:rsidRDefault="00A20FA2" w:rsidP="008D2993">
      <w:pPr>
        <w:pStyle w:val="Lijstalinea"/>
        <w:numPr>
          <w:ilvl w:val="0"/>
          <w:numId w:val="8"/>
        </w:numPr>
        <w:ind w:right="-569"/>
        <w:rPr>
          <w:color w:val="002060"/>
        </w:rPr>
      </w:pPr>
      <w:r w:rsidRPr="004C5EED">
        <w:rPr>
          <w:color w:val="002060"/>
        </w:rPr>
        <w:t>Medewerker</w:t>
      </w:r>
      <w:r w:rsidR="00846DB0">
        <w:rPr>
          <w:color w:val="002060"/>
        </w:rPr>
        <w:t xml:space="preserve"> gegevens zi</w:t>
      </w:r>
      <w:r w:rsidR="00DF383B">
        <w:rPr>
          <w:color w:val="002060"/>
        </w:rPr>
        <w:t xml:space="preserve">jn toegankelijk vanuit </w:t>
      </w:r>
      <w:r w:rsidR="00DF383B" w:rsidRPr="00B44F64">
        <w:rPr>
          <w:caps/>
          <w:color w:val="002060"/>
        </w:rPr>
        <w:t>Afas</w:t>
      </w:r>
      <w:r w:rsidR="00DF383B">
        <w:rPr>
          <w:color w:val="002060"/>
        </w:rPr>
        <w:t xml:space="preserve">. </w:t>
      </w:r>
      <w:proofErr w:type="spellStart"/>
      <w:r w:rsidR="00DF383B">
        <w:rPr>
          <w:color w:val="002060"/>
        </w:rPr>
        <w:t>EDU</w:t>
      </w:r>
      <w:r w:rsidR="00846DB0">
        <w:rPr>
          <w:color w:val="002060"/>
        </w:rPr>
        <w:t>manager</w:t>
      </w:r>
      <w:proofErr w:type="spellEnd"/>
      <w:r w:rsidR="00846DB0">
        <w:rPr>
          <w:color w:val="002060"/>
        </w:rPr>
        <w:t xml:space="preserve"> ontvangt </w:t>
      </w:r>
      <w:r w:rsidR="000B7FC4">
        <w:rPr>
          <w:color w:val="002060"/>
        </w:rPr>
        <w:t xml:space="preserve">dagelijks </w:t>
      </w:r>
      <w:r w:rsidR="00846DB0">
        <w:rPr>
          <w:color w:val="002060"/>
        </w:rPr>
        <w:t xml:space="preserve">een bestand met medewerker-gegevens die relevant zijn voor opleidingen. </w:t>
      </w:r>
      <w:r w:rsidR="00793215">
        <w:rPr>
          <w:color w:val="002060"/>
        </w:rPr>
        <w:t>Er is dus een kopie van de mede</w:t>
      </w:r>
      <w:r w:rsidR="003140D5">
        <w:rPr>
          <w:color w:val="002060"/>
        </w:rPr>
        <w:t>werker-gegeve</w:t>
      </w:r>
      <w:r w:rsidR="00793215">
        <w:rPr>
          <w:color w:val="002060"/>
        </w:rPr>
        <w:t>n</w:t>
      </w:r>
      <w:r w:rsidR="00DF383B">
        <w:rPr>
          <w:color w:val="002060"/>
        </w:rPr>
        <w:t xml:space="preserve">s waartoe </w:t>
      </w:r>
      <w:proofErr w:type="spellStart"/>
      <w:r w:rsidR="00DF383B">
        <w:rPr>
          <w:color w:val="002060"/>
        </w:rPr>
        <w:t>EDU</w:t>
      </w:r>
      <w:r w:rsidR="003140D5">
        <w:rPr>
          <w:color w:val="002060"/>
        </w:rPr>
        <w:t>manager</w:t>
      </w:r>
      <w:proofErr w:type="spellEnd"/>
      <w:r w:rsidR="003140D5">
        <w:rPr>
          <w:color w:val="002060"/>
        </w:rPr>
        <w:t xml:space="preserve"> toegang tot heeft. </w:t>
      </w:r>
      <w:proofErr w:type="spellStart"/>
      <w:proofErr w:type="gramStart"/>
      <w:r w:rsidR="000B7FC4">
        <w:rPr>
          <w:color w:val="002060"/>
        </w:rPr>
        <w:t>i</w:t>
      </w:r>
      <w:r w:rsidR="003140D5">
        <w:rPr>
          <w:color w:val="002060"/>
        </w:rPr>
        <w:t>lias</w:t>
      </w:r>
      <w:proofErr w:type="spellEnd"/>
      <w:proofErr w:type="gramEnd"/>
      <w:r w:rsidR="003140D5">
        <w:rPr>
          <w:color w:val="002060"/>
        </w:rPr>
        <w:t xml:space="preserve"> </w:t>
      </w:r>
      <w:r w:rsidR="000B7FC4">
        <w:rPr>
          <w:color w:val="002060"/>
        </w:rPr>
        <w:t xml:space="preserve">ontvangt </w:t>
      </w:r>
      <w:r w:rsidR="003140D5">
        <w:rPr>
          <w:color w:val="002060"/>
        </w:rPr>
        <w:t>weer periodiek een kopie van deze gegevens</w:t>
      </w:r>
      <w:r w:rsidR="000B7FC4">
        <w:rPr>
          <w:color w:val="002060"/>
        </w:rPr>
        <w:t xml:space="preserve">. </w:t>
      </w:r>
      <w:r w:rsidR="0087289B" w:rsidRPr="000B7FC4">
        <w:rPr>
          <w:color w:val="002060"/>
        </w:rPr>
        <w:t>E</w:t>
      </w:r>
      <w:r w:rsidR="003140D5" w:rsidRPr="000B7FC4">
        <w:rPr>
          <w:color w:val="002060"/>
        </w:rPr>
        <w:t xml:space="preserve">en kopie van een kopie dus. </w:t>
      </w:r>
    </w:p>
    <w:p w14:paraId="4086072B" w14:textId="59DA98D8" w:rsidR="00FA210E" w:rsidRPr="00793215" w:rsidRDefault="00FA210E" w:rsidP="00FA210E">
      <w:pPr>
        <w:ind w:right="-285"/>
        <w:rPr>
          <w:color w:val="002060"/>
        </w:rPr>
      </w:pPr>
      <w:r w:rsidRPr="00793215">
        <w:rPr>
          <w:color w:val="002060"/>
        </w:rPr>
        <w:t>Gegevens over opleidingen</w:t>
      </w:r>
    </w:p>
    <w:p w14:paraId="55AA3715" w14:textId="09CF744A" w:rsidR="00E875B1" w:rsidRDefault="00F05BD6" w:rsidP="00BD7806">
      <w:pPr>
        <w:pStyle w:val="Lijstalinea"/>
        <w:numPr>
          <w:ilvl w:val="0"/>
          <w:numId w:val="8"/>
        </w:numPr>
        <w:ind w:right="-285"/>
        <w:rPr>
          <w:color w:val="002060"/>
        </w:rPr>
      </w:pPr>
      <w:proofErr w:type="gramStart"/>
      <w:r>
        <w:rPr>
          <w:color w:val="002060"/>
        </w:rPr>
        <w:t>eLearning</w:t>
      </w:r>
      <w:proofErr w:type="gramEnd"/>
      <w:r w:rsidR="00E875B1">
        <w:rPr>
          <w:color w:val="002060"/>
        </w:rPr>
        <w:t xml:space="preserve"> opleidingen zijn </w:t>
      </w:r>
      <w:r w:rsidR="00023DA9">
        <w:rPr>
          <w:color w:val="002060"/>
        </w:rPr>
        <w:t xml:space="preserve">momenteel </w:t>
      </w:r>
      <w:r w:rsidR="00E875B1">
        <w:rPr>
          <w:color w:val="002060"/>
        </w:rPr>
        <w:t xml:space="preserve">toegankelijk vanuit </w:t>
      </w:r>
      <w:proofErr w:type="spellStart"/>
      <w:r w:rsidR="00337458">
        <w:rPr>
          <w:color w:val="002060"/>
        </w:rPr>
        <w:t>ilias</w:t>
      </w:r>
      <w:proofErr w:type="spellEnd"/>
      <w:r w:rsidR="00FA210E">
        <w:rPr>
          <w:color w:val="002060"/>
        </w:rPr>
        <w:t xml:space="preserve">, inclusief gegevens over deelname en status. </w:t>
      </w:r>
    </w:p>
    <w:p w14:paraId="076122BD" w14:textId="51813E33" w:rsidR="00A20FA2" w:rsidRDefault="00FA210E" w:rsidP="00BD7806">
      <w:pPr>
        <w:pStyle w:val="Lijstalinea"/>
        <w:numPr>
          <w:ilvl w:val="0"/>
          <w:numId w:val="8"/>
        </w:numPr>
        <w:ind w:right="-285"/>
        <w:rPr>
          <w:color w:val="002060"/>
        </w:rPr>
      </w:pPr>
      <w:r>
        <w:rPr>
          <w:color w:val="002060"/>
        </w:rPr>
        <w:t xml:space="preserve">Generieke </w:t>
      </w:r>
      <w:r w:rsidR="00A9245D">
        <w:rPr>
          <w:color w:val="002060"/>
        </w:rPr>
        <w:t xml:space="preserve">reguliere </w:t>
      </w:r>
      <w:r w:rsidR="00E875B1">
        <w:rPr>
          <w:color w:val="002060"/>
        </w:rPr>
        <w:t xml:space="preserve">opleidingen </w:t>
      </w:r>
      <w:r w:rsidR="00D40893">
        <w:rPr>
          <w:color w:val="002060"/>
        </w:rPr>
        <w:t xml:space="preserve">zijn toegankelijk vanuit </w:t>
      </w:r>
      <w:proofErr w:type="spellStart"/>
      <w:r w:rsidR="00D40893">
        <w:rPr>
          <w:color w:val="002060"/>
        </w:rPr>
        <w:t>EDU</w:t>
      </w:r>
      <w:r w:rsidR="003140D5">
        <w:rPr>
          <w:color w:val="002060"/>
        </w:rPr>
        <w:t>manager</w:t>
      </w:r>
      <w:proofErr w:type="spellEnd"/>
      <w:r w:rsidR="003140D5">
        <w:rPr>
          <w:color w:val="002060"/>
        </w:rPr>
        <w:t xml:space="preserve">. </w:t>
      </w:r>
    </w:p>
    <w:p w14:paraId="62DC3A7E" w14:textId="1585866F" w:rsidR="007A302D" w:rsidRPr="008D2993" w:rsidRDefault="003140D5" w:rsidP="008D2993">
      <w:pPr>
        <w:pStyle w:val="Lijstalinea"/>
        <w:numPr>
          <w:ilvl w:val="0"/>
          <w:numId w:val="8"/>
        </w:numPr>
        <w:ind w:right="-285"/>
        <w:rPr>
          <w:color w:val="002060"/>
        </w:rPr>
      </w:pPr>
      <w:r>
        <w:rPr>
          <w:color w:val="002060"/>
        </w:rPr>
        <w:t xml:space="preserve">Een aantal </w:t>
      </w:r>
      <w:r w:rsidR="00023DA9">
        <w:rPr>
          <w:color w:val="002060"/>
        </w:rPr>
        <w:t>vak</w:t>
      </w:r>
      <w:r>
        <w:rPr>
          <w:color w:val="002060"/>
        </w:rPr>
        <w:t xml:space="preserve">specifieke </w:t>
      </w:r>
      <w:r w:rsidR="00A9245D">
        <w:rPr>
          <w:color w:val="002060"/>
        </w:rPr>
        <w:t xml:space="preserve">reguliere </w:t>
      </w:r>
      <w:r w:rsidR="00793215">
        <w:rPr>
          <w:color w:val="002060"/>
        </w:rPr>
        <w:t xml:space="preserve">opleidingen </w:t>
      </w:r>
      <w:r w:rsidR="00A9245D">
        <w:rPr>
          <w:color w:val="002060"/>
        </w:rPr>
        <w:t xml:space="preserve">zijn ook toegankelijk vanuit </w:t>
      </w:r>
      <w:proofErr w:type="spellStart"/>
      <w:r w:rsidR="00A9245D">
        <w:rPr>
          <w:color w:val="002060"/>
        </w:rPr>
        <w:t>EDUmanager</w:t>
      </w:r>
      <w:proofErr w:type="spellEnd"/>
      <w:r w:rsidR="00A9245D">
        <w:rPr>
          <w:color w:val="002060"/>
        </w:rPr>
        <w:t>.</w:t>
      </w:r>
      <w:r w:rsidR="00793215">
        <w:rPr>
          <w:color w:val="002060"/>
        </w:rPr>
        <w:t xml:space="preserve"> </w:t>
      </w:r>
      <w:r w:rsidR="00A9245D" w:rsidRPr="008D2993">
        <w:rPr>
          <w:color w:val="002060"/>
        </w:rPr>
        <w:t>(D</w:t>
      </w:r>
      <w:r w:rsidR="00793215" w:rsidRPr="008D2993">
        <w:rPr>
          <w:color w:val="002060"/>
        </w:rPr>
        <w:t>e directies</w:t>
      </w:r>
      <w:r w:rsidR="00D40893" w:rsidRPr="008D2993">
        <w:rPr>
          <w:color w:val="002060"/>
        </w:rPr>
        <w:t xml:space="preserve"> </w:t>
      </w:r>
      <w:r w:rsidR="00023DA9" w:rsidRPr="008D2993">
        <w:rPr>
          <w:color w:val="002060"/>
        </w:rPr>
        <w:t xml:space="preserve">beheren </w:t>
      </w:r>
      <w:r w:rsidR="00D40893" w:rsidRPr="008D2993">
        <w:rPr>
          <w:color w:val="002060"/>
        </w:rPr>
        <w:t xml:space="preserve">die opleidingen met </w:t>
      </w:r>
      <w:proofErr w:type="spellStart"/>
      <w:r w:rsidR="00D40893" w:rsidRPr="008D2993">
        <w:rPr>
          <w:color w:val="002060"/>
        </w:rPr>
        <w:t>EDU</w:t>
      </w:r>
      <w:r w:rsidR="00793215" w:rsidRPr="008D2993">
        <w:rPr>
          <w:color w:val="002060"/>
        </w:rPr>
        <w:t>manager</w:t>
      </w:r>
      <w:proofErr w:type="spellEnd"/>
      <w:r w:rsidR="00793215" w:rsidRPr="008D2993">
        <w:rPr>
          <w:color w:val="002060"/>
        </w:rPr>
        <w:t>).</w:t>
      </w:r>
    </w:p>
    <w:p w14:paraId="155A69BC" w14:textId="764CAB43" w:rsidR="00FA210E" w:rsidRPr="008D2993" w:rsidRDefault="003140D5" w:rsidP="00FA210E">
      <w:pPr>
        <w:pStyle w:val="Lijstalinea"/>
        <w:numPr>
          <w:ilvl w:val="0"/>
          <w:numId w:val="8"/>
        </w:numPr>
        <w:ind w:right="-285"/>
        <w:rPr>
          <w:color w:val="002060"/>
        </w:rPr>
      </w:pPr>
      <w:r>
        <w:rPr>
          <w:color w:val="002060"/>
        </w:rPr>
        <w:t xml:space="preserve">Andere </w:t>
      </w:r>
      <w:r w:rsidR="00CA49EF">
        <w:rPr>
          <w:color w:val="002060"/>
        </w:rPr>
        <w:t>vak</w:t>
      </w:r>
      <w:r w:rsidR="00A20FA2" w:rsidRPr="004C5EED">
        <w:rPr>
          <w:color w:val="002060"/>
        </w:rPr>
        <w:t>specifiek</w:t>
      </w:r>
      <w:r>
        <w:rPr>
          <w:color w:val="002060"/>
        </w:rPr>
        <w:t xml:space="preserve">e opleidingen worden </w:t>
      </w:r>
      <w:r w:rsidR="00CA49EF">
        <w:rPr>
          <w:color w:val="002060"/>
        </w:rPr>
        <w:t xml:space="preserve">niet of in </w:t>
      </w:r>
      <w:r>
        <w:rPr>
          <w:color w:val="002060"/>
        </w:rPr>
        <w:t>andere applicaties</w:t>
      </w:r>
      <w:r w:rsidR="00CA49EF" w:rsidRPr="00CA49EF">
        <w:rPr>
          <w:color w:val="002060"/>
        </w:rPr>
        <w:t xml:space="preserve"> </w:t>
      </w:r>
      <w:r w:rsidR="00CA49EF">
        <w:rPr>
          <w:color w:val="002060"/>
        </w:rPr>
        <w:t>beheerd</w:t>
      </w:r>
      <w:r>
        <w:rPr>
          <w:color w:val="002060"/>
        </w:rPr>
        <w:t xml:space="preserve">. Er is daardoor geen compleet </w:t>
      </w:r>
      <w:proofErr w:type="spellStart"/>
      <w:r>
        <w:rPr>
          <w:color w:val="002060"/>
        </w:rPr>
        <w:t>stadsbreed</w:t>
      </w:r>
      <w:proofErr w:type="spellEnd"/>
      <w:r>
        <w:rPr>
          <w:color w:val="002060"/>
        </w:rPr>
        <w:t xml:space="preserve"> beeld van beschikbare opleidingen. </w:t>
      </w:r>
    </w:p>
    <w:p w14:paraId="72028C9C" w14:textId="77777777" w:rsidR="00BE4DCA" w:rsidRDefault="00BE4DCA" w:rsidP="00BE4DCA">
      <w:pPr>
        <w:ind w:right="-285"/>
        <w:rPr>
          <w:color w:val="002060"/>
        </w:rPr>
      </w:pPr>
      <w:r>
        <w:rPr>
          <w:color w:val="002060"/>
        </w:rPr>
        <w:t xml:space="preserve">Accreditatiepunten. </w:t>
      </w:r>
    </w:p>
    <w:p w14:paraId="43C109BF" w14:textId="69A2BFD3" w:rsidR="0076510D" w:rsidRPr="008D2993" w:rsidRDefault="00BE4DCA" w:rsidP="008D2993">
      <w:pPr>
        <w:pStyle w:val="Lijstalinea"/>
        <w:numPr>
          <w:ilvl w:val="0"/>
          <w:numId w:val="8"/>
        </w:numPr>
        <w:ind w:right="-285"/>
        <w:rPr>
          <w:color w:val="002060"/>
        </w:rPr>
      </w:pPr>
      <w:r>
        <w:rPr>
          <w:color w:val="002060"/>
        </w:rPr>
        <w:t xml:space="preserve">Accreditatiepunten zijn nodig voor mensen die een BIG-registratie hebben. Eens in de vijf jaar moeten deze mensen een </w:t>
      </w:r>
      <w:r w:rsidR="00C86D40">
        <w:rPr>
          <w:color w:val="002060"/>
        </w:rPr>
        <w:t>(</w:t>
      </w:r>
      <w:r>
        <w:rPr>
          <w:color w:val="002060"/>
        </w:rPr>
        <w:t>her</w:t>
      </w:r>
      <w:r w:rsidR="00C86D40">
        <w:rPr>
          <w:color w:val="002060"/>
        </w:rPr>
        <w:t>)</w:t>
      </w:r>
      <w:r>
        <w:rPr>
          <w:color w:val="002060"/>
        </w:rPr>
        <w:t xml:space="preserve">registratie in het BIG-register doen, waarvoor ze door middels </w:t>
      </w:r>
      <w:r w:rsidR="00CA49EF">
        <w:rPr>
          <w:color w:val="002060"/>
        </w:rPr>
        <w:t xml:space="preserve">het volgen van </w:t>
      </w:r>
      <w:r>
        <w:rPr>
          <w:color w:val="002060"/>
        </w:rPr>
        <w:t xml:space="preserve">opleidingen accreditatiepunten </w:t>
      </w:r>
      <w:r w:rsidR="00CA49EF">
        <w:rPr>
          <w:color w:val="002060"/>
        </w:rPr>
        <w:t>(</w:t>
      </w:r>
      <w:proofErr w:type="gramStart"/>
      <w:r w:rsidR="00CA49EF">
        <w:rPr>
          <w:color w:val="002060"/>
        </w:rPr>
        <w:t>PE punten</w:t>
      </w:r>
      <w:proofErr w:type="gramEnd"/>
      <w:r w:rsidR="00CA49EF">
        <w:rPr>
          <w:color w:val="002060"/>
        </w:rPr>
        <w:t xml:space="preserve">) </w:t>
      </w:r>
      <w:r>
        <w:rPr>
          <w:color w:val="002060"/>
        </w:rPr>
        <w:t xml:space="preserve">kunnen behalen. De accreditatiepunten worden </w:t>
      </w:r>
      <w:r w:rsidR="00D34908">
        <w:rPr>
          <w:color w:val="002060"/>
        </w:rPr>
        <w:t xml:space="preserve">toegekend door </w:t>
      </w:r>
      <w:r w:rsidR="000C0C40">
        <w:rPr>
          <w:color w:val="002060"/>
        </w:rPr>
        <w:t xml:space="preserve">de applicatie PE-online aan de hand van de presentielijsten </w:t>
      </w:r>
      <w:r w:rsidR="00C86D40">
        <w:rPr>
          <w:color w:val="002060"/>
        </w:rPr>
        <w:t>uit</w:t>
      </w:r>
      <w:r w:rsidR="000C0C40">
        <w:rPr>
          <w:color w:val="002060"/>
        </w:rPr>
        <w:t xml:space="preserve"> </w:t>
      </w:r>
      <w:proofErr w:type="spellStart"/>
      <w:r w:rsidR="000C0C40">
        <w:rPr>
          <w:color w:val="002060"/>
        </w:rPr>
        <w:t>Edumanager</w:t>
      </w:r>
      <w:proofErr w:type="spellEnd"/>
      <w:r w:rsidR="000C0C40">
        <w:rPr>
          <w:color w:val="002060"/>
        </w:rPr>
        <w:t xml:space="preserve">. </w:t>
      </w:r>
      <w:proofErr w:type="spellStart"/>
      <w:r w:rsidR="000C0C40">
        <w:rPr>
          <w:color w:val="002060"/>
        </w:rPr>
        <w:t>Edumanager</w:t>
      </w:r>
      <w:proofErr w:type="spellEnd"/>
      <w:r w:rsidR="000C0C40">
        <w:rPr>
          <w:color w:val="002060"/>
        </w:rPr>
        <w:t xml:space="preserve"> heeft een koppeling met PE-on-line, zodat in PE-online</w:t>
      </w:r>
      <w:r w:rsidR="0076510D">
        <w:rPr>
          <w:color w:val="002060"/>
        </w:rPr>
        <w:t xml:space="preserve"> </w:t>
      </w:r>
      <w:r w:rsidR="00CA49EF">
        <w:rPr>
          <w:color w:val="002060"/>
        </w:rPr>
        <w:t xml:space="preserve">de accreditatiepunten </w:t>
      </w:r>
      <w:r w:rsidR="000C0C40">
        <w:rPr>
          <w:color w:val="002060"/>
        </w:rPr>
        <w:t xml:space="preserve">kunnen wordt vastgesteld </w:t>
      </w:r>
      <w:r w:rsidR="00CA49EF">
        <w:rPr>
          <w:color w:val="002060"/>
        </w:rPr>
        <w:t xml:space="preserve">op basis van de </w:t>
      </w:r>
      <w:r w:rsidR="00C86D40">
        <w:rPr>
          <w:color w:val="002060"/>
        </w:rPr>
        <w:t xml:space="preserve">vermeldingen op de </w:t>
      </w:r>
      <w:r w:rsidR="00CA49EF">
        <w:rPr>
          <w:color w:val="002060"/>
        </w:rPr>
        <w:t xml:space="preserve">presentielijsten uit </w:t>
      </w:r>
      <w:proofErr w:type="spellStart"/>
      <w:r w:rsidR="00CA49EF">
        <w:rPr>
          <w:color w:val="002060"/>
        </w:rPr>
        <w:t>EDUmanager</w:t>
      </w:r>
      <w:proofErr w:type="spellEnd"/>
      <w:r w:rsidR="0076510D">
        <w:rPr>
          <w:color w:val="002060"/>
        </w:rPr>
        <w:t xml:space="preserve">. </w:t>
      </w:r>
    </w:p>
    <w:p w14:paraId="22CBD655" w14:textId="5E7B4BEA" w:rsidR="00FA210E" w:rsidRPr="00FA210E" w:rsidRDefault="00FA210E" w:rsidP="00FA210E">
      <w:pPr>
        <w:ind w:right="-285"/>
        <w:rPr>
          <w:color w:val="002060"/>
        </w:rPr>
      </w:pPr>
      <w:r>
        <w:rPr>
          <w:color w:val="002060"/>
        </w:rPr>
        <w:t xml:space="preserve">Overige gegevens </w:t>
      </w:r>
    </w:p>
    <w:p w14:paraId="4983F4FD" w14:textId="6019019C" w:rsidR="00F86D76" w:rsidRPr="00227E1F" w:rsidRDefault="00F86D76" w:rsidP="00BD7806">
      <w:pPr>
        <w:pStyle w:val="Lijstalinea"/>
        <w:numPr>
          <w:ilvl w:val="0"/>
          <w:numId w:val="8"/>
        </w:numPr>
        <w:ind w:right="-285"/>
        <w:rPr>
          <w:color w:val="002060"/>
        </w:rPr>
      </w:pPr>
      <w:r>
        <w:rPr>
          <w:color w:val="002060"/>
        </w:rPr>
        <w:t>Gebruiker-accounts</w:t>
      </w:r>
      <w:r w:rsidR="00FF774C">
        <w:rPr>
          <w:color w:val="002060"/>
        </w:rPr>
        <w:t xml:space="preserve"> van medewerkers van de Gemeente </w:t>
      </w:r>
      <w:r w:rsidR="00D82802">
        <w:rPr>
          <w:color w:val="002060"/>
        </w:rPr>
        <w:t>Amsterdam zijn</w:t>
      </w:r>
      <w:r>
        <w:rPr>
          <w:color w:val="002060"/>
        </w:rPr>
        <w:t xml:space="preserve"> toegankelijk vanuit IAM </w:t>
      </w:r>
      <w:r w:rsidRPr="00227E1F">
        <w:rPr>
          <w:color w:val="002060"/>
        </w:rPr>
        <w:t>(</w:t>
      </w:r>
      <w:proofErr w:type="spellStart"/>
      <w:r w:rsidR="00FF774C" w:rsidRPr="00227E1F">
        <w:rPr>
          <w:color w:val="002060"/>
        </w:rPr>
        <w:t>AzureAD</w:t>
      </w:r>
      <w:proofErr w:type="spellEnd"/>
      <w:r w:rsidRPr="00227E1F">
        <w:rPr>
          <w:color w:val="002060"/>
        </w:rPr>
        <w:t xml:space="preserve">). </w:t>
      </w:r>
    </w:p>
    <w:p w14:paraId="3FE85908" w14:textId="56FEC54D" w:rsidR="00FF774C" w:rsidRPr="00227E1F" w:rsidRDefault="00FF774C" w:rsidP="00BD7806">
      <w:pPr>
        <w:pStyle w:val="Lijstalinea"/>
        <w:numPr>
          <w:ilvl w:val="0"/>
          <w:numId w:val="8"/>
        </w:numPr>
        <w:ind w:right="-285"/>
        <w:rPr>
          <w:color w:val="002060"/>
        </w:rPr>
      </w:pPr>
      <w:r w:rsidRPr="00227E1F">
        <w:rPr>
          <w:color w:val="002060"/>
        </w:rPr>
        <w:t xml:space="preserve">Gebruiker-accounts van medewerkers van de GGD </w:t>
      </w:r>
      <w:r w:rsidR="00D82802" w:rsidRPr="00227E1F">
        <w:rPr>
          <w:color w:val="002060"/>
        </w:rPr>
        <w:t>Amsterdam zijn</w:t>
      </w:r>
      <w:r w:rsidRPr="00227E1F">
        <w:rPr>
          <w:color w:val="002060"/>
        </w:rPr>
        <w:t xml:space="preserve"> toegankelijk vanuit </w:t>
      </w:r>
      <w:r w:rsidR="00BA15C2" w:rsidRPr="00227E1F">
        <w:rPr>
          <w:color w:val="002060"/>
        </w:rPr>
        <w:t xml:space="preserve">de authenticatie-service van de GGD </w:t>
      </w:r>
      <w:r w:rsidRPr="00227E1F">
        <w:rPr>
          <w:color w:val="002060"/>
        </w:rPr>
        <w:t>(</w:t>
      </w:r>
      <w:proofErr w:type="spellStart"/>
      <w:r w:rsidRPr="00227E1F">
        <w:rPr>
          <w:color w:val="002060"/>
        </w:rPr>
        <w:t>AzureAD</w:t>
      </w:r>
      <w:proofErr w:type="spellEnd"/>
      <w:r w:rsidRPr="00227E1F">
        <w:rPr>
          <w:color w:val="002060"/>
        </w:rPr>
        <w:t>).</w:t>
      </w:r>
    </w:p>
    <w:p w14:paraId="28363563" w14:textId="5E509C7F" w:rsidR="0079434D" w:rsidRDefault="0079434D" w:rsidP="00BD7806">
      <w:pPr>
        <w:pStyle w:val="Lijstalinea"/>
        <w:numPr>
          <w:ilvl w:val="0"/>
          <w:numId w:val="8"/>
        </w:numPr>
        <w:ind w:right="-285"/>
        <w:rPr>
          <w:color w:val="002060"/>
        </w:rPr>
      </w:pPr>
      <w:r>
        <w:rPr>
          <w:color w:val="002060"/>
        </w:rPr>
        <w:t>Alle medewerkers van de gemeente Amsterdam beschikken over een front-end account.</w:t>
      </w:r>
    </w:p>
    <w:p w14:paraId="2C5848D6" w14:textId="08DA418D" w:rsidR="0079434D" w:rsidRDefault="0079434D" w:rsidP="00BD7806">
      <w:pPr>
        <w:pStyle w:val="Lijstalinea"/>
        <w:numPr>
          <w:ilvl w:val="0"/>
          <w:numId w:val="8"/>
        </w:numPr>
        <w:ind w:right="-285"/>
        <w:rPr>
          <w:color w:val="002060"/>
        </w:rPr>
      </w:pPr>
      <w:r>
        <w:rPr>
          <w:color w:val="002060"/>
        </w:rPr>
        <w:t xml:space="preserve">Medewerkers die opleidingen beheren hebben de beschikking over een </w:t>
      </w:r>
      <w:proofErr w:type="spellStart"/>
      <w:r>
        <w:rPr>
          <w:color w:val="002060"/>
        </w:rPr>
        <w:t>back-end</w:t>
      </w:r>
      <w:proofErr w:type="spellEnd"/>
      <w:r>
        <w:rPr>
          <w:color w:val="002060"/>
        </w:rPr>
        <w:t xml:space="preserve"> account. </w:t>
      </w:r>
    </w:p>
    <w:p w14:paraId="38117944" w14:textId="0609897B" w:rsidR="00227E1F" w:rsidRPr="00227E1F" w:rsidRDefault="00227E1F" w:rsidP="00BD7806">
      <w:pPr>
        <w:pStyle w:val="Lijstalinea"/>
        <w:numPr>
          <w:ilvl w:val="0"/>
          <w:numId w:val="8"/>
        </w:numPr>
        <w:ind w:right="-285"/>
        <w:rPr>
          <w:color w:val="002060"/>
        </w:rPr>
      </w:pPr>
      <w:r w:rsidRPr="00227E1F">
        <w:rPr>
          <w:color w:val="002060"/>
        </w:rPr>
        <w:t xml:space="preserve">Gebruiker-accounts van externe partijen worden opgeslagen en beheerd in een IAM-oplossing van de SaaS-leverancier. </w:t>
      </w:r>
    </w:p>
    <w:p w14:paraId="651FB51D" w14:textId="1EAFC204" w:rsidR="004E0EA6" w:rsidRDefault="0079434D" w:rsidP="00BD7806">
      <w:pPr>
        <w:pStyle w:val="Lijstalinea"/>
        <w:numPr>
          <w:ilvl w:val="0"/>
          <w:numId w:val="8"/>
        </w:numPr>
        <w:ind w:right="-285"/>
        <w:rPr>
          <w:color w:val="002060"/>
        </w:rPr>
      </w:pPr>
      <w:r>
        <w:rPr>
          <w:color w:val="002060"/>
        </w:rPr>
        <w:t xml:space="preserve">Externe trainers krijgen </w:t>
      </w:r>
      <w:proofErr w:type="gramStart"/>
      <w:r w:rsidR="00CA49EF">
        <w:rPr>
          <w:color w:val="002060"/>
        </w:rPr>
        <w:t>middels</w:t>
      </w:r>
      <w:proofErr w:type="gramEnd"/>
      <w:r w:rsidR="00CA49EF">
        <w:rPr>
          <w:color w:val="002060"/>
        </w:rPr>
        <w:t xml:space="preserve"> de backoffice van de Amsterdamse School </w:t>
      </w:r>
      <w:r>
        <w:rPr>
          <w:color w:val="002060"/>
        </w:rPr>
        <w:t>de beschikking over een account</w:t>
      </w:r>
      <w:r w:rsidR="00CA49EF">
        <w:rPr>
          <w:color w:val="002060"/>
        </w:rPr>
        <w:t xml:space="preserve"> voor het uitvoeren van hun training.</w:t>
      </w:r>
    </w:p>
    <w:p w14:paraId="016EF5CB" w14:textId="4484C335" w:rsidR="00675251" w:rsidRPr="005F2D3B" w:rsidRDefault="00675251" w:rsidP="005F2D3B">
      <w:pPr>
        <w:ind w:right="-285"/>
        <w:rPr>
          <w:color w:val="002060"/>
        </w:rPr>
      </w:pPr>
    </w:p>
    <w:p w14:paraId="110FBC32" w14:textId="72C0AF36" w:rsidR="000E1F66" w:rsidRDefault="000E1F66" w:rsidP="00280242">
      <w:pPr>
        <w:ind w:right="-285"/>
        <w:rPr>
          <w:color w:val="1F497D" w:themeColor="text2"/>
        </w:rPr>
        <w:sectPr w:rsidR="000E1F66" w:rsidSect="00B85CC4">
          <w:pgSz w:w="11906" w:h="16838"/>
          <w:pgMar w:top="851" w:right="1418" w:bottom="567" w:left="1134" w:header="709" w:footer="709" w:gutter="0"/>
          <w:cols w:space="708"/>
          <w:docGrid w:linePitch="360"/>
        </w:sectPr>
      </w:pPr>
    </w:p>
    <w:p w14:paraId="2F239DFB" w14:textId="1CE0AB27" w:rsidR="00E8287E" w:rsidRDefault="00E8287E" w:rsidP="00280242">
      <w:pPr>
        <w:ind w:right="-285"/>
        <w:rPr>
          <w:color w:val="1F497D" w:themeColor="text2"/>
        </w:rPr>
      </w:pPr>
    </w:p>
    <w:p w14:paraId="251FDF8A" w14:textId="300A7159" w:rsidR="0047403C" w:rsidRPr="0076510D" w:rsidRDefault="002E0436" w:rsidP="009864CF">
      <w:pPr>
        <w:pStyle w:val="Lijstalinea"/>
        <w:numPr>
          <w:ilvl w:val="0"/>
          <w:numId w:val="10"/>
        </w:numPr>
        <w:ind w:right="-285"/>
        <w:rPr>
          <w:b/>
          <w:color w:val="1F497D" w:themeColor="text2"/>
        </w:rPr>
      </w:pPr>
      <w:r w:rsidRPr="000C768C">
        <w:rPr>
          <w:b/>
          <w:color w:val="1F497D" w:themeColor="text2"/>
        </w:rPr>
        <w:t xml:space="preserve">Eindsituatie na opleveren van een minimum </w:t>
      </w:r>
      <w:proofErr w:type="spellStart"/>
      <w:r w:rsidRPr="000C768C">
        <w:rPr>
          <w:b/>
          <w:color w:val="1F497D" w:themeColor="text2"/>
        </w:rPr>
        <w:t>viable</w:t>
      </w:r>
      <w:proofErr w:type="spellEnd"/>
      <w:r w:rsidRPr="000C768C">
        <w:rPr>
          <w:b/>
          <w:color w:val="1F497D" w:themeColor="text2"/>
        </w:rPr>
        <w:t xml:space="preserve"> product</w:t>
      </w:r>
      <w:r w:rsidR="0047403C" w:rsidRPr="0076510D">
        <w:rPr>
          <w:i/>
          <w:color w:val="002060"/>
        </w:rPr>
        <w:t xml:space="preserve"> </w:t>
      </w:r>
    </w:p>
    <w:p w14:paraId="5D498FC3" w14:textId="77777777" w:rsidR="005F3594" w:rsidRPr="005F3594" w:rsidRDefault="005F3594" w:rsidP="005F3594">
      <w:pPr>
        <w:ind w:right="-285"/>
        <w:rPr>
          <w:color w:val="1F497D" w:themeColor="text2"/>
        </w:rPr>
      </w:pPr>
    </w:p>
    <w:p w14:paraId="0250A9EE" w14:textId="3882841C" w:rsidR="00072B13" w:rsidRPr="00104874" w:rsidRDefault="00104874" w:rsidP="00E8287E">
      <w:pPr>
        <w:ind w:right="-285"/>
        <w:rPr>
          <w:i/>
          <w:color w:val="C00000"/>
        </w:rPr>
      </w:pPr>
      <w:r>
        <w:rPr>
          <w:color w:val="1F497D" w:themeColor="text2"/>
        </w:rPr>
        <w:t xml:space="preserve">Op de plaat op de volgende pagina is </w:t>
      </w:r>
      <w:r w:rsidR="002C3BCE">
        <w:rPr>
          <w:color w:val="1F497D" w:themeColor="text2"/>
        </w:rPr>
        <w:t>geschetst</w:t>
      </w:r>
      <w:r>
        <w:rPr>
          <w:color w:val="1F497D" w:themeColor="text2"/>
        </w:rPr>
        <w:t xml:space="preserve"> hoe de eindsituatie </w:t>
      </w:r>
      <w:r w:rsidR="0071586D">
        <w:rPr>
          <w:color w:val="1F497D" w:themeColor="text2"/>
        </w:rPr>
        <w:t>eruit</w:t>
      </w:r>
      <w:r>
        <w:rPr>
          <w:color w:val="1F497D" w:themeColor="text2"/>
        </w:rPr>
        <w:t xml:space="preserve"> zou kunnen zien</w:t>
      </w:r>
      <w:r w:rsidR="001A30DE">
        <w:rPr>
          <w:color w:val="1F497D" w:themeColor="text2"/>
        </w:rPr>
        <w:t xml:space="preserve"> na oplevering van het eerste “</w:t>
      </w:r>
      <w:r w:rsidR="00CA49EF">
        <w:rPr>
          <w:color w:val="1F497D" w:themeColor="text2"/>
        </w:rPr>
        <w:t>M</w:t>
      </w:r>
      <w:r w:rsidR="001A30DE">
        <w:rPr>
          <w:color w:val="1F497D" w:themeColor="text2"/>
        </w:rPr>
        <w:t xml:space="preserve">inimum </w:t>
      </w:r>
      <w:proofErr w:type="spellStart"/>
      <w:r w:rsidR="00CA49EF">
        <w:rPr>
          <w:color w:val="1F497D" w:themeColor="text2"/>
        </w:rPr>
        <w:t>V</w:t>
      </w:r>
      <w:r w:rsidR="001A30DE">
        <w:rPr>
          <w:color w:val="1F497D" w:themeColor="text2"/>
        </w:rPr>
        <w:t>iable</w:t>
      </w:r>
      <w:proofErr w:type="spellEnd"/>
      <w:r w:rsidR="001A30DE">
        <w:rPr>
          <w:color w:val="1F497D" w:themeColor="text2"/>
        </w:rPr>
        <w:t xml:space="preserve"> </w:t>
      </w:r>
      <w:r w:rsidR="00CA49EF">
        <w:rPr>
          <w:color w:val="1F497D" w:themeColor="text2"/>
        </w:rPr>
        <w:t>P</w:t>
      </w:r>
      <w:r w:rsidR="001A30DE">
        <w:rPr>
          <w:color w:val="1F497D" w:themeColor="text2"/>
        </w:rPr>
        <w:t xml:space="preserve">roduct”. </w:t>
      </w:r>
    </w:p>
    <w:p w14:paraId="61634C51" w14:textId="633ED59D" w:rsidR="00104874" w:rsidRDefault="00104874" w:rsidP="00E8287E">
      <w:pPr>
        <w:ind w:right="-285"/>
        <w:rPr>
          <w:color w:val="1F497D" w:themeColor="text2"/>
        </w:rPr>
      </w:pPr>
    </w:p>
    <w:p w14:paraId="7C95D9A0" w14:textId="5E204CAF" w:rsidR="00104874" w:rsidRDefault="00E75E27" w:rsidP="00E8287E">
      <w:pPr>
        <w:ind w:right="-285"/>
        <w:rPr>
          <w:color w:val="1F497D" w:themeColor="text2"/>
        </w:rPr>
      </w:pPr>
      <w:r>
        <w:rPr>
          <w:color w:val="1F497D" w:themeColor="text2"/>
        </w:rPr>
        <w:t>Toelichting op architectuurplaat:</w:t>
      </w:r>
    </w:p>
    <w:p w14:paraId="0C370260" w14:textId="13078B68" w:rsidR="0067569A" w:rsidRPr="008D2993" w:rsidRDefault="0067569A" w:rsidP="008D2993">
      <w:pPr>
        <w:pStyle w:val="Lijstalinea"/>
        <w:numPr>
          <w:ilvl w:val="0"/>
          <w:numId w:val="16"/>
        </w:numPr>
        <w:ind w:right="-285"/>
        <w:rPr>
          <w:color w:val="1F497D" w:themeColor="text2"/>
        </w:rPr>
      </w:pPr>
      <w:r w:rsidRPr="008D2993">
        <w:rPr>
          <w:color w:val="1F497D" w:themeColor="text2"/>
        </w:rPr>
        <w:t>De actoren, rollen en processen blijven op hoofdl</w:t>
      </w:r>
      <w:r w:rsidR="00185FE9" w:rsidRPr="008D2993">
        <w:rPr>
          <w:color w:val="1F497D" w:themeColor="text2"/>
        </w:rPr>
        <w:t xml:space="preserve">ijnen gelijk </w:t>
      </w:r>
      <w:r w:rsidR="00C45C0E" w:rsidRPr="008D2993">
        <w:rPr>
          <w:color w:val="1F497D" w:themeColor="text2"/>
        </w:rPr>
        <w:t>ten opzichte van</w:t>
      </w:r>
      <w:r w:rsidR="00185FE9" w:rsidRPr="008D2993">
        <w:rPr>
          <w:color w:val="1F497D" w:themeColor="text2"/>
        </w:rPr>
        <w:t xml:space="preserve"> de beginsi</w:t>
      </w:r>
      <w:r w:rsidR="00C45C0E" w:rsidRPr="008D2993">
        <w:rPr>
          <w:color w:val="1F497D" w:themeColor="text2"/>
        </w:rPr>
        <w:t>t</w:t>
      </w:r>
      <w:r w:rsidR="00185FE9" w:rsidRPr="008D2993">
        <w:rPr>
          <w:color w:val="1F497D" w:themeColor="text2"/>
        </w:rPr>
        <w:t xml:space="preserve">uatie. </w:t>
      </w:r>
    </w:p>
    <w:p w14:paraId="546AFEEE" w14:textId="182ABBDB" w:rsidR="0067569A" w:rsidRPr="008D2993" w:rsidRDefault="0067569A" w:rsidP="008D2993">
      <w:pPr>
        <w:pStyle w:val="Lijstalinea"/>
        <w:numPr>
          <w:ilvl w:val="0"/>
          <w:numId w:val="16"/>
        </w:numPr>
        <w:ind w:right="-285"/>
        <w:rPr>
          <w:color w:val="1F497D" w:themeColor="text2"/>
        </w:rPr>
      </w:pPr>
      <w:r w:rsidRPr="008D2993">
        <w:rPr>
          <w:color w:val="1F497D" w:themeColor="text2"/>
        </w:rPr>
        <w:t>D</w:t>
      </w:r>
      <w:r w:rsidR="002C3BCE" w:rsidRPr="008D2993">
        <w:rPr>
          <w:color w:val="1F497D" w:themeColor="text2"/>
        </w:rPr>
        <w:t xml:space="preserve">e systemen </w:t>
      </w:r>
      <w:proofErr w:type="spellStart"/>
      <w:r w:rsidR="002C3BCE" w:rsidRPr="008D2993">
        <w:rPr>
          <w:color w:val="1F497D" w:themeColor="text2"/>
        </w:rPr>
        <w:t>EDUmanager</w:t>
      </w:r>
      <w:proofErr w:type="spellEnd"/>
      <w:r w:rsidR="002C3BCE" w:rsidRPr="008D2993">
        <w:rPr>
          <w:color w:val="1F497D" w:themeColor="text2"/>
        </w:rPr>
        <w:t xml:space="preserve"> en </w:t>
      </w:r>
      <w:r w:rsidR="005F2D3B" w:rsidRPr="008D2993">
        <w:rPr>
          <w:color w:val="1F497D" w:themeColor="text2"/>
        </w:rPr>
        <w:t>I</w:t>
      </w:r>
      <w:r w:rsidR="002C3BCE" w:rsidRPr="008D2993">
        <w:rPr>
          <w:color w:val="1F497D" w:themeColor="text2"/>
        </w:rPr>
        <w:t>l</w:t>
      </w:r>
      <w:r w:rsidRPr="008D2993">
        <w:rPr>
          <w:color w:val="1F497D" w:themeColor="text2"/>
        </w:rPr>
        <w:t>ias zijn vervangen door de nieuwe doelapplicatie voor opleidingsmanagement.</w:t>
      </w:r>
    </w:p>
    <w:p w14:paraId="7038156A" w14:textId="77777777" w:rsidR="00B86226" w:rsidRPr="008D2993" w:rsidRDefault="00FC2006" w:rsidP="008D2993">
      <w:pPr>
        <w:pStyle w:val="Lijstalinea"/>
        <w:numPr>
          <w:ilvl w:val="0"/>
          <w:numId w:val="16"/>
        </w:numPr>
        <w:ind w:right="-285"/>
        <w:rPr>
          <w:color w:val="1F497D" w:themeColor="text2"/>
        </w:rPr>
      </w:pPr>
      <w:r w:rsidRPr="008D2993">
        <w:rPr>
          <w:color w:val="1F497D" w:themeColor="text2"/>
        </w:rPr>
        <w:t xml:space="preserve">Er is een nieuw informatiesysteem “Elektronische leeromgeving (ELO)”. In de plaat is deze getekend als een onderdeel van de doelapplicatie opleidingsmanagement. Dit kan ook een afzonderlijk systeem zijn, eventueel zelfs van een andere leverancier. </w:t>
      </w:r>
      <w:r w:rsidR="000C768C" w:rsidRPr="008D2993">
        <w:rPr>
          <w:color w:val="1F497D" w:themeColor="text2"/>
        </w:rPr>
        <w:t>De bijbehorende processen worden tijdens de realisatie van het project uitgewerkt.</w:t>
      </w:r>
    </w:p>
    <w:p w14:paraId="53CE16FF" w14:textId="7EACCADF" w:rsidR="00FA48EA" w:rsidRPr="008D2993" w:rsidRDefault="00B86226" w:rsidP="008D2993">
      <w:pPr>
        <w:pStyle w:val="Lijstalinea"/>
        <w:numPr>
          <w:ilvl w:val="0"/>
          <w:numId w:val="16"/>
        </w:numPr>
        <w:ind w:right="-285"/>
        <w:rPr>
          <w:color w:val="1F497D" w:themeColor="text2"/>
        </w:rPr>
        <w:sectPr w:rsidR="00FA48EA" w:rsidRPr="008D2993" w:rsidSect="002857E9">
          <w:pgSz w:w="11906" w:h="16838"/>
          <w:pgMar w:top="851" w:right="1418" w:bottom="567" w:left="1134" w:header="709" w:footer="709" w:gutter="0"/>
          <w:cols w:space="708"/>
          <w:docGrid w:linePitch="360"/>
        </w:sectPr>
      </w:pPr>
      <w:r w:rsidRPr="008D2993">
        <w:rPr>
          <w:color w:val="1F497D" w:themeColor="text2"/>
        </w:rPr>
        <w:t>Het LMS moet ook voorzien in</w:t>
      </w:r>
      <w:r w:rsidR="00CA49EF" w:rsidRPr="008D2993">
        <w:rPr>
          <w:color w:val="1F497D" w:themeColor="text2"/>
        </w:rPr>
        <w:t xml:space="preserve"> het kunnen </w:t>
      </w:r>
      <w:r w:rsidR="00C45C0E" w:rsidRPr="008D2993">
        <w:rPr>
          <w:color w:val="1F497D" w:themeColor="text2"/>
        </w:rPr>
        <w:t>aanmelden en uitvoeren</w:t>
      </w:r>
      <w:r w:rsidR="00CA49EF" w:rsidRPr="008D2993">
        <w:rPr>
          <w:color w:val="1F497D" w:themeColor="text2"/>
        </w:rPr>
        <w:t xml:space="preserve"> </w:t>
      </w:r>
      <w:r w:rsidR="000C0C40">
        <w:rPr>
          <w:color w:val="1F497D" w:themeColor="text2"/>
        </w:rPr>
        <w:t xml:space="preserve">(afspelen) </w:t>
      </w:r>
      <w:r w:rsidR="00CA49EF" w:rsidRPr="008D2993">
        <w:rPr>
          <w:color w:val="1F497D" w:themeColor="text2"/>
        </w:rPr>
        <w:t>van</w:t>
      </w:r>
      <w:r w:rsidRPr="008D2993">
        <w:rPr>
          <w:color w:val="1F497D" w:themeColor="text2"/>
        </w:rPr>
        <w:t xml:space="preserve"> </w:t>
      </w:r>
      <w:r w:rsidR="00C45C0E" w:rsidRPr="008D2993">
        <w:rPr>
          <w:color w:val="1F497D" w:themeColor="text2"/>
        </w:rPr>
        <w:t>eLearning</w:t>
      </w:r>
      <w:r w:rsidR="001A30DE" w:rsidRPr="008D2993">
        <w:rPr>
          <w:color w:val="1F497D" w:themeColor="text2"/>
        </w:rPr>
        <w:t>. De functionaliteit van</w:t>
      </w:r>
      <w:r w:rsidR="00C45C0E" w:rsidRPr="008D2993">
        <w:rPr>
          <w:color w:val="1F497D" w:themeColor="text2"/>
        </w:rPr>
        <w:t xml:space="preserve"> uitvoeren van</w:t>
      </w:r>
      <w:r w:rsidR="001A30DE" w:rsidRPr="008D2993">
        <w:rPr>
          <w:color w:val="1F497D" w:themeColor="text2"/>
        </w:rPr>
        <w:t xml:space="preserve"> </w:t>
      </w:r>
      <w:r w:rsidR="00C45C0E" w:rsidRPr="008D2993">
        <w:rPr>
          <w:color w:val="1F497D" w:themeColor="text2"/>
        </w:rPr>
        <w:t>eLearning</w:t>
      </w:r>
      <w:r w:rsidRPr="008D2993">
        <w:rPr>
          <w:color w:val="1F497D" w:themeColor="text2"/>
        </w:rPr>
        <w:t xml:space="preserve"> kan in zijn geheel onderdeel zijn van het LMS</w:t>
      </w:r>
      <w:r w:rsidR="000C0C40">
        <w:rPr>
          <w:color w:val="1F497D" w:themeColor="text2"/>
        </w:rPr>
        <w:t xml:space="preserve">, maar het afspelen van </w:t>
      </w:r>
      <w:r w:rsidR="00C86D40">
        <w:rPr>
          <w:color w:val="1F497D" w:themeColor="text2"/>
        </w:rPr>
        <w:t>eLearning</w:t>
      </w:r>
      <w:r w:rsidR="000C0C40">
        <w:rPr>
          <w:color w:val="1F497D" w:themeColor="text2"/>
        </w:rPr>
        <w:t xml:space="preserve"> kan ook plaatsvinden buiten het LMS in een applicatie die gekoppeld is aan het LMS</w:t>
      </w:r>
      <w:r w:rsidR="00C45C0E" w:rsidRPr="008D2993">
        <w:rPr>
          <w:color w:val="1F497D" w:themeColor="text2"/>
        </w:rPr>
        <w:t xml:space="preserve">. Het </w:t>
      </w:r>
      <w:r w:rsidRPr="008D2993">
        <w:rPr>
          <w:color w:val="1F497D" w:themeColor="text2"/>
        </w:rPr>
        <w:t>LMS registreer</w:t>
      </w:r>
      <w:r w:rsidR="00C45C0E" w:rsidRPr="008D2993">
        <w:rPr>
          <w:color w:val="1F497D" w:themeColor="text2"/>
        </w:rPr>
        <w:t>t</w:t>
      </w:r>
      <w:r w:rsidRPr="008D2993">
        <w:rPr>
          <w:color w:val="1F497D" w:themeColor="text2"/>
        </w:rPr>
        <w:t xml:space="preserve"> </w:t>
      </w:r>
      <w:r w:rsidR="00C45C0E" w:rsidRPr="008D2993">
        <w:rPr>
          <w:color w:val="1F497D" w:themeColor="text2"/>
        </w:rPr>
        <w:t>deelname en resultaat van de gevolgde eLearning modules</w:t>
      </w:r>
      <w:r w:rsidRPr="008D2993">
        <w:rPr>
          <w:color w:val="1F497D" w:themeColor="text2"/>
        </w:rPr>
        <w:t>.</w:t>
      </w:r>
      <w:r w:rsidR="0067569A" w:rsidRPr="008D2993">
        <w:rPr>
          <w:color w:val="1F497D" w:themeColor="text2"/>
        </w:rPr>
        <w:br w:type="page"/>
      </w:r>
    </w:p>
    <w:p w14:paraId="6E42B884" w14:textId="3C948B8B" w:rsidR="00FA48EA" w:rsidRDefault="0053075C" w:rsidP="00C86D40">
      <w:pPr>
        <w:pStyle w:val="Lijstalinea"/>
        <w:ind w:right="-285"/>
        <w:rPr>
          <w:b/>
          <w:color w:val="1F497D" w:themeColor="text2"/>
        </w:rPr>
      </w:pPr>
      <w:r w:rsidRPr="0053075C">
        <w:lastRenderedPageBreak/>
        <w:t xml:space="preserve"> </w:t>
      </w:r>
      <w:r w:rsidR="00FA48EA">
        <w:rPr>
          <w:b/>
          <w:color w:val="1F497D" w:themeColor="text2"/>
        </w:rPr>
        <w:t>(Voorbeeld van) e</w:t>
      </w:r>
      <w:r w:rsidR="00FA48EA" w:rsidRPr="00DF4666">
        <w:rPr>
          <w:b/>
          <w:color w:val="1F497D" w:themeColor="text2"/>
        </w:rPr>
        <w:t xml:space="preserve">indsituatie </w:t>
      </w:r>
      <w:r w:rsidR="00FA48EA">
        <w:rPr>
          <w:b/>
          <w:color w:val="1F497D" w:themeColor="text2"/>
        </w:rPr>
        <w:t xml:space="preserve">na </w:t>
      </w:r>
      <w:r w:rsidR="000C768C" w:rsidRPr="000C768C">
        <w:rPr>
          <w:b/>
          <w:color w:val="1F497D" w:themeColor="text2"/>
        </w:rPr>
        <w:t xml:space="preserve">opleveren van een </w:t>
      </w:r>
      <w:r w:rsidR="00C86D40">
        <w:rPr>
          <w:b/>
          <w:color w:val="1F497D" w:themeColor="text2"/>
        </w:rPr>
        <w:t>M</w:t>
      </w:r>
      <w:r w:rsidR="000C768C" w:rsidRPr="000C768C">
        <w:rPr>
          <w:b/>
          <w:color w:val="1F497D" w:themeColor="text2"/>
        </w:rPr>
        <w:t xml:space="preserve">inimum </w:t>
      </w:r>
      <w:proofErr w:type="spellStart"/>
      <w:r w:rsidR="00C86D40">
        <w:rPr>
          <w:b/>
          <w:color w:val="1F497D" w:themeColor="text2"/>
        </w:rPr>
        <w:t>V</w:t>
      </w:r>
      <w:r w:rsidR="000C768C" w:rsidRPr="000C768C">
        <w:rPr>
          <w:b/>
          <w:color w:val="1F497D" w:themeColor="text2"/>
        </w:rPr>
        <w:t>iable</w:t>
      </w:r>
      <w:proofErr w:type="spellEnd"/>
      <w:r w:rsidR="000C768C" w:rsidRPr="000C768C">
        <w:rPr>
          <w:b/>
          <w:color w:val="1F497D" w:themeColor="text2"/>
        </w:rPr>
        <w:t xml:space="preserve"> </w:t>
      </w:r>
      <w:r w:rsidR="00C86D40">
        <w:rPr>
          <w:b/>
          <w:color w:val="1F497D" w:themeColor="text2"/>
        </w:rPr>
        <w:t>P</w:t>
      </w:r>
      <w:r w:rsidR="000C768C" w:rsidRPr="000C768C">
        <w:rPr>
          <w:b/>
          <w:color w:val="1F497D" w:themeColor="text2"/>
        </w:rPr>
        <w:t>roduct</w:t>
      </w:r>
      <w:r w:rsidR="000C0C40">
        <w:rPr>
          <w:b/>
          <w:color w:val="1F497D" w:themeColor="text2"/>
        </w:rPr>
        <w:t xml:space="preserve"> per 1 april 2023</w:t>
      </w:r>
      <w:r w:rsidR="00DE7467">
        <w:rPr>
          <w:b/>
          <w:color w:val="1F497D" w:themeColor="text2"/>
        </w:rPr>
        <w:t>.</w:t>
      </w:r>
      <w:r w:rsidR="0047403C" w:rsidRPr="00DB4285">
        <w:rPr>
          <w:i/>
          <w:color w:val="002060"/>
        </w:rPr>
        <w:t xml:space="preserve"> </w:t>
      </w:r>
    </w:p>
    <w:p w14:paraId="776057A8" w14:textId="77777777" w:rsidR="00385713" w:rsidRDefault="00385713" w:rsidP="00FA48EA">
      <w:pPr>
        <w:pStyle w:val="Lijstalinea"/>
        <w:ind w:right="-285"/>
        <w:jc w:val="center"/>
        <w:rPr>
          <w:b/>
          <w:color w:val="1F497D" w:themeColor="text2"/>
        </w:rPr>
      </w:pPr>
    </w:p>
    <w:p w14:paraId="0AC3AB62" w14:textId="77E87785" w:rsidR="00FA48EA" w:rsidRPr="00B86226" w:rsidRDefault="000C0C40" w:rsidP="00B86226">
      <w:pPr>
        <w:ind w:right="-285"/>
        <w:rPr>
          <w:b/>
          <w:color w:val="1F497D" w:themeColor="text2"/>
        </w:rPr>
      </w:pPr>
      <w:r>
        <w:rPr>
          <w:b/>
          <w:noProof/>
          <w:color w:val="1F497D" w:themeColor="text2"/>
        </w:rPr>
        <w:drawing>
          <wp:inline distT="0" distB="0" distL="0" distR="0" wp14:anchorId="2C3E26BF" wp14:editId="1AF82F7B">
            <wp:extent cx="9791700" cy="471106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plicatiegebruik_Opleidingsmanagement_EINDSITUATIE_MVP(7).png"/>
                    <pic:cNvPicPr/>
                  </pic:nvPicPr>
                  <pic:blipFill>
                    <a:blip r:embed="rId9">
                      <a:extLst>
                        <a:ext uri="{28A0092B-C50C-407E-A947-70E740481C1C}">
                          <a14:useLocalDpi xmlns:a14="http://schemas.microsoft.com/office/drawing/2010/main" val="0"/>
                        </a:ext>
                      </a:extLst>
                    </a:blip>
                    <a:stretch>
                      <a:fillRect/>
                    </a:stretch>
                  </pic:blipFill>
                  <pic:spPr>
                    <a:xfrm>
                      <a:off x="0" y="0"/>
                      <a:ext cx="9791700" cy="4711065"/>
                    </a:xfrm>
                    <a:prstGeom prst="rect">
                      <a:avLst/>
                    </a:prstGeom>
                  </pic:spPr>
                </pic:pic>
              </a:graphicData>
            </a:graphic>
          </wp:inline>
        </w:drawing>
      </w:r>
    </w:p>
    <w:p w14:paraId="6E586D25" w14:textId="77777777" w:rsidR="00FA48EA" w:rsidRDefault="00FA48EA">
      <w:pPr>
        <w:rPr>
          <w:color w:val="1F497D" w:themeColor="text2"/>
        </w:rPr>
        <w:sectPr w:rsidR="00FA48EA" w:rsidSect="00FA48EA">
          <w:pgSz w:w="16838" w:h="11906" w:orient="landscape"/>
          <w:pgMar w:top="1134" w:right="851" w:bottom="1418" w:left="567" w:header="709" w:footer="709" w:gutter="0"/>
          <w:cols w:space="708"/>
          <w:docGrid w:linePitch="360"/>
        </w:sectPr>
      </w:pPr>
    </w:p>
    <w:p w14:paraId="641C512A" w14:textId="24551020" w:rsidR="0067569A" w:rsidRDefault="0067569A">
      <w:pPr>
        <w:rPr>
          <w:color w:val="1F497D" w:themeColor="text2"/>
        </w:rPr>
      </w:pPr>
    </w:p>
    <w:p w14:paraId="3E0C46E5" w14:textId="725C4DE5" w:rsidR="0067569A" w:rsidRPr="0067569A" w:rsidRDefault="0067569A" w:rsidP="009864CF">
      <w:pPr>
        <w:pStyle w:val="Lijstalinea"/>
        <w:numPr>
          <w:ilvl w:val="0"/>
          <w:numId w:val="10"/>
        </w:numPr>
        <w:ind w:right="-285"/>
        <w:rPr>
          <w:b/>
          <w:color w:val="1F497D" w:themeColor="text2"/>
        </w:rPr>
      </w:pPr>
      <w:r w:rsidRPr="0067569A">
        <w:rPr>
          <w:b/>
          <w:color w:val="1F497D" w:themeColor="text2"/>
        </w:rPr>
        <w:t>Architectuur-eisen</w:t>
      </w:r>
      <w:r w:rsidR="00DE7467">
        <w:rPr>
          <w:b/>
          <w:color w:val="1F497D" w:themeColor="text2"/>
        </w:rPr>
        <w:t>.</w:t>
      </w:r>
      <w:r w:rsidR="0047403C" w:rsidRPr="00DB4285">
        <w:rPr>
          <w:i/>
          <w:color w:val="002060"/>
        </w:rPr>
        <w:t xml:space="preserve"> </w:t>
      </w:r>
    </w:p>
    <w:p w14:paraId="6222D394" w14:textId="77777777" w:rsidR="0067569A" w:rsidRDefault="0067569A" w:rsidP="0067569A">
      <w:pPr>
        <w:ind w:right="-285"/>
        <w:jc w:val="center"/>
        <w:rPr>
          <w:color w:val="1F497D" w:themeColor="text2"/>
        </w:rPr>
      </w:pPr>
    </w:p>
    <w:p w14:paraId="0376DB8F" w14:textId="2D62B025" w:rsidR="006D1430" w:rsidRDefault="006D1430" w:rsidP="00E8287E">
      <w:pPr>
        <w:ind w:right="-285"/>
        <w:rPr>
          <w:color w:val="1F497D" w:themeColor="text2"/>
        </w:rPr>
      </w:pPr>
      <w:r>
        <w:rPr>
          <w:color w:val="1F497D" w:themeColor="text2"/>
        </w:rPr>
        <w:t>De voornaamste eisen vanuit architectuur zijn</w:t>
      </w:r>
    </w:p>
    <w:p w14:paraId="3C427FB1" w14:textId="16617F54" w:rsidR="006D1430" w:rsidRPr="006D1430" w:rsidRDefault="006D1430" w:rsidP="006D1430">
      <w:pPr>
        <w:ind w:right="-285"/>
        <w:rPr>
          <w:color w:val="1F497D" w:themeColor="text2"/>
        </w:rPr>
      </w:pPr>
    </w:p>
    <w:p w14:paraId="5E2976ED" w14:textId="540A8BDB" w:rsidR="006D1430" w:rsidRPr="006D1430" w:rsidRDefault="004001B8" w:rsidP="006D1430">
      <w:pPr>
        <w:ind w:right="-285"/>
        <w:rPr>
          <w:b/>
          <w:color w:val="1F497D" w:themeColor="text2"/>
        </w:rPr>
      </w:pPr>
      <w:r>
        <w:rPr>
          <w:b/>
          <w:color w:val="1F497D" w:themeColor="text2"/>
        </w:rPr>
        <w:t>Voldoen aan w</w:t>
      </w:r>
      <w:r w:rsidR="006D1430" w:rsidRPr="006D1430">
        <w:rPr>
          <w:b/>
          <w:color w:val="1F497D" w:themeColor="text2"/>
        </w:rPr>
        <w:t>et- en regelgeving</w:t>
      </w:r>
    </w:p>
    <w:p w14:paraId="19910EA0" w14:textId="77777777" w:rsidR="008C2191" w:rsidRDefault="006D1430" w:rsidP="00C45C0E">
      <w:pPr>
        <w:pStyle w:val="Lijstalinea"/>
        <w:numPr>
          <w:ilvl w:val="0"/>
          <w:numId w:val="9"/>
        </w:numPr>
        <w:ind w:left="720" w:right="-285"/>
        <w:rPr>
          <w:color w:val="1F497D" w:themeColor="text2"/>
        </w:rPr>
      </w:pPr>
      <w:r w:rsidRPr="006D1430">
        <w:rPr>
          <w:color w:val="1F497D" w:themeColor="text2"/>
        </w:rPr>
        <w:t xml:space="preserve">Archiefwet </w:t>
      </w:r>
    </w:p>
    <w:p w14:paraId="4D14F96D" w14:textId="2C6BDCEC" w:rsidR="008C2191" w:rsidRPr="008C2191" w:rsidRDefault="0071586D" w:rsidP="00C45C0E">
      <w:pPr>
        <w:pStyle w:val="Lijstalinea"/>
        <w:ind w:right="-285"/>
        <w:rPr>
          <w:color w:val="1F497D" w:themeColor="text2"/>
        </w:rPr>
      </w:pPr>
      <w:r w:rsidRPr="008C2191">
        <w:rPr>
          <w:color w:val="1F497D" w:themeColor="text2"/>
        </w:rPr>
        <w:t>Voor administratie</w:t>
      </w:r>
      <w:r w:rsidR="00E33685" w:rsidRPr="008C2191">
        <w:rPr>
          <w:color w:val="1F497D" w:themeColor="text2"/>
        </w:rPr>
        <w:t xml:space="preserve"> van personeelsgegevens is in dit geval de selectie categorie 3.2.1a van toepassing, </w:t>
      </w:r>
      <w:proofErr w:type="gramStart"/>
      <w:r w:rsidR="00E33685" w:rsidRPr="008C2191">
        <w:rPr>
          <w:color w:val="1F497D" w:themeColor="text2"/>
        </w:rPr>
        <w:t>conform</w:t>
      </w:r>
      <w:proofErr w:type="gramEnd"/>
      <w:r w:rsidR="00E33685" w:rsidRPr="008C2191">
        <w:rPr>
          <w:color w:val="1F497D" w:themeColor="text2"/>
        </w:rPr>
        <w:t xml:space="preserve"> de gemeentelijke selectielijst. De bewaartermijn die daarbij hoort is 2 jaar. De Archiefwet stelt dat vernietiging van informatie die daartoe in aanmerking komt een verplichting is. De einddatum van de cursus kan beschouwd worden als het moment waarop de bewaartermijn in werking treed</w:t>
      </w:r>
      <w:r w:rsidR="000C768C" w:rsidRPr="008C2191">
        <w:rPr>
          <w:color w:val="1F497D" w:themeColor="text2"/>
        </w:rPr>
        <w:t>t</w:t>
      </w:r>
      <w:r w:rsidR="00E33685" w:rsidRPr="008C2191">
        <w:rPr>
          <w:color w:val="1F497D" w:themeColor="text2"/>
        </w:rPr>
        <w:t>.</w:t>
      </w:r>
    </w:p>
    <w:p w14:paraId="7FE86C51" w14:textId="77777777" w:rsidR="008C2191" w:rsidRDefault="008C2191" w:rsidP="00C45C0E">
      <w:pPr>
        <w:ind w:left="1144" w:right="-285"/>
        <w:rPr>
          <w:color w:val="1F497D" w:themeColor="text2"/>
        </w:rPr>
      </w:pPr>
    </w:p>
    <w:p w14:paraId="37A94DF4" w14:textId="77777777" w:rsidR="008C2191" w:rsidRDefault="006D1430" w:rsidP="00C45C0E">
      <w:pPr>
        <w:pStyle w:val="Lijstalinea"/>
        <w:numPr>
          <w:ilvl w:val="0"/>
          <w:numId w:val="9"/>
        </w:numPr>
        <w:ind w:left="720" w:right="-285"/>
        <w:rPr>
          <w:color w:val="1F497D" w:themeColor="text2"/>
        </w:rPr>
      </w:pPr>
      <w:r w:rsidRPr="008C2191">
        <w:rPr>
          <w:color w:val="1F497D" w:themeColor="text2"/>
        </w:rPr>
        <w:t>Algemene verordening gegevensbescherming (AVG)</w:t>
      </w:r>
    </w:p>
    <w:p w14:paraId="521EDD1C" w14:textId="49B5F288" w:rsidR="008C2191" w:rsidRDefault="008C2191" w:rsidP="00C45C0E">
      <w:pPr>
        <w:pStyle w:val="Lijstalinea"/>
        <w:ind w:right="-285"/>
        <w:rPr>
          <w:color w:val="1F497D" w:themeColor="text2"/>
        </w:rPr>
      </w:pPr>
      <w:r w:rsidRPr="008C2191">
        <w:rPr>
          <w:iCs/>
          <w:color w:val="1F497D"/>
        </w:rPr>
        <w:t xml:space="preserve">De verwerking, opslag en vernietiging van persoonsgegevens vindt plaats </w:t>
      </w:r>
      <w:proofErr w:type="gramStart"/>
      <w:r w:rsidRPr="008C2191">
        <w:rPr>
          <w:iCs/>
          <w:color w:val="1F497D"/>
        </w:rPr>
        <w:t>conform</w:t>
      </w:r>
      <w:proofErr w:type="gramEnd"/>
      <w:r w:rsidRPr="008C2191">
        <w:rPr>
          <w:iCs/>
          <w:color w:val="1F497D"/>
        </w:rPr>
        <w:t xml:space="preserve"> de Algemene Verordening Gegevensbescherming (AVG), </w:t>
      </w:r>
      <w:r w:rsidR="0071586D" w:rsidRPr="008C2191">
        <w:rPr>
          <w:iCs/>
          <w:color w:val="1F497D"/>
        </w:rPr>
        <w:t>de Uitvoeringswet</w:t>
      </w:r>
      <w:r w:rsidRPr="008C2191">
        <w:rPr>
          <w:iCs/>
          <w:color w:val="1F497D"/>
        </w:rPr>
        <w:t xml:space="preserve"> AVG (UAVG) en overige relevante landelijke en Europese wet- en regelgeving.</w:t>
      </w:r>
    </w:p>
    <w:p w14:paraId="0321BF48" w14:textId="77777777" w:rsidR="008C2191" w:rsidRPr="006D1430" w:rsidRDefault="008C2191" w:rsidP="00C45C0E">
      <w:pPr>
        <w:ind w:left="436" w:right="-285"/>
        <w:rPr>
          <w:color w:val="1F497D" w:themeColor="text2"/>
        </w:rPr>
      </w:pPr>
    </w:p>
    <w:p w14:paraId="0D675C9D" w14:textId="77777777" w:rsidR="008C2191" w:rsidRDefault="006D1430" w:rsidP="00C45C0E">
      <w:pPr>
        <w:pStyle w:val="Lijstalinea"/>
        <w:numPr>
          <w:ilvl w:val="0"/>
          <w:numId w:val="9"/>
        </w:numPr>
        <w:ind w:left="720" w:right="-285"/>
        <w:rPr>
          <w:color w:val="1F497D" w:themeColor="text2"/>
        </w:rPr>
      </w:pPr>
      <w:r w:rsidRPr="006D1430">
        <w:rPr>
          <w:color w:val="1F497D" w:themeColor="text2"/>
        </w:rPr>
        <w:t>Baseline Informatie Overheid (BIO)</w:t>
      </w:r>
    </w:p>
    <w:p w14:paraId="7B169FA1" w14:textId="1858454D" w:rsidR="006D1430" w:rsidRPr="008C2191" w:rsidRDefault="005F2D3B" w:rsidP="00C45C0E">
      <w:pPr>
        <w:pStyle w:val="Lijstalinea"/>
        <w:ind w:right="-285"/>
        <w:rPr>
          <w:color w:val="1F497D" w:themeColor="text2"/>
        </w:rPr>
      </w:pPr>
      <w:r w:rsidRPr="008C2191">
        <w:rPr>
          <w:color w:val="1F497D" w:themeColor="text2"/>
        </w:rPr>
        <w:t xml:space="preserve">De Leermanagement-oplossing </w:t>
      </w:r>
      <w:r w:rsidR="00E33685" w:rsidRPr="008C2191">
        <w:rPr>
          <w:color w:val="1F497D" w:themeColor="text2"/>
        </w:rPr>
        <w:t>is geclassificeerd als</w:t>
      </w:r>
      <w:r w:rsidRPr="008C2191">
        <w:rPr>
          <w:color w:val="1F497D" w:themeColor="text2"/>
        </w:rPr>
        <w:t xml:space="preserve"> BBN2.</w:t>
      </w:r>
    </w:p>
    <w:p w14:paraId="77929222" w14:textId="77777777" w:rsidR="008C2191" w:rsidRPr="005F2D3B" w:rsidRDefault="008C2191" w:rsidP="00C45C0E">
      <w:pPr>
        <w:ind w:left="436" w:right="-285" w:firstLine="708"/>
        <w:rPr>
          <w:color w:val="1F497D" w:themeColor="text2"/>
        </w:rPr>
      </w:pPr>
    </w:p>
    <w:p w14:paraId="0C0086E0" w14:textId="77777777" w:rsidR="008C2191" w:rsidRPr="001319EF" w:rsidRDefault="006D1430" w:rsidP="00C45C0E">
      <w:pPr>
        <w:pStyle w:val="Lijstalinea"/>
        <w:numPr>
          <w:ilvl w:val="0"/>
          <w:numId w:val="9"/>
        </w:numPr>
        <w:ind w:left="720" w:right="-285"/>
        <w:rPr>
          <w:color w:val="1F497D" w:themeColor="text2"/>
          <w:lang w:val="en-US"/>
        </w:rPr>
      </w:pPr>
      <w:r w:rsidRPr="001319EF">
        <w:rPr>
          <w:color w:val="1F497D" w:themeColor="text2"/>
          <w:lang w:val="en-US"/>
        </w:rPr>
        <w:t xml:space="preserve">Web Content Accessibility Guidelines (WCAG) </w:t>
      </w:r>
    </w:p>
    <w:p w14:paraId="5BEC6C55" w14:textId="0B4300B7" w:rsidR="006D1430" w:rsidRPr="008C2191" w:rsidRDefault="008C2191" w:rsidP="00C45C0E">
      <w:pPr>
        <w:pStyle w:val="Lijstalinea"/>
        <w:ind w:right="-285"/>
        <w:rPr>
          <w:color w:val="1F497D" w:themeColor="text2"/>
        </w:rPr>
      </w:pPr>
      <w:r>
        <w:rPr>
          <w:color w:val="1F497D" w:themeColor="text2"/>
        </w:rPr>
        <w:t>S</w:t>
      </w:r>
      <w:r w:rsidR="006D1430" w:rsidRPr="008C2191">
        <w:rPr>
          <w:color w:val="1F497D" w:themeColor="text2"/>
        </w:rPr>
        <w:t>oftware moet voorzien aan aanpassingen voor mensen met een audio- en/of visuele beperking)</w:t>
      </w:r>
    </w:p>
    <w:p w14:paraId="0B3F4C5F" w14:textId="77777777" w:rsidR="006D1430" w:rsidRDefault="006D1430" w:rsidP="006D1430">
      <w:pPr>
        <w:ind w:right="-285"/>
        <w:rPr>
          <w:color w:val="1F497D" w:themeColor="text2"/>
        </w:rPr>
      </w:pPr>
    </w:p>
    <w:p w14:paraId="128EAEF7" w14:textId="16EA18C7" w:rsidR="006D1430" w:rsidRPr="006D1430" w:rsidRDefault="00E33685" w:rsidP="006D1430">
      <w:pPr>
        <w:ind w:right="-285"/>
        <w:rPr>
          <w:b/>
          <w:color w:val="1F497D" w:themeColor="text2"/>
        </w:rPr>
      </w:pPr>
      <w:r>
        <w:rPr>
          <w:b/>
          <w:color w:val="1F497D" w:themeColor="text2"/>
        </w:rPr>
        <w:t>T</w:t>
      </w:r>
      <w:r w:rsidR="006D1430" w:rsidRPr="006D1430">
        <w:rPr>
          <w:b/>
          <w:color w:val="1F497D" w:themeColor="text2"/>
        </w:rPr>
        <w:t>oetsen op de architectuurprincipes</w:t>
      </w:r>
    </w:p>
    <w:p w14:paraId="06DB00EB" w14:textId="77777777" w:rsidR="006D1430" w:rsidRPr="006D1430" w:rsidRDefault="006D1430" w:rsidP="00C45C0E">
      <w:pPr>
        <w:ind w:left="708" w:right="-285"/>
        <w:rPr>
          <w:color w:val="1F497D" w:themeColor="text2"/>
        </w:rPr>
      </w:pPr>
      <w:r w:rsidRPr="006D1430">
        <w:rPr>
          <w:color w:val="1F497D" w:themeColor="text2"/>
        </w:rPr>
        <w:t>1.</w:t>
      </w:r>
      <w:r w:rsidRPr="006D1430">
        <w:rPr>
          <w:color w:val="1F497D" w:themeColor="text2"/>
        </w:rPr>
        <w:tab/>
        <w:t>Stel de medewerker centraal</w:t>
      </w:r>
    </w:p>
    <w:p w14:paraId="1ABED9EA" w14:textId="77777777" w:rsidR="006D1430" w:rsidRPr="006D1430" w:rsidRDefault="006D1430" w:rsidP="00C45C0E">
      <w:pPr>
        <w:ind w:left="708" w:right="-285"/>
        <w:rPr>
          <w:color w:val="1F497D" w:themeColor="text2"/>
        </w:rPr>
      </w:pPr>
      <w:r w:rsidRPr="006D1430">
        <w:rPr>
          <w:color w:val="1F497D" w:themeColor="text2"/>
        </w:rPr>
        <w:t>2.</w:t>
      </w:r>
      <w:r w:rsidRPr="006D1430">
        <w:rPr>
          <w:color w:val="1F497D" w:themeColor="text2"/>
        </w:rPr>
        <w:tab/>
        <w:t>Borg de kwaliteit van digitale producten en diensten</w:t>
      </w:r>
    </w:p>
    <w:p w14:paraId="26BAB5BC" w14:textId="77777777" w:rsidR="006D1430" w:rsidRPr="006D1430" w:rsidRDefault="006D1430" w:rsidP="00C45C0E">
      <w:pPr>
        <w:ind w:left="708" w:right="-285"/>
        <w:rPr>
          <w:color w:val="1F497D" w:themeColor="text2"/>
        </w:rPr>
      </w:pPr>
      <w:r w:rsidRPr="006D1430">
        <w:rPr>
          <w:color w:val="1F497D" w:themeColor="text2"/>
        </w:rPr>
        <w:t>3.</w:t>
      </w:r>
      <w:r w:rsidRPr="006D1430">
        <w:rPr>
          <w:color w:val="1F497D" w:themeColor="text2"/>
        </w:rPr>
        <w:tab/>
        <w:t>Standaardiseer waar dat kan</w:t>
      </w:r>
    </w:p>
    <w:p w14:paraId="63DAAAF6" w14:textId="77777777" w:rsidR="006D1430" w:rsidRPr="006D1430" w:rsidRDefault="006D1430" w:rsidP="00C45C0E">
      <w:pPr>
        <w:ind w:left="708" w:right="-285"/>
        <w:rPr>
          <w:color w:val="1F497D" w:themeColor="text2"/>
        </w:rPr>
      </w:pPr>
      <w:r w:rsidRPr="006D1430">
        <w:rPr>
          <w:color w:val="1F497D" w:themeColor="text2"/>
        </w:rPr>
        <w:t>4.</w:t>
      </w:r>
      <w:r w:rsidRPr="006D1430">
        <w:rPr>
          <w:color w:val="1F497D" w:themeColor="text2"/>
        </w:rPr>
        <w:tab/>
        <w:t>Stel digitale oplossingen voor op basis van componenten</w:t>
      </w:r>
    </w:p>
    <w:p w14:paraId="56DD8C03" w14:textId="77777777" w:rsidR="006D1430" w:rsidRPr="006D1430" w:rsidRDefault="006D1430" w:rsidP="00C45C0E">
      <w:pPr>
        <w:ind w:left="708" w:right="-285"/>
        <w:rPr>
          <w:color w:val="1F497D" w:themeColor="text2"/>
        </w:rPr>
      </w:pPr>
      <w:r w:rsidRPr="006D1430">
        <w:rPr>
          <w:color w:val="1F497D" w:themeColor="text2"/>
        </w:rPr>
        <w:t>5.</w:t>
      </w:r>
      <w:r w:rsidRPr="006D1430">
        <w:rPr>
          <w:color w:val="1F497D" w:themeColor="text2"/>
        </w:rPr>
        <w:tab/>
        <w:t>Digitaliseer producten en diensten en de voortbrenging daarvan</w:t>
      </w:r>
    </w:p>
    <w:p w14:paraId="7447BD34" w14:textId="64B83B61" w:rsidR="004E4360" w:rsidRDefault="006D1430" w:rsidP="00C45C0E">
      <w:pPr>
        <w:ind w:left="708" w:right="-285"/>
        <w:rPr>
          <w:color w:val="1F497D" w:themeColor="text2"/>
        </w:rPr>
      </w:pPr>
      <w:r w:rsidRPr="006D1430">
        <w:rPr>
          <w:color w:val="1F497D" w:themeColor="text2"/>
        </w:rPr>
        <w:t>6.</w:t>
      </w:r>
      <w:r w:rsidRPr="006D1430">
        <w:rPr>
          <w:color w:val="1F497D" w:themeColor="text2"/>
        </w:rPr>
        <w:tab/>
        <w:t>Beschouw data als waardevol</w:t>
      </w:r>
    </w:p>
    <w:p w14:paraId="0ACAE2F1" w14:textId="269AD19F" w:rsidR="004E4360" w:rsidRPr="004E4360" w:rsidRDefault="004E4360" w:rsidP="00C45C0E">
      <w:pPr>
        <w:ind w:left="708" w:right="-285"/>
        <w:rPr>
          <w:i/>
          <w:color w:val="1F497D" w:themeColor="text2"/>
        </w:rPr>
      </w:pPr>
      <w:r>
        <w:rPr>
          <w:color w:val="1F497D" w:themeColor="text2"/>
        </w:rPr>
        <w:tab/>
      </w:r>
      <w:r w:rsidRPr="004E4360">
        <w:rPr>
          <w:i/>
          <w:color w:val="1F497D" w:themeColor="text2"/>
        </w:rPr>
        <w:t xml:space="preserve">Concreet: </w:t>
      </w:r>
      <w:r w:rsidR="0071586D" w:rsidRPr="004E4360">
        <w:rPr>
          <w:i/>
          <w:color w:val="1F497D" w:themeColor="text2"/>
        </w:rPr>
        <w:t>datamodel</w:t>
      </w:r>
      <w:r w:rsidRPr="004E4360">
        <w:rPr>
          <w:i/>
          <w:color w:val="1F497D" w:themeColor="text2"/>
        </w:rPr>
        <w:t xml:space="preserve"> uitwerken. </w:t>
      </w:r>
    </w:p>
    <w:p w14:paraId="5C7FFB7B" w14:textId="2B9B8DAE" w:rsidR="004E4360" w:rsidRPr="004E4360" w:rsidRDefault="006D1430" w:rsidP="00C45C0E">
      <w:pPr>
        <w:ind w:left="708" w:right="-285"/>
        <w:rPr>
          <w:color w:val="1F497D" w:themeColor="text2"/>
        </w:rPr>
      </w:pPr>
      <w:r w:rsidRPr="006D1430">
        <w:rPr>
          <w:color w:val="1F497D" w:themeColor="text2"/>
        </w:rPr>
        <w:t>7.</w:t>
      </w:r>
      <w:r w:rsidRPr="006D1430">
        <w:rPr>
          <w:color w:val="1F497D" w:themeColor="text2"/>
        </w:rPr>
        <w:tab/>
        <w:t>Wees open</w:t>
      </w:r>
    </w:p>
    <w:p w14:paraId="1C6A8BB8" w14:textId="77777777" w:rsidR="004E4360" w:rsidRPr="006D1430" w:rsidRDefault="004E4360" w:rsidP="006D1430">
      <w:pPr>
        <w:ind w:right="-285"/>
        <w:rPr>
          <w:color w:val="1F497D" w:themeColor="text2"/>
        </w:rPr>
      </w:pPr>
    </w:p>
    <w:p w14:paraId="401B259B" w14:textId="74B7FCF1" w:rsidR="00E33685" w:rsidRPr="008C2191" w:rsidRDefault="006D1430" w:rsidP="00E33685">
      <w:pPr>
        <w:ind w:right="-285"/>
        <w:rPr>
          <w:b/>
          <w:color w:val="1F497D" w:themeColor="text2"/>
        </w:rPr>
      </w:pPr>
      <w:r w:rsidRPr="008C2191">
        <w:rPr>
          <w:b/>
          <w:color w:val="1F497D" w:themeColor="text2"/>
        </w:rPr>
        <w:t>IC</w:t>
      </w:r>
      <w:r w:rsidR="00E33685" w:rsidRPr="008C2191">
        <w:rPr>
          <w:b/>
          <w:color w:val="1F497D" w:themeColor="text2"/>
        </w:rPr>
        <w:t>T</w:t>
      </w:r>
    </w:p>
    <w:p w14:paraId="4D0019B3" w14:textId="45027608" w:rsidR="00F17A03" w:rsidRDefault="00E33685" w:rsidP="008D2993">
      <w:pPr>
        <w:pStyle w:val="Lijstalinea"/>
        <w:ind w:left="708" w:right="-285"/>
        <w:rPr>
          <w:color w:val="1F497D" w:themeColor="text2"/>
        </w:rPr>
      </w:pPr>
      <w:r w:rsidRPr="008C2191">
        <w:rPr>
          <w:color w:val="1F497D" w:themeColor="text2"/>
        </w:rPr>
        <w:t>De SaaS-oplossing wordt aangeboden op de werkplek-oplossingen van gemeente Amsterdam en de GGD. Ook is de SaaS-oplossing via internet bereikbaar t.b.v. trainers en aanbieders van trainingen en cursusse</w:t>
      </w:r>
      <w:r w:rsidR="00C45C0E">
        <w:rPr>
          <w:color w:val="1F497D" w:themeColor="text2"/>
        </w:rPr>
        <w:t>n.</w:t>
      </w:r>
      <w:r w:rsidR="00C45C0E" w:rsidRPr="006D1430">
        <w:rPr>
          <w:color w:val="1F497D" w:themeColor="text2"/>
        </w:rPr>
        <w:t xml:space="preserve"> </w:t>
      </w:r>
    </w:p>
    <w:p w14:paraId="0A76DF0F" w14:textId="77777777" w:rsidR="00F17A03" w:rsidRDefault="00F17A03">
      <w:pPr>
        <w:rPr>
          <w:color w:val="1F497D" w:themeColor="text2"/>
        </w:rPr>
      </w:pPr>
      <w:r>
        <w:rPr>
          <w:color w:val="1F497D" w:themeColor="text2"/>
        </w:rPr>
        <w:br w:type="page"/>
      </w:r>
    </w:p>
    <w:p w14:paraId="10446AB5" w14:textId="77777777" w:rsidR="00F17A03" w:rsidRDefault="00F17A03" w:rsidP="00F17A03">
      <w:pPr>
        <w:ind w:right="-285"/>
        <w:rPr>
          <w:color w:val="1F497D" w:themeColor="text2"/>
        </w:rPr>
      </w:pPr>
      <w:r>
        <w:rPr>
          <w:color w:val="1F497D" w:themeColor="text2"/>
        </w:rPr>
        <w:lastRenderedPageBreak/>
        <w:t>Gebruik van (open) standaarden</w:t>
      </w:r>
      <w:r w:rsidRPr="00DB4285">
        <w:rPr>
          <w:i/>
          <w:color w:val="002060"/>
        </w:rPr>
        <w:t xml:space="preserve"> </w:t>
      </w:r>
    </w:p>
    <w:tbl>
      <w:tblPr>
        <w:tblStyle w:val="Tabelraster"/>
        <w:tblW w:w="10485" w:type="dxa"/>
        <w:tblLayout w:type="fixed"/>
        <w:tblLook w:val="04A0" w:firstRow="1" w:lastRow="0" w:firstColumn="1" w:lastColumn="0" w:noHBand="0" w:noVBand="1"/>
      </w:tblPr>
      <w:tblGrid>
        <w:gridCol w:w="1696"/>
        <w:gridCol w:w="4962"/>
        <w:gridCol w:w="3827"/>
      </w:tblGrid>
      <w:tr w:rsidR="00F17A03" w14:paraId="5EEC7C34" w14:textId="77777777" w:rsidTr="008A49A5">
        <w:tc>
          <w:tcPr>
            <w:tcW w:w="1696" w:type="dxa"/>
          </w:tcPr>
          <w:p w14:paraId="2BBE6C4F" w14:textId="77777777" w:rsidR="00F17A03" w:rsidRPr="00DA7EBE" w:rsidRDefault="00F17A03" w:rsidP="008A49A5">
            <w:pPr>
              <w:ind w:right="-285"/>
              <w:rPr>
                <w:b/>
                <w:color w:val="1F497D" w:themeColor="text2"/>
              </w:rPr>
            </w:pPr>
            <w:r w:rsidRPr="00DA7EBE">
              <w:rPr>
                <w:b/>
                <w:color w:val="1F497D" w:themeColor="text2"/>
              </w:rPr>
              <w:t>Standaard</w:t>
            </w:r>
          </w:p>
        </w:tc>
        <w:tc>
          <w:tcPr>
            <w:tcW w:w="4962" w:type="dxa"/>
          </w:tcPr>
          <w:p w14:paraId="434DE246" w14:textId="77777777" w:rsidR="00F17A03" w:rsidRPr="00DA7EBE" w:rsidRDefault="00F17A03" w:rsidP="008A49A5">
            <w:pPr>
              <w:ind w:right="-285"/>
              <w:rPr>
                <w:b/>
                <w:color w:val="1F497D" w:themeColor="text2"/>
              </w:rPr>
            </w:pPr>
            <w:r w:rsidRPr="00DA7EBE">
              <w:rPr>
                <w:b/>
                <w:color w:val="1F497D" w:themeColor="text2"/>
              </w:rPr>
              <w:t>Omschrijving</w:t>
            </w:r>
          </w:p>
        </w:tc>
        <w:tc>
          <w:tcPr>
            <w:tcW w:w="3827" w:type="dxa"/>
          </w:tcPr>
          <w:p w14:paraId="1DEE6D86" w14:textId="77777777" w:rsidR="00F17A03" w:rsidRPr="00DA7EBE" w:rsidRDefault="00F17A03" w:rsidP="008A49A5">
            <w:pPr>
              <w:ind w:right="-285"/>
              <w:rPr>
                <w:b/>
                <w:color w:val="1F497D" w:themeColor="text2"/>
              </w:rPr>
            </w:pPr>
            <w:r w:rsidRPr="00DA7EBE">
              <w:rPr>
                <w:b/>
                <w:color w:val="1F497D" w:themeColor="text2"/>
              </w:rPr>
              <w:t>Meer lezen</w:t>
            </w:r>
          </w:p>
        </w:tc>
      </w:tr>
      <w:tr w:rsidR="00F17A03" w14:paraId="1EEFA043" w14:textId="77777777" w:rsidTr="008A49A5">
        <w:tc>
          <w:tcPr>
            <w:tcW w:w="1696" w:type="dxa"/>
          </w:tcPr>
          <w:p w14:paraId="3165BE85" w14:textId="77777777" w:rsidR="00F17A03" w:rsidRDefault="00F17A03" w:rsidP="008A49A5">
            <w:pPr>
              <w:ind w:right="-285"/>
              <w:rPr>
                <w:color w:val="1F497D" w:themeColor="text2"/>
              </w:rPr>
            </w:pPr>
            <w:r>
              <w:rPr>
                <w:color w:val="1F497D" w:themeColor="text2"/>
              </w:rPr>
              <w:t>NL LOM</w:t>
            </w:r>
          </w:p>
        </w:tc>
        <w:tc>
          <w:tcPr>
            <w:tcW w:w="4962" w:type="dxa"/>
          </w:tcPr>
          <w:p w14:paraId="274AAFD0" w14:textId="77777777" w:rsidR="00F17A03" w:rsidRDefault="00F17A03" w:rsidP="008A49A5">
            <w:pPr>
              <w:ind w:right="-109"/>
              <w:rPr>
                <w:color w:val="1F497D" w:themeColor="text2"/>
              </w:rPr>
            </w:pPr>
            <w:r w:rsidRPr="00DA7EBE">
              <w:rPr>
                <w:color w:val="1F497D" w:themeColor="text2"/>
              </w:rPr>
              <w:t>NL LOM voorziet in de metadatering van content die ontsloten wordt ten behoeve van educatieve doeleinden.</w:t>
            </w:r>
          </w:p>
        </w:tc>
        <w:tc>
          <w:tcPr>
            <w:tcW w:w="3827" w:type="dxa"/>
          </w:tcPr>
          <w:p w14:paraId="77477A94" w14:textId="77777777" w:rsidR="00F17A03" w:rsidRPr="00A87BBC" w:rsidRDefault="00F17A03" w:rsidP="008A49A5">
            <w:pPr>
              <w:ind w:right="-285"/>
              <w:rPr>
                <w:rStyle w:val="Hyperlink"/>
              </w:rPr>
            </w:pPr>
            <w:proofErr w:type="gramStart"/>
            <w:r w:rsidRPr="00A87BBC">
              <w:rPr>
                <w:rStyle w:val="Hyperlink"/>
              </w:rPr>
              <w:t>https://forumstandaardisatie.nl/open-standaarden/nl-lom</w:t>
            </w:r>
            <w:proofErr w:type="gramEnd"/>
          </w:p>
          <w:p w14:paraId="0C366C91" w14:textId="77777777" w:rsidR="00F17A03" w:rsidRDefault="00F17A03" w:rsidP="008A49A5">
            <w:pPr>
              <w:ind w:right="-285"/>
              <w:rPr>
                <w:color w:val="1F497D" w:themeColor="text2"/>
              </w:rPr>
            </w:pPr>
          </w:p>
        </w:tc>
      </w:tr>
      <w:tr w:rsidR="00F17A03" w14:paraId="64E4DCD4" w14:textId="77777777" w:rsidTr="008A49A5">
        <w:tc>
          <w:tcPr>
            <w:tcW w:w="1696" w:type="dxa"/>
          </w:tcPr>
          <w:p w14:paraId="69E3FCE9" w14:textId="77777777" w:rsidR="00F17A03" w:rsidRDefault="00F17A03" w:rsidP="008A49A5">
            <w:pPr>
              <w:ind w:right="-285"/>
              <w:rPr>
                <w:color w:val="1F497D" w:themeColor="text2"/>
              </w:rPr>
            </w:pPr>
            <w:proofErr w:type="spellStart"/>
            <w:r w:rsidRPr="00DA7EBE">
              <w:rPr>
                <w:color w:val="1F497D" w:themeColor="text2"/>
              </w:rPr>
              <w:t>Digitoegankelijk</w:t>
            </w:r>
            <w:proofErr w:type="spellEnd"/>
            <w:r w:rsidRPr="00DA7EBE">
              <w:rPr>
                <w:color w:val="1F497D" w:themeColor="text2"/>
              </w:rPr>
              <w:t xml:space="preserve"> (EN 301 549 met WCAG 2.1)</w:t>
            </w:r>
          </w:p>
        </w:tc>
        <w:tc>
          <w:tcPr>
            <w:tcW w:w="4962" w:type="dxa"/>
          </w:tcPr>
          <w:p w14:paraId="6A6A56ED" w14:textId="77777777" w:rsidR="00F17A03" w:rsidRPr="00DA7EBE" w:rsidRDefault="00F17A03" w:rsidP="008A49A5">
            <w:pPr>
              <w:ind w:right="-109"/>
              <w:rPr>
                <w:color w:val="1F497D" w:themeColor="text2"/>
              </w:rPr>
            </w:pPr>
            <w:r w:rsidRPr="00DA7EBE">
              <w:rPr>
                <w:color w:val="1F497D" w:themeColor="text2"/>
              </w:rPr>
              <w:t xml:space="preserve">Door toepassing van </w:t>
            </w:r>
            <w:proofErr w:type="spellStart"/>
            <w:r w:rsidRPr="00DA7EBE">
              <w:rPr>
                <w:color w:val="1F497D" w:themeColor="text2"/>
              </w:rPr>
              <w:t>Digitoegankelijk</w:t>
            </w:r>
            <w:proofErr w:type="spellEnd"/>
            <w:r w:rsidRPr="00DA7EBE">
              <w:rPr>
                <w:color w:val="1F497D" w:themeColor="text2"/>
              </w:rPr>
              <w:t xml:space="preserve"> worden websites, webapplicaties en documenten voor iedereen toegankelijk, ook voor mensen met permanente,</w:t>
            </w:r>
            <w:r>
              <w:rPr>
                <w:color w:val="1F497D" w:themeColor="text2"/>
              </w:rPr>
              <w:t xml:space="preserve"> tijdelijke of situationele functiebepe</w:t>
            </w:r>
            <w:r w:rsidRPr="00DA7EBE">
              <w:rPr>
                <w:color w:val="1F497D" w:themeColor="text2"/>
              </w:rPr>
              <w:t>rkingen. Zo krijgt iedereen dezelfde t</w:t>
            </w:r>
            <w:r>
              <w:rPr>
                <w:color w:val="1F497D" w:themeColor="text2"/>
              </w:rPr>
              <w:t>oegang tot overheidsinformatie.</w:t>
            </w:r>
          </w:p>
        </w:tc>
        <w:tc>
          <w:tcPr>
            <w:tcW w:w="3827" w:type="dxa"/>
          </w:tcPr>
          <w:p w14:paraId="0C95AB9A" w14:textId="77777777" w:rsidR="00F17A03" w:rsidRPr="00A87BBC" w:rsidRDefault="00000000" w:rsidP="008A49A5">
            <w:pPr>
              <w:ind w:right="-285"/>
              <w:rPr>
                <w:color w:val="1F497D" w:themeColor="text2"/>
                <w:sz w:val="16"/>
              </w:rPr>
            </w:pPr>
            <w:hyperlink r:id="rId10" w:history="1">
              <w:r w:rsidR="00F17A03" w:rsidRPr="003612CB">
                <w:rPr>
                  <w:rStyle w:val="Hyperlink"/>
                </w:rPr>
                <w:t>https://forumstandaardisatie.nl/open-standaarden/digitoegankelijk-en-301-549-met-wcag-21</w:t>
              </w:r>
            </w:hyperlink>
            <w:r w:rsidR="00F17A03">
              <w:rPr>
                <w:color w:val="1F497D" w:themeColor="text2"/>
              </w:rPr>
              <w:t xml:space="preserve"> </w:t>
            </w:r>
          </w:p>
        </w:tc>
      </w:tr>
      <w:tr w:rsidR="00F17A03" w14:paraId="34C3230A" w14:textId="77777777" w:rsidTr="008A49A5">
        <w:tc>
          <w:tcPr>
            <w:tcW w:w="1696" w:type="dxa"/>
          </w:tcPr>
          <w:p w14:paraId="3AF89F76" w14:textId="77777777" w:rsidR="00F17A03" w:rsidRPr="00DA7EBE" w:rsidRDefault="00F17A03" w:rsidP="008A49A5">
            <w:pPr>
              <w:ind w:right="-285"/>
              <w:rPr>
                <w:color w:val="1F497D" w:themeColor="text2"/>
              </w:rPr>
            </w:pPr>
            <w:r>
              <w:rPr>
                <w:color w:val="1F497D" w:themeColor="text2"/>
              </w:rPr>
              <w:t>DKIM</w:t>
            </w:r>
          </w:p>
        </w:tc>
        <w:tc>
          <w:tcPr>
            <w:tcW w:w="4962" w:type="dxa"/>
          </w:tcPr>
          <w:p w14:paraId="6F0A41AA" w14:textId="77777777" w:rsidR="00F17A03" w:rsidRPr="00DA7EBE" w:rsidRDefault="00F17A03" w:rsidP="008A49A5">
            <w:pPr>
              <w:rPr>
                <w:color w:val="1F497D" w:themeColor="text2"/>
              </w:rPr>
            </w:pPr>
            <w:r w:rsidRPr="00DA7EBE">
              <w:rPr>
                <w:color w:val="1F497D" w:themeColor="text2"/>
              </w:rPr>
              <w:t>DKIM faciliteert van het vaststellen van organisatorische herkomst voor e-mail afkomstig van overheidsdomeinen, als deze over een onbeveiligde, publieke internetverbinding wordt verstuurd wanneer v</w:t>
            </w:r>
            <w:r>
              <w:rPr>
                <w:color w:val="1F497D" w:themeColor="text2"/>
              </w:rPr>
              <w:t>erdere authenticatie ontbreekt.</w:t>
            </w:r>
          </w:p>
        </w:tc>
        <w:tc>
          <w:tcPr>
            <w:tcW w:w="3827" w:type="dxa"/>
          </w:tcPr>
          <w:p w14:paraId="778601C1" w14:textId="77777777" w:rsidR="00F17A03" w:rsidRPr="00DA7EBE" w:rsidRDefault="00000000" w:rsidP="008A49A5">
            <w:pPr>
              <w:ind w:right="-285"/>
              <w:rPr>
                <w:color w:val="1F497D" w:themeColor="text2"/>
              </w:rPr>
            </w:pPr>
            <w:hyperlink r:id="rId11" w:history="1">
              <w:r w:rsidR="00F17A03" w:rsidRPr="003612CB">
                <w:rPr>
                  <w:rStyle w:val="Hyperlink"/>
                </w:rPr>
                <w:t>https://forumstandaardisatie.nl/open-standaarden/dkim</w:t>
              </w:r>
            </w:hyperlink>
            <w:r w:rsidR="00F17A03">
              <w:rPr>
                <w:color w:val="1F497D" w:themeColor="text2"/>
              </w:rPr>
              <w:t xml:space="preserve"> </w:t>
            </w:r>
          </w:p>
          <w:p w14:paraId="6AFE31A3" w14:textId="77777777" w:rsidR="00F17A03" w:rsidRDefault="00F17A03" w:rsidP="008A49A5">
            <w:pPr>
              <w:ind w:right="-285"/>
              <w:rPr>
                <w:color w:val="1F497D" w:themeColor="text2"/>
              </w:rPr>
            </w:pPr>
          </w:p>
        </w:tc>
      </w:tr>
      <w:tr w:rsidR="00F17A03" w14:paraId="3A5DE221" w14:textId="77777777" w:rsidTr="008A49A5">
        <w:tc>
          <w:tcPr>
            <w:tcW w:w="1696" w:type="dxa"/>
          </w:tcPr>
          <w:p w14:paraId="3D2414F8" w14:textId="77777777" w:rsidR="00F17A03" w:rsidRDefault="00F17A03" w:rsidP="008A49A5">
            <w:pPr>
              <w:ind w:right="-285"/>
              <w:rPr>
                <w:color w:val="1F497D" w:themeColor="text2"/>
              </w:rPr>
            </w:pPr>
            <w:r>
              <w:rPr>
                <w:color w:val="1F497D" w:themeColor="text2"/>
              </w:rPr>
              <w:t>DMARC</w:t>
            </w:r>
          </w:p>
        </w:tc>
        <w:tc>
          <w:tcPr>
            <w:tcW w:w="4962" w:type="dxa"/>
          </w:tcPr>
          <w:p w14:paraId="2C453BDF" w14:textId="77777777" w:rsidR="00F17A03" w:rsidRPr="00DA7EBE" w:rsidRDefault="00F17A03" w:rsidP="008A49A5">
            <w:pPr>
              <w:rPr>
                <w:color w:val="1F497D" w:themeColor="text2"/>
              </w:rPr>
            </w:pPr>
            <w:r w:rsidRPr="00DA7EBE">
              <w:rPr>
                <w:color w:val="1F497D" w:themeColor="text2"/>
              </w:rPr>
              <w:t>DMARC is een standaard die het voor organisaties mogelijk maakt om te bepalen hoe e-mailproviders, die DMARC ondersteunen, omgaan met e-mail waarvan niet kan worden vastgesteld dat deze afkomstig is van het eigen domein. Hierdoor kunnen organisaties voorkomen dat anderen e-mails versturen namens het e</w:t>
            </w:r>
            <w:r>
              <w:rPr>
                <w:color w:val="1F497D" w:themeColor="text2"/>
              </w:rPr>
              <w:t>-maildomein van de organisatie.</w:t>
            </w:r>
          </w:p>
        </w:tc>
        <w:tc>
          <w:tcPr>
            <w:tcW w:w="3827" w:type="dxa"/>
          </w:tcPr>
          <w:p w14:paraId="7716A251" w14:textId="77777777" w:rsidR="00F17A03" w:rsidRDefault="00000000" w:rsidP="008A49A5">
            <w:pPr>
              <w:ind w:right="-285"/>
              <w:rPr>
                <w:color w:val="1F497D" w:themeColor="text2"/>
              </w:rPr>
            </w:pPr>
            <w:hyperlink r:id="rId12" w:history="1">
              <w:r w:rsidR="00F17A03" w:rsidRPr="003612CB">
                <w:rPr>
                  <w:rStyle w:val="Hyperlink"/>
                </w:rPr>
                <w:t>https://forumstandaardisatie.nl/open-standaarden/dmarc</w:t>
              </w:r>
            </w:hyperlink>
            <w:r w:rsidR="00F17A03">
              <w:rPr>
                <w:color w:val="1F497D" w:themeColor="text2"/>
              </w:rPr>
              <w:t xml:space="preserve"> </w:t>
            </w:r>
          </w:p>
        </w:tc>
      </w:tr>
      <w:tr w:rsidR="00F17A03" w14:paraId="66761464" w14:textId="77777777" w:rsidTr="008A49A5">
        <w:tc>
          <w:tcPr>
            <w:tcW w:w="1696" w:type="dxa"/>
          </w:tcPr>
          <w:p w14:paraId="3EB8EAA0" w14:textId="77777777" w:rsidR="00F17A03" w:rsidRDefault="00F17A03" w:rsidP="008A49A5">
            <w:pPr>
              <w:ind w:right="-285"/>
              <w:rPr>
                <w:color w:val="1F497D" w:themeColor="text2"/>
              </w:rPr>
            </w:pPr>
            <w:r w:rsidRPr="00DA7EBE">
              <w:rPr>
                <w:color w:val="1F497D" w:themeColor="text2"/>
              </w:rPr>
              <w:t>PDF (NEN-ISO)</w:t>
            </w:r>
          </w:p>
        </w:tc>
        <w:tc>
          <w:tcPr>
            <w:tcW w:w="4962" w:type="dxa"/>
          </w:tcPr>
          <w:p w14:paraId="570DBF69" w14:textId="77777777" w:rsidR="00F17A03" w:rsidRPr="003E65A9" w:rsidRDefault="00F17A03" w:rsidP="008A49A5">
            <w:pPr>
              <w:ind w:right="33"/>
              <w:rPr>
                <w:color w:val="1F497D" w:themeColor="text2"/>
              </w:rPr>
            </w:pPr>
            <w:r w:rsidRPr="003E65A9">
              <w:rPr>
                <w:color w:val="1F497D" w:themeColor="text2"/>
              </w:rPr>
              <w:t>PDF is een formaat voor de uitwisseling van documenten waarvan de pagina opmaak vastligt. Het uitgangspunt van PDF is dat gebruikers documenten kunnen uitwisselen, bekijken en afdrukken, onafhankelijk van de omgeving waarin ze worden aangemaakt, bekeken of afgedrukt.</w:t>
            </w:r>
          </w:p>
          <w:p w14:paraId="4574FD54" w14:textId="77777777" w:rsidR="00F17A03" w:rsidRPr="00DA7EBE" w:rsidRDefault="00F17A03" w:rsidP="008A49A5">
            <w:pPr>
              <w:ind w:right="-285"/>
              <w:rPr>
                <w:color w:val="1F497D" w:themeColor="text2"/>
              </w:rPr>
            </w:pPr>
          </w:p>
        </w:tc>
        <w:tc>
          <w:tcPr>
            <w:tcW w:w="3827" w:type="dxa"/>
          </w:tcPr>
          <w:p w14:paraId="342765B8" w14:textId="77777777" w:rsidR="00F17A03" w:rsidRDefault="00000000" w:rsidP="008A49A5">
            <w:pPr>
              <w:ind w:right="-285"/>
              <w:rPr>
                <w:color w:val="1F497D" w:themeColor="text2"/>
              </w:rPr>
            </w:pPr>
            <w:hyperlink r:id="rId13" w:history="1">
              <w:r w:rsidR="00F17A03" w:rsidRPr="003612CB">
                <w:rPr>
                  <w:rStyle w:val="Hyperlink"/>
                </w:rPr>
                <w:t>https://forumstandaardisatie.nl/open-standaarden/pdf-nen-iso</w:t>
              </w:r>
            </w:hyperlink>
            <w:r w:rsidR="00F17A03">
              <w:rPr>
                <w:color w:val="1F497D" w:themeColor="text2"/>
              </w:rPr>
              <w:t xml:space="preserve"> </w:t>
            </w:r>
          </w:p>
        </w:tc>
      </w:tr>
      <w:tr w:rsidR="00F17A03" w14:paraId="0C2BA1D1" w14:textId="77777777" w:rsidTr="008A49A5">
        <w:tc>
          <w:tcPr>
            <w:tcW w:w="1696" w:type="dxa"/>
          </w:tcPr>
          <w:p w14:paraId="5AF92448" w14:textId="77777777" w:rsidR="00F17A03" w:rsidRPr="00DA7EBE" w:rsidRDefault="00F17A03" w:rsidP="008A49A5">
            <w:pPr>
              <w:ind w:right="-285"/>
              <w:rPr>
                <w:color w:val="1F497D" w:themeColor="text2"/>
              </w:rPr>
            </w:pPr>
            <w:r>
              <w:rPr>
                <w:color w:val="1F497D" w:themeColor="text2"/>
              </w:rPr>
              <w:t>RPKI</w:t>
            </w:r>
          </w:p>
        </w:tc>
        <w:tc>
          <w:tcPr>
            <w:tcW w:w="4962" w:type="dxa"/>
          </w:tcPr>
          <w:p w14:paraId="22F1C3D6" w14:textId="77777777" w:rsidR="00F17A03" w:rsidRPr="003E65A9" w:rsidRDefault="00F17A03" w:rsidP="008A49A5">
            <w:pPr>
              <w:ind w:right="33"/>
              <w:rPr>
                <w:color w:val="1F497D" w:themeColor="text2"/>
              </w:rPr>
            </w:pPr>
            <w:r w:rsidRPr="00DA7EBE">
              <w:rPr>
                <w:color w:val="1F497D" w:themeColor="text2"/>
              </w:rPr>
              <w:t xml:space="preserve">Met Resource Public </w:t>
            </w:r>
            <w:proofErr w:type="spellStart"/>
            <w:r w:rsidRPr="00DA7EBE">
              <w:rPr>
                <w:color w:val="1F497D" w:themeColor="text2"/>
              </w:rPr>
              <w:t>Key</w:t>
            </w:r>
            <w:proofErr w:type="spellEnd"/>
            <w:r w:rsidRPr="00DA7EBE">
              <w:rPr>
                <w:color w:val="1F497D" w:themeColor="text2"/>
              </w:rPr>
              <w:t xml:space="preserve"> </w:t>
            </w:r>
            <w:proofErr w:type="spellStart"/>
            <w:r w:rsidRPr="00DA7EBE">
              <w:rPr>
                <w:color w:val="1F497D" w:themeColor="text2"/>
              </w:rPr>
              <w:t>Infrastructure</w:t>
            </w:r>
            <w:proofErr w:type="spellEnd"/>
            <w:r w:rsidRPr="00DA7EBE">
              <w:rPr>
                <w:color w:val="1F497D" w:themeColor="text2"/>
              </w:rPr>
              <w:t xml:space="preserve"> (RPKI) kan de rechtmatige houder van een blok IP-adressen een </w:t>
            </w:r>
            <w:proofErr w:type="spellStart"/>
            <w:r w:rsidRPr="00DA7EBE">
              <w:rPr>
                <w:color w:val="1F497D" w:themeColor="text2"/>
              </w:rPr>
              <w:t>autoritatieve</w:t>
            </w:r>
            <w:proofErr w:type="spellEnd"/>
            <w:r w:rsidRPr="00DA7EBE">
              <w:rPr>
                <w:color w:val="1F497D" w:themeColor="text2"/>
              </w:rPr>
              <w:t xml:space="preserve">, digitaal getekende verklaring publiceren met betrekking tot de intenties van de routering vanaf haar netwerk. Deze verklaringen kunnen andere netwerkbeheerders </w:t>
            </w:r>
            <w:proofErr w:type="spellStart"/>
            <w:r w:rsidRPr="00DA7EBE">
              <w:rPr>
                <w:color w:val="1F497D" w:themeColor="text2"/>
              </w:rPr>
              <w:t>cryptografisch</w:t>
            </w:r>
            <w:proofErr w:type="spellEnd"/>
            <w:r w:rsidRPr="00DA7EBE">
              <w:rPr>
                <w:color w:val="1F497D" w:themeColor="text2"/>
              </w:rPr>
              <w:t xml:space="preserve"> valideren en vervolgens gebruiken om filters in te stellen die onrechtmatige routering negeren.</w:t>
            </w:r>
          </w:p>
        </w:tc>
        <w:tc>
          <w:tcPr>
            <w:tcW w:w="3827" w:type="dxa"/>
          </w:tcPr>
          <w:p w14:paraId="2FF2AEE0" w14:textId="77777777" w:rsidR="00F17A03" w:rsidRDefault="00000000" w:rsidP="008A49A5">
            <w:pPr>
              <w:ind w:right="-285"/>
              <w:rPr>
                <w:color w:val="1F497D" w:themeColor="text2"/>
              </w:rPr>
            </w:pPr>
            <w:hyperlink r:id="rId14" w:history="1">
              <w:r w:rsidR="00F17A03" w:rsidRPr="003612CB">
                <w:rPr>
                  <w:rStyle w:val="Hyperlink"/>
                </w:rPr>
                <w:t>https://forumstandaardisatie.nl/open-standaarden/rpk</w:t>
              </w:r>
            </w:hyperlink>
            <w:r w:rsidR="00F17A03">
              <w:rPr>
                <w:color w:val="1F497D" w:themeColor="text2"/>
              </w:rPr>
              <w:t xml:space="preserve"> </w:t>
            </w:r>
          </w:p>
        </w:tc>
      </w:tr>
      <w:tr w:rsidR="00F17A03" w14:paraId="7B707C62" w14:textId="77777777" w:rsidTr="008A49A5">
        <w:tc>
          <w:tcPr>
            <w:tcW w:w="1696" w:type="dxa"/>
          </w:tcPr>
          <w:p w14:paraId="00EB8B9F" w14:textId="77777777" w:rsidR="00F17A03" w:rsidRDefault="00F17A03" w:rsidP="008A49A5">
            <w:pPr>
              <w:ind w:right="-285"/>
              <w:rPr>
                <w:color w:val="1F497D" w:themeColor="text2"/>
              </w:rPr>
            </w:pPr>
            <w:r>
              <w:rPr>
                <w:color w:val="1F497D" w:themeColor="text2"/>
              </w:rPr>
              <w:t>SAML</w:t>
            </w:r>
          </w:p>
        </w:tc>
        <w:tc>
          <w:tcPr>
            <w:tcW w:w="4962" w:type="dxa"/>
          </w:tcPr>
          <w:p w14:paraId="67580B2E" w14:textId="77777777" w:rsidR="00F17A03" w:rsidRPr="00DA7EBE" w:rsidRDefault="00F17A03" w:rsidP="008A49A5">
            <w:pPr>
              <w:ind w:right="33"/>
              <w:rPr>
                <w:color w:val="1F497D" w:themeColor="text2"/>
              </w:rPr>
            </w:pPr>
            <w:r w:rsidRPr="00DA7EBE">
              <w:rPr>
                <w:color w:val="1F497D" w:themeColor="text2"/>
              </w:rPr>
              <w:t>SAML standaardiseert federatieve (web)browser-gebaseerde single-</w:t>
            </w:r>
            <w:proofErr w:type="spellStart"/>
            <w:r w:rsidRPr="00DA7EBE">
              <w:rPr>
                <w:color w:val="1F497D" w:themeColor="text2"/>
              </w:rPr>
              <w:t>sign</w:t>
            </w:r>
            <w:proofErr w:type="spellEnd"/>
            <w:r w:rsidRPr="00DA7EBE">
              <w:rPr>
                <w:color w:val="1F497D" w:themeColor="text2"/>
              </w:rPr>
              <w:t>-on (SSO). Dat wil zeggen dat een gebruiker na eenmalig inloggen via zijn browser toegang krijgt tot verschillende diensten van verschillende partijen.</w:t>
            </w:r>
          </w:p>
          <w:p w14:paraId="37B1DB4C" w14:textId="77777777" w:rsidR="00F17A03" w:rsidRPr="00DA7EBE" w:rsidRDefault="00F17A03" w:rsidP="008A49A5">
            <w:pPr>
              <w:ind w:right="-285"/>
              <w:rPr>
                <w:color w:val="1F497D" w:themeColor="text2"/>
              </w:rPr>
            </w:pPr>
          </w:p>
        </w:tc>
        <w:tc>
          <w:tcPr>
            <w:tcW w:w="3827" w:type="dxa"/>
          </w:tcPr>
          <w:p w14:paraId="3D36D404" w14:textId="77777777" w:rsidR="00F17A03" w:rsidRDefault="00000000" w:rsidP="008A49A5">
            <w:pPr>
              <w:ind w:right="-285"/>
              <w:rPr>
                <w:color w:val="1F497D" w:themeColor="text2"/>
              </w:rPr>
            </w:pPr>
            <w:hyperlink r:id="rId15" w:history="1">
              <w:r w:rsidR="00F17A03" w:rsidRPr="003612CB">
                <w:rPr>
                  <w:rStyle w:val="Hyperlink"/>
                </w:rPr>
                <w:t>https://forumstandaardisatie.nl/open-standaarden/saml</w:t>
              </w:r>
            </w:hyperlink>
            <w:r w:rsidR="00F17A03">
              <w:rPr>
                <w:color w:val="1F497D" w:themeColor="text2"/>
              </w:rPr>
              <w:t xml:space="preserve"> </w:t>
            </w:r>
          </w:p>
        </w:tc>
      </w:tr>
      <w:tr w:rsidR="00F17A03" w14:paraId="1DD1DF7C" w14:textId="77777777" w:rsidTr="008A49A5">
        <w:tc>
          <w:tcPr>
            <w:tcW w:w="1696" w:type="dxa"/>
          </w:tcPr>
          <w:p w14:paraId="2560C120" w14:textId="77777777" w:rsidR="00F17A03" w:rsidRPr="00DA7EBE" w:rsidRDefault="00F17A03" w:rsidP="008A49A5">
            <w:pPr>
              <w:ind w:right="-285"/>
              <w:rPr>
                <w:color w:val="1F497D" w:themeColor="text2"/>
              </w:rPr>
            </w:pPr>
            <w:proofErr w:type="spellStart"/>
            <w:r>
              <w:rPr>
                <w:color w:val="1F497D" w:themeColor="text2"/>
              </w:rPr>
              <w:t>O</w:t>
            </w:r>
            <w:r w:rsidRPr="005F6620">
              <w:rPr>
                <w:color w:val="1F497D" w:themeColor="text2"/>
              </w:rPr>
              <w:t>Auth</w:t>
            </w:r>
            <w:proofErr w:type="spellEnd"/>
            <w:r w:rsidRPr="005F6620">
              <w:rPr>
                <w:color w:val="1F497D" w:themeColor="text2"/>
              </w:rPr>
              <w:t xml:space="preserve"> </w:t>
            </w:r>
          </w:p>
        </w:tc>
        <w:tc>
          <w:tcPr>
            <w:tcW w:w="4962" w:type="dxa"/>
          </w:tcPr>
          <w:p w14:paraId="0BDDB67B" w14:textId="77777777" w:rsidR="00F17A03" w:rsidRPr="00DA7EBE" w:rsidRDefault="00F17A03" w:rsidP="008A49A5">
            <w:pPr>
              <w:ind w:right="33"/>
              <w:rPr>
                <w:color w:val="1F497D" w:themeColor="text2"/>
              </w:rPr>
            </w:pPr>
            <w:r>
              <w:rPr>
                <w:color w:val="1F497D" w:themeColor="text2"/>
              </w:rPr>
              <w:t xml:space="preserve">Als alternatief voor SAML mag ook de </w:t>
            </w:r>
            <w:proofErr w:type="spellStart"/>
            <w:r>
              <w:rPr>
                <w:color w:val="1F497D" w:themeColor="text2"/>
              </w:rPr>
              <w:t>O</w:t>
            </w:r>
            <w:r w:rsidRPr="005F6620">
              <w:rPr>
                <w:color w:val="1F497D" w:themeColor="text2"/>
              </w:rPr>
              <w:t>Auth</w:t>
            </w:r>
            <w:proofErr w:type="spellEnd"/>
            <w:r w:rsidRPr="005F6620">
              <w:rPr>
                <w:color w:val="1F497D" w:themeColor="text2"/>
              </w:rPr>
              <w:t xml:space="preserve"> Access </w:t>
            </w:r>
            <w:proofErr w:type="spellStart"/>
            <w:r w:rsidRPr="005F6620">
              <w:rPr>
                <w:color w:val="1F497D" w:themeColor="text2"/>
              </w:rPr>
              <w:t>Delegation</w:t>
            </w:r>
            <w:proofErr w:type="spellEnd"/>
            <w:r w:rsidRPr="005F6620">
              <w:rPr>
                <w:color w:val="1F497D" w:themeColor="text2"/>
              </w:rPr>
              <w:t xml:space="preserve"> Standard</w:t>
            </w:r>
            <w:r>
              <w:rPr>
                <w:color w:val="1F497D" w:themeColor="text2"/>
              </w:rPr>
              <w:t xml:space="preserve"> worden gebruikt. </w:t>
            </w:r>
          </w:p>
        </w:tc>
        <w:tc>
          <w:tcPr>
            <w:tcW w:w="3827" w:type="dxa"/>
          </w:tcPr>
          <w:p w14:paraId="53AE3598" w14:textId="77777777" w:rsidR="00F17A03" w:rsidRPr="006D1430" w:rsidRDefault="00000000" w:rsidP="008A49A5">
            <w:pPr>
              <w:ind w:right="-285"/>
              <w:rPr>
                <w:color w:val="1F497D" w:themeColor="text2"/>
              </w:rPr>
            </w:pPr>
            <w:hyperlink r:id="rId16" w:history="1">
              <w:r w:rsidR="00F17A03" w:rsidRPr="00B10FE7">
                <w:rPr>
                  <w:rStyle w:val="Hyperlink"/>
                </w:rPr>
                <w:t>https://www.forumstandaardisatie.nl/open-standaarden/oauth</w:t>
              </w:r>
            </w:hyperlink>
            <w:r w:rsidR="00F17A03">
              <w:rPr>
                <w:color w:val="1F497D" w:themeColor="text2"/>
              </w:rPr>
              <w:t xml:space="preserve"> </w:t>
            </w:r>
          </w:p>
          <w:p w14:paraId="5D4AE8CD" w14:textId="77777777" w:rsidR="00F17A03" w:rsidRDefault="00F17A03" w:rsidP="008A49A5">
            <w:pPr>
              <w:ind w:right="-285"/>
            </w:pPr>
          </w:p>
        </w:tc>
      </w:tr>
      <w:tr w:rsidR="00F17A03" w14:paraId="4AE5D99C" w14:textId="77777777" w:rsidTr="008A49A5">
        <w:tc>
          <w:tcPr>
            <w:tcW w:w="1696" w:type="dxa"/>
          </w:tcPr>
          <w:p w14:paraId="177757D0" w14:textId="77777777" w:rsidR="00F17A03" w:rsidRPr="00DA7EBE" w:rsidRDefault="00F17A03" w:rsidP="008A49A5">
            <w:pPr>
              <w:ind w:right="-285"/>
              <w:rPr>
                <w:color w:val="1F497D" w:themeColor="text2"/>
              </w:rPr>
            </w:pPr>
            <w:r w:rsidRPr="00DA7EBE">
              <w:rPr>
                <w:color w:val="1F497D" w:themeColor="text2"/>
              </w:rPr>
              <w:t>SPF</w:t>
            </w:r>
          </w:p>
          <w:p w14:paraId="58709024" w14:textId="77777777" w:rsidR="00F17A03" w:rsidRDefault="00F17A03" w:rsidP="008A49A5">
            <w:pPr>
              <w:ind w:right="-285"/>
              <w:rPr>
                <w:color w:val="1F497D" w:themeColor="text2"/>
              </w:rPr>
            </w:pPr>
          </w:p>
        </w:tc>
        <w:tc>
          <w:tcPr>
            <w:tcW w:w="4962" w:type="dxa"/>
          </w:tcPr>
          <w:p w14:paraId="71569D27" w14:textId="77777777" w:rsidR="00F17A03" w:rsidRPr="00DA7EBE" w:rsidRDefault="00F17A03" w:rsidP="008A49A5">
            <w:pPr>
              <w:ind w:right="33"/>
              <w:rPr>
                <w:color w:val="1F497D" w:themeColor="text2"/>
              </w:rPr>
            </w:pPr>
            <w:r w:rsidRPr="00DA7EBE">
              <w:rPr>
                <w:color w:val="1F497D" w:themeColor="text2"/>
              </w:rPr>
              <w:t>Met SPF kan worden gecontroleerd of een e-mailserver gerechtigd is om namens een domein</w:t>
            </w:r>
            <w:r>
              <w:rPr>
                <w:color w:val="1F497D" w:themeColor="text2"/>
              </w:rPr>
              <w:t>naam e-mail te mogen verzenden.</w:t>
            </w:r>
          </w:p>
        </w:tc>
        <w:tc>
          <w:tcPr>
            <w:tcW w:w="3827" w:type="dxa"/>
          </w:tcPr>
          <w:p w14:paraId="22D7C679" w14:textId="77777777" w:rsidR="00F17A03" w:rsidRDefault="00000000" w:rsidP="008A49A5">
            <w:pPr>
              <w:ind w:right="-285"/>
              <w:rPr>
                <w:color w:val="1F497D" w:themeColor="text2"/>
              </w:rPr>
            </w:pPr>
            <w:hyperlink r:id="rId17" w:history="1">
              <w:r w:rsidR="00F17A03" w:rsidRPr="003612CB">
                <w:rPr>
                  <w:rStyle w:val="Hyperlink"/>
                </w:rPr>
                <w:t>https://forumstandaardisatie.nl/open-standaarden/spf</w:t>
              </w:r>
            </w:hyperlink>
            <w:r w:rsidR="00F17A03">
              <w:rPr>
                <w:color w:val="1F497D" w:themeColor="text2"/>
              </w:rPr>
              <w:t xml:space="preserve"> </w:t>
            </w:r>
          </w:p>
        </w:tc>
      </w:tr>
      <w:tr w:rsidR="00F17A03" w14:paraId="6EE66A69" w14:textId="77777777" w:rsidTr="008A49A5">
        <w:tc>
          <w:tcPr>
            <w:tcW w:w="1696" w:type="dxa"/>
          </w:tcPr>
          <w:p w14:paraId="6EDA24B7" w14:textId="77777777" w:rsidR="00F17A03" w:rsidRDefault="00F17A03" w:rsidP="008A49A5">
            <w:pPr>
              <w:ind w:right="-285"/>
              <w:rPr>
                <w:color w:val="1F497D" w:themeColor="text2"/>
              </w:rPr>
            </w:pPr>
            <w:r w:rsidRPr="00DA7EBE">
              <w:rPr>
                <w:color w:val="1F497D" w:themeColor="text2"/>
              </w:rPr>
              <w:t>STARTTLS en DANE</w:t>
            </w:r>
          </w:p>
        </w:tc>
        <w:tc>
          <w:tcPr>
            <w:tcW w:w="4962" w:type="dxa"/>
          </w:tcPr>
          <w:p w14:paraId="41BF61AA" w14:textId="77777777" w:rsidR="00F17A03" w:rsidRPr="00DA7EBE" w:rsidRDefault="00F17A03" w:rsidP="008A49A5">
            <w:pPr>
              <w:ind w:right="33"/>
              <w:rPr>
                <w:color w:val="1F497D" w:themeColor="text2"/>
              </w:rPr>
            </w:pPr>
            <w:r w:rsidRPr="00DA7EBE">
              <w:rPr>
                <w:color w:val="1F497D" w:themeColor="text2"/>
              </w:rPr>
              <w:t>STARTTLS in combinatie met DANE gaan afluisteren of manipuleren van mailverkeer door internetcriminelen tegen.</w:t>
            </w:r>
          </w:p>
        </w:tc>
        <w:tc>
          <w:tcPr>
            <w:tcW w:w="3827" w:type="dxa"/>
          </w:tcPr>
          <w:p w14:paraId="661280DC" w14:textId="77777777" w:rsidR="00F17A03" w:rsidRDefault="00000000" w:rsidP="008A49A5">
            <w:pPr>
              <w:ind w:right="-285"/>
              <w:rPr>
                <w:color w:val="1F497D" w:themeColor="text2"/>
              </w:rPr>
            </w:pPr>
            <w:hyperlink r:id="rId18" w:history="1">
              <w:r w:rsidR="00F17A03" w:rsidRPr="003612CB">
                <w:rPr>
                  <w:rStyle w:val="Hyperlink"/>
                </w:rPr>
                <w:t>https://forumstandaardisatie.nl/open-standaarden/starttls-en-dane</w:t>
              </w:r>
            </w:hyperlink>
            <w:r w:rsidR="00F17A03">
              <w:rPr>
                <w:color w:val="1F497D" w:themeColor="text2"/>
              </w:rPr>
              <w:t xml:space="preserve"> </w:t>
            </w:r>
          </w:p>
        </w:tc>
      </w:tr>
      <w:tr w:rsidR="00F17A03" w14:paraId="50E8E6B2" w14:textId="77777777" w:rsidTr="008A49A5">
        <w:tc>
          <w:tcPr>
            <w:tcW w:w="1696" w:type="dxa"/>
          </w:tcPr>
          <w:p w14:paraId="188D2CF7" w14:textId="77777777" w:rsidR="00F17A03" w:rsidRPr="00DA7EBE" w:rsidRDefault="00F17A03" w:rsidP="008A49A5">
            <w:pPr>
              <w:ind w:right="-285"/>
              <w:rPr>
                <w:color w:val="1F497D" w:themeColor="text2"/>
              </w:rPr>
            </w:pPr>
            <w:r w:rsidRPr="00DA7EBE">
              <w:rPr>
                <w:color w:val="1F497D" w:themeColor="text2"/>
              </w:rPr>
              <w:t>TLS</w:t>
            </w:r>
          </w:p>
          <w:p w14:paraId="7B02CC14" w14:textId="77777777" w:rsidR="00F17A03" w:rsidRDefault="00F17A03" w:rsidP="008A49A5">
            <w:pPr>
              <w:ind w:right="-285"/>
              <w:rPr>
                <w:color w:val="1F497D" w:themeColor="text2"/>
              </w:rPr>
            </w:pPr>
          </w:p>
        </w:tc>
        <w:tc>
          <w:tcPr>
            <w:tcW w:w="4962" w:type="dxa"/>
          </w:tcPr>
          <w:p w14:paraId="355C1EFE" w14:textId="77777777" w:rsidR="00F17A03" w:rsidRPr="00DA7EBE" w:rsidRDefault="00F17A03" w:rsidP="008A49A5">
            <w:pPr>
              <w:ind w:right="33"/>
              <w:rPr>
                <w:color w:val="1F497D" w:themeColor="text2"/>
              </w:rPr>
            </w:pPr>
            <w:r w:rsidRPr="003E6B33">
              <w:rPr>
                <w:color w:val="1F497D" w:themeColor="text2"/>
              </w:rPr>
              <w:t>TLS beveiligt met behulp van certificaten de verbinding (op de transport laag) tussen client- en serversystemen of tussen serversystemen onderling, voor zover deze gerealiseerd</w:t>
            </w:r>
            <w:r>
              <w:rPr>
                <w:color w:val="1F497D" w:themeColor="text2"/>
              </w:rPr>
              <w:t xml:space="preserve"> wordt met internettechnologie.</w:t>
            </w:r>
          </w:p>
        </w:tc>
        <w:tc>
          <w:tcPr>
            <w:tcW w:w="3827" w:type="dxa"/>
          </w:tcPr>
          <w:p w14:paraId="2A1DB657" w14:textId="77777777" w:rsidR="00F17A03" w:rsidRDefault="00000000" w:rsidP="008A49A5">
            <w:pPr>
              <w:ind w:right="-285"/>
              <w:rPr>
                <w:color w:val="1F497D" w:themeColor="text2"/>
              </w:rPr>
            </w:pPr>
            <w:hyperlink r:id="rId19" w:history="1">
              <w:r w:rsidR="00F17A03" w:rsidRPr="003612CB">
                <w:rPr>
                  <w:rStyle w:val="Hyperlink"/>
                </w:rPr>
                <w:t>https://forumstandaardisatie.nl/open-standaarden/tls</w:t>
              </w:r>
            </w:hyperlink>
            <w:r w:rsidR="00F17A03">
              <w:rPr>
                <w:color w:val="1F497D" w:themeColor="text2"/>
              </w:rPr>
              <w:t xml:space="preserve"> </w:t>
            </w:r>
          </w:p>
        </w:tc>
      </w:tr>
    </w:tbl>
    <w:p w14:paraId="65428C05" w14:textId="77777777" w:rsidR="002857E9" w:rsidRPr="006D1430" w:rsidRDefault="002857E9" w:rsidP="008D2993">
      <w:pPr>
        <w:pStyle w:val="Lijstalinea"/>
        <w:ind w:left="708" w:right="-285"/>
        <w:rPr>
          <w:color w:val="1F497D" w:themeColor="text2"/>
        </w:rPr>
      </w:pPr>
    </w:p>
    <w:sectPr w:rsidR="002857E9" w:rsidRPr="006D1430" w:rsidSect="00D4770D">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90A97" w14:textId="77777777" w:rsidR="00136E6B" w:rsidRDefault="00136E6B" w:rsidP="002A0F4C">
      <w:pPr>
        <w:spacing w:line="240" w:lineRule="auto"/>
      </w:pPr>
      <w:r>
        <w:separator/>
      </w:r>
    </w:p>
  </w:endnote>
  <w:endnote w:type="continuationSeparator" w:id="0">
    <w:p w14:paraId="65831F78" w14:textId="77777777" w:rsidR="00136E6B" w:rsidRDefault="00136E6B" w:rsidP="002A0F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F58CC" w14:textId="77777777" w:rsidR="00136E6B" w:rsidRDefault="00136E6B" w:rsidP="002A0F4C">
      <w:pPr>
        <w:spacing w:line="240" w:lineRule="auto"/>
      </w:pPr>
      <w:r>
        <w:separator/>
      </w:r>
    </w:p>
  </w:footnote>
  <w:footnote w:type="continuationSeparator" w:id="0">
    <w:p w14:paraId="0E2B30E2" w14:textId="77777777" w:rsidR="00136E6B" w:rsidRDefault="00136E6B" w:rsidP="002A0F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230361E3"/>
    <w:multiLevelType w:val="hybridMultilevel"/>
    <w:tmpl w:val="AC5853BC"/>
    <w:lvl w:ilvl="0" w:tplc="1420830A">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DF27C8"/>
    <w:multiLevelType w:val="hybridMultilevel"/>
    <w:tmpl w:val="9E6E5A1C"/>
    <w:lvl w:ilvl="0" w:tplc="46661A8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9040D35"/>
    <w:multiLevelType w:val="hybridMultilevel"/>
    <w:tmpl w:val="A76C793C"/>
    <w:lvl w:ilvl="0" w:tplc="1420830A">
      <w:numFmt w:val="bullet"/>
      <w:lvlText w:val="-"/>
      <w:lvlJc w:val="left"/>
      <w:pPr>
        <w:ind w:left="786" w:hanging="360"/>
      </w:pPr>
      <w:rPr>
        <w:rFonts w:ascii="Corbel" w:eastAsia="Times New Roman" w:hAnsi="Corbel"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4" w15:restartNumberingAfterBreak="0">
    <w:nsid w:val="48DC7325"/>
    <w:multiLevelType w:val="hybridMultilevel"/>
    <w:tmpl w:val="57909EC6"/>
    <w:lvl w:ilvl="0" w:tplc="60540944">
      <w:numFmt w:val="bullet"/>
      <w:lvlText w:val="-"/>
      <w:lvlJc w:val="left"/>
      <w:pPr>
        <w:ind w:left="1080" w:hanging="360"/>
      </w:pPr>
      <w:rPr>
        <w:rFonts w:ascii="Corbel" w:eastAsia="Times New Roman" w:hAnsi="Corbel"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6" w15:restartNumberingAfterBreak="0">
    <w:nsid w:val="4C4B2BA2"/>
    <w:multiLevelType w:val="hybridMultilevel"/>
    <w:tmpl w:val="440C1758"/>
    <w:lvl w:ilvl="0" w:tplc="60540944">
      <w:numFmt w:val="bullet"/>
      <w:lvlText w:val="-"/>
      <w:lvlJc w:val="left"/>
      <w:pPr>
        <w:ind w:left="1068" w:hanging="360"/>
      </w:pPr>
      <w:rPr>
        <w:rFonts w:ascii="Corbel" w:eastAsia="Times New Roman" w:hAnsi="Corbel"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4FBB113E"/>
    <w:multiLevelType w:val="hybridMultilevel"/>
    <w:tmpl w:val="526A3216"/>
    <w:lvl w:ilvl="0" w:tplc="1420830A">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E7D1E7B"/>
    <w:multiLevelType w:val="hybridMultilevel"/>
    <w:tmpl w:val="31C6E7A2"/>
    <w:lvl w:ilvl="0" w:tplc="1420830A">
      <w:numFmt w:val="bullet"/>
      <w:lvlText w:val="-"/>
      <w:lvlJc w:val="left"/>
      <w:pPr>
        <w:ind w:left="786" w:hanging="360"/>
      </w:pPr>
      <w:rPr>
        <w:rFonts w:ascii="Corbel" w:eastAsia="Times New Roman" w:hAnsi="Corbel"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9" w15:restartNumberingAfterBreak="0">
    <w:nsid w:val="67A9797F"/>
    <w:multiLevelType w:val="hybridMultilevel"/>
    <w:tmpl w:val="7DF46F1C"/>
    <w:lvl w:ilvl="0" w:tplc="1420830A">
      <w:numFmt w:val="bullet"/>
      <w:lvlText w:val="-"/>
      <w:lvlJc w:val="left"/>
      <w:pPr>
        <w:ind w:left="786" w:hanging="360"/>
      </w:pPr>
      <w:rPr>
        <w:rFonts w:ascii="Corbel" w:eastAsia="Times New Roman" w:hAnsi="Corbel"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0" w15:restartNumberingAfterBreak="0">
    <w:nsid w:val="6A7262E8"/>
    <w:multiLevelType w:val="hybridMultilevel"/>
    <w:tmpl w:val="46DE1AAC"/>
    <w:lvl w:ilvl="0" w:tplc="1420830A">
      <w:numFmt w:val="bullet"/>
      <w:lvlText w:val="-"/>
      <w:lvlJc w:val="left"/>
      <w:pPr>
        <w:ind w:left="786" w:hanging="360"/>
      </w:pPr>
      <w:rPr>
        <w:rFonts w:ascii="Corbel" w:eastAsia="Times New Roman" w:hAnsi="Corbel"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1"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3"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78CE42E4"/>
    <w:multiLevelType w:val="hybridMultilevel"/>
    <w:tmpl w:val="D51C5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0056050">
    <w:abstractNumId w:val="13"/>
  </w:num>
  <w:num w:numId="2" w16cid:durableId="1763329337">
    <w:abstractNumId w:val="11"/>
  </w:num>
  <w:num w:numId="3" w16cid:durableId="1028481373">
    <w:abstractNumId w:val="14"/>
  </w:num>
  <w:num w:numId="4" w16cid:durableId="1478448107">
    <w:abstractNumId w:val="5"/>
  </w:num>
  <w:num w:numId="5" w16cid:durableId="574751986">
    <w:abstractNumId w:val="12"/>
  </w:num>
  <w:num w:numId="6" w16cid:durableId="348334053">
    <w:abstractNumId w:val="0"/>
  </w:num>
  <w:num w:numId="7" w16cid:durableId="2053723646">
    <w:abstractNumId w:val="1"/>
  </w:num>
  <w:num w:numId="8" w16cid:durableId="1577785704">
    <w:abstractNumId w:val="6"/>
  </w:num>
  <w:num w:numId="9" w16cid:durableId="1377854516">
    <w:abstractNumId w:val="4"/>
  </w:num>
  <w:num w:numId="10" w16cid:durableId="34356683">
    <w:abstractNumId w:val="2"/>
  </w:num>
  <w:num w:numId="11" w16cid:durableId="694618324">
    <w:abstractNumId w:val="15"/>
  </w:num>
  <w:num w:numId="12" w16cid:durableId="1853058723">
    <w:abstractNumId w:val="3"/>
  </w:num>
  <w:num w:numId="13" w16cid:durableId="1483497387">
    <w:abstractNumId w:val="8"/>
  </w:num>
  <w:num w:numId="14" w16cid:durableId="739984077">
    <w:abstractNumId w:val="7"/>
  </w:num>
  <w:num w:numId="15" w16cid:durableId="885601361">
    <w:abstractNumId w:val="9"/>
  </w:num>
  <w:num w:numId="16" w16cid:durableId="1489052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716"/>
    <w:rsid w:val="00002124"/>
    <w:rsid w:val="00002B49"/>
    <w:rsid w:val="00011A47"/>
    <w:rsid w:val="00014116"/>
    <w:rsid w:val="000207AC"/>
    <w:rsid w:val="000226EB"/>
    <w:rsid w:val="00023DA9"/>
    <w:rsid w:val="00041905"/>
    <w:rsid w:val="00044248"/>
    <w:rsid w:val="00060D75"/>
    <w:rsid w:val="00064998"/>
    <w:rsid w:val="00065841"/>
    <w:rsid w:val="00072B13"/>
    <w:rsid w:val="000744B4"/>
    <w:rsid w:val="000828F1"/>
    <w:rsid w:val="0009196D"/>
    <w:rsid w:val="000942AF"/>
    <w:rsid w:val="000B46D8"/>
    <w:rsid w:val="000B7F68"/>
    <w:rsid w:val="000B7FC4"/>
    <w:rsid w:val="000C0C40"/>
    <w:rsid w:val="000C26CA"/>
    <w:rsid w:val="000C768C"/>
    <w:rsid w:val="000E0DE0"/>
    <w:rsid w:val="000E1F66"/>
    <w:rsid w:val="0010162E"/>
    <w:rsid w:val="00104874"/>
    <w:rsid w:val="00105795"/>
    <w:rsid w:val="00106861"/>
    <w:rsid w:val="0011069E"/>
    <w:rsid w:val="001172BB"/>
    <w:rsid w:val="001319EF"/>
    <w:rsid w:val="00132C9E"/>
    <w:rsid w:val="0013678D"/>
    <w:rsid w:val="00136D84"/>
    <w:rsid w:val="00136E6B"/>
    <w:rsid w:val="00140B3F"/>
    <w:rsid w:val="001413F2"/>
    <w:rsid w:val="001454A4"/>
    <w:rsid w:val="001534B1"/>
    <w:rsid w:val="00157B95"/>
    <w:rsid w:val="00162B97"/>
    <w:rsid w:val="00162F41"/>
    <w:rsid w:val="00170232"/>
    <w:rsid w:val="00177A29"/>
    <w:rsid w:val="00185FE9"/>
    <w:rsid w:val="001A0776"/>
    <w:rsid w:val="001A249E"/>
    <w:rsid w:val="001A2F33"/>
    <w:rsid w:val="001A30DE"/>
    <w:rsid w:val="001A39B4"/>
    <w:rsid w:val="001B1140"/>
    <w:rsid w:val="001B1771"/>
    <w:rsid w:val="001B42C6"/>
    <w:rsid w:val="001B7D2D"/>
    <w:rsid w:val="001C0B5F"/>
    <w:rsid w:val="001C2716"/>
    <w:rsid w:val="001C33CA"/>
    <w:rsid w:val="001C4444"/>
    <w:rsid w:val="001D117F"/>
    <w:rsid w:val="001D1FCB"/>
    <w:rsid w:val="001D39E8"/>
    <w:rsid w:val="001E0716"/>
    <w:rsid w:val="001E2D4E"/>
    <w:rsid w:val="00200E72"/>
    <w:rsid w:val="00202712"/>
    <w:rsid w:val="002042E6"/>
    <w:rsid w:val="00205D2D"/>
    <w:rsid w:val="00211428"/>
    <w:rsid w:val="0021553F"/>
    <w:rsid w:val="00226ABE"/>
    <w:rsid w:val="00227745"/>
    <w:rsid w:val="00227E1F"/>
    <w:rsid w:val="002342E8"/>
    <w:rsid w:val="00244A38"/>
    <w:rsid w:val="00250CA6"/>
    <w:rsid w:val="00252D3F"/>
    <w:rsid w:val="00263E7E"/>
    <w:rsid w:val="002712A6"/>
    <w:rsid w:val="00277F75"/>
    <w:rsid w:val="00280242"/>
    <w:rsid w:val="002857E9"/>
    <w:rsid w:val="00293BE9"/>
    <w:rsid w:val="002954E8"/>
    <w:rsid w:val="002A0F4C"/>
    <w:rsid w:val="002A1B22"/>
    <w:rsid w:val="002A4C7B"/>
    <w:rsid w:val="002A7F10"/>
    <w:rsid w:val="002B5524"/>
    <w:rsid w:val="002B581A"/>
    <w:rsid w:val="002B7806"/>
    <w:rsid w:val="002C12E1"/>
    <w:rsid w:val="002C320F"/>
    <w:rsid w:val="002C3BCE"/>
    <w:rsid w:val="002C7051"/>
    <w:rsid w:val="002D1B2B"/>
    <w:rsid w:val="002D4C90"/>
    <w:rsid w:val="002D6A21"/>
    <w:rsid w:val="002E0436"/>
    <w:rsid w:val="002E5A2D"/>
    <w:rsid w:val="002F324E"/>
    <w:rsid w:val="002F7132"/>
    <w:rsid w:val="00312F13"/>
    <w:rsid w:val="003140D5"/>
    <w:rsid w:val="0031744B"/>
    <w:rsid w:val="003224DD"/>
    <w:rsid w:val="00327CEC"/>
    <w:rsid w:val="003334E8"/>
    <w:rsid w:val="00337458"/>
    <w:rsid w:val="0035331B"/>
    <w:rsid w:val="003556E6"/>
    <w:rsid w:val="00365CA0"/>
    <w:rsid w:val="003751CE"/>
    <w:rsid w:val="0038369A"/>
    <w:rsid w:val="00385713"/>
    <w:rsid w:val="003906D8"/>
    <w:rsid w:val="003A069F"/>
    <w:rsid w:val="003A1BF8"/>
    <w:rsid w:val="003B0C81"/>
    <w:rsid w:val="003B3222"/>
    <w:rsid w:val="003C7386"/>
    <w:rsid w:val="003C7E53"/>
    <w:rsid w:val="003D056A"/>
    <w:rsid w:val="003D1B7A"/>
    <w:rsid w:val="003D542E"/>
    <w:rsid w:val="003D5F8D"/>
    <w:rsid w:val="003E26C6"/>
    <w:rsid w:val="003E65A9"/>
    <w:rsid w:val="003E6B33"/>
    <w:rsid w:val="003F03C6"/>
    <w:rsid w:val="003F0B89"/>
    <w:rsid w:val="003F425A"/>
    <w:rsid w:val="004001B8"/>
    <w:rsid w:val="004039C7"/>
    <w:rsid w:val="00403A05"/>
    <w:rsid w:val="00403F30"/>
    <w:rsid w:val="004075F0"/>
    <w:rsid w:val="00416E37"/>
    <w:rsid w:val="00422E20"/>
    <w:rsid w:val="00424DED"/>
    <w:rsid w:val="00444832"/>
    <w:rsid w:val="0046066D"/>
    <w:rsid w:val="00464337"/>
    <w:rsid w:val="004710BA"/>
    <w:rsid w:val="004732F7"/>
    <w:rsid w:val="00473509"/>
    <w:rsid w:val="0047403C"/>
    <w:rsid w:val="00476DF8"/>
    <w:rsid w:val="00477AAB"/>
    <w:rsid w:val="00477D44"/>
    <w:rsid w:val="0048059B"/>
    <w:rsid w:val="00480701"/>
    <w:rsid w:val="0048168B"/>
    <w:rsid w:val="00482A4F"/>
    <w:rsid w:val="00486E64"/>
    <w:rsid w:val="004A392C"/>
    <w:rsid w:val="004A6D89"/>
    <w:rsid w:val="004B1B9A"/>
    <w:rsid w:val="004B1C67"/>
    <w:rsid w:val="004B387A"/>
    <w:rsid w:val="004C5EED"/>
    <w:rsid w:val="004C6A39"/>
    <w:rsid w:val="004D69F1"/>
    <w:rsid w:val="004E0EA6"/>
    <w:rsid w:val="004E4360"/>
    <w:rsid w:val="004F40F6"/>
    <w:rsid w:val="00502506"/>
    <w:rsid w:val="00502A02"/>
    <w:rsid w:val="00517715"/>
    <w:rsid w:val="00521ABF"/>
    <w:rsid w:val="005222BC"/>
    <w:rsid w:val="005248C2"/>
    <w:rsid w:val="00527398"/>
    <w:rsid w:val="0053075C"/>
    <w:rsid w:val="0054594A"/>
    <w:rsid w:val="00554B58"/>
    <w:rsid w:val="005612AA"/>
    <w:rsid w:val="005615BD"/>
    <w:rsid w:val="00562E96"/>
    <w:rsid w:val="005725E7"/>
    <w:rsid w:val="00576326"/>
    <w:rsid w:val="005A2608"/>
    <w:rsid w:val="005A3CC9"/>
    <w:rsid w:val="005A44CF"/>
    <w:rsid w:val="005A5BB8"/>
    <w:rsid w:val="005A65C3"/>
    <w:rsid w:val="005A70B7"/>
    <w:rsid w:val="005B09CA"/>
    <w:rsid w:val="005B0FBF"/>
    <w:rsid w:val="005B5EDF"/>
    <w:rsid w:val="005C6E19"/>
    <w:rsid w:val="005D035F"/>
    <w:rsid w:val="005E08C5"/>
    <w:rsid w:val="005E74EE"/>
    <w:rsid w:val="005F2D3B"/>
    <w:rsid w:val="005F3594"/>
    <w:rsid w:val="005F44F5"/>
    <w:rsid w:val="005F6620"/>
    <w:rsid w:val="005F7D32"/>
    <w:rsid w:val="00610740"/>
    <w:rsid w:val="006129B1"/>
    <w:rsid w:val="00617DC1"/>
    <w:rsid w:val="0063091F"/>
    <w:rsid w:val="00630B30"/>
    <w:rsid w:val="00632123"/>
    <w:rsid w:val="00633A9B"/>
    <w:rsid w:val="006354D7"/>
    <w:rsid w:val="00636384"/>
    <w:rsid w:val="00656671"/>
    <w:rsid w:val="00664A5D"/>
    <w:rsid w:val="0067110C"/>
    <w:rsid w:val="00675251"/>
    <w:rsid w:val="0067569A"/>
    <w:rsid w:val="006764B9"/>
    <w:rsid w:val="00677C7F"/>
    <w:rsid w:val="0068309B"/>
    <w:rsid w:val="0068553D"/>
    <w:rsid w:val="00693C33"/>
    <w:rsid w:val="006967ED"/>
    <w:rsid w:val="006A5446"/>
    <w:rsid w:val="006B0460"/>
    <w:rsid w:val="006B2022"/>
    <w:rsid w:val="006C0B6F"/>
    <w:rsid w:val="006D1430"/>
    <w:rsid w:val="006D1670"/>
    <w:rsid w:val="006D1847"/>
    <w:rsid w:val="006D1C88"/>
    <w:rsid w:val="006D5C77"/>
    <w:rsid w:val="006E3BA7"/>
    <w:rsid w:val="006E4994"/>
    <w:rsid w:val="006F237F"/>
    <w:rsid w:val="006F2515"/>
    <w:rsid w:val="006F5362"/>
    <w:rsid w:val="006F6598"/>
    <w:rsid w:val="006F6EF3"/>
    <w:rsid w:val="006F71E8"/>
    <w:rsid w:val="00701C83"/>
    <w:rsid w:val="00707C56"/>
    <w:rsid w:val="0071586D"/>
    <w:rsid w:val="007210DC"/>
    <w:rsid w:val="007234FE"/>
    <w:rsid w:val="007237BD"/>
    <w:rsid w:val="00727D03"/>
    <w:rsid w:val="007514F6"/>
    <w:rsid w:val="0075389A"/>
    <w:rsid w:val="0075499B"/>
    <w:rsid w:val="0076510D"/>
    <w:rsid w:val="007664BC"/>
    <w:rsid w:val="00767188"/>
    <w:rsid w:val="00772E77"/>
    <w:rsid w:val="00776F2C"/>
    <w:rsid w:val="00793215"/>
    <w:rsid w:val="0079434D"/>
    <w:rsid w:val="007A0A44"/>
    <w:rsid w:val="007A302D"/>
    <w:rsid w:val="007B02D4"/>
    <w:rsid w:val="007B1271"/>
    <w:rsid w:val="007B1B28"/>
    <w:rsid w:val="007B7731"/>
    <w:rsid w:val="007C1936"/>
    <w:rsid w:val="007D086A"/>
    <w:rsid w:val="007D08A0"/>
    <w:rsid w:val="007E08CF"/>
    <w:rsid w:val="007E2B26"/>
    <w:rsid w:val="007F6C3F"/>
    <w:rsid w:val="00801A63"/>
    <w:rsid w:val="0080305A"/>
    <w:rsid w:val="008104C5"/>
    <w:rsid w:val="00821CDA"/>
    <w:rsid w:val="008224D6"/>
    <w:rsid w:val="008237E9"/>
    <w:rsid w:val="00823F0C"/>
    <w:rsid w:val="00831D7A"/>
    <w:rsid w:val="00836801"/>
    <w:rsid w:val="008402D9"/>
    <w:rsid w:val="008439D7"/>
    <w:rsid w:val="00846DB0"/>
    <w:rsid w:val="00847C0A"/>
    <w:rsid w:val="00854749"/>
    <w:rsid w:val="00856AE0"/>
    <w:rsid w:val="00860345"/>
    <w:rsid w:val="0086061A"/>
    <w:rsid w:val="00865044"/>
    <w:rsid w:val="00865C62"/>
    <w:rsid w:val="00870712"/>
    <w:rsid w:val="0087207F"/>
    <w:rsid w:val="00872385"/>
    <w:rsid w:val="0087289B"/>
    <w:rsid w:val="00873BCD"/>
    <w:rsid w:val="00883FBA"/>
    <w:rsid w:val="008879BA"/>
    <w:rsid w:val="00891993"/>
    <w:rsid w:val="008A146D"/>
    <w:rsid w:val="008A2169"/>
    <w:rsid w:val="008A2C83"/>
    <w:rsid w:val="008A5C7C"/>
    <w:rsid w:val="008B07A4"/>
    <w:rsid w:val="008C02D9"/>
    <w:rsid w:val="008C075C"/>
    <w:rsid w:val="008C2191"/>
    <w:rsid w:val="008C329B"/>
    <w:rsid w:val="008D2993"/>
    <w:rsid w:val="008D2E15"/>
    <w:rsid w:val="008D2E22"/>
    <w:rsid w:val="0091659A"/>
    <w:rsid w:val="009175F9"/>
    <w:rsid w:val="009179B8"/>
    <w:rsid w:val="00925C49"/>
    <w:rsid w:val="009306F1"/>
    <w:rsid w:val="00951BF8"/>
    <w:rsid w:val="009552A9"/>
    <w:rsid w:val="0096580B"/>
    <w:rsid w:val="009761CF"/>
    <w:rsid w:val="0098331D"/>
    <w:rsid w:val="00983426"/>
    <w:rsid w:val="009864CF"/>
    <w:rsid w:val="009A516C"/>
    <w:rsid w:val="009A5965"/>
    <w:rsid w:val="009A77F1"/>
    <w:rsid w:val="009B0117"/>
    <w:rsid w:val="009B0D92"/>
    <w:rsid w:val="009B267D"/>
    <w:rsid w:val="009B2F2B"/>
    <w:rsid w:val="009B7213"/>
    <w:rsid w:val="009C115D"/>
    <w:rsid w:val="009C341B"/>
    <w:rsid w:val="009C3CAA"/>
    <w:rsid w:val="009C62DF"/>
    <w:rsid w:val="009D53C4"/>
    <w:rsid w:val="009E138A"/>
    <w:rsid w:val="009E5666"/>
    <w:rsid w:val="009F090D"/>
    <w:rsid w:val="009F2224"/>
    <w:rsid w:val="00A03098"/>
    <w:rsid w:val="00A06EA7"/>
    <w:rsid w:val="00A07630"/>
    <w:rsid w:val="00A07C66"/>
    <w:rsid w:val="00A20FA2"/>
    <w:rsid w:val="00A2141F"/>
    <w:rsid w:val="00A3732E"/>
    <w:rsid w:val="00A51DBC"/>
    <w:rsid w:val="00A53085"/>
    <w:rsid w:val="00A67762"/>
    <w:rsid w:val="00A72CEA"/>
    <w:rsid w:val="00A87BBC"/>
    <w:rsid w:val="00A9245D"/>
    <w:rsid w:val="00A92D4A"/>
    <w:rsid w:val="00A95C02"/>
    <w:rsid w:val="00AA0575"/>
    <w:rsid w:val="00AA1D82"/>
    <w:rsid w:val="00AB581B"/>
    <w:rsid w:val="00AC55B0"/>
    <w:rsid w:val="00AD014C"/>
    <w:rsid w:val="00AD0653"/>
    <w:rsid w:val="00AD7145"/>
    <w:rsid w:val="00AD74D7"/>
    <w:rsid w:val="00AE0118"/>
    <w:rsid w:val="00AE71A0"/>
    <w:rsid w:val="00B04CEF"/>
    <w:rsid w:val="00B07D87"/>
    <w:rsid w:val="00B12B19"/>
    <w:rsid w:val="00B12F50"/>
    <w:rsid w:val="00B17BC7"/>
    <w:rsid w:val="00B209D8"/>
    <w:rsid w:val="00B30609"/>
    <w:rsid w:val="00B43AC3"/>
    <w:rsid w:val="00B44F64"/>
    <w:rsid w:val="00B47198"/>
    <w:rsid w:val="00B73038"/>
    <w:rsid w:val="00B7464A"/>
    <w:rsid w:val="00B81CC7"/>
    <w:rsid w:val="00B85CC4"/>
    <w:rsid w:val="00B86226"/>
    <w:rsid w:val="00B8661A"/>
    <w:rsid w:val="00B943FB"/>
    <w:rsid w:val="00B9763F"/>
    <w:rsid w:val="00BA15C2"/>
    <w:rsid w:val="00BA2CA2"/>
    <w:rsid w:val="00BB4043"/>
    <w:rsid w:val="00BD0C39"/>
    <w:rsid w:val="00BD50E6"/>
    <w:rsid w:val="00BD7806"/>
    <w:rsid w:val="00BE0E35"/>
    <w:rsid w:val="00BE4DCA"/>
    <w:rsid w:val="00BE564A"/>
    <w:rsid w:val="00C05E36"/>
    <w:rsid w:val="00C0630B"/>
    <w:rsid w:val="00C20D9E"/>
    <w:rsid w:val="00C220F1"/>
    <w:rsid w:val="00C2335B"/>
    <w:rsid w:val="00C27E87"/>
    <w:rsid w:val="00C45C0E"/>
    <w:rsid w:val="00C52636"/>
    <w:rsid w:val="00C54BC2"/>
    <w:rsid w:val="00C60244"/>
    <w:rsid w:val="00C60BFA"/>
    <w:rsid w:val="00C6700B"/>
    <w:rsid w:val="00C70B5F"/>
    <w:rsid w:val="00C70F7F"/>
    <w:rsid w:val="00C7362B"/>
    <w:rsid w:val="00C746E1"/>
    <w:rsid w:val="00C846F2"/>
    <w:rsid w:val="00C8495E"/>
    <w:rsid w:val="00C86D40"/>
    <w:rsid w:val="00C9075D"/>
    <w:rsid w:val="00C927A2"/>
    <w:rsid w:val="00CA45D9"/>
    <w:rsid w:val="00CA49EF"/>
    <w:rsid w:val="00CA4C98"/>
    <w:rsid w:val="00CC0998"/>
    <w:rsid w:val="00CD33E0"/>
    <w:rsid w:val="00CD71D8"/>
    <w:rsid w:val="00CE2E30"/>
    <w:rsid w:val="00CE321C"/>
    <w:rsid w:val="00CE5530"/>
    <w:rsid w:val="00D0286E"/>
    <w:rsid w:val="00D06F21"/>
    <w:rsid w:val="00D12DC7"/>
    <w:rsid w:val="00D15CAA"/>
    <w:rsid w:val="00D20F7F"/>
    <w:rsid w:val="00D24630"/>
    <w:rsid w:val="00D31457"/>
    <w:rsid w:val="00D34908"/>
    <w:rsid w:val="00D35385"/>
    <w:rsid w:val="00D40893"/>
    <w:rsid w:val="00D4285B"/>
    <w:rsid w:val="00D429A2"/>
    <w:rsid w:val="00D42EFB"/>
    <w:rsid w:val="00D46847"/>
    <w:rsid w:val="00D4770D"/>
    <w:rsid w:val="00D50FBD"/>
    <w:rsid w:val="00D53FCE"/>
    <w:rsid w:val="00D72E0F"/>
    <w:rsid w:val="00D82802"/>
    <w:rsid w:val="00DA10EF"/>
    <w:rsid w:val="00DA39C7"/>
    <w:rsid w:val="00DA5AAF"/>
    <w:rsid w:val="00DA7619"/>
    <w:rsid w:val="00DA7EBE"/>
    <w:rsid w:val="00DB1907"/>
    <w:rsid w:val="00DB4285"/>
    <w:rsid w:val="00DB4482"/>
    <w:rsid w:val="00DB6096"/>
    <w:rsid w:val="00DC7C42"/>
    <w:rsid w:val="00DD127E"/>
    <w:rsid w:val="00DD224E"/>
    <w:rsid w:val="00DD54B7"/>
    <w:rsid w:val="00DD76DB"/>
    <w:rsid w:val="00DE21B3"/>
    <w:rsid w:val="00DE7467"/>
    <w:rsid w:val="00DF383B"/>
    <w:rsid w:val="00DF4666"/>
    <w:rsid w:val="00DF7693"/>
    <w:rsid w:val="00E04B82"/>
    <w:rsid w:val="00E10989"/>
    <w:rsid w:val="00E1100B"/>
    <w:rsid w:val="00E124BB"/>
    <w:rsid w:val="00E16222"/>
    <w:rsid w:val="00E22B01"/>
    <w:rsid w:val="00E33685"/>
    <w:rsid w:val="00E5442D"/>
    <w:rsid w:val="00E61D67"/>
    <w:rsid w:val="00E72D65"/>
    <w:rsid w:val="00E75E27"/>
    <w:rsid w:val="00E82238"/>
    <w:rsid w:val="00E8287E"/>
    <w:rsid w:val="00E875B1"/>
    <w:rsid w:val="00EA2042"/>
    <w:rsid w:val="00EB1492"/>
    <w:rsid w:val="00EB36BE"/>
    <w:rsid w:val="00ED1E13"/>
    <w:rsid w:val="00EF3B0E"/>
    <w:rsid w:val="00F04E03"/>
    <w:rsid w:val="00F05BD6"/>
    <w:rsid w:val="00F12F0D"/>
    <w:rsid w:val="00F17A03"/>
    <w:rsid w:val="00F25E03"/>
    <w:rsid w:val="00F34ED5"/>
    <w:rsid w:val="00F43B44"/>
    <w:rsid w:val="00F448DC"/>
    <w:rsid w:val="00F566DB"/>
    <w:rsid w:val="00F57BBA"/>
    <w:rsid w:val="00F63775"/>
    <w:rsid w:val="00F64598"/>
    <w:rsid w:val="00F66530"/>
    <w:rsid w:val="00F75319"/>
    <w:rsid w:val="00F86D76"/>
    <w:rsid w:val="00F91D57"/>
    <w:rsid w:val="00F95D33"/>
    <w:rsid w:val="00FA210E"/>
    <w:rsid w:val="00FA48EA"/>
    <w:rsid w:val="00FB4016"/>
    <w:rsid w:val="00FB6122"/>
    <w:rsid w:val="00FC03A5"/>
    <w:rsid w:val="00FC2006"/>
    <w:rsid w:val="00FC51F6"/>
    <w:rsid w:val="00FC78FC"/>
    <w:rsid w:val="00FD51B2"/>
    <w:rsid w:val="00FD7110"/>
    <w:rsid w:val="00FD79F4"/>
    <w:rsid w:val="00FE16F9"/>
    <w:rsid w:val="00FE2507"/>
    <w:rsid w:val="00FF77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0C742"/>
  <w15:chartTrackingRefBased/>
  <w15:docId w15:val="{8B0CBE59-BA49-4DAD-9B33-7ACDAB00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basedOn w:val="Standaard"/>
    <w:uiPriority w:val="34"/>
    <w:qFormat/>
    <w:rsid w:val="001E0716"/>
    <w:pPr>
      <w:ind w:left="720"/>
      <w:contextualSpacing/>
    </w:pPr>
  </w:style>
  <w:style w:type="table" w:styleId="Tabelraster">
    <w:name w:val="Table Grid"/>
    <w:basedOn w:val="Standaardtabel"/>
    <w:rsid w:val="00865C6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unhideWhenUsed/>
    <w:rsid w:val="00B9763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B9763F"/>
    <w:rPr>
      <w:rFonts w:ascii="Segoe UI" w:hAnsi="Segoe UI" w:cs="Segoe UI"/>
      <w:sz w:val="18"/>
      <w:szCs w:val="18"/>
    </w:rPr>
  </w:style>
  <w:style w:type="character" w:styleId="Verwijzingopmerking">
    <w:name w:val="annotation reference"/>
    <w:basedOn w:val="Standaardalinea-lettertype"/>
    <w:semiHidden/>
    <w:unhideWhenUsed/>
    <w:rsid w:val="00002124"/>
    <w:rPr>
      <w:sz w:val="16"/>
      <w:szCs w:val="16"/>
    </w:rPr>
  </w:style>
  <w:style w:type="paragraph" w:styleId="Tekstopmerking">
    <w:name w:val="annotation text"/>
    <w:basedOn w:val="Standaard"/>
    <w:link w:val="TekstopmerkingChar"/>
    <w:unhideWhenUsed/>
    <w:rsid w:val="00002124"/>
    <w:pPr>
      <w:spacing w:line="240" w:lineRule="auto"/>
    </w:pPr>
    <w:rPr>
      <w:sz w:val="20"/>
      <w:szCs w:val="20"/>
    </w:rPr>
  </w:style>
  <w:style w:type="character" w:customStyle="1" w:styleId="TekstopmerkingChar">
    <w:name w:val="Tekst opmerking Char"/>
    <w:basedOn w:val="Standaardalinea-lettertype"/>
    <w:link w:val="Tekstopmerking"/>
    <w:rsid w:val="00002124"/>
    <w:rPr>
      <w:sz w:val="20"/>
      <w:szCs w:val="20"/>
    </w:rPr>
  </w:style>
  <w:style w:type="paragraph" w:styleId="Onderwerpvanopmerking">
    <w:name w:val="annotation subject"/>
    <w:basedOn w:val="Tekstopmerking"/>
    <w:next w:val="Tekstopmerking"/>
    <w:link w:val="OnderwerpvanopmerkingChar"/>
    <w:semiHidden/>
    <w:unhideWhenUsed/>
    <w:rsid w:val="00002124"/>
    <w:rPr>
      <w:b/>
      <w:bCs/>
    </w:rPr>
  </w:style>
  <w:style w:type="character" w:customStyle="1" w:styleId="OnderwerpvanopmerkingChar">
    <w:name w:val="Onderwerp van opmerking Char"/>
    <w:basedOn w:val="TekstopmerkingChar"/>
    <w:link w:val="Onderwerpvanopmerking"/>
    <w:semiHidden/>
    <w:rsid w:val="00002124"/>
    <w:rPr>
      <w:b/>
      <w:bCs/>
      <w:sz w:val="20"/>
      <w:szCs w:val="20"/>
    </w:rPr>
  </w:style>
  <w:style w:type="paragraph" w:styleId="Voetnoottekst">
    <w:name w:val="footnote text"/>
    <w:basedOn w:val="Standaard"/>
    <w:link w:val="VoetnoottekstChar"/>
    <w:semiHidden/>
    <w:unhideWhenUsed/>
    <w:rsid w:val="002A0F4C"/>
    <w:pPr>
      <w:spacing w:line="240" w:lineRule="auto"/>
    </w:pPr>
    <w:rPr>
      <w:sz w:val="20"/>
      <w:szCs w:val="20"/>
    </w:rPr>
  </w:style>
  <w:style w:type="character" w:customStyle="1" w:styleId="VoetnoottekstChar">
    <w:name w:val="Voetnoottekst Char"/>
    <w:basedOn w:val="Standaardalinea-lettertype"/>
    <w:link w:val="Voetnoottekst"/>
    <w:semiHidden/>
    <w:rsid w:val="002A0F4C"/>
    <w:rPr>
      <w:sz w:val="20"/>
      <w:szCs w:val="20"/>
    </w:rPr>
  </w:style>
  <w:style w:type="character" w:styleId="Voetnootmarkering">
    <w:name w:val="footnote reference"/>
    <w:basedOn w:val="Standaardalinea-lettertype"/>
    <w:semiHidden/>
    <w:unhideWhenUsed/>
    <w:rsid w:val="002A0F4C"/>
    <w:rPr>
      <w:vertAlign w:val="superscript"/>
    </w:rPr>
  </w:style>
  <w:style w:type="character" w:styleId="Hyperlink">
    <w:name w:val="Hyperlink"/>
    <w:basedOn w:val="Standaardalinea-lettertype"/>
    <w:unhideWhenUsed/>
    <w:rsid w:val="00A87BBC"/>
    <w:rPr>
      <w:color w:val="0000FF" w:themeColor="hyperlink"/>
      <w:u w:val="single"/>
    </w:rPr>
  </w:style>
  <w:style w:type="character" w:styleId="GevolgdeHyperlink">
    <w:name w:val="FollowedHyperlink"/>
    <w:basedOn w:val="Standaardalinea-lettertype"/>
    <w:semiHidden/>
    <w:unhideWhenUsed/>
    <w:rsid w:val="002857E9"/>
    <w:rPr>
      <w:color w:val="800080" w:themeColor="followedHyperlink"/>
      <w:u w:val="single"/>
    </w:rPr>
  </w:style>
  <w:style w:type="character" w:customStyle="1" w:styleId="cf01">
    <w:name w:val="cf01"/>
    <w:basedOn w:val="Standaardalinea-lettertype"/>
    <w:rsid w:val="009A77F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4286">
      <w:bodyDiv w:val="1"/>
      <w:marLeft w:val="0"/>
      <w:marRight w:val="0"/>
      <w:marTop w:val="0"/>
      <w:marBottom w:val="0"/>
      <w:divBdr>
        <w:top w:val="none" w:sz="0" w:space="0" w:color="auto"/>
        <w:left w:val="none" w:sz="0" w:space="0" w:color="auto"/>
        <w:bottom w:val="none" w:sz="0" w:space="0" w:color="auto"/>
        <w:right w:val="none" w:sz="0" w:space="0" w:color="auto"/>
      </w:divBdr>
    </w:div>
    <w:div w:id="647783045">
      <w:bodyDiv w:val="1"/>
      <w:marLeft w:val="0"/>
      <w:marRight w:val="0"/>
      <w:marTop w:val="0"/>
      <w:marBottom w:val="0"/>
      <w:divBdr>
        <w:top w:val="none" w:sz="0" w:space="0" w:color="auto"/>
        <w:left w:val="none" w:sz="0" w:space="0" w:color="auto"/>
        <w:bottom w:val="none" w:sz="0" w:space="0" w:color="auto"/>
        <w:right w:val="none" w:sz="0" w:space="0" w:color="auto"/>
      </w:divBdr>
    </w:div>
    <w:div w:id="932594492">
      <w:bodyDiv w:val="1"/>
      <w:marLeft w:val="0"/>
      <w:marRight w:val="0"/>
      <w:marTop w:val="0"/>
      <w:marBottom w:val="0"/>
      <w:divBdr>
        <w:top w:val="none" w:sz="0" w:space="0" w:color="auto"/>
        <w:left w:val="none" w:sz="0" w:space="0" w:color="auto"/>
        <w:bottom w:val="none" w:sz="0" w:space="0" w:color="auto"/>
        <w:right w:val="none" w:sz="0" w:space="0" w:color="auto"/>
      </w:divBdr>
    </w:div>
    <w:div w:id="1176765583">
      <w:bodyDiv w:val="1"/>
      <w:marLeft w:val="0"/>
      <w:marRight w:val="0"/>
      <w:marTop w:val="0"/>
      <w:marBottom w:val="0"/>
      <w:divBdr>
        <w:top w:val="none" w:sz="0" w:space="0" w:color="auto"/>
        <w:left w:val="none" w:sz="0" w:space="0" w:color="auto"/>
        <w:bottom w:val="none" w:sz="0" w:space="0" w:color="auto"/>
        <w:right w:val="none" w:sz="0" w:space="0" w:color="auto"/>
      </w:divBdr>
    </w:div>
    <w:div w:id="134443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orumstandaardisatie.nl/open-standaarden/pdf-nen-iso" TargetMode="External"/><Relationship Id="rId18" Type="http://schemas.openxmlformats.org/officeDocument/2006/relationships/hyperlink" Target="https://forumstandaardisatie.nl/open-standaarden/starttls-en-dan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orumstandaardisatie.nl/open-standaarden/dmarc" TargetMode="External"/><Relationship Id="rId17" Type="http://schemas.openxmlformats.org/officeDocument/2006/relationships/hyperlink" Target="https://forumstandaardisatie.nl/open-standaarden/spf" TargetMode="External"/><Relationship Id="rId2" Type="http://schemas.openxmlformats.org/officeDocument/2006/relationships/numbering" Target="numbering.xml"/><Relationship Id="rId16" Type="http://schemas.openxmlformats.org/officeDocument/2006/relationships/hyperlink" Target="https://www.forumstandaardisatie.nl/open-standaarden/oaut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umstandaardisatie.nl/open-standaarden/dkim"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forumstandaardisatie.nl/open-standaarden/saml" TargetMode="External"/><Relationship Id="rId23" Type="http://schemas.openxmlformats.org/officeDocument/2006/relationships/customXml" Target="../customXml/item3.xml"/><Relationship Id="rId10" Type="http://schemas.openxmlformats.org/officeDocument/2006/relationships/hyperlink" Target="https://forumstandaardisatie.nl/open-standaarden/digitoegankelijk-en-301-549-met-wcag-21" TargetMode="External"/><Relationship Id="rId19" Type="http://schemas.openxmlformats.org/officeDocument/2006/relationships/hyperlink" Target="https://forumstandaardisatie.nl/open-standaarden/tl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orumstandaardisatie.nl/open-standaarden/rpk" TargetMode="External"/><Relationship Id="rId22"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20C329C240FBA40B1BA5F6065CC6B60" ma:contentTypeVersion="10" ma:contentTypeDescription="Een nieuw document maken." ma:contentTypeScope="" ma:versionID="fcddcf028b23be23030eb3d74d3855fa">
  <xsd:schema xmlns:xsd="http://www.w3.org/2001/XMLSchema" xmlns:xs="http://www.w3.org/2001/XMLSchema" xmlns:p="http://schemas.microsoft.com/office/2006/metadata/properties" xmlns:ns2="9659aa4a-b490-4e95-958c-15520366e4c5" targetNamespace="http://schemas.microsoft.com/office/2006/metadata/properties" ma:root="true" ma:fieldsID="1ec53aef93e238008d27cd97623a578d" ns2:_="">
    <xsd:import namespace="9659aa4a-b490-4e95-958c-15520366e4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9aa4a-b490-4e95-958c-15520366e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D01DAD-5646-4DB2-B385-0B7A8D8120DB}">
  <ds:schemaRefs>
    <ds:schemaRef ds:uri="http://schemas.openxmlformats.org/officeDocument/2006/bibliography"/>
  </ds:schemaRefs>
</ds:datastoreItem>
</file>

<file path=customXml/itemProps2.xml><?xml version="1.0" encoding="utf-8"?>
<ds:datastoreItem xmlns:ds="http://schemas.openxmlformats.org/officeDocument/2006/customXml" ds:itemID="{636D29A5-F1F4-4FBF-B3E3-EAE9AF7B321D}"/>
</file>

<file path=customXml/itemProps3.xml><?xml version="1.0" encoding="utf-8"?>
<ds:datastoreItem xmlns:ds="http://schemas.openxmlformats.org/officeDocument/2006/customXml" ds:itemID="{6702AB42-20B0-4C99-8A7D-112A83E5DF7A}"/>
</file>

<file path=customXml/itemProps4.xml><?xml version="1.0" encoding="utf-8"?>
<ds:datastoreItem xmlns:ds="http://schemas.openxmlformats.org/officeDocument/2006/customXml" ds:itemID="{AA5C438B-A098-415B-AB9C-75CACA1F10CC}"/>
</file>

<file path=docProps/app.xml><?xml version="1.0" encoding="utf-8"?>
<Properties xmlns="http://schemas.openxmlformats.org/officeDocument/2006/extended-properties" xmlns:vt="http://schemas.openxmlformats.org/officeDocument/2006/docPropsVTypes">
  <Template>Normal.dotm</Template>
  <TotalTime>21</TotalTime>
  <Pages>9</Pages>
  <Words>2089</Words>
  <Characters>12915</Characters>
  <Application>Microsoft Office Word</Application>
  <DocSecurity>0</DocSecurity>
  <Lines>339</Lines>
  <Paragraphs>217</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14787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 Bert van der</dc:creator>
  <cp:keywords/>
  <dc:description/>
  <cp:lastModifiedBy>John May</cp:lastModifiedBy>
  <cp:revision>5</cp:revision>
  <cp:lastPrinted>2022-06-16T09:23:00Z</cp:lastPrinted>
  <dcterms:created xsi:type="dcterms:W3CDTF">2022-09-07T13:57:00Z</dcterms:created>
  <dcterms:modified xsi:type="dcterms:W3CDTF">2022-09-07T14:40:00Z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0x010100A20C329C240FBA40B1BA5F6065CC6B60</vt:lpwstr>
  </property>
</Properties>
</file>