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7D9AE" w14:textId="59AA7C5E" w:rsidR="00031C0D" w:rsidRPr="00973CC1" w:rsidRDefault="007E0E7A" w:rsidP="00D7399B">
      <w:pPr>
        <w:pStyle w:val="INKBijlage"/>
        <w:numPr>
          <w:ilvl w:val="0"/>
          <w:numId w:val="0"/>
        </w:numPr>
        <w:rPr>
          <w:rFonts w:asciiTheme="minorHAnsi" w:hAnsiTheme="minorHAnsi" w:cstheme="minorHAnsi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54354637"/>
      <w:bookmarkStart w:id="7" w:name="_Ref350927762"/>
      <w:bookmarkStart w:id="8" w:name="_Toc396903958"/>
      <w:r>
        <w:rPr>
          <w:rFonts w:asciiTheme="minorHAnsi" w:hAnsiTheme="minorHAnsi" w:cstheme="minorHAnsi"/>
        </w:rPr>
        <w:t>Appendix</w:t>
      </w:r>
      <w:r w:rsidR="00D7399B" w:rsidRPr="00973CC1">
        <w:rPr>
          <w:rFonts w:asciiTheme="minorHAnsi" w:hAnsiTheme="minorHAnsi" w:cstheme="minorHAnsi"/>
        </w:rPr>
        <w:t xml:space="preserve"> </w:t>
      </w:r>
      <w:r w:rsidR="006279F7" w:rsidRPr="00973CC1">
        <w:rPr>
          <w:rFonts w:asciiTheme="minorHAnsi" w:hAnsiTheme="minorHAnsi" w:cstheme="minorHAnsi"/>
        </w:rPr>
        <w:t>8</w:t>
      </w:r>
      <w:r w:rsidR="00D7399B" w:rsidRPr="00973CC1">
        <w:rPr>
          <w:rFonts w:asciiTheme="minorHAnsi" w:hAnsiTheme="minorHAnsi" w:cstheme="minorHAnsi"/>
        </w:rPr>
        <w:t xml:space="preserve"> </w:t>
      </w:r>
      <w:r w:rsidR="00031C0D" w:rsidRPr="00973CC1">
        <w:rPr>
          <w:rFonts w:asciiTheme="minorHAnsi" w:hAnsiTheme="minorHAnsi" w:cstheme="minorHAnsi"/>
        </w:rPr>
        <w:t>Referentie</w:t>
      </w:r>
      <w:bookmarkEnd w:id="0"/>
      <w:bookmarkEnd w:id="1"/>
      <w:bookmarkEnd w:id="2"/>
      <w:bookmarkEnd w:id="3"/>
      <w:bookmarkEnd w:id="4"/>
      <w:r w:rsidR="00031C0D" w:rsidRPr="00973CC1">
        <w:rPr>
          <w:rFonts w:asciiTheme="minorHAnsi" w:hAnsiTheme="minorHAnsi" w:cstheme="minorHAnsi"/>
        </w:rPr>
        <w:t>s</w:t>
      </w:r>
      <w:bookmarkEnd w:id="5"/>
      <w:bookmarkEnd w:id="6"/>
      <w:r w:rsidR="00031C0D" w:rsidRPr="00973CC1">
        <w:rPr>
          <w:rFonts w:asciiTheme="minorHAnsi" w:hAnsiTheme="minorHAnsi" w:cstheme="minorHAnsi"/>
        </w:rPr>
        <w:t xml:space="preserve"> </w:t>
      </w:r>
      <w:bookmarkEnd w:id="7"/>
      <w:bookmarkEnd w:id="8"/>
    </w:p>
    <w:p w14:paraId="6B06C306" w14:textId="489B7BEA" w:rsidR="00031C0D" w:rsidRPr="00973CC1" w:rsidRDefault="00031C0D" w:rsidP="00031C0D">
      <w:pPr>
        <w:rPr>
          <w:rFonts w:asciiTheme="minorHAnsi" w:hAnsiTheme="minorHAnsi" w:cstheme="minorHAnsi"/>
          <w:b/>
          <w:sz w:val="20"/>
          <w:szCs w:val="20"/>
        </w:rPr>
      </w:pPr>
      <w:r w:rsidRPr="00973CC1">
        <w:rPr>
          <w:rFonts w:asciiTheme="minorHAnsi" w:hAnsiTheme="minorHAnsi" w:cstheme="minorHAnsi"/>
          <w:b/>
          <w:sz w:val="20"/>
          <w:szCs w:val="20"/>
        </w:rPr>
        <w:t>LET OP: uit de opgegeven beschrijvingen dient te blijken op welke wijze invulling is gegeven aan de gevraagde kerncompetentie</w:t>
      </w:r>
      <w:r w:rsidR="489B7BEA" w:rsidRPr="489B7BEA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 uit paragraaf 3.8 van het Beschrijvend Document.</w:t>
      </w:r>
    </w:p>
    <w:p w14:paraId="7D749CB6" w14:textId="77777777" w:rsidR="00031C0D" w:rsidRPr="00973CC1" w:rsidRDefault="00031C0D" w:rsidP="00031C0D">
      <w:pPr>
        <w:pStyle w:val="INKStandaard"/>
        <w:spacing w:line="240" w:lineRule="auto"/>
        <w:rPr>
          <w:rFonts w:asciiTheme="minorHAnsi" w:hAnsiTheme="minorHAnsi" w:cstheme="minorHAnsi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0"/>
        <w:gridCol w:w="4964"/>
      </w:tblGrid>
      <w:tr w:rsidR="00031C0D" w:rsidRPr="00973CC1" w14:paraId="6C83206F" w14:textId="77777777" w:rsidTr="00916F5D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CE2B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b/>
                <w:color w:val="FFFFFF" w:themeColor="background1"/>
                <w:lang w:eastAsia="nl-NL"/>
              </w:rPr>
            </w:pPr>
            <w:r w:rsidRPr="00973CC1">
              <w:rPr>
                <w:rFonts w:asciiTheme="minorHAnsi" w:hAnsiTheme="minorHAnsi" w:cstheme="minorHAnsi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031C0D" w:rsidRPr="00973CC1" w14:paraId="022BBEEF" w14:textId="77777777" w:rsidTr="00CC7202">
        <w:trPr>
          <w:trHeight w:val="34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31177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973CC1">
              <w:rPr>
                <w:rFonts w:asciiTheme="minorHAnsi" w:hAnsiTheme="minorHAnsi" w:cstheme="minorHAnsi"/>
                <w:sz w:val="22"/>
                <w:lang w:eastAsia="nl-NL"/>
              </w:rPr>
              <w:t>Naam Opdrachtgever</w:t>
            </w:r>
          </w:p>
          <w:p w14:paraId="4023246B" w14:textId="7777777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7D802FF1" w14:textId="2FD2AC2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C26DD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031C0D" w:rsidRPr="00973CC1" w14:paraId="23931DC4" w14:textId="77777777" w:rsidTr="00CC7202">
        <w:trPr>
          <w:trHeight w:val="34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4BE5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973CC1">
              <w:rPr>
                <w:rFonts w:asciiTheme="minorHAnsi" w:hAnsiTheme="minorHAnsi" w:cstheme="minorHAnsi"/>
                <w:sz w:val="22"/>
                <w:lang w:eastAsia="nl-NL"/>
              </w:rPr>
              <w:t xml:space="preserve">Naam contactpersoon </w:t>
            </w:r>
          </w:p>
          <w:p w14:paraId="541474D3" w14:textId="7777777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634897B6" w14:textId="3EA8280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1067F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031C0D" w:rsidRPr="00973CC1" w14:paraId="1CB5EAAF" w14:textId="77777777" w:rsidTr="00CC7202">
        <w:trPr>
          <w:trHeight w:val="34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35A4F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973CC1">
              <w:rPr>
                <w:rFonts w:asciiTheme="minorHAnsi" w:hAnsiTheme="minorHAnsi" w:cstheme="minorHAnsi"/>
                <w:sz w:val="22"/>
                <w:lang w:eastAsia="nl-NL"/>
              </w:rPr>
              <w:t>Functie</w:t>
            </w:r>
          </w:p>
          <w:p w14:paraId="3743C9F9" w14:textId="7777777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5DE9A3C5" w14:textId="27BA75BE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CA5EA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031C0D" w:rsidRPr="00973CC1" w14:paraId="665D16FC" w14:textId="77777777" w:rsidTr="00CC7202">
        <w:trPr>
          <w:trHeight w:val="34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A086C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  <w:r w:rsidRPr="00973CC1">
              <w:rPr>
                <w:rFonts w:asciiTheme="minorHAnsi" w:hAnsiTheme="minorHAnsi" w:cstheme="minorHAnsi"/>
                <w:sz w:val="22"/>
                <w:lang w:eastAsia="nl-NL"/>
              </w:rPr>
              <w:t>Telefoon</w:t>
            </w:r>
          </w:p>
          <w:p w14:paraId="7DAB17BC" w14:textId="7777777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  <w:p w14:paraId="09F90BE7" w14:textId="610E53A0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459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031C0D" w:rsidRPr="00973CC1" w14:paraId="11FF6F06" w14:textId="77777777" w:rsidTr="00CC7202">
        <w:trPr>
          <w:trHeight w:val="34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DC9BC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</w:rPr>
            </w:pPr>
            <w:r w:rsidRPr="00973CC1">
              <w:rPr>
                <w:rFonts w:asciiTheme="minorHAnsi" w:hAnsiTheme="minorHAnsi" w:cstheme="minorHAnsi"/>
                <w:sz w:val="22"/>
              </w:rPr>
              <w:t>Looptijd van de referentieopdracht (aanvang – afronding)</w:t>
            </w:r>
          </w:p>
          <w:p w14:paraId="1C47ACEC" w14:textId="45A1F91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19861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  <w:tr w:rsidR="00031C0D" w:rsidRPr="00973CC1" w14:paraId="0F86ABC4" w14:textId="77777777" w:rsidTr="00CC7202">
        <w:trPr>
          <w:trHeight w:val="34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C4EA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</w:rPr>
            </w:pPr>
            <w:r w:rsidRPr="00973CC1">
              <w:rPr>
                <w:rFonts w:asciiTheme="minorHAnsi" w:hAnsiTheme="minorHAnsi" w:cstheme="minorHAnsi"/>
                <w:sz w:val="22"/>
              </w:rPr>
              <w:t>Naam eventuele onderaannemer</w:t>
            </w:r>
          </w:p>
          <w:p w14:paraId="31FA0E96" w14:textId="77777777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</w:rPr>
            </w:pPr>
          </w:p>
          <w:p w14:paraId="0F52EBFC" w14:textId="5AA2C8B1" w:rsidR="00CC7202" w:rsidRPr="00973CC1" w:rsidRDefault="00CC7202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3DBDD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2"/>
                <w:lang w:eastAsia="nl-NL"/>
              </w:rPr>
            </w:pPr>
          </w:p>
        </w:tc>
      </w:tr>
    </w:tbl>
    <w:p w14:paraId="3C78490F" w14:textId="3BF6AC22" w:rsidR="0049276A" w:rsidRPr="00973CC1" w:rsidRDefault="0049276A" w:rsidP="00031C0D">
      <w:pPr>
        <w:pStyle w:val="INKStandaard"/>
        <w:rPr>
          <w:rFonts w:asciiTheme="minorHAnsi" w:hAnsiTheme="minorHAnsi" w:cstheme="minorHAnsi"/>
          <w:sz w:val="18"/>
          <w:szCs w:val="18"/>
        </w:rPr>
      </w:pPr>
    </w:p>
    <w:p w14:paraId="01365F95" w14:textId="77777777" w:rsidR="0049276A" w:rsidRPr="00973CC1" w:rsidRDefault="0049276A">
      <w:pPr>
        <w:spacing w:after="200"/>
        <w:rPr>
          <w:rFonts w:asciiTheme="minorHAnsi" w:hAnsiTheme="minorHAnsi" w:cstheme="minorHAnsi"/>
          <w:color w:val="000000"/>
          <w:spacing w:val="5"/>
          <w:sz w:val="18"/>
          <w:szCs w:val="18"/>
        </w:rPr>
      </w:pPr>
      <w:r w:rsidRPr="00973CC1">
        <w:rPr>
          <w:rFonts w:asciiTheme="minorHAnsi" w:hAnsiTheme="minorHAnsi" w:cstheme="minorHAnsi"/>
          <w:sz w:val="18"/>
          <w:szCs w:val="18"/>
        </w:rPr>
        <w:br w:type="page"/>
      </w:r>
    </w:p>
    <w:p w14:paraId="2F25107F" w14:textId="1DFD98B2" w:rsidR="00031C0D" w:rsidRPr="00973CC1" w:rsidRDefault="00031C0D" w:rsidP="00031C0D">
      <w:pPr>
        <w:pStyle w:val="INKStandaard"/>
        <w:rPr>
          <w:rFonts w:asciiTheme="minorHAnsi" w:hAnsiTheme="minorHAnsi" w:cstheme="minorHAnsi"/>
          <w:sz w:val="18"/>
          <w:szCs w:val="18"/>
        </w:rPr>
      </w:pPr>
    </w:p>
    <w:p w14:paraId="24D795AC" w14:textId="77777777" w:rsidR="0049276A" w:rsidRPr="00973CC1" w:rsidRDefault="0049276A" w:rsidP="00031C0D">
      <w:pPr>
        <w:pStyle w:val="INKStandaard"/>
        <w:rPr>
          <w:rFonts w:asciiTheme="minorHAnsi" w:hAnsiTheme="minorHAnsi" w:cstheme="minorHAnsi"/>
          <w:sz w:val="18"/>
          <w:szCs w:val="18"/>
        </w:rPr>
      </w:pPr>
    </w:p>
    <w:p w14:paraId="25E1FF74" w14:textId="77777777" w:rsidR="0049276A" w:rsidRPr="00973CC1" w:rsidRDefault="0049276A" w:rsidP="00031C0D">
      <w:pPr>
        <w:pStyle w:val="INKStandaard"/>
        <w:rPr>
          <w:rFonts w:asciiTheme="minorHAnsi" w:hAnsiTheme="minorHAnsi" w:cstheme="minorHAnsi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031C0D" w:rsidRPr="00973CC1" w14:paraId="69841260" w14:textId="77777777" w:rsidTr="489B7BEA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78988" w14:textId="5617EE8F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973CC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  <w:t xml:space="preserve">Beschrijving opdracht klantreferentie (maximaal </w:t>
            </w:r>
            <w:r w:rsidR="00F54C0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  <w:t>4</w:t>
            </w:r>
            <w:r w:rsidRPr="00973CC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  <w:t xml:space="preserve"> A4)</w:t>
            </w:r>
          </w:p>
        </w:tc>
      </w:tr>
      <w:tr w:rsidR="00031C0D" w:rsidRPr="00973CC1" w14:paraId="17656120" w14:textId="77777777" w:rsidTr="489B7BEA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1E357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73CC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Instructie:</w:t>
            </w:r>
          </w:p>
          <w:p w14:paraId="4B3B3AC0" w14:textId="0A9A5FCD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73CC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Uit deze beschrijving moet tenminste blijken op welke wijze invulling is gegeven aan de gevraagde kerncompetentie</w:t>
            </w:r>
            <w:r w:rsidR="00C3474B" w:rsidRPr="489B7BEA">
              <w:rPr>
                <w:rFonts w:asciiTheme="minorHAnsi" w:eastAsiaTheme="minorEastAsia" w:hAnsiTheme="minorHAnsi" w:cstheme="minorBidi"/>
                <w:sz w:val="20"/>
                <w:szCs w:val="20"/>
                <w:lang w:eastAsia="nl-NL"/>
              </w:rPr>
              <w:t xml:space="preserve"> </w:t>
            </w:r>
            <w:r w:rsidR="489B7BEA" w:rsidRPr="489B7BEA">
              <w:rPr>
                <w:rFonts w:asciiTheme="minorHAnsi" w:eastAsiaTheme="minorEastAsia" w:hAnsiTheme="minorHAnsi" w:cstheme="minorBidi"/>
                <w:sz w:val="20"/>
                <w:szCs w:val="20"/>
                <w:lang w:eastAsia="nl-NL"/>
              </w:rPr>
              <w:t>uit paragraaf 3.8 van het Beschrijvend Document</w:t>
            </w:r>
            <w:r w:rsidRPr="00973CC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. </w:t>
            </w:r>
            <w:proofErr w:type="gramStart"/>
            <w:r w:rsidRPr="00973CC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Indien</w:t>
            </w:r>
            <w:proofErr w:type="gramEnd"/>
            <w:r w:rsidRPr="00973CC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 uit deze inschrijving niet blijkt op welke wijze invulling is gegeven aan de gevraagde kerncompetentie</w:t>
            </w:r>
            <w:r w:rsidR="489B7BEA" w:rsidRPr="489B7BEA">
              <w:rPr>
                <w:rFonts w:asciiTheme="minorHAnsi" w:eastAsiaTheme="minorEastAsia" w:hAnsiTheme="minorHAnsi" w:cstheme="minorBidi"/>
                <w:sz w:val="20"/>
                <w:szCs w:val="20"/>
                <w:lang w:eastAsia="nl-NL"/>
              </w:rPr>
              <w:t xml:space="preserve"> uit paragraaf 3.8 van het Beschrijvend Document </w:t>
            </w:r>
            <w:r w:rsidRPr="489B7BEA">
              <w:rPr>
                <w:rFonts w:asciiTheme="minorHAnsi" w:eastAsiaTheme="minorEastAsia" w:hAnsiTheme="minorHAnsi" w:cstheme="minorBidi"/>
                <w:sz w:val="20"/>
                <w:szCs w:val="20"/>
                <w:lang w:eastAsia="nl-NL"/>
              </w:rPr>
              <w:t>dan voldoet de referentie niet en wordt de inschrijving terzijde gelegd.</w:t>
            </w:r>
          </w:p>
          <w:p w14:paraId="3A49AFC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37E9C2A2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73CC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Beschrijving:</w:t>
            </w:r>
          </w:p>
          <w:p w14:paraId="1DDC8A0F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30A926AF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643DDB1E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340BFC0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AD10C49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0D121A3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0204513F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7AAD87FE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6E471E9F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396EBA90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67F80971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318F19CE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9DDC0F0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2B3F8D82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024714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11B2582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97ACF36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76BFC13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24B213E2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EB19AA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E877C98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0EC3B155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0476C2C1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B1A146B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128E3074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73E594F9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4991158F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  <w:p w14:paraId="5DF4E796" w14:textId="77777777" w:rsidR="00031C0D" w:rsidRPr="00973CC1" w:rsidRDefault="00031C0D" w:rsidP="00916F5D">
            <w:pPr>
              <w:pStyle w:val="INKStandaard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</w:tbl>
    <w:p w14:paraId="274BD73A" w14:textId="14455553" w:rsidR="00836FD3" w:rsidRPr="00973CC1" w:rsidRDefault="00556D08" w:rsidP="000E4513">
      <w:pPr>
        <w:pStyle w:val="Geenafstan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sectPr w:rsidR="00836FD3" w:rsidRPr="00973CC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2CD35" w14:textId="77777777" w:rsidR="00031C0D" w:rsidRDefault="00031C0D" w:rsidP="00031C0D">
      <w:pPr>
        <w:spacing w:line="240" w:lineRule="auto"/>
      </w:pPr>
      <w:r>
        <w:separator/>
      </w:r>
    </w:p>
  </w:endnote>
  <w:endnote w:type="continuationSeparator" w:id="0">
    <w:p w14:paraId="4D5D27B4" w14:textId="77777777" w:rsidR="00031C0D" w:rsidRDefault="00031C0D" w:rsidP="00031C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BAFCC A+ 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5C177" w14:textId="245CE672" w:rsidR="00031C0D" w:rsidRPr="00CC7202" w:rsidRDefault="00CB42E3">
    <w:pPr>
      <w:pStyle w:val="Voetteks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Appendix</w:t>
    </w:r>
    <w:r w:rsidR="001429D2">
      <w:rPr>
        <w:rFonts w:asciiTheme="minorHAnsi" w:hAnsiTheme="minorHAnsi" w:cstheme="minorHAnsi"/>
        <w:sz w:val="18"/>
        <w:szCs w:val="18"/>
      </w:rPr>
      <w:t xml:space="preserve"> </w:t>
    </w:r>
    <w:r w:rsidR="007E0E7A">
      <w:rPr>
        <w:rFonts w:asciiTheme="minorHAnsi" w:hAnsiTheme="minorHAnsi" w:cstheme="minorHAnsi"/>
        <w:sz w:val="18"/>
        <w:szCs w:val="18"/>
      </w:rPr>
      <w:t>8</w:t>
    </w:r>
    <w:r w:rsidR="00031C0D" w:rsidRPr="00CC7202">
      <w:rPr>
        <w:rFonts w:asciiTheme="minorHAnsi" w:hAnsiTheme="minorHAnsi" w:cstheme="minorHAnsi"/>
        <w:sz w:val="18"/>
        <w:szCs w:val="18"/>
      </w:rPr>
      <w:t xml:space="preserve"> Referenties</w:t>
    </w:r>
    <w:r w:rsidR="00031C0D" w:rsidRPr="00CC7202">
      <w:rPr>
        <w:rFonts w:asciiTheme="minorHAnsi" w:hAnsiTheme="minorHAnsi" w:cstheme="minorHAnsi"/>
        <w:sz w:val="18"/>
        <w:szCs w:val="18"/>
      </w:rPr>
      <w:ptab w:relativeTo="margin" w:alignment="center" w:leader="none"/>
    </w:r>
    <w:proofErr w:type="gramStart"/>
    <w:r w:rsidR="0076623B" w:rsidRPr="00CC7202">
      <w:rPr>
        <w:rFonts w:asciiTheme="minorHAnsi" w:hAnsiTheme="minorHAnsi" w:cstheme="minorHAnsi"/>
        <w:sz w:val="18"/>
        <w:szCs w:val="18"/>
      </w:rPr>
      <w:t xml:space="preserve">Kenmerk </w:t>
    </w:r>
    <w:r w:rsidR="00973CC1">
      <w:rPr>
        <w:rFonts w:asciiTheme="minorHAnsi" w:hAnsiTheme="minorHAnsi" w:cstheme="minorHAnsi"/>
        <w:sz w:val="18"/>
        <w:szCs w:val="18"/>
      </w:rPr>
      <w:t xml:space="preserve"> </w:t>
    </w:r>
    <w:r w:rsidR="00731620" w:rsidRPr="00CC7202">
      <w:rPr>
        <w:rFonts w:asciiTheme="minorHAnsi" w:hAnsiTheme="minorHAnsi" w:cstheme="minorHAnsi"/>
        <w:sz w:val="18"/>
        <w:szCs w:val="18"/>
      </w:rPr>
      <w:t>3</w:t>
    </w:r>
    <w:proofErr w:type="gramEnd"/>
    <w:r w:rsidR="00973CC1">
      <w:rPr>
        <w:rFonts w:asciiTheme="minorHAnsi" w:hAnsiTheme="minorHAnsi" w:cstheme="minorHAnsi"/>
        <w:sz w:val="18"/>
        <w:szCs w:val="18"/>
      </w:rPr>
      <w:t xml:space="preserve"> </w:t>
    </w:r>
    <w:r w:rsidR="00731620" w:rsidRPr="00CC7202">
      <w:rPr>
        <w:rFonts w:asciiTheme="minorHAnsi" w:hAnsiTheme="minorHAnsi" w:cstheme="minorHAnsi"/>
        <w:sz w:val="18"/>
        <w:szCs w:val="18"/>
      </w:rPr>
      <w:t>6</w:t>
    </w:r>
    <w:r w:rsidR="00973CC1">
      <w:rPr>
        <w:rFonts w:asciiTheme="minorHAnsi" w:hAnsiTheme="minorHAnsi" w:cstheme="minorHAnsi"/>
        <w:sz w:val="18"/>
        <w:szCs w:val="18"/>
      </w:rPr>
      <w:t xml:space="preserve"> </w:t>
    </w:r>
    <w:r w:rsidR="00731620" w:rsidRPr="00CC7202">
      <w:rPr>
        <w:rFonts w:asciiTheme="minorHAnsi" w:hAnsiTheme="minorHAnsi" w:cstheme="minorHAnsi"/>
        <w:sz w:val="18"/>
        <w:szCs w:val="18"/>
      </w:rPr>
      <w:t>0</w:t>
    </w:r>
    <w:r w:rsidR="00973CC1">
      <w:rPr>
        <w:rFonts w:asciiTheme="minorHAnsi" w:hAnsiTheme="minorHAnsi" w:cstheme="minorHAnsi"/>
        <w:sz w:val="18"/>
        <w:szCs w:val="18"/>
      </w:rPr>
      <w:t xml:space="preserve"> </w:t>
    </w:r>
    <w:r w:rsidR="00731620" w:rsidRPr="00CC7202">
      <w:rPr>
        <w:rFonts w:asciiTheme="minorHAnsi" w:hAnsiTheme="minorHAnsi" w:cstheme="minorHAnsi"/>
        <w:sz w:val="18"/>
        <w:szCs w:val="18"/>
      </w:rPr>
      <w:t>7</w:t>
    </w:r>
    <w:r w:rsidR="00973CC1">
      <w:rPr>
        <w:rFonts w:asciiTheme="minorHAnsi" w:hAnsiTheme="minorHAnsi" w:cstheme="minorHAnsi"/>
        <w:sz w:val="18"/>
        <w:szCs w:val="18"/>
      </w:rPr>
      <w:t xml:space="preserve"> </w:t>
    </w:r>
    <w:r w:rsidR="00731620" w:rsidRPr="00CC7202">
      <w:rPr>
        <w:rFonts w:asciiTheme="minorHAnsi" w:hAnsiTheme="minorHAnsi" w:cstheme="minorHAnsi"/>
        <w:sz w:val="18"/>
        <w:szCs w:val="18"/>
      </w:rPr>
      <w:t>2</w:t>
    </w:r>
    <w:r w:rsidR="00973CC1">
      <w:rPr>
        <w:rFonts w:asciiTheme="minorHAnsi" w:hAnsiTheme="minorHAnsi" w:cstheme="minorHAnsi"/>
        <w:sz w:val="18"/>
        <w:szCs w:val="18"/>
      </w:rPr>
      <w:t xml:space="preserve"> </w:t>
    </w:r>
    <w:r w:rsidR="00731620" w:rsidRPr="00CC7202">
      <w:rPr>
        <w:rFonts w:asciiTheme="minorHAnsi" w:hAnsiTheme="minorHAnsi" w:cstheme="minorHAnsi"/>
        <w:sz w:val="18"/>
        <w:szCs w:val="18"/>
      </w:rPr>
      <w:t>5</w:t>
    </w:r>
    <w:r w:rsidR="00031C0D" w:rsidRPr="00CC7202">
      <w:rPr>
        <w:rFonts w:asciiTheme="minorHAnsi" w:hAnsiTheme="minorHAnsi" w:cstheme="minorHAnsi"/>
        <w:sz w:val="18"/>
        <w:szCs w:val="18"/>
      </w:rPr>
      <w:ptab w:relativeTo="margin" w:alignment="right" w:leader="none"/>
    </w:r>
    <w:r w:rsidR="00031C0D" w:rsidRPr="00CC7202">
      <w:rPr>
        <w:rFonts w:asciiTheme="minorHAnsi" w:hAnsiTheme="minorHAnsi" w:cstheme="minorHAnsi"/>
        <w:sz w:val="18"/>
        <w:szCs w:val="18"/>
      </w:rPr>
      <w:t>Digitale Toegankelijkheid</w:t>
    </w:r>
    <w:r w:rsidR="00CC7202">
      <w:rPr>
        <w:rFonts w:asciiTheme="minorHAnsi" w:hAnsiTheme="minorHAnsi" w:cstheme="minorHAnsi"/>
        <w:sz w:val="18"/>
        <w:szCs w:val="18"/>
      </w:rPr>
      <w:t xml:space="preserve"> Toetsen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C944E" w14:textId="77777777" w:rsidR="00031C0D" w:rsidRDefault="00031C0D" w:rsidP="00031C0D">
      <w:pPr>
        <w:spacing w:line="240" w:lineRule="auto"/>
      </w:pPr>
      <w:r>
        <w:separator/>
      </w:r>
    </w:p>
  </w:footnote>
  <w:footnote w:type="continuationSeparator" w:id="0">
    <w:p w14:paraId="30F3A183" w14:textId="77777777" w:rsidR="00031C0D" w:rsidRDefault="00031C0D" w:rsidP="00031C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40E0"/>
    <w:multiLevelType w:val="hybridMultilevel"/>
    <w:tmpl w:val="AC62DDF2"/>
    <w:lvl w:ilvl="0" w:tplc="3F5AF21A">
      <w:start w:val="10"/>
      <w:numFmt w:val="bullet"/>
      <w:lvlText w:val="-"/>
      <w:lvlJc w:val="left"/>
      <w:pPr>
        <w:ind w:left="720" w:hanging="360"/>
      </w:pPr>
      <w:rPr>
        <w:rFonts w:ascii="Calibri" w:eastAsia="Arial" w:hAnsi="Calibri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63E91"/>
    <w:multiLevelType w:val="hybridMultilevel"/>
    <w:tmpl w:val="9FE235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81C54"/>
    <w:multiLevelType w:val="hybridMultilevel"/>
    <w:tmpl w:val="DA80D8BA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B1AB1"/>
    <w:multiLevelType w:val="hybridMultilevel"/>
    <w:tmpl w:val="ACE205FA"/>
    <w:lvl w:ilvl="0" w:tplc="85163E70">
      <w:start w:val="11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C0D"/>
    <w:rsid w:val="00031C0D"/>
    <w:rsid w:val="00090DCE"/>
    <w:rsid w:val="000A1B4D"/>
    <w:rsid w:val="000E4513"/>
    <w:rsid w:val="000F0A32"/>
    <w:rsid w:val="00123231"/>
    <w:rsid w:val="001429D2"/>
    <w:rsid w:val="001E10EF"/>
    <w:rsid w:val="00243B84"/>
    <w:rsid w:val="00244C1E"/>
    <w:rsid w:val="002819EC"/>
    <w:rsid w:val="002A6674"/>
    <w:rsid w:val="002B4409"/>
    <w:rsid w:val="002E1078"/>
    <w:rsid w:val="00310B62"/>
    <w:rsid w:val="0031203B"/>
    <w:rsid w:val="00341367"/>
    <w:rsid w:val="0049276A"/>
    <w:rsid w:val="00556D08"/>
    <w:rsid w:val="005F44D8"/>
    <w:rsid w:val="006279F7"/>
    <w:rsid w:val="00660BA6"/>
    <w:rsid w:val="00731620"/>
    <w:rsid w:val="00735908"/>
    <w:rsid w:val="0076623B"/>
    <w:rsid w:val="007E0E7A"/>
    <w:rsid w:val="00836FD3"/>
    <w:rsid w:val="00973CC1"/>
    <w:rsid w:val="00A960DA"/>
    <w:rsid w:val="00AA2118"/>
    <w:rsid w:val="00AE2EDA"/>
    <w:rsid w:val="00B54B6B"/>
    <w:rsid w:val="00BD0062"/>
    <w:rsid w:val="00C3474B"/>
    <w:rsid w:val="00C51008"/>
    <w:rsid w:val="00C60956"/>
    <w:rsid w:val="00CA7E7A"/>
    <w:rsid w:val="00CB42E3"/>
    <w:rsid w:val="00CC7202"/>
    <w:rsid w:val="00D7399B"/>
    <w:rsid w:val="00D76A6B"/>
    <w:rsid w:val="00D9310E"/>
    <w:rsid w:val="00DD5A56"/>
    <w:rsid w:val="00E45B7C"/>
    <w:rsid w:val="00EA01DB"/>
    <w:rsid w:val="00ED4F05"/>
    <w:rsid w:val="00F106CB"/>
    <w:rsid w:val="00F47CD5"/>
    <w:rsid w:val="00F54C02"/>
    <w:rsid w:val="2D060183"/>
    <w:rsid w:val="3DD5A09D"/>
    <w:rsid w:val="489B7BEA"/>
    <w:rsid w:val="4B37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9F2CE"/>
  <w15:chartTrackingRefBased/>
  <w15:docId w15:val="{65B50534-6C18-4058-904B-C2018C42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strid Kop 2"/>
    <w:rsid w:val="00031C0D"/>
    <w:pPr>
      <w:spacing w:after="0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aliases w:val="Astrid Kop 4"/>
    <w:basedOn w:val="Standaard"/>
    <w:next w:val="Standaard"/>
    <w:link w:val="Kop3Char"/>
    <w:autoRedefine/>
    <w:uiPriority w:val="1"/>
    <w:unhideWhenUsed/>
    <w:qFormat/>
    <w:rsid w:val="00EA01DB"/>
    <w:pPr>
      <w:keepNext/>
      <w:widowControl w:val="0"/>
      <w:spacing w:before="240"/>
      <w:outlineLvl w:val="2"/>
    </w:pPr>
    <w:rPr>
      <w:rFonts w:eastAsiaTheme="majorEastAsia" w:cstheme="majorBidi"/>
      <w:b/>
      <w:bCs/>
      <w:kern w:val="32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aliases w:val="Astrid Kop 4 Char"/>
    <w:basedOn w:val="Standaardalinea-lettertype"/>
    <w:link w:val="Kop3"/>
    <w:uiPriority w:val="1"/>
    <w:rsid w:val="00EA01DB"/>
    <w:rPr>
      <w:rFonts w:ascii="Verdana" w:eastAsiaTheme="majorEastAsia" w:hAnsi="Verdana" w:cstheme="majorBidi"/>
      <w:bCs/>
      <w:kern w:val="32"/>
      <w:sz w:val="20"/>
    </w:rPr>
  </w:style>
  <w:style w:type="paragraph" w:customStyle="1" w:styleId="Lijstbullet">
    <w:name w:val="Lijst bullet"/>
    <w:basedOn w:val="Standaard"/>
    <w:uiPriority w:val="2"/>
    <w:qFormat/>
    <w:rsid w:val="00EA01DB"/>
    <w:pPr>
      <w:numPr>
        <w:numId w:val="7"/>
      </w:numPr>
      <w:tabs>
        <w:tab w:val="left" w:pos="227"/>
      </w:tabs>
    </w:pPr>
    <w:rPr>
      <w:b/>
      <w:sz w:val="20"/>
    </w:rPr>
  </w:style>
  <w:style w:type="paragraph" w:styleId="Lijstalinea">
    <w:name w:val="List Paragraph"/>
    <w:basedOn w:val="Standaard"/>
    <w:uiPriority w:val="1"/>
    <w:qFormat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customStyle="1" w:styleId="Kop3As">
    <w:name w:val="Kop 3 As"/>
    <w:basedOn w:val="Standaard"/>
    <w:link w:val="Kop3AsChar"/>
    <w:qFormat/>
    <w:rsid w:val="00ED4F05"/>
    <w:rPr>
      <w:sz w:val="20"/>
    </w:rPr>
  </w:style>
  <w:style w:type="character" w:customStyle="1" w:styleId="Kop3AsChar">
    <w:name w:val="Kop 3 As Char"/>
    <w:basedOn w:val="Standaardalinea-lettertype"/>
    <w:link w:val="Kop3As"/>
    <w:rsid w:val="00ED4F05"/>
    <w:rPr>
      <w:rFonts w:ascii="Verdana" w:hAnsi="Verdana"/>
      <w:b/>
      <w:sz w:val="20"/>
    </w:rPr>
  </w:style>
  <w:style w:type="paragraph" w:customStyle="1" w:styleId="INKStandaard">
    <w:name w:val="INK Standaard"/>
    <w:basedOn w:val="Standaard"/>
    <w:link w:val="INKStandaardChar"/>
    <w:qFormat/>
    <w:rsid w:val="00031C0D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031C0D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031C0D"/>
    <w:pPr>
      <w:keepNext/>
      <w:keepLines/>
      <w:widowControl/>
      <w:numPr>
        <w:numId w:val="8"/>
      </w:numPr>
      <w:spacing w:before="480" w:after="240" w:line="240" w:lineRule="auto"/>
      <w:contextualSpacing w:val="0"/>
    </w:pPr>
    <w:rPr>
      <w:rFonts w:ascii="RijksoverheidSansHeading" w:hAnsi="RijksoverheidSansHeading"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031C0D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1C0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1C0D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31C0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1C0D"/>
    <w:rPr>
      <w:rFonts w:ascii="Arial" w:eastAsia="Calibri" w:hAnsi="Arial" w:cs="Times New Roman"/>
      <w:sz w:val="19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eastAsia="Calibri" w:hAnsi="Arial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4927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60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60DA"/>
    <w:rPr>
      <w:rFonts w:ascii="Arial" w:eastAsia="Calibri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890668F14F147AEF9EEFD8AA23001" ma:contentTypeVersion="0" ma:contentTypeDescription="Een nieuw document maken." ma:contentTypeScope="" ma:versionID="1b4a8d157e3a4e035d66104487f9c5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3F6DF9-AA5B-48EA-9911-9049663FA7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7B55E7-8C9E-4565-A774-57671CFBFE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62C16A-595B-4B0B-8C02-EB664D16F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39852E-162D-4AA2-8DC7-7AD4E1D212B5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768</Characters>
  <Application>Microsoft Office Word</Application>
  <DocSecurity>0</DocSecurity>
  <Lines>54</Lines>
  <Paragraphs>23</Paragraphs>
  <ScaleCrop>false</ScaleCrop>
  <Company>Ministerie van Financien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A.P. de Ru - Snel</dc:creator>
  <cp:keywords/>
  <dc:description/>
  <cp:lastModifiedBy>Groenendijk, G.G.H. (Hester) - IBI-DCI</cp:lastModifiedBy>
  <cp:revision>2</cp:revision>
  <dcterms:created xsi:type="dcterms:W3CDTF">2022-09-09T08:12:00Z</dcterms:created>
  <dcterms:modified xsi:type="dcterms:W3CDTF">2022-09-09T08:12:00Z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0x010100660890668F14F147AEF9EEFD8AA23001</vt:lpwstr>
  </property>
  <property fmtid="{D5CDD505-2E9C-101B-9397-08002B2CF9AE}" pid="3" name="MediaServiceImageTags">
    <vt:lpwstr/>
  </property>
</Properties>
</file>