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128B8" w:rsidRDefault="001678EE" w:rsidP="00F128B8">
      <w:pPr>
        <w:pStyle w:val="BasistekstGemeenteAmsterdam"/>
        <w:spacing w:before="0" w:line="2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37A8B" wp14:editId="4E437A8C">
                <wp:simplePos x="0" y="0"/>
                <wp:positionH relativeFrom="column">
                  <wp:posOffset>4631690</wp:posOffset>
                </wp:positionH>
                <wp:positionV relativeFrom="paragraph">
                  <wp:posOffset>-970915</wp:posOffset>
                </wp:positionV>
                <wp:extent cx="1362075" cy="647700"/>
                <wp:effectExtent l="0" t="0" r="28575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477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64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hoek 2" o:spid="_x0000_s1026" style="position:absolute;margin-left:364.7pt;margin-top:-76.45pt;width:107.25pt;height:5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" fillcolor="white [3201]" strokecolor="white [3212]" strokeweight="2pt">
                <v:fill opacity="41891f"/>
              </v:rect>
            </w:pict>
          </mc:Fallback>
        </mc:AlternateContent>
      </w:r>
      <w:r w:rsidR="00C3396D">
        <w:rPr>
          <w:noProof/>
        </w:rPr>
        <w:drawing>
          <wp:anchor distT="0" distB="0" distL="114300" distR="114300" simplePos="0" relativeHeight="251659264" behindDoc="0" locked="0" layoutInCell="1" allowOverlap="1" wp14:anchorId="4E437A8D" wp14:editId="4E437A8E">
            <wp:simplePos x="0" y="0"/>
            <wp:positionH relativeFrom="column">
              <wp:posOffset>4686935</wp:posOffset>
            </wp:positionH>
            <wp:positionV relativeFrom="paragraph">
              <wp:posOffset>-970280</wp:posOffset>
            </wp:positionV>
            <wp:extent cx="1304925" cy="652145"/>
            <wp:effectExtent l="0" t="0" r="952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GVB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zonderopmaakGemeenteAmsterdam"/>
        <w:tblpPr w:vertAnchor="page" w:horzAnchor="page" w:tblpX="3261" w:tblpY="1152"/>
        <w:tblW w:w="7825" w:type="dxa"/>
        <w:tblLayout w:type="fixed"/>
        <w:tblLook w:val="04A0" w:firstRow="1" w:lastRow="0" w:firstColumn="1" w:lastColumn="0" w:noHBand="0" w:noVBand="1"/>
      </w:tblPr>
      <w:tblGrid>
        <w:gridCol w:w="5669"/>
        <w:gridCol w:w="2156"/>
      </w:tblGrid>
      <w:tr w:rsidR="00F128B8" w:rsidTr="001E53AC">
        <w:trPr>
          <w:gridAfter w:val="1"/>
          <w:wAfter w:w="2156" w:type="dxa"/>
          <w:trHeight w:hRule="exact" w:val="1200"/>
        </w:trPr>
        <w:tc>
          <w:tcPr>
            <w:tcW w:w="5669" w:type="dxa"/>
            <w:shd w:val="clear" w:color="auto" w:fill="auto"/>
            <w:vAlign w:val="bottom"/>
          </w:tcPr>
          <w:p w:rsidR="00F128B8" w:rsidRDefault="00F128B8" w:rsidP="001E53AC">
            <w:pPr>
              <w:pStyle w:val="TitelGemeenteAmsterdam"/>
            </w:pPr>
          </w:p>
          <w:p w:rsidR="00F128B8" w:rsidRPr="006E115E" w:rsidRDefault="0032361A" w:rsidP="000F26B7">
            <w:pPr>
              <w:pStyle w:val="SubtitelGemeenteAmsterdam"/>
            </w:pPr>
            <w:r>
              <w:t xml:space="preserve">Wijzigingsformulier </w:t>
            </w:r>
            <w:r w:rsidR="00D9694F">
              <w:t>I</w:t>
            </w:r>
            <w:r w:rsidR="000F26B7">
              <w:t>nfrastructuur</w:t>
            </w:r>
          </w:p>
        </w:tc>
      </w:tr>
      <w:tr w:rsidR="00F128B8" w:rsidTr="001E53AC">
        <w:trPr>
          <w:gridAfter w:val="1"/>
          <w:wAfter w:w="2156" w:type="dxa"/>
          <w:cantSplit/>
          <w:trHeight w:hRule="exact" w:val="482"/>
        </w:trPr>
        <w:tc>
          <w:tcPr>
            <w:tcW w:w="5669" w:type="dxa"/>
            <w:shd w:val="clear" w:color="auto" w:fill="auto"/>
          </w:tcPr>
          <w:p w:rsidR="00F128B8" w:rsidRDefault="00F128B8" w:rsidP="001E53AC">
            <w:pPr>
              <w:pStyle w:val="SubtitelGemeenteAmsterdam"/>
            </w:pPr>
          </w:p>
        </w:tc>
      </w:tr>
      <w:tr w:rsidR="00F128B8" w:rsidTr="001E53AC">
        <w:tc>
          <w:tcPr>
            <w:tcW w:w="7825" w:type="dxa"/>
            <w:gridSpan w:val="2"/>
            <w:shd w:val="clear" w:color="auto" w:fill="auto"/>
          </w:tcPr>
          <w:p w:rsidR="00454E23" w:rsidRPr="000F26B7" w:rsidRDefault="00DA53C0" w:rsidP="00454E23">
            <w:pPr>
              <w:pStyle w:val="InleidingGemeenteAmsterdam"/>
              <w:rPr>
                <w:color w:val="auto"/>
              </w:rPr>
            </w:pPr>
            <w:r>
              <w:t>Dit formulier is bedoeld</w:t>
            </w:r>
            <w:r w:rsidR="00AC63C0">
              <w:t xml:space="preserve"> om wijzigingen</w:t>
            </w:r>
            <w:r w:rsidR="000F26B7">
              <w:t xml:space="preserve"> aan de Infra Metro</w:t>
            </w:r>
            <w:r w:rsidR="00454E23">
              <w:t xml:space="preserve"> in te dienen bij de </w:t>
            </w:r>
            <w:r w:rsidR="00246424">
              <w:t>C</w:t>
            </w:r>
            <w:r w:rsidR="00454E23">
              <w:t xml:space="preserve">hange </w:t>
            </w:r>
            <w:r w:rsidR="00246424">
              <w:t>M</w:t>
            </w:r>
            <w:r w:rsidR="000F26B7">
              <w:t>anager Infra</w:t>
            </w:r>
            <w:r w:rsidR="00454E23">
              <w:t xml:space="preserve">. Het dient gemaild te worden naar: </w:t>
            </w:r>
            <w:hyperlink r:id="rId11" w:history="1">
              <w:r w:rsidR="00454E23" w:rsidRPr="00D33E48">
                <w:rPr>
                  <w:rStyle w:val="Hyperlink"/>
                </w:rPr>
                <w:t>wijziginginfrastructuur.metro@amsterdam.nl</w:t>
              </w:r>
            </w:hyperlink>
            <w:r w:rsidR="000F26B7">
              <w:rPr>
                <w:rStyle w:val="Hyperlink"/>
              </w:rPr>
              <w:t>.</w:t>
            </w:r>
            <w:r w:rsidR="009C59CB">
              <w:rPr>
                <w:rStyle w:val="Hyperlink"/>
              </w:rPr>
              <w:t xml:space="preserve"> Wees</w:t>
            </w:r>
            <w:r w:rsidR="009414A4">
              <w:rPr>
                <w:rStyle w:val="Hyperlink"/>
              </w:rPr>
              <w:t xml:space="preserve"> graag</w:t>
            </w:r>
            <w:r w:rsidR="009C59CB">
              <w:rPr>
                <w:rStyle w:val="Hyperlink"/>
              </w:rPr>
              <w:t xml:space="preserve"> zo volledig mogelijk.</w:t>
            </w:r>
          </w:p>
          <w:p w:rsidR="00444E49" w:rsidRPr="00444E49" w:rsidRDefault="00444E49" w:rsidP="001E53AC">
            <w:pPr>
              <w:pStyle w:val="BasistekstGemeenteAmsterdam"/>
            </w:pPr>
          </w:p>
        </w:tc>
      </w:tr>
    </w:tbl>
    <w:tbl>
      <w:tblPr>
        <w:tblStyle w:val="TabelstijlformulierenGemeenteAmsterdam"/>
        <w:tblpPr w:vertAnchor="page" w:horzAnchor="page" w:tblpX="9186" w:tblpY="483"/>
        <w:tblW w:w="0" w:type="auto"/>
        <w:tblBorders>
          <w:bottom w:val="none" w:sz="0" w:space="0" w:color="auto"/>
          <w:insideH w:val="none" w:sz="0" w:space="0" w:color="auto"/>
        </w:tblBorders>
        <w:tblLayout w:type="fixed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410"/>
      </w:tblGrid>
      <w:tr w:rsidR="007005DA" w:rsidTr="008A7C48">
        <w:tc>
          <w:tcPr>
            <w:tcW w:w="2410" w:type="dxa"/>
            <w:shd w:val="clear" w:color="auto" w:fill="auto"/>
          </w:tcPr>
          <w:p w:rsidR="007005DA" w:rsidRDefault="007005DA" w:rsidP="008A7C48">
            <w:pPr>
              <w:pStyle w:val="AfzendergegevenskopjeGemeenteAmsterdam"/>
            </w:pPr>
          </w:p>
        </w:tc>
      </w:tr>
      <w:tr w:rsidR="007005DA" w:rsidTr="008A7C48">
        <w:trPr>
          <w:trHeight w:hRule="exact" w:val="170"/>
        </w:trPr>
        <w:tc>
          <w:tcPr>
            <w:tcW w:w="2410" w:type="dxa"/>
            <w:shd w:val="clear" w:color="auto" w:fill="auto"/>
          </w:tcPr>
          <w:p w:rsidR="007005DA" w:rsidRDefault="007005DA" w:rsidP="008A7C48">
            <w:pPr>
              <w:pStyle w:val="AfzendergegevensGemeenteAmsterdam"/>
            </w:pPr>
          </w:p>
        </w:tc>
      </w:tr>
      <w:tr w:rsidR="007005DA" w:rsidTr="008A7C48">
        <w:trPr>
          <w:trHeight w:hRule="exact" w:val="1901"/>
        </w:trPr>
        <w:tc>
          <w:tcPr>
            <w:tcW w:w="2410" w:type="dxa"/>
            <w:shd w:val="clear" w:color="auto" w:fill="auto"/>
          </w:tcPr>
          <w:p w:rsidR="007005DA" w:rsidRDefault="007005DA" w:rsidP="008A7C48">
            <w:pPr>
              <w:pStyle w:val="AfzendergegevensGemeenteAmsterdam"/>
            </w:pPr>
          </w:p>
        </w:tc>
      </w:tr>
    </w:tbl>
    <w:p w:rsidR="00034AAA" w:rsidRDefault="00034AAA" w:rsidP="00F128B8">
      <w:pPr>
        <w:pStyle w:val="BasistekstGemeenteAmsterdam"/>
        <w:spacing w:before="0" w:line="200" w:lineRule="atLeast"/>
      </w:pPr>
    </w:p>
    <w:tbl>
      <w:tblPr>
        <w:tblStyle w:val="TabelstijlformulierenGemeenteAmsterdam"/>
        <w:tblW w:w="0" w:type="auto"/>
        <w:tblBorders>
          <w:bottom w:val="none" w:sz="0" w:space="0" w:color="auto"/>
          <w:insideH w:val="none" w:sz="0" w:space="0" w:color="auto"/>
        </w:tblBorders>
        <w:tblLayout w:type="fixed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3261"/>
      </w:tblGrid>
      <w:tr w:rsidR="002241EE" w:rsidTr="00786502">
        <w:tc>
          <w:tcPr>
            <w:tcW w:w="3261" w:type="dxa"/>
            <w:shd w:val="clear" w:color="auto" w:fill="auto"/>
          </w:tcPr>
          <w:p w:rsidR="002241EE" w:rsidRDefault="00A21DA3" w:rsidP="00786502">
            <w:pPr>
              <w:pStyle w:val="VersieGemeenteAmsterdam"/>
              <w:framePr w:wrap="around" w:vAnchor="page" w:hAnchor="margin" w:xAlign="right" w:y="16019"/>
              <w:suppressOverlap/>
            </w:pPr>
            <w:r>
              <w:t>21</w:t>
            </w:r>
            <w:r w:rsidR="009A4378">
              <w:t>-</w:t>
            </w:r>
            <w:r>
              <w:t>03</w:t>
            </w:r>
            <w:r w:rsidR="009A4378">
              <w:t>-201</w:t>
            </w:r>
            <w:r w:rsidR="009A24B7">
              <w:t>9</w:t>
            </w:r>
            <w:r w:rsidR="009A4378">
              <w:t xml:space="preserve"> </w:t>
            </w:r>
            <w:r w:rsidR="00786502">
              <w:t xml:space="preserve"> </w:t>
            </w:r>
            <w:r w:rsidR="002241EE">
              <w:t>Versie</w:t>
            </w:r>
            <w:r w:rsidR="00786502">
              <w:t xml:space="preserve"> 1.5   </w:t>
            </w:r>
            <w:r w:rsidR="00786502" w:rsidRPr="00786502">
              <w:rPr>
                <w:sz w:val="12"/>
                <w:szCs w:val="12"/>
              </w:rPr>
              <w:t>CEB/OVG/11090_16</w:t>
            </w:r>
            <w:r w:rsidR="00786502">
              <w:t xml:space="preserve"> </w:t>
            </w:r>
            <w:r w:rsidR="002241EE">
              <w:t xml:space="preserve">  </w:t>
            </w:r>
          </w:p>
        </w:tc>
      </w:tr>
    </w:tbl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D65534" w:rsidTr="00A24CE1">
        <w:tc>
          <w:tcPr>
            <w:tcW w:w="2268" w:type="dxa"/>
          </w:tcPr>
          <w:p w:rsidR="00D65534" w:rsidRDefault="00D65534" w:rsidP="003352A4">
            <w:pPr>
              <w:pStyle w:val="BasistekstGemeenteAmsterdam"/>
            </w:pPr>
          </w:p>
        </w:tc>
        <w:tc>
          <w:tcPr>
            <w:tcW w:w="113" w:type="dxa"/>
          </w:tcPr>
          <w:p w:rsidR="00D65534" w:rsidRDefault="00D65534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D65534" w:rsidRPr="00A302EF" w:rsidRDefault="007737E0" w:rsidP="0095391B">
            <w:pPr>
              <w:pStyle w:val="Tussenkop1eniveauGemeenteAmsterdam"/>
            </w:pPr>
            <w:r>
              <w:t xml:space="preserve">Gegevens </w:t>
            </w:r>
            <w:r w:rsidR="005526C6">
              <w:t>aanvrager</w:t>
            </w:r>
            <w:r w:rsidR="007E7D0E">
              <w:t>:</w:t>
            </w:r>
          </w:p>
        </w:tc>
      </w:tr>
      <w:tr w:rsidR="00D65534" w:rsidTr="00A24CE1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D65534" w:rsidRDefault="007E7D0E" w:rsidP="0095391B">
            <w:pPr>
              <w:pStyle w:val="BasistekstGemeenteAmsterdam"/>
            </w:pPr>
            <w:r>
              <w:t>Naam: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D65534" w:rsidRDefault="00D65534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D65534" w:rsidRDefault="00D65534" w:rsidP="006564F7">
            <w:pPr>
              <w:pStyle w:val="AntwoordGemeenteAmsterdam"/>
            </w:pPr>
          </w:p>
        </w:tc>
      </w:tr>
      <w:tr w:rsidR="00D65534" w:rsidTr="003352A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D65534" w:rsidRDefault="00DB76FE" w:rsidP="00DB76FE">
            <w:pPr>
              <w:pStyle w:val="BasistekstGemeenteAmsterdam"/>
            </w:pPr>
            <w:r>
              <w:t>Functie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D65534" w:rsidRDefault="00D65534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D65534" w:rsidRDefault="00D65534" w:rsidP="006564F7">
            <w:pPr>
              <w:pStyle w:val="AntwoordGemeenteAmsterdam"/>
            </w:pPr>
          </w:p>
        </w:tc>
      </w:tr>
      <w:tr w:rsidR="00D65534" w:rsidTr="003352A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D65534" w:rsidRDefault="00D65534" w:rsidP="00EB401F">
            <w:pPr>
              <w:pStyle w:val="BasistekstGemeenteAmsterdam"/>
            </w:pPr>
            <w:r>
              <w:t>Organisatie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D65534" w:rsidRDefault="00D65534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D65534" w:rsidRDefault="00D65534" w:rsidP="006564F7">
            <w:pPr>
              <w:pStyle w:val="AntwoordGemeenteAmsterdam"/>
            </w:pPr>
          </w:p>
        </w:tc>
      </w:tr>
      <w:tr w:rsidR="002A11D2" w:rsidTr="003352A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2A11D2" w:rsidRDefault="008C41DF" w:rsidP="00EB401F">
            <w:pPr>
              <w:pStyle w:val="BasistekstGemeenteAmsterdam"/>
            </w:pPr>
            <w:r>
              <w:t>Telefoon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2A11D2" w:rsidRDefault="002A11D2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2A11D2" w:rsidRDefault="002A11D2" w:rsidP="00027648">
            <w:pPr>
              <w:pStyle w:val="BasistekstGemeenteAmsterdam"/>
            </w:pPr>
          </w:p>
        </w:tc>
      </w:tr>
      <w:tr w:rsidR="00DE353F" w:rsidTr="003352A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DE353F" w:rsidRDefault="00DB76FE" w:rsidP="00EB401F">
            <w:pPr>
              <w:pStyle w:val="BasistekstGemeenteAmsterdam"/>
            </w:pPr>
            <w:r>
              <w:t>E-mail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DE353F" w:rsidRDefault="00DE353F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DE353F" w:rsidRDefault="00DE353F" w:rsidP="00027648">
            <w:pPr>
              <w:pStyle w:val="BasistekstGemeenteAmsterdam"/>
              <w:rPr>
                <w:rFonts w:ascii="MS Gothic" w:eastAsia="MS Gothic" w:hAnsi="MS Gothic"/>
                <w:sz w:val="20"/>
              </w:rPr>
            </w:pPr>
          </w:p>
        </w:tc>
      </w:tr>
      <w:tr w:rsidR="00602DAB" w:rsidTr="003352A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02DAB" w:rsidRDefault="00602DAB" w:rsidP="00EB401F">
            <w:pPr>
              <w:pStyle w:val="BasistekstGemeenteAmsterdam"/>
            </w:pPr>
            <w:r>
              <w:t>Datum aanvraag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02DAB" w:rsidRDefault="00602DAB" w:rsidP="003352A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02DAB" w:rsidRDefault="00602DAB" w:rsidP="00027648">
            <w:pPr>
              <w:pStyle w:val="BasistekstGemeenteAmsterdam"/>
              <w:rPr>
                <w:rFonts w:ascii="MS Gothic" w:eastAsia="MS Gothic" w:hAnsi="MS Gothic"/>
                <w:sz w:val="20"/>
              </w:rPr>
            </w:pPr>
          </w:p>
        </w:tc>
      </w:tr>
    </w:tbl>
    <w:p w:rsidR="00D65534" w:rsidRDefault="00D65534" w:rsidP="00EB401F">
      <w:pPr>
        <w:pStyle w:val="BasistekstGemeenteAmsterdam"/>
      </w:pPr>
    </w:p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DE320F" w:rsidRPr="00A302EF" w:rsidTr="00C30E03">
        <w:tc>
          <w:tcPr>
            <w:tcW w:w="2268" w:type="dxa"/>
          </w:tcPr>
          <w:p w:rsidR="00DE320F" w:rsidRDefault="00DE320F" w:rsidP="00C30E03">
            <w:pPr>
              <w:pStyle w:val="BasistekstGemeenteAmsterdam"/>
            </w:pPr>
          </w:p>
        </w:tc>
        <w:tc>
          <w:tcPr>
            <w:tcW w:w="113" w:type="dxa"/>
          </w:tcPr>
          <w:p w:rsidR="00DE320F" w:rsidRDefault="00DE320F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DE320F" w:rsidRPr="00A302EF" w:rsidRDefault="00DE320F" w:rsidP="00C30E03">
            <w:pPr>
              <w:pStyle w:val="Tussenkop1eniveauGemeenteAmsterdam"/>
            </w:pPr>
            <w:r>
              <w:t>Change gegevens</w:t>
            </w:r>
            <w:r w:rsidR="00D5135E">
              <w:t xml:space="preserve"> </w:t>
            </w:r>
            <w:r w:rsidR="00286525">
              <w:t xml:space="preserve">en impact </w:t>
            </w:r>
            <w:r w:rsidR="00D5135E">
              <w:t>(in te vullen door change aanvrager)</w:t>
            </w:r>
            <w:r w:rsidR="007E7D0E">
              <w:t>:</w:t>
            </w:r>
          </w:p>
        </w:tc>
      </w:tr>
      <w:tr w:rsidR="000110E3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0110E3" w:rsidRDefault="000110E3" w:rsidP="00033E24">
            <w:pPr>
              <w:pStyle w:val="BasistekstGemeenteAmsterdam"/>
            </w:pPr>
            <w:r>
              <w:t>Rede</w:t>
            </w:r>
            <w:r w:rsidR="007D7BE5">
              <w:t>n</w:t>
            </w:r>
            <w:r>
              <w:t xml:space="preserve"> change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0110E3" w:rsidRDefault="000110E3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0110E3" w:rsidRDefault="000110E3" w:rsidP="00033E24">
            <w:pPr>
              <w:pStyle w:val="AntwoordGemeenteAmsterdam"/>
            </w:pPr>
          </w:p>
        </w:tc>
      </w:tr>
      <w:tr w:rsidR="000110E3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0110E3" w:rsidRDefault="000110E3" w:rsidP="00C30E03">
            <w:pPr>
              <w:pStyle w:val="BasistekstGemeenteAmsterdam"/>
            </w:pPr>
            <w:r>
              <w:t>Omschrijving change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0110E3" w:rsidRDefault="000110E3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0110E3" w:rsidRPr="003E382D" w:rsidRDefault="000110E3" w:rsidP="00D41E32">
            <w:pPr>
              <w:pStyle w:val="AntwoordGemeenteAmsterdam"/>
              <w:rPr>
                <w:color w:val="auto"/>
              </w:rPr>
            </w:pPr>
          </w:p>
        </w:tc>
      </w:tr>
      <w:tr w:rsidR="00540A8B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540A8B" w:rsidRDefault="001C1D49" w:rsidP="00C30E03">
            <w:pPr>
              <w:pStyle w:val="BasistekstGemeenteAmsterdam"/>
            </w:pPr>
            <w:r>
              <w:t>Geraakte object(en)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540A8B" w:rsidRDefault="00540A8B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540A8B" w:rsidRPr="00860170" w:rsidRDefault="00540A8B" w:rsidP="00D41E32">
            <w:pPr>
              <w:pStyle w:val="AntwoordGemeenteAmsterdam"/>
              <w:rPr>
                <w:color w:val="auto"/>
              </w:rPr>
            </w:pPr>
          </w:p>
        </w:tc>
      </w:tr>
      <w:tr w:rsidR="001C1D49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1C1D49" w:rsidRDefault="001C1D49" w:rsidP="00033E24">
            <w:pPr>
              <w:pStyle w:val="BasistekstGemeenteAmsterdam"/>
            </w:pPr>
            <w:r>
              <w:t>Object identificatie code</w:t>
            </w:r>
            <w:r w:rsidR="00BF24AB">
              <w:t>(s)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1C1D49" w:rsidRDefault="001C1D4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1C1D49" w:rsidRPr="003E382D" w:rsidRDefault="001C1D49" w:rsidP="00411660">
            <w:pPr>
              <w:pStyle w:val="AntwoordGemeenteAmsterdam"/>
              <w:rPr>
                <w:color w:val="auto"/>
              </w:rPr>
            </w:pPr>
          </w:p>
        </w:tc>
      </w:tr>
      <w:tr w:rsidR="007D30A4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7D30A4" w:rsidRDefault="007D30A4" w:rsidP="00033E24">
            <w:pPr>
              <w:pStyle w:val="BasistekstGemeenteAmsterdam"/>
            </w:pPr>
            <w:r>
              <w:t>Gewenste uitvoeringsdatum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7D30A4" w:rsidRDefault="007D30A4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7D30A4" w:rsidRPr="003E382D" w:rsidRDefault="007D30A4" w:rsidP="00411660">
            <w:pPr>
              <w:pStyle w:val="AntwoordGemeenteAmsterdam"/>
              <w:rPr>
                <w:color w:val="auto"/>
              </w:rPr>
            </w:pPr>
          </w:p>
        </w:tc>
      </w:tr>
      <w:tr w:rsidR="001C1D49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1C1D49" w:rsidRDefault="001C1D49" w:rsidP="003E79E5">
            <w:pPr>
              <w:pStyle w:val="BasistekstGemeenteAmsterdam"/>
            </w:pPr>
            <w:r>
              <w:t>Impact op functionaliteit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1C1D49" w:rsidRDefault="001C1D4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1C1D49" w:rsidRPr="006617EB" w:rsidRDefault="001C1D49" w:rsidP="00D41E32">
            <w:pPr>
              <w:pStyle w:val="AntwoordGemeenteAmsterdam"/>
            </w:pPr>
          </w:p>
        </w:tc>
      </w:tr>
      <w:tr w:rsidR="001C1D49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1C1D49" w:rsidRDefault="001C1D49" w:rsidP="003E79E5">
            <w:pPr>
              <w:pStyle w:val="BasistekstGemeenteAmsterdam"/>
            </w:pPr>
            <w:r>
              <w:t>Impact op veiligheid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1C1D49" w:rsidRDefault="001C1D4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1C1D49" w:rsidRPr="006617EB" w:rsidRDefault="009A4378" w:rsidP="009A4378">
            <w:pPr>
              <w:pStyle w:val="AntwoordGemeenteAmsterdam"/>
              <w:tabs>
                <w:tab w:val="left" w:pos="6015"/>
              </w:tabs>
            </w:pPr>
            <w:r>
              <w:tab/>
            </w:r>
          </w:p>
        </w:tc>
      </w:tr>
      <w:tr w:rsidR="00CA4219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CA4219" w:rsidRDefault="00CA4219" w:rsidP="003E79E5">
            <w:pPr>
              <w:pStyle w:val="BasistekstGemeenteAmsterdam"/>
            </w:pPr>
            <w:r>
              <w:t>Impact op Cyber Security: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CA4219" w:rsidRDefault="00CA421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CA4219" w:rsidRDefault="00CA4219" w:rsidP="00FC17FA">
            <w:r>
              <w:rPr>
                <w:i/>
                <w:iCs/>
              </w:rPr>
              <w:t xml:space="preserve">Is dit een change die effect heeft op (een verandering van) de cybersecurity? Zo nee, waarom niet? Zo ja, hoe is </w:t>
            </w:r>
            <w:proofErr w:type="spellStart"/>
            <w:r>
              <w:rPr>
                <w:i/>
                <w:iCs/>
              </w:rPr>
              <w:t>zekergesteld</w:t>
            </w:r>
            <w:proofErr w:type="spellEnd"/>
            <w:r>
              <w:rPr>
                <w:i/>
                <w:iCs/>
              </w:rPr>
              <w:t xml:space="preserve"> dat de cybersecurity niet degradeert?</w:t>
            </w:r>
          </w:p>
        </w:tc>
      </w:tr>
      <w:tr w:rsidR="00FC17FA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FC17FA" w:rsidRDefault="00FC17FA" w:rsidP="003E79E5">
            <w:pPr>
              <w:pStyle w:val="BasistekstGemeenteAmsterdam"/>
            </w:pPr>
            <w:r>
              <w:t>Impact op Privacy(AVG):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FC17FA" w:rsidRDefault="00FC17FA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FC17FA" w:rsidRDefault="00FC17FA" w:rsidP="00FC17FA">
            <w:pPr>
              <w:rPr>
                <w:i/>
                <w:iCs/>
              </w:rPr>
            </w:pPr>
            <w:r w:rsidRPr="00FC17FA">
              <w:rPr>
                <w:i/>
                <w:iCs/>
              </w:rPr>
              <w:t>Heeft deze wijziging effect op de privacy c.q. AVG? Worden gegevens vervoerd, bewerkt of</w:t>
            </w:r>
            <w:r>
              <w:rPr>
                <w:i/>
                <w:iCs/>
              </w:rPr>
              <w:t xml:space="preserve"> opgeslagen die (technisch) herl</w:t>
            </w:r>
            <w:r w:rsidRPr="00FC17FA">
              <w:rPr>
                <w:i/>
                <w:iCs/>
              </w:rPr>
              <w:t xml:space="preserve">eidbaar (kunnen) worden naar natuurlijke personen. Zo ja, hoe is </w:t>
            </w:r>
            <w:proofErr w:type="spellStart"/>
            <w:r w:rsidRPr="00FC17FA">
              <w:rPr>
                <w:i/>
                <w:iCs/>
              </w:rPr>
              <w:t>zekergesteld</w:t>
            </w:r>
            <w:proofErr w:type="spellEnd"/>
            <w:r w:rsidRPr="00FC17FA">
              <w:rPr>
                <w:i/>
                <w:iCs/>
              </w:rPr>
              <w:t xml:space="preserve"> dat de privacy niet degradeert?</w:t>
            </w:r>
          </w:p>
        </w:tc>
      </w:tr>
      <w:tr w:rsidR="00346AF1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346AF1" w:rsidRDefault="00346AF1" w:rsidP="00DB442F">
            <w:pPr>
              <w:pStyle w:val="BasistekstGemeenteAmsterdam"/>
            </w:pPr>
            <w:r>
              <w:t>Impact op onderhoudscontract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346AF1" w:rsidRDefault="00346AF1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346AF1" w:rsidRDefault="00346AF1" w:rsidP="00C30E03">
            <w:pPr>
              <w:pStyle w:val="AntwoordGemeenteAmsterdam"/>
            </w:pP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673EA9" w:rsidP="00033E24">
            <w:pPr>
              <w:pStyle w:val="BasistekstGemeenteAmsterdam"/>
            </w:pPr>
            <w:r>
              <w:t>Impact op documentatie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Pr="006617EB" w:rsidRDefault="00673EA9" w:rsidP="00033E24">
            <w:pPr>
              <w:pStyle w:val="AntwoordGemeenteAmsterdam"/>
            </w:pP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673EA9" w:rsidP="00DB442F">
            <w:pPr>
              <w:pStyle w:val="BasistekstGemeenteAmsterdam"/>
            </w:pPr>
            <w:r>
              <w:t>Verwachte kosten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Default="00673EA9" w:rsidP="00C30E03">
            <w:pPr>
              <w:pStyle w:val="AntwoordGemeenteAmsterdam"/>
            </w:pP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7E7D0E" w:rsidP="00DB442F">
            <w:pPr>
              <w:pStyle w:val="BasistekstGemeenteAmsterdam"/>
            </w:pPr>
            <w:r>
              <w:lastRenderedPageBreak/>
              <w:t>Financering: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Default="00673EA9" w:rsidP="00C30E03">
            <w:pPr>
              <w:pStyle w:val="AntwoordGemeenteAmsterdam"/>
            </w:pP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673EA9" w:rsidP="00C30E03">
            <w:pPr>
              <w:pStyle w:val="BasistekstGemeenteAmsterdam"/>
            </w:pPr>
            <w:r>
              <w:t>Risico’s en beheersmaatregelen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Default="00673EA9" w:rsidP="00C30E03">
            <w:pPr>
              <w:pStyle w:val="AntwoordGemeenteAmsterdam"/>
            </w:pP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7E7D0E" w:rsidP="00C30E03">
            <w:pPr>
              <w:pStyle w:val="BasistekstGemeenteAmsterdam"/>
            </w:pPr>
            <w:r>
              <w:t>Raakvlakken: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Default="00673EA9" w:rsidP="00C30E03">
            <w:pPr>
              <w:pStyle w:val="BasistekstGemeenteAmsterdam"/>
            </w:pP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673EA9" w:rsidP="00033E24">
            <w:pPr>
              <w:pStyle w:val="BasistekstGemeenteAmsterdam"/>
            </w:pPr>
            <w:r>
              <w:t>Objectsoortcode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Pr="003E382D" w:rsidRDefault="00673EA9" w:rsidP="00033E24">
            <w:pPr>
              <w:pStyle w:val="AntwoordGemeenteAmsterdam"/>
              <w:rPr>
                <w:i/>
                <w:color w:val="auto"/>
              </w:rPr>
            </w:pPr>
            <w:r w:rsidRPr="003E382D">
              <w:rPr>
                <w:color w:val="auto"/>
              </w:rPr>
              <w:t xml:space="preserve"> </w:t>
            </w: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673EA9" w:rsidP="00033E24">
            <w:pPr>
              <w:pStyle w:val="BasistekstGemeenteAmsterdam"/>
            </w:pPr>
            <w:r>
              <w:t>Locatiecode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Pr="003E382D" w:rsidRDefault="00673EA9" w:rsidP="00EC62D4">
            <w:pPr>
              <w:pStyle w:val="AntwoordGemeenteAmsterdam"/>
              <w:rPr>
                <w:color w:val="auto"/>
              </w:rPr>
            </w:pPr>
            <w:r w:rsidRPr="003E382D">
              <w:rPr>
                <w:color w:val="auto"/>
              </w:rPr>
              <w:t xml:space="preserve"> </w:t>
            </w:r>
          </w:p>
        </w:tc>
      </w:tr>
      <w:tr w:rsidR="00673EA9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73EA9" w:rsidRDefault="00673EA9" w:rsidP="00033E24">
            <w:pPr>
              <w:pStyle w:val="BasistekstGemeenteAmsterdam"/>
            </w:pPr>
            <w:r>
              <w:t>Overige informatie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73EA9" w:rsidRDefault="00673EA9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73EA9" w:rsidRPr="003E382D" w:rsidRDefault="00673EA9" w:rsidP="00033E24">
            <w:pPr>
              <w:pStyle w:val="AntwoordGemeenteAmsterdam"/>
              <w:rPr>
                <w:color w:val="auto"/>
              </w:rPr>
            </w:pPr>
          </w:p>
        </w:tc>
      </w:tr>
    </w:tbl>
    <w:p w:rsidR="00D65534" w:rsidRDefault="00D65534" w:rsidP="00C07E86">
      <w:pPr>
        <w:pStyle w:val="BasistekstGemeenteAmsterdam"/>
      </w:pPr>
    </w:p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227"/>
        <w:gridCol w:w="113"/>
        <w:gridCol w:w="880"/>
        <w:gridCol w:w="1275"/>
        <w:gridCol w:w="5669"/>
      </w:tblGrid>
      <w:tr w:rsidR="00C07E86" w:rsidRPr="00A302EF" w:rsidTr="00C30E03">
        <w:tc>
          <w:tcPr>
            <w:tcW w:w="2268" w:type="dxa"/>
            <w:gridSpan w:val="2"/>
          </w:tcPr>
          <w:p w:rsidR="00C07E86" w:rsidRDefault="00C07E86" w:rsidP="00C30E03">
            <w:pPr>
              <w:pStyle w:val="BasistekstGemeenteAmsterdam"/>
            </w:pPr>
          </w:p>
        </w:tc>
        <w:tc>
          <w:tcPr>
            <w:tcW w:w="113" w:type="dxa"/>
          </w:tcPr>
          <w:p w:rsidR="00C07E86" w:rsidRDefault="00C07E86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gridSpan w:val="3"/>
          </w:tcPr>
          <w:p w:rsidR="00C07E86" w:rsidRPr="00A302EF" w:rsidRDefault="00C07E86" w:rsidP="00E82184">
            <w:pPr>
              <w:pStyle w:val="Tussenkop1eniveauGemeenteAmsterdam"/>
            </w:pPr>
            <w:r>
              <w:t xml:space="preserve">Change gegevens (in te vullen door change </w:t>
            </w:r>
            <w:r w:rsidR="00E82184">
              <w:t>manager</w:t>
            </w:r>
            <w:r>
              <w:t>)</w:t>
            </w:r>
            <w:r w:rsidR="007E7D0E">
              <w:t>:</w:t>
            </w:r>
          </w:p>
        </w:tc>
      </w:tr>
      <w:tr w:rsidR="00C07E86" w:rsidRPr="00DD1B6F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gridSpan w:val="2"/>
            <w:tcBorders>
              <w:top w:val="nil"/>
            </w:tcBorders>
          </w:tcPr>
          <w:p w:rsidR="00C07E86" w:rsidRDefault="00322A30" w:rsidP="00C30E03">
            <w:pPr>
              <w:pStyle w:val="BasistekstGemeenteAmsterdam"/>
            </w:pPr>
            <w:r>
              <w:t>Change nummer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C07E86" w:rsidRDefault="00C07E86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gridSpan w:val="3"/>
            <w:tcBorders>
              <w:top w:val="nil"/>
            </w:tcBorders>
          </w:tcPr>
          <w:p w:rsidR="00C07E86" w:rsidRPr="006617EB" w:rsidRDefault="00C07E86" w:rsidP="00C30E03">
            <w:pPr>
              <w:pStyle w:val="AntwoordGemeenteAmsterdam"/>
            </w:pPr>
          </w:p>
        </w:tc>
      </w:tr>
      <w:tr w:rsidR="00C07E86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gridSpan w:val="2"/>
          </w:tcPr>
          <w:p w:rsidR="00C07E86" w:rsidRDefault="00A40066" w:rsidP="00C30E03">
            <w:pPr>
              <w:pStyle w:val="BasistekstGemeenteAmsterdam"/>
            </w:pPr>
            <w:r>
              <w:t>Change classificatie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C07E86" w:rsidRDefault="00C07E86" w:rsidP="00C30E03">
            <w:pPr>
              <w:pStyle w:val="BasistekstGemeenteAmsterdam"/>
              <w:jc w:val="right"/>
            </w:pPr>
          </w:p>
        </w:tc>
        <w:sdt>
          <w:sdtPr>
            <w:id w:val="-493482559"/>
            <w:placeholder>
              <w:docPart w:val="11D17767300040C8B4C4D03F84D6EF4B"/>
            </w:placeholder>
          </w:sdtPr>
          <w:sdtEndPr/>
          <w:sdtContent>
            <w:tc>
              <w:tcPr>
                <w:tcW w:w="7824" w:type="dxa"/>
                <w:gridSpan w:val="3"/>
              </w:tcPr>
              <w:p w:rsidR="00C07E86" w:rsidRDefault="005D4846" w:rsidP="00C56184">
                <w:pPr>
                  <w:pStyle w:val="AntwoordGemeenteAmsterdam"/>
                </w:pPr>
                <w:sdt>
                  <w:sdtPr>
                    <w:id w:val="-14697438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F55BD" w:rsidRPr="008F55BD">
                      <w:rPr>
                        <w:rFonts w:ascii="MS Gothic" w:eastAsia="MS Gothic" w:hAnsi="MS Gothic" w:cs="MS Gothic" w:hint="eastAsia"/>
                      </w:rPr>
                      <w:t>☐</w:t>
                    </w:r>
                  </w:sdtContent>
                </w:sdt>
                <w:r w:rsidR="008F55BD" w:rsidRPr="008F55BD">
                  <w:rPr>
                    <w:b/>
                  </w:rPr>
                  <w:t xml:space="preserve"> </w:t>
                </w:r>
                <w:r w:rsidR="008F55BD">
                  <w:t>Strategisch</w:t>
                </w:r>
                <w:r w:rsidR="009E1907">
                  <w:rPr>
                    <w:b/>
                  </w:rPr>
                  <w:t xml:space="preserve"> </w:t>
                </w:r>
                <w:sdt>
                  <w:sdtPr>
                    <w:rPr>
                      <w:rStyle w:val="VinkvakjetekenopmaakGemeenteAmsterdam"/>
                      <w:b w:val="0"/>
                    </w:rPr>
                    <w:id w:val="-12613747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VinkvakjetekenopmaakGemeenteAmsterdam"/>
                    </w:rPr>
                  </w:sdtEndPr>
                  <w:sdtContent>
                    <w:r w:rsidR="008F55BD">
                      <w:rPr>
                        <w:rStyle w:val="VinkvakjetekenopmaakGemeenteAmsterdam"/>
                        <w:rFonts w:ascii="MS Gothic" w:eastAsia="MS Gothic" w:hAnsi="MS Gothic" w:hint="eastAsia"/>
                        <w:b w:val="0"/>
                      </w:rPr>
                      <w:t>☐</w:t>
                    </w:r>
                  </w:sdtContent>
                </w:sdt>
                <w:r w:rsidR="009E1907" w:rsidRPr="006617EB">
                  <w:rPr>
                    <w:b/>
                  </w:rPr>
                  <w:t xml:space="preserve"> </w:t>
                </w:r>
                <w:r w:rsidR="00AD2ABD">
                  <w:t>Klasse</w:t>
                </w:r>
                <w:r w:rsidR="009E1907">
                  <w:t xml:space="preserve"> </w:t>
                </w:r>
                <w:r w:rsidR="00C56184">
                  <w:t>1</w:t>
                </w:r>
                <w:r w:rsidR="008F55BD">
                  <w:t xml:space="preserve"> </w:t>
                </w:r>
                <w:sdt>
                  <w:sdtPr>
                    <w:id w:val="-1090384363"/>
                  </w:sdtPr>
                  <w:sdtEndPr/>
                  <w:sdtContent>
                    <w:sdt>
                      <w:sdtPr>
                        <w:id w:val="-18574842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F55BD" w:rsidRPr="008F55BD">
                          <w:rPr>
                            <w:rFonts w:ascii="MS Gothic" w:eastAsia="MS Gothic" w:hAnsi="MS Gothic" w:cs="MS Gothic" w:hint="eastAsia"/>
                          </w:rPr>
                          <w:t>☐</w:t>
                        </w:r>
                      </w:sdtContent>
                    </w:sdt>
                    <w:r w:rsidR="008F55BD" w:rsidRPr="008F55BD">
                      <w:rPr>
                        <w:b/>
                      </w:rPr>
                      <w:t xml:space="preserve"> </w:t>
                    </w:r>
                    <w:r w:rsidR="008F55BD" w:rsidRPr="008F55BD">
                      <w:t xml:space="preserve">Klasse </w:t>
                    </w:r>
                    <w:r w:rsidR="00C56184">
                      <w:t>2</w:t>
                    </w:r>
                    <w:r w:rsidR="008F55BD">
                      <w:rPr>
                        <w:b/>
                      </w:rPr>
                      <w:t xml:space="preserve"> </w:t>
                    </w:r>
                    <w:sdt>
                      <w:sdtPr>
                        <w:rPr>
                          <w:rStyle w:val="VinkvakjetekenopmaakGemeenteAmsterdam"/>
                          <w:b w:val="0"/>
                        </w:rPr>
                        <w:id w:val="-150804599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>
                        <w:rPr>
                          <w:rStyle w:val="VinkvakjetekenopmaakGemeenteAmsterdam"/>
                        </w:rPr>
                      </w:sdtEndPr>
                      <w:sdtContent>
                        <w:r w:rsidR="008F55BD">
                          <w:rPr>
                            <w:rStyle w:val="VinkvakjetekenopmaakGemeenteAmsterdam"/>
                            <w:rFonts w:ascii="MS Gothic" w:eastAsia="MS Gothic" w:hAnsi="MS Gothic" w:hint="eastAsia"/>
                            <w:b w:val="0"/>
                          </w:rPr>
                          <w:t>☐</w:t>
                        </w:r>
                      </w:sdtContent>
                    </w:sdt>
                    <w:r w:rsidR="008F55BD" w:rsidRPr="006617EB">
                      <w:rPr>
                        <w:b/>
                      </w:rPr>
                      <w:t xml:space="preserve"> </w:t>
                    </w:r>
                    <w:r w:rsidR="00C56184">
                      <w:t>Type B</w:t>
                    </w:r>
                  </w:sdtContent>
                </w:sdt>
              </w:p>
            </w:tc>
          </w:sdtContent>
        </w:sdt>
      </w:tr>
      <w:tr w:rsidR="00D4791C" w:rsidTr="00C30E03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gridSpan w:val="2"/>
          </w:tcPr>
          <w:p w:rsidR="00D4791C" w:rsidRDefault="00C56783" w:rsidP="00C30E03">
            <w:pPr>
              <w:pStyle w:val="BasistekstGemeenteAmsterdam"/>
            </w:pPr>
            <w:r>
              <w:t>Integrale wijziging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D4791C" w:rsidRDefault="00D4791C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gridSpan w:val="3"/>
          </w:tcPr>
          <w:p w:rsidR="00D4791C" w:rsidRPr="00E058F5" w:rsidRDefault="00C56783" w:rsidP="009E1907">
            <w:pPr>
              <w:pStyle w:val="AntwoordGemeenteAmsterdam"/>
              <w:rPr>
                <w:rStyle w:val="VinkvakjetekenopmaakGemeenteAmsterdam"/>
                <w:rFonts w:ascii="MS Gothic" w:eastAsia="MS Gothic" w:hAnsi="MS Gothic"/>
                <w:b w:val="0"/>
                <w:sz w:val="17"/>
                <w:szCs w:val="17"/>
              </w:rPr>
            </w:pPr>
            <w:r w:rsidRPr="00E058F5">
              <w:rPr>
                <w:rStyle w:val="VinkvakjetekenopmaakGemeenteAmsterdam"/>
                <w:rFonts w:ascii="MS Gothic" w:eastAsia="MS Gothic" w:hAnsi="MS Gothic"/>
                <w:b w:val="0"/>
                <w:sz w:val="17"/>
                <w:szCs w:val="17"/>
              </w:rPr>
              <w:t>Ja/nee</w:t>
            </w:r>
          </w:p>
        </w:tc>
      </w:tr>
      <w:tr w:rsidR="008F55BD" w:rsidRPr="00DD1B6F" w:rsidTr="008F55BD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gridSpan w:val="2"/>
          </w:tcPr>
          <w:p w:rsidR="008F55BD" w:rsidRDefault="008F55BD" w:rsidP="008F55BD">
            <w:pPr>
              <w:pStyle w:val="BasistekstGemeenteAmsterdam"/>
            </w:pPr>
            <w:r>
              <w:t>Integraal wijzigingsnummer:</w:t>
            </w:r>
          </w:p>
        </w:tc>
        <w:tc>
          <w:tcPr>
            <w:tcW w:w="113" w:type="dxa"/>
          </w:tcPr>
          <w:p w:rsidR="008F55BD" w:rsidRDefault="008F55BD" w:rsidP="008E69E6">
            <w:pPr>
              <w:pStyle w:val="BasistekstGemeenteAmsterdam"/>
              <w:jc w:val="right"/>
            </w:pPr>
          </w:p>
        </w:tc>
        <w:tc>
          <w:tcPr>
            <w:tcW w:w="7824" w:type="dxa"/>
            <w:gridSpan w:val="3"/>
          </w:tcPr>
          <w:p w:rsidR="008F55BD" w:rsidRPr="006617EB" w:rsidRDefault="008F55BD" w:rsidP="008E69E6">
            <w:pPr>
              <w:pStyle w:val="AntwoordGemeenteAmsterdam"/>
            </w:pPr>
          </w:p>
        </w:tc>
      </w:tr>
      <w:tr w:rsidR="00612C28" w:rsidRPr="00A302EF" w:rsidTr="00612C28">
        <w:tc>
          <w:tcPr>
            <w:tcW w:w="2268" w:type="dxa"/>
            <w:gridSpan w:val="2"/>
          </w:tcPr>
          <w:p w:rsidR="00612C28" w:rsidRDefault="00612C28" w:rsidP="00C30E03">
            <w:pPr>
              <w:pStyle w:val="BasistekstGemeenteAmsterdam"/>
            </w:pPr>
          </w:p>
        </w:tc>
        <w:tc>
          <w:tcPr>
            <w:tcW w:w="113" w:type="dxa"/>
          </w:tcPr>
          <w:p w:rsidR="00612C28" w:rsidRDefault="00612C28" w:rsidP="00C30E03">
            <w:pPr>
              <w:pStyle w:val="BasistekstGemeenteAmsterdam"/>
              <w:jc w:val="right"/>
            </w:pPr>
          </w:p>
        </w:tc>
        <w:tc>
          <w:tcPr>
            <w:tcW w:w="7824" w:type="dxa"/>
            <w:gridSpan w:val="3"/>
          </w:tcPr>
          <w:p w:rsidR="00612C28" w:rsidRDefault="00D940EF" w:rsidP="00C30E03">
            <w:pPr>
              <w:pStyle w:val="Tussenkop1eniveauGemeenteAmsterdam"/>
            </w:pPr>
            <w:r>
              <w:t xml:space="preserve">Akkoord </w:t>
            </w:r>
            <w:r w:rsidR="008963DD">
              <w:t xml:space="preserve">door </w:t>
            </w:r>
            <w:r w:rsidR="008F55BD">
              <w:t>adviseurs</w:t>
            </w:r>
            <w:r w:rsidR="00586C49">
              <w:t xml:space="preserve"> (in te vullen door change manager)</w:t>
            </w:r>
            <w:r w:rsidR="007E7D0E">
              <w:t>:</w:t>
            </w:r>
          </w:p>
          <w:p w:rsidR="00E11427" w:rsidRPr="00E11427" w:rsidRDefault="00E11427" w:rsidP="00E11427">
            <w:pPr>
              <w:pStyle w:val="BasistekstGemeenteAmsterdam"/>
            </w:pPr>
          </w:p>
        </w:tc>
      </w:tr>
      <w:tr w:rsidR="00AD66B6" w:rsidTr="00531A1C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041" w:type="dxa"/>
          </w:tcPr>
          <w:p w:rsidR="00AD66B6" w:rsidRDefault="00AD66B6" w:rsidP="00C30E03">
            <w:pPr>
              <w:pStyle w:val="BasistekstGemeenteAmsterdam"/>
            </w:pPr>
            <w:r>
              <w:t>Verantwoordelijke</w:t>
            </w:r>
            <w:r w:rsidR="007E7D0E">
              <w:t>:</w:t>
            </w:r>
          </w:p>
        </w:tc>
        <w:tc>
          <w:tcPr>
            <w:tcW w:w="1220" w:type="dxa"/>
            <w:gridSpan w:val="3"/>
          </w:tcPr>
          <w:p w:rsidR="00AD66B6" w:rsidRDefault="00AD66B6" w:rsidP="00C30E03">
            <w:pPr>
              <w:pStyle w:val="BasistekstGemeenteAmsterdam"/>
            </w:pPr>
            <w:r>
              <w:t>Beoordeeld op</w:t>
            </w:r>
            <w:r w:rsidR="007E7D0E">
              <w:t>:</w:t>
            </w:r>
            <w:r>
              <w:t xml:space="preserve"> </w:t>
            </w:r>
          </w:p>
        </w:tc>
        <w:tc>
          <w:tcPr>
            <w:tcW w:w="1275" w:type="dxa"/>
          </w:tcPr>
          <w:p w:rsidR="00AD66B6" w:rsidRDefault="007E7D0E" w:rsidP="003B1975">
            <w:pPr>
              <w:pStyle w:val="BasistekstGemeenteAmsterdam"/>
            </w:pPr>
            <w:r>
              <w:t>Akkoord:</w:t>
            </w:r>
          </w:p>
        </w:tc>
        <w:tc>
          <w:tcPr>
            <w:tcW w:w="5669" w:type="dxa"/>
          </w:tcPr>
          <w:p w:rsidR="00AD66B6" w:rsidRDefault="00AD66B6" w:rsidP="00C30E03">
            <w:pPr>
              <w:pStyle w:val="BasistekstGemeenteAmsterdam"/>
            </w:pPr>
            <w:r>
              <w:t>Eventueel rede</w:t>
            </w:r>
            <w:r w:rsidR="007D7BE5">
              <w:t>n</w:t>
            </w:r>
            <w:r>
              <w:t xml:space="preserve"> niet akkoord</w:t>
            </w:r>
            <w:r w:rsidR="00D06F25">
              <w:t>/aanvullende voorwaarden</w:t>
            </w:r>
            <w:r w:rsidR="007E7D0E">
              <w:t>:</w:t>
            </w:r>
          </w:p>
        </w:tc>
      </w:tr>
      <w:tr w:rsidR="00AD66B6" w:rsidTr="00531A1C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041" w:type="dxa"/>
          </w:tcPr>
          <w:p w:rsidR="00AD66B6" w:rsidRDefault="00AD66B6" w:rsidP="00C30E03">
            <w:pPr>
              <w:pStyle w:val="BasistekstGemeenteAmsterdam"/>
            </w:pPr>
          </w:p>
        </w:tc>
        <w:tc>
          <w:tcPr>
            <w:tcW w:w="1220" w:type="dxa"/>
            <w:gridSpan w:val="3"/>
          </w:tcPr>
          <w:p w:rsidR="00AD66B6" w:rsidRDefault="00AE321E" w:rsidP="00C30E03">
            <w:pPr>
              <w:pStyle w:val="BasistekstGemeenteAmsterdam"/>
            </w:pPr>
            <w:r>
              <w:t>&lt;datum&gt;</w:t>
            </w:r>
          </w:p>
        </w:tc>
        <w:tc>
          <w:tcPr>
            <w:tcW w:w="1275" w:type="dxa"/>
          </w:tcPr>
          <w:p w:rsidR="00AD66B6" w:rsidRDefault="00AE321E" w:rsidP="00C30E03">
            <w:pPr>
              <w:pStyle w:val="BasistekstGemeenteAmsterdam"/>
            </w:pPr>
            <w:r>
              <w:t>&lt;ja</w:t>
            </w:r>
            <w:r w:rsidR="00B91C9B">
              <w:t>&gt;</w:t>
            </w:r>
            <w:r>
              <w:t>/</w:t>
            </w:r>
            <w:r w:rsidR="00B91C9B">
              <w:t>&lt;</w:t>
            </w:r>
            <w:r>
              <w:t>nee&gt;</w:t>
            </w:r>
          </w:p>
        </w:tc>
        <w:tc>
          <w:tcPr>
            <w:tcW w:w="5669" w:type="dxa"/>
          </w:tcPr>
          <w:p w:rsidR="00AD66B6" w:rsidRDefault="00AD66B6" w:rsidP="00C30E03">
            <w:pPr>
              <w:pStyle w:val="BasistekstGemeenteAmsterdam"/>
            </w:pPr>
          </w:p>
        </w:tc>
      </w:tr>
    </w:tbl>
    <w:p w:rsidR="00E11427" w:rsidRDefault="00E11427" w:rsidP="007D4DC5">
      <w:pPr>
        <w:pStyle w:val="BasistekstGemeenteAmsterdam"/>
      </w:pPr>
    </w:p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227"/>
        <w:gridCol w:w="113"/>
        <w:gridCol w:w="880"/>
        <w:gridCol w:w="1275"/>
        <w:gridCol w:w="5669"/>
      </w:tblGrid>
      <w:tr w:rsidR="007D4DC5" w:rsidRPr="00A302EF" w:rsidTr="00033E24">
        <w:tc>
          <w:tcPr>
            <w:tcW w:w="2268" w:type="dxa"/>
            <w:gridSpan w:val="2"/>
          </w:tcPr>
          <w:p w:rsidR="007D4DC5" w:rsidRDefault="007D4DC5" w:rsidP="00033E24">
            <w:pPr>
              <w:pStyle w:val="BasistekstGemeenteAmsterdam"/>
            </w:pPr>
          </w:p>
        </w:tc>
        <w:tc>
          <w:tcPr>
            <w:tcW w:w="113" w:type="dxa"/>
          </w:tcPr>
          <w:p w:rsidR="007D4DC5" w:rsidRDefault="007D4DC5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  <w:gridSpan w:val="3"/>
          </w:tcPr>
          <w:p w:rsidR="007D4DC5" w:rsidRDefault="007D4DC5" w:rsidP="00033E24">
            <w:pPr>
              <w:pStyle w:val="Tussenkop1eniveauGemeenteAmsterdam"/>
            </w:pPr>
            <w:r>
              <w:t>Besluit</w:t>
            </w:r>
            <w:r w:rsidR="00C56184">
              <w:t xml:space="preserve"> CRB</w:t>
            </w:r>
            <w:r w:rsidR="005556DC">
              <w:t xml:space="preserve"> (in te vullen door change manager)</w:t>
            </w:r>
            <w:r w:rsidR="007E7D0E">
              <w:t>:</w:t>
            </w:r>
          </w:p>
          <w:p w:rsidR="00E11427" w:rsidRPr="00E11427" w:rsidRDefault="00E11427" w:rsidP="00E11427">
            <w:pPr>
              <w:pStyle w:val="BasistekstGemeenteAmsterdam"/>
            </w:pPr>
          </w:p>
        </w:tc>
      </w:tr>
      <w:tr w:rsidR="007D4DC5" w:rsidTr="00033E2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041" w:type="dxa"/>
          </w:tcPr>
          <w:p w:rsidR="007D4DC5" w:rsidRDefault="007D4DC5" w:rsidP="00033E24">
            <w:pPr>
              <w:pStyle w:val="BasistekstGemeenteAmsterdam"/>
            </w:pPr>
            <w:r>
              <w:t>Verantwoordelijke</w:t>
            </w:r>
            <w:r w:rsidR="007E7D0E">
              <w:t>:</w:t>
            </w:r>
          </w:p>
        </w:tc>
        <w:tc>
          <w:tcPr>
            <w:tcW w:w="1220" w:type="dxa"/>
            <w:gridSpan w:val="3"/>
          </w:tcPr>
          <w:p w:rsidR="007D4DC5" w:rsidRDefault="007E7D0E" w:rsidP="00033E24">
            <w:pPr>
              <w:pStyle w:val="BasistekstGemeenteAmsterdam"/>
            </w:pPr>
            <w:r>
              <w:t>Besloten op:</w:t>
            </w:r>
          </w:p>
        </w:tc>
        <w:tc>
          <w:tcPr>
            <w:tcW w:w="1275" w:type="dxa"/>
          </w:tcPr>
          <w:p w:rsidR="007D4DC5" w:rsidRDefault="007D4DC5" w:rsidP="00033E24">
            <w:pPr>
              <w:pStyle w:val="BasistekstGemeenteAmsterdam"/>
            </w:pPr>
            <w:r>
              <w:t>Akkoord</w:t>
            </w:r>
            <w:r w:rsidR="007E7D0E">
              <w:t>:</w:t>
            </w:r>
            <w:r>
              <w:t xml:space="preserve"> </w:t>
            </w:r>
          </w:p>
        </w:tc>
        <w:tc>
          <w:tcPr>
            <w:tcW w:w="5669" w:type="dxa"/>
          </w:tcPr>
          <w:p w:rsidR="007D4DC5" w:rsidRDefault="007D4DC5" w:rsidP="00033E24">
            <w:pPr>
              <w:pStyle w:val="BasistekstGemeenteAmsterdam"/>
            </w:pPr>
            <w:r>
              <w:t>Eventueel rede</w:t>
            </w:r>
            <w:r w:rsidR="007D7BE5">
              <w:t>n</w:t>
            </w:r>
            <w:r>
              <w:t xml:space="preserve"> niet akkoord/aanvullende voorwaarden</w:t>
            </w:r>
            <w:r w:rsidR="007E7D0E">
              <w:t>:</w:t>
            </w:r>
          </w:p>
        </w:tc>
      </w:tr>
      <w:tr w:rsidR="007D4DC5" w:rsidTr="00033E2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041" w:type="dxa"/>
          </w:tcPr>
          <w:p w:rsidR="007D4DC5" w:rsidRDefault="007D4DC5" w:rsidP="00033E24">
            <w:pPr>
              <w:pStyle w:val="BasistekstGemeenteAmsterdam"/>
            </w:pPr>
          </w:p>
        </w:tc>
        <w:tc>
          <w:tcPr>
            <w:tcW w:w="1220" w:type="dxa"/>
            <w:gridSpan w:val="3"/>
          </w:tcPr>
          <w:p w:rsidR="007D4DC5" w:rsidRDefault="007D4DC5" w:rsidP="00033E24">
            <w:pPr>
              <w:pStyle w:val="BasistekstGemeenteAmsterdam"/>
            </w:pPr>
            <w:r>
              <w:t>&lt;datum&gt;</w:t>
            </w:r>
          </w:p>
        </w:tc>
        <w:tc>
          <w:tcPr>
            <w:tcW w:w="1275" w:type="dxa"/>
          </w:tcPr>
          <w:p w:rsidR="007D4DC5" w:rsidRDefault="007D4DC5" w:rsidP="00033E24">
            <w:pPr>
              <w:pStyle w:val="BasistekstGemeenteAmsterdam"/>
            </w:pPr>
            <w:r>
              <w:t>&lt;ja&gt;/&lt;nee&gt;</w:t>
            </w:r>
          </w:p>
        </w:tc>
        <w:tc>
          <w:tcPr>
            <w:tcW w:w="5669" w:type="dxa"/>
          </w:tcPr>
          <w:p w:rsidR="007D4DC5" w:rsidRDefault="007D4DC5" w:rsidP="00033E24">
            <w:pPr>
              <w:pStyle w:val="BasistekstGemeenteAmsterdam"/>
            </w:pPr>
          </w:p>
        </w:tc>
      </w:tr>
    </w:tbl>
    <w:p w:rsidR="006C4A6D" w:rsidRDefault="006C4A6D" w:rsidP="006C4A6D">
      <w:pPr>
        <w:pStyle w:val="BasistekstGemeenteAmsterdam"/>
      </w:pPr>
    </w:p>
    <w:tbl>
      <w:tblPr>
        <w:tblStyle w:val="TabelstijlformulierenGemeenteAmsterdam"/>
        <w:tblW w:w="10205" w:type="dxa"/>
        <w:tblBorders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"/>
        <w:gridCol w:w="7824"/>
      </w:tblGrid>
      <w:tr w:rsidR="006C4A6D" w:rsidRPr="00A302EF" w:rsidTr="00033E24">
        <w:tc>
          <w:tcPr>
            <w:tcW w:w="2268" w:type="dxa"/>
          </w:tcPr>
          <w:p w:rsidR="006C4A6D" w:rsidRDefault="006C4A6D" w:rsidP="00033E24">
            <w:pPr>
              <w:pStyle w:val="BasistekstGemeenteAmsterdam"/>
            </w:pPr>
          </w:p>
        </w:tc>
        <w:tc>
          <w:tcPr>
            <w:tcW w:w="113" w:type="dxa"/>
          </w:tcPr>
          <w:p w:rsidR="006C4A6D" w:rsidRDefault="006C4A6D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C4A6D" w:rsidRPr="00A302EF" w:rsidRDefault="005E1C22" w:rsidP="00033E24">
            <w:pPr>
              <w:pStyle w:val="Tussenkop1eniveauGemeenteAmsterdam"/>
            </w:pPr>
            <w:r>
              <w:t>Uitvoering</w:t>
            </w:r>
            <w:r w:rsidR="003D7FEE">
              <w:t xml:space="preserve"> </w:t>
            </w:r>
            <w:r>
              <w:t xml:space="preserve"> (in te vullen door change manager)</w:t>
            </w:r>
            <w:r w:rsidR="007E7D0E">
              <w:t>:</w:t>
            </w:r>
          </w:p>
        </w:tc>
      </w:tr>
      <w:tr w:rsidR="006C4A6D" w:rsidRPr="00DD1B6F" w:rsidTr="00033E2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  <w:tcBorders>
              <w:top w:val="nil"/>
            </w:tcBorders>
          </w:tcPr>
          <w:p w:rsidR="006C4A6D" w:rsidRDefault="00161676" w:rsidP="00033E24">
            <w:pPr>
              <w:pStyle w:val="BasistekstGemeenteAmsterdam"/>
            </w:pPr>
            <w:r>
              <w:t>Datum gereed</w:t>
            </w:r>
            <w:r w:rsidR="00C56184">
              <w:t xml:space="preserve"> </w:t>
            </w:r>
            <w:r w:rsidR="002122BB">
              <w:t>me</w:t>
            </w:r>
            <w:r w:rsidR="002A5C77">
              <w:t>ldi</w:t>
            </w:r>
            <w:r w:rsidR="002122BB">
              <w:t>ng</w:t>
            </w:r>
            <w:r w:rsidR="007E7D0E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C4A6D" w:rsidRDefault="006C4A6D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  <w:tcBorders>
              <w:top w:val="nil"/>
            </w:tcBorders>
          </w:tcPr>
          <w:p w:rsidR="006C4A6D" w:rsidRPr="006617EB" w:rsidRDefault="006C4A6D" w:rsidP="00033E24">
            <w:pPr>
              <w:pStyle w:val="AntwoordGemeenteAmsterdam"/>
            </w:pPr>
          </w:p>
        </w:tc>
      </w:tr>
      <w:tr w:rsidR="006C4A6D" w:rsidTr="00033E24">
        <w:tblPrEx>
          <w:tblBorders>
            <w:bottom w:val="single" w:sz="2" w:space="0" w:color="000000" w:themeColor="text1"/>
            <w:insideH w:val="single" w:sz="2" w:space="0" w:color="000000" w:themeColor="text1"/>
          </w:tblBorders>
        </w:tblPrEx>
        <w:tc>
          <w:tcPr>
            <w:tcW w:w="2268" w:type="dxa"/>
          </w:tcPr>
          <w:p w:rsidR="006C4A6D" w:rsidRDefault="009A1FD2" w:rsidP="008F3687">
            <w:pPr>
              <w:pStyle w:val="BasistekstGemeenteAmsterdam"/>
            </w:pPr>
            <w:r>
              <w:t xml:space="preserve">Ontvangst </w:t>
            </w:r>
            <w:r w:rsidR="008F3687">
              <w:t>gewijzigde</w:t>
            </w:r>
            <w:r>
              <w:t xml:space="preserve"> documentatie</w:t>
            </w:r>
            <w:r w:rsidR="00203407">
              <w:t>: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:rsidR="006C4A6D" w:rsidRDefault="006C4A6D" w:rsidP="00033E24">
            <w:pPr>
              <w:pStyle w:val="BasistekstGemeenteAmsterdam"/>
              <w:jc w:val="right"/>
            </w:pPr>
          </w:p>
        </w:tc>
        <w:tc>
          <w:tcPr>
            <w:tcW w:w="7824" w:type="dxa"/>
          </w:tcPr>
          <w:p w:rsidR="006C4A6D" w:rsidRDefault="005D4846" w:rsidP="008F3687">
            <w:pPr>
              <w:pStyle w:val="AntwoordGemeenteAmsterdam"/>
            </w:pPr>
            <w:sdt>
              <w:sdtPr>
                <w:id w:val="1568383273"/>
              </w:sdtPr>
              <w:sdtEndPr/>
              <w:sdtContent>
                <w:sdt>
                  <w:sdtPr>
                    <w:rPr>
                      <w:rStyle w:val="VinkvakjetekenopmaakGemeenteAmsterdam"/>
                      <w:b w:val="0"/>
                    </w:rPr>
                    <w:id w:val="-10465495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VinkvakjetekenopmaakGemeenteAmsterdam"/>
                    </w:rPr>
                  </w:sdtEndPr>
                  <w:sdtContent>
                    <w:r w:rsidR="008F3687">
                      <w:rPr>
                        <w:rStyle w:val="VinkvakjetekenopmaakGemeenteAmsterdam"/>
                        <w:rFonts w:ascii="MS Gothic" w:eastAsia="MS Gothic" w:hAnsi="MS Gothic" w:hint="eastAsia"/>
                        <w:b w:val="0"/>
                      </w:rPr>
                      <w:t>☐</w:t>
                    </w:r>
                  </w:sdtContent>
                </w:sdt>
                <w:r w:rsidR="006C4A6D" w:rsidRPr="006617EB">
                  <w:rPr>
                    <w:b/>
                  </w:rPr>
                  <w:t xml:space="preserve"> </w:t>
                </w:r>
                <w:r w:rsidR="008F3687">
                  <w:t>Asset Data</w:t>
                </w:r>
                <w:r w:rsidR="006C4A6D">
                  <w:rPr>
                    <w:b/>
                  </w:rPr>
                  <w:t xml:space="preserve"> </w:t>
                </w:r>
                <w:sdt>
                  <w:sdtPr>
                    <w:rPr>
                      <w:rStyle w:val="VinkvakjetekenopmaakGemeenteAmsterdam"/>
                      <w:b w:val="0"/>
                    </w:rPr>
                    <w:id w:val="16893340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VinkvakjetekenopmaakGemeenteAmsterdam"/>
                    </w:rPr>
                  </w:sdtEndPr>
                  <w:sdtContent>
                    <w:r w:rsidR="006C4A6D" w:rsidRPr="006617EB">
                      <w:rPr>
                        <w:rStyle w:val="VinkvakjetekenopmaakGemeenteAmsterdam"/>
                        <w:rFonts w:eastAsia="MS Gothic" w:hint="eastAsia"/>
                        <w:b w:val="0"/>
                      </w:rPr>
                      <w:t>☐</w:t>
                    </w:r>
                  </w:sdtContent>
                </w:sdt>
                <w:r w:rsidR="006C4A6D" w:rsidRPr="006617EB">
                  <w:rPr>
                    <w:b/>
                  </w:rPr>
                  <w:t xml:space="preserve"> </w:t>
                </w:r>
                <w:r w:rsidR="008F3687">
                  <w:t>Documentatie</w:t>
                </w:r>
              </w:sdtContent>
            </w:sdt>
            <w:r w:rsidR="008F3687">
              <w:t xml:space="preserve"> </w:t>
            </w:r>
            <w:sdt>
              <w:sdtPr>
                <w:rPr>
                  <w:rStyle w:val="VinkvakjetekenopmaakGemeenteAmsterdam"/>
                  <w:b w:val="0"/>
                </w:rPr>
                <w:id w:val="78724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VinkvakjetekenopmaakGemeenteAmsterdam"/>
                </w:rPr>
              </w:sdtEndPr>
              <w:sdtContent>
                <w:r w:rsidR="008F3687" w:rsidRPr="006617EB">
                  <w:rPr>
                    <w:rStyle w:val="VinkvakjetekenopmaakGemeenteAmsterdam"/>
                    <w:rFonts w:eastAsia="MS Gothic" w:hint="eastAsia"/>
                    <w:b w:val="0"/>
                  </w:rPr>
                  <w:t>☐</w:t>
                </w:r>
              </w:sdtContent>
            </w:sdt>
            <w:r w:rsidR="008F3687" w:rsidRPr="006617EB">
              <w:rPr>
                <w:b/>
              </w:rPr>
              <w:t xml:space="preserve"> </w:t>
            </w:r>
            <w:r w:rsidR="008F3687">
              <w:t>Tekeningen</w:t>
            </w:r>
          </w:p>
        </w:tc>
      </w:tr>
    </w:tbl>
    <w:p w:rsidR="006C4A6D" w:rsidRDefault="006C4A6D" w:rsidP="007A2ED4">
      <w:pPr>
        <w:pStyle w:val="BasistekstGemeenteAmsterdam"/>
      </w:pPr>
    </w:p>
    <w:sectPr w:rsidR="006C4A6D" w:rsidSect="00210352">
      <w:headerReference w:type="default" r:id="rId12"/>
      <w:headerReference w:type="first" r:id="rId13"/>
      <w:pgSz w:w="11906" w:h="16838" w:code="9"/>
      <w:pgMar w:top="1814" w:right="851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46" w:rsidRDefault="005D4846">
      <w:r>
        <w:separator/>
      </w:r>
    </w:p>
  </w:endnote>
  <w:endnote w:type="continuationSeparator" w:id="0">
    <w:p w:rsidR="005D4846" w:rsidRDefault="005D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46" w:rsidRDefault="005D4846">
      <w:r>
        <w:separator/>
      </w:r>
    </w:p>
  </w:footnote>
  <w:footnote w:type="continuationSeparator" w:id="0">
    <w:p w:rsidR="005D4846" w:rsidRDefault="005D4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557367"/>
      <w:lock w:val="sdtContentLocked"/>
      <w:group/>
    </w:sdtPr>
    <w:sdtEndPr/>
    <w:sdtContent>
      <w:p w:rsidR="003E6D12" w:rsidRDefault="003E6D12">
        <w:pPr>
          <w:pStyle w:val="Koptekst"/>
        </w:pPr>
        <w:r>
          <w:t xml:space="preserve"> </w:t>
        </w:r>
      </w:p>
      <w:tbl>
        <w:tblPr>
          <w:tblStyle w:val="TabelzonderopmaakGemeenteAmsterdam"/>
          <w:tblpPr w:vertAnchor="page" w:horzAnchor="margin" w:tblpX="2382" w:tblpY="483"/>
          <w:tblW w:w="8221" w:type="dxa"/>
          <w:tblLayout w:type="fixed"/>
          <w:tblLook w:val="04A0" w:firstRow="1" w:lastRow="0" w:firstColumn="1" w:lastColumn="0" w:noHBand="0" w:noVBand="1"/>
        </w:tblPr>
        <w:tblGrid>
          <w:gridCol w:w="5953"/>
          <w:gridCol w:w="2268"/>
        </w:tblGrid>
        <w:tr w:rsidR="003E6D12" w:rsidTr="00401A93">
          <w:trPr>
            <w:trHeight w:hRule="exact" w:val="208"/>
          </w:trPr>
          <w:tc>
            <w:tcPr>
              <w:tcW w:w="5953" w:type="dxa"/>
              <w:shd w:val="clear" w:color="auto" w:fill="auto"/>
            </w:tcPr>
            <w:p w:rsidR="003E6D12" w:rsidRDefault="003E6D12" w:rsidP="00401A93">
              <w:pPr>
                <w:pStyle w:val="KoptekstGemeenteAmsterdam"/>
              </w:pPr>
              <w:r>
                <w:t>Gemeente Amsterdam</w:t>
              </w:r>
            </w:p>
          </w:tc>
          <w:tc>
            <w:tcPr>
              <w:tcW w:w="2268" w:type="dxa"/>
              <w:shd w:val="clear" w:color="auto" w:fill="auto"/>
            </w:tcPr>
            <w:p w:rsidR="003E6D12" w:rsidRDefault="003E6D12" w:rsidP="00401A93">
              <w:pPr>
                <w:pStyle w:val="KoptekstGemeenteAmsterdam"/>
              </w:pPr>
              <w:r>
                <w:fldChar w:fldCharType="begin"/>
              </w:r>
              <w:r>
                <w:instrText xml:space="preserve"> DATE  \@ "d MMMM yyyy"  \* MERGEFORMAT </w:instrText>
              </w:r>
              <w:r>
                <w:fldChar w:fldCharType="separate"/>
              </w:r>
              <w:r w:rsidR="00786502">
                <w:t>21 maart 2019</w:t>
              </w:r>
              <w:r>
                <w:fldChar w:fldCharType="end"/>
              </w:r>
            </w:p>
          </w:tc>
        </w:tr>
        <w:tr w:rsidR="003E6D12" w:rsidTr="00401A93">
          <w:trPr>
            <w:trHeight w:hRule="exact" w:val="284"/>
          </w:trPr>
          <w:tc>
            <w:tcPr>
              <w:tcW w:w="5953" w:type="dxa"/>
              <w:shd w:val="clear" w:color="auto" w:fill="auto"/>
            </w:tcPr>
            <w:p w:rsidR="003E6D12" w:rsidRPr="003E6D12" w:rsidRDefault="003E6D12" w:rsidP="00401A93">
              <w:pPr>
                <w:pStyle w:val="KoptekstGemeenteAmsterdam"/>
              </w:pPr>
              <w:r w:rsidRPr="003E6D12">
                <w:fldChar w:fldCharType="begin"/>
              </w:r>
              <w:r w:rsidRPr="003E6D12">
                <w:instrText xml:space="preserve"> STYLEREF  "Titel Gemeente Amsterdam"  \* MERGEFORMAT </w:instrText>
              </w:r>
              <w:r w:rsidRPr="003E6D12">
                <w:fldChar w:fldCharType="end"/>
              </w:r>
            </w:p>
          </w:tc>
          <w:tc>
            <w:tcPr>
              <w:tcW w:w="2268" w:type="dxa"/>
              <w:shd w:val="clear" w:color="auto" w:fill="auto"/>
            </w:tcPr>
            <w:p w:rsidR="003E6D12" w:rsidRDefault="003E6D12" w:rsidP="00401A93">
              <w:pPr>
                <w:pStyle w:val="PaginanummerGemeenteAmsterdam"/>
              </w:pPr>
              <w:r>
                <w:t xml:space="preserve">Pagina </w:t>
              </w: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786502">
                <w:t>2</w:t>
              </w:r>
              <w:r>
                <w:fldChar w:fldCharType="end"/>
              </w:r>
              <w:r>
                <w:t xml:space="preserve"> van </w:t>
              </w:r>
              <w:r w:rsidR="005D4846">
                <w:fldChar w:fldCharType="begin"/>
              </w:r>
              <w:r w:rsidR="005D4846">
                <w:instrText xml:space="preserve"> NUMPAGES   \* MERGEFORMAT </w:instrText>
              </w:r>
              <w:r w:rsidR="005D4846">
                <w:fldChar w:fldCharType="separate"/>
              </w:r>
              <w:r w:rsidR="00786502">
                <w:t>2</w:t>
              </w:r>
              <w:r w:rsidR="005D4846">
                <w:fldChar w:fldCharType="end"/>
              </w:r>
            </w:p>
          </w:tc>
        </w:tr>
        <w:tr w:rsidR="003E6D12" w:rsidTr="00401A93">
          <w:trPr>
            <w:trHeight w:hRule="exact" w:val="208"/>
          </w:trPr>
          <w:tc>
            <w:tcPr>
              <w:tcW w:w="5953" w:type="dxa"/>
              <w:shd w:val="clear" w:color="auto" w:fill="auto"/>
            </w:tcPr>
            <w:p w:rsidR="003E6D12" w:rsidRDefault="003E6D12" w:rsidP="00401A93">
              <w:pPr>
                <w:pStyle w:val="KoptekstGemeenteAmsterdam"/>
              </w:pPr>
            </w:p>
          </w:tc>
          <w:tc>
            <w:tcPr>
              <w:tcW w:w="2268" w:type="dxa"/>
              <w:shd w:val="clear" w:color="auto" w:fill="auto"/>
            </w:tcPr>
            <w:p w:rsidR="003E6D12" w:rsidRDefault="003E6D12" w:rsidP="00401A93">
              <w:pPr>
                <w:pStyle w:val="PaginanummerGemeenteAmsterdam"/>
              </w:pPr>
            </w:p>
          </w:tc>
        </w:tr>
      </w:tbl>
      <w:p w:rsidR="00C23E23" w:rsidRDefault="005D4846">
        <w:pPr>
          <w:pStyle w:val="Koptekst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720434"/>
      <w:lock w:val="sdtContentLocked"/>
      <w:group/>
    </w:sdtPr>
    <w:sdtEndPr/>
    <w:sdtContent>
      <w:p w:rsidR="00C23E23" w:rsidRDefault="009230EA">
        <w:pPr>
          <w:pStyle w:val="Koptekst"/>
        </w:pP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59264" behindDoc="1" locked="0" layoutInCell="0" allowOverlap="1" wp14:anchorId="50CD2063" wp14:editId="68605918">
                  <wp:simplePos x="0" y="0"/>
                  <wp:positionH relativeFrom="page">
                    <wp:posOffset>0</wp:posOffset>
                  </wp:positionH>
                  <wp:positionV relativeFrom="page">
                    <wp:posOffset>0</wp:posOffset>
                  </wp:positionV>
                  <wp:extent cx="7560000" cy="2034000"/>
                  <wp:effectExtent l="0" t="0" r="0" b="0"/>
                  <wp:wrapNone/>
                  <wp:docPr id="4" name="JE1606291340JU logo Gemeente Am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3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534795" y="288925"/>
                              <a:ext cx="1248410" cy="1210310"/>
                            </a:xfrm>
                            <a:custGeom>
                              <a:avLst/>
                              <a:gdLst>
                                <a:gd name="T0" fmla="*/ 1951 w 3931"/>
                                <a:gd name="T1" fmla="*/ 172 h 3810"/>
                                <a:gd name="T2" fmla="*/ 1904 w 3931"/>
                                <a:gd name="T3" fmla="*/ 387 h 3810"/>
                                <a:gd name="T4" fmla="*/ 1957 w 3931"/>
                                <a:gd name="T5" fmla="*/ 421 h 3810"/>
                                <a:gd name="T6" fmla="*/ 2117 w 3931"/>
                                <a:gd name="T7" fmla="*/ 448 h 3810"/>
                                <a:gd name="T8" fmla="*/ 2213 w 3931"/>
                                <a:gd name="T9" fmla="*/ 359 h 3810"/>
                                <a:gd name="T10" fmla="*/ 2258 w 3931"/>
                                <a:gd name="T11" fmla="*/ 443 h 3810"/>
                                <a:gd name="T12" fmla="*/ 2391 w 3931"/>
                                <a:gd name="T13" fmla="*/ 443 h 3810"/>
                                <a:gd name="T14" fmla="*/ 2524 w 3931"/>
                                <a:gd name="T15" fmla="*/ 443 h 3810"/>
                                <a:gd name="T16" fmla="*/ 2370 w 3931"/>
                                <a:gd name="T17" fmla="*/ 234 h 3810"/>
                                <a:gd name="T18" fmla="*/ 2258 w 3931"/>
                                <a:gd name="T19" fmla="*/ 443 h 3810"/>
                                <a:gd name="T20" fmla="*/ 2731 w 3931"/>
                                <a:gd name="T21" fmla="*/ 448 h 3810"/>
                                <a:gd name="T22" fmla="*/ 2827 w 3931"/>
                                <a:gd name="T23" fmla="*/ 359 h 3810"/>
                                <a:gd name="T24" fmla="*/ 3072 w 3931"/>
                                <a:gd name="T25" fmla="*/ 359 h 3810"/>
                                <a:gd name="T26" fmla="*/ 3062 w 3931"/>
                                <a:gd name="T27" fmla="*/ 408 h 3810"/>
                                <a:gd name="T28" fmla="*/ 2916 w 3931"/>
                                <a:gd name="T29" fmla="*/ 321 h 3810"/>
                                <a:gd name="T30" fmla="*/ 3170 w 3931"/>
                                <a:gd name="T31" fmla="*/ 443 h 3810"/>
                                <a:gd name="T32" fmla="*/ 3306 w 3931"/>
                                <a:gd name="T33" fmla="*/ 443 h 3810"/>
                                <a:gd name="T34" fmla="*/ 3168 w 3931"/>
                                <a:gd name="T35" fmla="*/ 239 h 3810"/>
                                <a:gd name="T36" fmla="*/ 3449 w 3931"/>
                                <a:gd name="T37" fmla="*/ 448 h 3810"/>
                                <a:gd name="T38" fmla="*/ 3433 w 3931"/>
                                <a:gd name="T39" fmla="*/ 282 h 3810"/>
                                <a:gd name="T40" fmla="*/ 3382 w 3931"/>
                                <a:gd name="T41" fmla="*/ 180 h 3810"/>
                                <a:gd name="T42" fmla="*/ 3726 w 3931"/>
                                <a:gd name="T43" fmla="*/ 359 h 3810"/>
                                <a:gd name="T44" fmla="*/ 3716 w 3931"/>
                                <a:gd name="T45" fmla="*/ 408 h 3810"/>
                                <a:gd name="T46" fmla="*/ 3570 w 3931"/>
                                <a:gd name="T47" fmla="*/ 321 h 3810"/>
                                <a:gd name="T48" fmla="*/ 1716 w 3931"/>
                                <a:gd name="T49" fmla="*/ 891 h 3810"/>
                                <a:gd name="T50" fmla="*/ 1833 w 3931"/>
                                <a:gd name="T51" fmla="*/ 590 h 3810"/>
                                <a:gd name="T52" fmla="*/ 1855 w 3931"/>
                                <a:gd name="T53" fmla="*/ 777 h 3810"/>
                                <a:gd name="T54" fmla="*/ 2088 w 3931"/>
                                <a:gd name="T55" fmla="*/ 728 h 3810"/>
                                <a:gd name="T56" fmla="*/ 2218 w 3931"/>
                                <a:gd name="T57" fmla="*/ 728 h 3810"/>
                                <a:gd name="T58" fmla="*/ 2233 w 3931"/>
                                <a:gd name="T59" fmla="*/ 682 h 3810"/>
                                <a:gd name="T60" fmla="*/ 2039 w 3931"/>
                                <a:gd name="T61" fmla="*/ 687 h 3810"/>
                                <a:gd name="T62" fmla="*/ 2351 w 3931"/>
                                <a:gd name="T63" fmla="*/ 748 h 3810"/>
                                <a:gd name="T64" fmla="*/ 2424 w 3931"/>
                                <a:gd name="T65" fmla="*/ 897 h 3810"/>
                                <a:gd name="T66" fmla="*/ 2505 w 3931"/>
                                <a:gd name="T67" fmla="*/ 713 h 3810"/>
                                <a:gd name="T68" fmla="*/ 2677 w 3931"/>
                                <a:gd name="T69" fmla="*/ 847 h 3810"/>
                                <a:gd name="T70" fmla="*/ 2677 w 3931"/>
                                <a:gd name="T71" fmla="*/ 687 h 3810"/>
                                <a:gd name="T72" fmla="*/ 2528 w 3931"/>
                                <a:gd name="T73" fmla="*/ 687 h 3810"/>
                                <a:gd name="T74" fmla="*/ 2818 w 3931"/>
                                <a:gd name="T75" fmla="*/ 682 h 3810"/>
                                <a:gd name="T76" fmla="*/ 2813 w 3931"/>
                                <a:gd name="T77" fmla="*/ 856 h 3810"/>
                                <a:gd name="T78" fmla="*/ 2863 w 3931"/>
                                <a:gd name="T79" fmla="*/ 769 h 3810"/>
                                <a:gd name="T80" fmla="*/ 3067 w 3931"/>
                                <a:gd name="T81" fmla="*/ 731 h 3810"/>
                                <a:gd name="T82" fmla="*/ 3012 w 3931"/>
                                <a:gd name="T83" fmla="*/ 720 h 3810"/>
                                <a:gd name="T84" fmla="*/ 3330 w 3931"/>
                                <a:gd name="T85" fmla="*/ 891 h 3810"/>
                                <a:gd name="T86" fmla="*/ 3208 w 3931"/>
                                <a:gd name="T87" fmla="*/ 682 h 3810"/>
                                <a:gd name="T88" fmla="*/ 3281 w 3931"/>
                                <a:gd name="T89" fmla="*/ 891 h 3810"/>
                                <a:gd name="T90" fmla="*/ 3220 w 3931"/>
                                <a:gd name="T91" fmla="*/ 851 h 3810"/>
                                <a:gd name="T92" fmla="*/ 3387 w 3931"/>
                                <a:gd name="T93" fmla="*/ 715 h 3810"/>
                                <a:gd name="T94" fmla="*/ 3503 w 3931"/>
                                <a:gd name="T95" fmla="*/ 764 h 3810"/>
                                <a:gd name="T96" fmla="*/ 3515 w 3931"/>
                                <a:gd name="T97" fmla="*/ 891 h 3810"/>
                                <a:gd name="T98" fmla="*/ 3512 w 3931"/>
                                <a:gd name="T99" fmla="*/ 800 h 3810"/>
                                <a:gd name="T100" fmla="*/ 3712 w 3931"/>
                                <a:gd name="T101" fmla="*/ 728 h 3810"/>
                                <a:gd name="T102" fmla="*/ 3842 w 3931"/>
                                <a:gd name="T103" fmla="*/ 728 h 3810"/>
                                <a:gd name="T104" fmla="*/ 3857 w 3931"/>
                                <a:gd name="T105" fmla="*/ 682 h 3810"/>
                                <a:gd name="T106" fmla="*/ 3663 w 3931"/>
                                <a:gd name="T107" fmla="*/ 687 h 3810"/>
                                <a:gd name="T108" fmla="*/ 896 w 3931"/>
                                <a:gd name="T109" fmla="*/ 3810 h 3810"/>
                                <a:gd name="T110" fmla="*/ 560 w 3931"/>
                                <a:gd name="T111" fmla="*/ 3026 h 3810"/>
                                <a:gd name="T112" fmla="*/ 224 w 3931"/>
                                <a:gd name="T113" fmla="*/ 3810 h 3810"/>
                                <a:gd name="T114" fmla="*/ 784 w 3931"/>
                                <a:gd name="T115" fmla="*/ 560 h 3810"/>
                                <a:gd name="T116" fmla="*/ 0 w 3931"/>
                                <a:gd name="T117" fmla="*/ 223 h 3810"/>
                                <a:gd name="T118" fmla="*/ 560 w 3931"/>
                                <a:gd name="T119" fmla="*/ 2130 h 3810"/>
                                <a:gd name="T120" fmla="*/ 896 w 3931"/>
                                <a:gd name="T121" fmla="*/ 1346 h 3810"/>
                                <a:gd name="T122" fmla="*/ 0 w 3931"/>
                                <a:gd name="T123" fmla="*/ 2242 h 38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931" h="3810">
                                  <a:moveTo>
                                    <a:pt x="1957" y="421"/>
                                  </a:moveTo>
                                  <a:cubicBezTo>
                                    <a:pt x="1921" y="441"/>
                                    <a:pt x="1879" y="451"/>
                                    <a:pt x="1833" y="451"/>
                                  </a:cubicBezTo>
                                  <a:cubicBezTo>
                                    <a:pt x="1740" y="451"/>
                                    <a:pt x="1673" y="388"/>
                                    <a:pt x="1673" y="294"/>
                                  </a:cubicBezTo>
                                  <a:cubicBezTo>
                                    <a:pt x="1673" y="197"/>
                                    <a:pt x="1740" y="134"/>
                                    <a:pt x="1833" y="134"/>
                                  </a:cubicBezTo>
                                  <a:cubicBezTo>
                                    <a:pt x="1879" y="134"/>
                                    <a:pt x="1920" y="144"/>
                                    <a:pt x="1951" y="172"/>
                                  </a:cubicBezTo>
                                  <a:cubicBezTo>
                                    <a:pt x="1912" y="212"/>
                                    <a:pt x="1912" y="212"/>
                                    <a:pt x="1912" y="212"/>
                                  </a:cubicBezTo>
                                  <a:cubicBezTo>
                                    <a:pt x="1893" y="194"/>
                                    <a:pt x="1863" y="183"/>
                                    <a:pt x="1833" y="183"/>
                                  </a:cubicBezTo>
                                  <a:cubicBezTo>
                                    <a:pt x="1771" y="183"/>
                                    <a:pt x="1730" y="231"/>
                                    <a:pt x="1730" y="291"/>
                                  </a:cubicBezTo>
                                  <a:cubicBezTo>
                                    <a:pt x="1730" y="355"/>
                                    <a:pt x="1771" y="402"/>
                                    <a:pt x="1833" y="402"/>
                                  </a:cubicBezTo>
                                  <a:cubicBezTo>
                                    <a:pt x="1860" y="402"/>
                                    <a:pt x="1885" y="397"/>
                                    <a:pt x="1904" y="387"/>
                                  </a:cubicBezTo>
                                  <a:cubicBezTo>
                                    <a:pt x="1904" y="316"/>
                                    <a:pt x="1904" y="316"/>
                                    <a:pt x="1904" y="316"/>
                                  </a:cubicBezTo>
                                  <a:cubicBezTo>
                                    <a:pt x="1842" y="316"/>
                                    <a:pt x="1842" y="316"/>
                                    <a:pt x="1842" y="316"/>
                                  </a:cubicBezTo>
                                  <a:cubicBezTo>
                                    <a:pt x="1842" y="267"/>
                                    <a:pt x="1842" y="267"/>
                                    <a:pt x="1842" y="267"/>
                                  </a:cubicBezTo>
                                  <a:cubicBezTo>
                                    <a:pt x="1957" y="267"/>
                                    <a:pt x="1957" y="267"/>
                                    <a:pt x="1957" y="267"/>
                                  </a:cubicBezTo>
                                  <a:lnTo>
                                    <a:pt x="1957" y="421"/>
                                  </a:lnTo>
                                  <a:close/>
                                  <a:moveTo>
                                    <a:pt x="2213" y="359"/>
                                  </a:moveTo>
                                  <a:cubicBezTo>
                                    <a:pt x="2213" y="345"/>
                                    <a:pt x="2213" y="345"/>
                                    <a:pt x="2213" y="345"/>
                                  </a:cubicBezTo>
                                  <a:cubicBezTo>
                                    <a:pt x="2213" y="274"/>
                                    <a:pt x="2174" y="234"/>
                                    <a:pt x="2117" y="234"/>
                                  </a:cubicBezTo>
                                  <a:cubicBezTo>
                                    <a:pt x="2055" y="234"/>
                                    <a:pt x="2006" y="277"/>
                                    <a:pt x="2006" y="341"/>
                                  </a:cubicBezTo>
                                  <a:cubicBezTo>
                                    <a:pt x="2006" y="405"/>
                                    <a:pt x="2055" y="448"/>
                                    <a:pt x="2117" y="448"/>
                                  </a:cubicBezTo>
                                  <a:cubicBezTo>
                                    <a:pt x="2149" y="448"/>
                                    <a:pt x="2179" y="437"/>
                                    <a:pt x="2203" y="408"/>
                                  </a:cubicBezTo>
                                  <a:cubicBezTo>
                                    <a:pt x="2167" y="380"/>
                                    <a:pt x="2167" y="380"/>
                                    <a:pt x="2167" y="380"/>
                                  </a:cubicBezTo>
                                  <a:cubicBezTo>
                                    <a:pt x="2154" y="396"/>
                                    <a:pt x="2137" y="408"/>
                                    <a:pt x="2112" y="408"/>
                                  </a:cubicBezTo>
                                  <a:cubicBezTo>
                                    <a:pt x="2083" y="408"/>
                                    <a:pt x="2060" y="389"/>
                                    <a:pt x="2057" y="359"/>
                                  </a:cubicBezTo>
                                  <a:lnTo>
                                    <a:pt x="2213" y="359"/>
                                  </a:lnTo>
                                  <a:close/>
                                  <a:moveTo>
                                    <a:pt x="2057" y="321"/>
                                  </a:moveTo>
                                  <a:cubicBezTo>
                                    <a:pt x="2061" y="291"/>
                                    <a:pt x="2079" y="272"/>
                                    <a:pt x="2110" y="272"/>
                                  </a:cubicBezTo>
                                  <a:cubicBezTo>
                                    <a:pt x="2142" y="272"/>
                                    <a:pt x="2161" y="291"/>
                                    <a:pt x="2162" y="321"/>
                                  </a:cubicBezTo>
                                  <a:lnTo>
                                    <a:pt x="2057" y="321"/>
                                  </a:lnTo>
                                  <a:close/>
                                  <a:moveTo>
                                    <a:pt x="2258" y="443"/>
                                  </a:moveTo>
                                  <a:cubicBezTo>
                                    <a:pt x="2309" y="443"/>
                                    <a:pt x="2309" y="443"/>
                                    <a:pt x="2309" y="443"/>
                                  </a:cubicBezTo>
                                  <a:cubicBezTo>
                                    <a:pt x="2309" y="332"/>
                                    <a:pt x="2309" y="332"/>
                                    <a:pt x="2309" y="332"/>
                                  </a:cubicBezTo>
                                  <a:cubicBezTo>
                                    <a:pt x="2309" y="305"/>
                                    <a:pt x="2322" y="280"/>
                                    <a:pt x="2356" y="280"/>
                                  </a:cubicBezTo>
                                  <a:cubicBezTo>
                                    <a:pt x="2381" y="280"/>
                                    <a:pt x="2391" y="297"/>
                                    <a:pt x="2391" y="322"/>
                                  </a:cubicBezTo>
                                  <a:cubicBezTo>
                                    <a:pt x="2391" y="443"/>
                                    <a:pt x="2391" y="443"/>
                                    <a:pt x="2391" y="443"/>
                                  </a:cubicBezTo>
                                  <a:cubicBezTo>
                                    <a:pt x="2442" y="443"/>
                                    <a:pt x="2442" y="443"/>
                                    <a:pt x="2442" y="443"/>
                                  </a:cubicBezTo>
                                  <a:cubicBezTo>
                                    <a:pt x="2442" y="333"/>
                                    <a:pt x="2442" y="333"/>
                                    <a:pt x="2442" y="333"/>
                                  </a:cubicBezTo>
                                  <a:cubicBezTo>
                                    <a:pt x="2442" y="306"/>
                                    <a:pt x="2454" y="280"/>
                                    <a:pt x="2486" y="280"/>
                                  </a:cubicBezTo>
                                  <a:cubicBezTo>
                                    <a:pt x="2516" y="280"/>
                                    <a:pt x="2524" y="302"/>
                                    <a:pt x="2524" y="328"/>
                                  </a:cubicBezTo>
                                  <a:cubicBezTo>
                                    <a:pt x="2524" y="443"/>
                                    <a:pt x="2524" y="443"/>
                                    <a:pt x="2524" y="443"/>
                                  </a:cubicBezTo>
                                  <a:cubicBezTo>
                                    <a:pt x="2575" y="443"/>
                                    <a:pt x="2575" y="443"/>
                                    <a:pt x="2575" y="443"/>
                                  </a:cubicBezTo>
                                  <a:cubicBezTo>
                                    <a:pt x="2575" y="322"/>
                                    <a:pt x="2575" y="322"/>
                                    <a:pt x="2575" y="322"/>
                                  </a:cubicBezTo>
                                  <a:cubicBezTo>
                                    <a:pt x="2575" y="273"/>
                                    <a:pt x="2556" y="234"/>
                                    <a:pt x="2501" y="234"/>
                                  </a:cubicBezTo>
                                  <a:cubicBezTo>
                                    <a:pt x="2471" y="234"/>
                                    <a:pt x="2449" y="246"/>
                                    <a:pt x="2434" y="272"/>
                                  </a:cubicBezTo>
                                  <a:cubicBezTo>
                                    <a:pt x="2423" y="246"/>
                                    <a:pt x="2402" y="234"/>
                                    <a:pt x="2370" y="234"/>
                                  </a:cubicBezTo>
                                  <a:cubicBezTo>
                                    <a:pt x="2336" y="234"/>
                                    <a:pt x="2317" y="252"/>
                                    <a:pt x="2308" y="271"/>
                                  </a:cubicBezTo>
                                  <a:cubicBezTo>
                                    <a:pt x="2307" y="271"/>
                                    <a:pt x="2307" y="271"/>
                                    <a:pt x="2307" y="271"/>
                                  </a:cubicBezTo>
                                  <a:cubicBezTo>
                                    <a:pt x="2307" y="239"/>
                                    <a:pt x="2307" y="239"/>
                                    <a:pt x="2307" y="239"/>
                                  </a:cubicBezTo>
                                  <a:cubicBezTo>
                                    <a:pt x="2258" y="239"/>
                                    <a:pt x="2258" y="239"/>
                                    <a:pt x="2258" y="239"/>
                                  </a:cubicBezTo>
                                  <a:lnTo>
                                    <a:pt x="2258" y="443"/>
                                  </a:lnTo>
                                  <a:close/>
                                  <a:moveTo>
                                    <a:pt x="2827" y="359"/>
                                  </a:moveTo>
                                  <a:cubicBezTo>
                                    <a:pt x="2827" y="345"/>
                                    <a:pt x="2827" y="345"/>
                                    <a:pt x="2827" y="345"/>
                                  </a:cubicBezTo>
                                  <a:cubicBezTo>
                                    <a:pt x="2827" y="274"/>
                                    <a:pt x="2789" y="234"/>
                                    <a:pt x="2731" y="234"/>
                                  </a:cubicBezTo>
                                  <a:cubicBezTo>
                                    <a:pt x="2670" y="234"/>
                                    <a:pt x="2620" y="277"/>
                                    <a:pt x="2620" y="341"/>
                                  </a:cubicBezTo>
                                  <a:cubicBezTo>
                                    <a:pt x="2620" y="405"/>
                                    <a:pt x="2670" y="448"/>
                                    <a:pt x="2731" y="448"/>
                                  </a:cubicBezTo>
                                  <a:cubicBezTo>
                                    <a:pt x="2764" y="448"/>
                                    <a:pt x="2794" y="437"/>
                                    <a:pt x="2818" y="408"/>
                                  </a:cubicBezTo>
                                  <a:cubicBezTo>
                                    <a:pt x="2781" y="380"/>
                                    <a:pt x="2781" y="380"/>
                                    <a:pt x="2781" y="380"/>
                                  </a:cubicBezTo>
                                  <a:cubicBezTo>
                                    <a:pt x="2768" y="396"/>
                                    <a:pt x="2752" y="408"/>
                                    <a:pt x="2726" y="408"/>
                                  </a:cubicBezTo>
                                  <a:cubicBezTo>
                                    <a:pt x="2698" y="408"/>
                                    <a:pt x="2675" y="389"/>
                                    <a:pt x="2671" y="359"/>
                                  </a:cubicBezTo>
                                  <a:lnTo>
                                    <a:pt x="2827" y="359"/>
                                  </a:lnTo>
                                  <a:close/>
                                  <a:moveTo>
                                    <a:pt x="2671" y="321"/>
                                  </a:moveTo>
                                  <a:cubicBezTo>
                                    <a:pt x="2675" y="291"/>
                                    <a:pt x="2694" y="272"/>
                                    <a:pt x="2724" y="272"/>
                                  </a:cubicBezTo>
                                  <a:cubicBezTo>
                                    <a:pt x="2756" y="272"/>
                                    <a:pt x="2776" y="291"/>
                                    <a:pt x="2776" y="321"/>
                                  </a:cubicBezTo>
                                  <a:lnTo>
                                    <a:pt x="2671" y="321"/>
                                  </a:lnTo>
                                  <a:close/>
                                  <a:moveTo>
                                    <a:pt x="3072" y="359"/>
                                  </a:moveTo>
                                  <a:cubicBezTo>
                                    <a:pt x="3072" y="345"/>
                                    <a:pt x="3072" y="345"/>
                                    <a:pt x="3072" y="345"/>
                                  </a:cubicBezTo>
                                  <a:cubicBezTo>
                                    <a:pt x="3072" y="274"/>
                                    <a:pt x="3033" y="234"/>
                                    <a:pt x="2976" y="234"/>
                                  </a:cubicBezTo>
                                  <a:cubicBezTo>
                                    <a:pt x="2914" y="234"/>
                                    <a:pt x="2865" y="277"/>
                                    <a:pt x="2865" y="341"/>
                                  </a:cubicBezTo>
                                  <a:cubicBezTo>
                                    <a:pt x="2865" y="405"/>
                                    <a:pt x="2914" y="448"/>
                                    <a:pt x="2976" y="448"/>
                                  </a:cubicBezTo>
                                  <a:cubicBezTo>
                                    <a:pt x="3008" y="448"/>
                                    <a:pt x="3038" y="437"/>
                                    <a:pt x="3062" y="408"/>
                                  </a:cubicBezTo>
                                  <a:cubicBezTo>
                                    <a:pt x="3026" y="380"/>
                                    <a:pt x="3026" y="380"/>
                                    <a:pt x="3026" y="380"/>
                                  </a:cubicBezTo>
                                  <a:cubicBezTo>
                                    <a:pt x="3013" y="396"/>
                                    <a:pt x="2996" y="408"/>
                                    <a:pt x="2971" y="408"/>
                                  </a:cubicBezTo>
                                  <a:cubicBezTo>
                                    <a:pt x="2942" y="408"/>
                                    <a:pt x="2919" y="389"/>
                                    <a:pt x="2916" y="359"/>
                                  </a:cubicBezTo>
                                  <a:lnTo>
                                    <a:pt x="3072" y="359"/>
                                  </a:lnTo>
                                  <a:close/>
                                  <a:moveTo>
                                    <a:pt x="2916" y="321"/>
                                  </a:moveTo>
                                  <a:cubicBezTo>
                                    <a:pt x="2920" y="291"/>
                                    <a:pt x="2938" y="272"/>
                                    <a:pt x="2969" y="272"/>
                                  </a:cubicBezTo>
                                  <a:cubicBezTo>
                                    <a:pt x="3000" y="272"/>
                                    <a:pt x="3020" y="291"/>
                                    <a:pt x="3020" y="321"/>
                                  </a:cubicBezTo>
                                  <a:lnTo>
                                    <a:pt x="2916" y="321"/>
                                  </a:lnTo>
                                  <a:close/>
                                  <a:moveTo>
                                    <a:pt x="3119" y="443"/>
                                  </a:moveTo>
                                  <a:cubicBezTo>
                                    <a:pt x="3170" y="443"/>
                                    <a:pt x="3170" y="443"/>
                                    <a:pt x="3170" y="443"/>
                                  </a:cubicBezTo>
                                  <a:cubicBezTo>
                                    <a:pt x="3170" y="332"/>
                                    <a:pt x="3170" y="332"/>
                                    <a:pt x="3170" y="332"/>
                                  </a:cubicBezTo>
                                  <a:cubicBezTo>
                                    <a:pt x="3170" y="305"/>
                                    <a:pt x="3183" y="280"/>
                                    <a:pt x="3217" y="280"/>
                                  </a:cubicBezTo>
                                  <a:cubicBezTo>
                                    <a:pt x="3253" y="280"/>
                                    <a:pt x="3255" y="317"/>
                                    <a:pt x="3255" y="340"/>
                                  </a:cubicBezTo>
                                  <a:cubicBezTo>
                                    <a:pt x="3255" y="443"/>
                                    <a:pt x="3255" y="443"/>
                                    <a:pt x="3255" y="443"/>
                                  </a:cubicBezTo>
                                  <a:cubicBezTo>
                                    <a:pt x="3306" y="443"/>
                                    <a:pt x="3306" y="443"/>
                                    <a:pt x="3306" y="443"/>
                                  </a:cubicBezTo>
                                  <a:cubicBezTo>
                                    <a:pt x="3306" y="314"/>
                                    <a:pt x="3306" y="314"/>
                                    <a:pt x="3306" y="314"/>
                                  </a:cubicBezTo>
                                  <a:cubicBezTo>
                                    <a:pt x="3306" y="273"/>
                                    <a:pt x="3286" y="234"/>
                                    <a:pt x="3231" y="234"/>
                                  </a:cubicBezTo>
                                  <a:cubicBezTo>
                                    <a:pt x="3197" y="234"/>
                                    <a:pt x="3178" y="251"/>
                                    <a:pt x="3169" y="272"/>
                                  </a:cubicBezTo>
                                  <a:cubicBezTo>
                                    <a:pt x="3168" y="272"/>
                                    <a:pt x="3168" y="272"/>
                                    <a:pt x="3168" y="272"/>
                                  </a:cubicBezTo>
                                  <a:cubicBezTo>
                                    <a:pt x="3168" y="239"/>
                                    <a:pt x="3168" y="239"/>
                                    <a:pt x="3168" y="239"/>
                                  </a:cubicBezTo>
                                  <a:cubicBezTo>
                                    <a:pt x="3119" y="239"/>
                                    <a:pt x="3119" y="239"/>
                                    <a:pt x="3119" y="239"/>
                                  </a:cubicBezTo>
                                  <a:lnTo>
                                    <a:pt x="3119" y="443"/>
                                  </a:lnTo>
                                  <a:close/>
                                  <a:moveTo>
                                    <a:pt x="3382" y="282"/>
                                  </a:moveTo>
                                  <a:cubicBezTo>
                                    <a:pt x="3382" y="376"/>
                                    <a:pt x="3382" y="376"/>
                                    <a:pt x="3382" y="376"/>
                                  </a:cubicBezTo>
                                  <a:cubicBezTo>
                                    <a:pt x="3382" y="424"/>
                                    <a:pt x="3395" y="448"/>
                                    <a:pt x="3449" y="448"/>
                                  </a:cubicBezTo>
                                  <a:cubicBezTo>
                                    <a:pt x="3460" y="448"/>
                                    <a:pt x="3478" y="447"/>
                                    <a:pt x="3489" y="442"/>
                                  </a:cubicBezTo>
                                  <a:cubicBezTo>
                                    <a:pt x="3489" y="399"/>
                                    <a:pt x="3489" y="399"/>
                                    <a:pt x="3489" y="399"/>
                                  </a:cubicBezTo>
                                  <a:cubicBezTo>
                                    <a:pt x="3483" y="403"/>
                                    <a:pt x="3470" y="405"/>
                                    <a:pt x="3461" y="405"/>
                                  </a:cubicBezTo>
                                  <a:cubicBezTo>
                                    <a:pt x="3439" y="405"/>
                                    <a:pt x="3433" y="392"/>
                                    <a:pt x="3433" y="372"/>
                                  </a:cubicBezTo>
                                  <a:cubicBezTo>
                                    <a:pt x="3433" y="282"/>
                                    <a:pt x="3433" y="282"/>
                                    <a:pt x="3433" y="282"/>
                                  </a:cubicBezTo>
                                  <a:cubicBezTo>
                                    <a:pt x="3489" y="282"/>
                                    <a:pt x="3489" y="282"/>
                                    <a:pt x="3489" y="282"/>
                                  </a:cubicBezTo>
                                  <a:cubicBezTo>
                                    <a:pt x="3489" y="239"/>
                                    <a:pt x="3489" y="239"/>
                                    <a:pt x="3489" y="239"/>
                                  </a:cubicBezTo>
                                  <a:cubicBezTo>
                                    <a:pt x="3433" y="239"/>
                                    <a:pt x="3433" y="239"/>
                                    <a:pt x="3433" y="239"/>
                                  </a:cubicBezTo>
                                  <a:cubicBezTo>
                                    <a:pt x="3433" y="180"/>
                                    <a:pt x="3433" y="180"/>
                                    <a:pt x="3433" y="180"/>
                                  </a:cubicBezTo>
                                  <a:cubicBezTo>
                                    <a:pt x="3382" y="180"/>
                                    <a:pt x="3382" y="180"/>
                                    <a:pt x="3382" y="180"/>
                                  </a:cubicBezTo>
                                  <a:cubicBezTo>
                                    <a:pt x="3382" y="239"/>
                                    <a:pt x="3382" y="239"/>
                                    <a:pt x="3382" y="239"/>
                                  </a:cubicBezTo>
                                  <a:cubicBezTo>
                                    <a:pt x="3340" y="239"/>
                                    <a:pt x="3340" y="239"/>
                                    <a:pt x="3340" y="239"/>
                                  </a:cubicBezTo>
                                  <a:cubicBezTo>
                                    <a:pt x="3340" y="282"/>
                                    <a:pt x="3340" y="282"/>
                                    <a:pt x="3340" y="282"/>
                                  </a:cubicBezTo>
                                  <a:lnTo>
                                    <a:pt x="3382" y="282"/>
                                  </a:lnTo>
                                  <a:close/>
                                  <a:moveTo>
                                    <a:pt x="3726" y="359"/>
                                  </a:moveTo>
                                  <a:cubicBezTo>
                                    <a:pt x="3726" y="345"/>
                                    <a:pt x="3726" y="345"/>
                                    <a:pt x="3726" y="345"/>
                                  </a:cubicBezTo>
                                  <a:cubicBezTo>
                                    <a:pt x="3726" y="274"/>
                                    <a:pt x="3687" y="234"/>
                                    <a:pt x="3630" y="234"/>
                                  </a:cubicBezTo>
                                  <a:cubicBezTo>
                                    <a:pt x="3568" y="234"/>
                                    <a:pt x="3519" y="277"/>
                                    <a:pt x="3519" y="341"/>
                                  </a:cubicBezTo>
                                  <a:cubicBezTo>
                                    <a:pt x="3519" y="405"/>
                                    <a:pt x="3568" y="448"/>
                                    <a:pt x="3630" y="448"/>
                                  </a:cubicBezTo>
                                  <a:cubicBezTo>
                                    <a:pt x="3662" y="448"/>
                                    <a:pt x="3692" y="437"/>
                                    <a:pt x="3716" y="408"/>
                                  </a:cubicBezTo>
                                  <a:cubicBezTo>
                                    <a:pt x="3680" y="380"/>
                                    <a:pt x="3680" y="380"/>
                                    <a:pt x="3680" y="380"/>
                                  </a:cubicBezTo>
                                  <a:cubicBezTo>
                                    <a:pt x="3667" y="396"/>
                                    <a:pt x="3650" y="408"/>
                                    <a:pt x="3625" y="408"/>
                                  </a:cubicBezTo>
                                  <a:cubicBezTo>
                                    <a:pt x="3596" y="408"/>
                                    <a:pt x="3573" y="389"/>
                                    <a:pt x="3570" y="359"/>
                                  </a:cubicBezTo>
                                  <a:lnTo>
                                    <a:pt x="3726" y="359"/>
                                  </a:lnTo>
                                  <a:close/>
                                  <a:moveTo>
                                    <a:pt x="3570" y="321"/>
                                  </a:moveTo>
                                  <a:cubicBezTo>
                                    <a:pt x="3574" y="291"/>
                                    <a:pt x="3592" y="272"/>
                                    <a:pt x="3623" y="272"/>
                                  </a:cubicBezTo>
                                  <a:cubicBezTo>
                                    <a:pt x="3655" y="272"/>
                                    <a:pt x="3674" y="291"/>
                                    <a:pt x="3675" y="321"/>
                                  </a:cubicBezTo>
                                  <a:lnTo>
                                    <a:pt x="3570" y="321"/>
                                  </a:lnTo>
                                  <a:close/>
                                  <a:moveTo>
                                    <a:pt x="1656" y="891"/>
                                  </a:moveTo>
                                  <a:cubicBezTo>
                                    <a:pt x="1716" y="891"/>
                                    <a:pt x="1716" y="891"/>
                                    <a:pt x="1716" y="891"/>
                                  </a:cubicBezTo>
                                  <a:cubicBezTo>
                                    <a:pt x="1743" y="823"/>
                                    <a:pt x="1743" y="823"/>
                                    <a:pt x="1743" y="823"/>
                                  </a:cubicBezTo>
                                  <a:cubicBezTo>
                                    <a:pt x="1874" y="823"/>
                                    <a:pt x="1874" y="823"/>
                                    <a:pt x="1874" y="823"/>
                                  </a:cubicBezTo>
                                  <a:cubicBezTo>
                                    <a:pt x="1902" y="891"/>
                                    <a:pt x="1902" y="891"/>
                                    <a:pt x="1902" y="891"/>
                                  </a:cubicBezTo>
                                  <a:cubicBezTo>
                                    <a:pt x="1963" y="891"/>
                                    <a:pt x="1963" y="891"/>
                                    <a:pt x="1963" y="891"/>
                                  </a:cubicBezTo>
                                  <a:cubicBezTo>
                                    <a:pt x="1833" y="590"/>
                                    <a:pt x="1833" y="590"/>
                                    <a:pt x="1833" y="590"/>
                                  </a:cubicBezTo>
                                  <a:cubicBezTo>
                                    <a:pt x="1787" y="590"/>
                                    <a:pt x="1787" y="590"/>
                                    <a:pt x="1787" y="590"/>
                                  </a:cubicBezTo>
                                  <a:lnTo>
                                    <a:pt x="1656" y="891"/>
                                  </a:lnTo>
                                  <a:close/>
                                  <a:moveTo>
                                    <a:pt x="1762" y="777"/>
                                  </a:moveTo>
                                  <a:cubicBezTo>
                                    <a:pt x="1809" y="654"/>
                                    <a:pt x="1809" y="654"/>
                                    <a:pt x="1809" y="654"/>
                                  </a:cubicBezTo>
                                  <a:cubicBezTo>
                                    <a:pt x="1855" y="777"/>
                                    <a:pt x="1855" y="777"/>
                                    <a:pt x="1855" y="777"/>
                                  </a:cubicBezTo>
                                  <a:lnTo>
                                    <a:pt x="1762" y="777"/>
                                  </a:lnTo>
                                  <a:close/>
                                  <a:moveTo>
                                    <a:pt x="1990" y="891"/>
                                  </a:moveTo>
                                  <a:cubicBezTo>
                                    <a:pt x="2041" y="891"/>
                                    <a:pt x="2041" y="891"/>
                                    <a:pt x="2041" y="891"/>
                                  </a:cubicBezTo>
                                  <a:cubicBezTo>
                                    <a:pt x="2041" y="780"/>
                                    <a:pt x="2041" y="780"/>
                                    <a:pt x="2041" y="780"/>
                                  </a:cubicBezTo>
                                  <a:cubicBezTo>
                                    <a:pt x="2041" y="753"/>
                                    <a:pt x="2054" y="728"/>
                                    <a:pt x="2088" y="728"/>
                                  </a:cubicBezTo>
                                  <a:cubicBezTo>
                                    <a:pt x="2113" y="728"/>
                                    <a:pt x="2123" y="745"/>
                                    <a:pt x="2123" y="770"/>
                                  </a:cubicBezTo>
                                  <a:cubicBezTo>
                                    <a:pt x="2123" y="891"/>
                                    <a:pt x="2123" y="891"/>
                                    <a:pt x="2123" y="891"/>
                                  </a:cubicBezTo>
                                  <a:cubicBezTo>
                                    <a:pt x="2174" y="891"/>
                                    <a:pt x="2174" y="891"/>
                                    <a:pt x="2174" y="891"/>
                                  </a:cubicBezTo>
                                  <a:cubicBezTo>
                                    <a:pt x="2174" y="781"/>
                                    <a:pt x="2174" y="781"/>
                                    <a:pt x="2174" y="781"/>
                                  </a:cubicBezTo>
                                  <a:cubicBezTo>
                                    <a:pt x="2174" y="754"/>
                                    <a:pt x="2186" y="728"/>
                                    <a:pt x="2218" y="728"/>
                                  </a:cubicBezTo>
                                  <a:cubicBezTo>
                                    <a:pt x="2248" y="728"/>
                                    <a:pt x="2256" y="750"/>
                                    <a:pt x="2256" y="776"/>
                                  </a:cubicBezTo>
                                  <a:cubicBezTo>
                                    <a:pt x="2256" y="891"/>
                                    <a:pt x="2256" y="891"/>
                                    <a:pt x="2256" y="891"/>
                                  </a:cubicBezTo>
                                  <a:cubicBezTo>
                                    <a:pt x="2307" y="891"/>
                                    <a:pt x="2307" y="891"/>
                                    <a:pt x="2307" y="891"/>
                                  </a:cubicBezTo>
                                  <a:cubicBezTo>
                                    <a:pt x="2307" y="770"/>
                                    <a:pt x="2307" y="770"/>
                                    <a:pt x="2307" y="770"/>
                                  </a:cubicBezTo>
                                  <a:cubicBezTo>
                                    <a:pt x="2307" y="721"/>
                                    <a:pt x="2288" y="682"/>
                                    <a:pt x="2233" y="682"/>
                                  </a:cubicBezTo>
                                  <a:cubicBezTo>
                                    <a:pt x="2202" y="682"/>
                                    <a:pt x="2181" y="694"/>
                                    <a:pt x="2166" y="720"/>
                                  </a:cubicBezTo>
                                  <a:cubicBezTo>
                                    <a:pt x="2155" y="694"/>
                                    <a:pt x="2133" y="682"/>
                                    <a:pt x="2102" y="682"/>
                                  </a:cubicBezTo>
                                  <a:cubicBezTo>
                                    <a:pt x="2068" y="682"/>
                                    <a:pt x="2048" y="700"/>
                                    <a:pt x="2039" y="719"/>
                                  </a:cubicBezTo>
                                  <a:cubicBezTo>
                                    <a:pt x="2039" y="719"/>
                                    <a:pt x="2039" y="719"/>
                                    <a:pt x="2039" y="719"/>
                                  </a:cubicBezTo>
                                  <a:cubicBezTo>
                                    <a:pt x="2039" y="687"/>
                                    <a:pt x="2039" y="687"/>
                                    <a:pt x="2039" y="687"/>
                                  </a:cubicBezTo>
                                  <a:cubicBezTo>
                                    <a:pt x="1990" y="687"/>
                                    <a:pt x="1990" y="687"/>
                                    <a:pt x="1990" y="687"/>
                                  </a:cubicBezTo>
                                  <a:lnTo>
                                    <a:pt x="1990" y="891"/>
                                  </a:lnTo>
                                  <a:close/>
                                  <a:moveTo>
                                    <a:pt x="2505" y="713"/>
                                  </a:moveTo>
                                  <a:cubicBezTo>
                                    <a:pt x="2489" y="691"/>
                                    <a:pt x="2460" y="682"/>
                                    <a:pt x="2433" y="682"/>
                                  </a:cubicBezTo>
                                  <a:cubicBezTo>
                                    <a:pt x="2391" y="682"/>
                                    <a:pt x="2351" y="703"/>
                                    <a:pt x="2351" y="748"/>
                                  </a:cubicBezTo>
                                  <a:cubicBezTo>
                                    <a:pt x="2351" y="826"/>
                                    <a:pt x="2461" y="793"/>
                                    <a:pt x="2461" y="835"/>
                                  </a:cubicBezTo>
                                  <a:cubicBezTo>
                                    <a:pt x="2461" y="851"/>
                                    <a:pt x="2442" y="858"/>
                                    <a:pt x="2427" y="858"/>
                                  </a:cubicBezTo>
                                  <a:cubicBezTo>
                                    <a:pt x="2405" y="858"/>
                                    <a:pt x="2391" y="848"/>
                                    <a:pt x="2378" y="833"/>
                                  </a:cubicBezTo>
                                  <a:cubicBezTo>
                                    <a:pt x="2344" y="865"/>
                                    <a:pt x="2344" y="865"/>
                                    <a:pt x="2344" y="865"/>
                                  </a:cubicBezTo>
                                  <a:cubicBezTo>
                                    <a:pt x="2365" y="888"/>
                                    <a:pt x="2392" y="897"/>
                                    <a:pt x="2424" y="897"/>
                                  </a:cubicBezTo>
                                  <a:cubicBezTo>
                                    <a:pt x="2465" y="897"/>
                                    <a:pt x="2512" y="880"/>
                                    <a:pt x="2512" y="831"/>
                                  </a:cubicBezTo>
                                  <a:cubicBezTo>
                                    <a:pt x="2512" y="751"/>
                                    <a:pt x="2402" y="781"/>
                                    <a:pt x="2402" y="745"/>
                                  </a:cubicBezTo>
                                  <a:cubicBezTo>
                                    <a:pt x="2402" y="729"/>
                                    <a:pt x="2418" y="723"/>
                                    <a:pt x="2431" y="723"/>
                                  </a:cubicBezTo>
                                  <a:cubicBezTo>
                                    <a:pt x="2449" y="723"/>
                                    <a:pt x="2462" y="730"/>
                                    <a:pt x="2471" y="744"/>
                                  </a:cubicBezTo>
                                  <a:lnTo>
                                    <a:pt x="2505" y="713"/>
                                  </a:lnTo>
                                  <a:close/>
                                  <a:moveTo>
                                    <a:pt x="2570" y="731"/>
                                  </a:moveTo>
                                  <a:cubicBezTo>
                                    <a:pt x="2570" y="824"/>
                                    <a:pt x="2570" y="824"/>
                                    <a:pt x="2570" y="824"/>
                                  </a:cubicBezTo>
                                  <a:cubicBezTo>
                                    <a:pt x="2570" y="872"/>
                                    <a:pt x="2582" y="897"/>
                                    <a:pt x="2637" y="897"/>
                                  </a:cubicBezTo>
                                  <a:cubicBezTo>
                                    <a:pt x="2648" y="897"/>
                                    <a:pt x="2666" y="895"/>
                                    <a:pt x="2677" y="890"/>
                                  </a:cubicBezTo>
                                  <a:cubicBezTo>
                                    <a:pt x="2677" y="847"/>
                                    <a:pt x="2677" y="847"/>
                                    <a:pt x="2677" y="847"/>
                                  </a:cubicBezTo>
                                  <a:cubicBezTo>
                                    <a:pt x="2671" y="851"/>
                                    <a:pt x="2658" y="853"/>
                                    <a:pt x="2649" y="853"/>
                                  </a:cubicBezTo>
                                  <a:cubicBezTo>
                                    <a:pt x="2627" y="853"/>
                                    <a:pt x="2621" y="840"/>
                                    <a:pt x="2621" y="820"/>
                                  </a:cubicBezTo>
                                  <a:cubicBezTo>
                                    <a:pt x="2621" y="731"/>
                                    <a:pt x="2621" y="731"/>
                                    <a:pt x="2621" y="731"/>
                                  </a:cubicBezTo>
                                  <a:cubicBezTo>
                                    <a:pt x="2677" y="731"/>
                                    <a:pt x="2677" y="731"/>
                                    <a:pt x="2677" y="731"/>
                                  </a:cubicBezTo>
                                  <a:cubicBezTo>
                                    <a:pt x="2677" y="687"/>
                                    <a:pt x="2677" y="687"/>
                                    <a:pt x="2677" y="687"/>
                                  </a:cubicBezTo>
                                  <a:cubicBezTo>
                                    <a:pt x="2621" y="687"/>
                                    <a:pt x="2621" y="687"/>
                                    <a:pt x="2621" y="687"/>
                                  </a:cubicBezTo>
                                  <a:cubicBezTo>
                                    <a:pt x="2621" y="628"/>
                                    <a:pt x="2621" y="628"/>
                                    <a:pt x="2621" y="628"/>
                                  </a:cubicBezTo>
                                  <a:cubicBezTo>
                                    <a:pt x="2570" y="628"/>
                                    <a:pt x="2570" y="628"/>
                                    <a:pt x="2570" y="628"/>
                                  </a:cubicBezTo>
                                  <a:cubicBezTo>
                                    <a:pt x="2570" y="687"/>
                                    <a:pt x="2570" y="687"/>
                                    <a:pt x="2570" y="687"/>
                                  </a:cubicBezTo>
                                  <a:cubicBezTo>
                                    <a:pt x="2528" y="687"/>
                                    <a:pt x="2528" y="687"/>
                                    <a:pt x="2528" y="687"/>
                                  </a:cubicBezTo>
                                  <a:cubicBezTo>
                                    <a:pt x="2528" y="731"/>
                                    <a:pt x="2528" y="731"/>
                                    <a:pt x="2528" y="731"/>
                                  </a:cubicBezTo>
                                  <a:lnTo>
                                    <a:pt x="2570" y="731"/>
                                  </a:lnTo>
                                  <a:close/>
                                  <a:moveTo>
                                    <a:pt x="2914" y="807"/>
                                  </a:moveTo>
                                  <a:cubicBezTo>
                                    <a:pt x="2914" y="793"/>
                                    <a:pt x="2914" y="793"/>
                                    <a:pt x="2914" y="793"/>
                                  </a:cubicBezTo>
                                  <a:cubicBezTo>
                                    <a:pt x="2914" y="722"/>
                                    <a:pt x="2875" y="682"/>
                                    <a:pt x="2818" y="682"/>
                                  </a:cubicBezTo>
                                  <a:cubicBezTo>
                                    <a:pt x="2756" y="682"/>
                                    <a:pt x="2707" y="725"/>
                                    <a:pt x="2707" y="789"/>
                                  </a:cubicBezTo>
                                  <a:cubicBezTo>
                                    <a:pt x="2707" y="854"/>
                                    <a:pt x="2756" y="897"/>
                                    <a:pt x="2818" y="897"/>
                                  </a:cubicBezTo>
                                  <a:cubicBezTo>
                                    <a:pt x="2850" y="897"/>
                                    <a:pt x="2880" y="885"/>
                                    <a:pt x="2904" y="856"/>
                                  </a:cubicBezTo>
                                  <a:cubicBezTo>
                                    <a:pt x="2868" y="828"/>
                                    <a:pt x="2868" y="828"/>
                                    <a:pt x="2868" y="828"/>
                                  </a:cubicBezTo>
                                  <a:cubicBezTo>
                                    <a:pt x="2855" y="844"/>
                                    <a:pt x="2838" y="856"/>
                                    <a:pt x="2813" y="856"/>
                                  </a:cubicBezTo>
                                  <a:cubicBezTo>
                                    <a:pt x="2784" y="856"/>
                                    <a:pt x="2761" y="837"/>
                                    <a:pt x="2758" y="807"/>
                                  </a:cubicBezTo>
                                  <a:lnTo>
                                    <a:pt x="2914" y="807"/>
                                  </a:lnTo>
                                  <a:close/>
                                  <a:moveTo>
                                    <a:pt x="2758" y="769"/>
                                  </a:moveTo>
                                  <a:cubicBezTo>
                                    <a:pt x="2762" y="740"/>
                                    <a:pt x="2780" y="720"/>
                                    <a:pt x="2811" y="720"/>
                                  </a:cubicBezTo>
                                  <a:cubicBezTo>
                                    <a:pt x="2843" y="720"/>
                                    <a:pt x="2862" y="739"/>
                                    <a:pt x="2863" y="769"/>
                                  </a:cubicBezTo>
                                  <a:lnTo>
                                    <a:pt x="2758" y="769"/>
                                  </a:lnTo>
                                  <a:close/>
                                  <a:moveTo>
                                    <a:pt x="2961" y="891"/>
                                  </a:moveTo>
                                  <a:cubicBezTo>
                                    <a:pt x="3012" y="891"/>
                                    <a:pt x="3012" y="891"/>
                                    <a:pt x="3012" y="891"/>
                                  </a:cubicBezTo>
                                  <a:cubicBezTo>
                                    <a:pt x="3012" y="782"/>
                                    <a:pt x="3012" y="782"/>
                                    <a:pt x="3012" y="782"/>
                                  </a:cubicBezTo>
                                  <a:cubicBezTo>
                                    <a:pt x="3012" y="771"/>
                                    <a:pt x="3019" y="731"/>
                                    <a:pt x="3067" y="731"/>
                                  </a:cubicBezTo>
                                  <a:cubicBezTo>
                                    <a:pt x="3075" y="731"/>
                                    <a:pt x="3083" y="732"/>
                                    <a:pt x="3092" y="734"/>
                                  </a:cubicBezTo>
                                  <a:cubicBezTo>
                                    <a:pt x="3092" y="685"/>
                                    <a:pt x="3092" y="685"/>
                                    <a:pt x="3092" y="685"/>
                                  </a:cubicBezTo>
                                  <a:cubicBezTo>
                                    <a:pt x="3086" y="683"/>
                                    <a:pt x="3080" y="682"/>
                                    <a:pt x="3074" y="682"/>
                                  </a:cubicBezTo>
                                  <a:cubicBezTo>
                                    <a:pt x="3047" y="682"/>
                                    <a:pt x="3024" y="696"/>
                                    <a:pt x="3013" y="720"/>
                                  </a:cubicBezTo>
                                  <a:cubicBezTo>
                                    <a:pt x="3012" y="720"/>
                                    <a:pt x="3012" y="720"/>
                                    <a:pt x="3012" y="720"/>
                                  </a:cubicBezTo>
                                  <a:cubicBezTo>
                                    <a:pt x="3012" y="687"/>
                                    <a:pt x="3012" y="687"/>
                                    <a:pt x="3012" y="687"/>
                                  </a:cubicBezTo>
                                  <a:cubicBezTo>
                                    <a:pt x="2961" y="687"/>
                                    <a:pt x="2961" y="687"/>
                                    <a:pt x="2961" y="687"/>
                                  </a:cubicBezTo>
                                  <a:lnTo>
                                    <a:pt x="2961" y="891"/>
                                  </a:lnTo>
                                  <a:close/>
                                  <a:moveTo>
                                    <a:pt x="3281" y="891"/>
                                  </a:moveTo>
                                  <a:cubicBezTo>
                                    <a:pt x="3330" y="891"/>
                                    <a:pt x="3330" y="891"/>
                                    <a:pt x="3330" y="891"/>
                                  </a:cubicBezTo>
                                  <a:cubicBezTo>
                                    <a:pt x="3330" y="570"/>
                                    <a:pt x="3330" y="570"/>
                                    <a:pt x="3330" y="570"/>
                                  </a:cubicBezTo>
                                  <a:cubicBezTo>
                                    <a:pt x="3279" y="570"/>
                                    <a:pt x="3279" y="570"/>
                                    <a:pt x="3279" y="570"/>
                                  </a:cubicBezTo>
                                  <a:cubicBezTo>
                                    <a:pt x="3279" y="713"/>
                                    <a:pt x="3279" y="713"/>
                                    <a:pt x="3279" y="713"/>
                                  </a:cubicBezTo>
                                  <a:cubicBezTo>
                                    <a:pt x="3277" y="713"/>
                                    <a:pt x="3277" y="713"/>
                                    <a:pt x="3277" y="713"/>
                                  </a:cubicBezTo>
                                  <a:cubicBezTo>
                                    <a:pt x="3267" y="700"/>
                                    <a:pt x="3246" y="682"/>
                                    <a:pt x="3208" y="682"/>
                                  </a:cubicBezTo>
                                  <a:cubicBezTo>
                                    <a:pt x="3150" y="682"/>
                                    <a:pt x="3109" y="729"/>
                                    <a:pt x="3109" y="789"/>
                                  </a:cubicBezTo>
                                  <a:cubicBezTo>
                                    <a:pt x="3109" y="850"/>
                                    <a:pt x="3147" y="897"/>
                                    <a:pt x="3210" y="897"/>
                                  </a:cubicBezTo>
                                  <a:cubicBezTo>
                                    <a:pt x="3239" y="897"/>
                                    <a:pt x="3266" y="886"/>
                                    <a:pt x="3280" y="861"/>
                                  </a:cubicBezTo>
                                  <a:cubicBezTo>
                                    <a:pt x="3281" y="861"/>
                                    <a:pt x="3281" y="861"/>
                                    <a:pt x="3281" y="861"/>
                                  </a:cubicBezTo>
                                  <a:lnTo>
                                    <a:pt x="3281" y="891"/>
                                  </a:lnTo>
                                  <a:close/>
                                  <a:moveTo>
                                    <a:pt x="3220" y="851"/>
                                  </a:moveTo>
                                  <a:cubicBezTo>
                                    <a:pt x="3183" y="851"/>
                                    <a:pt x="3160" y="821"/>
                                    <a:pt x="3160" y="789"/>
                                  </a:cubicBezTo>
                                  <a:cubicBezTo>
                                    <a:pt x="3160" y="757"/>
                                    <a:pt x="3183" y="728"/>
                                    <a:pt x="3220" y="728"/>
                                  </a:cubicBezTo>
                                  <a:cubicBezTo>
                                    <a:pt x="3258" y="728"/>
                                    <a:pt x="3280" y="757"/>
                                    <a:pt x="3280" y="789"/>
                                  </a:cubicBezTo>
                                  <a:cubicBezTo>
                                    <a:pt x="3280" y="821"/>
                                    <a:pt x="3258" y="851"/>
                                    <a:pt x="3220" y="851"/>
                                  </a:cubicBezTo>
                                  <a:moveTo>
                                    <a:pt x="3515" y="891"/>
                                  </a:moveTo>
                                  <a:cubicBezTo>
                                    <a:pt x="3561" y="891"/>
                                    <a:pt x="3561" y="891"/>
                                    <a:pt x="3561" y="891"/>
                                  </a:cubicBezTo>
                                  <a:cubicBezTo>
                                    <a:pt x="3561" y="774"/>
                                    <a:pt x="3561" y="774"/>
                                    <a:pt x="3561" y="774"/>
                                  </a:cubicBezTo>
                                  <a:cubicBezTo>
                                    <a:pt x="3561" y="745"/>
                                    <a:pt x="3561" y="682"/>
                                    <a:pt x="3474" y="682"/>
                                  </a:cubicBezTo>
                                  <a:cubicBezTo>
                                    <a:pt x="3442" y="682"/>
                                    <a:pt x="3410" y="692"/>
                                    <a:pt x="3387" y="715"/>
                                  </a:cubicBezTo>
                                  <a:cubicBezTo>
                                    <a:pt x="3414" y="742"/>
                                    <a:pt x="3414" y="742"/>
                                    <a:pt x="3414" y="742"/>
                                  </a:cubicBezTo>
                                  <a:cubicBezTo>
                                    <a:pt x="3428" y="729"/>
                                    <a:pt x="3447" y="720"/>
                                    <a:pt x="3469" y="720"/>
                                  </a:cubicBezTo>
                                  <a:cubicBezTo>
                                    <a:pt x="3496" y="720"/>
                                    <a:pt x="3515" y="734"/>
                                    <a:pt x="3515" y="759"/>
                                  </a:cubicBezTo>
                                  <a:cubicBezTo>
                                    <a:pt x="3515" y="764"/>
                                    <a:pt x="3515" y="764"/>
                                    <a:pt x="3515" y="764"/>
                                  </a:cubicBezTo>
                                  <a:cubicBezTo>
                                    <a:pt x="3503" y="764"/>
                                    <a:pt x="3503" y="764"/>
                                    <a:pt x="3503" y="764"/>
                                  </a:cubicBezTo>
                                  <a:cubicBezTo>
                                    <a:pt x="3452" y="764"/>
                                    <a:pt x="3374" y="769"/>
                                    <a:pt x="3374" y="835"/>
                                  </a:cubicBezTo>
                                  <a:cubicBezTo>
                                    <a:pt x="3374" y="876"/>
                                    <a:pt x="3411" y="897"/>
                                    <a:pt x="3449" y="897"/>
                                  </a:cubicBezTo>
                                  <a:cubicBezTo>
                                    <a:pt x="3476" y="897"/>
                                    <a:pt x="3500" y="886"/>
                                    <a:pt x="3514" y="863"/>
                                  </a:cubicBezTo>
                                  <a:cubicBezTo>
                                    <a:pt x="3515" y="863"/>
                                    <a:pt x="3515" y="863"/>
                                    <a:pt x="3515" y="863"/>
                                  </a:cubicBezTo>
                                  <a:lnTo>
                                    <a:pt x="3515" y="891"/>
                                  </a:lnTo>
                                  <a:close/>
                                  <a:moveTo>
                                    <a:pt x="3512" y="811"/>
                                  </a:moveTo>
                                  <a:cubicBezTo>
                                    <a:pt x="3512" y="840"/>
                                    <a:pt x="3496" y="858"/>
                                    <a:pt x="3461" y="858"/>
                                  </a:cubicBezTo>
                                  <a:cubicBezTo>
                                    <a:pt x="3444" y="858"/>
                                    <a:pt x="3425" y="850"/>
                                    <a:pt x="3425" y="831"/>
                                  </a:cubicBezTo>
                                  <a:cubicBezTo>
                                    <a:pt x="3425" y="802"/>
                                    <a:pt x="3474" y="800"/>
                                    <a:pt x="3502" y="800"/>
                                  </a:cubicBezTo>
                                  <a:cubicBezTo>
                                    <a:pt x="3512" y="800"/>
                                    <a:pt x="3512" y="800"/>
                                    <a:pt x="3512" y="800"/>
                                  </a:cubicBezTo>
                                  <a:lnTo>
                                    <a:pt x="3512" y="811"/>
                                  </a:lnTo>
                                  <a:close/>
                                  <a:moveTo>
                                    <a:pt x="3614" y="891"/>
                                  </a:moveTo>
                                  <a:cubicBezTo>
                                    <a:pt x="3665" y="891"/>
                                    <a:pt x="3665" y="891"/>
                                    <a:pt x="3665" y="891"/>
                                  </a:cubicBezTo>
                                  <a:cubicBezTo>
                                    <a:pt x="3665" y="780"/>
                                    <a:pt x="3665" y="780"/>
                                    <a:pt x="3665" y="780"/>
                                  </a:cubicBezTo>
                                  <a:cubicBezTo>
                                    <a:pt x="3665" y="753"/>
                                    <a:pt x="3678" y="728"/>
                                    <a:pt x="3712" y="728"/>
                                  </a:cubicBezTo>
                                  <a:cubicBezTo>
                                    <a:pt x="3737" y="728"/>
                                    <a:pt x="3747" y="745"/>
                                    <a:pt x="3747" y="770"/>
                                  </a:cubicBezTo>
                                  <a:cubicBezTo>
                                    <a:pt x="3747" y="891"/>
                                    <a:pt x="3747" y="891"/>
                                    <a:pt x="3747" y="891"/>
                                  </a:cubicBezTo>
                                  <a:cubicBezTo>
                                    <a:pt x="3798" y="891"/>
                                    <a:pt x="3798" y="891"/>
                                    <a:pt x="3798" y="891"/>
                                  </a:cubicBezTo>
                                  <a:cubicBezTo>
                                    <a:pt x="3798" y="781"/>
                                    <a:pt x="3798" y="781"/>
                                    <a:pt x="3798" y="781"/>
                                  </a:cubicBezTo>
                                  <a:cubicBezTo>
                                    <a:pt x="3798" y="754"/>
                                    <a:pt x="3810" y="728"/>
                                    <a:pt x="3842" y="728"/>
                                  </a:cubicBezTo>
                                  <a:cubicBezTo>
                                    <a:pt x="3872" y="728"/>
                                    <a:pt x="3880" y="750"/>
                                    <a:pt x="3880" y="776"/>
                                  </a:cubicBezTo>
                                  <a:cubicBezTo>
                                    <a:pt x="3880" y="891"/>
                                    <a:pt x="3880" y="891"/>
                                    <a:pt x="3880" y="891"/>
                                  </a:cubicBezTo>
                                  <a:cubicBezTo>
                                    <a:pt x="3931" y="891"/>
                                    <a:pt x="3931" y="891"/>
                                    <a:pt x="3931" y="891"/>
                                  </a:cubicBezTo>
                                  <a:cubicBezTo>
                                    <a:pt x="3931" y="770"/>
                                    <a:pt x="3931" y="770"/>
                                    <a:pt x="3931" y="770"/>
                                  </a:cubicBezTo>
                                  <a:cubicBezTo>
                                    <a:pt x="3931" y="721"/>
                                    <a:pt x="3912" y="682"/>
                                    <a:pt x="3857" y="682"/>
                                  </a:cubicBezTo>
                                  <a:cubicBezTo>
                                    <a:pt x="3827" y="682"/>
                                    <a:pt x="3805" y="694"/>
                                    <a:pt x="3790" y="720"/>
                                  </a:cubicBezTo>
                                  <a:cubicBezTo>
                                    <a:pt x="3779" y="694"/>
                                    <a:pt x="3758" y="682"/>
                                    <a:pt x="3726" y="682"/>
                                  </a:cubicBezTo>
                                  <a:cubicBezTo>
                                    <a:pt x="3692" y="682"/>
                                    <a:pt x="3672" y="700"/>
                                    <a:pt x="3664" y="719"/>
                                  </a:cubicBezTo>
                                  <a:cubicBezTo>
                                    <a:pt x="3663" y="719"/>
                                    <a:pt x="3663" y="719"/>
                                    <a:pt x="3663" y="719"/>
                                  </a:cubicBezTo>
                                  <a:cubicBezTo>
                                    <a:pt x="3663" y="687"/>
                                    <a:pt x="3663" y="687"/>
                                    <a:pt x="3663" y="687"/>
                                  </a:cubicBezTo>
                                  <a:cubicBezTo>
                                    <a:pt x="3614" y="687"/>
                                    <a:pt x="3614" y="687"/>
                                    <a:pt x="3614" y="687"/>
                                  </a:cubicBezTo>
                                  <a:lnTo>
                                    <a:pt x="3614" y="891"/>
                                  </a:lnTo>
                                  <a:close/>
                                  <a:moveTo>
                                    <a:pt x="224" y="3810"/>
                                  </a:moveTo>
                                  <a:cubicBezTo>
                                    <a:pt x="560" y="3474"/>
                                    <a:pt x="560" y="3474"/>
                                    <a:pt x="560" y="3474"/>
                                  </a:cubicBezTo>
                                  <a:cubicBezTo>
                                    <a:pt x="896" y="3810"/>
                                    <a:pt x="896" y="3810"/>
                                    <a:pt x="896" y="3810"/>
                                  </a:cubicBezTo>
                                  <a:cubicBezTo>
                                    <a:pt x="1120" y="3586"/>
                                    <a:pt x="1120" y="3586"/>
                                    <a:pt x="1120" y="3586"/>
                                  </a:cubicBezTo>
                                  <a:cubicBezTo>
                                    <a:pt x="784" y="3250"/>
                                    <a:pt x="784" y="3250"/>
                                    <a:pt x="784" y="3250"/>
                                  </a:cubicBezTo>
                                  <a:cubicBezTo>
                                    <a:pt x="1120" y="2914"/>
                                    <a:pt x="1120" y="2914"/>
                                    <a:pt x="1120" y="2914"/>
                                  </a:cubicBezTo>
                                  <a:cubicBezTo>
                                    <a:pt x="896" y="2690"/>
                                    <a:pt x="896" y="2690"/>
                                    <a:pt x="896" y="2690"/>
                                  </a:cubicBezTo>
                                  <a:cubicBezTo>
                                    <a:pt x="560" y="3026"/>
                                    <a:pt x="560" y="3026"/>
                                    <a:pt x="560" y="3026"/>
                                  </a:cubicBezTo>
                                  <a:cubicBezTo>
                                    <a:pt x="224" y="2690"/>
                                    <a:pt x="224" y="2690"/>
                                    <a:pt x="224" y="2690"/>
                                  </a:cubicBezTo>
                                  <a:cubicBezTo>
                                    <a:pt x="0" y="2914"/>
                                    <a:pt x="0" y="2914"/>
                                    <a:pt x="0" y="2914"/>
                                  </a:cubicBezTo>
                                  <a:cubicBezTo>
                                    <a:pt x="336" y="3250"/>
                                    <a:pt x="336" y="3250"/>
                                    <a:pt x="336" y="3250"/>
                                  </a:cubicBezTo>
                                  <a:cubicBezTo>
                                    <a:pt x="0" y="3586"/>
                                    <a:pt x="0" y="3586"/>
                                    <a:pt x="0" y="3586"/>
                                  </a:cubicBezTo>
                                  <a:lnTo>
                                    <a:pt x="224" y="3810"/>
                                  </a:lnTo>
                                  <a:close/>
                                  <a:moveTo>
                                    <a:pt x="224" y="1120"/>
                                  </a:moveTo>
                                  <a:cubicBezTo>
                                    <a:pt x="560" y="783"/>
                                    <a:pt x="560" y="783"/>
                                    <a:pt x="560" y="783"/>
                                  </a:cubicBezTo>
                                  <a:cubicBezTo>
                                    <a:pt x="896" y="1120"/>
                                    <a:pt x="896" y="1120"/>
                                    <a:pt x="896" y="1120"/>
                                  </a:cubicBezTo>
                                  <a:cubicBezTo>
                                    <a:pt x="1120" y="896"/>
                                    <a:pt x="1120" y="896"/>
                                    <a:pt x="1120" y="896"/>
                                  </a:cubicBezTo>
                                  <a:cubicBezTo>
                                    <a:pt x="784" y="560"/>
                                    <a:pt x="784" y="560"/>
                                    <a:pt x="784" y="560"/>
                                  </a:cubicBezTo>
                                  <a:cubicBezTo>
                                    <a:pt x="1120" y="223"/>
                                    <a:pt x="1120" y="223"/>
                                    <a:pt x="1120" y="223"/>
                                  </a:cubicBezTo>
                                  <a:cubicBezTo>
                                    <a:pt x="896" y="0"/>
                                    <a:pt x="896" y="0"/>
                                    <a:pt x="896" y="0"/>
                                  </a:cubicBezTo>
                                  <a:cubicBezTo>
                                    <a:pt x="560" y="336"/>
                                    <a:pt x="560" y="336"/>
                                    <a:pt x="560" y="336"/>
                                  </a:cubicBezTo>
                                  <a:cubicBezTo>
                                    <a:pt x="224" y="0"/>
                                    <a:pt x="224" y="0"/>
                                    <a:pt x="224" y="0"/>
                                  </a:cubicBezTo>
                                  <a:cubicBezTo>
                                    <a:pt x="0" y="223"/>
                                    <a:pt x="0" y="223"/>
                                    <a:pt x="0" y="223"/>
                                  </a:cubicBezTo>
                                  <a:cubicBezTo>
                                    <a:pt x="336" y="560"/>
                                    <a:pt x="336" y="560"/>
                                    <a:pt x="336" y="560"/>
                                  </a:cubicBezTo>
                                  <a:cubicBezTo>
                                    <a:pt x="0" y="896"/>
                                    <a:pt x="0" y="896"/>
                                    <a:pt x="0" y="896"/>
                                  </a:cubicBezTo>
                                  <a:lnTo>
                                    <a:pt x="224" y="1120"/>
                                  </a:lnTo>
                                  <a:close/>
                                  <a:moveTo>
                                    <a:pt x="224" y="2466"/>
                                  </a:moveTo>
                                  <a:cubicBezTo>
                                    <a:pt x="560" y="2130"/>
                                    <a:pt x="560" y="2130"/>
                                    <a:pt x="560" y="2130"/>
                                  </a:cubicBezTo>
                                  <a:cubicBezTo>
                                    <a:pt x="896" y="2466"/>
                                    <a:pt x="896" y="2466"/>
                                    <a:pt x="896" y="2466"/>
                                  </a:cubicBezTo>
                                  <a:cubicBezTo>
                                    <a:pt x="1120" y="2242"/>
                                    <a:pt x="1120" y="2242"/>
                                    <a:pt x="1120" y="2242"/>
                                  </a:cubicBezTo>
                                  <a:cubicBezTo>
                                    <a:pt x="784" y="1906"/>
                                    <a:pt x="784" y="1906"/>
                                    <a:pt x="784" y="1906"/>
                                  </a:cubicBezTo>
                                  <a:cubicBezTo>
                                    <a:pt x="1120" y="1570"/>
                                    <a:pt x="1120" y="1570"/>
                                    <a:pt x="1120" y="1570"/>
                                  </a:cubicBezTo>
                                  <a:cubicBezTo>
                                    <a:pt x="896" y="1346"/>
                                    <a:pt x="896" y="1346"/>
                                    <a:pt x="896" y="1346"/>
                                  </a:cubicBezTo>
                                  <a:cubicBezTo>
                                    <a:pt x="560" y="1682"/>
                                    <a:pt x="560" y="1682"/>
                                    <a:pt x="560" y="1682"/>
                                  </a:cubicBezTo>
                                  <a:cubicBezTo>
                                    <a:pt x="224" y="1346"/>
                                    <a:pt x="224" y="1346"/>
                                    <a:pt x="224" y="1346"/>
                                  </a:cubicBezTo>
                                  <a:cubicBezTo>
                                    <a:pt x="0" y="1570"/>
                                    <a:pt x="0" y="1570"/>
                                    <a:pt x="0" y="1570"/>
                                  </a:cubicBezTo>
                                  <a:cubicBezTo>
                                    <a:pt x="336" y="1906"/>
                                    <a:pt x="336" y="1906"/>
                                    <a:pt x="336" y="1906"/>
                                  </a:cubicBezTo>
                                  <a:cubicBezTo>
                                    <a:pt x="0" y="2242"/>
                                    <a:pt x="0" y="2242"/>
                                    <a:pt x="0" y="2242"/>
                                  </a:cubicBezTo>
                                  <a:lnTo>
                                    <a:pt x="224" y="2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2B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JE1606291340JU logo Gemeente Amst" o:spid="_x0000_s1026" editas="canvas" style="position:absolute;margin-left:0;margin-top:0;width:595.3pt;height:160.15pt;z-index:-251657216;mso-position-horizontal-relative:page;mso-position-vertical-relative:page" coordsize="75596,2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" o:allowincell="f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75596;height:20339;visibility:visible;mso-wrap-style:square">
                    <v:fill o:detectmouseclick="t"/>
                    <v:path o:connecttype="none"/>
                  </v:shape>
                  <v:shape id="Freeform 5" o:spid="_x0000_s1028" style="position:absolute;left:15347;top:2889;width:12485;height:12103;visibility:visible;mso-wrap-style:square;v-text-anchor:top" coordsize="3931,3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cnsAA&#10;AADaAAAADwAAAGRycy9kb3ducmV2LnhtbESPW4vCMBSE3xf8D+EIvq2pF1atRpEFob4I6+350Bzb&#10;YnMSmqzWf28EwcdhZr5hFqvW1OJGja8sKxj0ExDEudUVFwqOh833FIQPyBpry6TgQR5Wy87XAlNt&#10;7/xHt30oRISwT1FBGYJLpfR5SQZ93zri6F1sYzBE2RRSN3iPcFPLYZL8SIMVx4USHf2WlF/3/0bB&#10;5LQjMm6Xjc/bzWiW4yxza61Ur9uu5yACteETfrczrWAEryvxBs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icnsAAAADaAAAADwAAAAAAAAAAAAAAAACYAgAAZHJzL2Rvd25y&#10;ZXYueG1sUEsFBgAAAAAEAAQA9QAAAIUDAAAAAA==&#10;" path="m1957,421v-36,20,-78,30,-124,30c1740,451,1673,388,1673,294v,-97,67,-160,160,-160c1879,134,1920,144,1951,172v-39,40,-39,40,-39,40c1893,194,1863,183,1833,183v-62,,-103,48,-103,108c1730,355,1771,402,1833,402v27,,52,-5,71,-15c1904,316,1904,316,1904,316v-62,,-62,,-62,c1842,267,1842,267,1842,267v115,,115,,115,l1957,421xm2213,359v,-14,,-14,,-14c2213,274,2174,234,2117,234v-62,,-111,43,-111,107c2006,405,2055,448,2117,448v32,,62,-11,86,-40c2167,380,2167,380,2167,380v-13,16,-30,28,-55,28c2083,408,2060,389,2057,359r156,xm2057,321v4,-30,22,-49,53,-49c2142,272,2161,291,2162,321r-105,xm2258,443v51,,51,,51,c2309,332,2309,332,2309,332v,-27,13,-52,47,-52c2381,280,2391,297,2391,322v,121,,121,,121c2442,443,2442,443,2442,443v,-110,,-110,,-110c2442,306,2454,280,2486,280v30,,38,22,38,48c2524,443,2524,443,2524,443v51,,51,,51,c2575,322,2575,322,2575,322v,-49,-19,-88,-74,-88c2471,234,2449,246,2434,272v-11,-26,-32,-38,-64,-38c2336,234,2317,252,2308,271v-1,,-1,,-1,c2307,239,2307,239,2307,239v-49,,-49,,-49,l2258,443xm2827,359v,-14,,-14,,-14c2827,274,2789,234,2731,234v-61,,-111,43,-111,107c2620,405,2670,448,2731,448v33,,63,-11,87,-40c2781,380,2781,380,2781,380v-13,16,-29,28,-55,28c2698,408,2675,389,2671,359r156,xm2671,321v4,-30,23,-49,53,-49c2756,272,2776,291,2776,321r-105,xm3072,359v,-14,,-14,,-14c3072,274,3033,234,2976,234v-62,,-111,43,-111,107c2865,405,2914,448,2976,448v32,,62,-11,86,-40c3026,380,3026,380,3026,380v-13,16,-30,28,-55,28c2942,408,2919,389,2916,359r156,xm2916,321v4,-30,22,-49,53,-49c3000,272,3020,291,3020,321r-104,xm3119,443v51,,51,,51,c3170,332,3170,332,3170,332v,-27,13,-52,47,-52c3253,280,3255,317,3255,340v,103,,103,,103c3306,443,3306,443,3306,443v,-129,,-129,,-129c3306,273,3286,234,3231,234v-34,,-53,17,-62,38c3168,272,3168,272,3168,272v,-33,,-33,,-33c3119,239,3119,239,3119,239r,204xm3382,282v,94,,94,,94c3382,424,3395,448,3449,448v11,,29,-1,40,-6c3489,399,3489,399,3489,399v-6,4,-19,6,-28,6c3439,405,3433,392,3433,372v,-90,,-90,,-90c3489,282,3489,282,3489,282v,-43,,-43,,-43c3433,239,3433,239,3433,239v,-59,,-59,,-59c3382,180,3382,180,3382,180v,59,,59,,59c3340,239,3340,239,3340,239v,43,,43,,43l3382,282xm3726,359v,-14,,-14,,-14c3726,274,3687,234,3630,234v-62,,-111,43,-111,107c3519,405,3568,448,3630,448v32,,62,-11,86,-40c3680,380,3680,380,3680,380v-13,16,-30,28,-55,28c3596,408,3573,389,3570,359r156,xm3570,321v4,-30,22,-49,53,-49c3655,272,3674,291,3675,321r-105,xm1656,891v60,,60,,60,c1743,823,1743,823,1743,823v131,,131,,131,c1902,891,1902,891,1902,891v61,,61,,61,c1833,590,1833,590,1833,590v-46,,-46,,-46,l1656,891xm1762,777v47,-123,47,-123,47,-123c1855,777,1855,777,1855,777r-93,xm1990,891v51,,51,,51,c2041,780,2041,780,2041,780v,-27,13,-52,47,-52c2113,728,2123,745,2123,770v,121,,121,,121c2174,891,2174,891,2174,891v,-110,,-110,,-110c2174,754,2186,728,2218,728v30,,38,22,38,48c2256,891,2256,891,2256,891v51,,51,,51,c2307,770,2307,770,2307,770v,-49,-19,-88,-74,-88c2202,682,2181,694,2166,720v-11,-26,-33,-38,-64,-38c2068,682,2048,700,2039,719v,,,,,c2039,687,2039,687,2039,687v-49,,-49,,-49,l1990,891xm2505,713v-16,-22,-45,-31,-72,-31c2391,682,2351,703,2351,748v,78,110,45,110,87c2461,851,2442,858,2427,858v-22,,-36,-10,-49,-25c2344,865,2344,865,2344,865v21,23,48,32,80,32c2465,897,2512,880,2512,831v,-80,-110,-50,-110,-86c2402,729,2418,723,2431,723v18,,31,7,40,21l2505,713xm2570,731v,93,,93,,93c2570,872,2582,897,2637,897v11,,29,-2,40,-7c2677,847,2677,847,2677,847v-6,4,-19,6,-28,6c2627,853,2621,840,2621,820v,-89,,-89,,-89c2677,731,2677,731,2677,731v,-44,,-44,,-44c2621,687,2621,687,2621,687v,-59,,-59,,-59c2570,628,2570,628,2570,628v,59,,59,,59c2528,687,2528,687,2528,687v,44,,44,,44l2570,731xm2914,807v,-14,,-14,,-14c2914,722,2875,682,2818,682v-62,,-111,43,-111,107c2707,854,2756,897,2818,897v32,,62,-12,86,-41c2868,828,2868,828,2868,828v-13,16,-30,28,-55,28c2784,856,2761,837,2758,807r156,xm2758,769v4,-29,22,-49,53,-49c2843,720,2862,739,2863,769r-105,xm2961,891v51,,51,,51,c3012,782,3012,782,3012,782v,-11,7,-51,55,-51c3075,731,3083,732,3092,734v,-49,,-49,,-49c3086,683,3080,682,3074,682v-27,,-50,14,-61,38c3012,720,3012,720,3012,720v,-33,,-33,,-33c2961,687,2961,687,2961,687r,204xm3281,891v49,,49,,49,c3330,570,3330,570,3330,570v-51,,-51,,-51,c3279,713,3279,713,3279,713v-2,,-2,,-2,c3267,700,3246,682,3208,682v-58,,-99,47,-99,107c3109,850,3147,897,3210,897v29,,56,-11,70,-36c3281,861,3281,861,3281,861r,30xm3220,851v-37,,-60,-30,-60,-62c3160,757,3183,728,3220,728v38,,60,29,60,61c3280,821,3258,851,3220,851t295,40c3561,891,3561,891,3561,891v,-117,,-117,,-117c3561,745,3561,682,3474,682v-32,,-64,10,-87,33c3414,742,3414,742,3414,742v14,-13,33,-22,55,-22c3496,720,3515,734,3515,759v,5,,5,,5c3503,764,3503,764,3503,764v-51,,-129,5,-129,71c3374,876,3411,897,3449,897v27,,51,-11,65,-34c3515,863,3515,863,3515,863r,28xm3512,811v,29,-16,47,-51,47c3444,858,3425,850,3425,831v,-29,49,-31,77,-31c3512,800,3512,800,3512,800r,11xm3614,891v51,,51,,51,c3665,780,3665,780,3665,780v,-27,13,-52,47,-52c3737,728,3747,745,3747,770v,121,,121,,121c3798,891,3798,891,3798,891v,-110,,-110,,-110c3798,754,3810,728,3842,728v30,,38,22,38,48c3880,891,3880,891,3880,891v51,,51,,51,c3931,770,3931,770,3931,770v,-49,-19,-88,-74,-88c3827,682,3805,694,3790,720v-11,-26,-32,-38,-64,-38c3692,682,3672,700,3664,719v-1,,-1,,-1,c3663,687,3663,687,3663,687v-49,,-49,,-49,l3614,891xm224,3810c560,3474,560,3474,560,3474v336,336,336,336,336,336c1120,3586,1120,3586,1120,3586,784,3250,784,3250,784,3250v336,-336,336,-336,336,-336c896,2690,896,2690,896,2690,560,3026,560,3026,560,3026,224,2690,224,2690,224,2690,,2914,,2914,,2914v336,336,336,336,336,336c,3586,,3586,,3586r224,224xm224,1120c560,783,560,783,560,783v336,337,336,337,336,337c1120,896,1120,896,1120,896,784,560,784,560,784,560,1120,223,1120,223,1120,223,896,,896,,896,,560,336,560,336,560,336,224,,224,,224,,,223,,223,,223,336,560,336,560,336,560,,896,,896,,896r224,224xm224,2466c560,2130,560,2130,560,2130v336,336,336,336,336,336c1120,2242,1120,2242,1120,2242,784,1906,784,1906,784,1906v336,-336,336,-336,336,-336c896,1346,896,1346,896,1346,560,1682,560,1682,560,1682,224,1346,224,1346,224,1346,,1570,,1570,,1570v336,336,336,336,336,336c,2242,,2242,,2242r224,224xe" fillcolor="#df2b2a" stroked="f">
                    <v:path arrowok="t" o:connecttype="custom" o:connectlocs="619600,54639;604674,122937;621506,133738;672318,142315;702806,114042;717097,140726;759336,140726;801574,140726;752666,74334;717097,140726;867313,142315;897801,114042;975608,114042;972432,129608;926066,101971;1006731,140726;1049922,140726;1006096,75922;1095336,142315;1090255,89582;1074058,57180;1183306,114042;1180130,129608;1133763,101971;544969,283041;582126,187423;589112,246827;663109,231261;704394,231261;709158,216649;647547,218237;746632,237615;769816,284947;795540,226496;850164,269064;850164,218237;802844,218237;894943,216649;893355,271923;909234,244286;974020,232214;956553,228720;1057544,283041;1018799,216649;1041983,283041;1022610,270334;1075646,227132;1112485,242697;1116296,283041;1115344,254133;1178860,231261;1220145,231261;1224909,216649;1163298,218237;284552,1210310;177845,961259;71138,1210310;248983,177893;0,70840;177845,676630;284552,427579;0,712209" o:connectangles="0,0,0,0,0,0,0,0,0,0,0,0,0,0,0,0,0,0,0,0,0,0,0,0,0,0,0,0,0,0,0,0,0,0,0,0,0,0,0,0,0,0,0,0,0,0,0,0,0,0,0,0,0,0,0,0,0,0,0,0,0,0"/>
                    <o:lock v:ext="edit" verticies="t"/>
                  </v:shape>
                  <w10:wrap anchorx="page" anchory="page"/>
                </v:group>
              </w:pict>
            </mc:Fallback>
          </mc:AlternateContent>
        </w:r>
        <w:r w:rsidR="003E6D12"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55.5pt;height:55.5pt" o:bullet="t">
        <v:imagedata r:id="rId1" o:title="ASD_Font vierkantje"/>
      </v:shape>
    </w:pict>
  </w:numPicBullet>
  <w:numPicBullet w:numPicBulletId="1">
    <w:pict>
      <v:shape id="_x0000_i1044" type="#_x0000_t75" style="width:8.25pt;height:8.25pt" o:bullet="t">
        <v:imagedata r:id="rId2" o:title="ASD_Font opsomming vierkantje"/>
      </v:shape>
    </w:pict>
  </w:numPicBullet>
  <w:abstractNum w:abstractNumId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9F4D41"/>
    <w:multiLevelType w:val="multilevel"/>
    <w:tmpl w:val="B3A8E434"/>
    <w:numStyleLink w:val="VoorwaardenGemeenteAmsterdam"/>
  </w:abstractNum>
  <w:abstractNum w:abstractNumId="11">
    <w:nsid w:val="06FB0A3D"/>
    <w:multiLevelType w:val="multilevel"/>
    <w:tmpl w:val="9E50E438"/>
    <w:styleLink w:val="OpsommingbolletjeGemeenteAmsterdam"/>
    <w:lvl w:ilvl="0">
      <w:start w:val="1"/>
      <w:numFmt w:val="bullet"/>
      <w:pStyle w:val="Opsommingbolletje1eniveauGemeenteAmsterdam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GemeenteAmsterdam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GemeenteAmsterdam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>
    <w:nsid w:val="0BC24928"/>
    <w:multiLevelType w:val="multilevel"/>
    <w:tmpl w:val="B4BACAD8"/>
    <w:styleLink w:val="OpsommingstreepjeGemeenteAmsterdam"/>
    <w:lvl w:ilvl="0">
      <w:start w:val="1"/>
      <w:numFmt w:val="bullet"/>
      <w:pStyle w:val="Opsommingstreepje1eniveauGemeenteAmsterdam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GemeenteAmsterdam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GemeenteAmsterdam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>
    <w:nsid w:val="0C2105B5"/>
    <w:multiLevelType w:val="multilevel"/>
    <w:tmpl w:val="B3A8E434"/>
    <w:numStyleLink w:val="VoorwaardenGemeenteAmsterdam"/>
  </w:abstractNum>
  <w:abstractNum w:abstractNumId="14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82879C7"/>
    <w:multiLevelType w:val="multilevel"/>
    <w:tmpl w:val="89367262"/>
    <w:numStyleLink w:val="OpsommingnummerGemeenteAmsterdam"/>
  </w:abstractNum>
  <w:abstractNum w:abstractNumId="17">
    <w:nsid w:val="1DEB7E1E"/>
    <w:multiLevelType w:val="multilevel"/>
    <w:tmpl w:val="E588175E"/>
    <w:numStyleLink w:val="TussenkopmetnummerGemeenteAmsterdam"/>
  </w:abstractNum>
  <w:abstractNum w:abstractNumId="18">
    <w:nsid w:val="22735CF2"/>
    <w:multiLevelType w:val="multilevel"/>
    <w:tmpl w:val="9E50E438"/>
    <w:numStyleLink w:val="OpsommingbolletjeGemeenteAmsterdam"/>
  </w:abstractNum>
  <w:abstractNum w:abstractNumId="19">
    <w:nsid w:val="2C894304"/>
    <w:multiLevelType w:val="multilevel"/>
    <w:tmpl w:val="B3A8E434"/>
    <w:styleLink w:val="VoorwaardenGemeenteAmsterdam"/>
    <w:lvl w:ilvl="0">
      <w:start w:val="1"/>
      <w:numFmt w:val="decimal"/>
      <w:pStyle w:val="Voorwaardenniveau1GemeenteAmsterdam"/>
      <w:suff w:val="space"/>
      <w:lvlText w:val="Artikel 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Voorwaardenniveau2GemeenteAmsterdam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▪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0">
    <w:nsid w:val="2D665843"/>
    <w:multiLevelType w:val="multilevel"/>
    <w:tmpl w:val="DEFCE960"/>
    <w:styleLink w:val="BijlagenummeringGemeenteAmsterdam"/>
    <w:lvl w:ilvl="0">
      <w:start w:val="1"/>
      <w:numFmt w:val="decimal"/>
      <w:pStyle w:val="Bijlagekop1GemeenteAmsterdam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GemeenteAmsterdam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>
    <w:nsid w:val="2D7E06B0"/>
    <w:multiLevelType w:val="multilevel"/>
    <w:tmpl w:val="9200769E"/>
    <w:styleLink w:val="OpsommingkleineletterGemeenteAmsterdam"/>
    <w:lvl w:ilvl="0">
      <w:start w:val="1"/>
      <w:numFmt w:val="lowerLetter"/>
      <w:pStyle w:val="Opsommingkleineletter1eniveauGemeenteAmsterdam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GemeenteAmsterdam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GemeenteAmsterdam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>
    <w:nsid w:val="2E040413"/>
    <w:multiLevelType w:val="multilevel"/>
    <w:tmpl w:val="E588175E"/>
    <w:styleLink w:val="TussenkopmetnummerGemeenteAmsterdam"/>
    <w:lvl w:ilvl="0">
      <w:start w:val="1"/>
      <w:numFmt w:val="decimal"/>
      <w:pStyle w:val="Tussenkop1eniveauGemeenteAmsterdam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1845136"/>
    <w:multiLevelType w:val="multilevel"/>
    <w:tmpl w:val="B3A8E434"/>
    <w:numStyleLink w:val="VoorwaardenGemeenteAmsterdam"/>
  </w:abstractNum>
  <w:abstractNum w:abstractNumId="24">
    <w:nsid w:val="398A2A0C"/>
    <w:multiLevelType w:val="multilevel"/>
    <w:tmpl w:val="89367262"/>
    <w:styleLink w:val="OpsommingnummerGemeenteAmsterdam"/>
    <w:lvl w:ilvl="0">
      <w:start w:val="1"/>
      <w:numFmt w:val="decimal"/>
      <w:pStyle w:val="Opsommingnummer1eniveauGemeenteAmsterdam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GemeenteAmsterdam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GemeenteAmsterdam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5">
    <w:nsid w:val="40EF61F8"/>
    <w:multiLevelType w:val="multilevel"/>
    <w:tmpl w:val="B7B66B92"/>
    <w:styleLink w:val="KopnummeringGemeenteAmsterdam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>
    <w:nsid w:val="42E800D1"/>
    <w:multiLevelType w:val="multilevel"/>
    <w:tmpl w:val="DEFCE960"/>
    <w:numStyleLink w:val="BijlagenummeringGemeenteAmsterdam"/>
  </w:abstractNum>
  <w:abstractNum w:abstractNumId="27">
    <w:nsid w:val="46A60AA0"/>
    <w:multiLevelType w:val="multilevel"/>
    <w:tmpl w:val="84066CA0"/>
    <w:styleLink w:val="OpsommingopenrondjeGemeenteAmsterdam"/>
    <w:lvl w:ilvl="0">
      <w:start w:val="1"/>
      <w:numFmt w:val="bullet"/>
      <w:pStyle w:val="Opsommingopenrondje1eniveauGemeenteAmsterdam"/>
      <w:lvlText w:val="◦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GemeenteAmsterdam"/>
      <w:lvlText w:val="◦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GemeenteAmsterdam"/>
      <w:lvlText w:val="◦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◦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◦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◦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◦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◦"/>
      <w:lvlJc w:val="left"/>
      <w:pPr>
        <w:ind w:left="2556" w:hanging="284"/>
      </w:pPr>
      <w:rPr>
        <w:rFonts w:hint="default"/>
      </w:rPr>
    </w:lvl>
  </w:abstractNum>
  <w:abstractNum w:abstractNumId="28">
    <w:nsid w:val="49E04A53"/>
    <w:multiLevelType w:val="multilevel"/>
    <w:tmpl w:val="7FB6E594"/>
    <w:styleLink w:val="AgendapuntlijstGemeenteAmsterdam"/>
    <w:lvl w:ilvl="0">
      <w:start w:val="1"/>
      <w:numFmt w:val="decimal"/>
      <w:pStyle w:val="AgendapuntGemeenteAmsterdam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EC221A9"/>
    <w:multiLevelType w:val="multilevel"/>
    <w:tmpl w:val="E588175E"/>
    <w:numStyleLink w:val="TussenkopmetnummerGemeenteAmsterdam"/>
  </w:abstractNum>
  <w:abstractNum w:abstractNumId="31">
    <w:nsid w:val="51783AAE"/>
    <w:multiLevelType w:val="multilevel"/>
    <w:tmpl w:val="F45062EE"/>
    <w:numStyleLink w:val="OpsommingtekenGemeenteAmsterdam"/>
  </w:abstractNum>
  <w:abstractNum w:abstractNumId="32">
    <w:nsid w:val="52C63AC9"/>
    <w:multiLevelType w:val="multilevel"/>
    <w:tmpl w:val="F45062EE"/>
    <w:numStyleLink w:val="OpsommingtekenGemeenteAmsterdam"/>
  </w:abstractNum>
  <w:abstractNum w:abstractNumId="33">
    <w:nsid w:val="55C07EF6"/>
    <w:multiLevelType w:val="multilevel"/>
    <w:tmpl w:val="B3A8E434"/>
    <w:numStyleLink w:val="VoorwaardenGemeenteAmsterdam"/>
  </w:abstractNum>
  <w:abstractNum w:abstractNumId="34">
    <w:nsid w:val="5B616121"/>
    <w:multiLevelType w:val="multilevel"/>
    <w:tmpl w:val="B4BACAD8"/>
    <w:numStyleLink w:val="OpsommingstreepjeGemeenteAmsterdam"/>
  </w:abstractNum>
  <w:abstractNum w:abstractNumId="35">
    <w:nsid w:val="5DC64260"/>
    <w:multiLevelType w:val="multilevel"/>
    <w:tmpl w:val="84066CA0"/>
    <w:numStyleLink w:val="OpsommingopenrondjeGemeenteAmsterdam"/>
  </w:abstractNum>
  <w:abstractNum w:abstractNumId="36">
    <w:nsid w:val="63F335A0"/>
    <w:multiLevelType w:val="multilevel"/>
    <w:tmpl w:val="F45062EE"/>
    <w:styleLink w:val="OpsommingtekenGemeenteAmsterdam"/>
    <w:lvl w:ilvl="0">
      <w:start w:val="1"/>
      <w:numFmt w:val="bullet"/>
      <w:pStyle w:val="Opsommingteken1eniveauGemeenteAmsterdam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Opsommingteken2eniveauGemeenteAmsterdam"/>
      <w:lvlText w:val="–"/>
      <w:lvlJc w:val="left"/>
      <w:pPr>
        <w:ind w:left="568" w:hanging="284"/>
      </w:pPr>
      <w:rPr>
        <w:rFonts w:ascii="Corbel" w:hAnsi="Corbel" w:hint="default"/>
      </w:rPr>
    </w:lvl>
    <w:lvl w:ilvl="2">
      <w:start w:val="1"/>
      <w:numFmt w:val="bullet"/>
      <w:pStyle w:val="Opsommingteken3eniveauGemeenteAmsterdam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7">
    <w:nsid w:val="64E57356"/>
    <w:multiLevelType w:val="multilevel"/>
    <w:tmpl w:val="E588175E"/>
    <w:numStyleLink w:val="TussenkopmetnummerGemeenteAmsterdam"/>
  </w:abstractNum>
  <w:abstractNum w:abstractNumId="38">
    <w:nsid w:val="666D27B6"/>
    <w:multiLevelType w:val="multilevel"/>
    <w:tmpl w:val="E588175E"/>
    <w:numStyleLink w:val="TussenkopmetnummerGemeenteAmsterdam"/>
  </w:abstractNum>
  <w:abstractNum w:abstractNumId="39">
    <w:nsid w:val="6B382304"/>
    <w:multiLevelType w:val="multilevel"/>
    <w:tmpl w:val="F45062EE"/>
    <w:numStyleLink w:val="OpsommingtekenGemeenteAmsterdam"/>
  </w:abstractNum>
  <w:abstractNum w:abstractNumId="40">
    <w:nsid w:val="6C6644DD"/>
    <w:multiLevelType w:val="multilevel"/>
    <w:tmpl w:val="9E50E438"/>
    <w:numStyleLink w:val="OpsommingbolletjeGemeenteAmsterdam"/>
  </w:abstractNum>
  <w:abstractNum w:abstractNumId="41">
    <w:nsid w:val="6CAB1E63"/>
    <w:multiLevelType w:val="multilevel"/>
    <w:tmpl w:val="7FB6E594"/>
    <w:numStyleLink w:val="AgendapuntlijstGemeenteAmsterdam"/>
  </w:abstractNum>
  <w:abstractNum w:abstractNumId="42">
    <w:nsid w:val="6E7370EC"/>
    <w:multiLevelType w:val="multilevel"/>
    <w:tmpl w:val="9200769E"/>
    <w:numStyleLink w:val="OpsommingkleineletterGemeenteAmsterdam"/>
  </w:abstractNum>
  <w:abstractNum w:abstractNumId="43">
    <w:nsid w:val="717435D9"/>
    <w:multiLevelType w:val="multilevel"/>
    <w:tmpl w:val="B7B66B92"/>
    <w:numStyleLink w:val="KopnummeringGemeenteAmsterdam"/>
  </w:abstractNum>
  <w:abstractNum w:abstractNumId="44">
    <w:nsid w:val="792E34E6"/>
    <w:multiLevelType w:val="multilevel"/>
    <w:tmpl w:val="84066CA0"/>
    <w:numStyleLink w:val="OpsommingopenrondjeGemeenteAmsterdam"/>
  </w:abstractNum>
  <w:abstractNum w:abstractNumId="45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7"/>
  </w:num>
  <w:num w:numId="4">
    <w:abstractNumId w:val="12"/>
  </w:num>
  <w:num w:numId="5">
    <w:abstractNumId w:val="29"/>
  </w:num>
  <w:num w:numId="6">
    <w:abstractNumId w:val="15"/>
  </w:num>
  <w:num w:numId="7">
    <w:abstractNumId w:val="14"/>
  </w:num>
  <w:num w:numId="8">
    <w:abstractNumId w:val="21"/>
  </w:num>
  <w:num w:numId="9">
    <w:abstractNumId w:val="25"/>
  </w:num>
  <w:num w:numId="10">
    <w:abstractNumId w:val="36"/>
  </w:num>
  <w:num w:numId="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42"/>
  </w:num>
  <w:num w:numId="25">
    <w:abstractNumId w:val="16"/>
  </w:num>
  <w:num w:numId="26">
    <w:abstractNumId w:val="34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8"/>
  </w:num>
  <w:num w:numId="31">
    <w:abstractNumId w:val="41"/>
  </w:num>
  <w:num w:numId="32">
    <w:abstractNumId w:val="43"/>
  </w:num>
  <w:num w:numId="33">
    <w:abstractNumId w:val="18"/>
  </w:num>
  <w:num w:numId="34">
    <w:abstractNumId w:val="39"/>
  </w:num>
  <w:num w:numId="35">
    <w:abstractNumId w:val="44"/>
  </w:num>
  <w:num w:numId="36">
    <w:abstractNumId w:val="40"/>
  </w:num>
  <w:num w:numId="37">
    <w:abstractNumId w:val="32"/>
  </w:num>
  <w:num w:numId="38">
    <w:abstractNumId w:val="35"/>
  </w:num>
  <w:num w:numId="39">
    <w:abstractNumId w:val="19"/>
  </w:num>
  <w:num w:numId="40">
    <w:abstractNumId w:val="10"/>
  </w:num>
  <w:num w:numId="41">
    <w:abstractNumId w:val="13"/>
  </w:num>
  <w:num w:numId="42">
    <w:abstractNumId w:val="23"/>
    <w:lvlOverride w:ilvl="0">
      <w:lvl w:ilvl="0">
        <w:start w:val="1"/>
        <w:numFmt w:val="decimal"/>
        <w:suff w:val="space"/>
        <w:lvlText w:val="Artikel %1"/>
        <w:lvlJc w:val="left"/>
        <w:pPr>
          <w:ind w:left="0" w:firstLine="0"/>
        </w:pPr>
        <w:rPr>
          <w:rFonts w:hint="default"/>
        </w:rPr>
      </w:lvl>
    </w:lvlOverride>
  </w:num>
  <w:num w:numId="43">
    <w:abstractNumId w:val="22"/>
  </w:num>
  <w:num w:numId="44">
    <w:abstractNumId w:val="17"/>
  </w:num>
  <w:num w:numId="45">
    <w:abstractNumId w:val="30"/>
  </w:num>
  <w:num w:numId="46">
    <w:abstractNumId w:val="37"/>
  </w:num>
  <w:num w:numId="47">
    <w:abstractNumId w:val="38"/>
  </w:num>
  <w:num w:numId="48">
    <w:abstractNumId w:val="33"/>
  </w:num>
  <w:num w:numId="49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BD"/>
    <w:rsid w:val="000001EB"/>
    <w:rsid w:val="00003C1B"/>
    <w:rsid w:val="00004562"/>
    <w:rsid w:val="0000545B"/>
    <w:rsid w:val="000061DB"/>
    <w:rsid w:val="00006237"/>
    <w:rsid w:val="0000663D"/>
    <w:rsid w:val="00007923"/>
    <w:rsid w:val="00010D95"/>
    <w:rsid w:val="000110E3"/>
    <w:rsid w:val="00011BFA"/>
    <w:rsid w:val="00012581"/>
    <w:rsid w:val="00016A57"/>
    <w:rsid w:val="000218BD"/>
    <w:rsid w:val="00023218"/>
    <w:rsid w:val="0002562D"/>
    <w:rsid w:val="00027648"/>
    <w:rsid w:val="0003377A"/>
    <w:rsid w:val="00033BCE"/>
    <w:rsid w:val="00034AAA"/>
    <w:rsid w:val="00035232"/>
    <w:rsid w:val="000418EF"/>
    <w:rsid w:val="0004513F"/>
    <w:rsid w:val="0005205D"/>
    <w:rsid w:val="00052426"/>
    <w:rsid w:val="00052FF4"/>
    <w:rsid w:val="00053E43"/>
    <w:rsid w:val="0005430B"/>
    <w:rsid w:val="00056490"/>
    <w:rsid w:val="000572E0"/>
    <w:rsid w:val="0005732F"/>
    <w:rsid w:val="00060772"/>
    <w:rsid w:val="00066DF0"/>
    <w:rsid w:val="00074DAC"/>
    <w:rsid w:val="000772B8"/>
    <w:rsid w:val="000871FA"/>
    <w:rsid w:val="0009698A"/>
    <w:rsid w:val="000A1B78"/>
    <w:rsid w:val="000A1F5F"/>
    <w:rsid w:val="000C0969"/>
    <w:rsid w:val="000C1A1A"/>
    <w:rsid w:val="000C5FD8"/>
    <w:rsid w:val="000D6AB7"/>
    <w:rsid w:val="000E1258"/>
    <w:rsid w:val="000E1539"/>
    <w:rsid w:val="000E55A1"/>
    <w:rsid w:val="000E5668"/>
    <w:rsid w:val="000E6E43"/>
    <w:rsid w:val="000F213A"/>
    <w:rsid w:val="000F26B7"/>
    <w:rsid w:val="000F2D93"/>
    <w:rsid w:val="000F52B1"/>
    <w:rsid w:val="000F650E"/>
    <w:rsid w:val="00100B98"/>
    <w:rsid w:val="00106601"/>
    <w:rsid w:val="00110A9F"/>
    <w:rsid w:val="001170AE"/>
    <w:rsid w:val="00120E30"/>
    <w:rsid w:val="001228AA"/>
    <w:rsid w:val="00122DED"/>
    <w:rsid w:val="00132265"/>
    <w:rsid w:val="00133354"/>
    <w:rsid w:val="00134E43"/>
    <w:rsid w:val="00135A2A"/>
    <w:rsid w:val="00135E7B"/>
    <w:rsid w:val="001361A6"/>
    <w:rsid w:val="00137CBB"/>
    <w:rsid w:val="00145B8E"/>
    <w:rsid w:val="0014640F"/>
    <w:rsid w:val="00152E4D"/>
    <w:rsid w:val="001579D8"/>
    <w:rsid w:val="001614C1"/>
    <w:rsid w:val="00161676"/>
    <w:rsid w:val="001639F5"/>
    <w:rsid w:val="001678EE"/>
    <w:rsid w:val="001737F2"/>
    <w:rsid w:val="0018093D"/>
    <w:rsid w:val="00187A59"/>
    <w:rsid w:val="001B1B37"/>
    <w:rsid w:val="001B39B7"/>
    <w:rsid w:val="001B4C7E"/>
    <w:rsid w:val="001C08AA"/>
    <w:rsid w:val="001C0B13"/>
    <w:rsid w:val="001C11BE"/>
    <w:rsid w:val="001C1D49"/>
    <w:rsid w:val="001C6232"/>
    <w:rsid w:val="001C63E7"/>
    <w:rsid w:val="001D2384"/>
    <w:rsid w:val="001D2A06"/>
    <w:rsid w:val="001E080A"/>
    <w:rsid w:val="001E2293"/>
    <w:rsid w:val="001E34AC"/>
    <w:rsid w:val="001E53AC"/>
    <w:rsid w:val="001E6C2C"/>
    <w:rsid w:val="001F5B4F"/>
    <w:rsid w:val="001F5C28"/>
    <w:rsid w:val="001F6547"/>
    <w:rsid w:val="00203407"/>
    <w:rsid w:val="0020548B"/>
    <w:rsid w:val="0020607F"/>
    <w:rsid w:val="00206E2A"/>
    <w:rsid w:val="00206FF8"/>
    <w:rsid w:val="0020721B"/>
    <w:rsid w:val="002074B2"/>
    <w:rsid w:val="00210352"/>
    <w:rsid w:val="002122BB"/>
    <w:rsid w:val="0021585D"/>
    <w:rsid w:val="00216489"/>
    <w:rsid w:val="00220A9C"/>
    <w:rsid w:val="002241EE"/>
    <w:rsid w:val="00230B64"/>
    <w:rsid w:val="00235751"/>
    <w:rsid w:val="00236DE9"/>
    <w:rsid w:val="00242226"/>
    <w:rsid w:val="00246424"/>
    <w:rsid w:val="002518D2"/>
    <w:rsid w:val="00252B9A"/>
    <w:rsid w:val="00254088"/>
    <w:rsid w:val="00254DD6"/>
    <w:rsid w:val="0025529A"/>
    <w:rsid w:val="00256039"/>
    <w:rsid w:val="00257AA9"/>
    <w:rsid w:val="00262D4E"/>
    <w:rsid w:val="002646C8"/>
    <w:rsid w:val="002748B5"/>
    <w:rsid w:val="00280D1D"/>
    <w:rsid w:val="00282B5D"/>
    <w:rsid w:val="00283592"/>
    <w:rsid w:val="00286525"/>
    <w:rsid w:val="00286914"/>
    <w:rsid w:val="00294CD2"/>
    <w:rsid w:val="002A1039"/>
    <w:rsid w:val="002A11D2"/>
    <w:rsid w:val="002A2E44"/>
    <w:rsid w:val="002A5C77"/>
    <w:rsid w:val="002B02A6"/>
    <w:rsid w:val="002B08A4"/>
    <w:rsid w:val="002B2998"/>
    <w:rsid w:val="002B64EE"/>
    <w:rsid w:val="002C2617"/>
    <w:rsid w:val="002C30D1"/>
    <w:rsid w:val="002C3212"/>
    <w:rsid w:val="002C46FB"/>
    <w:rsid w:val="002C7DB8"/>
    <w:rsid w:val="002D0C64"/>
    <w:rsid w:val="002D0E88"/>
    <w:rsid w:val="002D34F5"/>
    <w:rsid w:val="002D52B2"/>
    <w:rsid w:val="002E2611"/>
    <w:rsid w:val="002E274E"/>
    <w:rsid w:val="002E62EF"/>
    <w:rsid w:val="002E679A"/>
    <w:rsid w:val="002E68CD"/>
    <w:rsid w:val="002F7B77"/>
    <w:rsid w:val="003063C0"/>
    <w:rsid w:val="00307EE3"/>
    <w:rsid w:val="00307FD2"/>
    <w:rsid w:val="0031143B"/>
    <w:rsid w:val="00312D26"/>
    <w:rsid w:val="003161FC"/>
    <w:rsid w:val="00317DEA"/>
    <w:rsid w:val="00322A30"/>
    <w:rsid w:val="00322A9F"/>
    <w:rsid w:val="00323121"/>
    <w:rsid w:val="0032356F"/>
    <w:rsid w:val="0032361A"/>
    <w:rsid w:val="00334D4B"/>
    <w:rsid w:val="00335B5E"/>
    <w:rsid w:val="00337DDE"/>
    <w:rsid w:val="00345D6D"/>
    <w:rsid w:val="00346631"/>
    <w:rsid w:val="00346AF1"/>
    <w:rsid w:val="00347094"/>
    <w:rsid w:val="00361873"/>
    <w:rsid w:val="0036336D"/>
    <w:rsid w:val="00364B2C"/>
    <w:rsid w:val="00364E1D"/>
    <w:rsid w:val="00365254"/>
    <w:rsid w:val="00365327"/>
    <w:rsid w:val="00372137"/>
    <w:rsid w:val="003732A7"/>
    <w:rsid w:val="00373BA3"/>
    <w:rsid w:val="00373EAC"/>
    <w:rsid w:val="00374C23"/>
    <w:rsid w:val="00374D9A"/>
    <w:rsid w:val="00377612"/>
    <w:rsid w:val="00380F5E"/>
    <w:rsid w:val="00381EBB"/>
    <w:rsid w:val="00382603"/>
    <w:rsid w:val="00384E29"/>
    <w:rsid w:val="00387B61"/>
    <w:rsid w:val="0039126D"/>
    <w:rsid w:val="003964D4"/>
    <w:rsid w:val="0039656A"/>
    <w:rsid w:val="0039731A"/>
    <w:rsid w:val="003A22B0"/>
    <w:rsid w:val="003A31DE"/>
    <w:rsid w:val="003A5ED3"/>
    <w:rsid w:val="003A6677"/>
    <w:rsid w:val="003B14A0"/>
    <w:rsid w:val="003B1975"/>
    <w:rsid w:val="003B595E"/>
    <w:rsid w:val="003D04B7"/>
    <w:rsid w:val="003D09E4"/>
    <w:rsid w:val="003D3486"/>
    <w:rsid w:val="003D414A"/>
    <w:rsid w:val="003D49E5"/>
    <w:rsid w:val="003D7FEE"/>
    <w:rsid w:val="003E30F2"/>
    <w:rsid w:val="003E382D"/>
    <w:rsid w:val="003E3B7D"/>
    <w:rsid w:val="003E6D12"/>
    <w:rsid w:val="003E766F"/>
    <w:rsid w:val="003E79E5"/>
    <w:rsid w:val="003F2747"/>
    <w:rsid w:val="004001AF"/>
    <w:rsid w:val="00410218"/>
    <w:rsid w:val="00410F28"/>
    <w:rsid w:val="00411660"/>
    <w:rsid w:val="00413FA0"/>
    <w:rsid w:val="0041674F"/>
    <w:rsid w:val="0042594D"/>
    <w:rsid w:val="00444E49"/>
    <w:rsid w:val="00451FDB"/>
    <w:rsid w:val="00454445"/>
    <w:rsid w:val="00454D83"/>
    <w:rsid w:val="00454E23"/>
    <w:rsid w:val="004564A6"/>
    <w:rsid w:val="00460433"/>
    <w:rsid w:val="00460EB4"/>
    <w:rsid w:val="00464472"/>
    <w:rsid w:val="004656F6"/>
    <w:rsid w:val="004659D3"/>
    <w:rsid w:val="00466D71"/>
    <w:rsid w:val="00467630"/>
    <w:rsid w:val="00470B26"/>
    <w:rsid w:val="004719AA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161E"/>
    <w:rsid w:val="004A1A4A"/>
    <w:rsid w:val="004B2C90"/>
    <w:rsid w:val="004C35B4"/>
    <w:rsid w:val="004C51F8"/>
    <w:rsid w:val="004D2412"/>
    <w:rsid w:val="004E4379"/>
    <w:rsid w:val="004F4A4D"/>
    <w:rsid w:val="004F5344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0FEE"/>
    <w:rsid w:val="0053144E"/>
    <w:rsid w:val="00531A1C"/>
    <w:rsid w:val="0053508E"/>
    <w:rsid w:val="0053618A"/>
    <w:rsid w:val="0053645C"/>
    <w:rsid w:val="00540A8B"/>
    <w:rsid w:val="0054416E"/>
    <w:rsid w:val="00545244"/>
    <w:rsid w:val="005526C6"/>
    <w:rsid w:val="00553801"/>
    <w:rsid w:val="005556DC"/>
    <w:rsid w:val="005615BE"/>
    <w:rsid w:val="00562E3D"/>
    <w:rsid w:val="00575FFC"/>
    <w:rsid w:val="005818B8"/>
    <w:rsid w:val="00586C49"/>
    <w:rsid w:val="0059027A"/>
    <w:rsid w:val="005A2BEC"/>
    <w:rsid w:val="005B4FAF"/>
    <w:rsid w:val="005B5F40"/>
    <w:rsid w:val="005C5603"/>
    <w:rsid w:val="005C6668"/>
    <w:rsid w:val="005D4151"/>
    <w:rsid w:val="005D4846"/>
    <w:rsid w:val="005D5E21"/>
    <w:rsid w:val="005D6A6C"/>
    <w:rsid w:val="005E1C22"/>
    <w:rsid w:val="005E3E58"/>
    <w:rsid w:val="00602DAB"/>
    <w:rsid w:val="006040DB"/>
    <w:rsid w:val="00606D41"/>
    <w:rsid w:val="006120BA"/>
    <w:rsid w:val="00612C22"/>
    <w:rsid w:val="00612C28"/>
    <w:rsid w:val="006136F4"/>
    <w:rsid w:val="00624485"/>
    <w:rsid w:val="006333AA"/>
    <w:rsid w:val="00641E45"/>
    <w:rsid w:val="00652018"/>
    <w:rsid w:val="00653D01"/>
    <w:rsid w:val="006564F7"/>
    <w:rsid w:val="006617EB"/>
    <w:rsid w:val="00664EE1"/>
    <w:rsid w:val="006662ED"/>
    <w:rsid w:val="0067398E"/>
    <w:rsid w:val="00673EA9"/>
    <w:rsid w:val="00674D37"/>
    <w:rsid w:val="006767B2"/>
    <w:rsid w:val="00682BC9"/>
    <w:rsid w:val="00685EED"/>
    <w:rsid w:val="00692844"/>
    <w:rsid w:val="006953A2"/>
    <w:rsid w:val="00695752"/>
    <w:rsid w:val="006A0D90"/>
    <w:rsid w:val="006A4CBB"/>
    <w:rsid w:val="006A6062"/>
    <w:rsid w:val="006A7FC3"/>
    <w:rsid w:val="006B6044"/>
    <w:rsid w:val="006B64E6"/>
    <w:rsid w:val="006C12F0"/>
    <w:rsid w:val="006C1E22"/>
    <w:rsid w:val="006C42CB"/>
    <w:rsid w:val="006C4A6D"/>
    <w:rsid w:val="006C6A9D"/>
    <w:rsid w:val="006D0BC5"/>
    <w:rsid w:val="006D1154"/>
    <w:rsid w:val="006D2ECD"/>
    <w:rsid w:val="006E115E"/>
    <w:rsid w:val="006F1170"/>
    <w:rsid w:val="006F2CAB"/>
    <w:rsid w:val="006F40CE"/>
    <w:rsid w:val="007005DA"/>
    <w:rsid w:val="00702252"/>
    <w:rsid w:val="00703BD3"/>
    <w:rsid w:val="00705849"/>
    <w:rsid w:val="00706308"/>
    <w:rsid w:val="00712665"/>
    <w:rsid w:val="0071386B"/>
    <w:rsid w:val="0072479C"/>
    <w:rsid w:val="007270BE"/>
    <w:rsid w:val="007358BA"/>
    <w:rsid w:val="007361EE"/>
    <w:rsid w:val="007366D6"/>
    <w:rsid w:val="00743018"/>
    <w:rsid w:val="00743326"/>
    <w:rsid w:val="00750733"/>
    <w:rsid w:val="00750780"/>
    <w:rsid w:val="007525D1"/>
    <w:rsid w:val="00756C31"/>
    <w:rsid w:val="00763B35"/>
    <w:rsid w:val="00764AF2"/>
    <w:rsid w:val="00766E99"/>
    <w:rsid w:val="00770652"/>
    <w:rsid w:val="007709A6"/>
    <w:rsid w:val="007737E0"/>
    <w:rsid w:val="00775717"/>
    <w:rsid w:val="00776618"/>
    <w:rsid w:val="00786502"/>
    <w:rsid w:val="007865DD"/>
    <w:rsid w:val="00787B55"/>
    <w:rsid w:val="0079179F"/>
    <w:rsid w:val="00793E98"/>
    <w:rsid w:val="00796A8D"/>
    <w:rsid w:val="007A2ED4"/>
    <w:rsid w:val="007A54D3"/>
    <w:rsid w:val="007A6A36"/>
    <w:rsid w:val="007B3114"/>
    <w:rsid w:val="007B5373"/>
    <w:rsid w:val="007C0010"/>
    <w:rsid w:val="007C037C"/>
    <w:rsid w:val="007C6083"/>
    <w:rsid w:val="007D265B"/>
    <w:rsid w:val="007D30A4"/>
    <w:rsid w:val="007D4A7D"/>
    <w:rsid w:val="007D4DC5"/>
    <w:rsid w:val="007D4DCE"/>
    <w:rsid w:val="007D52D5"/>
    <w:rsid w:val="007D7BE5"/>
    <w:rsid w:val="007E16A8"/>
    <w:rsid w:val="007E21E4"/>
    <w:rsid w:val="007E7446"/>
    <w:rsid w:val="007E7724"/>
    <w:rsid w:val="007E7D0E"/>
    <w:rsid w:val="007F1417"/>
    <w:rsid w:val="007F48F0"/>
    <w:rsid w:val="007F653F"/>
    <w:rsid w:val="00800D03"/>
    <w:rsid w:val="008064EE"/>
    <w:rsid w:val="00810585"/>
    <w:rsid w:val="00822256"/>
    <w:rsid w:val="008222EE"/>
    <w:rsid w:val="00823AC1"/>
    <w:rsid w:val="00826EA4"/>
    <w:rsid w:val="00832239"/>
    <w:rsid w:val="00837536"/>
    <w:rsid w:val="00843B35"/>
    <w:rsid w:val="00851424"/>
    <w:rsid w:val="00854B34"/>
    <w:rsid w:val="00860170"/>
    <w:rsid w:val="0086137E"/>
    <w:rsid w:val="008664DD"/>
    <w:rsid w:val="008736AE"/>
    <w:rsid w:val="00874D46"/>
    <w:rsid w:val="00875E0B"/>
    <w:rsid w:val="008775D3"/>
    <w:rsid w:val="00877BD5"/>
    <w:rsid w:val="0088004B"/>
    <w:rsid w:val="00884AD1"/>
    <w:rsid w:val="00886BB9"/>
    <w:rsid w:val="008870F0"/>
    <w:rsid w:val="00890464"/>
    <w:rsid w:val="008931CF"/>
    <w:rsid w:val="00893934"/>
    <w:rsid w:val="008963DD"/>
    <w:rsid w:val="008A209F"/>
    <w:rsid w:val="008A2A1D"/>
    <w:rsid w:val="008A37BD"/>
    <w:rsid w:val="008B5CD1"/>
    <w:rsid w:val="008B7131"/>
    <w:rsid w:val="008C18FE"/>
    <w:rsid w:val="008C1B48"/>
    <w:rsid w:val="008C2F90"/>
    <w:rsid w:val="008C41DF"/>
    <w:rsid w:val="008C6251"/>
    <w:rsid w:val="008D7BDD"/>
    <w:rsid w:val="008F3687"/>
    <w:rsid w:val="008F55BD"/>
    <w:rsid w:val="00900324"/>
    <w:rsid w:val="0090254C"/>
    <w:rsid w:val="00906014"/>
    <w:rsid w:val="0090724E"/>
    <w:rsid w:val="00910D57"/>
    <w:rsid w:val="009221AC"/>
    <w:rsid w:val="009225D7"/>
    <w:rsid w:val="009230EA"/>
    <w:rsid w:val="00925CE2"/>
    <w:rsid w:val="009261FD"/>
    <w:rsid w:val="00934750"/>
    <w:rsid w:val="00934915"/>
    <w:rsid w:val="00934E30"/>
    <w:rsid w:val="00935271"/>
    <w:rsid w:val="009362CA"/>
    <w:rsid w:val="009364EC"/>
    <w:rsid w:val="009414A4"/>
    <w:rsid w:val="00943209"/>
    <w:rsid w:val="0094509D"/>
    <w:rsid w:val="00945318"/>
    <w:rsid w:val="0094675F"/>
    <w:rsid w:val="00950DB4"/>
    <w:rsid w:val="0095232C"/>
    <w:rsid w:val="009534C6"/>
    <w:rsid w:val="0095391B"/>
    <w:rsid w:val="00954D73"/>
    <w:rsid w:val="009606EB"/>
    <w:rsid w:val="00963973"/>
    <w:rsid w:val="00971786"/>
    <w:rsid w:val="00971B3B"/>
    <w:rsid w:val="009A1FD2"/>
    <w:rsid w:val="009A24B7"/>
    <w:rsid w:val="009A4378"/>
    <w:rsid w:val="009A61B6"/>
    <w:rsid w:val="009C1976"/>
    <w:rsid w:val="009C2F9E"/>
    <w:rsid w:val="009C46CD"/>
    <w:rsid w:val="009C52C6"/>
    <w:rsid w:val="009C59CB"/>
    <w:rsid w:val="009D4654"/>
    <w:rsid w:val="009D5AE2"/>
    <w:rsid w:val="009E1907"/>
    <w:rsid w:val="009F5023"/>
    <w:rsid w:val="00A07FEF"/>
    <w:rsid w:val="00A1497C"/>
    <w:rsid w:val="00A21956"/>
    <w:rsid w:val="00A21DA3"/>
    <w:rsid w:val="00A24CE1"/>
    <w:rsid w:val="00A302EF"/>
    <w:rsid w:val="00A33EA3"/>
    <w:rsid w:val="00A346BA"/>
    <w:rsid w:val="00A40066"/>
    <w:rsid w:val="00A42EEC"/>
    <w:rsid w:val="00A43F33"/>
    <w:rsid w:val="00A50406"/>
    <w:rsid w:val="00A50767"/>
    <w:rsid w:val="00A507EA"/>
    <w:rsid w:val="00A50801"/>
    <w:rsid w:val="00A57C3D"/>
    <w:rsid w:val="00A60A58"/>
    <w:rsid w:val="00A61B21"/>
    <w:rsid w:val="00A65B09"/>
    <w:rsid w:val="00A670BB"/>
    <w:rsid w:val="00A7141D"/>
    <w:rsid w:val="00A76E7C"/>
    <w:rsid w:val="00A776AC"/>
    <w:rsid w:val="00A77C8F"/>
    <w:rsid w:val="00A871D6"/>
    <w:rsid w:val="00A877B8"/>
    <w:rsid w:val="00A96594"/>
    <w:rsid w:val="00A972B4"/>
    <w:rsid w:val="00AA6415"/>
    <w:rsid w:val="00AA7A11"/>
    <w:rsid w:val="00AB0D90"/>
    <w:rsid w:val="00AB1903"/>
    <w:rsid w:val="00AB1E21"/>
    <w:rsid w:val="00AB1E30"/>
    <w:rsid w:val="00AB2477"/>
    <w:rsid w:val="00AB56F0"/>
    <w:rsid w:val="00AB5DBD"/>
    <w:rsid w:val="00AB77BB"/>
    <w:rsid w:val="00AC273E"/>
    <w:rsid w:val="00AC63C0"/>
    <w:rsid w:val="00AC7657"/>
    <w:rsid w:val="00AD24E6"/>
    <w:rsid w:val="00AD2ABD"/>
    <w:rsid w:val="00AD31A0"/>
    <w:rsid w:val="00AD4DF7"/>
    <w:rsid w:val="00AD66B6"/>
    <w:rsid w:val="00AE0183"/>
    <w:rsid w:val="00AE0D43"/>
    <w:rsid w:val="00AE2110"/>
    <w:rsid w:val="00AE2EB1"/>
    <w:rsid w:val="00AE321E"/>
    <w:rsid w:val="00AF351C"/>
    <w:rsid w:val="00B01DA1"/>
    <w:rsid w:val="00B11A76"/>
    <w:rsid w:val="00B20B7C"/>
    <w:rsid w:val="00B22FAE"/>
    <w:rsid w:val="00B233E3"/>
    <w:rsid w:val="00B24A75"/>
    <w:rsid w:val="00B346DF"/>
    <w:rsid w:val="00B460C2"/>
    <w:rsid w:val="00B4779A"/>
    <w:rsid w:val="00B50BE3"/>
    <w:rsid w:val="00B557B6"/>
    <w:rsid w:val="00B63EB9"/>
    <w:rsid w:val="00B64C0F"/>
    <w:rsid w:val="00B662B7"/>
    <w:rsid w:val="00B75ED8"/>
    <w:rsid w:val="00B77809"/>
    <w:rsid w:val="00B860DC"/>
    <w:rsid w:val="00B91444"/>
    <w:rsid w:val="00B91C9B"/>
    <w:rsid w:val="00B9540B"/>
    <w:rsid w:val="00B96999"/>
    <w:rsid w:val="00BA109B"/>
    <w:rsid w:val="00BA3794"/>
    <w:rsid w:val="00BA3F4D"/>
    <w:rsid w:val="00BA588A"/>
    <w:rsid w:val="00BA79E3"/>
    <w:rsid w:val="00BB1FC1"/>
    <w:rsid w:val="00BB239A"/>
    <w:rsid w:val="00BB31CE"/>
    <w:rsid w:val="00BC0188"/>
    <w:rsid w:val="00BC6FB7"/>
    <w:rsid w:val="00BD0673"/>
    <w:rsid w:val="00BD51A8"/>
    <w:rsid w:val="00BD6912"/>
    <w:rsid w:val="00BE55A7"/>
    <w:rsid w:val="00BE64B3"/>
    <w:rsid w:val="00BF24AB"/>
    <w:rsid w:val="00BF6A7B"/>
    <w:rsid w:val="00BF6B3C"/>
    <w:rsid w:val="00C06D9A"/>
    <w:rsid w:val="00C0702B"/>
    <w:rsid w:val="00C07E86"/>
    <w:rsid w:val="00C11B08"/>
    <w:rsid w:val="00C12133"/>
    <w:rsid w:val="00C134FE"/>
    <w:rsid w:val="00C17A25"/>
    <w:rsid w:val="00C201EB"/>
    <w:rsid w:val="00C23C14"/>
    <w:rsid w:val="00C23E23"/>
    <w:rsid w:val="00C2462F"/>
    <w:rsid w:val="00C310C5"/>
    <w:rsid w:val="00C33308"/>
    <w:rsid w:val="00C3396D"/>
    <w:rsid w:val="00C4003A"/>
    <w:rsid w:val="00C41422"/>
    <w:rsid w:val="00C41B20"/>
    <w:rsid w:val="00C42C95"/>
    <w:rsid w:val="00C4696D"/>
    <w:rsid w:val="00C508A4"/>
    <w:rsid w:val="00C51137"/>
    <w:rsid w:val="00C56184"/>
    <w:rsid w:val="00C56783"/>
    <w:rsid w:val="00C6206C"/>
    <w:rsid w:val="00C66DD5"/>
    <w:rsid w:val="00C718B2"/>
    <w:rsid w:val="00C72D11"/>
    <w:rsid w:val="00C737BB"/>
    <w:rsid w:val="00C77BCA"/>
    <w:rsid w:val="00C840E8"/>
    <w:rsid w:val="00C863AE"/>
    <w:rsid w:val="00C87372"/>
    <w:rsid w:val="00C92E08"/>
    <w:rsid w:val="00C93473"/>
    <w:rsid w:val="00C971C1"/>
    <w:rsid w:val="00C971D8"/>
    <w:rsid w:val="00CA1FE3"/>
    <w:rsid w:val="00CA332D"/>
    <w:rsid w:val="00CA4219"/>
    <w:rsid w:val="00CA4539"/>
    <w:rsid w:val="00CB17D9"/>
    <w:rsid w:val="00CB254D"/>
    <w:rsid w:val="00CB3533"/>
    <w:rsid w:val="00CB35EE"/>
    <w:rsid w:val="00CB7600"/>
    <w:rsid w:val="00CB7D61"/>
    <w:rsid w:val="00CC6960"/>
    <w:rsid w:val="00CC6A4B"/>
    <w:rsid w:val="00CC7816"/>
    <w:rsid w:val="00CD56D1"/>
    <w:rsid w:val="00CD7A5A"/>
    <w:rsid w:val="00CE2B19"/>
    <w:rsid w:val="00CE2BA6"/>
    <w:rsid w:val="00CE564D"/>
    <w:rsid w:val="00CF066C"/>
    <w:rsid w:val="00CF2B0C"/>
    <w:rsid w:val="00D02138"/>
    <w:rsid w:val="00D023A0"/>
    <w:rsid w:val="00D06F25"/>
    <w:rsid w:val="00D07BB1"/>
    <w:rsid w:val="00D107BC"/>
    <w:rsid w:val="00D1083D"/>
    <w:rsid w:val="00D16E87"/>
    <w:rsid w:val="00D2622F"/>
    <w:rsid w:val="00D27D0E"/>
    <w:rsid w:val="00D35DA7"/>
    <w:rsid w:val="00D40735"/>
    <w:rsid w:val="00D41E32"/>
    <w:rsid w:val="00D46682"/>
    <w:rsid w:val="00D4730F"/>
    <w:rsid w:val="00D4791C"/>
    <w:rsid w:val="00D47AD0"/>
    <w:rsid w:val="00D5135E"/>
    <w:rsid w:val="00D53C5E"/>
    <w:rsid w:val="00D55200"/>
    <w:rsid w:val="00D57A57"/>
    <w:rsid w:val="00D613A9"/>
    <w:rsid w:val="00D63D5A"/>
    <w:rsid w:val="00D65534"/>
    <w:rsid w:val="00D67B1E"/>
    <w:rsid w:val="00D7238E"/>
    <w:rsid w:val="00D73003"/>
    <w:rsid w:val="00D73C03"/>
    <w:rsid w:val="00D81A72"/>
    <w:rsid w:val="00D92EDA"/>
    <w:rsid w:val="00D9359B"/>
    <w:rsid w:val="00D940EF"/>
    <w:rsid w:val="00D9694F"/>
    <w:rsid w:val="00DA2F3F"/>
    <w:rsid w:val="00DA53C0"/>
    <w:rsid w:val="00DA5661"/>
    <w:rsid w:val="00DA6E07"/>
    <w:rsid w:val="00DA7584"/>
    <w:rsid w:val="00DA7A62"/>
    <w:rsid w:val="00DB0413"/>
    <w:rsid w:val="00DB0F15"/>
    <w:rsid w:val="00DB3292"/>
    <w:rsid w:val="00DB442F"/>
    <w:rsid w:val="00DB76FE"/>
    <w:rsid w:val="00DB7A7F"/>
    <w:rsid w:val="00DC2F99"/>
    <w:rsid w:val="00DC339C"/>
    <w:rsid w:val="00DC3494"/>
    <w:rsid w:val="00DC425D"/>
    <w:rsid w:val="00DC489D"/>
    <w:rsid w:val="00DC6A0D"/>
    <w:rsid w:val="00DD06A6"/>
    <w:rsid w:val="00DD12B1"/>
    <w:rsid w:val="00DD140B"/>
    <w:rsid w:val="00DD1B6F"/>
    <w:rsid w:val="00DD2123"/>
    <w:rsid w:val="00DD2A9E"/>
    <w:rsid w:val="00DD509E"/>
    <w:rsid w:val="00DE14C5"/>
    <w:rsid w:val="00DE2331"/>
    <w:rsid w:val="00DE2FD1"/>
    <w:rsid w:val="00DE320F"/>
    <w:rsid w:val="00DE353F"/>
    <w:rsid w:val="00DE4ABB"/>
    <w:rsid w:val="00DE5157"/>
    <w:rsid w:val="00DF1BBC"/>
    <w:rsid w:val="00E058F5"/>
    <w:rsid w:val="00E05BA5"/>
    <w:rsid w:val="00E06EBB"/>
    <w:rsid w:val="00E07762"/>
    <w:rsid w:val="00E11427"/>
    <w:rsid w:val="00E12CAA"/>
    <w:rsid w:val="00E15D94"/>
    <w:rsid w:val="00E16A73"/>
    <w:rsid w:val="00E318F2"/>
    <w:rsid w:val="00E334BB"/>
    <w:rsid w:val="00E36F58"/>
    <w:rsid w:val="00E4520C"/>
    <w:rsid w:val="00E45F90"/>
    <w:rsid w:val="00E50EF6"/>
    <w:rsid w:val="00E52291"/>
    <w:rsid w:val="00E527BE"/>
    <w:rsid w:val="00E56EFE"/>
    <w:rsid w:val="00E60CE6"/>
    <w:rsid w:val="00E61116"/>
    <w:rsid w:val="00E61D02"/>
    <w:rsid w:val="00E62D48"/>
    <w:rsid w:val="00E6397B"/>
    <w:rsid w:val="00E6431C"/>
    <w:rsid w:val="00E64BFF"/>
    <w:rsid w:val="00E65900"/>
    <w:rsid w:val="00E65D32"/>
    <w:rsid w:val="00E678A0"/>
    <w:rsid w:val="00E7012C"/>
    <w:rsid w:val="00E7078D"/>
    <w:rsid w:val="00E7085E"/>
    <w:rsid w:val="00E76843"/>
    <w:rsid w:val="00E82184"/>
    <w:rsid w:val="00E84A55"/>
    <w:rsid w:val="00E853FF"/>
    <w:rsid w:val="00E87FB4"/>
    <w:rsid w:val="00E93FCF"/>
    <w:rsid w:val="00E96BF0"/>
    <w:rsid w:val="00E9778E"/>
    <w:rsid w:val="00EA6B2B"/>
    <w:rsid w:val="00EB0576"/>
    <w:rsid w:val="00EB401F"/>
    <w:rsid w:val="00EB7247"/>
    <w:rsid w:val="00EB7C66"/>
    <w:rsid w:val="00EC62D4"/>
    <w:rsid w:val="00EC6B62"/>
    <w:rsid w:val="00EC72BE"/>
    <w:rsid w:val="00ED124E"/>
    <w:rsid w:val="00EE35E4"/>
    <w:rsid w:val="00EE519F"/>
    <w:rsid w:val="00EF1012"/>
    <w:rsid w:val="00F005C9"/>
    <w:rsid w:val="00F128B8"/>
    <w:rsid w:val="00F1404D"/>
    <w:rsid w:val="00F16B2B"/>
    <w:rsid w:val="00F16EDB"/>
    <w:rsid w:val="00F208DC"/>
    <w:rsid w:val="00F22CB3"/>
    <w:rsid w:val="00F234F5"/>
    <w:rsid w:val="00F30901"/>
    <w:rsid w:val="00F3166C"/>
    <w:rsid w:val="00F31935"/>
    <w:rsid w:val="00F33259"/>
    <w:rsid w:val="00F44FB8"/>
    <w:rsid w:val="00F45C8A"/>
    <w:rsid w:val="00F502CA"/>
    <w:rsid w:val="00F519B9"/>
    <w:rsid w:val="00F546F3"/>
    <w:rsid w:val="00F55E8B"/>
    <w:rsid w:val="00F564F9"/>
    <w:rsid w:val="00F608D0"/>
    <w:rsid w:val="00F669BA"/>
    <w:rsid w:val="00F72BC1"/>
    <w:rsid w:val="00F7766C"/>
    <w:rsid w:val="00F82076"/>
    <w:rsid w:val="00F91332"/>
    <w:rsid w:val="00F94FCC"/>
    <w:rsid w:val="00F9660B"/>
    <w:rsid w:val="00F97B7C"/>
    <w:rsid w:val="00FA269F"/>
    <w:rsid w:val="00FA333D"/>
    <w:rsid w:val="00FA6296"/>
    <w:rsid w:val="00FB22AF"/>
    <w:rsid w:val="00FB2AAE"/>
    <w:rsid w:val="00FB7649"/>
    <w:rsid w:val="00FB7F9C"/>
    <w:rsid w:val="00FC0D37"/>
    <w:rsid w:val="00FC17FA"/>
    <w:rsid w:val="00FC25E1"/>
    <w:rsid w:val="00FC3FA5"/>
    <w:rsid w:val="00FC6260"/>
    <w:rsid w:val="00FD2C03"/>
    <w:rsid w:val="00FD6352"/>
    <w:rsid w:val="00FD63B3"/>
    <w:rsid w:val="00FE1BFD"/>
    <w:rsid w:val="00FE2E0F"/>
    <w:rsid w:val="00FE37A7"/>
    <w:rsid w:val="00FE56AB"/>
    <w:rsid w:val="00FE6022"/>
    <w:rsid w:val="00FF27AF"/>
    <w:rsid w:val="00FF49DE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4E437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aliases w:val="Standaard Gemeente Amsterdam"/>
    <w:next w:val="BasistekstGemeenteAmsterdam"/>
    <w:rsid w:val="002C30D1"/>
    <w:pPr>
      <w:spacing w:line="208" w:lineRule="atLeast"/>
    </w:pPr>
    <w:rPr>
      <w:rFonts w:ascii="Corbel" w:hAnsi="Corbel" w:cs="Maiandra GD"/>
      <w:color w:val="000000" w:themeColor="text1"/>
      <w:sz w:val="17"/>
      <w:szCs w:val="18"/>
    </w:rPr>
  </w:style>
  <w:style w:type="paragraph" w:styleId="Kop1">
    <w:name w:val="heading 1"/>
    <w:aliases w:val="Kop 1 Gemeente Amsterdam"/>
    <w:basedOn w:val="ZsysbasisGemeenteAmsterdam"/>
    <w:next w:val="BasistekstGemeenteAmsterdam"/>
    <w:qFormat/>
    <w:rsid w:val="003A31DE"/>
    <w:pPr>
      <w:keepNext/>
      <w:keepLines/>
      <w:numPr>
        <w:numId w:val="32"/>
      </w:numPr>
      <w:spacing w:before="400" w:line="420" w:lineRule="atLeast"/>
      <w:outlineLvl w:val="0"/>
    </w:pPr>
    <w:rPr>
      <w:b/>
      <w:bCs/>
      <w:sz w:val="34"/>
      <w:szCs w:val="32"/>
    </w:rPr>
  </w:style>
  <w:style w:type="paragraph" w:styleId="Kop2">
    <w:name w:val="heading 2"/>
    <w:aliases w:val="Kop 2 Gemeente Amsterdam"/>
    <w:basedOn w:val="ZsysbasisGemeenteAmsterdam"/>
    <w:next w:val="BasistekstGemeenteAmsterdam"/>
    <w:qFormat/>
    <w:rsid w:val="00FA269F"/>
    <w:pPr>
      <w:keepNext/>
      <w:keepLines/>
      <w:numPr>
        <w:ilvl w:val="1"/>
        <w:numId w:val="32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Gemeente Amsterdam"/>
    <w:basedOn w:val="ZsysbasisGemeenteAmsterdam"/>
    <w:next w:val="BasistekstGemeenteAmsterdam"/>
    <w:qFormat/>
    <w:rsid w:val="000E1539"/>
    <w:pPr>
      <w:keepNext/>
      <w:keepLines/>
      <w:numPr>
        <w:ilvl w:val="2"/>
        <w:numId w:val="32"/>
      </w:numPr>
      <w:outlineLvl w:val="2"/>
    </w:pPr>
    <w:rPr>
      <w:i/>
      <w:iCs/>
    </w:rPr>
  </w:style>
  <w:style w:type="paragraph" w:styleId="Kop4">
    <w:name w:val="heading 4"/>
    <w:aliases w:val="Kop 4 Gemeente Amsterdam"/>
    <w:basedOn w:val="ZsysbasisGemeenteAmsterdam"/>
    <w:next w:val="BasistekstGemeenteAmsterdam"/>
    <w:rsid w:val="006662ED"/>
    <w:pPr>
      <w:keepNext/>
      <w:keepLines/>
      <w:numPr>
        <w:ilvl w:val="3"/>
        <w:numId w:val="32"/>
      </w:numPr>
      <w:outlineLvl w:val="3"/>
    </w:pPr>
    <w:rPr>
      <w:bCs/>
      <w:szCs w:val="24"/>
    </w:rPr>
  </w:style>
  <w:style w:type="paragraph" w:styleId="Kop5">
    <w:name w:val="heading 5"/>
    <w:aliases w:val="Kop 5 Gemeente Amsterdam"/>
    <w:basedOn w:val="ZsysbasisGemeenteAmsterdam"/>
    <w:next w:val="BasistekstGemeenteAmsterdam"/>
    <w:rsid w:val="006662ED"/>
    <w:pPr>
      <w:keepNext/>
      <w:keepLines/>
      <w:numPr>
        <w:ilvl w:val="4"/>
        <w:numId w:val="32"/>
      </w:numPr>
      <w:outlineLvl w:val="4"/>
    </w:pPr>
    <w:rPr>
      <w:bCs/>
      <w:iCs/>
      <w:szCs w:val="22"/>
    </w:rPr>
  </w:style>
  <w:style w:type="paragraph" w:styleId="Kop6">
    <w:name w:val="heading 6"/>
    <w:aliases w:val="Kop 6 Gemeente Amsterdam"/>
    <w:basedOn w:val="ZsysbasisGemeenteAmsterdam"/>
    <w:next w:val="BasistekstGemeenteAmsterdam"/>
    <w:rsid w:val="000E1539"/>
    <w:pPr>
      <w:keepNext/>
      <w:keepLines/>
      <w:numPr>
        <w:ilvl w:val="5"/>
        <w:numId w:val="32"/>
      </w:numPr>
      <w:outlineLvl w:val="5"/>
    </w:pPr>
  </w:style>
  <w:style w:type="paragraph" w:styleId="Kop7">
    <w:name w:val="heading 7"/>
    <w:aliases w:val="Kop 7 Gemeente Amsterdam"/>
    <w:basedOn w:val="ZsysbasisGemeenteAmsterdam"/>
    <w:next w:val="BasistekstGemeenteAmsterdam"/>
    <w:rsid w:val="000E1539"/>
    <w:pPr>
      <w:keepNext/>
      <w:keepLines/>
      <w:numPr>
        <w:ilvl w:val="6"/>
        <w:numId w:val="32"/>
      </w:numPr>
      <w:outlineLvl w:val="6"/>
    </w:pPr>
    <w:rPr>
      <w:bCs/>
      <w:szCs w:val="20"/>
    </w:rPr>
  </w:style>
  <w:style w:type="paragraph" w:styleId="Kop8">
    <w:name w:val="heading 8"/>
    <w:aliases w:val="Kop 8 Gemeente Amsterdam"/>
    <w:basedOn w:val="ZsysbasisGemeenteAmsterdam"/>
    <w:next w:val="BasistekstGemeenteAmsterdam"/>
    <w:rsid w:val="000E1539"/>
    <w:pPr>
      <w:keepNext/>
      <w:keepLines/>
      <w:numPr>
        <w:ilvl w:val="7"/>
        <w:numId w:val="32"/>
      </w:numPr>
      <w:outlineLvl w:val="7"/>
    </w:pPr>
    <w:rPr>
      <w:iCs/>
      <w:szCs w:val="20"/>
    </w:rPr>
  </w:style>
  <w:style w:type="paragraph" w:styleId="Kop9">
    <w:name w:val="heading 9"/>
    <w:aliases w:val="Kop 9 Gemeente Amsterdam"/>
    <w:basedOn w:val="ZsysbasisGemeenteAmsterdam"/>
    <w:next w:val="BasistekstGemeenteAmsterdam"/>
    <w:rsid w:val="000E1539"/>
    <w:pPr>
      <w:keepNext/>
      <w:keepLines/>
      <w:numPr>
        <w:ilvl w:val="8"/>
        <w:numId w:val="32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GemeenteAmsterdam">
    <w:name w:val="Basistekst Gemeente Amsterdam"/>
    <w:basedOn w:val="ZsysbasisGemeenteAmsterdam"/>
    <w:link w:val="BasistekstGemeenteAmsterdamChar"/>
    <w:qFormat/>
    <w:rsid w:val="00EB401F"/>
    <w:pPr>
      <w:spacing w:before="194"/>
    </w:pPr>
  </w:style>
  <w:style w:type="paragraph" w:customStyle="1" w:styleId="ZsysbasisGemeenteAmsterdam">
    <w:name w:val="Zsysbasis Gemeente Amsterdam"/>
    <w:next w:val="BasistekstGemeenteAmsterdam"/>
    <w:link w:val="ZsysbasisGemeenteAmsterdamChar"/>
    <w:semiHidden/>
    <w:rsid w:val="00FE37A7"/>
    <w:pPr>
      <w:spacing w:line="208" w:lineRule="atLeast"/>
    </w:pPr>
    <w:rPr>
      <w:rFonts w:ascii="Corbel" w:hAnsi="Corbel" w:cs="Maiandra GD"/>
      <w:color w:val="000000" w:themeColor="text1"/>
      <w:sz w:val="17"/>
      <w:szCs w:val="18"/>
    </w:rPr>
  </w:style>
  <w:style w:type="paragraph" w:customStyle="1" w:styleId="BasistekstvetGemeenteAmsterdam">
    <w:name w:val="Basistekst vet Gemeente Amsterdam"/>
    <w:basedOn w:val="ZsysbasisGemeenteAmsterdam"/>
    <w:next w:val="BasistekstGemeenteAmsterdam"/>
    <w:qFormat/>
    <w:rsid w:val="00122DED"/>
    <w:rPr>
      <w:b/>
      <w:bCs/>
    </w:rPr>
  </w:style>
  <w:style w:type="character" w:styleId="GevolgdeHyperlink">
    <w:name w:val="FollowedHyperlink"/>
    <w:aliases w:val="GevolgdeHyperlink Gemeente Amsterdam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Gemeente Amsterdam"/>
    <w:basedOn w:val="Standaardalinea-lettertype"/>
    <w:uiPriority w:val="99"/>
    <w:rsid w:val="00B460C2"/>
    <w:rPr>
      <w:color w:val="auto"/>
      <w:u w:val="none"/>
    </w:rPr>
  </w:style>
  <w:style w:type="paragraph" w:customStyle="1" w:styleId="AdresvakGemeenteAmsterdam">
    <w:name w:val="Adresvak Gemeente Amsterdam"/>
    <w:basedOn w:val="ZsysbasisGemeenteAmsterdam"/>
    <w:rsid w:val="00280D1D"/>
    <w:rPr>
      <w:noProof/>
    </w:rPr>
  </w:style>
  <w:style w:type="paragraph" w:styleId="Koptekst">
    <w:name w:val="header"/>
    <w:basedOn w:val="ZsysbasisGemeenteAmsterdam"/>
    <w:next w:val="BasistekstGemeenteAmsterdam"/>
    <w:semiHidden/>
    <w:rsid w:val="00122DED"/>
  </w:style>
  <w:style w:type="paragraph" w:styleId="Voettekst">
    <w:name w:val="footer"/>
    <w:basedOn w:val="ZsysbasisGemeenteAmsterdam"/>
    <w:next w:val="BasistekstGemeenteAmsterdam"/>
    <w:link w:val="VoettekstChar"/>
    <w:uiPriority w:val="99"/>
    <w:semiHidden/>
    <w:rsid w:val="00122DED"/>
    <w:pPr>
      <w:jc w:val="right"/>
    </w:pPr>
  </w:style>
  <w:style w:type="paragraph" w:customStyle="1" w:styleId="KoptekstGemeenteAmsterdam">
    <w:name w:val="Koptekst Gemeente Amsterdam"/>
    <w:basedOn w:val="ZsysbasisdocumentgegevensGemeenteAmsterdam"/>
    <w:rsid w:val="00122DED"/>
  </w:style>
  <w:style w:type="paragraph" w:customStyle="1" w:styleId="VoettekstGemeenteAmsterdam">
    <w:name w:val="Voettekst Gemeente Amsterdam"/>
    <w:basedOn w:val="ZsysbasisdocumentgegevensGemeenteAmsterdam"/>
    <w:rsid w:val="00E334BB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GemeenteAmsterdam">
    <w:name w:val="Basistekst cursief Gemeente Amsterdam"/>
    <w:basedOn w:val="ZsysbasisGemeenteAmsterdam"/>
    <w:next w:val="BasistekstGemeenteAmsterdam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GemeenteAmsterdam"/>
    <w:next w:val="BasistekstGemeenteAmsterdam"/>
    <w:semiHidden/>
    <w:rsid w:val="0020607F"/>
  </w:style>
  <w:style w:type="paragraph" w:styleId="Adresenvelop">
    <w:name w:val="envelope address"/>
    <w:basedOn w:val="ZsysbasisGemeenteAmsterdam"/>
    <w:next w:val="BasistekstGemeenteAmsterdam"/>
    <w:semiHidden/>
    <w:rsid w:val="0020607F"/>
  </w:style>
  <w:style w:type="paragraph" w:styleId="Afsluiting">
    <w:name w:val="Closing"/>
    <w:basedOn w:val="ZsysbasisGemeenteAmsterdam"/>
    <w:next w:val="BasistekstGemeenteAmsterdam"/>
    <w:semiHidden/>
    <w:rsid w:val="0020607F"/>
  </w:style>
  <w:style w:type="paragraph" w:customStyle="1" w:styleId="Inspring1eniveauGemeenteAmsterdam">
    <w:name w:val="Inspring 1e niveau Gemeente Amsterdam"/>
    <w:basedOn w:val="ZsysbasisGemeenteAmsterdam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GemeenteAmsterdam">
    <w:name w:val="Inspring 2e niveau Gemeente Amsterdam"/>
    <w:basedOn w:val="ZsysbasisGemeenteAmsterdam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GemeenteAmsterdam">
    <w:name w:val="Inspring 3e niveau Gemeente Amsterdam"/>
    <w:basedOn w:val="ZsysbasisGemeenteAmsterdam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GemeenteAmsterdam">
    <w:name w:val="Zwevend 1e niveau Gemeente Amsterdam"/>
    <w:basedOn w:val="ZsysbasisGemeenteAmsterdam"/>
    <w:qFormat/>
    <w:rsid w:val="00122DED"/>
    <w:pPr>
      <w:ind w:left="284"/>
    </w:pPr>
  </w:style>
  <w:style w:type="paragraph" w:customStyle="1" w:styleId="Zwevend2eniveauGemeenteAmsterdam">
    <w:name w:val="Zwevend 2e niveau Gemeente Amsterdam"/>
    <w:basedOn w:val="ZsysbasisGemeenteAmsterdam"/>
    <w:qFormat/>
    <w:rsid w:val="00122DED"/>
    <w:pPr>
      <w:ind w:left="567"/>
    </w:pPr>
  </w:style>
  <w:style w:type="paragraph" w:customStyle="1" w:styleId="Zwevend3eniveauGemeenteAmsterdam">
    <w:name w:val="Zwevend 3e niveau Gemeente Amsterdam"/>
    <w:basedOn w:val="ZsysbasisGemeenteAmsterdam"/>
    <w:qFormat/>
    <w:rsid w:val="00122DED"/>
    <w:pPr>
      <w:ind w:left="851"/>
    </w:pPr>
  </w:style>
  <w:style w:type="paragraph" w:styleId="Inhopg1">
    <w:name w:val="toc 1"/>
    <w:aliases w:val="Inhopg 1 Gemeente Amsterdam"/>
    <w:basedOn w:val="ZsysbasistocGemeenteAmsterdam"/>
    <w:next w:val="BasistekstGemeenteAmsterdam"/>
    <w:uiPriority w:val="39"/>
    <w:rsid w:val="001E6C2C"/>
    <w:pPr>
      <w:ind w:left="0" w:firstLine="0"/>
    </w:pPr>
    <w:rPr>
      <w:b/>
    </w:rPr>
  </w:style>
  <w:style w:type="paragraph" w:styleId="Inhopg2">
    <w:name w:val="toc 2"/>
    <w:aliases w:val="Inhopg 2 Gemeente Amsterdam"/>
    <w:basedOn w:val="ZsysbasistocGemeenteAmsterdam"/>
    <w:next w:val="BasistekstGemeenteAmsterdam"/>
    <w:rsid w:val="00E65900"/>
  </w:style>
  <w:style w:type="paragraph" w:styleId="Inhopg3">
    <w:name w:val="toc 3"/>
    <w:aliases w:val="Inhopg 3 Gemeente Amsterdam"/>
    <w:basedOn w:val="ZsysbasistocGemeenteAmsterdam"/>
    <w:next w:val="BasistekstGemeenteAmsterdam"/>
    <w:rsid w:val="00E65900"/>
  </w:style>
  <w:style w:type="paragraph" w:styleId="Inhopg4">
    <w:name w:val="toc 4"/>
    <w:aliases w:val="Inhopg 4 Gemeente Amsterdam"/>
    <w:basedOn w:val="ZsysbasistocGemeenteAmsterdam"/>
    <w:next w:val="BasistekstGemeenteAmsterdam"/>
    <w:rsid w:val="00122DED"/>
  </w:style>
  <w:style w:type="paragraph" w:styleId="Bronvermelding">
    <w:name w:val="table of authorities"/>
    <w:basedOn w:val="ZsysbasisGemeenteAmsterdam"/>
    <w:next w:val="BasistekstGemeenteAmsterdam"/>
    <w:semiHidden/>
    <w:rsid w:val="00F33259"/>
    <w:pPr>
      <w:ind w:left="180" w:hanging="180"/>
    </w:pPr>
  </w:style>
  <w:style w:type="paragraph" w:styleId="Index2">
    <w:name w:val="index 2"/>
    <w:basedOn w:val="ZsysbasisGemeenteAmsterdam"/>
    <w:next w:val="BasistekstGemeenteAmsterdam"/>
    <w:semiHidden/>
    <w:rsid w:val="00122DED"/>
  </w:style>
  <w:style w:type="paragraph" w:styleId="Index3">
    <w:name w:val="index 3"/>
    <w:basedOn w:val="ZsysbasisGemeenteAmsterdam"/>
    <w:next w:val="BasistekstGemeenteAmsterdam"/>
    <w:semiHidden/>
    <w:rsid w:val="00122DED"/>
  </w:style>
  <w:style w:type="paragraph" w:styleId="Ondertitel">
    <w:name w:val="Subtitle"/>
    <w:basedOn w:val="ZsysbasisGemeenteAmsterdam"/>
    <w:next w:val="BasistekstGemeenteAmsterdam"/>
    <w:semiHidden/>
    <w:rsid w:val="00122DED"/>
  </w:style>
  <w:style w:type="paragraph" w:styleId="Titel">
    <w:name w:val="Title"/>
    <w:basedOn w:val="ZsysbasisGemeenteAmsterdam"/>
    <w:next w:val="BasistekstGemeenteAmsterdam"/>
    <w:semiHidden/>
    <w:rsid w:val="00122DED"/>
  </w:style>
  <w:style w:type="paragraph" w:customStyle="1" w:styleId="Kop2zondernummerGemeenteAmsterdam">
    <w:name w:val="Kop 2 zonder nummer Gemeente Amsterdam"/>
    <w:basedOn w:val="ZsysbasisGemeenteAmsterdam"/>
    <w:next w:val="BasistekstGemeenteAmsterdam"/>
    <w:qFormat/>
    <w:rsid w:val="004A1A4A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GemeenteAmsterdam">
    <w:name w:val="Kop 1 zonder nummer Gemeente Amsterdam"/>
    <w:basedOn w:val="ZsysbasisGemeenteAmsterdam"/>
    <w:next w:val="BasistekstGemeenteAmsterdam"/>
    <w:qFormat/>
    <w:rsid w:val="003A31DE"/>
    <w:pPr>
      <w:keepNext/>
      <w:keepLines/>
      <w:spacing w:before="400" w:line="420" w:lineRule="atLeast"/>
    </w:pPr>
    <w:rPr>
      <w:b/>
      <w:sz w:val="34"/>
      <w:szCs w:val="32"/>
    </w:rPr>
  </w:style>
  <w:style w:type="paragraph" w:customStyle="1" w:styleId="Kop3zondernummerGemeenteAmsterdam">
    <w:name w:val="Kop 3 zonder nummer Gemeente Amsterdam"/>
    <w:basedOn w:val="ZsysbasisGemeenteAmsterdam"/>
    <w:next w:val="BasistekstGemeenteAmsterdam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Gemeente Amsterdam"/>
    <w:basedOn w:val="ZsysbasistocGemeenteAmsterdam"/>
    <w:next w:val="BasistekstGemeenteAmsterdam"/>
    <w:rsid w:val="003964D4"/>
  </w:style>
  <w:style w:type="paragraph" w:styleId="Inhopg6">
    <w:name w:val="toc 6"/>
    <w:aliases w:val="Inhopg 6 Gemeente Amsterdam"/>
    <w:basedOn w:val="ZsysbasistocGemeenteAmsterdam"/>
    <w:next w:val="BasistekstGemeenteAmsterdam"/>
    <w:rsid w:val="003964D4"/>
  </w:style>
  <w:style w:type="paragraph" w:styleId="Inhopg7">
    <w:name w:val="toc 7"/>
    <w:aliases w:val="Inhopg 7 Gemeente Amsterdam"/>
    <w:basedOn w:val="ZsysbasistocGemeenteAmsterdam"/>
    <w:next w:val="BasistekstGemeenteAmsterdam"/>
    <w:rsid w:val="003964D4"/>
  </w:style>
  <w:style w:type="paragraph" w:styleId="Inhopg8">
    <w:name w:val="toc 8"/>
    <w:aliases w:val="Inhopg 8 Gemeente Amsterdam"/>
    <w:basedOn w:val="ZsysbasistocGemeenteAmsterdam"/>
    <w:next w:val="BasistekstGemeenteAmsterdam"/>
    <w:rsid w:val="003964D4"/>
  </w:style>
  <w:style w:type="paragraph" w:styleId="Inhopg9">
    <w:name w:val="toc 9"/>
    <w:aliases w:val="Inhopg 9 Gemeente Amsterdam"/>
    <w:basedOn w:val="ZsysbasistocGemeenteAmsterdam"/>
    <w:next w:val="BasistekstGemeenteAmsterdam"/>
    <w:rsid w:val="003964D4"/>
  </w:style>
  <w:style w:type="paragraph" w:styleId="Afzender">
    <w:name w:val="envelope return"/>
    <w:basedOn w:val="ZsysbasisGemeenteAmsterdam"/>
    <w:next w:val="BasistekstGemeenteAmsterdam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GemeenteAmsterdam"/>
    <w:next w:val="BasistekstGemeenteAmsterdam"/>
    <w:semiHidden/>
    <w:rsid w:val="0020607F"/>
  </w:style>
  <w:style w:type="paragraph" w:styleId="Bloktekst">
    <w:name w:val="Block Text"/>
    <w:basedOn w:val="ZsysbasisGemeenteAmsterdam"/>
    <w:next w:val="BasistekstGemeenteAmsterdam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GemeenteAmsterdam"/>
    <w:next w:val="BasistekstGemeenteAmsterdam"/>
    <w:semiHidden/>
    <w:rsid w:val="0020607F"/>
  </w:style>
  <w:style w:type="paragraph" w:styleId="Handtekening">
    <w:name w:val="Signature"/>
    <w:basedOn w:val="ZsysbasisGemeenteAmsterdam"/>
    <w:next w:val="BasistekstGemeenteAmsterdam"/>
    <w:semiHidden/>
    <w:rsid w:val="0020607F"/>
  </w:style>
  <w:style w:type="paragraph" w:styleId="HTML-voorafopgemaakt">
    <w:name w:val="HTML Preformatted"/>
    <w:basedOn w:val="ZsysbasisGemeenteAmsterdam"/>
    <w:next w:val="BasistekstGemeenteAmsterdam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  <w:tblStylePr w:type="band1Horz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0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  <w:tblStylePr w:type="band1Horz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0E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  <w:tblStylePr w:type="band1Horz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  <w:tblStylePr w:type="band1Horz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</w:style>
  <w:style w:type="paragraph" w:styleId="HTML-adres">
    <w:name w:val="HTML Address"/>
    <w:basedOn w:val="ZsysbasisGemeenteAmsterdam"/>
    <w:next w:val="BasistekstGemeenteAmsterdam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  <w:tblStylePr w:type="band1Horz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0061" w:themeColor="accent6" w:themeShade="BF"/>
    </w:rPr>
    <w:tblPr>
      <w:tblStyleRowBandSize w:val="1"/>
      <w:tblStyleColBandSize w:val="1"/>
      <w:tblBorders>
        <w:top w:val="single" w:sz="8" w:space="0" w:color="E60082" w:themeColor="accent6"/>
        <w:bottom w:val="single" w:sz="8" w:space="0" w:color="E6008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0082" w:themeColor="accent6"/>
          <w:left w:val="nil"/>
          <w:bottom w:val="single" w:sz="8" w:space="0" w:color="E6008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0082" w:themeColor="accent6"/>
          <w:left w:val="nil"/>
          <w:bottom w:val="single" w:sz="8" w:space="0" w:color="E6008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GemeenteAmsterdam"/>
    <w:next w:val="BasistekstGemeenteAmsterdam"/>
    <w:semiHidden/>
    <w:rsid w:val="00F33259"/>
    <w:pPr>
      <w:ind w:left="284" w:hanging="284"/>
    </w:pPr>
  </w:style>
  <w:style w:type="paragraph" w:styleId="Lijst2">
    <w:name w:val="List 2"/>
    <w:basedOn w:val="ZsysbasisGemeenteAmsterdam"/>
    <w:next w:val="BasistekstGemeenteAmsterdam"/>
    <w:semiHidden/>
    <w:rsid w:val="00F33259"/>
    <w:pPr>
      <w:ind w:left="568" w:hanging="284"/>
    </w:pPr>
  </w:style>
  <w:style w:type="paragraph" w:styleId="Lijst3">
    <w:name w:val="List 3"/>
    <w:basedOn w:val="ZsysbasisGemeenteAmsterdam"/>
    <w:next w:val="BasistekstGemeenteAmsterdam"/>
    <w:semiHidden/>
    <w:rsid w:val="00F33259"/>
    <w:pPr>
      <w:ind w:left="851" w:hanging="284"/>
    </w:pPr>
  </w:style>
  <w:style w:type="paragraph" w:styleId="Lijst4">
    <w:name w:val="List 4"/>
    <w:basedOn w:val="ZsysbasisGemeenteAmsterdam"/>
    <w:next w:val="BasistekstGemeenteAmsterdam"/>
    <w:semiHidden/>
    <w:rsid w:val="00F33259"/>
    <w:pPr>
      <w:ind w:left="1135" w:hanging="284"/>
    </w:pPr>
  </w:style>
  <w:style w:type="paragraph" w:styleId="Lijst5">
    <w:name w:val="List 5"/>
    <w:basedOn w:val="ZsysbasisGemeenteAmsterdam"/>
    <w:next w:val="BasistekstGemeenteAmsterdam"/>
    <w:semiHidden/>
    <w:rsid w:val="00F33259"/>
    <w:pPr>
      <w:ind w:left="1418" w:hanging="284"/>
    </w:pPr>
  </w:style>
  <w:style w:type="paragraph" w:styleId="Index1">
    <w:name w:val="index 1"/>
    <w:basedOn w:val="ZsysbasisGemeenteAmsterdam"/>
    <w:next w:val="BasistekstGemeenteAmsterdam"/>
    <w:semiHidden/>
    <w:rsid w:val="00F33259"/>
  </w:style>
  <w:style w:type="paragraph" w:styleId="Lijstopsomteken">
    <w:name w:val="List Bullet"/>
    <w:basedOn w:val="ZsysbasisGemeenteAmsterdam"/>
    <w:next w:val="BasistekstGemeenteAmsterdam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GemeenteAmsterdam"/>
    <w:next w:val="BasistekstGemeenteAmsterdam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GemeenteAmsterdam"/>
    <w:next w:val="BasistekstGemeenteAmsterdam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GemeenteAmsterdam"/>
    <w:next w:val="BasistekstGemeenteAmsterdam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GemeenteAmsterdam"/>
    <w:next w:val="BasistekstGemeenteAmsterdam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GemeenteAmsterdam"/>
    <w:next w:val="BasistekstGemeenteAmsterdam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GemeenteAmsterdam"/>
    <w:next w:val="BasistekstGemeenteAmsterdam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GemeenteAmsterdam"/>
    <w:next w:val="BasistekstGemeenteAmsterdam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GemeenteAmsterdam"/>
    <w:next w:val="BasistekstGemeenteAmsterdam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GemeenteAmsterdam"/>
    <w:next w:val="BasistekstGemeenteAmsterdam"/>
    <w:semiHidden/>
    <w:rsid w:val="00705849"/>
    <w:pPr>
      <w:ind w:left="284"/>
    </w:pPr>
  </w:style>
  <w:style w:type="paragraph" w:styleId="Lijstvoortzetting2">
    <w:name w:val="List Continue 2"/>
    <w:basedOn w:val="ZsysbasisGemeenteAmsterdam"/>
    <w:next w:val="BasistekstGemeenteAmsterdam"/>
    <w:semiHidden/>
    <w:rsid w:val="00705849"/>
    <w:pPr>
      <w:ind w:left="567"/>
    </w:pPr>
  </w:style>
  <w:style w:type="paragraph" w:styleId="Lijstvoortzetting3">
    <w:name w:val="List Continue 3"/>
    <w:basedOn w:val="ZsysbasisGemeenteAmsterdam"/>
    <w:next w:val="BasistekstGemeenteAmsterdam"/>
    <w:semiHidden/>
    <w:rsid w:val="00705849"/>
    <w:pPr>
      <w:ind w:left="851"/>
    </w:pPr>
  </w:style>
  <w:style w:type="paragraph" w:styleId="Lijstvoortzetting4">
    <w:name w:val="List Continue 4"/>
    <w:basedOn w:val="ZsysbasisGemeenteAmsterdam"/>
    <w:next w:val="BasistekstGemeenteAmsterdam"/>
    <w:semiHidden/>
    <w:rsid w:val="00705849"/>
    <w:pPr>
      <w:ind w:left="1134"/>
    </w:pPr>
  </w:style>
  <w:style w:type="paragraph" w:styleId="Lijstvoortzetting5">
    <w:name w:val="List Continue 5"/>
    <w:basedOn w:val="ZsysbasisGemeenteAmsterdam"/>
    <w:next w:val="BasistekstGemeenteAmsterdam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GemeenteAmsterdam"/>
    <w:next w:val="BasistekstGemeenteAmsterdam"/>
    <w:semiHidden/>
    <w:rsid w:val="0020607F"/>
  </w:style>
  <w:style w:type="paragraph" w:styleId="Notitiekop">
    <w:name w:val="Note Heading"/>
    <w:basedOn w:val="ZsysbasisGemeenteAmsterdam"/>
    <w:next w:val="BasistekstGemeenteAmsterdam"/>
    <w:semiHidden/>
    <w:rsid w:val="0020607F"/>
  </w:style>
  <w:style w:type="paragraph" w:styleId="Plattetekst">
    <w:name w:val="Body Text"/>
    <w:basedOn w:val="ZsysbasisGemeenteAmsterdam"/>
    <w:next w:val="BasistekstGemeenteAmsterdam"/>
    <w:link w:val="PlattetekstChar"/>
    <w:semiHidden/>
    <w:rsid w:val="0020607F"/>
  </w:style>
  <w:style w:type="paragraph" w:styleId="Plattetekst2">
    <w:name w:val="Body Text 2"/>
    <w:basedOn w:val="ZsysbasisGemeenteAmsterdam"/>
    <w:next w:val="BasistekstGemeenteAmsterdam"/>
    <w:link w:val="Plattetekst2Char"/>
    <w:semiHidden/>
    <w:rsid w:val="00E7078D"/>
  </w:style>
  <w:style w:type="paragraph" w:styleId="Plattetekst3">
    <w:name w:val="Body Text 3"/>
    <w:basedOn w:val="ZsysbasisGemeenteAmsterdam"/>
    <w:next w:val="BasistekstGemeenteAmsterdam"/>
    <w:semiHidden/>
    <w:rsid w:val="0020607F"/>
  </w:style>
  <w:style w:type="paragraph" w:styleId="Platteteksteersteinspringing">
    <w:name w:val="Body Text First Indent"/>
    <w:basedOn w:val="ZsysbasisGemeenteAmsterdam"/>
    <w:next w:val="BasistekstGemeenteAmsterdam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GemeenteAmsterdam"/>
    <w:next w:val="BasistekstGemeenteAmsterdam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GemeenteAmsterdam"/>
    <w:next w:val="BasistekstGemeenteAmsterdam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GemeenteAmsterdamChar">
    <w:name w:val="Zsysbasis Gemeente Amsterdam Char"/>
    <w:basedOn w:val="Standaardalinea-lettertype"/>
    <w:link w:val="ZsysbasisGemeenteAmsterdam"/>
    <w:semiHidden/>
    <w:rsid w:val="00FE37A7"/>
    <w:rPr>
      <w:rFonts w:ascii="Corbel" w:hAnsi="Corbel" w:cs="Maiandra GD"/>
      <w:color w:val="000000" w:themeColor="text1"/>
      <w:sz w:val="17"/>
      <w:szCs w:val="18"/>
    </w:rPr>
  </w:style>
  <w:style w:type="paragraph" w:styleId="Standaardinspringing">
    <w:name w:val="Normal Indent"/>
    <w:basedOn w:val="ZsysbasisGemeenteAmsterdam"/>
    <w:next w:val="BasistekstGemeenteAmsterdam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Gemeente Amsterdam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Gemeente Amsterdam"/>
    <w:basedOn w:val="ZsysbasisGemeenteAmsterdam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GemeenteAmsterdam"/>
    <w:next w:val="BasistekstGemeenteAmsterdam"/>
    <w:semiHidden/>
    <w:rsid w:val="0020607F"/>
  </w:style>
  <w:style w:type="paragraph" w:styleId="Tekstzonderopmaak">
    <w:name w:val="Plain Text"/>
    <w:basedOn w:val="ZsysbasisGemeenteAmsterdam"/>
    <w:next w:val="BasistekstGemeenteAmsterdam"/>
    <w:semiHidden/>
    <w:rsid w:val="0020607F"/>
  </w:style>
  <w:style w:type="paragraph" w:styleId="Ballontekst">
    <w:name w:val="Balloon Text"/>
    <w:basedOn w:val="ZsysbasisGemeenteAmsterdam"/>
    <w:next w:val="BasistekstGemeenteAmsterdam"/>
    <w:semiHidden/>
    <w:rsid w:val="0020607F"/>
  </w:style>
  <w:style w:type="paragraph" w:styleId="Bijschrift">
    <w:name w:val="caption"/>
    <w:aliases w:val="Bijschrift Gemeente Amsterdam"/>
    <w:basedOn w:val="ZsysbasisGemeenteAmsterdam"/>
    <w:next w:val="BasistekstGemeenteAmsterdam"/>
    <w:qFormat/>
    <w:rsid w:val="0020607F"/>
  </w:style>
  <w:style w:type="character" w:customStyle="1" w:styleId="TekstopmerkingChar">
    <w:name w:val="Tekst opmerking Char"/>
    <w:basedOn w:val="ZsysbasisGemeenteAmsterdam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GemeenteAmsterdam"/>
    <w:next w:val="BasistekstGemeenteAmsterdam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772C" w:themeColor="accent5" w:themeShade="BF"/>
    </w:rPr>
    <w:tblPr>
      <w:tblStyleRowBandSize w:val="1"/>
      <w:tblStyleColBandSize w:val="1"/>
      <w:tblBorders>
        <w:top w:val="single" w:sz="8" w:space="0" w:color="00A03C" w:themeColor="accent5"/>
        <w:bottom w:val="single" w:sz="8" w:space="0" w:color="00A03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3C" w:themeColor="accent5"/>
          <w:left w:val="nil"/>
          <w:bottom w:val="single" w:sz="8" w:space="0" w:color="00A03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3C" w:themeColor="accent5"/>
          <w:left w:val="nil"/>
          <w:bottom w:val="single" w:sz="8" w:space="0" w:color="00A03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</w:style>
  <w:style w:type="paragraph" w:styleId="Eindnoottekst">
    <w:name w:val="endnote text"/>
    <w:aliases w:val="Eindnoottekst Gemeente Amsterdam"/>
    <w:basedOn w:val="ZsysbasisGemeenteAmsterdam"/>
    <w:next w:val="BasistekstGemeenteAmsterdam"/>
    <w:rsid w:val="0020607F"/>
  </w:style>
  <w:style w:type="paragraph" w:styleId="Indexkop">
    <w:name w:val="index heading"/>
    <w:basedOn w:val="ZsysbasisGemeenteAmsterdam"/>
    <w:next w:val="BasistekstGemeenteAmsterdam"/>
    <w:semiHidden/>
    <w:rsid w:val="0020607F"/>
  </w:style>
  <w:style w:type="paragraph" w:styleId="Kopbronvermelding">
    <w:name w:val="toa heading"/>
    <w:basedOn w:val="ZsysbasisGemeenteAmsterdam"/>
    <w:next w:val="BasistekstGemeenteAmsterdam"/>
    <w:semiHidden/>
    <w:rsid w:val="0020607F"/>
  </w:style>
  <w:style w:type="paragraph" w:styleId="Lijstopsomteken5">
    <w:name w:val="List Bullet 5"/>
    <w:basedOn w:val="ZsysbasisGemeenteAmsterdam"/>
    <w:next w:val="BasistekstGemeenteAmsterdam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GemeenteAmsterdam"/>
    <w:next w:val="BasistekstGemeenteAmsterdam"/>
    <w:semiHidden/>
    <w:rsid w:val="0020607F"/>
  </w:style>
  <w:style w:type="paragraph" w:styleId="Tekstopmerking">
    <w:name w:val="annotation text"/>
    <w:basedOn w:val="ZsysbasisGemeenteAmsterdam"/>
    <w:next w:val="BasistekstGemeenteAmsterdam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GemeenteAmsterdam">
    <w:name w:val="Opsomming teken 1e niveau Gemeente Amsterdam"/>
    <w:basedOn w:val="ZsysbasisGemeenteAmsterdam"/>
    <w:rsid w:val="005017F3"/>
    <w:pPr>
      <w:numPr>
        <w:numId w:val="49"/>
      </w:numPr>
    </w:pPr>
  </w:style>
  <w:style w:type="paragraph" w:customStyle="1" w:styleId="Opsommingteken2eniveauGemeenteAmsterdam">
    <w:name w:val="Opsomming teken 2e niveau Gemeente Amsterdam"/>
    <w:basedOn w:val="ZsysbasisGemeenteAmsterdam"/>
    <w:rsid w:val="005017F3"/>
    <w:pPr>
      <w:numPr>
        <w:ilvl w:val="1"/>
        <w:numId w:val="49"/>
      </w:numPr>
    </w:pPr>
  </w:style>
  <w:style w:type="paragraph" w:customStyle="1" w:styleId="Opsommingteken3eniveauGemeenteAmsterdam">
    <w:name w:val="Opsomming teken 3e niveau Gemeente Amsterdam"/>
    <w:basedOn w:val="ZsysbasisGemeenteAmsterdam"/>
    <w:rsid w:val="005017F3"/>
    <w:pPr>
      <w:numPr>
        <w:ilvl w:val="2"/>
        <w:numId w:val="49"/>
      </w:numPr>
    </w:pPr>
  </w:style>
  <w:style w:type="paragraph" w:customStyle="1" w:styleId="Opsommingbolletje1eniveauGemeenteAmsterdam">
    <w:name w:val="Opsomming bolletje 1e niveau Gemeente Amsterdam"/>
    <w:basedOn w:val="ZsysbasisGemeenteAmsterdam"/>
    <w:qFormat/>
    <w:rsid w:val="005017F3"/>
    <w:pPr>
      <w:numPr>
        <w:numId w:val="36"/>
      </w:numPr>
    </w:pPr>
  </w:style>
  <w:style w:type="paragraph" w:customStyle="1" w:styleId="Opsommingbolletje2eniveauGemeenteAmsterdam">
    <w:name w:val="Opsomming bolletje 2e niveau Gemeente Amsterdam"/>
    <w:basedOn w:val="ZsysbasisGemeenteAmsterdam"/>
    <w:qFormat/>
    <w:rsid w:val="005017F3"/>
    <w:pPr>
      <w:numPr>
        <w:ilvl w:val="1"/>
        <w:numId w:val="36"/>
      </w:numPr>
    </w:pPr>
  </w:style>
  <w:style w:type="paragraph" w:customStyle="1" w:styleId="Opsommingbolletje3eniveauGemeenteAmsterdam">
    <w:name w:val="Opsomming bolletje 3e niveau Gemeente Amsterdam"/>
    <w:basedOn w:val="ZsysbasisGemeenteAmsterdam"/>
    <w:qFormat/>
    <w:rsid w:val="005017F3"/>
    <w:pPr>
      <w:numPr>
        <w:ilvl w:val="2"/>
        <w:numId w:val="36"/>
      </w:numPr>
    </w:pPr>
  </w:style>
  <w:style w:type="numbering" w:customStyle="1" w:styleId="OpsommingbolletjeGemeenteAmsterdam">
    <w:name w:val="Opsomming bolletje Gemeente Amsterdam"/>
    <w:uiPriority w:val="99"/>
    <w:semiHidden/>
    <w:rsid w:val="005017F3"/>
    <w:pPr>
      <w:numPr>
        <w:numId w:val="1"/>
      </w:numPr>
    </w:pPr>
  </w:style>
  <w:style w:type="paragraph" w:customStyle="1" w:styleId="Opsommingkleineletter1eniveauGemeenteAmsterdam">
    <w:name w:val="Opsomming kleine letter 1e niveau Gemeente Amsterdam"/>
    <w:basedOn w:val="ZsysbasisGemeenteAmsterdam"/>
    <w:qFormat/>
    <w:rsid w:val="00B01DA1"/>
    <w:pPr>
      <w:numPr>
        <w:numId w:val="24"/>
      </w:numPr>
    </w:pPr>
  </w:style>
  <w:style w:type="paragraph" w:customStyle="1" w:styleId="Opsommingkleineletter2eniveauGemeenteAmsterdam">
    <w:name w:val="Opsomming kleine letter 2e niveau Gemeente Amsterdam"/>
    <w:basedOn w:val="ZsysbasisGemeenteAmsterdam"/>
    <w:qFormat/>
    <w:rsid w:val="00B01DA1"/>
    <w:pPr>
      <w:numPr>
        <w:ilvl w:val="1"/>
        <w:numId w:val="24"/>
      </w:numPr>
    </w:pPr>
  </w:style>
  <w:style w:type="paragraph" w:customStyle="1" w:styleId="Opsommingkleineletter3eniveauGemeenteAmsterdam">
    <w:name w:val="Opsomming kleine letter 3e niveau Gemeente Amsterdam"/>
    <w:basedOn w:val="ZsysbasisGemeenteAmsterdam"/>
    <w:qFormat/>
    <w:rsid w:val="00B01DA1"/>
    <w:pPr>
      <w:numPr>
        <w:ilvl w:val="2"/>
        <w:numId w:val="24"/>
      </w:numPr>
    </w:pPr>
  </w:style>
  <w:style w:type="numbering" w:customStyle="1" w:styleId="OpsommingkleineletterGemeenteAmsterdam">
    <w:name w:val="Opsomming kleine letter Gemeente Amsterdam"/>
    <w:uiPriority w:val="99"/>
    <w:semiHidden/>
    <w:rsid w:val="00B01DA1"/>
    <w:pPr>
      <w:numPr>
        <w:numId w:val="8"/>
      </w:numPr>
    </w:pPr>
  </w:style>
  <w:style w:type="paragraph" w:customStyle="1" w:styleId="Opsommingnummer1eniveauGemeenteAmsterdam">
    <w:name w:val="Opsomming nummer 1e niveau Gemeente Amsterdam"/>
    <w:basedOn w:val="ZsysbasisGemeenteAmsterdam"/>
    <w:qFormat/>
    <w:rsid w:val="00B01DA1"/>
    <w:pPr>
      <w:numPr>
        <w:numId w:val="25"/>
      </w:numPr>
    </w:pPr>
  </w:style>
  <w:style w:type="paragraph" w:customStyle="1" w:styleId="Opsommingnummer2eniveauGemeenteAmsterdam">
    <w:name w:val="Opsomming nummer 2e niveau Gemeente Amsterdam"/>
    <w:basedOn w:val="ZsysbasisGemeenteAmsterdam"/>
    <w:qFormat/>
    <w:rsid w:val="00B01DA1"/>
    <w:pPr>
      <w:numPr>
        <w:ilvl w:val="1"/>
        <w:numId w:val="25"/>
      </w:numPr>
    </w:pPr>
  </w:style>
  <w:style w:type="paragraph" w:customStyle="1" w:styleId="Opsommingnummer3eniveauGemeenteAmsterdam">
    <w:name w:val="Opsomming nummer 3e niveau Gemeente Amsterdam"/>
    <w:basedOn w:val="ZsysbasisGemeenteAmsterdam"/>
    <w:qFormat/>
    <w:rsid w:val="00B01DA1"/>
    <w:pPr>
      <w:numPr>
        <w:ilvl w:val="2"/>
        <w:numId w:val="25"/>
      </w:numPr>
    </w:pPr>
  </w:style>
  <w:style w:type="numbering" w:customStyle="1" w:styleId="OpsommingnummerGemeenteAmsterdam">
    <w:name w:val="Opsomming nummer Gemeente Amsterdam"/>
    <w:uiPriority w:val="99"/>
    <w:semiHidden/>
    <w:rsid w:val="00B01DA1"/>
    <w:pPr>
      <w:numPr>
        <w:numId w:val="2"/>
      </w:numPr>
    </w:pPr>
  </w:style>
  <w:style w:type="paragraph" w:customStyle="1" w:styleId="Opsommingopenrondje1eniveauGemeenteAmsterdam">
    <w:name w:val="Opsomming open rondje 1e niveau Gemeente Amsterdam"/>
    <w:basedOn w:val="ZsysbasisGemeenteAmsterdam"/>
    <w:rsid w:val="005017F3"/>
    <w:pPr>
      <w:numPr>
        <w:numId w:val="38"/>
      </w:numPr>
    </w:pPr>
  </w:style>
  <w:style w:type="paragraph" w:customStyle="1" w:styleId="Opsommingopenrondje2eniveauGemeenteAmsterdam">
    <w:name w:val="Opsomming open rondje 2e niveau Gemeente Amsterdam"/>
    <w:basedOn w:val="ZsysbasisGemeenteAmsterdam"/>
    <w:rsid w:val="005017F3"/>
    <w:pPr>
      <w:numPr>
        <w:ilvl w:val="1"/>
        <w:numId w:val="38"/>
      </w:numPr>
    </w:pPr>
  </w:style>
  <w:style w:type="paragraph" w:customStyle="1" w:styleId="Opsommingopenrondje3eniveauGemeenteAmsterdam">
    <w:name w:val="Opsomming open rondje 3e niveau Gemeente Amsterdam"/>
    <w:basedOn w:val="ZsysbasisGemeenteAmsterdam"/>
    <w:rsid w:val="005017F3"/>
    <w:pPr>
      <w:numPr>
        <w:ilvl w:val="2"/>
        <w:numId w:val="38"/>
      </w:numPr>
    </w:pPr>
  </w:style>
  <w:style w:type="numbering" w:customStyle="1" w:styleId="OpsommingopenrondjeGemeenteAmsterdam">
    <w:name w:val="Opsomming open rondje Gemeente Amsterdam"/>
    <w:uiPriority w:val="99"/>
    <w:semiHidden/>
    <w:rsid w:val="005017F3"/>
    <w:pPr>
      <w:numPr>
        <w:numId w:val="3"/>
      </w:numPr>
    </w:pPr>
  </w:style>
  <w:style w:type="paragraph" w:customStyle="1" w:styleId="Opsommingstreepje1eniveauGemeenteAmsterdam">
    <w:name w:val="Opsomming streepje 1e niveau Gemeente Amsterdam"/>
    <w:basedOn w:val="ZsysbasisGemeenteAmsterdam"/>
    <w:qFormat/>
    <w:rsid w:val="00B01DA1"/>
    <w:pPr>
      <w:numPr>
        <w:numId w:val="26"/>
      </w:numPr>
    </w:pPr>
  </w:style>
  <w:style w:type="paragraph" w:customStyle="1" w:styleId="Opsommingstreepje2eniveauGemeenteAmsterdam">
    <w:name w:val="Opsomming streepje 2e niveau Gemeente Amsterdam"/>
    <w:basedOn w:val="ZsysbasisGemeenteAmsterdam"/>
    <w:qFormat/>
    <w:rsid w:val="00B01DA1"/>
    <w:pPr>
      <w:numPr>
        <w:ilvl w:val="1"/>
        <w:numId w:val="26"/>
      </w:numPr>
    </w:pPr>
  </w:style>
  <w:style w:type="paragraph" w:customStyle="1" w:styleId="Opsommingstreepje3eniveauGemeenteAmsterdam">
    <w:name w:val="Opsomming streepje 3e niveau Gemeente Amsterdam"/>
    <w:basedOn w:val="ZsysbasisGemeenteAmsterdam"/>
    <w:qFormat/>
    <w:rsid w:val="00B01DA1"/>
    <w:pPr>
      <w:numPr>
        <w:ilvl w:val="2"/>
        <w:numId w:val="26"/>
      </w:numPr>
    </w:pPr>
  </w:style>
  <w:style w:type="numbering" w:customStyle="1" w:styleId="OpsommingstreepjeGemeenteAmsterdam">
    <w:name w:val="Opsomming streepje Gemeente Amsterdam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7AC" w:themeColor="accent4" w:themeShade="BF"/>
    </w:rPr>
    <w:tblPr>
      <w:tblStyleRowBandSize w:val="1"/>
      <w:tblStyleColBandSize w:val="1"/>
      <w:tblBorders>
        <w:top w:val="single" w:sz="8" w:space="0" w:color="00A0E6" w:themeColor="accent4"/>
        <w:bottom w:val="single" w:sz="8" w:space="0" w:color="00A0E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E6" w:themeColor="accent4"/>
          <w:left w:val="nil"/>
          <w:bottom w:val="single" w:sz="8" w:space="0" w:color="00A0E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E6" w:themeColor="accent4"/>
          <w:left w:val="nil"/>
          <w:bottom w:val="single" w:sz="8" w:space="0" w:color="00A0E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BFAC00" w:themeColor="accent3" w:themeShade="BF"/>
    </w:rPr>
    <w:tblPr>
      <w:tblStyleRowBandSize w:val="1"/>
      <w:tblStyleColBandSize w:val="1"/>
      <w:tblBorders>
        <w:top w:val="single" w:sz="8" w:space="0" w:color="FFE600" w:themeColor="accent3"/>
        <w:bottom w:val="single" w:sz="8" w:space="0" w:color="FFE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600" w:themeColor="accent3"/>
          <w:left w:val="nil"/>
          <w:bottom w:val="single" w:sz="8" w:space="0" w:color="FFE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600" w:themeColor="accent3"/>
          <w:left w:val="nil"/>
          <w:bottom w:val="single" w:sz="8" w:space="0" w:color="FFE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F6C00" w:themeColor="accent2" w:themeShade="BF"/>
    </w:rPr>
    <w:tblPr>
      <w:tblStyleRowBandSize w:val="1"/>
      <w:tblStyleColBandSize w:val="1"/>
      <w:tblBorders>
        <w:top w:val="single" w:sz="8" w:space="0" w:color="FF9100" w:themeColor="accent2"/>
        <w:bottom w:val="single" w:sz="8" w:space="0" w:color="FF91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100" w:themeColor="accent2"/>
          <w:left w:val="nil"/>
          <w:bottom w:val="single" w:sz="8" w:space="0" w:color="FF91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100" w:themeColor="accent2"/>
          <w:left w:val="nil"/>
          <w:bottom w:val="single" w:sz="8" w:space="0" w:color="FF91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  <w:insideH w:val="single" w:sz="8" w:space="0" w:color="E60082" w:themeColor="accent6"/>
        <w:insideV w:val="single" w:sz="8" w:space="0" w:color="E6008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18" w:space="0" w:color="E60082" w:themeColor="accent6"/>
          <w:right w:val="single" w:sz="8" w:space="0" w:color="E60082" w:themeColor="accent6"/>
          <w:insideH w:val="nil"/>
          <w:insideV w:val="single" w:sz="8" w:space="0" w:color="E6008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  <w:insideH w:val="nil"/>
          <w:insideV w:val="single" w:sz="8" w:space="0" w:color="E6008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  <w:tblStylePr w:type="band1Vert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  <w:shd w:val="clear" w:color="auto" w:fill="FFB9E0" w:themeFill="accent6" w:themeFillTint="3F"/>
      </w:tcPr>
    </w:tblStylePr>
    <w:tblStylePr w:type="band1Horz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  <w:insideV w:val="single" w:sz="8" w:space="0" w:color="E60082" w:themeColor="accent6"/>
        </w:tcBorders>
        <w:shd w:val="clear" w:color="auto" w:fill="FFB9E0" w:themeFill="accent6" w:themeFillTint="3F"/>
      </w:tcPr>
    </w:tblStylePr>
    <w:tblStylePr w:type="band2Horz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  <w:insideV w:val="single" w:sz="8" w:space="0" w:color="E6008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  <w:insideH w:val="single" w:sz="8" w:space="0" w:color="00A03C" w:themeColor="accent5"/>
        <w:insideV w:val="single" w:sz="8" w:space="0" w:color="00A03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18" w:space="0" w:color="00A03C" w:themeColor="accent5"/>
          <w:right w:val="single" w:sz="8" w:space="0" w:color="00A03C" w:themeColor="accent5"/>
          <w:insideH w:val="nil"/>
          <w:insideV w:val="single" w:sz="8" w:space="0" w:color="00A03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  <w:insideH w:val="nil"/>
          <w:insideV w:val="single" w:sz="8" w:space="0" w:color="00A03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  <w:tblStylePr w:type="band1Vert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  <w:shd w:val="clear" w:color="auto" w:fill="A8FFC8" w:themeFill="accent5" w:themeFillTint="3F"/>
      </w:tcPr>
    </w:tblStylePr>
    <w:tblStylePr w:type="band1Horz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  <w:insideV w:val="single" w:sz="8" w:space="0" w:color="00A03C" w:themeColor="accent5"/>
        </w:tcBorders>
        <w:shd w:val="clear" w:color="auto" w:fill="A8FFC8" w:themeFill="accent5" w:themeFillTint="3F"/>
      </w:tcPr>
    </w:tblStylePr>
    <w:tblStylePr w:type="band2Horz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  <w:insideV w:val="single" w:sz="8" w:space="0" w:color="00A03C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  <w:insideH w:val="single" w:sz="8" w:space="0" w:color="00A0E6" w:themeColor="accent4"/>
        <w:insideV w:val="single" w:sz="8" w:space="0" w:color="00A0E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18" w:space="0" w:color="00A0E6" w:themeColor="accent4"/>
          <w:right w:val="single" w:sz="8" w:space="0" w:color="00A0E6" w:themeColor="accent4"/>
          <w:insideH w:val="nil"/>
          <w:insideV w:val="single" w:sz="8" w:space="0" w:color="00A0E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  <w:insideH w:val="nil"/>
          <w:insideV w:val="single" w:sz="8" w:space="0" w:color="00A0E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  <w:tblStylePr w:type="band1Vert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  <w:shd w:val="clear" w:color="auto" w:fill="B9E9FF" w:themeFill="accent4" w:themeFillTint="3F"/>
      </w:tcPr>
    </w:tblStylePr>
    <w:tblStylePr w:type="band1Horz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  <w:insideV w:val="single" w:sz="8" w:space="0" w:color="00A0E6" w:themeColor="accent4"/>
        </w:tcBorders>
        <w:shd w:val="clear" w:color="auto" w:fill="B9E9FF" w:themeFill="accent4" w:themeFillTint="3F"/>
      </w:tcPr>
    </w:tblStylePr>
    <w:tblStylePr w:type="band2Horz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  <w:insideV w:val="single" w:sz="8" w:space="0" w:color="00A0E6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  <w:insideH w:val="single" w:sz="8" w:space="0" w:color="FFE600" w:themeColor="accent3"/>
        <w:insideV w:val="single" w:sz="8" w:space="0" w:color="FFE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18" w:space="0" w:color="FFE600" w:themeColor="accent3"/>
          <w:right w:val="single" w:sz="8" w:space="0" w:color="FFE600" w:themeColor="accent3"/>
          <w:insideH w:val="nil"/>
          <w:insideV w:val="single" w:sz="8" w:space="0" w:color="FFE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  <w:insideH w:val="nil"/>
          <w:insideV w:val="single" w:sz="8" w:space="0" w:color="FFE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  <w:tblStylePr w:type="band1Vert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  <w:shd w:val="clear" w:color="auto" w:fill="FFF8C0" w:themeFill="accent3" w:themeFillTint="3F"/>
      </w:tcPr>
    </w:tblStylePr>
    <w:tblStylePr w:type="band1Horz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  <w:insideV w:val="single" w:sz="8" w:space="0" w:color="FFE600" w:themeColor="accent3"/>
        </w:tcBorders>
        <w:shd w:val="clear" w:color="auto" w:fill="FFF8C0" w:themeFill="accent3" w:themeFillTint="3F"/>
      </w:tcPr>
    </w:tblStylePr>
    <w:tblStylePr w:type="band2Horz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  <w:insideV w:val="single" w:sz="8" w:space="0" w:color="FFE6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  <w:insideH w:val="single" w:sz="8" w:space="0" w:color="FF9100" w:themeColor="accent2"/>
        <w:insideV w:val="single" w:sz="8" w:space="0" w:color="FF91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18" w:space="0" w:color="FF9100" w:themeColor="accent2"/>
          <w:right w:val="single" w:sz="8" w:space="0" w:color="FF9100" w:themeColor="accent2"/>
          <w:insideH w:val="nil"/>
          <w:insideV w:val="single" w:sz="8" w:space="0" w:color="FF91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  <w:insideH w:val="nil"/>
          <w:insideV w:val="single" w:sz="8" w:space="0" w:color="FF91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  <w:tblStylePr w:type="band1Vert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  <w:shd w:val="clear" w:color="auto" w:fill="FFE3C0" w:themeFill="accent2" w:themeFillTint="3F"/>
      </w:tcPr>
    </w:tblStylePr>
    <w:tblStylePr w:type="band1Horz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  <w:insideV w:val="single" w:sz="8" w:space="0" w:color="FF9100" w:themeColor="accent2"/>
        </w:tcBorders>
        <w:shd w:val="clear" w:color="auto" w:fill="FFE3C0" w:themeFill="accent2" w:themeFillTint="3F"/>
      </w:tcPr>
    </w:tblStylePr>
    <w:tblStylePr w:type="band2Horz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  <w:insideV w:val="single" w:sz="8" w:space="0" w:color="FF9100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02F" w:themeFill="accent5" w:themeFillShade="CC"/>
      </w:tcPr>
    </w:tblStylePr>
    <w:tblStylePr w:type="lastRow">
      <w:rPr>
        <w:b/>
        <w:bCs/>
        <w:color w:val="00802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  <w:tblStylePr w:type="band1Horz">
      <w:tblPr/>
      <w:tcPr>
        <w:shd w:val="clear" w:color="auto" w:fill="FFC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067" w:themeFill="accent6" w:themeFillShade="CC"/>
      </w:tcPr>
    </w:tblStylePr>
    <w:tblStylePr w:type="lastRow">
      <w:rPr>
        <w:b/>
        <w:bCs/>
        <w:color w:val="B800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  <w:tblStylePr w:type="band1Horz">
      <w:tblPr/>
      <w:tcPr>
        <w:shd w:val="clear" w:color="auto" w:fill="B9FFD3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B800" w:themeFill="accent3" w:themeFillShade="CC"/>
      </w:tcPr>
    </w:tblStylePr>
    <w:tblStylePr w:type="lastRow">
      <w:rPr>
        <w:b/>
        <w:bCs/>
        <w:color w:val="CCB8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  <w:tblStylePr w:type="band1Horz">
      <w:tblPr/>
      <w:tcPr>
        <w:shd w:val="clear" w:color="auto" w:fill="C7ED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C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FB8" w:themeFill="accent4" w:themeFillShade="CC"/>
      </w:tcPr>
    </w:tblStylePr>
    <w:tblStylePr w:type="lastRow">
      <w:rPr>
        <w:b/>
        <w:bCs/>
        <w:color w:val="007FB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  <w:tblStylePr w:type="band1Horz">
      <w:tblPr/>
      <w:tcPr>
        <w:shd w:val="clear" w:color="auto" w:fill="FFFA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400" w:themeFill="accent2" w:themeFillShade="CC"/>
      </w:tcPr>
    </w:tblStylePr>
    <w:tblStylePr w:type="lastRow">
      <w:rPr>
        <w:b/>
        <w:bCs/>
        <w:color w:val="CC7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  <w:tblStylePr w:type="band1Horz">
      <w:tblPr/>
      <w:tcPr>
        <w:shd w:val="clear" w:color="auto" w:fill="FFE9C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400" w:themeFill="accent2" w:themeFillShade="CC"/>
      </w:tcPr>
    </w:tblStylePr>
    <w:tblStylePr w:type="lastRow">
      <w:rPr>
        <w:b/>
        <w:bCs/>
        <w:color w:val="CC7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1" w:themeFillTint="3F"/>
      </w:tcPr>
    </w:tblStylePr>
    <w:tblStylePr w:type="band1Horz">
      <w:tblPr/>
      <w:tcPr>
        <w:shd w:val="clear" w:color="auto" w:fill="FFCC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03C" w:themeColor="accent5"/>
        <w:left w:val="single" w:sz="4" w:space="0" w:color="E60082" w:themeColor="accent6"/>
        <w:bottom w:val="single" w:sz="4" w:space="0" w:color="E60082" w:themeColor="accent6"/>
        <w:right w:val="single" w:sz="4" w:space="0" w:color="E6008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0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00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004D" w:themeColor="accent6" w:themeShade="99"/>
          <w:insideV w:val="nil"/>
        </w:tcBorders>
        <w:shd w:val="clear" w:color="auto" w:fill="8A00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4D" w:themeFill="accent6" w:themeFillShade="99"/>
      </w:tcPr>
    </w:tblStylePr>
    <w:tblStylePr w:type="band1Vert">
      <w:tblPr/>
      <w:tcPr>
        <w:shd w:val="clear" w:color="auto" w:fill="FF8FCE" w:themeFill="accent6" w:themeFillTint="66"/>
      </w:tcPr>
    </w:tblStylePr>
    <w:tblStylePr w:type="band1Horz">
      <w:tblPr/>
      <w:tcPr>
        <w:shd w:val="clear" w:color="auto" w:fill="FF73C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0082" w:themeColor="accent6"/>
        <w:left w:val="single" w:sz="4" w:space="0" w:color="00A03C" w:themeColor="accent5"/>
        <w:bottom w:val="single" w:sz="4" w:space="0" w:color="00A03C" w:themeColor="accent5"/>
        <w:right w:val="single" w:sz="4" w:space="0" w:color="00A03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00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02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023" w:themeColor="accent5" w:themeShade="99"/>
          <w:insideV w:val="nil"/>
        </w:tcBorders>
        <w:shd w:val="clear" w:color="auto" w:fill="00602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23" w:themeFill="accent5" w:themeFillShade="99"/>
      </w:tcPr>
    </w:tblStylePr>
    <w:tblStylePr w:type="band1Vert">
      <w:tblPr/>
      <w:tcPr>
        <w:shd w:val="clear" w:color="auto" w:fill="73FFA7" w:themeFill="accent5" w:themeFillTint="66"/>
      </w:tcPr>
    </w:tblStylePr>
    <w:tblStylePr w:type="band1Horz">
      <w:tblPr/>
      <w:tcPr>
        <w:shd w:val="clear" w:color="auto" w:fill="50FF9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600" w:themeColor="accent3"/>
        <w:left w:val="single" w:sz="4" w:space="0" w:color="00A0E6" w:themeColor="accent4"/>
        <w:bottom w:val="single" w:sz="4" w:space="0" w:color="00A0E6" w:themeColor="accent4"/>
        <w:right w:val="single" w:sz="4" w:space="0" w:color="00A0E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8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F8A" w:themeColor="accent4" w:themeShade="99"/>
          <w:insideV w:val="nil"/>
        </w:tcBorders>
        <w:shd w:val="clear" w:color="auto" w:fill="005F8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8A" w:themeFill="accent4" w:themeFillShade="99"/>
      </w:tcPr>
    </w:tblStylePr>
    <w:tblStylePr w:type="band1Vert">
      <w:tblPr/>
      <w:tcPr>
        <w:shd w:val="clear" w:color="auto" w:fill="8FDCFF" w:themeFill="accent4" w:themeFillTint="66"/>
      </w:tcPr>
    </w:tblStylePr>
    <w:tblStylePr w:type="band1Horz">
      <w:tblPr/>
      <w:tcPr>
        <w:shd w:val="clear" w:color="auto" w:fill="73D4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0E6" w:themeColor="accent4"/>
        <w:left w:val="single" w:sz="4" w:space="0" w:color="FFE600" w:themeColor="accent3"/>
        <w:bottom w:val="single" w:sz="4" w:space="0" w:color="FFE600" w:themeColor="accent3"/>
        <w:right w:val="single" w:sz="4" w:space="0" w:color="FFE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0E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8A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8A00" w:themeColor="accent3" w:themeShade="99"/>
          <w:insideV w:val="nil"/>
        </w:tcBorders>
        <w:shd w:val="clear" w:color="auto" w:fill="998A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8A00" w:themeFill="accent3" w:themeFillShade="99"/>
      </w:tcPr>
    </w:tblStylePr>
    <w:tblStylePr w:type="band1Vert">
      <w:tblPr/>
      <w:tcPr>
        <w:shd w:val="clear" w:color="auto" w:fill="FFF599" w:themeFill="accent3" w:themeFillTint="66"/>
      </w:tcPr>
    </w:tblStylePr>
    <w:tblStylePr w:type="band1Horz">
      <w:tblPr/>
      <w:tcPr>
        <w:shd w:val="clear" w:color="auto" w:fill="FFF2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9100" w:themeColor="accent2"/>
        <w:left w:val="single" w:sz="4" w:space="0" w:color="FF9100" w:themeColor="accent2"/>
        <w:bottom w:val="single" w:sz="4" w:space="0" w:color="FF9100" w:themeColor="accent2"/>
        <w:right w:val="single" w:sz="4" w:space="0" w:color="FF91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7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700" w:themeColor="accent2" w:themeShade="99"/>
          <w:insideV w:val="nil"/>
        </w:tcBorders>
        <w:shd w:val="clear" w:color="auto" w:fill="9957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700" w:themeFill="accent2" w:themeFillShade="99"/>
      </w:tcPr>
    </w:tblStylePr>
    <w:tblStylePr w:type="band1Vert">
      <w:tblPr/>
      <w:tcPr>
        <w:shd w:val="clear" w:color="auto" w:fill="FFD399" w:themeFill="accent2" w:themeFillTint="66"/>
      </w:tcPr>
    </w:tblStylePr>
    <w:tblStylePr w:type="band1Horz">
      <w:tblPr/>
      <w:tcPr>
        <w:shd w:val="clear" w:color="auto" w:fill="FFC8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9100" w:themeColor="accent2"/>
        <w:left w:val="single" w:sz="4" w:space="0" w:color="FF0000" w:themeColor="accent1"/>
        <w:bottom w:val="single" w:sz="4" w:space="0" w:color="FF0000" w:themeColor="accent1"/>
        <w:right w:val="single" w:sz="4" w:space="0" w:color="FF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1" w:themeShade="99"/>
          <w:insideV w:val="nil"/>
        </w:tcBorders>
        <w:shd w:val="clear" w:color="auto" w:fill="99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1" w:themeFillShade="99"/>
      </w:tcPr>
    </w:tblStylePr>
    <w:tblStylePr w:type="band1Vert">
      <w:tblPr/>
      <w:tcPr>
        <w:shd w:val="clear" w:color="auto" w:fill="FF9999" w:themeFill="accent1" w:themeFillTint="66"/>
      </w:tcPr>
    </w:tblStylePr>
    <w:tblStylePr w:type="band1Horz">
      <w:tblPr/>
      <w:tcPr>
        <w:shd w:val="clear" w:color="auto" w:fill="FF80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7E6" w:themeFill="accent6" w:themeFillTint="33"/>
    </w:tcPr>
    <w:tblStylePr w:type="firstRow">
      <w:rPr>
        <w:b/>
        <w:bCs/>
      </w:rPr>
      <w:tblPr/>
      <w:tcPr>
        <w:shd w:val="clear" w:color="auto" w:fill="FF8FC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FC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00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0061" w:themeFill="accent6" w:themeFillShade="BF"/>
      </w:tcPr>
    </w:tblStylePr>
    <w:tblStylePr w:type="band1Vert">
      <w:tblPr/>
      <w:tcPr>
        <w:shd w:val="clear" w:color="auto" w:fill="FF73C2" w:themeFill="accent6" w:themeFillTint="7F"/>
      </w:tcPr>
    </w:tblStylePr>
    <w:tblStylePr w:type="band1Horz">
      <w:tblPr/>
      <w:tcPr>
        <w:shd w:val="clear" w:color="auto" w:fill="FF73C2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FFD3" w:themeFill="accent5" w:themeFillTint="33"/>
    </w:tcPr>
    <w:tblStylePr w:type="firstRow">
      <w:rPr>
        <w:b/>
        <w:bCs/>
      </w:rPr>
      <w:tblPr/>
      <w:tcPr>
        <w:shd w:val="clear" w:color="auto" w:fill="73FF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FF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772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772C" w:themeFill="accent5" w:themeFillShade="BF"/>
      </w:tcPr>
    </w:tblStylePr>
    <w:tblStylePr w:type="band1Vert">
      <w:tblPr/>
      <w:tcPr>
        <w:shd w:val="clear" w:color="auto" w:fill="50FF91" w:themeFill="accent5" w:themeFillTint="7F"/>
      </w:tcPr>
    </w:tblStylePr>
    <w:tblStylePr w:type="band1Horz">
      <w:tblPr/>
      <w:tcPr>
        <w:shd w:val="clear" w:color="auto" w:fill="50FF91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DFF" w:themeFill="accent4" w:themeFillTint="33"/>
    </w:tcPr>
    <w:tblStylePr w:type="firstRow">
      <w:rPr>
        <w:b/>
        <w:bCs/>
      </w:rPr>
      <w:tblPr/>
      <w:tcPr>
        <w:shd w:val="clear" w:color="auto" w:fill="8FDC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DC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7A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7AC" w:themeFill="accent4" w:themeFillShade="BF"/>
      </w:tcPr>
    </w:tblStylePr>
    <w:tblStylePr w:type="band1Vert">
      <w:tblPr/>
      <w:tcPr>
        <w:shd w:val="clear" w:color="auto" w:fill="73D4FF" w:themeFill="accent4" w:themeFillTint="7F"/>
      </w:tcPr>
    </w:tblStylePr>
    <w:tblStylePr w:type="band1Horz">
      <w:tblPr/>
      <w:tcPr>
        <w:shd w:val="clear" w:color="auto" w:fill="73D4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CC" w:themeFill="accent3" w:themeFillTint="33"/>
    </w:tcPr>
    <w:tblStylePr w:type="firstRow">
      <w:rPr>
        <w:b/>
        <w:bCs/>
      </w:rPr>
      <w:tblPr/>
      <w:tcPr>
        <w:shd w:val="clear" w:color="auto" w:fill="FFF59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5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A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AC00" w:themeFill="accent3" w:themeFillShade="BF"/>
      </w:tcPr>
    </w:tblStylePr>
    <w:tblStylePr w:type="band1Vert">
      <w:tblPr/>
      <w:tcPr>
        <w:shd w:val="clear" w:color="auto" w:fill="FFF280" w:themeFill="accent3" w:themeFillTint="7F"/>
      </w:tcPr>
    </w:tblStylePr>
    <w:tblStylePr w:type="band1Horz">
      <w:tblPr/>
      <w:tcPr>
        <w:shd w:val="clear" w:color="auto" w:fill="FFF2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C" w:themeFill="accent2" w:themeFillTint="33"/>
    </w:tcPr>
    <w:tblStylePr w:type="firstRow">
      <w:rPr>
        <w:b/>
        <w:bCs/>
      </w:rPr>
      <w:tblPr/>
      <w:tcPr>
        <w:shd w:val="clear" w:color="auto" w:fill="FFD3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6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6C00" w:themeFill="accent2" w:themeFillShade="BF"/>
      </w:tcPr>
    </w:tblStylePr>
    <w:tblStylePr w:type="band1Vert">
      <w:tblPr/>
      <w:tcPr>
        <w:shd w:val="clear" w:color="auto" w:fill="FFC880" w:themeFill="accent2" w:themeFillTint="7F"/>
      </w:tcPr>
    </w:tblStylePr>
    <w:tblStylePr w:type="band1Horz">
      <w:tblPr/>
      <w:tcPr>
        <w:shd w:val="clear" w:color="auto" w:fill="FFC88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1" w:themeFillTint="33"/>
    </w:tcPr>
    <w:tblStylePr w:type="firstRow">
      <w:rPr>
        <w:b/>
        <w:bCs/>
      </w:rPr>
      <w:tblPr/>
      <w:tcPr>
        <w:shd w:val="clear" w:color="auto" w:fill="FF99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1" w:themeFillShade="BF"/>
      </w:tcPr>
    </w:tblStylePr>
    <w:tblStylePr w:type="band1Vert">
      <w:tblPr/>
      <w:tcPr>
        <w:shd w:val="clear" w:color="auto" w:fill="FF8080" w:themeFill="accent1" w:themeFillTint="7F"/>
      </w:tcPr>
    </w:tblStylePr>
    <w:tblStylePr w:type="band1Horz">
      <w:tblPr/>
      <w:tcPr>
        <w:shd w:val="clear" w:color="auto" w:fill="FF808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00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008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008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008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0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03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03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03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0E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0E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0E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0E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8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1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1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1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3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1"/>
        <w:left w:val="single" w:sz="8" w:space="0" w:color="FF0000" w:themeColor="accent1"/>
        <w:bottom w:val="single" w:sz="8" w:space="0" w:color="FF0000" w:themeColor="accent1"/>
        <w:right w:val="single" w:sz="8" w:space="0" w:color="FF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0082" w:themeColor="accent6"/>
        <w:bottom w:val="single" w:sz="8" w:space="0" w:color="E6008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0082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0082" w:themeColor="accent6"/>
          <w:bottom w:val="single" w:sz="8" w:space="0" w:color="E600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0082" w:themeColor="accent6"/>
          <w:bottom w:val="single" w:sz="8" w:space="0" w:color="E60082" w:themeColor="accent6"/>
        </w:tcBorders>
      </w:tcPr>
    </w:tblStylePr>
    <w:tblStylePr w:type="band1Vert">
      <w:tblPr/>
      <w:tcPr>
        <w:shd w:val="clear" w:color="auto" w:fill="FFB9E0" w:themeFill="accent6" w:themeFillTint="3F"/>
      </w:tcPr>
    </w:tblStylePr>
    <w:tblStylePr w:type="band1Horz">
      <w:tblPr/>
      <w:tcPr>
        <w:shd w:val="clear" w:color="auto" w:fill="FFB9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03C" w:themeColor="accent5"/>
        <w:bottom w:val="single" w:sz="8" w:space="0" w:color="00A03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03C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03C" w:themeColor="accent5"/>
          <w:bottom w:val="single" w:sz="8" w:space="0" w:color="00A0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03C" w:themeColor="accent5"/>
          <w:bottom w:val="single" w:sz="8" w:space="0" w:color="00A03C" w:themeColor="accent5"/>
        </w:tcBorders>
      </w:tcPr>
    </w:tblStylePr>
    <w:tblStylePr w:type="band1Vert">
      <w:tblPr/>
      <w:tcPr>
        <w:shd w:val="clear" w:color="auto" w:fill="A8FFC8" w:themeFill="accent5" w:themeFillTint="3F"/>
      </w:tcPr>
    </w:tblStylePr>
    <w:tblStylePr w:type="band1Horz">
      <w:tblPr/>
      <w:tcPr>
        <w:shd w:val="clear" w:color="auto" w:fill="A8FFC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0E6" w:themeColor="accent4"/>
        <w:bottom w:val="single" w:sz="8" w:space="0" w:color="00A0E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0E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0E6" w:themeColor="accent4"/>
          <w:bottom w:val="single" w:sz="8" w:space="0" w:color="00A0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0E6" w:themeColor="accent4"/>
          <w:bottom w:val="single" w:sz="8" w:space="0" w:color="00A0E6" w:themeColor="accent4"/>
        </w:tcBorders>
      </w:tcPr>
    </w:tblStylePr>
    <w:tblStylePr w:type="band1Vert">
      <w:tblPr/>
      <w:tcPr>
        <w:shd w:val="clear" w:color="auto" w:fill="B9E9FF" w:themeFill="accent4" w:themeFillTint="3F"/>
      </w:tcPr>
    </w:tblStylePr>
    <w:tblStylePr w:type="band1Horz">
      <w:tblPr/>
      <w:tcPr>
        <w:shd w:val="clear" w:color="auto" w:fill="B9E9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E600" w:themeColor="accent3"/>
        <w:bottom w:val="single" w:sz="8" w:space="0" w:color="FFE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6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600" w:themeColor="accent3"/>
          <w:bottom w:val="single" w:sz="8" w:space="0" w:color="FFE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600" w:themeColor="accent3"/>
          <w:bottom w:val="single" w:sz="8" w:space="0" w:color="FFE600" w:themeColor="accent3"/>
        </w:tcBorders>
      </w:tcPr>
    </w:tblStylePr>
    <w:tblStylePr w:type="band1Vert">
      <w:tblPr/>
      <w:tcPr>
        <w:shd w:val="clear" w:color="auto" w:fill="FFF8C0" w:themeFill="accent3" w:themeFillTint="3F"/>
      </w:tcPr>
    </w:tblStylePr>
    <w:tblStylePr w:type="band1Horz">
      <w:tblPr/>
      <w:tcPr>
        <w:shd w:val="clear" w:color="auto" w:fill="FFF8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9100" w:themeColor="accent2"/>
        <w:bottom w:val="single" w:sz="8" w:space="0" w:color="FF91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10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9100" w:themeColor="accent2"/>
          <w:bottom w:val="single" w:sz="8" w:space="0" w:color="FF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100" w:themeColor="accent2"/>
          <w:bottom w:val="single" w:sz="8" w:space="0" w:color="FF9100" w:themeColor="accent2"/>
        </w:tcBorders>
      </w:tcPr>
    </w:tblStylePr>
    <w:tblStylePr w:type="band1Vert">
      <w:tblPr/>
      <w:tcPr>
        <w:shd w:val="clear" w:color="auto" w:fill="FFE3C0" w:themeFill="accent2" w:themeFillTint="3F"/>
      </w:tcPr>
    </w:tblStylePr>
    <w:tblStylePr w:type="band1Horz">
      <w:tblPr/>
      <w:tcPr>
        <w:shd w:val="clear" w:color="auto" w:fill="FFE3C0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008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008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008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3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3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3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E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E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E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1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1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DA3" w:themeColor="accent6" w:themeTint="BF"/>
        <w:left w:val="single" w:sz="8" w:space="0" w:color="FF2DA3" w:themeColor="accent6" w:themeTint="BF"/>
        <w:bottom w:val="single" w:sz="8" w:space="0" w:color="FF2DA3" w:themeColor="accent6" w:themeTint="BF"/>
        <w:right w:val="single" w:sz="8" w:space="0" w:color="FF2DA3" w:themeColor="accent6" w:themeTint="BF"/>
        <w:insideH w:val="single" w:sz="8" w:space="0" w:color="FF2DA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DA3" w:themeColor="accent6" w:themeTint="BF"/>
          <w:left w:val="single" w:sz="8" w:space="0" w:color="FF2DA3" w:themeColor="accent6" w:themeTint="BF"/>
          <w:bottom w:val="single" w:sz="8" w:space="0" w:color="FF2DA3" w:themeColor="accent6" w:themeTint="BF"/>
          <w:right w:val="single" w:sz="8" w:space="0" w:color="FF2DA3" w:themeColor="accent6" w:themeTint="BF"/>
          <w:insideH w:val="nil"/>
          <w:insideV w:val="nil"/>
        </w:tcBorders>
        <w:shd w:val="clear" w:color="auto" w:fill="E600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DA3" w:themeColor="accent6" w:themeTint="BF"/>
          <w:left w:val="single" w:sz="8" w:space="0" w:color="FF2DA3" w:themeColor="accent6" w:themeTint="BF"/>
          <w:bottom w:val="single" w:sz="8" w:space="0" w:color="FF2DA3" w:themeColor="accent6" w:themeTint="BF"/>
          <w:right w:val="single" w:sz="8" w:space="0" w:color="FF2DA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5C" w:themeColor="accent5" w:themeTint="BF"/>
        <w:left w:val="single" w:sz="8" w:space="0" w:color="00F75C" w:themeColor="accent5" w:themeTint="BF"/>
        <w:bottom w:val="single" w:sz="8" w:space="0" w:color="00F75C" w:themeColor="accent5" w:themeTint="BF"/>
        <w:right w:val="single" w:sz="8" w:space="0" w:color="00F75C" w:themeColor="accent5" w:themeTint="BF"/>
        <w:insideH w:val="single" w:sz="8" w:space="0" w:color="00F75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75C" w:themeColor="accent5" w:themeTint="BF"/>
          <w:left w:val="single" w:sz="8" w:space="0" w:color="00F75C" w:themeColor="accent5" w:themeTint="BF"/>
          <w:bottom w:val="single" w:sz="8" w:space="0" w:color="00F75C" w:themeColor="accent5" w:themeTint="BF"/>
          <w:right w:val="single" w:sz="8" w:space="0" w:color="00F75C" w:themeColor="accent5" w:themeTint="BF"/>
          <w:insideH w:val="nil"/>
          <w:insideV w:val="nil"/>
        </w:tcBorders>
        <w:shd w:val="clear" w:color="auto" w:fill="00A0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75C" w:themeColor="accent5" w:themeTint="BF"/>
          <w:left w:val="single" w:sz="8" w:space="0" w:color="00F75C" w:themeColor="accent5" w:themeTint="BF"/>
          <w:bottom w:val="single" w:sz="8" w:space="0" w:color="00F75C" w:themeColor="accent5" w:themeTint="BF"/>
          <w:right w:val="single" w:sz="8" w:space="0" w:color="00F75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DBEFF" w:themeColor="accent4" w:themeTint="BF"/>
        <w:left w:val="single" w:sz="8" w:space="0" w:color="2DBEFF" w:themeColor="accent4" w:themeTint="BF"/>
        <w:bottom w:val="single" w:sz="8" w:space="0" w:color="2DBEFF" w:themeColor="accent4" w:themeTint="BF"/>
        <w:right w:val="single" w:sz="8" w:space="0" w:color="2DBEFF" w:themeColor="accent4" w:themeTint="BF"/>
        <w:insideH w:val="single" w:sz="8" w:space="0" w:color="2DBE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EFF" w:themeColor="accent4" w:themeTint="BF"/>
          <w:left w:val="single" w:sz="8" w:space="0" w:color="2DBEFF" w:themeColor="accent4" w:themeTint="BF"/>
          <w:bottom w:val="single" w:sz="8" w:space="0" w:color="2DBEFF" w:themeColor="accent4" w:themeTint="BF"/>
          <w:right w:val="single" w:sz="8" w:space="0" w:color="2DBEFF" w:themeColor="accent4" w:themeTint="BF"/>
          <w:insideH w:val="nil"/>
          <w:insideV w:val="nil"/>
        </w:tcBorders>
        <w:shd w:val="clear" w:color="auto" w:fill="00A0E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EFF" w:themeColor="accent4" w:themeTint="BF"/>
          <w:left w:val="single" w:sz="8" w:space="0" w:color="2DBEFF" w:themeColor="accent4" w:themeTint="BF"/>
          <w:bottom w:val="single" w:sz="8" w:space="0" w:color="2DBEFF" w:themeColor="accent4" w:themeTint="BF"/>
          <w:right w:val="single" w:sz="8" w:space="0" w:color="2DBE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C40" w:themeColor="accent3" w:themeTint="BF"/>
        <w:left w:val="single" w:sz="8" w:space="0" w:color="FFEC40" w:themeColor="accent3" w:themeTint="BF"/>
        <w:bottom w:val="single" w:sz="8" w:space="0" w:color="FFEC40" w:themeColor="accent3" w:themeTint="BF"/>
        <w:right w:val="single" w:sz="8" w:space="0" w:color="FFEC40" w:themeColor="accent3" w:themeTint="BF"/>
        <w:insideH w:val="single" w:sz="8" w:space="0" w:color="FFEC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C40" w:themeColor="accent3" w:themeTint="BF"/>
          <w:left w:val="single" w:sz="8" w:space="0" w:color="FFEC40" w:themeColor="accent3" w:themeTint="BF"/>
          <w:bottom w:val="single" w:sz="8" w:space="0" w:color="FFEC40" w:themeColor="accent3" w:themeTint="BF"/>
          <w:right w:val="single" w:sz="8" w:space="0" w:color="FFEC40" w:themeColor="accent3" w:themeTint="BF"/>
          <w:insideH w:val="nil"/>
          <w:insideV w:val="nil"/>
        </w:tcBorders>
        <w:shd w:val="clear" w:color="auto" w:fill="FFE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C40" w:themeColor="accent3" w:themeTint="BF"/>
          <w:left w:val="single" w:sz="8" w:space="0" w:color="FFEC40" w:themeColor="accent3" w:themeTint="BF"/>
          <w:bottom w:val="single" w:sz="8" w:space="0" w:color="FFEC40" w:themeColor="accent3" w:themeTint="BF"/>
          <w:right w:val="single" w:sz="8" w:space="0" w:color="FFEC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8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AC40" w:themeColor="accent2" w:themeTint="BF"/>
        <w:left w:val="single" w:sz="8" w:space="0" w:color="FFAC40" w:themeColor="accent2" w:themeTint="BF"/>
        <w:bottom w:val="single" w:sz="8" w:space="0" w:color="FFAC40" w:themeColor="accent2" w:themeTint="BF"/>
        <w:right w:val="single" w:sz="8" w:space="0" w:color="FFAC40" w:themeColor="accent2" w:themeTint="BF"/>
        <w:insideH w:val="single" w:sz="8" w:space="0" w:color="FFAC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C40" w:themeColor="accent2" w:themeTint="BF"/>
          <w:left w:val="single" w:sz="8" w:space="0" w:color="FFAC40" w:themeColor="accent2" w:themeTint="BF"/>
          <w:bottom w:val="single" w:sz="8" w:space="0" w:color="FFAC40" w:themeColor="accent2" w:themeTint="BF"/>
          <w:right w:val="single" w:sz="8" w:space="0" w:color="FFAC40" w:themeColor="accent2" w:themeTint="BF"/>
          <w:insideH w:val="nil"/>
          <w:insideV w:val="nil"/>
        </w:tcBorders>
        <w:shd w:val="clear" w:color="auto" w:fill="FF9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C40" w:themeColor="accent2" w:themeTint="BF"/>
          <w:left w:val="single" w:sz="8" w:space="0" w:color="FFAC40" w:themeColor="accent2" w:themeTint="BF"/>
          <w:bottom w:val="single" w:sz="8" w:space="0" w:color="FFAC40" w:themeColor="accent2" w:themeTint="BF"/>
          <w:right w:val="single" w:sz="8" w:space="0" w:color="FFAC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3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9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008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008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008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008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3C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3C2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F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3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3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03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03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F9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F91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E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E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0E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0E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4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4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8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2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2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3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1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1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1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1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8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88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  <w:insideH w:val="single" w:sz="8" w:space="0" w:color="E60082" w:themeColor="accent6"/>
        <w:insideV w:val="single" w:sz="8" w:space="0" w:color="E60082" w:themeColor="accent6"/>
      </w:tblBorders>
    </w:tblPr>
    <w:tcPr>
      <w:shd w:val="clear" w:color="auto" w:fill="FFB9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7E6" w:themeFill="accent6" w:themeFillTint="33"/>
      </w:tcPr>
    </w:tblStylePr>
    <w:tblStylePr w:type="band1Vert">
      <w:tblPr/>
      <w:tcPr>
        <w:shd w:val="clear" w:color="auto" w:fill="FF73C2" w:themeFill="accent6" w:themeFillTint="7F"/>
      </w:tcPr>
    </w:tblStylePr>
    <w:tblStylePr w:type="band1Horz">
      <w:tblPr/>
      <w:tcPr>
        <w:tcBorders>
          <w:insideH w:val="single" w:sz="6" w:space="0" w:color="E60082" w:themeColor="accent6"/>
          <w:insideV w:val="single" w:sz="6" w:space="0" w:color="E60082" w:themeColor="accent6"/>
        </w:tcBorders>
        <w:shd w:val="clear" w:color="auto" w:fill="FF73C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  <w:insideH w:val="single" w:sz="8" w:space="0" w:color="00A03C" w:themeColor="accent5"/>
        <w:insideV w:val="single" w:sz="8" w:space="0" w:color="00A03C" w:themeColor="accent5"/>
      </w:tblBorders>
    </w:tblPr>
    <w:tcPr>
      <w:shd w:val="clear" w:color="auto" w:fill="A8FF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FD3" w:themeFill="accent5" w:themeFillTint="33"/>
      </w:tcPr>
    </w:tblStylePr>
    <w:tblStylePr w:type="band1Vert">
      <w:tblPr/>
      <w:tcPr>
        <w:shd w:val="clear" w:color="auto" w:fill="50FF91" w:themeFill="accent5" w:themeFillTint="7F"/>
      </w:tcPr>
    </w:tblStylePr>
    <w:tblStylePr w:type="band1Horz">
      <w:tblPr/>
      <w:tcPr>
        <w:tcBorders>
          <w:insideH w:val="single" w:sz="6" w:space="0" w:color="00A03C" w:themeColor="accent5"/>
          <w:insideV w:val="single" w:sz="6" w:space="0" w:color="00A03C" w:themeColor="accent5"/>
        </w:tcBorders>
        <w:shd w:val="clear" w:color="auto" w:fill="50FF9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  <w:insideH w:val="single" w:sz="8" w:space="0" w:color="00A0E6" w:themeColor="accent4"/>
        <w:insideV w:val="single" w:sz="8" w:space="0" w:color="00A0E6" w:themeColor="accent4"/>
      </w:tblBorders>
    </w:tblPr>
    <w:tcPr>
      <w:shd w:val="clear" w:color="auto" w:fill="B9E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FF" w:themeFill="accent4" w:themeFillTint="33"/>
      </w:tcPr>
    </w:tblStylePr>
    <w:tblStylePr w:type="band1Vert">
      <w:tblPr/>
      <w:tcPr>
        <w:shd w:val="clear" w:color="auto" w:fill="73D4FF" w:themeFill="accent4" w:themeFillTint="7F"/>
      </w:tcPr>
    </w:tblStylePr>
    <w:tblStylePr w:type="band1Horz">
      <w:tblPr/>
      <w:tcPr>
        <w:tcBorders>
          <w:insideH w:val="single" w:sz="6" w:space="0" w:color="00A0E6" w:themeColor="accent4"/>
          <w:insideV w:val="single" w:sz="6" w:space="0" w:color="00A0E6" w:themeColor="accent4"/>
        </w:tcBorders>
        <w:shd w:val="clear" w:color="auto" w:fill="73D4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  <w:insideH w:val="single" w:sz="8" w:space="0" w:color="FFE600" w:themeColor="accent3"/>
        <w:insideV w:val="single" w:sz="8" w:space="0" w:color="FFE600" w:themeColor="accent3"/>
      </w:tblBorders>
    </w:tblPr>
    <w:tcPr>
      <w:shd w:val="clear" w:color="auto" w:fill="FFF8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C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CC" w:themeFill="accent3" w:themeFillTint="33"/>
      </w:tcPr>
    </w:tblStylePr>
    <w:tblStylePr w:type="band1Vert">
      <w:tblPr/>
      <w:tcPr>
        <w:shd w:val="clear" w:color="auto" w:fill="FFF280" w:themeFill="accent3" w:themeFillTint="7F"/>
      </w:tcPr>
    </w:tblStylePr>
    <w:tblStylePr w:type="band1Horz">
      <w:tblPr/>
      <w:tcPr>
        <w:tcBorders>
          <w:insideH w:val="single" w:sz="6" w:space="0" w:color="FFE600" w:themeColor="accent3"/>
          <w:insideV w:val="single" w:sz="6" w:space="0" w:color="FFE600" w:themeColor="accent3"/>
        </w:tcBorders>
        <w:shd w:val="clear" w:color="auto" w:fill="FFF2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  <w:insideH w:val="single" w:sz="8" w:space="0" w:color="FF9100" w:themeColor="accent2"/>
        <w:insideV w:val="single" w:sz="8" w:space="0" w:color="FF9100" w:themeColor="accent2"/>
      </w:tblBorders>
    </w:tblPr>
    <w:tcPr>
      <w:shd w:val="clear" w:color="auto" w:fill="FFE3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C" w:themeFill="accent2" w:themeFillTint="33"/>
      </w:tcPr>
    </w:tblStylePr>
    <w:tblStylePr w:type="band1Vert">
      <w:tblPr/>
      <w:tcPr>
        <w:shd w:val="clear" w:color="auto" w:fill="FFC880" w:themeFill="accent2" w:themeFillTint="7F"/>
      </w:tcPr>
    </w:tblStylePr>
    <w:tblStylePr w:type="band1Horz">
      <w:tblPr/>
      <w:tcPr>
        <w:tcBorders>
          <w:insideH w:val="single" w:sz="6" w:space="0" w:color="FF9100" w:themeColor="accent2"/>
          <w:insideV w:val="single" w:sz="6" w:space="0" w:color="FF9100" w:themeColor="accent2"/>
        </w:tcBorders>
        <w:shd w:val="clear" w:color="auto" w:fill="FFC8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1"/>
        <w:left w:val="single" w:sz="8" w:space="0" w:color="FF0000" w:themeColor="accent1"/>
        <w:bottom w:val="single" w:sz="8" w:space="0" w:color="FF0000" w:themeColor="accent1"/>
        <w:right w:val="single" w:sz="8" w:space="0" w:color="FF0000" w:themeColor="accent1"/>
        <w:insideH w:val="single" w:sz="8" w:space="0" w:color="FF0000" w:themeColor="accent1"/>
        <w:insideV w:val="single" w:sz="8" w:space="0" w:color="FF0000" w:themeColor="accent1"/>
      </w:tblBorders>
    </w:tblPr>
    <w:tcPr>
      <w:shd w:val="clear" w:color="auto" w:fill="FFC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1" w:themeFillTint="33"/>
      </w:tcPr>
    </w:tblStylePr>
    <w:tblStylePr w:type="band1Vert">
      <w:tblPr/>
      <w:tcPr>
        <w:shd w:val="clear" w:color="auto" w:fill="FF8080" w:themeFill="accent1" w:themeFillTint="7F"/>
      </w:tcPr>
    </w:tblStylePr>
    <w:tblStylePr w:type="band1Horz">
      <w:tblPr/>
      <w:tcPr>
        <w:tcBorders>
          <w:insideH w:val="single" w:sz="6" w:space="0" w:color="FF0000" w:themeColor="accent1"/>
          <w:insideV w:val="single" w:sz="6" w:space="0" w:color="FF0000" w:themeColor="accent1"/>
        </w:tcBorders>
        <w:shd w:val="clear" w:color="auto" w:fill="FF80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DA3" w:themeColor="accent6" w:themeTint="BF"/>
        <w:left w:val="single" w:sz="8" w:space="0" w:color="FF2DA3" w:themeColor="accent6" w:themeTint="BF"/>
        <w:bottom w:val="single" w:sz="8" w:space="0" w:color="FF2DA3" w:themeColor="accent6" w:themeTint="BF"/>
        <w:right w:val="single" w:sz="8" w:space="0" w:color="FF2DA3" w:themeColor="accent6" w:themeTint="BF"/>
        <w:insideH w:val="single" w:sz="8" w:space="0" w:color="FF2DA3" w:themeColor="accent6" w:themeTint="BF"/>
        <w:insideV w:val="single" w:sz="8" w:space="0" w:color="FF2DA3" w:themeColor="accent6" w:themeTint="BF"/>
      </w:tblBorders>
    </w:tblPr>
    <w:tcPr>
      <w:shd w:val="clear" w:color="auto" w:fill="FFB9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DA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3C2" w:themeFill="accent6" w:themeFillTint="7F"/>
      </w:tcPr>
    </w:tblStylePr>
    <w:tblStylePr w:type="band1Horz">
      <w:tblPr/>
      <w:tcPr>
        <w:shd w:val="clear" w:color="auto" w:fill="FF73C2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5C" w:themeColor="accent5" w:themeTint="BF"/>
        <w:left w:val="single" w:sz="8" w:space="0" w:color="00F75C" w:themeColor="accent5" w:themeTint="BF"/>
        <w:bottom w:val="single" w:sz="8" w:space="0" w:color="00F75C" w:themeColor="accent5" w:themeTint="BF"/>
        <w:right w:val="single" w:sz="8" w:space="0" w:color="00F75C" w:themeColor="accent5" w:themeTint="BF"/>
        <w:insideH w:val="single" w:sz="8" w:space="0" w:color="00F75C" w:themeColor="accent5" w:themeTint="BF"/>
        <w:insideV w:val="single" w:sz="8" w:space="0" w:color="00F75C" w:themeColor="accent5" w:themeTint="BF"/>
      </w:tblBorders>
    </w:tblPr>
    <w:tcPr>
      <w:shd w:val="clear" w:color="auto" w:fill="A8FF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75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F91" w:themeFill="accent5" w:themeFillTint="7F"/>
      </w:tcPr>
    </w:tblStylePr>
    <w:tblStylePr w:type="band1Horz">
      <w:tblPr/>
      <w:tcPr>
        <w:shd w:val="clear" w:color="auto" w:fill="50FF91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DBEFF" w:themeColor="accent4" w:themeTint="BF"/>
        <w:left w:val="single" w:sz="8" w:space="0" w:color="2DBEFF" w:themeColor="accent4" w:themeTint="BF"/>
        <w:bottom w:val="single" w:sz="8" w:space="0" w:color="2DBEFF" w:themeColor="accent4" w:themeTint="BF"/>
        <w:right w:val="single" w:sz="8" w:space="0" w:color="2DBEFF" w:themeColor="accent4" w:themeTint="BF"/>
        <w:insideH w:val="single" w:sz="8" w:space="0" w:color="2DBEFF" w:themeColor="accent4" w:themeTint="BF"/>
        <w:insideV w:val="single" w:sz="8" w:space="0" w:color="2DBEFF" w:themeColor="accent4" w:themeTint="BF"/>
      </w:tblBorders>
    </w:tblPr>
    <w:tcPr>
      <w:shd w:val="clear" w:color="auto" w:fill="B9E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E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4FF" w:themeFill="accent4" w:themeFillTint="7F"/>
      </w:tcPr>
    </w:tblStylePr>
    <w:tblStylePr w:type="band1Horz">
      <w:tblPr/>
      <w:tcPr>
        <w:shd w:val="clear" w:color="auto" w:fill="73D4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C40" w:themeColor="accent3" w:themeTint="BF"/>
        <w:left w:val="single" w:sz="8" w:space="0" w:color="FFEC40" w:themeColor="accent3" w:themeTint="BF"/>
        <w:bottom w:val="single" w:sz="8" w:space="0" w:color="FFEC40" w:themeColor="accent3" w:themeTint="BF"/>
        <w:right w:val="single" w:sz="8" w:space="0" w:color="FFEC40" w:themeColor="accent3" w:themeTint="BF"/>
        <w:insideH w:val="single" w:sz="8" w:space="0" w:color="FFEC40" w:themeColor="accent3" w:themeTint="BF"/>
        <w:insideV w:val="single" w:sz="8" w:space="0" w:color="FFEC40" w:themeColor="accent3" w:themeTint="BF"/>
      </w:tblBorders>
    </w:tblPr>
    <w:tcPr>
      <w:shd w:val="clear" w:color="auto" w:fill="FFF8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C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80" w:themeFill="accent3" w:themeFillTint="7F"/>
      </w:tcPr>
    </w:tblStylePr>
    <w:tblStylePr w:type="band1Horz">
      <w:tblPr/>
      <w:tcPr>
        <w:shd w:val="clear" w:color="auto" w:fill="FFF2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AC40" w:themeColor="accent2" w:themeTint="BF"/>
        <w:left w:val="single" w:sz="8" w:space="0" w:color="FFAC40" w:themeColor="accent2" w:themeTint="BF"/>
        <w:bottom w:val="single" w:sz="8" w:space="0" w:color="FFAC40" w:themeColor="accent2" w:themeTint="BF"/>
        <w:right w:val="single" w:sz="8" w:space="0" w:color="FFAC40" w:themeColor="accent2" w:themeTint="BF"/>
        <w:insideH w:val="single" w:sz="8" w:space="0" w:color="FFAC40" w:themeColor="accent2" w:themeTint="BF"/>
        <w:insideV w:val="single" w:sz="8" w:space="0" w:color="FFAC40" w:themeColor="accent2" w:themeTint="BF"/>
      </w:tblBorders>
    </w:tblPr>
    <w:tcPr>
      <w:shd w:val="clear" w:color="auto" w:fill="FFE3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C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80" w:themeFill="accent2" w:themeFillTint="7F"/>
      </w:tcPr>
    </w:tblStylePr>
    <w:tblStylePr w:type="band1Horz">
      <w:tblPr/>
      <w:tcPr>
        <w:shd w:val="clear" w:color="auto" w:fill="FFC88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4040" w:themeColor="accent1" w:themeTint="BF"/>
        <w:left w:val="single" w:sz="8" w:space="0" w:color="FF4040" w:themeColor="accent1" w:themeTint="BF"/>
        <w:bottom w:val="single" w:sz="8" w:space="0" w:color="FF4040" w:themeColor="accent1" w:themeTint="BF"/>
        <w:right w:val="single" w:sz="8" w:space="0" w:color="FF4040" w:themeColor="accent1" w:themeTint="BF"/>
        <w:insideH w:val="single" w:sz="8" w:space="0" w:color="FF4040" w:themeColor="accent1" w:themeTint="BF"/>
        <w:insideV w:val="single" w:sz="8" w:space="0" w:color="FF4040" w:themeColor="accent1" w:themeTint="BF"/>
      </w:tblBorders>
    </w:tblPr>
    <w:tcPr>
      <w:shd w:val="clear" w:color="auto" w:fill="FFC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1" w:themeFillTint="7F"/>
      </w:tcPr>
    </w:tblStylePr>
    <w:tblStylePr w:type="band1Horz">
      <w:tblPr/>
      <w:tcPr>
        <w:shd w:val="clear" w:color="auto" w:fill="FF808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008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00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00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00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0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06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03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1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2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2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2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2C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0E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A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A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C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2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A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A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C00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91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8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6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6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C00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1" w:themeFillShade="BF"/>
      </w:tcPr>
    </w:tblStylePr>
  </w:style>
  <w:style w:type="paragraph" w:styleId="Bibliografie">
    <w:name w:val="Bibliography"/>
    <w:basedOn w:val="ZsysbasisGemeenteAmsterdam"/>
    <w:next w:val="BasistekstGemeenteAmsterdam"/>
    <w:uiPriority w:val="37"/>
    <w:semiHidden/>
    <w:rsid w:val="00E07762"/>
  </w:style>
  <w:style w:type="paragraph" w:styleId="Citaat">
    <w:name w:val="Quote"/>
    <w:basedOn w:val="ZsysbasisGemeenteAmsterdam"/>
    <w:next w:val="BasistekstGemeenteAmsterdam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GemeenteAmsterdam"/>
    <w:next w:val="BasistekstGemeenteAmsterdam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Gemeente Amsterdam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GemeenteAmsterdam"/>
    <w:next w:val="BasistekstGemeenteAmsterdam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GemeenteAmsterdam"/>
    <w:next w:val="BasistekstGemeenteAmsterdam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GemeenteAmsterdam"/>
    <w:next w:val="BasistekstGemeenteAmsterdam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GemeenteAmsterdam">
    <w:name w:val="Kopnummering Gemeente Amsterdam"/>
    <w:uiPriority w:val="99"/>
    <w:semiHidden/>
    <w:rsid w:val="00B01DA1"/>
    <w:pPr>
      <w:numPr>
        <w:numId w:val="9"/>
      </w:numPr>
    </w:pPr>
  </w:style>
  <w:style w:type="paragraph" w:customStyle="1" w:styleId="ZsyseenpuntGemeenteAmsterdam">
    <w:name w:val="Zsyseenpunt Gemeente Amsterdam"/>
    <w:basedOn w:val="ZsysbasisGemeenteAmsterdam"/>
    <w:semiHidden/>
    <w:rsid w:val="00756C31"/>
    <w:pPr>
      <w:spacing w:line="20" w:lineRule="exact"/>
    </w:pPr>
    <w:rPr>
      <w:sz w:val="2"/>
    </w:rPr>
  </w:style>
  <w:style w:type="paragraph" w:customStyle="1" w:styleId="ZsysbasisdocumentgegevensGemeenteAmsterdam">
    <w:name w:val="Zsysbasisdocumentgegevens Gemeente Amsterdam"/>
    <w:basedOn w:val="ZsysbasisGemeenteAmsterdam"/>
    <w:next w:val="BasistekstGemeenteAmsterdam"/>
    <w:semiHidden/>
    <w:rsid w:val="00FE37A7"/>
    <w:pPr>
      <w:spacing w:line="208" w:lineRule="exact"/>
    </w:pPr>
    <w:rPr>
      <w:noProof/>
    </w:rPr>
  </w:style>
  <w:style w:type="paragraph" w:customStyle="1" w:styleId="DocumentgegevenskopjeGemeenteAmsterdam">
    <w:name w:val="Documentgegevens kopje Gemeente Amsterdam"/>
    <w:basedOn w:val="ZsysbasisdocumentgegevensGemeenteAmsterdam"/>
    <w:rsid w:val="00756C31"/>
  </w:style>
  <w:style w:type="paragraph" w:customStyle="1" w:styleId="DocumentgegevensGemeenteAmsterdam">
    <w:name w:val="Documentgegevens Gemeente Amsterdam"/>
    <w:basedOn w:val="ZsysbasisdocumentgegevensGemeenteAmsterdam"/>
    <w:rsid w:val="00756C31"/>
  </w:style>
  <w:style w:type="paragraph" w:customStyle="1" w:styleId="DocumentgegevensdatumGemeenteAmsterdam">
    <w:name w:val="Documentgegevens datum Gemeente Amsterdam"/>
    <w:basedOn w:val="ZsysbasisdocumentgegevensGemeenteAmsterdam"/>
    <w:rsid w:val="00756C31"/>
  </w:style>
  <w:style w:type="paragraph" w:customStyle="1" w:styleId="DocumentgegevensonderwerpGemeenteAmsterdam">
    <w:name w:val="Documentgegevens onderwerp Gemeente Amsterdam"/>
    <w:basedOn w:val="ZsysbasisdocumentgegevensGemeenteAmsterdam"/>
    <w:rsid w:val="00C87372"/>
    <w:rPr>
      <w:noProof w:val="0"/>
    </w:rPr>
  </w:style>
  <w:style w:type="paragraph" w:customStyle="1" w:styleId="VersieGemeenteAmsterdam">
    <w:name w:val="Versie Gemeente Amsterdam"/>
    <w:basedOn w:val="ZsysbasisdocumentgegevensGemeenteAmsterdam"/>
    <w:rsid w:val="00E06EBB"/>
    <w:pPr>
      <w:jc w:val="right"/>
    </w:pPr>
  </w:style>
  <w:style w:type="paragraph" w:customStyle="1" w:styleId="PaginanummerGemeenteAmsterdam">
    <w:name w:val="Paginanummer Gemeente Amsterdam"/>
    <w:basedOn w:val="ZsysbasisdocumentgegevensGemeenteAmsterdam"/>
    <w:rsid w:val="00E334BB"/>
  </w:style>
  <w:style w:type="paragraph" w:customStyle="1" w:styleId="AfzendergegevensGemeenteAmsterdam">
    <w:name w:val="Afzendergegevens Gemeente Amsterdam"/>
    <w:basedOn w:val="ZsysbasisdocumentgegevensGemeenteAmsterdam"/>
    <w:rsid w:val="00135E7B"/>
  </w:style>
  <w:style w:type="paragraph" w:customStyle="1" w:styleId="AfzendergegevenskopjeGemeenteAmsterdam">
    <w:name w:val="Afzendergegevens kopje Gemeente Amsterdam"/>
    <w:basedOn w:val="ZsysbasisdocumentgegevensGemeenteAmsterdam"/>
    <w:rsid w:val="00F31935"/>
    <w:rPr>
      <w:b/>
    </w:rPr>
  </w:style>
  <w:style w:type="numbering" w:customStyle="1" w:styleId="OpsommingtekenGemeenteAmsterdam">
    <w:name w:val="Opsomming teken Gemeente Amsterdam"/>
    <w:uiPriority w:val="99"/>
    <w:semiHidden/>
    <w:rsid w:val="005017F3"/>
    <w:pPr>
      <w:numPr>
        <w:numId w:val="10"/>
      </w:numPr>
    </w:pPr>
  </w:style>
  <w:style w:type="paragraph" w:customStyle="1" w:styleId="AlineavoorafbeeldingGemeenteAmsterdam">
    <w:name w:val="Alinea voor afbeelding Gemeente Amsterdam"/>
    <w:basedOn w:val="ZsysbasisGemeenteAmsterdam"/>
    <w:next w:val="BasistekstGemeenteAmsterdam"/>
    <w:qFormat/>
    <w:rsid w:val="00BB239A"/>
  </w:style>
  <w:style w:type="paragraph" w:customStyle="1" w:styleId="TitelGemeenteAmsterdam">
    <w:name w:val="Titel Gemeente Amsterdam"/>
    <w:basedOn w:val="ZsysbasisGemeenteAmsterdam"/>
    <w:next w:val="BasistekstGemeenteAmsterdam"/>
    <w:qFormat/>
    <w:rsid w:val="001C0B13"/>
    <w:pPr>
      <w:keepLines/>
      <w:spacing w:line="420" w:lineRule="atLeast"/>
    </w:pPr>
    <w:rPr>
      <w:b/>
      <w:sz w:val="34"/>
    </w:rPr>
  </w:style>
  <w:style w:type="paragraph" w:customStyle="1" w:styleId="SubtitelGemeenteAmsterdam">
    <w:name w:val="Subtitel Gemeente Amsterdam"/>
    <w:basedOn w:val="ZsysbasisGemeenteAmsterdam"/>
    <w:next w:val="BasistekstGemeenteAmsterdam"/>
    <w:qFormat/>
    <w:rsid w:val="001C0B13"/>
    <w:pPr>
      <w:keepLines/>
      <w:spacing w:line="420" w:lineRule="atLeast"/>
    </w:pPr>
    <w:rPr>
      <w:sz w:val="34"/>
    </w:rPr>
  </w:style>
  <w:style w:type="numbering" w:customStyle="1" w:styleId="BijlagenummeringGemeenteAmsterdam">
    <w:name w:val="Bijlagenummering Gemeente Amsterdam"/>
    <w:uiPriority w:val="99"/>
    <w:semiHidden/>
    <w:rsid w:val="003D49E5"/>
    <w:pPr>
      <w:numPr>
        <w:numId w:val="13"/>
      </w:numPr>
    </w:pPr>
  </w:style>
  <w:style w:type="paragraph" w:customStyle="1" w:styleId="Bijlagekop1GemeenteAmsterdam">
    <w:name w:val="Bijlage kop 1 Gemeente Amsterdam"/>
    <w:basedOn w:val="ZsysbasisGemeenteAmsterdam"/>
    <w:next w:val="BasistekstGemeenteAmsterdam"/>
    <w:qFormat/>
    <w:rsid w:val="003A31DE"/>
    <w:pPr>
      <w:keepNext/>
      <w:keepLines/>
      <w:numPr>
        <w:numId w:val="29"/>
      </w:numPr>
      <w:tabs>
        <w:tab w:val="left" w:pos="709"/>
      </w:tabs>
      <w:spacing w:before="400" w:line="420" w:lineRule="atLeast"/>
      <w:outlineLvl w:val="0"/>
    </w:pPr>
    <w:rPr>
      <w:b/>
      <w:sz w:val="34"/>
    </w:rPr>
  </w:style>
  <w:style w:type="paragraph" w:customStyle="1" w:styleId="Bijlagekop2GemeenteAmsterdam">
    <w:name w:val="Bijlage kop 2 Gemeente Amsterdam"/>
    <w:basedOn w:val="ZsysbasisGemeenteAmsterdam"/>
    <w:next w:val="BasistekstGemeenteAmsterdam"/>
    <w:qFormat/>
    <w:rsid w:val="003D49E5"/>
    <w:pPr>
      <w:keepNext/>
      <w:keepLines/>
      <w:numPr>
        <w:ilvl w:val="1"/>
        <w:numId w:val="29"/>
      </w:numPr>
      <w:outlineLvl w:val="1"/>
    </w:pPr>
    <w:rPr>
      <w:b/>
    </w:rPr>
  </w:style>
  <w:style w:type="paragraph" w:styleId="Onderwerpvanopmerking">
    <w:name w:val="annotation subject"/>
    <w:basedOn w:val="ZsysbasisGemeenteAmsterdam"/>
    <w:next w:val="BasistekstGemeenteAmsterdam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GemeenteAmsterdam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GemeenteAmsterdam"/>
    <w:next w:val="BasistekstGemeenteAmsterdam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GemeenteAmsterdam"/>
    <w:next w:val="BasistekstGemeenteAmsterdam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GemeenteAmsterdam">
    <w:name w:val="Tabel zonder opmaak Gemeente Amsterdam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GemeenteAmsterdam">
    <w:name w:val="Zsysbasistoc Gemeente Amsterdam"/>
    <w:basedOn w:val="ZsysbasisGemeenteAmsterdam"/>
    <w:next w:val="BasistekstGemeenteAmsterdam"/>
    <w:semiHidden/>
    <w:rsid w:val="00364B2C"/>
    <w:pPr>
      <w:ind w:left="709" w:right="567" w:hanging="709"/>
    </w:pPr>
  </w:style>
  <w:style w:type="numbering" w:customStyle="1" w:styleId="AgendapuntlijstGemeenteAmsterdam">
    <w:name w:val="Agendapunt (lijst) Gemeente Amsterdam"/>
    <w:uiPriority w:val="99"/>
    <w:semiHidden/>
    <w:rsid w:val="001C6232"/>
    <w:pPr>
      <w:numPr>
        <w:numId w:val="30"/>
      </w:numPr>
    </w:pPr>
  </w:style>
  <w:style w:type="paragraph" w:customStyle="1" w:styleId="AgendapuntGemeenteAmsterdam">
    <w:name w:val="Agendapunt Gemeente Amsterdam"/>
    <w:basedOn w:val="ZsysbasisGemeenteAmsterdam"/>
    <w:rsid w:val="001C6232"/>
    <w:pPr>
      <w:numPr>
        <w:numId w:val="31"/>
      </w:numPr>
    </w:pPr>
  </w:style>
  <w:style w:type="paragraph" w:customStyle="1" w:styleId="ZsysbasistabeltekstGemeenteAmsterdam">
    <w:name w:val="Zsysbasistabeltekst Gemeente Amsterdam"/>
    <w:basedOn w:val="ZsysbasisGemeenteAmsterdam"/>
    <w:next w:val="TabeltekstGemeenteAmsterdam"/>
    <w:semiHidden/>
    <w:rsid w:val="00312D26"/>
  </w:style>
  <w:style w:type="paragraph" w:customStyle="1" w:styleId="TabeltekstGemeenteAmsterdam">
    <w:name w:val="Tabeltekst Gemeente Amsterdam"/>
    <w:basedOn w:val="ZsysbasistabeltekstGemeenteAmsterdam"/>
    <w:rsid w:val="00312D26"/>
  </w:style>
  <w:style w:type="paragraph" w:customStyle="1" w:styleId="TabelkopjeGemeenteAmsterdam">
    <w:name w:val="Tabelkopje Gemeente Amsterdam"/>
    <w:basedOn w:val="ZsysbasistabeltekstGemeenteAmsterdam"/>
    <w:next w:val="TabeltekstGemeenteAmsterdam"/>
    <w:rsid w:val="00312D26"/>
  </w:style>
  <w:style w:type="table" w:customStyle="1" w:styleId="TabelstijlformulierenGemeenteAmsterdam">
    <w:name w:val="Tabelstijl formulieren Gemeente Amsterdam"/>
    <w:basedOn w:val="Standaardtabel"/>
    <w:uiPriority w:val="99"/>
    <w:rsid w:val="0053508E"/>
    <w:pPr>
      <w:spacing w:line="240" w:lineRule="auto"/>
    </w:p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FormuliernaamGemeenteAmsterdam">
    <w:name w:val="Formuliernaam Gemeente Amsterdam"/>
    <w:basedOn w:val="ZsysbasisGemeenteAmsterdam"/>
    <w:next w:val="BasistekstGemeenteAmsterdam"/>
    <w:rsid w:val="003A31DE"/>
    <w:pPr>
      <w:spacing w:line="420" w:lineRule="atLeast"/>
    </w:pPr>
    <w:rPr>
      <w:b/>
      <w:sz w:val="34"/>
    </w:rPr>
  </w:style>
  <w:style w:type="paragraph" w:customStyle="1" w:styleId="InleidingGemeenteAmsterdam">
    <w:name w:val="Inleiding Gemeente Amsterdam"/>
    <w:basedOn w:val="ZsysbasisGemeenteAmsterdam"/>
    <w:next w:val="BasistekstGemeenteAmsterdam"/>
    <w:rsid w:val="00F91332"/>
    <w:pPr>
      <w:spacing w:line="260" w:lineRule="atLeast"/>
    </w:pPr>
    <w:rPr>
      <w:sz w:val="20"/>
    </w:rPr>
  </w:style>
  <w:style w:type="numbering" w:customStyle="1" w:styleId="VoorwaardenGemeenteAmsterdam">
    <w:name w:val="Voorwaarden Gemeente Amsterdam"/>
    <w:uiPriority w:val="99"/>
    <w:semiHidden/>
    <w:rsid w:val="0039731A"/>
    <w:pPr>
      <w:numPr>
        <w:numId w:val="39"/>
      </w:numPr>
    </w:pPr>
  </w:style>
  <w:style w:type="paragraph" w:customStyle="1" w:styleId="Voorwaardenniveau1GemeenteAmsterdam">
    <w:name w:val="Voorwaarden niveau 1 Gemeente Amsterdam"/>
    <w:basedOn w:val="ZsysbasisGemeenteAmsterdam"/>
    <w:next w:val="BasistekstGemeenteAmsterdam"/>
    <w:rsid w:val="00460EB4"/>
    <w:pPr>
      <w:numPr>
        <w:numId w:val="48"/>
      </w:numPr>
    </w:pPr>
    <w:rPr>
      <w:b/>
    </w:rPr>
  </w:style>
  <w:style w:type="paragraph" w:customStyle="1" w:styleId="Voorwaardenniveau2GemeenteAmsterdam">
    <w:name w:val="Voorwaarden niveau 2 Gemeente Amsterdam"/>
    <w:basedOn w:val="ZsysbasisGemeenteAmsterdam"/>
    <w:next w:val="BasistekstGemeenteAmsterdam"/>
    <w:rsid w:val="0039731A"/>
    <w:pPr>
      <w:numPr>
        <w:ilvl w:val="1"/>
        <w:numId w:val="48"/>
      </w:numPr>
    </w:pPr>
  </w:style>
  <w:style w:type="paragraph" w:customStyle="1" w:styleId="TussenkopGemeenteAmsterdam">
    <w:name w:val="Tussenkop Gemeente Amsterdam"/>
    <w:basedOn w:val="ZsysbasisGemeenteAmsterdam"/>
    <w:next w:val="BasistekstGemeenteAmsterdam"/>
    <w:rsid w:val="003A31DE"/>
    <w:pPr>
      <w:pBdr>
        <w:top w:val="single" w:sz="24" w:space="1" w:color="000000" w:themeColor="text1"/>
      </w:pBdr>
      <w:spacing w:line="260" w:lineRule="atLeast"/>
    </w:pPr>
    <w:rPr>
      <w:b/>
      <w:sz w:val="20"/>
    </w:rPr>
  </w:style>
  <w:style w:type="numbering" w:customStyle="1" w:styleId="TussenkopmetnummerGemeenteAmsterdam">
    <w:name w:val="Tussenkop met nummer Gemeente Amsterdam"/>
    <w:uiPriority w:val="99"/>
    <w:rsid w:val="000A1F5F"/>
    <w:pPr>
      <w:numPr>
        <w:numId w:val="43"/>
      </w:numPr>
    </w:pPr>
  </w:style>
  <w:style w:type="paragraph" w:customStyle="1" w:styleId="Tussenkop1eniveauGemeenteAmsterdam">
    <w:name w:val="Tussenkop 1e niveau Gemeente Amsterdam"/>
    <w:basedOn w:val="ZsysbasisGemeenteAmsterdam"/>
    <w:next w:val="BasistekstGemeenteAmsterdam"/>
    <w:rsid w:val="003A31DE"/>
    <w:pPr>
      <w:numPr>
        <w:numId w:val="47"/>
      </w:numPr>
      <w:pBdr>
        <w:top w:val="single" w:sz="24" w:space="1" w:color="000000" w:themeColor="text1"/>
      </w:pBdr>
      <w:spacing w:line="260" w:lineRule="atLeast"/>
    </w:pPr>
    <w:rPr>
      <w:b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0EB4"/>
    <w:rPr>
      <w:rFonts w:ascii="Corbel" w:hAnsi="Corbel" w:cs="Maiandra GD"/>
      <w:color w:val="000000" w:themeColor="text1"/>
      <w:sz w:val="17"/>
      <w:szCs w:val="18"/>
    </w:rPr>
  </w:style>
  <w:style w:type="character" w:customStyle="1" w:styleId="VinkvakjesGemeenteAmsterdam">
    <w:name w:val="Vinkvakjes Gemeente Amsterdam"/>
    <w:basedOn w:val="Standaardalinea-lettertype"/>
    <w:uiPriority w:val="1"/>
    <w:rsid w:val="00372137"/>
    <w:rPr>
      <w:position w:val="-4"/>
    </w:rPr>
  </w:style>
  <w:style w:type="character" w:customStyle="1" w:styleId="PlustekenGemeenteAmsterdam">
    <w:name w:val="Plusteken Gemeente Amsterdam"/>
    <w:basedOn w:val="Standaardalinea-lettertype"/>
    <w:uiPriority w:val="1"/>
    <w:rsid w:val="00373EAC"/>
    <w:rPr>
      <w:noProof/>
      <w:position w:val="6"/>
    </w:rPr>
  </w:style>
  <w:style w:type="character" w:customStyle="1" w:styleId="EurotekenGemeenteAmsterdam">
    <w:name w:val="Euroteken Gemeente Amsterdam"/>
    <w:basedOn w:val="VinkvakjesGemeenteAmsterdam"/>
    <w:uiPriority w:val="1"/>
    <w:rsid w:val="00373EAC"/>
    <w:rPr>
      <w:position w:val="-5"/>
    </w:rPr>
  </w:style>
  <w:style w:type="paragraph" w:customStyle="1" w:styleId="VoorwaardenkopGemeenteAmsterdam">
    <w:name w:val="Voorwaarden kop Gemeente Amsterdam"/>
    <w:basedOn w:val="ZsysbasisGemeenteAmsterdam"/>
    <w:next w:val="BasistekstGemeenteAmsterdam"/>
    <w:rsid w:val="00381EBB"/>
    <w:pPr>
      <w:spacing w:line="420" w:lineRule="atLeast"/>
    </w:pPr>
    <w:rPr>
      <w:b/>
      <w:sz w:val="34"/>
    </w:rPr>
  </w:style>
  <w:style w:type="character" w:customStyle="1" w:styleId="BasistekstGemeenteAmsterdamChar">
    <w:name w:val="Basistekst Gemeente Amsterdam Char"/>
    <w:basedOn w:val="ZsysbasisGemeenteAmsterdamChar"/>
    <w:link w:val="BasistekstGemeenteAmsterdam"/>
    <w:rsid w:val="00EB401F"/>
    <w:rPr>
      <w:rFonts w:ascii="Corbel" w:hAnsi="Corbel" w:cs="Maiandra GD"/>
      <w:color w:val="000000" w:themeColor="text1"/>
      <w:sz w:val="17"/>
      <w:szCs w:val="18"/>
    </w:rPr>
  </w:style>
  <w:style w:type="paragraph" w:customStyle="1" w:styleId="AntwoordGemeenteAmsterdam">
    <w:name w:val="Antwoord Gemeente Amsterdam"/>
    <w:basedOn w:val="ZsysbasisGemeenteAmsterdam"/>
    <w:next w:val="BasistekstGemeenteAmsterdam"/>
    <w:link w:val="AntwoordGemeenteAmsterdamChar"/>
    <w:rsid w:val="006564F7"/>
    <w:pPr>
      <w:spacing w:before="194" w:line="200" w:lineRule="atLeast"/>
    </w:pPr>
    <w:rPr>
      <w:sz w:val="20"/>
    </w:rPr>
  </w:style>
  <w:style w:type="character" w:customStyle="1" w:styleId="AntwoordGemeenteAmsterdamChar">
    <w:name w:val="Antwoord Gemeente Amsterdam Char"/>
    <w:basedOn w:val="BasistekstGemeenteAmsterdamChar"/>
    <w:link w:val="AntwoordGemeenteAmsterdam"/>
    <w:rsid w:val="006564F7"/>
    <w:rPr>
      <w:rFonts w:ascii="Corbel" w:hAnsi="Corbel" w:cs="Maiandra GD"/>
      <w:color w:val="000000" w:themeColor="text1"/>
      <w:sz w:val="17"/>
      <w:szCs w:val="18"/>
    </w:rPr>
  </w:style>
  <w:style w:type="character" w:customStyle="1" w:styleId="VinkvakjetekenopmaakGemeenteAmsterdam">
    <w:name w:val="Vinkvakje tekenopmaak Gemeente Amsterdam"/>
    <w:basedOn w:val="Standaardalinea-lettertype"/>
    <w:uiPriority w:val="1"/>
    <w:rsid w:val="006617EB"/>
    <w:rPr>
      <w:rFonts w:asciiTheme="minorHAnsi" w:hAnsiTheme="minorHAnsi"/>
      <w:b/>
      <w:position w:val="-1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aliases w:val="Standaard Gemeente Amsterdam"/>
    <w:next w:val="BasistekstGemeenteAmsterdam"/>
    <w:rsid w:val="002C30D1"/>
    <w:pPr>
      <w:spacing w:line="208" w:lineRule="atLeast"/>
    </w:pPr>
    <w:rPr>
      <w:rFonts w:ascii="Corbel" w:hAnsi="Corbel" w:cs="Maiandra GD"/>
      <w:color w:val="000000" w:themeColor="text1"/>
      <w:sz w:val="17"/>
      <w:szCs w:val="18"/>
    </w:rPr>
  </w:style>
  <w:style w:type="paragraph" w:styleId="Kop1">
    <w:name w:val="heading 1"/>
    <w:aliases w:val="Kop 1 Gemeente Amsterdam"/>
    <w:basedOn w:val="ZsysbasisGemeenteAmsterdam"/>
    <w:next w:val="BasistekstGemeenteAmsterdam"/>
    <w:qFormat/>
    <w:rsid w:val="003A31DE"/>
    <w:pPr>
      <w:keepNext/>
      <w:keepLines/>
      <w:numPr>
        <w:numId w:val="32"/>
      </w:numPr>
      <w:spacing w:before="400" w:line="420" w:lineRule="atLeast"/>
      <w:outlineLvl w:val="0"/>
    </w:pPr>
    <w:rPr>
      <w:b/>
      <w:bCs/>
      <w:sz w:val="34"/>
      <w:szCs w:val="32"/>
    </w:rPr>
  </w:style>
  <w:style w:type="paragraph" w:styleId="Kop2">
    <w:name w:val="heading 2"/>
    <w:aliases w:val="Kop 2 Gemeente Amsterdam"/>
    <w:basedOn w:val="ZsysbasisGemeenteAmsterdam"/>
    <w:next w:val="BasistekstGemeenteAmsterdam"/>
    <w:qFormat/>
    <w:rsid w:val="00FA269F"/>
    <w:pPr>
      <w:keepNext/>
      <w:keepLines/>
      <w:numPr>
        <w:ilvl w:val="1"/>
        <w:numId w:val="32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Gemeente Amsterdam"/>
    <w:basedOn w:val="ZsysbasisGemeenteAmsterdam"/>
    <w:next w:val="BasistekstGemeenteAmsterdam"/>
    <w:qFormat/>
    <w:rsid w:val="000E1539"/>
    <w:pPr>
      <w:keepNext/>
      <w:keepLines/>
      <w:numPr>
        <w:ilvl w:val="2"/>
        <w:numId w:val="32"/>
      </w:numPr>
      <w:outlineLvl w:val="2"/>
    </w:pPr>
    <w:rPr>
      <w:i/>
      <w:iCs/>
    </w:rPr>
  </w:style>
  <w:style w:type="paragraph" w:styleId="Kop4">
    <w:name w:val="heading 4"/>
    <w:aliases w:val="Kop 4 Gemeente Amsterdam"/>
    <w:basedOn w:val="ZsysbasisGemeenteAmsterdam"/>
    <w:next w:val="BasistekstGemeenteAmsterdam"/>
    <w:rsid w:val="006662ED"/>
    <w:pPr>
      <w:keepNext/>
      <w:keepLines/>
      <w:numPr>
        <w:ilvl w:val="3"/>
        <w:numId w:val="32"/>
      </w:numPr>
      <w:outlineLvl w:val="3"/>
    </w:pPr>
    <w:rPr>
      <w:bCs/>
      <w:szCs w:val="24"/>
    </w:rPr>
  </w:style>
  <w:style w:type="paragraph" w:styleId="Kop5">
    <w:name w:val="heading 5"/>
    <w:aliases w:val="Kop 5 Gemeente Amsterdam"/>
    <w:basedOn w:val="ZsysbasisGemeenteAmsterdam"/>
    <w:next w:val="BasistekstGemeenteAmsterdam"/>
    <w:rsid w:val="006662ED"/>
    <w:pPr>
      <w:keepNext/>
      <w:keepLines/>
      <w:numPr>
        <w:ilvl w:val="4"/>
        <w:numId w:val="32"/>
      </w:numPr>
      <w:outlineLvl w:val="4"/>
    </w:pPr>
    <w:rPr>
      <w:bCs/>
      <w:iCs/>
      <w:szCs w:val="22"/>
    </w:rPr>
  </w:style>
  <w:style w:type="paragraph" w:styleId="Kop6">
    <w:name w:val="heading 6"/>
    <w:aliases w:val="Kop 6 Gemeente Amsterdam"/>
    <w:basedOn w:val="ZsysbasisGemeenteAmsterdam"/>
    <w:next w:val="BasistekstGemeenteAmsterdam"/>
    <w:rsid w:val="000E1539"/>
    <w:pPr>
      <w:keepNext/>
      <w:keepLines/>
      <w:numPr>
        <w:ilvl w:val="5"/>
        <w:numId w:val="32"/>
      </w:numPr>
      <w:outlineLvl w:val="5"/>
    </w:pPr>
  </w:style>
  <w:style w:type="paragraph" w:styleId="Kop7">
    <w:name w:val="heading 7"/>
    <w:aliases w:val="Kop 7 Gemeente Amsterdam"/>
    <w:basedOn w:val="ZsysbasisGemeenteAmsterdam"/>
    <w:next w:val="BasistekstGemeenteAmsterdam"/>
    <w:rsid w:val="000E1539"/>
    <w:pPr>
      <w:keepNext/>
      <w:keepLines/>
      <w:numPr>
        <w:ilvl w:val="6"/>
        <w:numId w:val="32"/>
      </w:numPr>
      <w:outlineLvl w:val="6"/>
    </w:pPr>
    <w:rPr>
      <w:bCs/>
      <w:szCs w:val="20"/>
    </w:rPr>
  </w:style>
  <w:style w:type="paragraph" w:styleId="Kop8">
    <w:name w:val="heading 8"/>
    <w:aliases w:val="Kop 8 Gemeente Amsterdam"/>
    <w:basedOn w:val="ZsysbasisGemeenteAmsterdam"/>
    <w:next w:val="BasistekstGemeenteAmsterdam"/>
    <w:rsid w:val="000E1539"/>
    <w:pPr>
      <w:keepNext/>
      <w:keepLines/>
      <w:numPr>
        <w:ilvl w:val="7"/>
        <w:numId w:val="32"/>
      </w:numPr>
      <w:outlineLvl w:val="7"/>
    </w:pPr>
    <w:rPr>
      <w:iCs/>
      <w:szCs w:val="20"/>
    </w:rPr>
  </w:style>
  <w:style w:type="paragraph" w:styleId="Kop9">
    <w:name w:val="heading 9"/>
    <w:aliases w:val="Kop 9 Gemeente Amsterdam"/>
    <w:basedOn w:val="ZsysbasisGemeenteAmsterdam"/>
    <w:next w:val="BasistekstGemeenteAmsterdam"/>
    <w:rsid w:val="000E1539"/>
    <w:pPr>
      <w:keepNext/>
      <w:keepLines/>
      <w:numPr>
        <w:ilvl w:val="8"/>
        <w:numId w:val="32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GemeenteAmsterdam">
    <w:name w:val="Basistekst Gemeente Amsterdam"/>
    <w:basedOn w:val="ZsysbasisGemeenteAmsterdam"/>
    <w:link w:val="BasistekstGemeenteAmsterdamChar"/>
    <w:qFormat/>
    <w:rsid w:val="00EB401F"/>
    <w:pPr>
      <w:spacing w:before="194"/>
    </w:pPr>
  </w:style>
  <w:style w:type="paragraph" w:customStyle="1" w:styleId="ZsysbasisGemeenteAmsterdam">
    <w:name w:val="Zsysbasis Gemeente Amsterdam"/>
    <w:next w:val="BasistekstGemeenteAmsterdam"/>
    <w:link w:val="ZsysbasisGemeenteAmsterdamChar"/>
    <w:semiHidden/>
    <w:rsid w:val="00FE37A7"/>
    <w:pPr>
      <w:spacing w:line="208" w:lineRule="atLeast"/>
    </w:pPr>
    <w:rPr>
      <w:rFonts w:ascii="Corbel" w:hAnsi="Corbel" w:cs="Maiandra GD"/>
      <w:color w:val="000000" w:themeColor="text1"/>
      <w:sz w:val="17"/>
      <w:szCs w:val="18"/>
    </w:rPr>
  </w:style>
  <w:style w:type="paragraph" w:customStyle="1" w:styleId="BasistekstvetGemeenteAmsterdam">
    <w:name w:val="Basistekst vet Gemeente Amsterdam"/>
    <w:basedOn w:val="ZsysbasisGemeenteAmsterdam"/>
    <w:next w:val="BasistekstGemeenteAmsterdam"/>
    <w:qFormat/>
    <w:rsid w:val="00122DED"/>
    <w:rPr>
      <w:b/>
      <w:bCs/>
    </w:rPr>
  </w:style>
  <w:style w:type="character" w:styleId="GevolgdeHyperlink">
    <w:name w:val="FollowedHyperlink"/>
    <w:aliases w:val="GevolgdeHyperlink Gemeente Amsterdam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Gemeente Amsterdam"/>
    <w:basedOn w:val="Standaardalinea-lettertype"/>
    <w:uiPriority w:val="99"/>
    <w:rsid w:val="00B460C2"/>
    <w:rPr>
      <w:color w:val="auto"/>
      <w:u w:val="none"/>
    </w:rPr>
  </w:style>
  <w:style w:type="paragraph" w:customStyle="1" w:styleId="AdresvakGemeenteAmsterdam">
    <w:name w:val="Adresvak Gemeente Amsterdam"/>
    <w:basedOn w:val="ZsysbasisGemeenteAmsterdam"/>
    <w:rsid w:val="00280D1D"/>
    <w:rPr>
      <w:noProof/>
    </w:rPr>
  </w:style>
  <w:style w:type="paragraph" w:styleId="Koptekst">
    <w:name w:val="header"/>
    <w:basedOn w:val="ZsysbasisGemeenteAmsterdam"/>
    <w:next w:val="BasistekstGemeenteAmsterdam"/>
    <w:semiHidden/>
    <w:rsid w:val="00122DED"/>
  </w:style>
  <w:style w:type="paragraph" w:styleId="Voettekst">
    <w:name w:val="footer"/>
    <w:basedOn w:val="ZsysbasisGemeenteAmsterdam"/>
    <w:next w:val="BasistekstGemeenteAmsterdam"/>
    <w:link w:val="VoettekstChar"/>
    <w:uiPriority w:val="99"/>
    <w:semiHidden/>
    <w:rsid w:val="00122DED"/>
    <w:pPr>
      <w:jc w:val="right"/>
    </w:pPr>
  </w:style>
  <w:style w:type="paragraph" w:customStyle="1" w:styleId="KoptekstGemeenteAmsterdam">
    <w:name w:val="Koptekst Gemeente Amsterdam"/>
    <w:basedOn w:val="ZsysbasisdocumentgegevensGemeenteAmsterdam"/>
    <w:rsid w:val="00122DED"/>
  </w:style>
  <w:style w:type="paragraph" w:customStyle="1" w:styleId="VoettekstGemeenteAmsterdam">
    <w:name w:val="Voettekst Gemeente Amsterdam"/>
    <w:basedOn w:val="ZsysbasisdocumentgegevensGemeenteAmsterdam"/>
    <w:rsid w:val="00E334BB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GemeenteAmsterdam">
    <w:name w:val="Basistekst cursief Gemeente Amsterdam"/>
    <w:basedOn w:val="ZsysbasisGemeenteAmsterdam"/>
    <w:next w:val="BasistekstGemeenteAmsterdam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GemeenteAmsterdam"/>
    <w:next w:val="BasistekstGemeenteAmsterdam"/>
    <w:semiHidden/>
    <w:rsid w:val="0020607F"/>
  </w:style>
  <w:style w:type="paragraph" w:styleId="Adresenvelop">
    <w:name w:val="envelope address"/>
    <w:basedOn w:val="ZsysbasisGemeenteAmsterdam"/>
    <w:next w:val="BasistekstGemeenteAmsterdam"/>
    <w:semiHidden/>
    <w:rsid w:val="0020607F"/>
  </w:style>
  <w:style w:type="paragraph" w:styleId="Afsluiting">
    <w:name w:val="Closing"/>
    <w:basedOn w:val="ZsysbasisGemeenteAmsterdam"/>
    <w:next w:val="BasistekstGemeenteAmsterdam"/>
    <w:semiHidden/>
    <w:rsid w:val="0020607F"/>
  </w:style>
  <w:style w:type="paragraph" w:customStyle="1" w:styleId="Inspring1eniveauGemeenteAmsterdam">
    <w:name w:val="Inspring 1e niveau Gemeente Amsterdam"/>
    <w:basedOn w:val="ZsysbasisGemeenteAmsterdam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GemeenteAmsterdam">
    <w:name w:val="Inspring 2e niveau Gemeente Amsterdam"/>
    <w:basedOn w:val="ZsysbasisGemeenteAmsterdam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GemeenteAmsterdam">
    <w:name w:val="Inspring 3e niveau Gemeente Amsterdam"/>
    <w:basedOn w:val="ZsysbasisGemeenteAmsterdam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GemeenteAmsterdam">
    <w:name w:val="Zwevend 1e niveau Gemeente Amsterdam"/>
    <w:basedOn w:val="ZsysbasisGemeenteAmsterdam"/>
    <w:qFormat/>
    <w:rsid w:val="00122DED"/>
    <w:pPr>
      <w:ind w:left="284"/>
    </w:pPr>
  </w:style>
  <w:style w:type="paragraph" w:customStyle="1" w:styleId="Zwevend2eniveauGemeenteAmsterdam">
    <w:name w:val="Zwevend 2e niveau Gemeente Amsterdam"/>
    <w:basedOn w:val="ZsysbasisGemeenteAmsterdam"/>
    <w:qFormat/>
    <w:rsid w:val="00122DED"/>
    <w:pPr>
      <w:ind w:left="567"/>
    </w:pPr>
  </w:style>
  <w:style w:type="paragraph" w:customStyle="1" w:styleId="Zwevend3eniveauGemeenteAmsterdam">
    <w:name w:val="Zwevend 3e niveau Gemeente Amsterdam"/>
    <w:basedOn w:val="ZsysbasisGemeenteAmsterdam"/>
    <w:qFormat/>
    <w:rsid w:val="00122DED"/>
    <w:pPr>
      <w:ind w:left="851"/>
    </w:pPr>
  </w:style>
  <w:style w:type="paragraph" w:styleId="Inhopg1">
    <w:name w:val="toc 1"/>
    <w:aliases w:val="Inhopg 1 Gemeente Amsterdam"/>
    <w:basedOn w:val="ZsysbasistocGemeenteAmsterdam"/>
    <w:next w:val="BasistekstGemeenteAmsterdam"/>
    <w:uiPriority w:val="39"/>
    <w:rsid w:val="001E6C2C"/>
    <w:pPr>
      <w:ind w:left="0" w:firstLine="0"/>
    </w:pPr>
    <w:rPr>
      <w:b/>
    </w:rPr>
  </w:style>
  <w:style w:type="paragraph" w:styleId="Inhopg2">
    <w:name w:val="toc 2"/>
    <w:aliases w:val="Inhopg 2 Gemeente Amsterdam"/>
    <w:basedOn w:val="ZsysbasistocGemeenteAmsterdam"/>
    <w:next w:val="BasistekstGemeenteAmsterdam"/>
    <w:rsid w:val="00E65900"/>
  </w:style>
  <w:style w:type="paragraph" w:styleId="Inhopg3">
    <w:name w:val="toc 3"/>
    <w:aliases w:val="Inhopg 3 Gemeente Amsterdam"/>
    <w:basedOn w:val="ZsysbasistocGemeenteAmsterdam"/>
    <w:next w:val="BasistekstGemeenteAmsterdam"/>
    <w:rsid w:val="00E65900"/>
  </w:style>
  <w:style w:type="paragraph" w:styleId="Inhopg4">
    <w:name w:val="toc 4"/>
    <w:aliases w:val="Inhopg 4 Gemeente Amsterdam"/>
    <w:basedOn w:val="ZsysbasistocGemeenteAmsterdam"/>
    <w:next w:val="BasistekstGemeenteAmsterdam"/>
    <w:rsid w:val="00122DED"/>
  </w:style>
  <w:style w:type="paragraph" w:styleId="Bronvermelding">
    <w:name w:val="table of authorities"/>
    <w:basedOn w:val="ZsysbasisGemeenteAmsterdam"/>
    <w:next w:val="BasistekstGemeenteAmsterdam"/>
    <w:semiHidden/>
    <w:rsid w:val="00F33259"/>
    <w:pPr>
      <w:ind w:left="180" w:hanging="180"/>
    </w:pPr>
  </w:style>
  <w:style w:type="paragraph" w:styleId="Index2">
    <w:name w:val="index 2"/>
    <w:basedOn w:val="ZsysbasisGemeenteAmsterdam"/>
    <w:next w:val="BasistekstGemeenteAmsterdam"/>
    <w:semiHidden/>
    <w:rsid w:val="00122DED"/>
  </w:style>
  <w:style w:type="paragraph" w:styleId="Index3">
    <w:name w:val="index 3"/>
    <w:basedOn w:val="ZsysbasisGemeenteAmsterdam"/>
    <w:next w:val="BasistekstGemeenteAmsterdam"/>
    <w:semiHidden/>
    <w:rsid w:val="00122DED"/>
  </w:style>
  <w:style w:type="paragraph" w:styleId="Ondertitel">
    <w:name w:val="Subtitle"/>
    <w:basedOn w:val="ZsysbasisGemeenteAmsterdam"/>
    <w:next w:val="BasistekstGemeenteAmsterdam"/>
    <w:semiHidden/>
    <w:rsid w:val="00122DED"/>
  </w:style>
  <w:style w:type="paragraph" w:styleId="Titel">
    <w:name w:val="Title"/>
    <w:basedOn w:val="ZsysbasisGemeenteAmsterdam"/>
    <w:next w:val="BasistekstGemeenteAmsterdam"/>
    <w:semiHidden/>
    <w:rsid w:val="00122DED"/>
  </w:style>
  <w:style w:type="paragraph" w:customStyle="1" w:styleId="Kop2zondernummerGemeenteAmsterdam">
    <w:name w:val="Kop 2 zonder nummer Gemeente Amsterdam"/>
    <w:basedOn w:val="ZsysbasisGemeenteAmsterdam"/>
    <w:next w:val="BasistekstGemeenteAmsterdam"/>
    <w:qFormat/>
    <w:rsid w:val="004A1A4A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GemeenteAmsterdam">
    <w:name w:val="Kop 1 zonder nummer Gemeente Amsterdam"/>
    <w:basedOn w:val="ZsysbasisGemeenteAmsterdam"/>
    <w:next w:val="BasistekstGemeenteAmsterdam"/>
    <w:qFormat/>
    <w:rsid w:val="003A31DE"/>
    <w:pPr>
      <w:keepNext/>
      <w:keepLines/>
      <w:spacing w:before="400" w:line="420" w:lineRule="atLeast"/>
    </w:pPr>
    <w:rPr>
      <w:b/>
      <w:sz w:val="34"/>
      <w:szCs w:val="32"/>
    </w:rPr>
  </w:style>
  <w:style w:type="paragraph" w:customStyle="1" w:styleId="Kop3zondernummerGemeenteAmsterdam">
    <w:name w:val="Kop 3 zonder nummer Gemeente Amsterdam"/>
    <w:basedOn w:val="ZsysbasisGemeenteAmsterdam"/>
    <w:next w:val="BasistekstGemeenteAmsterdam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Gemeente Amsterdam"/>
    <w:basedOn w:val="ZsysbasistocGemeenteAmsterdam"/>
    <w:next w:val="BasistekstGemeenteAmsterdam"/>
    <w:rsid w:val="003964D4"/>
  </w:style>
  <w:style w:type="paragraph" w:styleId="Inhopg6">
    <w:name w:val="toc 6"/>
    <w:aliases w:val="Inhopg 6 Gemeente Amsterdam"/>
    <w:basedOn w:val="ZsysbasistocGemeenteAmsterdam"/>
    <w:next w:val="BasistekstGemeenteAmsterdam"/>
    <w:rsid w:val="003964D4"/>
  </w:style>
  <w:style w:type="paragraph" w:styleId="Inhopg7">
    <w:name w:val="toc 7"/>
    <w:aliases w:val="Inhopg 7 Gemeente Amsterdam"/>
    <w:basedOn w:val="ZsysbasistocGemeenteAmsterdam"/>
    <w:next w:val="BasistekstGemeenteAmsterdam"/>
    <w:rsid w:val="003964D4"/>
  </w:style>
  <w:style w:type="paragraph" w:styleId="Inhopg8">
    <w:name w:val="toc 8"/>
    <w:aliases w:val="Inhopg 8 Gemeente Amsterdam"/>
    <w:basedOn w:val="ZsysbasistocGemeenteAmsterdam"/>
    <w:next w:val="BasistekstGemeenteAmsterdam"/>
    <w:rsid w:val="003964D4"/>
  </w:style>
  <w:style w:type="paragraph" w:styleId="Inhopg9">
    <w:name w:val="toc 9"/>
    <w:aliases w:val="Inhopg 9 Gemeente Amsterdam"/>
    <w:basedOn w:val="ZsysbasistocGemeenteAmsterdam"/>
    <w:next w:val="BasistekstGemeenteAmsterdam"/>
    <w:rsid w:val="003964D4"/>
  </w:style>
  <w:style w:type="paragraph" w:styleId="Afzender">
    <w:name w:val="envelope return"/>
    <w:basedOn w:val="ZsysbasisGemeenteAmsterdam"/>
    <w:next w:val="BasistekstGemeenteAmsterdam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GemeenteAmsterdam"/>
    <w:next w:val="BasistekstGemeenteAmsterdam"/>
    <w:semiHidden/>
    <w:rsid w:val="0020607F"/>
  </w:style>
  <w:style w:type="paragraph" w:styleId="Bloktekst">
    <w:name w:val="Block Text"/>
    <w:basedOn w:val="ZsysbasisGemeenteAmsterdam"/>
    <w:next w:val="BasistekstGemeenteAmsterdam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GemeenteAmsterdam"/>
    <w:next w:val="BasistekstGemeenteAmsterdam"/>
    <w:semiHidden/>
    <w:rsid w:val="0020607F"/>
  </w:style>
  <w:style w:type="paragraph" w:styleId="Handtekening">
    <w:name w:val="Signature"/>
    <w:basedOn w:val="ZsysbasisGemeenteAmsterdam"/>
    <w:next w:val="BasistekstGemeenteAmsterdam"/>
    <w:semiHidden/>
    <w:rsid w:val="0020607F"/>
  </w:style>
  <w:style w:type="paragraph" w:styleId="HTML-voorafopgemaakt">
    <w:name w:val="HTML Preformatted"/>
    <w:basedOn w:val="ZsysbasisGemeenteAmsterdam"/>
    <w:next w:val="BasistekstGemeenteAmsterdam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  <w:tblStylePr w:type="band1Horz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0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  <w:tblStylePr w:type="band1Horz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0E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  <w:tblStylePr w:type="band1Horz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  <w:tblStylePr w:type="band1Horz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</w:style>
  <w:style w:type="paragraph" w:styleId="HTML-adres">
    <w:name w:val="HTML Address"/>
    <w:basedOn w:val="ZsysbasisGemeenteAmsterdam"/>
    <w:next w:val="BasistekstGemeenteAmsterdam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  <w:tblStylePr w:type="band1Horz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0061" w:themeColor="accent6" w:themeShade="BF"/>
    </w:rPr>
    <w:tblPr>
      <w:tblStyleRowBandSize w:val="1"/>
      <w:tblStyleColBandSize w:val="1"/>
      <w:tblBorders>
        <w:top w:val="single" w:sz="8" w:space="0" w:color="E60082" w:themeColor="accent6"/>
        <w:bottom w:val="single" w:sz="8" w:space="0" w:color="E6008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0082" w:themeColor="accent6"/>
          <w:left w:val="nil"/>
          <w:bottom w:val="single" w:sz="8" w:space="0" w:color="E6008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0082" w:themeColor="accent6"/>
          <w:left w:val="nil"/>
          <w:bottom w:val="single" w:sz="8" w:space="0" w:color="E6008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GemeenteAmsterdam"/>
    <w:next w:val="BasistekstGemeenteAmsterdam"/>
    <w:semiHidden/>
    <w:rsid w:val="00F33259"/>
    <w:pPr>
      <w:ind w:left="284" w:hanging="284"/>
    </w:pPr>
  </w:style>
  <w:style w:type="paragraph" w:styleId="Lijst2">
    <w:name w:val="List 2"/>
    <w:basedOn w:val="ZsysbasisGemeenteAmsterdam"/>
    <w:next w:val="BasistekstGemeenteAmsterdam"/>
    <w:semiHidden/>
    <w:rsid w:val="00F33259"/>
    <w:pPr>
      <w:ind w:left="568" w:hanging="284"/>
    </w:pPr>
  </w:style>
  <w:style w:type="paragraph" w:styleId="Lijst3">
    <w:name w:val="List 3"/>
    <w:basedOn w:val="ZsysbasisGemeenteAmsterdam"/>
    <w:next w:val="BasistekstGemeenteAmsterdam"/>
    <w:semiHidden/>
    <w:rsid w:val="00F33259"/>
    <w:pPr>
      <w:ind w:left="851" w:hanging="284"/>
    </w:pPr>
  </w:style>
  <w:style w:type="paragraph" w:styleId="Lijst4">
    <w:name w:val="List 4"/>
    <w:basedOn w:val="ZsysbasisGemeenteAmsterdam"/>
    <w:next w:val="BasistekstGemeenteAmsterdam"/>
    <w:semiHidden/>
    <w:rsid w:val="00F33259"/>
    <w:pPr>
      <w:ind w:left="1135" w:hanging="284"/>
    </w:pPr>
  </w:style>
  <w:style w:type="paragraph" w:styleId="Lijst5">
    <w:name w:val="List 5"/>
    <w:basedOn w:val="ZsysbasisGemeenteAmsterdam"/>
    <w:next w:val="BasistekstGemeenteAmsterdam"/>
    <w:semiHidden/>
    <w:rsid w:val="00F33259"/>
    <w:pPr>
      <w:ind w:left="1418" w:hanging="284"/>
    </w:pPr>
  </w:style>
  <w:style w:type="paragraph" w:styleId="Index1">
    <w:name w:val="index 1"/>
    <w:basedOn w:val="ZsysbasisGemeenteAmsterdam"/>
    <w:next w:val="BasistekstGemeenteAmsterdam"/>
    <w:semiHidden/>
    <w:rsid w:val="00F33259"/>
  </w:style>
  <w:style w:type="paragraph" w:styleId="Lijstopsomteken">
    <w:name w:val="List Bullet"/>
    <w:basedOn w:val="ZsysbasisGemeenteAmsterdam"/>
    <w:next w:val="BasistekstGemeenteAmsterdam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GemeenteAmsterdam"/>
    <w:next w:val="BasistekstGemeenteAmsterdam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GemeenteAmsterdam"/>
    <w:next w:val="BasistekstGemeenteAmsterdam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GemeenteAmsterdam"/>
    <w:next w:val="BasistekstGemeenteAmsterdam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GemeenteAmsterdam"/>
    <w:next w:val="BasistekstGemeenteAmsterdam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GemeenteAmsterdam"/>
    <w:next w:val="BasistekstGemeenteAmsterdam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GemeenteAmsterdam"/>
    <w:next w:val="BasistekstGemeenteAmsterdam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GemeenteAmsterdam"/>
    <w:next w:val="BasistekstGemeenteAmsterdam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GemeenteAmsterdam"/>
    <w:next w:val="BasistekstGemeenteAmsterdam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GemeenteAmsterdam"/>
    <w:next w:val="BasistekstGemeenteAmsterdam"/>
    <w:semiHidden/>
    <w:rsid w:val="00705849"/>
    <w:pPr>
      <w:ind w:left="284"/>
    </w:pPr>
  </w:style>
  <w:style w:type="paragraph" w:styleId="Lijstvoortzetting2">
    <w:name w:val="List Continue 2"/>
    <w:basedOn w:val="ZsysbasisGemeenteAmsterdam"/>
    <w:next w:val="BasistekstGemeenteAmsterdam"/>
    <w:semiHidden/>
    <w:rsid w:val="00705849"/>
    <w:pPr>
      <w:ind w:left="567"/>
    </w:pPr>
  </w:style>
  <w:style w:type="paragraph" w:styleId="Lijstvoortzetting3">
    <w:name w:val="List Continue 3"/>
    <w:basedOn w:val="ZsysbasisGemeenteAmsterdam"/>
    <w:next w:val="BasistekstGemeenteAmsterdam"/>
    <w:semiHidden/>
    <w:rsid w:val="00705849"/>
    <w:pPr>
      <w:ind w:left="851"/>
    </w:pPr>
  </w:style>
  <w:style w:type="paragraph" w:styleId="Lijstvoortzetting4">
    <w:name w:val="List Continue 4"/>
    <w:basedOn w:val="ZsysbasisGemeenteAmsterdam"/>
    <w:next w:val="BasistekstGemeenteAmsterdam"/>
    <w:semiHidden/>
    <w:rsid w:val="00705849"/>
    <w:pPr>
      <w:ind w:left="1134"/>
    </w:pPr>
  </w:style>
  <w:style w:type="paragraph" w:styleId="Lijstvoortzetting5">
    <w:name w:val="List Continue 5"/>
    <w:basedOn w:val="ZsysbasisGemeenteAmsterdam"/>
    <w:next w:val="BasistekstGemeenteAmsterdam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GemeenteAmsterdam"/>
    <w:next w:val="BasistekstGemeenteAmsterdam"/>
    <w:semiHidden/>
    <w:rsid w:val="0020607F"/>
  </w:style>
  <w:style w:type="paragraph" w:styleId="Notitiekop">
    <w:name w:val="Note Heading"/>
    <w:basedOn w:val="ZsysbasisGemeenteAmsterdam"/>
    <w:next w:val="BasistekstGemeenteAmsterdam"/>
    <w:semiHidden/>
    <w:rsid w:val="0020607F"/>
  </w:style>
  <w:style w:type="paragraph" w:styleId="Plattetekst">
    <w:name w:val="Body Text"/>
    <w:basedOn w:val="ZsysbasisGemeenteAmsterdam"/>
    <w:next w:val="BasistekstGemeenteAmsterdam"/>
    <w:link w:val="PlattetekstChar"/>
    <w:semiHidden/>
    <w:rsid w:val="0020607F"/>
  </w:style>
  <w:style w:type="paragraph" w:styleId="Plattetekst2">
    <w:name w:val="Body Text 2"/>
    <w:basedOn w:val="ZsysbasisGemeenteAmsterdam"/>
    <w:next w:val="BasistekstGemeenteAmsterdam"/>
    <w:link w:val="Plattetekst2Char"/>
    <w:semiHidden/>
    <w:rsid w:val="00E7078D"/>
  </w:style>
  <w:style w:type="paragraph" w:styleId="Plattetekst3">
    <w:name w:val="Body Text 3"/>
    <w:basedOn w:val="ZsysbasisGemeenteAmsterdam"/>
    <w:next w:val="BasistekstGemeenteAmsterdam"/>
    <w:semiHidden/>
    <w:rsid w:val="0020607F"/>
  </w:style>
  <w:style w:type="paragraph" w:styleId="Platteteksteersteinspringing">
    <w:name w:val="Body Text First Indent"/>
    <w:basedOn w:val="ZsysbasisGemeenteAmsterdam"/>
    <w:next w:val="BasistekstGemeenteAmsterdam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GemeenteAmsterdam"/>
    <w:next w:val="BasistekstGemeenteAmsterdam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GemeenteAmsterdam"/>
    <w:next w:val="BasistekstGemeenteAmsterdam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GemeenteAmsterdamChar">
    <w:name w:val="Zsysbasis Gemeente Amsterdam Char"/>
    <w:basedOn w:val="Standaardalinea-lettertype"/>
    <w:link w:val="ZsysbasisGemeenteAmsterdam"/>
    <w:semiHidden/>
    <w:rsid w:val="00FE37A7"/>
    <w:rPr>
      <w:rFonts w:ascii="Corbel" w:hAnsi="Corbel" w:cs="Maiandra GD"/>
      <w:color w:val="000000" w:themeColor="text1"/>
      <w:sz w:val="17"/>
      <w:szCs w:val="18"/>
    </w:rPr>
  </w:style>
  <w:style w:type="paragraph" w:styleId="Standaardinspringing">
    <w:name w:val="Normal Indent"/>
    <w:basedOn w:val="ZsysbasisGemeenteAmsterdam"/>
    <w:next w:val="BasistekstGemeenteAmsterdam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Gemeente Amsterdam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Gemeente Amsterdam"/>
    <w:basedOn w:val="ZsysbasisGemeenteAmsterdam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GemeenteAmsterdam"/>
    <w:next w:val="BasistekstGemeenteAmsterdam"/>
    <w:semiHidden/>
    <w:rsid w:val="0020607F"/>
  </w:style>
  <w:style w:type="paragraph" w:styleId="Tekstzonderopmaak">
    <w:name w:val="Plain Text"/>
    <w:basedOn w:val="ZsysbasisGemeenteAmsterdam"/>
    <w:next w:val="BasistekstGemeenteAmsterdam"/>
    <w:semiHidden/>
    <w:rsid w:val="0020607F"/>
  </w:style>
  <w:style w:type="paragraph" w:styleId="Ballontekst">
    <w:name w:val="Balloon Text"/>
    <w:basedOn w:val="ZsysbasisGemeenteAmsterdam"/>
    <w:next w:val="BasistekstGemeenteAmsterdam"/>
    <w:semiHidden/>
    <w:rsid w:val="0020607F"/>
  </w:style>
  <w:style w:type="paragraph" w:styleId="Bijschrift">
    <w:name w:val="caption"/>
    <w:aliases w:val="Bijschrift Gemeente Amsterdam"/>
    <w:basedOn w:val="ZsysbasisGemeenteAmsterdam"/>
    <w:next w:val="BasistekstGemeenteAmsterdam"/>
    <w:qFormat/>
    <w:rsid w:val="0020607F"/>
  </w:style>
  <w:style w:type="character" w:customStyle="1" w:styleId="TekstopmerkingChar">
    <w:name w:val="Tekst opmerking Char"/>
    <w:basedOn w:val="ZsysbasisGemeenteAmsterdam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GemeenteAmsterdam"/>
    <w:next w:val="BasistekstGemeenteAmsterdam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0772C" w:themeColor="accent5" w:themeShade="BF"/>
    </w:rPr>
    <w:tblPr>
      <w:tblStyleRowBandSize w:val="1"/>
      <w:tblStyleColBandSize w:val="1"/>
      <w:tblBorders>
        <w:top w:val="single" w:sz="8" w:space="0" w:color="00A03C" w:themeColor="accent5"/>
        <w:bottom w:val="single" w:sz="8" w:space="0" w:color="00A03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3C" w:themeColor="accent5"/>
          <w:left w:val="nil"/>
          <w:bottom w:val="single" w:sz="8" w:space="0" w:color="00A03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3C" w:themeColor="accent5"/>
          <w:left w:val="nil"/>
          <w:bottom w:val="single" w:sz="8" w:space="0" w:color="00A03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</w:style>
  <w:style w:type="paragraph" w:styleId="Eindnoottekst">
    <w:name w:val="endnote text"/>
    <w:aliases w:val="Eindnoottekst Gemeente Amsterdam"/>
    <w:basedOn w:val="ZsysbasisGemeenteAmsterdam"/>
    <w:next w:val="BasistekstGemeenteAmsterdam"/>
    <w:rsid w:val="0020607F"/>
  </w:style>
  <w:style w:type="paragraph" w:styleId="Indexkop">
    <w:name w:val="index heading"/>
    <w:basedOn w:val="ZsysbasisGemeenteAmsterdam"/>
    <w:next w:val="BasistekstGemeenteAmsterdam"/>
    <w:semiHidden/>
    <w:rsid w:val="0020607F"/>
  </w:style>
  <w:style w:type="paragraph" w:styleId="Kopbronvermelding">
    <w:name w:val="toa heading"/>
    <w:basedOn w:val="ZsysbasisGemeenteAmsterdam"/>
    <w:next w:val="BasistekstGemeenteAmsterdam"/>
    <w:semiHidden/>
    <w:rsid w:val="0020607F"/>
  </w:style>
  <w:style w:type="paragraph" w:styleId="Lijstopsomteken5">
    <w:name w:val="List Bullet 5"/>
    <w:basedOn w:val="ZsysbasisGemeenteAmsterdam"/>
    <w:next w:val="BasistekstGemeenteAmsterdam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GemeenteAmsterdam"/>
    <w:next w:val="BasistekstGemeenteAmsterdam"/>
    <w:semiHidden/>
    <w:rsid w:val="0020607F"/>
  </w:style>
  <w:style w:type="paragraph" w:styleId="Tekstopmerking">
    <w:name w:val="annotation text"/>
    <w:basedOn w:val="ZsysbasisGemeenteAmsterdam"/>
    <w:next w:val="BasistekstGemeenteAmsterdam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GemeenteAmsterdam">
    <w:name w:val="Opsomming teken 1e niveau Gemeente Amsterdam"/>
    <w:basedOn w:val="ZsysbasisGemeenteAmsterdam"/>
    <w:rsid w:val="005017F3"/>
    <w:pPr>
      <w:numPr>
        <w:numId w:val="49"/>
      </w:numPr>
    </w:pPr>
  </w:style>
  <w:style w:type="paragraph" w:customStyle="1" w:styleId="Opsommingteken2eniveauGemeenteAmsterdam">
    <w:name w:val="Opsomming teken 2e niveau Gemeente Amsterdam"/>
    <w:basedOn w:val="ZsysbasisGemeenteAmsterdam"/>
    <w:rsid w:val="005017F3"/>
    <w:pPr>
      <w:numPr>
        <w:ilvl w:val="1"/>
        <w:numId w:val="49"/>
      </w:numPr>
    </w:pPr>
  </w:style>
  <w:style w:type="paragraph" w:customStyle="1" w:styleId="Opsommingteken3eniveauGemeenteAmsterdam">
    <w:name w:val="Opsomming teken 3e niveau Gemeente Amsterdam"/>
    <w:basedOn w:val="ZsysbasisGemeenteAmsterdam"/>
    <w:rsid w:val="005017F3"/>
    <w:pPr>
      <w:numPr>
        <w:ilvl w:val="2"/>
        <w:numId w:val="49"/>
      </w:numPr>
    </w:pPr>
  </w:style>
  <w:style w:type="paragraph" w:customStyle="1" w:styleId="Opsommingbolletje1eniveauGemeenteAmsterdam">
    <w:name w:val="Opsomming bolletje 1e niveau Gemeente Amsterdam"/>
    <w:basedOn w:val="ZsysbasisGemeenteAmsterdam"/>
    <w:qFormat/>
    <w:rsid w:val="005017F3"/>
    <w:pPr>
      <w:numPr>
        <w:numId w:val="36"/>
      </w:numPr>
    </w:pPr>
  </w:style>
  <w:style w:type="paragraph" w:customStyle="1" w:styleId="Opsommingbolletje2eniveauGemeenteAmsterdam">
    <w:name w:val="Opsomming bolletje 2e niveau Gemeente Amsterdam"/>
    <w:basedOn w:val="ZsysbasisGemeenteAmsterdam"/>
    <w:qFormat/>
    <w:rsid w:val="005017F3"/>
    <w:pPr>
      <w:numPr>
        <w:ilvl w:val="1"/>
        <w:numId w:val="36"/>
      </w:numPr>
    </w:pPr>
  </w:style>
  <w:style w:type="paragraph" w:customStyle="1" w:styleId="Opsommingbolletje3eniveauGemeenteAmsterdam">
    <w:name w:val="Opsomming bolletje 3e niveau Gemeente Amsterdam"/>
    <w:basedOn w:val="ZsysbasisGemeenteAmsterdam"/>
    <w:qFormat/>
    <w:rsid w:val="005017F3"/>
    <w:pPr>
      <w:numPr>
        <w:ilvl w:val="2"/>
        <w:numId w:val="36"/>
      </w:numPr>
    </w:pPr>
  </w:style>
  <w:style w:type="numbering" w:customStyle="1" w:styleId="OpsommingbolletjeGemeenteAmsterdam">
    <w:name w:val="Opsomming bolletje Gemeente Amsterdam"/>
    <w:uiPriority w:val="99"/>
    <w:semiHidden/>
    <w:rsid w:val="005017F3"/>
    <w:pPr>
      <w:numPr>
        <w:numId w:val="1"/>
      </w:numPr>
    </w:pPr>
  </w:style>
  <w:style w:type="paragraph" w:customStyle="1" w:styleId="Opsommingkleineletter1eniveauGemeenteAmsterdam">
    <w:name w:val="Opsomming kleine letter 1e niveau Gemeente Amsterdam"/>
    <w:basedOn w:val="ZsysbasisGemeenteAmsterdam"/>
    <w:qFormat/>
    <w:rsid w:val="00B01DA1"/>
    <w:pPr>
      <w:numPr>
        <w:numId w:val="24"/>
      </w:numPr>
    </w:pPr>
  </w:style>
  <w:style w:type="paragraph" w:customStyle="1" w:styleId="Opsommingkleineletter2eniveauGemeenteAmsterdam">
    <w:name w:val="Opsomming kleine letter 2e niveau Gemeente Amsterdam"/>
    <w:basedOn w:val="ZsysbasisGemeenteAmsterdam"/>
    <w:qFormat/>
    <w:rsid w:val="00B01DA1"/>
    <w:pPr>
      <w:numPr>
        <w:ilvl w:val="1"/>
        <w:numId w:val="24"/>
      </w:numPr>
    </w:pPr>
  </w:style>
  <w:style w:type="paragraph" w:customStyle="1" w:styleId="Opsommingkleineletter3eniveauGemeenteAmsterdam">
    <w:name w:val="Opsomming kleine letter 3e niveau Gemeente Amsterdam"/>
    <w:basedOn w:val="ZsysbasisGemeenteAmsterdam"/>
    <w:qFormat/>
    <w:rsid w:val="00B01DA1"/>
    <w:pPr>
      <w:numPr>
        <w:ilvl w:val="2"/>
        <w:numId w:val="24"/>
      </w:numPr>
    </w:pPr>
  </w:style>
  <w:style w:type="numbering" w:customStyle="1" w:styleId="OpsommingkleineletterGemeenteAmsterdam">
    <w:name w:val="Opsomming kleine letter Gemeente Amsterdam"/>
    <w:uiPriority w:val="99"/>
    <w:semiHidden/>
    <w:rsid w:val="00B01DA1"/>
    <w:pPr>
      <w:numPr>
        <w:numId w:val="8"/>
      </w:numPr>
    </w:pPr>
  </w:style>
  <w:style w:type="paragraph" w:customStyle="1" w:styleId="Opsommingnummer1eniveauGemeenteAmsterdam">
    <w:name w:val="Opsomming nummer 1e niveau Gemeente Amsterdam"/>
    <w:basedOn w:val="ZsysbasisGemeenteAmsterdam"/>
    <w:qFormat/>
    <w:rsid w:val="00B01DA1"/>
    <w:pPr>
      <w:numPr>
        <w:numId w:val="25"/>
      </w:numPr>
    </w:pPr>
  </w:style>
  <w:style w:type="paragraph" w:customStyle="1" w:styleId="Opsommingnummer2eniveauGemeenteAmsterdam">
    <w:name w:val="Opsomming nummer 2e niveau Gemeente Amsterdam"/>
    <w:basedOn w:val="ZsysbasisGemeenteAmsterdam"/>
    <w:qFormat/>
    <w:rsid w:val="00B01DA1"/>
    <w:pPr>
      <w:numPr>
        <w:ilvl w:val="1"/>
        <w:numId w:val="25"/>
      </w:numPr>
    </w:pPr>
  </w:style>
  <w:style w:type="paragraph" w:customStyle="1" w:styleId="Opsommingnummer3eniveauGemeenteAmsterdam">
    <w:name w:val="Opsomming nummer 3e niveau Gemeente Amsterdam"/>
    <w:basedOn w:val="ZsysbasisGemeenteAmsterdam"/>
    <w:qFormat/>
    <w:rsid w:val="00B01DA1"/>
    <w:pPr>
      <w:numPr>
        <w:ilvl w:val="2"/>
        <w:numId w:val="25"/>
      </w:numPr>
    </w:pPr>
  </w:style>
  <w:style w:type="numbering" w:customStyle="1" w:styleId="OpsommingnummerGemeenteAmsterdam">
    <w:name w:val="Opsomming nummer Gemeente Amsterdam"/>
    <w:uiPriority w:val="99"/>
    <w:semiHidden/>
    <w:rsid w:val="00B01DA1"/>
    <w:pPr>
      <w:numPr>
        <w:numId w:val="2"/>
      </w:numPr>
    </w:pPr>
  </w:style>
  <w:style w:type="paragraph" w:customStyle="1" w:styleId="Opsommingopenrondje1eniveauGemeenteAmsterdam">
    <w:name w:val="Opsomming open rondje 1e niveau Gemeente Amsterdam"/>
    <w:basedOn w:val="ZsysbasisGemeenteAmsterdam"/>
    <w:rsid w:val="005017F3"/>
    <w:pPr>
      <w:numPr>
        <w:numId w:val="38"/>
      </w:numPr>
    </w:pPr>
  </w:style>
  <w:style w:type="paragraph" w:customStyle="1" w:styleId="Opsommingopenrondje2eniveauGemeenteAmsterdam">
    <w:name w:val="Opsomming open rondje 2e niveau Gemeente Amsterdam"/>
    <w:basedOn w:val="ZsysbasisGemeenteAmsterdam"/>
    <w:rsid w:val="005017F3"/>
    <w:pPr>
      <w:numPr>
        <w:ilvl w:val="1"/>
        <w:numId w:val="38"/>
      </w:numPr>
    </w:pPr>
  </w:style>
  <w:style w:type="paragraph" w:customStyle="1" w:styleId="Opsommingopenrondje3eniveauGemeenteAmsterdam">
    <w:name w:val="Opsomming open rondje 3e niveau Gemeente Amsterdam"/>
    <w:basedOn w:val="ZsysbasisGemeenteAmsterdam"/>
    <w:rsid w:val="005017F3"/>
    <w:pPr>
      <w:numPr>
        <w:ilvl w:val="2"/>
        <w:numId w:val="38"/>
      </w:numPr>
    </w:pPr>
  </w:style>
  <w:style w:type="numbering" w:customStyle="1" w:styleId="OpsommingopenrondjeGemeenteAmsterdam">
    <w:name w:val="Opsomming open rondje Gemeente Amsterdam"/>
    <w:uiPriority w:val="99"/>
    <w:semiHidden/>
    <w:rsid w:val="005017F3"/>
    <w:pPr>
      <w:numPr>
        <w:numId w:val="3"/>
      </w:numPr>
    </w:pPr>
  </w:style>
  <w:style w:type="paragraph" w:customStyle="1" w:styleId="Opsommingstreepje1eniveauGemeenteAmsterdam">
    <w:name w:val="Opsomming streepje 1e niveau Gemeente Amsterdam"/>
    <w:basedOn w:val="ZsysbasisGemeenteAmsterdam"/>
    <w:qFormat/>
    <w:rsid w:val="00B01DA1"/>
    <w:pPr>
      <w:numPr>
        <w:numId w:val="26"/>
      </w:numPr>
    </w:pPr>
  </w:style>
  <w:style w:type="paragraph" w:customStyle="1" w:styleId="Opsommingstreepje2eniveauGemeenteAmsterdam">
    <w:name w:val="Opsomming streepje 2e niveau Gemeente Amsterdam"/>
    <w:basedOn w:val="ZsysbasisGemeenteAmsterdam"/>
    <w:qFormat/>
    <w:rsid w:val="00B01DA1"/>
    <w:pPr>
      <w:numPr>
        <w:ilvl w:val="1"/>
        <w:numId w:val="26"/>
      </w:numPr>
    </w:pPr>
  </w:style>
  <w:style w:type="paragraph" w:customStyle="1" w:styleId="Opsommingstreepje3eniveauGemeenteAmsterdam">
    <w:name w:val="Opsomming streepje 3e niveau Gemeente Amsterdam"/>
    <w:basedOn w:val="ZsysbasisGemeenteAmsterdam"/>
    <w:qFormat/>
    <w:rsid w:val="00B01DA1"/>
    <w:pPr>
      <w:numPr>
        <w:ilvl w:val="2"/>
        <w:numId w:val="26"/>
      </w:numPr>
    </w:pPr>
  </w:style>
  <w:style w:type="numbering" w:customStyle="1" w:styleId="OpsommingstreepjeGemeenteAmsterdam">
    <w:name w:val="Opsomming streepje Gemeente Amsterdam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7AC" w:themeColor="accent4" w:themeShade="BF"/>
    </w:rPr>
    <w:tblPr>
      <w:tblStyleRowBandSize w:val="1"/>
      <w:tblStyleColBandSize w:val="1"/>
      <w:tblBorders>
        <w:top w:val="single" w:sz="8" w:space="0" w:color="00A0E6" w:themeColor="accent4"/>
        <w:bottom w:val="single" w:sz="8" w:space="0" w:color="00A0E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E6" w:themeColor="accent4"/>
          <w:left w:val="nil"/>
          <w:bottom w:val="single" w:sz="8" w:space="0" w:color="00A0E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0E6" w:themeColor="accent4"/>
          <w:left w:val="nil"/>
          <w:bottom w:val="single" w:sz="8" w:space="0" w:color="00A0E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BFAC00" w:themeColor="accent3" w:themeShade="BF"/>
    </w:rPr>
    <w:tblPr>
      <w:tblStyleRowBandSize w:val="1"/>
      <w:tblStyleColBandSize w:val="1"/>
      <w:tblBorders>
        <w:top w:val="single" w:sz="8" w:space="0" w:color="FFE600" w:themeColor="accent3"/>
        <w:bottom w:val="single" w:sz="8" w:space="0" w:color="FFE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600" w:themeColor="accent3"/>
          <w:left w:val="nil"/>
          <w:bottom w:val="single" w:sz="8" w:space="0" w:color="FFE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600" w:themeColor="accent3"/>
          <w:left w:val="nil"/>
          <w:bottom w:val="single" w:sz="8" w:space="0" w:color="FFE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F6C00" w:themeColor="accent2" w:themeShade="BF"/>
    </w:rPr>
    <w:tblPr>
      <w:tblStyleRowBandSize w:val="1"/>
      <w:tblStyleColBandSize w:val="1"/>
      <w:tblBorders>
        <w:top w:val="single" w:sz="8" w:space="0" w:color="FF9100" w:themeColor="accent2"/>
        <w:bottom w:val="single" w:sz="8" w:space="0" w:color="FF91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100" w:themeColor="accent2"/>
          <w:left w:val="nil"/>
          <w:bottom w:val="single" w:sz="8" w:space="0" w:color="FF91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100" w:themeColor="accent2"/>
          <w:left w:val="nil"/>
          <w:bottom w:val="single" w:sz="8" w:space="0" w:color="FF91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  <w:insideH w:val="single" w:sz="8" w:space="0" w:color="E60082" w:themeColor="accent6"/>
        <w:insideV w:val="single" w:sz="8" w:space="0" w:color="E6008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18" w:space="0" w:color="E60082" w:themeColor="accent6"/>
          <w:right w:val="single" w:sz="8" w:space="0" w:color="E60082" w:themeColor="accent6"/>
          <w:insideH w:val="nil"/>
          <w:insideV w:val="single" w:sz="8" w:space="0" w:color="E6008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  <w:insideH w:val="nil"/>
          <w:insideV w:val="single" w:sz="8" w:space="0" w:color="E6008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</w:tcPr>
    </w:tblStylePr>
    <w:tblStylePr w:type="band1Vert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</w:tcBorders>
        <w:shd w:val="clear" w:color="auto" w:fill="FFB9E0" w:themeFill="accent6" w:themeFillTint="3F"/>
      </w:tcPr>
    </w:tblStylePr>
    <w:tblStylePr w:type="band1Horz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  <w:insideV w:val="single" w:sz="8" w:space="0" w:color="E60082" w:themeColor="accent6"/>
        </w:tcBorders>
        <w:shd w:val="clear" w:color="auto" w:fill="FFB9E0" w:themeFill="accent6" w:themeFillTint="3F"/>
      </w:tcPr>
    </w:tblStylePr>
    <w:tblStylePr w:type="band2Horz">
      <w:tblPr/>
      <w:tcPr>
        <w:tcBorders>
          <w:top w:val="single" w:sz="8" w:space="0" w:color="E60082" w:themeColor="accent6"/>
          <w:left w:val="single" w:sz="8" w:space="0" w:color="E60082" w:themeColor="accent6"/>
          <w:bottom w:val="single" w:sz="8" w:space="0" w:color="E60082" w:themeColor="accent6"/>
          <w:right w:val="single" w:sz="8" w:space="0" w:color="E60082" w:themeColor="accent6"/>
          <w:insideV w:val="single" w:sz="8" w:space="0" w:color="E6008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  <w:insideH w:val="single" w:sz="8" w:space="0" w:color="00A03C" w:themeColor="accent5"/>
        <w:insideV w:val="single" w:sz="8" w:space="0" w:color="00A03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18" w:space="0" w:color="00A03C" w:themeColor="accent5"/>
          <w:right w:val="single" w:sz="8" w:space="0" w:color="00A03C" w:themeColor="accent5"/>
          <w:insideH w:val="nil"/>
          <w:insideV w:val="single" w:sz="8" w:space="0" w:color="00A03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  <w:insideH w:val="nil"/>
          <w:insideV w:val="single" w:sz="8" w:space="0" w:color="00A03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</w:tcPr>
    </w:tblStylePr>
    <w:tblStylePr w:type="band1Vert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</w:tcBorders>
        <w:shd w:val="clear" w:color="auto" w:fill="A8FFC8" w:themeFill="accent5" w:themeFillTint="3F"/>
      </w:tcPr>
    </w:tblStylePr>
    <w:tblStylePr w:type="band1Horz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  <w:insideV w:val="single" w:sz="8" w:space="0" w:color="00A03C" w:themeColor="accent5"/>
        </w:tcBorders>
        <w:shd w:val="clear" w:color="auto" w:fill="A8FFC8" w:themeFill="accent5" w:themeFillTint="3F"/>
      </w:tcPr>
    </w:tblStylePr>
    <w:tblStylePr w:type="band2Horz">
      <w:tblPr/>
      <w:tcPr>
        <w:tcBorders>
          <w:top w:val="single" w:sz="8" w:space="0" w:color="00A03C" w:themeColor="accent5"/>
          <w:left w:val="single" w:sz="8" w:space="0" w:color="00A03C" w:themeColor="accent5"/>
          <w:bottom w:val="single" w:sz="8" w:space="0" w:color="00A03C" w:themeColor="accent5"/>
          <w:right w:val="single" w:sz="8" w:space="0" w:color="00A03C" w:themeColor="accent5"/>
          <w:insideV w:val="single" w:sz="8" w:space="0" w:color="00A03C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  <w:insideH w:val="single" w:sz="8" w:space="0" w:color="00A0E6" w:themeColor="accent4"/>
        <w:insideV w:val="single" w:sz="8" w:space="0" w:color="00A0E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18" w:space="0" w:color="00A0E6" w:themeColor="accent4"/>
          <w:right w:val="single" w:sz="8" w:space="0" w:color="00A0E6" w:themeColor="accent4"/>
          <w:insideH w:val="nil"/>
          <w:insideV w:val="single" w:sz="8" w:space="0" w:color="00A0E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  <w:insideH w:val="nil"/>
          <w:insideV w:val="single" w:sz="8" w:space="0" w:color="00A0E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</w:tcPr>
    </w:tblStylePr>
    <w:tblStylePr w:type="band1Vert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</w:tcBorders>
        <w:shd w:val="clear" w:color="auto" w:fill="B9E9FF" w:themeFill="accent4" w:themeFillTint="3F"/>
      </w:tcPr>
    </w:tblStylePr>
    <w:tblStylePr w:type="band1Horz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  <w:insideV w:val="single" w:sz="8" w:space="0" w:color="00A0E6" w:themeColor="accent4"/>
        </w:tcBorders>
        <w:shd w:val="clear" w:color="auto" w:fill="B9E9FF" w:themeFill="accent4" w:themeFillTint="3F"/>
      </w:tcPr>
    </w:tblStylePr>
    <w:tblStylePr w:type="band2Horz">
      <w:tblPr/>
      <w:tcPr>
        <w:tcBorders>
          <w:top w:val="single" w:sz="8" w:space="0" w:color="00A0E6" w:themeColor="accent4"/>
          <w:left w:val="single" w:sz="8" w:space="0" w:color="00A0E6" w:themeColor="accent4"/>
          <w:bottom w:val="single" w:sz="8" w:space="0" w:color="00A0E6" w:themeColor="accent4"/>
          <w:right w:val="single" w:sz="8" w:space="0" w:color="00A0E6" w:themeColor="accent4"/>
          <w:insideV w:val="single" w:sz="8" w:space="0" w:color="00A0E6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  <w:insideH w:val="single" w:sz="8" w:space="0" w:color="FFE600" w:themeColor="accent3"/>
        <w:insideV w:val="single" w:sz="8" w:space="0" w:color="FFE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18" w:space="0" w:color="FFE600" w:themeColor="accent3"/>
          <w:right w:val="single" w:sz="8" w:space="0" w:color="FFE600" w:themeColor="accent3"/>
          <w:insideH w:val="nil"/>
          <w:insideV w:val="single" w:sz="8" w:space="0" w:color="FFE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  <w:insideH w:val="nil"/>
          <w:insideV w:val="single" w:sz="8" w:space="0" w:color="FFE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</w:tcPr>
    </w:tblStylePr>
    <w:tblStylePr w:type="band1Vert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</w:tcBorders>
        <w:shd w:val="clear" w:color="auto" w:fill="FFF8C0" w:themeFill="accent3" w:themeFillTint="3F"/>
      </w:tcPr>
    </w:tblStylePr>
    <w:tblStylePr w:type="band1Horz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  <w:insideV w:val="single" w:sz="8" w:space="0" w:color="FFE600" w:themeColor="accent3"/>
        </w:tcBorders>
        <w:shd w:val="clear" w:color="auto" w:fill="FFF8C0" w:themeFill="accent3" w:themeFillTint="3F"/>
      </w:tcPr>
    </w:tblStylePr>
    <w:tblStylePr w:type="band2Horz">
      <w:tblPr/>
      <w:tcPr>
        <w:tcBorders>
          <w:top w:val="single" w:sz="8" w:space="0" w:color="FFE600" w:themeColor="accent3"/>
          <w:left w:val="single" w:sz="8" w:space="0" w:color="FFE600" w:themeColor="accent3"/>
          <w:bottom w:val="single" w:sz="8" w:space="0" w:color="FFE600" w:themeColor="accent3"/>
          <w:right w:val="single" w:sz="8" w:space="0" w:color="FFE600" w:themeColor="accent3"/>
          <w:insideV w:val="single" w:sz="8" w:space="0" w:color="FFE600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  <w:insideH w:val="single" w:sz="8" w:space="0" w:color="FF9100" w:themeColor="accent2"/>
        <w:insideV w:val="single" w:sz="8" w:space="0" w:color="FF91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18" w:space="0" w:color="FF9100" w:themeColor="accent2"/>
          <w:right w:val="single" w:sz="8" w:space="0" w:color="FF9100" w:themeColor="accent2"/>
          <w:insideH w:val="nil"/>
          <w:insideV w:val="single" w:sz="8" w:space="0" w:color="FF91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  <w:insideH w:val="nil"/>
          <w:insideV w:val="single" w:sz="8" w:space="0" w:color="FF91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</w:tcPr>
    </w:tblStylePr>
    <w:tblStylePr w:type="band1Vert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</w:tcBorders>
        <w:shd w:val="clear" w:color="auto" w:fill="FFE3C0" w:themeFill="accent2" w:themeFillTint="3F"/>
      </w:tcPr>
    </w:tblStylePr>
    <w:tblStylePr w:type="band1Horz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  <w:insideV w:val="single" w:sz="8" w:space="0" w:color="FF9100" w:themeColor="accent2"/>
        </w:tcBorders>
        <w:shd w:val="clear" w:color="auto" w:fill="FFE3C0" w:themeFill="accent2" w:themeFillTint="3F"/>
      </w:tcPr>
    </w:tblStylePr>
    <w:tblStylePr w:type="band2Horz">
      <w:tblPr/>
      <w:tcPr>
        <w:tcBorders>
          <w:top w:val="single" w:sz="8" w:space="0" w:color="FF9100" w:themeColor="accent2"/>
          <w:left w:val="single" w:sz="8" w:space="0" w:color="FF9100" w:themeColor="accent2"/>
          <w:bottom w:val="single" w:sz="8" w:space="0" w:color="FF9100" w:themeColor="accent2"/>
          <w:right w:val="single" w:sz="8" w:space="0" w:color="FF9100" w:themeColor="accent2"/>
          <w:insideV w:val="single" w:sz="8" w:space="0" w:color="FF9100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02F" w:themeFill="accent5" w:themeFillShade="CC"/>
      </w:tcPr>
    </w:tblStylePr>
    <w:tblStylePr w:type="lastRow">
      <w:rPr>
        <w:b/>
        <w:bCs/>
        <w:color w:val="00802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  <w:tblStylePr w:type="band1Horz">
      <w:tblPr/>
      <w:tcPr>
        <w:shd w:val="clear" w:color="auto" w:fill="FFC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067" w:themeFill="accent6" w:themeFillShade="CC"/>
      </w:tcPr>
    </w:tblStylePr>
    <w:tblStylePr w:type="lastRow">
      <w:rPr>
        <w:b/>
        <w:bCs/>
        <w:color w:val="B800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  <w:tblStylePr w:type="band1Horz">
      <w:tblPr/>
      <w:tcPr>
        <w:shd w:val="clear" w:color="auto" w:fill="B9FFD3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B800" w:themeFill="accent3" w:themeFillShade="CC"/>
      </w:tcPr>
    </w:tblStylePr>
    <w:tblStylePr w:type="lastRow">
      <w:rPr>
        <w:b/>
        <w:bCs/>
        <w:color w:val="CCB8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  <w:tblStylePr w:type="band1Horz">
      <w:tblPr/>
      <w:tcPr>
        <w:shd w:val="clear" w:color="auto" w:fill="C7ED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C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FB8" w:themeFill="accent4" w:themeFillShade="CC"/>
      </w:tcPr>
    </w:tblStylePr>
    <w:tblStylePr w:type="lastRow">
      <w:rPr>
        <w:b/>
        <w:bCs/>
        <w:color w:val="007FB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  <w:tblStylePr w:type="band1Horz">
      <w:tblPr/>
      <w:tcPr>
        <w:shd w:val="clear" w:color="auto" w:fill="FFFA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400" w:themeFill="accent2" w:themeFillShade="CC"/>
      </w:tcPr>
    </w:tblStylePr>
    <w:tblStylePr w:type="lastRow">
      <w:rPr>
        <w:b/>
        <w:bCs/>
        <w:color w:val="CC7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  <w:tblStylePr w:type="band1Horz">
      <w:tblPr/>
      <w:tcPr>
        <w:shd w:val="clear" w:color="auto" w:fill="FFE9C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400" w:themeFill="accent2" w:themeFillShade="CC"/>
      </w:tcPr>
    </w:tblStylePr>
    <w:tblStylePr w:type="lastRow">
      <w:rPr>
        <w:b/>
        <w:bCs/>
        <w:color w:val="CC7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1" w:themeFillTint="3F"/>
      </w:tcPr>
    </w:tblStylePr>
    <w:tblStylePr w:type="band1Horz">
      <w:tblPr/>
      <w:tcPr>
        <w:shd w:val="clear" w:color="auto" w:fill="FFCC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03C" w:themeColor="accent5"/>
        <w:left w:val="single" w:sz="4" w:space="0" w:color="E60082" w:themeColor="accent6"/>
        <w:bottom w:val="single" w:sz="4" w:space="0" w:color="E60082" w:themeColor="accent6"/>
        <w:right w:val="single" w:sz="4" w:space="0" w:color="E6008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0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00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004D" w:themeColor="accent6" w:themeShade="99"/>
          <w:insideV w:val="nil"/>
        </w:tcBorders>
        <w:shd w:val="clear" w:color="auto" w:fill="8A00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4D" w:themeFill="accent6" w:themeFillShade="99"/>
      </w:tcPr>
    </w:tblStylePr>
    <w:tblStylePr w:type="band1Vert">
      <w:tblPr/>
      <w:tcPr>
        <w:shd w:val="clear" w:color="auto" w:fill="FF8FCE" w:themeFill="accent6" w:themeFillTint="66"/>
      </w:tcPr>
    </w:tblStylePr>
    <w:tblStylePr w:type="band1Horz">
      <w:tblPr/>
      <w:tcPr>
        <w:shd w:val="clear" w:color="auto" w:fill="FF73C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0082" w:themeColor="accent6"/>
        <w:left w:val="single" w:sz="4" w:space="0" w:color="00A03C" w:themeColor="accent5"/>
        <w:bottom w:val="single" w:sz="4" w:space="0" w:color="00A03C" w:themeColor="accent5"/>
        <w:right w:val="single" w:sz="4" w:space="0" w:color="00A03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00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02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023" w:themeColor="accent5" w:themeShade="99"/>
          <w:insideV w:val="nil"/>
        </w:tcBorders>
        <w:shd w:val="clear" w:color="auto" w:fill="00602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23" w:themeFill="accent5" w:themeFillShade="99"/>
      </w:tcPr>
    </w:tblStylePr>
    <w:tblStylePr w:type="band1Vert">
      <w:tblPr/>
      <w:tcPr>
        <w:shd w:val="clear" w:color="auto" w:fill="73FFA7" w:themeFill="accent5" w:themeFillTint="66"/>
      </w:tcPr>
    </w:tblStylePr>
    <w:tblStylePr w:type="band1Horz">
      <w:tblPr/>
      <w:tcPr>
        <w:shd w:val="clear" w:color="auto" w:fill="50FF9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E600" w:themeColor="accent3"/>
        <w:left w:val="single" w:sz="4" w:space="0" w:color="00A0E6" w:themeColor="accent4"/>
        <w:bottom w:val="single" w:sz="4" w:space="0" w:color="00A0E6" w:themeColor="accent4"/>
        <w:right w:val="single" w:sz="4" w:space="0" w:color="00A0E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8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F8A" w:themeColor="accent4" w:themeShade="99"/>
          <w:insideV w:val="nil"/>
        </w:tcBorders>
        <w:shd w:val="clear" w:color="auto" w:fill="005F8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8A" w:themeFill="accent4" w:themeFillShade="99"/>
      </w:tcPr>
    </w:tblStylePr>
    <w:tblStylePr w:type="band1Vert">
      <w:tblPr/>
      <w:tcPr>
        <w:shd w:val="clear" w:color="auto" w:fill="8FDCFF" w:themeFill="accent4" w:themeFillTint="66"/>
      </w:tcPr>
    </w:tblStylePr>
    <w:tblStylePr w:type="band1Horz">
      <w:tblPr/>
      <w:tcPr>
        <w:shd w:val="clear" w:color="auto" w:fill="73D4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0E6" w:themeColor="accent4"/>
        <w:left w:val="single" w:sz="4" w:space="0" w:color="FFE600" w:themeColor="accent3"/>
        <w:bottom w:val="single" w:sz="4" w:space="0" w:color="FFE600" w:themeColor="accent3"/>
        <w:right w:val="single" w:sz="4" w:space="0" w:color="FFE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0E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8A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8A00" w:themeColor="accent3" w:themeShade="99"/>
          <w:insideV w:val="nil"/>
        </w:tcBorders>
        <w:shd w:val="clear" w:color="auto" w:fill="998A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8A00" w:themeFill="accent3" w:themeFillShade="99"/>
      </w:tcPr>
    </w:tblStylePr>
    <w:tblStylePr w:type="band1Vert">
      <w:tblPr/>
      <w:tcPr>
        <w:shd w:val="clear" w:color="auto" w:fill="FFF599" w:themeFill="accent3" w:themeFillTint="66"/>
      </w:tcPr>
    </w:tblStylePr>
    <w:tblStylePr w:type="band1Horz">
      <w:tblPr/>
      <w:tcPr>
        <w:shd w:val="clear" w:color="auto" w:fill="FFF28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9100" w:themeColor="accent2"/>
        <w:left w:val="single" w:sz="4" w:space="0" w:color="FF9100" w:themeColor="accent2"/>
        <w:bottom w:val="single" w:sz="4" w:space="0" w:color="FF9100" w:themeColor="accent2"/>
        <w:right w:val="single" w:sz="4" w:space="0" w:color="FF91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7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700" w:themeColor="accent2" w:themeShade="99"/>
          <w:insideV w:val="nil"/>
        </w:tcBorders>
        <w:shd w:val="clear" w:color="auto" w:fill="9957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700" w:themeFill="accent2" w:themeFillShade="99"/>
      </w:tcPr>
    </w:tblStylePr>
    <w:tblStylePr w:type="band1Vert">
      <w:tblPr/>
      <w:tcPr>
        <w:shd w:val="clear" w:color="auto" w:fill="FFD399" w:themeFill="accent2" w:themeFillTint="66"/>
      </w:tcPr>
    </w:tblStylePr>
    <w:tblStylePr w:type="band1Horz">
      <w:tblPr/>
      <w:tcPr>
        <w:shd w:val="clear" w:color="auto" w:fill="FFC8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9100" w:themeColor="accent2"/>
        <w:left w:val="single" w:sz="4" w:space="0" w:color="FF0000" w:themeColor="accent1"/>
        <w:bottom w:val="single" w:sz="4" w:space="0" w:color="FF0000" w:themeColor="accent1"/>
        <w:right w:val="single" w:sz="4" w:space="0" w:color="FF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1" w:themeShade="99"/>
          <w:insideV w:val="nil"/>
        </w:tcBorders>
        <w:shd w:val="clear" w:color="auto" w:fill="99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1" w:themeFillShade="99"/>
      </w:tcPr>
    </w:tblStylePr>
    <w:tblStylePr w:type="band1Vert">
      <w:tblPr/>
      <w:tcPr>
        <w:shd w:val="clear" w:color="auto" w:fill="FF9999" w:themeFill="accent1" w:themeFillTint="66"/>
      </w:tcPr>
    </w:tblStylePr>
    <w:tblStylePr w:type="band1Horz">
      <w:tblPr/>
      <w:tcPr>
        <w:shd w:val="clear" w:color="auto" w:fill="FF80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7E6" w:themeFill="accent6" w:themeFillTint="33"/>
    </w:tcPr>
    <w:tblStylePr w:type="firstRow">
      <w:rPr>
        <w:b/>
        <w:bCs/>
      </w:rPr>
      <w:tblPr/>
      <w:tcPr>
        <w:shd w:val="clear" w:color="auto" w:fill="FF8FC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FC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00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0061" w:themeFill="accent6" w:themeFillShade="BF"/>
      </w:tcPr>
    </w:tblStylePr>
    <w:tblStylePr w:type="band1Vert">
      <w:tblPr/>
      <w:tcPr>
        <w:shd w:val="clear" w:color="auto" w:fill="FF73C2" w:themeFill="accent6" w:themeFillTint="7F"/>
      </w:tcPr>
    </w:tblStylePr>
    <w:tblStylePr w:type="band1Horz">
      <w:tblPr/>
      <w:tcPr>
        <w:shd w:val="clear" w:color="auto" w:fill="FF73C2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FFD3" w:themeFill="accent5" w:themeFillTint="33"/>
    </w:tcPr>
    <w:tblStylePr w:type="firstRow">
      <w:rPr>
        <w:b/>
        <w:bCs/>
      </w:rPr>
      <w:tblPr/>
      <w:tcPr>
        <w:shd w:val="clear" w:color="auto" w:fill="73FF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FF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772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772C" w:themeFill="accent5" w:themeFillShade="BF"/>
      </w:tcPr>
    </w:tblStylePr>
    <w:tblStylePr w:type="band1Vert">
      <w:tblPr/>
      <w:tcPr>
        <w:shd w:val="clear" w:color="auto" w:fill="50FF91" w:themeFill="accent5" w:themeFillTint="7F"/>
      </w:tcPr>
    </w:tblStylePr>
    <w:tblStylePr w:type="band1Horz">
      <w:tblPr/>
      <w:tcPr>
        <w:shd w:val="clear" w:color="auto" w:fill="50FF91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DFF" w:themeFill="accent4" w:themeFillTint="33"/>
    </w:tcPr>
    <w:tblStylePr w:type="firstRow">
      <w:rPr>
        <w:b/>
        <w:bCs/>
      </w:rPr>
      <w:tblPr/>
      <w:tcPr>
        <w:shd w:val="clear" w:color="auto" w:fill="8FDC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DC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7A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7AC" w:themeFill="accent4" w:themeFillShade="BF"/>
      </w:tcPr>
    </w:tblStylePr>
    <w:tblStylePr w:type="band1Vert">
      <w:tblPr/>
      <w:tcPr>
        <w:shd w:val="clear" w:color="auto" w:fill="73D4FF" w:themeFill="accent4" w:themeFillTint="7F"/>
      </w:tcPr>
    </w:tblStylePr>
    <w:tblStylePr w:type="band1Horz">
      <w:tblPr/>
      <w:tcPr>
        <w:shd w:val="clear" w:color="auto" w:fill="73D4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CC" w:themeFill="accent3" w:themeFillTint="33"/>
    </w:tcPr>
    <w:tblStylePr w:type="firstRow">
      <w:rPr>
        <w:b/>
        <w:bCs/>
      </w:rPr>
      <w:tblPr/>
      <w:tcPr>
        <w:shd w:val="clear" w:color="auto" w:fill="FFF59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5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A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AC00" w:themeFill="accent3" w:themeFillShade="BF"/>
      </w:tcPr>
    </w:tblStylePr>
    <w:tblStylePr w:type="band1Vert">
      <w:tblPr/>
      <w:tcPr>
        <w:shd w:val="clear" w:color="auto" w:fill="FFF280" w:themeFill="accent3" w:themeFillTint="7F"/>
      </w:tcPr>
    </w:tblStylePr>
    <w:tblStylePr w:type="band1Horz">
      <w:tblPr/>
      <w:tcPr>
        <w:shd w:val="clear" w:color="auto" w:fill="FFF28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C" w:themeFill="accent2" w:themeFillTint="33"/>
    </w:tcPr>
    <w:tblStylePr w:type="firstRow">
      <w:rPr>
        <w:b/>
        <w:bCs/>
      </w:rPr>
      <w:tblPr/>
      <w:tcPr>
        <w:shd w:val="clear" w:color="auto" w:fill="FFD3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6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6C00" w:themeFill="accent2" w:themeFillShade="BF"/>
      </w:tcPr>
    </w:tblStylePr>
    <w:tblStylePr w:type="band1Vert">
      <w:tblPr/>
      <w:tcPr>
        <w:shd w:val="clear" w:color="auto" w:fill="FFC880" w:themeFill="accent2" w:themeFillTint="7F"/>
      </w:tcPr>
    </w:tblStylePr>
    <w:tblStylePr w:type="band1Horz">
      <w:tblPr/>
      <w:tcPr>
        <w:shd w:val="clear" w:color="auto" w:fill="FFC880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1" w:themeFillTint="33"/>
    </w:tcPr>
    <w:tblStylePr w:type="firstRow">
      <w:rPr>
        <w:b/>
        <w:bCs/>
      </w:rPr>
      <w:tblPr/>
      <w:tcPr>
        <w:shd w:val="clear" w:color="auto" w:fill="FF99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1" w:themeFillShade="BF"/>
      </w:tcPr>
    </w:tblStylePr>
    <w:tblStylePr w:type="band1Vert">
      <w:tblPr/>
      <w:tcPr>
        <w:shd w:val="clear" w:color="auto" w:fill="FF8080" w:themeFill="accent1" w:themeFillTint="7F"/>
      </w:tcPr>
    </w:tblStylePr>
    <w:tblStylePr w:type="band1Horz">
      <w:tblPr/>
      <w:tcPr>
        <w:shd w:val="clear" w:color="auto" w:fill="FF808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00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008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008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008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03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03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03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03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0E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0E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0E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0E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8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8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1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1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1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3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1"/>
        <w:left w:val="single" w:sz="8" w:space="0" w:color="FF0000" w:themeColor="accent1"/>
        <w:bottom w:val="single" w:sz="8" w:space="0" w:color="FF0000" w:themeColor="accent1"/>
        <w:right w:val="single" w:sz="8" w:space="0" w:color="FF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0082" w:themeColor="accent6"/>
        <w:bottom w:val="single" w:sz="8" w:space="0" w:color="E6008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0082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0082" w:themeColor="accent6"/>
          <w:bottom w:val="single" w:sz="8" w:space="0" w:color="E600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0082" w:themeColor="accent6"/>
          <w:bottom w:val="single" w:sz="8" w:space="0" w:color="E60082" w:themeColor="accent6"/>
        </w:tcBorders>
      </w:tcPr>
    </w:tblStylePr>
    <w:tblStylePr w:type="band1Vert">
      <w:tblPr/>
      <w:tcPr>
        <w:shd w:val="clear" w:color="auto" w:fill="FFB9E0" w:themeFill="accent6" w:themeFillTint="3F"/>
      </w:tcPr>
    </w:tblStylePr>
    <w:tblStylePr w:type="band1Horz">
      <w:tblPr/>
      <w:tcPr>
        <w:shd w:val="clear" w:color="auto" w:fill="FFB9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03C" w:themeColor="accent5"/>
        <w:bottom w:val="single" w:sz="8" w:space="0" w:color="00A03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03C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03C" w:themeColor="accent5"/>
          <w:bottom w:val="single" w:sz="8" w:space="0" w:color="00A03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03C" w:themeColor="accent5"/>
          <w:bottom w:val="single" w:sz="8" w:space="0" w:color="00A03C" w:themeColor="accent5"/>
        </w:tcBorders>
      </w:tcPr>
    </w:tblStylePr>
    <w:tblStylePr w:type="band1Vert">
      <w:tblPr/>
      <w:tcPr>
        <w:shd w:val="clear" w:color="auto" w:fill="A8FFC8" w:themeFill="accent5" w:themeFillTint="3F"/>
      </w:tcPr>
    </w:tblStylePr>
    <w:tblStylePr w:type="band1Horz">
      <w:tblPr/>
      <w:tcPr>
        <w:shd w:val="clear" w:color="auto" w:fill="A8FFC8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0E6" w:themeColor="accent4"/>
        <w:bottom w:val="single" w:sz="8" w:space="0" w:color="00A0E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0E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0E6" w:themeColor="accent4"/>
          <w:bottom w:val="single" w:sz="8" w:space="0" w:color="00A0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0E6" w:themeColor="accent4"/>
          <w:bottom w:val="single" w:sz="8" w:space="0" w:color="00A0E6" w:themeColor="accent4"/>
        </w:tcBorders>
      </w:tcPr>
    </w:tblStylePr>
    <w:tblStylePr w:type="band1Vert">
      <w:tblPr/>
      <w:tcPr>
        <w:shd w:val="clear" w:color="auto" w:fill="B9E9FF" w:themeFill="accent4" w:themeFillTint="3F"/>
      </w:tcPr>
    </w:tblStylePr>
    <w:tblStylePr w:type="band1Horz">
      <w:tblPr/>
      <w:tcPr>
        <w:shd w:val="clear" w:color="auto" w:fill="B9E9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E600" w:themeColor="accent3"/>
        <w:bottom w:val="single" w:sz="8" w:space="0" w:color="FFE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6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600" w:themeColor="accent3"/>
          <w:bottom w:val="single" w:sz="8" w:space="0" w:color="FFE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600" w:themeColor="accent3"/>
          <w:bottom w:val="single" w:sz="8" w:space="0" w:color="FFE600" w:themeColor="accent3"/>
        </w:tcBorders>
      </w:tcPr>
    </w:tblStylePr>
    <w:tblStylePr w:type="band1Vert">
      <w:tblPr/>
      <w:tcPr>
        <w:shd w:val="clear" w:color="auto" w:fill="FFF8C0" w:themeFill="accent3" w:themeFillTint="3F"/>
      </w:tcPr>
    </w:tblStylePr>
    <w:tblStylePr w:type="band1Horz">
      <w:tblPr/>
      <w:tcPr>
        <w:shd w:val="clear" w:color="auto" w:fill="FFF8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9100" w:themeColor="accent2"/>
        <w:bottom w:val="single" w:sz="8" w:space="0" w:color="FF91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10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9100" w:themeColor="accent2"/>
          <w:bottom w:val="single" w:sz="8" w:space="0" w:color="FF9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100" w:themeColor="accent2"/>
          <w:bottom w:val="single" w:sz="8" w:space="0" w:color="FF9100" w:themeColor="accent2"/>
        </w:tcBorders>
      </w:tcPr>
    </w:tblStylePr>
    <w:tblStylePr w:type="band1Vert">
      <w:tblPr/>
      <w:tcPr>
        <w:shd w:val="clear" w:color="auto" w:fill="FFE3C0" w:themeFill="accent2" w:themeFillTint="3F"/>
      </w:tcPr>
    </w:tblStylePr>
    <w:tblStylePr w:type="band1Horz">
      <w:tblPr/>
      <w:tcPr>
        <w:shd w:val="clear" w:color="auto" w:fill="FFE3C0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008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008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008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3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3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3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E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E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E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1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1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DA3" w:themeColor="accent6" w:themeTint="BF"/>
        <w:left w:val="single" w:sz="8" w:space="0" w:color="FF2DA3" w:themeColor="accent6" w:themeTint="BF"/>
        <w:bottom w:val="single" w:sz="8" w:space="0" w:color="FF2DA3" w:themeColor="accent6" w:themeTint="BF"/>
        <w:right w:val="single" w:sz="8" w:space="0" w:color="FF2DA3" w:themeColor="accent6" w:themeTint="BF"/>
        <w:insideH w:val="single" w:sz="8" w:space="0" w:color="FF2DA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DA3" w:themeColor="accent6" w:themeTint="BF"/>
          <w:left w:val="single" w:sz="8" w:space="0" w:color="FF2DA3" w:themeColor="accent6" w:themeTint="BF"/>
          <w:bottom w:val="single" w:sz="8" w:space="0" w:color="FF2DA3" w:themeColor="accent6" w:themeTint="BF"/>
          <w:right w:val="single" w:sz="8" w:space="0" w:color="FF2DA3" w:themeColor="accent6" w:themeTint="BF"/>
          <w:insideH w:val="nil"/>
          <w:insideV w:val="nil"/>
        </w:tcBorders>
        <w:shd w:val="clear" w:color="auto" w:fill="E600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DA3" w:themeColor="accent6" w:themeTint="BF"/>
          <w:left w:val="single" w:sz="8" w:space="0" w:color="FF2DA3" w:themeColor="accent6" w:themeTint="BF"/>
          <w:bottom w:val="single" w:sz="8" w:space="0" w:color="FF2DA3" w:themeColor="accent6" w:themeTint="BF"/>
          <w:right w:val="single" w:sz="8" w:space="0" w:color="FF2DA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5C" w:themeColor="accent5" w:themeTint="BF"/>
        <w:left w:val="single" w:sz="8" w:space="0" w:color="00F75C" w:themeColor="accent5" w:themeTint="BF"/>
        <w:bottom w:val="single" w:sz="8" w:space="0" w:color="00F75C" w:themeColor="accent5" w:themeTint="BF"/>
        <w:right w:val="single" w:sz="8" w:space="0" w:color="00F75C" w:themeColor="accent5" w:themeTint="BF"/>
        <w:insideH w:val="single" w:sz="8" w:space="0" w:color="00F75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75C" w:themeColor="accent5" w:themeTint="BF"/>
          <w:left w:val="single" w:sz="8" w:space="0" w:color="00F75C" w:themeColor="accent5" w:themeTint="BF"/>
          <w:bottom w:val="single" w:sz="8" w:space="0" w:color="00F75C" w:themeColor="accent5" w:themeTint="BF"/>
          <w:right w:val="single" w:sz="8" w:space="0" w:color="00F75C" w:themeColor="accent5" w:themeTint="BF"/>
          <w:insideH w:val="nil"/>
          <w:insideV w:val="nil"/>
        </w:tcBorders>
        <w:shd w:val="clear" w:color="auto" w:fill="00A03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75C" w:themeColor="accent5" w:themeTint="BF"/>
          <w:left w:val="single" w:sz="8" w:space="0" w:color="00F75C" w:themeColor="accent5" w:themeTint="BF"/>
          <w:bottom w:val="single" w:sz="8" w:space="0" w:color="00F75C" w:themeColor="accent5" w:themeTint="BF"/>
          <w:right w:val="single" w:sz="8" w:space="0" w:color="00F75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DBEFF" w:themeColor="accent4" w:themeTint="BF"/>
        <w:left w:val="single" w:sz="8" w:space="0" w:color="2DBEFF" w:themeColor="accent4" w:themeTint="BF"/>
        <w:bottom w:val="single" w:sz="8" w:space="0" w:color="2DBEFF" w:themeColor="accent4" w:themeTint="BF"/>
        <w:right w:val="single" w:sz="8" w:space="0" w:color="2DBEFF" w:themeColor="accent4" w:themeTint="BF"/>
        <w:insideH w:val="single" w:sz="8" w:space="0" w:color="2DBE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EFF" w:themeColor="accent4" w:themeTint="BF"/>
          <w:left w:val="single" w:sz="8" w:space="0" w:color="2DBEFF" w:themeColor="accent4" w:themeTint="BF"/>
          <w:bottom w:val="single" w:sz="8" w:space="0" w:color="2DBEFF" w:themeColor="accent4" w:themeTint="BF"/>
          <w:right w:val="single" w:sz="8" w:space="0" w:color="2DBEFF" w:themeColor="accent4" w:themeTint="BF"/>
          <w:insideH w:val="nil"/>
          <w:insideV w:val="nil"/>
        </w:tcBorders>
        <w:shd w:val="clear" w:color="auto" w:fill="00A0E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EFF" w:themeColor="accent4" w:themeTint="BF"/>
          <w:left w:val="single" w:sz="8" w:space="0" w:color="2DBEFF" w:themeColor="accent4" w:themeTint="BF"/>
          <w:bottom w:val="single" w:sz="8" w:space="0" w:color="2DBEFF" w:themeColor="accent4" w:themeTint="BF"/>
          <w:right w:val="single" w:sz="8" w:space="0" w:color="2DBE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C40" w:themeColor="accent3" w:themeTint="BF"/>
        <w:left w:val="single" w:sz="8" w:space="0" w:color="FFEC40" w:themeColor="accent3" w:themeTint="BF"/>
        <w:bottom w:val="single" w:sz="8" w:space="0" w:color="FFEC40" w:themeColor="accent3" w:themeTint="BF"/>
        <w:right w:val="single" w:sz="8" w:space="0" w:color="FFEC40" w:themeColor="accent3" w:themeTint="BF"/>
        <w:insideH w:val="single" w:sz="8" w:space="0" w:color="FFEC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C40" w:themeColor="accent3" w:themeTint="BF"/>
          <w:left w:val="single" w:sz="8" w:space="0" w:color="FFEC40" w:themeColor="accent3" w:themeTint="BF"/>
          <w:bottom w:val="single" w:sz="8" w:space="0" w:color="FFEC40" w:themeColor="accent3" w:themeTint="BF"/>
          <w:right w:val="single" w:sz="8" w:space="0" w:color="FFEC40" w:themeColor="accent3" w:themeTint="BF"/>
          <w:insideH w:val="nil"/>
          <w:insideV w:val="nil"/>
        </w:tcBorders>
        <w:shd w:val="clear" w:color="auto" w:fill="FFE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C40" w:themeColor="accent3" w:themeTint="BF"/>
          <w:left w:val="single" w:sz="8" w:space="0" w:color="FFEC40" w:themeColor="accent3" w:themeTint="BF"/>
          <w:bottom w:val="single" w:sz="8" w:space="0" w:color="FFEC40" w:themeColor="accent3" w:themeTint="BF"/>
          <w:right w:val="single" w:sz="8" w:space="0" w:color="FFEC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8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AC40" w:themeColor="accent2" w:themeTint="BF"/>
        <w:left w:val="single" w:sz="8" w:space="0" w:color="FFAC40" w:themeColor="accent2" w:themeTint="BF"/>
        <w:bottom w:val="single" w:sz="8" w:space="0" w:color="FFAC40" w:themeColor="accent2" w:themeTint="BF"/>
        <w:right w:val="single" w:sz="8" w:space="0" w:color="FFAC40" w:themeColor="accent2" w:themeTint="BF"/>
        <w:insideH w:val="single" w:sz="8" w:space="0" w:color="FFAC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C40" w:themeColor="accent2" w:themeTint="BF"/>
          <w:left w:val="single" w:sz="8" w:space="0" w:color="FFAC40" w:themeColor="accent2" w:themeTint="BF"/>
          <w:bottom w:val="single" w:sz="8" w:space="0" w:color="FFAC40" w:themeColor="accent2" w:themeTint="BF"/>
          <w:right w:val="single" w:sz="8" w:space="0" w:color="FFAC40" w:themeColor="accent2" w:themeTint="BF"/>
          <w:insideH w:val="nil"/>
          <w:insideV w:val="nil"/>
        </w:tcBorders>
        <w:shd w:val="clear" w:color="auto" w:fill="FF9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C40" w:themeColor="accent2" w:themeTint="BF"/>
          <w:left w:val="single" w:sz="8" w:space="0" w:color="FFAC40" w:themeColor="accent2" w:themeTint="BF"/>
          <w:bottom w:val="single" w:sz="8" w:space="0" w:color="FFAC40" w:themeColor="accent2" w:themeTint="BF"/>
          <w:right w:val="single" w:sz="8" w:space="0" w:color="FFAC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3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9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008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008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008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008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3C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3C2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F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3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3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03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03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F9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F91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E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0E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0E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0E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4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4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8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2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28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3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1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1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1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1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8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880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0082" w:themeColor="accent6"/>
        <w:left w:val="single" w:sz="8" w:space="0" w:color="E60082" w:themeColor="accent6"/>
        <w:bottom w:val="single" w:sz="8" w:space="0" w:color="E60082" w:themeColor="accent6"/>
        <w:right w:val="single" w:sz="8" w:space="0" w:color="E60082" w:themeColor="accent6"/>
        <w:insideH w:val="single" w:sz="8" w:space="0" w:color="E60082" w:themeColor="accent6"/>
        <w:insideV w:val="single" w:sz="8" w:space="0" w:color="E60082" w:themeColor="accent6"/>
      </w:tblBorders>
    </w:tblPr>
    <w:tcPr>
      <w:shd w:val="clear" w:color="auto" w:fill="FFB9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7E6" w:themeFill="accent6" w:themeFillTint="33"/>
      </w:tcPr>
    </w:tblStylePr>
    <w:tblStylePr w:type="band1Vert">
      <w:tblPr/>
      <w:tcPr>
        <w:shd w:val="clear" w:color="auto" w:fill="FF73C2" w:themeFill="accent6" w:themeFillTint="7F"/>
      </w:tcPr>
    </w:tblStylePr>
    <w:tblStylePr w:type="band1Horz">
      <w:tblPr/>
      <w:tcPr>
        <w:tcBorders>
          <w:insideH w:val="single" w:sz="6" w:space="0" w:color="E60082" w:themeColor="accent6"/>
          <w:insideV w:val="single" w:sz="6" w:space="0" w:color="E60082" w:themeColor="accent6"/>
        </w:tcBorders>
        <w:shd w:val="clear" w:color="auto" w:fill="FF73C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3C" w:themeColor="accent5"/>
        <w:left w:val="single" w:sz="8" w:space="0" w:color="00A03C" w:themeColor="accent5"/>
        <w:bottom w:val="single" w:sz="8" w:space="0" w:color="00A03C" w:themeColor="accent5"/>
        <w:right w:val="single" w:sz="8" w:space="0" w:color="00A03C" w:themeColor="accent5"/>
        <w:insideH w:val="single" w:sz="8" w:space="0" w:color="00A03C" w:themeColor="accent5"/>
        <w:insideV w:val="single" w:sz="8" w:space="0" w:color="00A03C" w:themeColor="accent5"/>
      </w:tblBorders>
    </w:tblPr>
    <w:tcPr>
      <w:shd w:val="clear" w:color="auto" w:fill="A8FF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FD3" w:themeFill="accent5" w:themeFillTint="33"/>
      </w:tcPr>
    </w:tblStylePr>
    <w:tblStylePr w:type="band1Vert">
      <w:tblPr/>
      <w:tcPr>
        <w:shd w:val="clear" w:color="auto" w:fill="50FF91" w:themeFill="accent5" w:themeFillTint="7F"/>
      </w:tcPr>
    </w:tblStylePr>
    <w:tblStylePr w:type="band1Horz">
      <w:tblPr/>
      <w:tcPr>
        <w:tcBorders>
          <w:insideH w:val="single" w:sz="6" w:space="0" w:color="00A03C" w:themeColor="accent5"/>
          <w:insideV w:val="single" w:sz="6" w:space="0" w:color="00A03C" w:themeColor="accent5"/>
        </w:tcBorders>
        <w:shd w:val="clear" w:color="auto" w:fill="50FF9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0E6" w:themeColor="accent4"/>
        <w:left w:val="single" w:sz="8" w:space="0" w:color="00A0E6" w:themeColor="accent4"/>
        <w:bottom w:val="single" w:sz="8" w:space="0" w:color="00A0E6" w:themeColor="accent4"/>
        <w:right w:val="single" w:sz="8" w:space="0" w:color="00A0E6" w:themeColor="accent4"/>
        <w:insideH w:val="single" w:sz="8" w:space="0" w:color="00A0E6" w:themeColor="accent4"/>
        <w:insideV w:val="single" w:sz="8" w:space="0" w:color="00A0E6" w:themeColor="accent4"/>
      </w:tblBorders>
    </w:tblPr>
    <w:tcPr>
      <w:shd w:val="clear" w:color="auto" w:fill="B9E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FF" w:themeFill="accent4" w:themeFillTint="33"/>
      </w:tcPr>
    </w:tblStylePr>
    <w:tblStylePr w:type="band1Vert">
      <w:tblPr/>
      <w:tcPr>
        <w:shd w:val="clear" w:color="auto" w:fill="73D4FF" w:themeFill="accent4" w:themeFillTint="7F"/>
      </w:tcPr>
    </w:tblStylePr>
    <w:tblStylePr w:type="band1Horz">
      <w:tblPr/>
      <w:tcPr>
        <w:tcBorders>
          <w:insideH w:val="single" w:sz="6" w:space="0" w:color="00A0E6" w:themeColor="accent4"/>
          <w:insideV w:val="single" w:sz="6" w:space="0" w:color="00A0E6" w:themeColor="accent4"/>
        </w:tcBorders>
        <w:shd w:val="clear" w:color="auto" w:fill="73D4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E600" w:themeColor="accent3"/>
        <w:left w:val="single" w:sz="8" w:space="0" w:color="FFE600" w:themeColor="accent3"/>
        <w:bottom w:val="single" w:sz="8" w:space="0" w:color="FFE600" w:themeColor="accent3"/>
        <w:right w:val="single" w:sz="8" w:space="0" w:color="FFE600" w:themeColor="accent3"/>
        <w:insideH w:val="single" w:sz="8" w:space="0" w:color="FFE600" w:themeColor="accent3"/>
        <w:insideV w:val="single" w:sz="8" w:space="0" w:color="FFE600" w:themeColor="accent3"/>
      </w:tblBorders>
    </w:tblPr>
    <w:tcPr>
      <w:shd w:val="clear" w:color="auto" w:fill="FFF8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C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CC" w:themeFill="accent3" w:themeFillTint="33"/>
      </w:tcPr>
    </w:tblStylePr>
    <w:tblStylePr w:type="band1Vert">
      <w:tblPr/>
      <w:tcPr>
        <w:shd w:val="clear" w:color="auto" w:fill="FFF280" w:themeFill="accent3" w:themeFillTint="7F"/>
      </w:tcPr>
    </w:tblStylePr>
    <w:tblStylePr w:type="band1Horz">
      <w:tblPr/>
      <w:tcPr>
        <w:tcBorders>
          <w:insideH w:val="single" w:sz="6" w:space="0" w:color="FFE600" w:themeColor="accent3"/>
          <w:insideV w:val="single" w:sz="6" w:space="0" w:color="FFE600" w:themeColor="accent3"/>
        </w:tcBorders>
        <w:shd w:val="clear" w:color="auto" w:fill="FFF2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9100" w:themeColor="accent2"/>
        <w:left w:val="single" w:sz="8" w:space="0" w:color="FF9100" w:themeColor="accent2"/>
        <w:bottom w:val="single" w:sz="8" w:space="0" w:color="FF9100" w:themeColor="accent2"/>
        <w:right w:val="single" w:sz="8" w:space="0" w:color="FF9100" w:themeColor="accent2"/>
        <w:insideH w:val="single" w:sz="8" w:space="0" w:color="FF9100" w:themeColor="accent2"/>
        <w:insideV w:val="single" w:sz="8" w:space="0" w:color="FF9100" w:themeColor="accent2"/>
      </w:tblBorders>
    </w:tblPr>
    <w:tcPr>
      <w:shd w:val="clear" w:color="auto" w:fill="FFE3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C" w:themeFill="accent2" w:themeFillTint="33"/>
      </w:tcPr>
    </w:tblStylePr>
    <w:tblStylePr w:type="band1Vert">
      <w:tblPr/>
      <w:tcPr>
        <w:shd w:val="clear" w:color="auto" w:fill="FFC880" w:themeFill="accent2" w:themeFillTint="7F"/>
      </w:tcPr>
    </w:tblStylePr>
    <w:tblStylePr w:type="band1Horz">
      <w:tblPr/>
      <w:tcPr>
        <w:tcBorders>
          <w:insideH w:val="single" w:sz="6" w:space="0" w:color="FF9100" w:themeColor="accent2"/>
          <w:insideV w:val="single" w:sz="6" w:space="0" w:color="FF9100" w:themeColor="accent2"/>
        </w:tcBorders>
        <w:shd w:val="clear" w:color="auto" w:fill="FFC8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1"/>
        <w:left w:val="single" w:sz="8" w:space="0" w:color="FF0000" w:themeColor="accent1"/>
        <w:bottom w:val="single" w:sz="8" w:space="0" w:color="FF0000" w:themeColor="accent1"/>
        <w:right w:val="single" w:sz="8" w:space="0" w:color="FF0000" w:themeColor="accent1"/>
        <w:insideH w:val="single" w:sz="8" w:space="0" w:color="FF0000" w:themeColor="accent1"/>
        <w:insideV w:val="single" w:sz="8" w:space="0" w:color="FF0000" w:themeColor="accent1"/>
      </w:tblBorders>
    </w:tblPr>
    <w:tcPr>
      <w:shd w:val="clear" w:color="auto" w:fill="FFC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1" w:themeFillTint="33"/>
      </w:tcPr>
    </w:tblStylePr>
    <w:tblStylePr w:type="band1Vert">
      <w:tblPr/>
      <w:tcPr>
        <w:shd w:val="clear" w:color="auto" w:fill="FF8080" w:themeFill="accent1" w:themeFillTint="7F"/>
      </w:tcPr>
    </w:tblStylePr>
    <w:tblStylePr w:type="band1Horz">
      <w:tblPr/>
      <w:tcPr>
        <w:tcBorders>
          <w:insideH w:val="single" w:sz="6" w:space="0" w:color="FF0000" w:themeColor="accent1"/>
          <w:insideV w:val="single" w:sz="6" w:space="0" w:color="FF0000" w:themeColor="accent1"/>
        </w:tcBorders>
        <w:shd w:val="clear" w:color="auto" w:fill="FF80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DA3" w:themeColor="accent6" w:themeTint="BF"/>
        <w:left w:val="single" w:sz="8" w:space="0" w:color="FF2DA3" w:themeColor="accent6" w:themeTint="BF"/>
        <w:bottom w:val="single" w:sz="8" w:space="0" w:color="FF2DA3" w:themeColor="accent6" w:themeTint="BF"/>
        <w:right w:val="single" w:sz="8" w:space="0" w:color="FF2DA3" w:themeColor="accent6" w:themeTint="BF"/>
        <w:insideH w:val="single" w:sz="8" w:space="0" w:color="FF2DA3" w:themeColor="accent6" w:themeTint="BF"/>
        <w:insideV w:val="single" w:sz="8" w:space="0" w:color="FF2DA3" w:themeColor="accent6" w:themeTint="BF"/>
      </w:tblBorders>
    </w:tblPr>
    <w:tcPr>
      <w:shd w:val="clear" w:color="auto" w:fill="FFB9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DA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3C2" w:themeFill="accent6" w:themeFillTint="7F"/>
      </w:tcPr>
    </w:tblStylePr>
    <w:tblStylePr w:type="band1Horz">
      <w:tblPr/>
      <w:tcPr>
        <w:shd w:val="clear" w:color="auto" w:fill="FF73C2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5C" w:themeColor="accent5" w:themeTint="BF"/>
        <w:left w:val="single" w:sz="8" w:space="0" w:color="00F75C" w:themeColor="accent5" w:themeTint="BF"/>
        <w:bottom w:val="single" w:sz="8" w:space="0" w:color="00F75C" w:themeColor="accent5" w:themeTint="BF"/>
        <w:right w:val="single" w:sz="8" w:space="0" w:color="00F75C" w:themeColor="accent5" w:themeTint="BF"/>
        <w:insideH w:val="single" w:sz="8" w:space="0" w:color="00F75C" w:themeColor="accent5" w:themeTint="BF"/>
        <w:insideV w:val="single" w:sz="8" w:space="0" w:color="00F75C" w:themeColor="accent5" w:themeTint="BF"/>
      </w:tblBorders>
    </w:tblPr>
    <w:tcPr>
      <w:shd w:val="clear" w:color="auto" w:fill="A8FF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75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F91" w:themeFill="accent5" w:themeFillTint="7F"/>
      </w:tcPr>
    </w:tblStylePr>
    <w:tblStylePr w:type="band1Horz">
      <w:tblPr/>
      <w:tcPr>
        <w:shd w:val="clear" w:color="auto" w:fill="50FF91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DBEFF" w:themeColor="accent4" w:themeTint="BF"/>
        <w:left w:val="single" w:sz="8" w:space="0" w:color="2DBEFF" w:themeColor="accent4" w:themeTint="BF"/>
        <w:bottom w:val="single" w:sz="8" w:space="0" w:color="2DBEFF" w:themeColor="accent4" w:themeTint="BF"/>
        <w:right w:val="single" w:sz="8" w:space="0" w:color="2DBEFF" w:themeColor="accent4" w:themeTint="BF"/>
        <w:insideH w:val="single" w:sz="8" w:space="0" w:color="2DBEFF" w:themeColor="accent4" w:themeTint="BF"/>
        <w:insideV w:val="single" w:sz="8" w:space="0" w:color="2DBEFF" w:themeColor="accent4" w:themeTint="BF"/>
      </w:tblBorders>
    </w:tblPr>
    <w:tcPr>
      <w:shd w:val="clear" w:color="auto" w:fill="B9E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E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4FF" w:themeFill="accent4" w:themeFillTint="7F"/>
      </w:tcPr>
    </w:tblStylePr>
    <w:tblStylePr w:type="band1Horz">
      <w:tblPr/>
      <w:tcPr>
        <w:shd w:val="clear" w:color="auto" w:fill="73D4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C40" w:themeColor="accent3" w:themeTint="BF"/>
        <w:left w:val="single" w:sz="8" w:space="0" w:color="FFEC40" w:themeColor="accent3" w:themeTint="BF"/>
        <w:bottom w:val="single" w:sz="8" w:space="0" w:color="FFEC40" w:themeColor="accent3" w:themeTint="BF"/>
        <w:right w:val="single" w:sz="8" w:space="0" w:color="FFEC40" w:themeColor="accent3" w:themeTint="BF"/>
        <w:insideH w:val="single" w:sz="8" w:space="0" w:color="FFEC40" w:themeColor="accent3" w:themeTint="BF"/>
        <w:insideV w:val="single" w:sz="8" w:space="0" w:color="FFEC40" w:themeColor="accent3" w:themeTint="BF"/>
      </w:tblBorders>
    </w:tblPr>
    <w:tcPr>
      <w:shd w:val="clear" w:color="auto" w:fill="FFF8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C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80" w:themeFill="accent3" w:themeFillTint="7F"/>
      </w:tcPr>
    </w:tblStylePr>
    <w:tblStylePr w:type="band1Horz">
      <w:tblPr/>
      <w:tcPr>
        <w:shd w:val="clear" w:color="auto" w:fill="FFF28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AC40" w:themeColor="accent2" w:themeTint="BF"/>
        <w:left w:val="single" w:sz="8" w:space="0" w:color="FFAC40" w:themeColor="accent2" w:themeTint="BF"/>
        <w:bottom w:val="single" w:sz="8" w:space="0" w:color="FFAC40" w:themeColor="accent2" w:themeTint="BF"/>
        <w:right w:val="single" w:sz="8" w:space="0" w:color="FFAC40" w:themeColor="accent2" w:themeTint="BF"/>
        <w:insideH w:val="single" w:sz="8" w:space="0" w:color="FFAC40" w:themeColor="accent2" w:themeTint="BF"/>
        <w:insideV w:val="single" w:sz="8" w:space="0" w:color="FFAC40" w:themeColor="accent2" w:themeTint="BF"/>
      </w:tblBorders>
    </w:tblPr>
    <w:tcPr>
      <w:shd w:val="clear" w:color="auto" w:fill="FFE3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C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80" w:themeFill="accent2" w:themeFillTint="7F"/>
      </w:tcPr>
    </w:tblStylePr>
    <w:tblStylePr w:type="band1Horz">
      <w:tblPr/>
      <w:tcPr>
        <w:shd w:val="clear" w:color="auto" w:fill="FFC880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4040" w:themeColor="accent1" w:themeTint="BF"/>
        <w:left w:val="single" w:sz="8" w:space="0" w:color="FF4040" w:themeColor="accent1" w:themeTint="BF"/>
        <w:bottom w:val="single" w:sz="8" w:space="0" w:color="FF4040" w:themeColor="accent1" w:themeTint="BF"/>
        <w:right w:val="single" w:sz="8" w:space="0" w:color="FF4040" w:themeColor="accent1" w:themeTint="BF"/>
        <w:insideH w:val="single" w:sz="8" w:space="0" w:color="FF4040" w:themeColor="accent1" w:themeTint="BF"/>
        <w:insideV w:val="single" w:sz="8" w:space="0" w:color="FF4040" w:themeColor="accent1" w:themeTint="BF"/>
      </w:tblBorders>
    </w:tblPr>
    <w:tcPr>
      <w:shd w:val="clear" w:color="auto" w:fill="FFC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1" w:themeFillTint="7F"/>
      </w:tcPr>
    </w:tblStylePr>
    <w:tblStylePr w:type="band1Horz">
      <w:tblPr/>
      <w:tcPr>
        <w:shd w:val="clear" w:color="auto" w:fill="FF808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008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00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00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00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0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06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03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1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2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2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2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2C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0E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A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A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C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2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A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A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AC00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91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8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6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6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C00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1" w:themeFillShade="BF"/>
      </w:tcPr>
    </w:tblStylePr>
  </w:style>
  <w:style w:type="paragraph" w:styleId="Bibliografie">
    <w:name w:val="Bibliography"/>
    <w:basedOn w:val="ZsysbasisGemeenteAmsterdam"/>
    <w:next w:val="BasistekstGemeenteAmsterdam"/>
    <w:uiPriority w:val="37"/>
    <w:semiHidden/>
    <w:rsid w:val="00E07762"/>
  </w:style>
  <w:style w:type="paragraph" w:styleId="Citaat">
    <w:name w:val="Quote"/>
    <w:basedOn w:val="ZsysbasisGemeenteAmsterdam"/>
    <w:next w:val="BasistekstGemeenteAmsterdam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GemeenteAmsterdam"/>
    <w:next w:val="BasistekstGemeenteAmsterdam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Gemeente Amsterdam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GemeenteAmsterdam"/>
    <w:next w:val="BasistekstGemeenteAmsterdam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GemeenteAmsterdam"/>
    <w:next w:val="BasistekstGemeenteAmsterdam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GemeenteAmsterdam"/>
    <w:next w:val="BasistekstGemeenteAmsterdam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GemeenteAmsterdam">
    <w:name w:val="Kopnummering Gemeente Amsterdam"/>
    <w:uiPriority w:val="99"/>
    <w:semiHidden/>
    <w:rsid w:val="00B01DA1"/>
    <w:pPr>
      <w:numPr>
        <w:numId w:val="9"/>
      </w:numPr>
    </w:pPr>
  </w:style>
  <w:style w:type="paragraph" w:customStyle="1" w:styleId="ZsyseenpuntGemeenteAmsterdam">
    <w:name w:val="Zsyseenpunt Gemeente Amsterdam"/>
    <w:basedOn w:val="ZsysbasisGemeenteAmsterdam"/>
    <w:semiHidden/>
    <w:rsid w:val="00756C31"/>
    <w:pPr>
      <w:spacing w:line="20" w:lineRule="exact"/>
    </w:pPr>
    <w:rPr>
      <w:sz w:val="2"/>
    </w:rPr>
  </w:style>
  <w:style w:type="paragraph" w:customStyle="1" w:styleId="ZsysbasisdocumentgegevensGemeenteAmsterdam">
    <w:name w:val="Zsysbasisdocumentgegevens Gemeente Amsterdam"/>
    <w:basedOn w:val="ZsysbasisGemeenteAmsterdam"/>
    <w:next w:val="BasistekstGemeenteAmsterdam"/>
    <w:semiHidden/>
    <w:rsid w:val="00FE37A7"/>
    <w:pPr>
      <w:spacing w:line="208" w:lineRule="exact"/>
    </w:pPr>
    <w:rPr>
      <w:noProof/>
    </w:rPr>
  </w:style>
  <w:style w:type="paragraph" w:customStyle="1" w:styleId="DocumentgegevenskopjeGemeenteAmsterdam">
    <w:name w:val="Documentgegevens kopje Gemeente Amsterdam"/>
    <w:basedOn w:val="ZsysbasisdocumentgegevensGemeenteAmsterdam"/>
    <w:rsid w:val="00756C31"/>
  </w:style>
  <w:style w:type="paragraph" w:customStyle="1" w:styleId="DocumentgegevensGemeenteAmsterdam">
    <w:name w:val="Documentgegevens Gemeente Amsterdam"/>
    <w:basedOn w:val="ZsysbasisdocumentgegevensGemeenteAmsterdam"/>
    <w:rsid w:val="00756C31"/>
  </w:style>
  <w:style w:type="paragraph" w:customStyle="1" w:styleId="DocumentgegevensdatumGemeenteAmsterdam">
    <w:name w:val="Documentgegevens datum Gemeente Amsterdam"/>
    <w:basedOn w:val="ZsysbasisdocumentgegevensGemeenteAmsterdam"/>
    <w:rsid w:val="00756C31"/>
  </w:style>
  <w:style w:type="paragraph" w:customStyle="1" w:styleId="DocumentgegevensonderwerpGemeenteAmsterdam">
    <w:name w:val="Documentgegevens onderwerp Gemeente Amsterdam"/>
    <w:basedOn w:val="ZsysbasisdocumentgegevensGemeenteAmsterdam"/>
    <w:rsid w:val="00C87372"/>
    <w:rPr>
      <w:noProof w:val="0"/>
    </w:rPr>
  </w:style>
  <w:style w:type="paragraph" w:customStyle="1" w:styleId="VersieGemeenteAmsterdam">
    <w:name w:val="Versie Gemeente Amsterdam"/>
    <w:basedOn w:val="ZsysbasisdocumentgegevensGemeenteAmsterdam"/>
    <w:rsid w:val="00E06EBB"/>
    <w:pPr>
      <w:jc w:val="right"/>
    </w:pPr>
  </w:style>
  <w:style w:type="paragraph" w:customStyle="1" w:styleId="PaginanummerGemeenteAmsterdam">
    <w:name w:val="Paginanummer Gemeente Amsterdam"/>
    <w:basedOn w:val="ZsysbasisdocumentgegevensGemeenteAmsterdam"/>
    <w:rsid w:val="00E334BB"/>
  </w:style>
  <w:style w:type="paragraph" w:customStyle="1" w:styleId="AfzendergegevensGemeenteAmsterdam">
    <w:name w:val="Afzendergegevens Gemeente Amsterdam"/>
    <w:basedOn w:val="ZsysbasisdocumentgegevensGemeenteAmsterdam"/>
    <w:rsid w:val="00135E7B"/>
  </w:style>
  <w:style w:type="paragraph" w:customStyle="1" w:styleId="AfzendergegevenskopjeGemeenteAmsterdam">
    <w:name w:val="Afzendergegevens kopje Gemeente Amsterdam"/>
    <w:basedOn w:val="ZsysbasisdocumentgegevensGemeenteAmsterdam"/>
    <w:rsid w:val="00F31935"/>
    <w:rPr>
      <w:b/>
    </w:rPr>
  </w:style>
  <w:style w:type="numbering" w:customStyle="1" w:styleId="OpsommingtekenGemeenteAmsterdam">
    <w:name w:val="Opsomming teken Gemeente Amsterdam"/>
    <w:uiPriority w:val="99"/>
    <w:semiHidden/>
    <w:rsid w:val="005017F3"/>
    <w:pPr>
      <w:numPr>
        <w:numId w:val="10"/>
      </w:numPr>
    </w:pPr>
  </w:style>
  <w:style w:type="paragraph" w:customStyle="1" w:styleId="AlineavoorafbeeldingGemeenteAmsterdam">
    <w:name w:val="Alinea voor afbeelding Gemeente Amsterdam"/>
    <w:basedOn w:val="ZsysbasisGemeenteAmsterdam"/>
    <w:next w:val="BasistekstGemeenteAmsterdam"/>
    <w:qFormat/>
    <w:rsid w:val="00BB239A"/>
  </w:style>
  <w:style w:type="paragraph" w:customStyle="1" w:styleId="TitelGemeenteAmsterdam">
    <w:name w:val="Titel Gemeente Amsterdam"/>
    <w:basedOn w:val="ZsysbasisGemeenteAmsterdam"/>
    <w:next w:val="BasistekstGemeenteAmsterdam"/>
    <w:qFormat/>
    <w:rsid w:val="001C0B13"/>
    <w:pPr>
      <w:keepLines/>
      <w:spacing w:line="420" w:lineRule="atLeast"/>
    </w:pPr>
    <w:rPr>
      <w:b/>
      <w:sz w:val="34"/>
    </w:rPr>
  </w:style>
  <w:style w:type="paragraph" w:customStyle="1" w:styleId="SubtitelGemeenteAmsterdam">
    <w:name w:val="Subtitel Gemeente Amsterdam"/>
    <w:basedOn w:val="ZsysbasisGemeenteAmsterdam"/>
    <w:next w:val="BasistekstGemeenteAmsterdam"/>
    <w:qFormat/>
    <w:rsid w:val="001C0B13"/>
    <w:pPr>
      <w:keepLines/>
      <w:spacing w:line="420" w:lineRule="atLeast"/>
    </w:pPr>
    <w:rPr>
      <w:sz w:val="34"/>
    </w:rPr>
  </w:style>
  <w:style w:type="numbering" w:customStyle="1" w:styleId="BijlagenummeringGemeenteAmsterdam">
    <w:name w:val="Bijlagenummering Gemeente Amsterdam"/>
    <w:uiPriority w:val="99"/>
    <w:semiHidden/>
    <w:rsid w:val="003D49E5"/>
    <w:pPr>
      <w:numPr>
        <w:numId w:val="13"/>
      </w:numPr>
    </w:pPr>
  </w:style>
  <w:style w:type="paragraph" w:customStyle="1" w:styleId="Bijlagekop1GemeenteAmsterdam">
    <w:name w:val="Bijlage kop 1 Gemeente Amsterdam"/>
    <w:basedOn w:val="ZsysbasisGemeenteAmsterdam"/>
    <w:next w:val="BasistekstGemeenteAmsterdam"/>
    <w:qFormat/>
    <w:rsid w:val="003A31DE"/>
    <w:pPr>
      <w:keepNext/>
      <w:keepLines/>
      <w:numPr>
        <w:numId w:val="29"/>
      </w:numPr>
      <w:tabs>
        <w:tab w:val="left" w:pos="709"/>
      </w:tabs>
      <w:spacing w:before="400" w:line="420" w:lineRule="atLeast"/>
      <w:outlineLvl w:val="0"/>
    </w:pPr>
    <w:rPr>
      <w:b/>
      <w:sz w:val="34"/>
    </w:rPr>
  </w:style>
  <w:style w:type="paragraph" w:customStyle="1" w:styleId="Bijlagekop2GemeenteAmsterdam">
    <w:name w:val="Bijlage kop 2 Gemeente Amsterdam"/>
    <w:basedOn w:val="ZsysbasisGemeenteAmsterdam"/>
    <w:next w:val="BasistekstGemeenteAmsterdam"/>
    <w:qFormat/>
    <w:rsid w:val="003D49E5"/>
    <w:pPr>
      <w:keepNext/>
      <w:keepLines/>
      <w:numPr>
        <w:ilvl w:val="1"/>
        <w:numId w:val="29"/>
      </w:numPr>
      <w:outlineLvl w:val="1"/>
    </w:pPr>
    <w:rPr>
      <w:b/>
    </w:rPr>
  </w:style>
  <w:style w:type="paragraph" w:styleId="Onderwerpvanopmerking">
    <w:name w:val="annotation subject"/>
    <w:basedOn w:val="ZsysbasisGemeenteAmsterdam"/>
    <w:next w:val="BasistekstGemeenteAmsterdam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GemeenteAmsterdam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GemeenteAmsterdam"/>
    <w:next w:val="BasistekstGemeenteAmsterdam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GemeenteAmsterdam"/>
    <w:next w:val="BasistekstGemeenteAmsterdam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GemeenteAmsterdam">
    <w:name w:val="Tabel zonder opmaak Gemeente Amsterdam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GemeenteAmsterdam">
    <w:name w:val="Zsysbasistoc Gemeente Amsterdam"/>
    <w:basedOn w:val="ZsysbasisGemeenteAmsterdam"/>
    <w:next w:val="BasistekstGemeenteAmsterdam"/>
    <w:semiHidden/>
    <w:rsid w:val="00364B2C"/>
    <w:pPr>
      <w:ind w:left="709" w:right="567" w:hanging="709"/>
    </w:pPr>
  </w:style>
  <w:style w:type="numbering" w:customStyle="1" w:styleId="AgendapuntlijstGemeenteAmsterdam">
    <w:name w:val="Agendapunt (lijst) Gemeente Amsterdam"/>
    <w:uiPriority w:val="99"/>
    <w:semiHidden/>
    <w:rsid w:val="001C6232"/>
    <w:pPr>
      <w:numPr>
        <w:numId w:val="30"/>
      </w:numPr>
    </w:pPr>
  </w:style>
  <w:style w:type="paragraph" w:customStyle="1" w:styleId="AgendapuntGemeenteAmsterdam">
    <w:name w:val="Agendapunt Gemeente Amsterdam"/>
    <w:basedOn w:val="ZsysbasisGemeenteAmsterdam"/>
    <w:rsid w:val="001C6232"/>
    <w:pPr>
      <w:numPr>
        <w:numId w:val="31"/>
      </w:numPr>
    </w:pPr>
  </w:style>
  <w:style w:type="paragraph" w:customStyle="1" w:styleId="ZsysbasistabeltekstGemeenteAmsterdam">
    <w:name w:val="Zsysbasistabeltekst Gemeente Amsterdam"/>
    <w:basedOn w:val="ZsysbasisGemeenteAmsterdam"/>
    <w:next w:val="TabeltekstGemeenteAmsterdam"/>
    <w:semiHidden/>
    <w:rsid w:val="00312D26"/>
  </w:style>
  <w:style w:type="paragraph" w:customStyle="1" w:styleId="TabeltekstGemeenteAmsterdam">
    <w:name w:val="Tabeltekst Gemeente Amsterdam"/>
    <w:basedOn w:val="ZsysbasistabeltekstGemeenteAmsterdam"/>
    <w:rsid w:val="00312D26"/>
  </w:style>
  <w:style w:type="paragraph" w:customStyle="1" w:styleId="TabelkopjeGemeenteAmsterdam">
    <w:name w:val="Tabelkopje Gemeente Amsterdam"/>
    <w:basedOn w:val="ZsysbasistabeltekstGemeenteAmsterdam"/>
    <w:next w:val="TabeltekstGemeenteAmsterdam"/>
    <w:rsid w:val="00312D26"/>
  </w:style>
  <w:style w:type="table" w:customStyle="1" w:styleId="TabelstijlformulierenGemeenteAmsterdam">
    <w:name w:val="Tabelstijl formulieren Gemeente Amsterdam"/>
    <w:basedOn w:val="Standaardtabel"/>
    <w:uiPriority w:val="99"/>
    <w:rsid w:val="0053508E"/>
    <w:pPr>
      <w:spacing w:line="240" w:lineRule="auto"/>
    </w:p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  <w:style w:type="paragraph" w:customStyle="1" w:styleId="FormuliernaamGemeenteAmsterdam">
    <w:name w:val="Formuliernaam Gemeente Amsterdam"/>
    <w:basedOn w:val="ZsysbasisGemeenteAmsterdam"/>
    <w:next w:val="BasistekstGemeenteAmsterdam"/>
    <w:rsid w:val="003A31DE"/>
    <w:pPr>
      <w:spacing w:line="420" w:lineRule="atLeast"/>
    </w:pPr>
    <w:rPr>
      <w:b/>
      <w:sz w:val="34"/>
    </w:rPr>
  </w:style>
  <w:style w:type="paragraph" w:customStyle="1" w:styleId="InleidingGemeenteAmsterdam">
    <w:name w:val="Inleiding Gemeente Amsterdam"/>
    <w:basedOn w:val="ZsysbasisGemeenteAmsterdam"/>
    <w:next w:val="BasistekstGemeenteAmsterdam"/>
    <w:rsid w:val="00F91332"/>
    <w:pPr>
      <w:spacing w:line="260" w:lineRule="atLeast"/>
    </w:pPr>
    <w:rPr>
      <w:sz w:val="20"/>
    </w:rPr>
  </w:style>
  <w:style w:type="numbering" w:customStyle="1" w:styleId="VoorwaardenGemeenteAmsterdam">
    <w:name w:val="Voorwaarden Gemeente Amsterdam"/>
    <w:uiPriority w:val="99"/>
    <w:semiHidden/>
    <w:rsid w:val="0039731A"/>
    <w:pPr>
      <w:numPr>
        <w:numId w:val="39"/>
      </w:numPr>
    </w:pPr>
  </w:style>
  <w:style w:type="paragraph" w:customStyle="1" w:styleId="Voorwaardenniveau1GemeenteAmsterdam">
    <w:name w:val="Voorwaarden niveau 1 Gemeente Amsterdam"/>
    <w:basedOn w:val="ZsysbasisGemeenteAmsterdam"/>
    <w:next w:val="BasistekstGemeenteAmsterdam"/>
    <w:rsid w:val="00460EB4"/>
    <w:pPr>
      <w:numPr>
        <w:numId w:val="48"/>
      </w:numPr>
    </w:pPr>
    <w:rPr>
      <w:b/>
    </w:rPr>
  </w:style>
  <w:style w:type="paragraph" w:customStyle="1" w:styleId="Voorwaardenniveau2GemeenteAmsterdam">
    <w:name w:val="Voorwaarden niveau 2 Gemeente Amsterdam"/>
    <w:basedOn w:val="ZsysbasisGemeenteAmsterdam"/>
    <w:next w:val="BasistekstGemeenteAmsterdam"/>
    <w:rsid w:val="0039731A"/>
    <w:pPr>
      <w:numPr>
        <w:ilvl w:val="1"/>
        <w:numId w:val="48"/>
      </w:numPr>
    </w:pPr>
  </w:style>
  <w:style w:type="paragraph" w:customStyle="1" w:styleId="TussenkopGemeenteAmsterdam">
    <w:name w:val="Tussenkop Gemeente Amsterdam"/>
    <w:basedOn w:val="ZsysbasisGemeenteAmsterdam"/>
    <w:next w:val="BasistekstGemeenteAmsterdam"/>
    <w:rsid w:val="003A31DE"/>
    <w:pPr>
      <w:pBdr>
        <w:top w:val="single" w:sz="24" w:space="1" w:color="000000" w:themeColor="text1"/>
      </w:pBdr>
      <w:spacing w:line="260" w:lineRule="atLeast"/>
    </w:pPr>
    <w:rPr>
      <w:b/>
      <w:sz w:val="20"/>
    </w:rPr>
  </w:style>
  <w:style w:type="numbering" w:customStyle="1" w:styleId="TussenkopmetnummerGemeenteAmsterdam">
    <w:name w:val="Tussenkop met nummer Gemeente Amsterdam"/>
    <w:uiPriority w:val="99"/>
    <w:rsid w:val="000A1F5F"/>
    <w:pPr>
      <w:numPr>
        <w:numId w:val="43"/>
      </w:numPr>
    </w:pPr>
  </w:style>
  <w:style w:type="paragraph" w:customStyle="1" w:styleId="Tussenkop1eniveauGemeenteAmsterdam">
    <w:name w:val="Tussenkop 1e niveau Gemeente Amsterdam"/>
    <w:basedOn w:val="ZsysbasisGemeenteAmsterdam"/>
    <w:next w:val="BasistekstGemeenteAmsterdam"/>
    <w:rsid w:val="003A31DE"/>
    <w:pPr>
      <w:numPr>
        <w:numId w:val="47"/>
      </w:numPr>
      <w:pBdr>
        <w:top w:val="single" w:sz="24" w:space="1" w:color="000000" w:themeColor="text1"/>
      </w:pBdr>
      <w:spacing w:line="260" w:lineRule="atLeast"/>
    </w:pPr>
    <w:rPr>
      <w:b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0EB4"/>
    <w:rPr>
      <w:rFonts w:ascii="Corbel" w:hAnsi="Corbel" w:cs="Maiandra GD"/>
      <w:color w:val="000000" w:themeColor="text1"/>
      <w:sz w:val="17"/>
      <w:szCs w:val="18"/>
    </w:rPr>
  </w:style>
  <w:style w:type="character" w:customStyle="1" w:styleId="VinkvakjesGemeenteAmsterdam">
    <w:name w:val="Vinkvakjes Gemeente Amsterdam"/>
    <w:basedOn w:val="Standaardalinea-lettertype"/>
    <w:uiPriority w:val="1"/>
    <w:rsid w:val="00372137"/>
    <w:rPr>
      <w:position w:val="-4"/>
    </w:rPr>
  </w:style>
  <w:style w:type="character" w:customStyle="1" w:styleId="PlustekenGemeenteAmsterdam">
    <w:name w:val="Plusteken Gemeente Amsterdam"/>
    <w:basedOn w:val="Standaardalinea-lettertype"/>
    <w:uiPriority w:val="1"/>
    <w:rsid w:val="00373EAC"/>
    <w:rPr>
      <w:noProof/>
      <w:position w:val="6"/>
    </w:rPr>
  </w:style>
  <w:style w:type="character" w:customStyle="1" w:styleId="EurotekenGemeenteAmsterdam">
    <w:name w:val="Euroteken Gemeente Amsterdam"/>
    <w:basedOn w:val="VinkvakjesGemeenteAmsterdam"/>
    <w:uiPriority w:val="1"/>
    <w:rsid w:val="00373EAC"/>
    <w:rPr>
      <w:position w:val="-5"/>
    </w:rPr>
  </w:style>
  <w:style w:type="paragraph" w:customStyle="1" w:styleId="VoorwaardenkopGemeenteAmsterdam">
    <w:name w:val="Voorwaarden kop Gemeente Amsterdam"/>
    <w:basedOn w:val="ZsysbasisGemeenteAmsterdam"/>
    <w:next w:val="BasistekstGemeenteAmsterdam"/>
    <w:rsid w:val="00381EBB"/>
    <w:pPr>
      <w:spacing w:line="420" w:lineRule="atLeast"/>
    </w:pPr>
    <w:rPr>
      <w:b/>
      <w:sz w:val="34"/>
    </w:rPr>
  </w:style>
  <w:style w:type="character" w:customStyle="1" w:styleId="BasistekstGemeenteAmsterdamChar">
    <w:name w:val="Basistekst Gemeente Amsterdam Char"/>
    <w:basedOn w:val="ZsysbasisGemeenteAmsterdamChar"/>
    <w:link w:val="BasistekstGemeenteAmsterdam"/>
    <w:rsid w:val="00EB401F"/>
    <w:rPr>
      <w:rFonts w:ascii="Corbel" w:hAnsi="Corbel" w:cs="Maiandra GD"/>
      <w:color w:val="000000" w:themeColor="text1"/>
      <w:sz w:val="17"/>
      <w:szCs w:val="18"/>
    </w:rPr>
  </w:style>
  <w:style w:type="paragraph" w:customStyle="1" w:styleId="AntwoordGemeenteAmsterdam">
    <w:name w:val="Antwoord Gemeente Amsterdam"/>
    <w:basedOn w:val="ZsysbasisGemeenteAmsterdam"/>
    <w:next w:val="BasistekstGemeenteAmsterdam"/>
    <w:link w:val="AntwoordGemeenteAmsterdamChar"/>
    <w:rsid w:val="006564F7"/>
    <w:pPr>
      <w:spacing w:before="194" w:line="200" w:lineRule="atLeast"/>
    </w:pPr>
    <w:rPr>
      <w:sz w:val="20"/>
    </w:rPr>
  </w:style>
  <w:style w:type="character" w:customStyle="1" w:styleId="AntwoordGemeenteAmsterdamChar">
    <w:name w:val="Antwoord Gemeente Amsterdam Char"/>
    <w:basedOn w:val="BasistekstGemeenteAmsterdamChar"/>
    <w:link w:val="AntwoordGemeenteAmsterdam"/>
    <w:rsid w:val="006564F7"/>
    <w:rPr>
      <w:rFonts w:ascii="Corbel" w:hAnsi="Corbel" w:cs="Maiandra GD"/>
      <w:color w:val="000000" w:themeColor="text1"/>
      <w:sz w:val="17"/>
      <w:szCs w:val="18"/>
    </w:rPr>
  </w:style>
  <w:style w:type="character" w:customStyle="1" w:styleId="VinkvakjetekenopmaakGemeenteAmsterdam">
    <w:name w:val="Vinkvakje tekenopmaak Gemeente Amsterdam"/>
    <w:basedOn w:val="Standaardalinea-lettertype"/>
    <w:uiPriority w:val="1"/>
    <w:rsid w:val="006617EB"/>
    <w:rPr>
      <w:rFonts w:asciiTheme="minorHAnsi" w:hAnsiTheme="minorHAnsi"/>
      <w:b/>
      <w:position w:val="-1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ijziginginfrastructuur.metro@amsterdam.nl" TargetMode="Externa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D17767300040C8B4C4D03F84D6EF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920A1D-E00E-41C5-A409-4A3BF828C7F5}"/>
      </w:docPartPr>
      <w:docPartBody>
        <w:p w:rsidR="006208D5" w:rsidRDefault="009702A4" w:rsidP="009702A4">
          <w:pPr>
            <w:pStyle w:val="11D17767300040C8B4C4D03F84D6EF4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A4"/>
    <w:rsid w:val="00052047"/>
    <w:rsid w:val="00082DF6"/>
    <w:rsid w:val="003D6200"/>
    <w:rsid w:val="006208D5"/>
    <w:rsid w:val="0082481F"/>
    <w:rsid w:val="009702A4"/>
    <w:rsid w:val="00AE7469"/>
    <w:rsid w:val="00B0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D500A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000000"/>
      <w:bdr w:val="none" w:sz="0" w:space="0" w:color="auto"/>
      <w:shd w:val="clear" w:color="auto" w:fill="FFFF00"/>
    </w:rPr>
  </w:style>
  <w:style w:type="paragraph" w:customStyle="1" w:styleId="47D0933D7ED143A59D6278AF1AE6A2B2">
    <w:name w:val="47D0933D7ED143A59D6278AF1AE6A2B2"/>
  </w:style>
  <w:style w:type="paragraph" w:customStyle="1" w:styleId="E8B47289735842A0ACF08790309CB8EF">
    <w:name w:val="E8B47289735842A0ACF08790309CB8EF"/>
  </w:style>
  <w:style w:type="paragraph" w:customStyle="1" w:styleId="ABFA8BA556C84DF5A55077F0D6D82A1F">
    <w:name w:val="ABFA8BA556C84DF5A55077F0D6D82A1F"/>
  </w:style>
  <w:style w:type="paragraph" w:customStyle="1" w:styleId="F8DD3786900848BD8FC73620B76906B3">
    <w:name w:val="F8DD3786900848BD8FC73620B76906B3"/>
  </w:style>
  <w:style w:type="paragraph" w:customStyle="1" w:styleId="5A3A7B4822FF4C1080DAF9AE0EA312FF">
    <w:name w:val="5A3A7B4822FF4C1080DAF9AE0EA312FF"/>
  </w:style>
  <w:style w:type="paragraph" w:customStyle="1" w:styleId="CBCA4DC452DB46259DFCE9E906B19884">
    <w:name w:val="CBCA4DC452DB46259DFCE9E906B19884"/>
  </w:style>
  <w:style w:type="paragraph" w:customStyle="1" w:styleId="2A83279A608A46149F4F242C7463D295">
    <w:name w:val="2A83279A608A46149F4F242C7463D295"/>
    <w:rsid w:val="009702A4"/>
  </w:style>
  <w:style w:type="paragraph" w:customStyle="1" w:styleId="4B21AF4B543C43B9AE18DAF667CF1B4F">
    <w:name w:val="4B21AF4B543C43B9AE18DAF667CF1B4F"/>
    <w:rsid w:val="009702A4"/>
  </w:style>
  <w:style w:type="paragraph" w:customStyle="1" w:styleId="BD56C18EB5E34E1BBC47B586CC5A6A4B">
    <w:name w:val="BD56C18EB5E34E1BBC47B586CC5A6A4B"/>
    <w:rsid w:val="009702A4"/>
  </w:style>
  <w:style w:type="paragraph" w:customStyle="1" w:styleId="AF825C8E52BF41AEA642ADE1112EFE61">
    <w:name w:val="AF825C8E52BF41AEA642ADE1112EFE61"/>
    <w:rsid w:val="009702A4"/>
  </w:style>
  <w:style w:type="paragraph" w:customStyle="1" w:styleId="44338838BD0244FF83D0EBB1B3B8F449">
    <w:name w:val="44338838BD0244FF83D0EBB1B3B8F449"/>
    <w:rsid w:val="009702A4"/>
  </w:style>
  <w:style w:type="paragraph" w:customStyle="1" w:styleId="258C6A3ABC114E2A9753623D865AA6E3">
    <w:name w:val="258C6A3ABC114E2A9753623D865AA6E3"/>
    <w:rsid w:val="009702A4"/>
  </w:style>
  <w:style w:type="paragraph" w:customStyle="1" w:styleId="12A88905878E489AAFF85982D25117AC">
    <w:name w:val="12A88905878E489AAFF85982D25117AC"/>
    <w:rsid w:val="009702A4"/>
  </w:style>
  <w:style w:type="paragraph" w:customStyle="1" w:styleId="462AF48046F54089992BF5845B0D7F8A">
    <w:name w:val="462AF48046F54089992BF5845B0D7F8A"/>
    <w:rsid w:val="009702A4"/>
  </w:style>
  <w:style w:type="paragraph" w:customStyle="1" w:styleId="E873B328443546D1ACD1DC9434D81655">
    <w:name w:val="E873B328443546D1ACD1DC9434D81655"/>
    <w:rsid w:val="009702A4"/>
  </w:style>
  <w:style w:type="paragraph" w:customStyle="1" w:styleId="D489183261BC45C0B5B8848FDD2E9214">
    <w:name w:val="D489183261BC45C0B5B8848FDD2E9214"/>
    <w:rsid w:val="009702A4"/>
  </w:style>
  <w:style w:type="paragraph" w:customStyle="1" w:styleId="A01032C66424462C9BB0E7CC6E192D0C">
    <w:name w:val="A01032C66424462C9BB0E7CC6E192D0C"/>
    <w:rsid w:val="009702A4"/>
  </w:style>
  <w:style w:type="paragraph" w:customStyle="1" w:styleId="94C4A7B5FDC040DD969CFC4149FD59BC">
    <w:name w:val="94C4A7B5FDC040DD969CFC4149FD59BC"/>
    <w:rsid w:val="009702A4"/>
  </w:style>
  <w:style w:type="paragraph" w:customStyle="1" w:styleId="DA32E9AD834948B696FF5BCA5ACDF284">
    <w:name w:val="DA32E9AD834948B696FF5BCA5ACDF284"/>
    <w:rsid w:val="009702A4"/>
  </w:style>
  <w:style w:type="paragraph" w:customStyle="1" w:styleId="D3B6179C0C754A6F8D94EFD7EBBA8CE4">
    <w:name w:val="D3B6179C0C754A6F8D94EFD7EBBA8CE4"/>
    <w:rsid w:val="009702A4"/>
  </w:style>
  <w:style w:type="paragraph" w:customStyle="1" w:styleId="EAED39A5D244411B814AA74FB9DFFEE6">
    <w:name w:val="EAED39A5D244411B814AA74FB9DFFEE6"/>
    <w:rsid w:val="009702A4"/>
  </w:style>
  <w:style w:type="paragraph" w:customStyle="1" w:styleId="46C2FE4C975F4C508E432C95208A6B0E">
    <w:name w:val="46C2FE4C975F4C508E432C95208A6B0E"/>
    <w:rsid w:val="009702A4"/>
  </w:style>
  <w:style w:type="paragraph" w:customStyle="1" w:styleId="2F352F0514134E5EA2C26CFB8ABEEE91">
    <w:name w:val="2F352F0514134E5EA2C26CFB8ABEEE91"/>
    <w:rsid w:val="009702A4"/>
  </w:style>
  <w:style w:type="paragraph" w:customStyle="1" w:styleId="3BE71A772C984D9AA37489C3396F3399">
    <w:name w:val="3BE71A772C984D9AA37489C3396F3399"/>
    <w:rsid w:val="009702A4"/>
  </w:style>
  <w:style w:type="paragraph" w:customStyle="1" w:styleId="FCCD28F5BB7D4DCAAA84B09D4ABE275E">
    <w:name w:val="FCCD28F5BB7D4DCAAA84B09D4ABE275E"/>
    <w:rsid w:val="009702A4"/>
  </w:style>
  <w:style w:type="paragraph" w:customStyle="1" w:styleId="EF9F22AF7760414F9D6E9E9E5049AFBC">
    <w:name w:val="EF9F22AF7760414F9D6E9E9E5049AFBC"/>
    <w:rsid w:val="009702A4"/>
  </w:style>
  <w:style w:type="paragraph" w:customStyle="1" w:styleId="6BBD24D8DE024A59A64C532C44C202D6">
    <w:name w:val="6BBD24D8DE024A59A64C532C44C202D6"/>
    <w:rsid w:val="009702A4"/>
  </w:style>
  <w:style w:type="paragraph" w:customStyle="1" w:styleId="2640785DABAA4CBEBF6D5004864CF910">
    <w:name w:val="2640785DABAA4CBEBF6D5004864CF910"/>
    <w:rsid w:val="009702A4"/>
  </w:style>
  <w:style w:type="paragraph" w:customStyle="1" w:styleId="BB586672D07B4615A54775B890D318FB">
    <w:name w:val="BB586672D07B4615A54775B890D318FB"/>
    <w:rsid w:val="009702A4"/>
  </w:style>
  <w:style w:type="paragraph" w:customStyle="1" w:styleId="73BDADE90212421B814956E62EA32C86">
    <w:name w:val="73BDADE90212421B814956E62EA32C86"/>
    <w:rsid w:val="009702A4"/>
  </w:style>
  <w:style w:type="paragraph" w:customStyle="1" w:styleId="30C1109A3E3648D7B89904881EA40CE3">
    <w:name w:val="30C1109A3E3648D7B89904881EA40CE3"/>
    <w:rsid w:val="009702A4"/>
  </w:style>
  <w:style w:type="paragraph" w:customStyle="1" w:styleId="96B964C827EF412F8E52A1ECB72CF3C9">
    <w:name w:val="96B964C827EF412F8E52A1ECB72CF3C9"/>
    <w:rsid w:val="009702A4"/>
  </w:style>
  <w:style w:type="paragraph" w:customStyle="1" w:styleId="3C0A335567DD463791FA89BBED273FE8">
    <w:name w:val="3C0A335567DD463791FA89BBED273FE8"/>
    <w:rsid w:val="009702A4"/>
  </w:style>
  <w:style w:type="paragraph" w:customStyle="1" w:styleId="F2DACC336E3B43F4B9173DAA655271B1">
    <w:name w:val="F2DACC336E3B43F4B9173DAA655271B1"/>
    <w:rsid w:val="009702A4"/>
  </w:style>
  <w:style w:type="paragraph" w:customStyle="1" w:styleId="88B89938BD01485EA1CD61AD3B339FCB">
    <w:name w:val="88B89938BD01485EA1CD61AD3B339FCB"/>
    <w:rsid w:val="009702A4"/>
  </w:style>
  <w:style w:type="paragraph" w:customStyle="1" w:styleId="9933FF1C74CE40F582EF6EEDA4E7ECEB">
    <w:name w:val="9933FF1C74CE40F582EF6EEDA4E7ECEB"/>
    <w:rsid w:val="009702A4"/>
  </w:style>
  <w:style w:type="paragraph" w:customStyle="1" w:styleId="22AE986A9AD14159BA243B6218BF1CBA">
    <w:name w:val="22AE986A9AD14159BA243B6218BF1CBA"/>
    <w:rsid w:val="009702A4"/>
  </w:style>
  <w:style w:type="paragraph" w:customStyle="1" w:styleId="3F0F904C2F25496EA7E7BDA20A952A96">
    <w:name w:val="3F0F904C2F25496EA7E7BDA20A952A96"/>
    <w:rsid w:val="009702A4"/>
  </w:style>
  <w:style w:type="paragraph" w:customStyle="1" w:styleId="FB5C2412304B4FF18F00A4CD4F15BDAD">
    <w:name w:val="FB5C2412304B4FF18F00A4CD4F15BDAD"/>
    <w:rsid w:val="009702A4"/>
  </w:style>
  <w:style w:type="paragraph" w:customStyle="1" w:styleId="04C817BC2E084106AC03354C0AB715C3">
    <w:name w:val="04C817BC2E084106AC03354C0AB715C3"/>
    <w:rsid w:val="009702A4"/>
  </w:style>
  <w:style w:type="paragraph" w:customStyle="1" w:styleId="F51347C0BA07498BB6562A24D446F573">
    <w:name w:val="F51347C0BA07498BB6562A24D446F573"/>
    <w:rsid w:val="009702A4"/>
  </w:style>
  <w:style w:type="paragraph" w:customStyle="1" w:styleId="3B5EA24812744FAFAA8F873844C19AF1">
    <w:name w:val="3B5EA24812744FAFAA8F873844C19AF1"/>
    <w:rsid w:val="009702A4"/>
  </w:style>
  <w:style w:type="paragraph" w:customStyle="1" w:styleId="A33AD8636437441B98C23F9A661A0A12">
    <w:name w:val="A33AD8636437441B98C23F9A661A0A12"/>
    <w:rsid w:val="009702A4"/>
  </w:style>
  <w:style w:type="paragraph" w:customStyle="1" w:styleId="9E90BC1C56D24DCD847A5BF910AB6907">
    <w:name w:val="9E90BC1C56D24DCD847A5BF910AB6907"/>
    <w:rsid w:val="009702A4"/>
  </w:style>
  <w:style w:type="paragraph" w:customStyle="1" w:styleId="B7B51D87C1F44011A9D24D874354EBCF">
    <w:name w:val="B7B51D87C1F44011A9D24D874354EBCF"/>
    <w:rsid w:val="009702A4"/>
  </w:style>
  <w:style w:type="paragraph" w:customStyle="1" w:styleId="4CAB0E5A5D644D6A8986EF87868CC027">
    <w:name w:val="4CAB0E5A5D644D6A8986EF87868CC027"/>
    <w:rsid w:val="009702A4"/>
  </w:style>
  <w:style w:type="paragraph" w:customStyle="1" w:styleId="F6963D1E601D4987A3BBB3A8116D8EBC">
    <w:name w:val="F6963D1E601D4987A3BBB3A8116D8EBC"/>
    <w:rsid w:val="009702A4"/>
  </w:style>
  <w:style w:type="paragraph" w:customStyle="1" w:styleId="E4597975DE004937A2A226CE692489FA">
    <w:name w:val="E4597975DE004937A2A226CE692489FA"/>
    <w:rsid w:val="009702A4"/>
  </w:style>
  <w:style w:type="paragraph" w:customStyle="1" w:styleId="5EF41283EDB24735B1F5034E97F6F236">
    <w:name w:val="5EF41283EDB24735B1F5034E97F6F236"/>
    <w:rsid w:val="009702A4"/>
  </w:style>
  <w:style w:type="paragraph" w:customStyle="1" w:styleId="8A247D790D1C4499A8848F49B92831F9">
    <w:name w:val="8A247D790D1C4499A8848F49B92831F9"/>
    <w:rsid w:val="009702A4"/>
  </w:style>
  <w:style w:type="paragraph" w:customStyle="1" w:styleId="5586430DE88E455FAEE8F5D227274BA0">
    <w:name w:val="5586430DE88E455FAEE8F5D227274BA0"/>
    <w:rsid w:val="009702A4"/>
  </w:style>
  <w:style w:type="paragraph" w:customStyle="1" w:styleId="81A1DAFBE4CE427CAFB888BCA25B9B55">
    <w:name w:val="81A1DAFBE4CE427CAFB888BCA25B9B55"/>
    <w:rsid w:val="009702A4"/>
  </w:style>
  <w:style w:type="paragraph" w:customStyle="1" w:styleId="317704B7BAFA47B09029E81E4C4ED257">
    <w:name w:val="317704B7BAFA47B09029E81E4C4ED257"/>
    <w:rsid w:val="009702A4"/>
  </w:style>
  <w:style w:type="paragraph" w:customStyle="1" w:styleId="2310611A7E0F443997DE28BA557D5F94">
    <w:name w:val="2310611A7E0F443997DE28BA557D5F94"/>
    <w:rsid w:val="009702A4"/>
  </w:style>
  <w:style w:type="paragraph" w:customStyle="1" w:styleId="A68460304E51422EB6500DD5DE65B680">
    <w:name w:val="A68460304E51422EB6500DD5DE65B680"/>
    <w:rsid w:val="009702A4"/>
  </w:style>
  <w:style w:type="paragraph" w:customStyle="1" w:styleId="BC0A10AFB86E444794253F6922874313">
    <w:name w:val="BC0A10AFB86E444794253F6922874313"/>
    <w:rsid w:val="009702A4"/>
  </w:style>
  <w:style w:type="paragraph" w:customStyle="1" w:styleId="9C9229265B23485794BEF89EC4F6B574">
    <w:name w:val="9C9229265B23485794BEF89EC4F6B574"/>
    <w:rsid w:val="009702A4"/>
  </w:style>
  <w:style w:type="paragraph" w:customStyle="1" w:styleId="42C5BF341C1047CEB2EC0BF25304B4FB">
    <w:name w:val="42C5BF341C1047CEB2EC0BF25304B4FB"/>
    <w:rsid w:val="009702A4"/>
  </w:style>
  <w:style w:type="paragraph" w:customStyle="1" w:styleId="CF5FD079CD5D46659828041F51282E01">
    <w:name w:val="CF5FD079CD5D46659828041F51282E01"/>
    <w:rsid w:val="009702A4"/>
  </w:style>
  <w:style w:type="paragraph" w:customStyle="1" w:styleId="8915E564518D4A6EAD8D4F4D396E19B6">
    <w:name w:val="8915E564518D4A6EAD8D4F4D396E19B6"/>
    <w:rsid w:val="009702A4"/>
  </w:style>
  <w:style w:type="paragraph" w:customStyle="1" w:styleId="4995568E53284DECA07C7C56EC759B4E">
    <w:name w:val="4995568E53284DECA07C7C56EC759B4E"/>
    <w:rsid w:val="009702A4"/>
  </w:style>
  <w:style w:type="paragraph" w:customStyle="1" w:styleId="5EE56F67A2764CA6B903926766F28CC6">
    <w:name w:val="5EE56F67A2764CA6B903926766F28CC6"/>
    <w:rsid w:val="009702A4"/>
  </w:style>
  <w:style w:type="paragraph" w:customStyle="1" w:styleId="11D17767300040C8B4C4D03F84D6EF4B">
    <w:name w:val="11D17767300040C8B4C4D03F84D6EF4B"/>
    <w:rsid w:val="009702A4"/>
  </w:style>
  <w:style w:type="paragraph" w:customStyle="1" w:styleId="63EA7805D930429097C977875AA5C877">
    <w:name w:val="63EA7805D930429097C977875AA5C877"/>
    <w:rsid w:val="009702A4"/>
  </w:style>
  <w:style w:type="paragraph" w:customStyle="1" w:styleId="9899016AE43644FD855FCB48048D89E1">
    <w:name w:val="9899016AE43644FD855FCB48048D89E1"/>
    <w:rsid w:val="009702A4"/>
  </w:style>
  <w:style w:type="paragraph" w:customStyle="1" w:styleId="DF1B873D1ADE44DD875FB82D65AA1D01">
    <w:name w:val="DF1B873D1ADE44DD875FB82D65AA1D01"/>
    <w:rsid w:val="009702A4"/>
  </w:style>
  <w:style w:type="paragraph" w:customStyle="1" w:styleId="F523645DB55244C28B6F26FE082630E1">
    <w:name w:val="F523645DB55244C28B6F26FE082630E1"/>
    <w:rsid w:val="009702A4"/>
  </w:style>
  <w:style w:type="paragraph" w:customStyle="1" w:styleId="1C9B3D11CAFB4647B313B7DB8832C9F9">
    <w:name w:val="1C9B3D11CAFB4647B313B7DB8832C9F9"/>
    <w:rsid w:val="009702A4"/>
  </w:style>
  <w:style w:type="paragraph" w:customStyle="1" w:styleId="0183464E7B964A01BBAAC75B95D75787">
    <w:name w:val="0183464E7B964A01BBAAC75B95D75787"/>
    <w:rsid w:val="009702A4"/>
  </w:style>
  <w:style w:type="paragraph" w:customStyle="1" w:styleId="427CF84C4DAA4262AB9DBEB95AEBBBBC">
    <w:name w:val="427CF84C4DAA4262AB9DBEB95AEBBBBC"/>
    <w:rsid w:val="009702A4"/>
  </w:style>
  <w:style w:type="paragraph" w:customStyle="1" w:styleId="166DA1765B954FD7B84518176301E0E1">
    <w:name w:val="166DA1765B954FD7B84518176301E0E1"/>
    <w:rsid w:val="009702A4"/>
  </w:style>
  <w:style w:type="paragraph" w:customStyle="1" w:styleId="988C7C7AF9FD4575A1C7C2F14C5928BA">
    <w:name w:val="988C7C7AF9FD4575A1C7C2F14C5928BA"/>
    <w:rsid w:val="009702A4"/>
  </w:style>
  <w:style w:type="paragraph" w:customStyle="1" w:styleId="8FC7BFE9276A418F82BAA6808D1D8B85">
    <w:name w:val="8FC7BFE9276A418F82BAA6808D1D8B85"/>
    <w:rsid w:val="009702A4"/>
  </w:style>
  <w:style w:type="paragraph" w:customStyle="1" w:styleId="2976E8805575418B932D4D662ECD9ADB">
    <w:name w:val="2976E8805575418B932D4D662ECD9ADB"/>
    <w:rsid w:val="009702A4"/>
  </w:style>
  <w:style w:type="paragraph" w:customStyle="1" w:styleId="BD630459E4604875855D6DA6D7CFDC9C">
    <w:name w:val="BD630459E4604875855D6DA6D7CFDC9C"/>
    <w:rsid w:val="009702A4"/>
  </w:style>
  <w:style w:type="paragraph" w:customStyle="1" w:styleId="65A9FBFF77C94C718D0906744BBAF32D">
    <w:name w:val="65A9FBFF77C94C718D0906744BBAF32D"/>
    <w:rsid w:val="009702A4"/>
  </w:style>
  <w:style w:type="paragraph" w:customStyle="1" w:styleId="340CC648879D415981A09EFA5BCC8105">
    <w:name w:val="340CC648879D415981A09EFA5BCC8105"/>
    <w:rsid w:val="009702A4"/>
  </w:style>
  <w:style w:type="paragraph" w:customStyle="1" w:styleId="0C9BF85DD337440983B876226E71E22F">
    <w:name w:val="0C9BF85DD337440983B876226E71E22F"/>
    <w:rsid w:val="009702A4"/>
  </w:style>
  <w:style w:type="paragraph" w:customStyle="1" w:styleId="CFC52FE87806400FA6F32D6E9EE29AA3">
    <w:name w:val="CFC52FE87806400FA6F32D6E9EE29AA3"/>
    <w:rsid w:val="009702A4"/>
  </w:style>
  <w:style w:type="paragraph" w:customStyle="1" w:styleId="FAFC2949725C440984089A5812ABC9F5">
    <w:name w:val="FAFC2949725C440984089A5812ABC9F5"/>
    <w:rsid w:val="009702A4"/>
  </w:style>
  <w:style w:type="paragraph" w:customStyle="1" w:styleId="92513C946EA442CBAF8E9CFFDF92DF95">
    <w:name w:val="92513C946EA442CBAF8E9CFFDF92DF95"/>
    <w:rsid w:val="009702A4"/>
  </w:style>
  <w:style w:type="paragraph" w:customStyle="1" w:styleId="1AE636A34E2A4B8EB0F4B6FBC609DBA5">
    <w:name w:val="1AE636A34E2A4B8EB0F4B6FBC609DBA5"/>
    <w:rsid w:val="009702A4"/>
  </w:style>
  <w:style w:type="paragraph" w:customStyle="1" w:styleId="E432331932EC411E91B2CF70AB299DDF">
    <w:name w:val="E432331932EC411E91B2CF70AB299DDF"/>
    <w:rsid w:val="009702A4"/>
  </w:style>
  <w:style w:type="paragraph" w:customStyle="1" w:styleId="F3ED96B5CAE64B989DC28BEA8551B0F3">
    <w:name w:val="F3ED96B5CAE64B989DC28BEA8551B0F3"/>
    <w:rsid w:val="009702A4"/>
  </w:style>
  <w:style w:type="paragraph" w:customStyle="1" w:styleId="6BB018E254914353B9EA1B045738755E">
    <w:name w:val="6BB018E254914353B9EA1B045738755E"/>
    <w:rsid w:val="009702A4"/>
  </w:style>
  <w:style w:type="paragraph" w:customStyle="1" w:styleId="628A129C1A8C4E5CB87BC6751FE570DD">
    <w:name w:val="628A129C1A8C4E5CB87BC6751FE570DD"/>
    <w:rsid w:val="009702A4"/>
  </w:style>
  <w:style w:type="paragraph" w:customStyle="1" w:styleId="AE18E9D20ECB44E1A8835036BF315D8C">
    <w:name w:val="AE18E9D20ECB44E1A8835036BF315D8C"/>
    <w:rsid w:val="009702A4"/>
  </w:style>
  <w:style w:type="paragraph" w:customStyle="1" w:styleId="3174206F7CD547E3A86F3E864FBC82C5">
    <w:name w:val="3174206F7CD547E3A86F3E864FBC82C5"/>
    <w:rsid w:val="009702A4"/>
  </w:style>
  <w:style w:type="paragraph" w:customStyle="1" w:styleId="31CF9CF813B2458ABEDDDB623782AB2A">
    <w:name w:val="31CF9CF813B2458ABEDDDB623782AB2A"/>
    <w:rsid w:val="009702A4"/>
  </w:style>
  <w:style w:type="paragraph" w:customStyle="1" w:styleId="A989DFED675D43CDAAAE9DBC0AC639CA">
    <w:name w:val="A989DFED675D43CDAAAE9DBC0AC639CA"/>
    <w:rsid w:val="009702A4"/>
  </w:style>
  <w:style w:type="paragraph" w:customStyle="1" w:styleId="F878455055F94E8486AFCC4FAE6894F2">
    <w:name w:val="F878455055F94E8486AFCC4FAE6894F2"/>
    <w:rsid w:val="009702A4"/>
  </w:style>
  <w:style w:type="paragraph" w:customStyle="1" w:styleId="9F0225D075394A82A9E34E62CBBC1910">
    <w:name w:val="9F0225D075394A82A9E34E62CBBC1910"/>
    <w:rsid w:val="009702A4"/>
  </w:style>
  <w:style w:type="paragraph" w:customStyle="1" w:styleId="9C9FB1E21637441C860682DD57265565">
    <w:name w:val="9C9FB1E21637441C860682DD57265565"/>
    <w:rsid w:val="009702A4"/>
  </w:style>
  <w:style w:type="paragraph" w:customStyle="1" w:styleId="759A7D32B28A4FA3BA0757F4CEA91168">
    <w:name w:val="759A7D32B28A4FA3BA0757F4CEA91168"/>
    <w:rsid w:val="009702A4"/>
  </w:style>
  <w:style w:type="paragraph" w:customStyle="1" w:styleId="89B4B7F051884D568421A7945AE3698A">
    <w:name w:val="89B4B7F051884D568421A7945AE3698A"/>
    <w:rsid w:val="009702A4"/>
  </w:style>
  <w:style w:type="paragraph" w:customStyle="1" w:styleId="E082856B85A34321AFD5A88FAF42AD2F">
    <w:name w:val="E082856B85A34321AFD5A88FAF42AD2F"/>
    <w:rsid w:val="009702A4"/>
  </w:style>
  <w:style w:type="paragraph" w:customStyle="1" w:styleId="BA1DE26BB7484E47995D7B4D9C389C8B">
    <w:name w:val="BA1DE26BB7484E47995D7B4D9C389C8B"/>
    <w:rsid w:val="009702A4"/>
  </w:style>
  <w:style w:type="paragraph" w:customStyle="1" w:styleId="36888F049C5B4952A5EA8FC0F86421AD">
    <w:name w:val="36888F049C5B4952A5EA8FC0F86421AD"/>
    <w:rsid w:val="009702A4"/>
  </w:style>
  <w:style w:type="paragraph" w:customStyle="1" w:styleId="833C1FFBDA9B428091C4ADA3BB119524">
    <w:name w:val="833C1FFBDA9B428091C4ADA3BB119524"/>
    <w:rsid w:val="009702A4"/>
  </w:style>
  <w:style w:type="paragraph" w:customStyle="1" w:styleId="1742142EE29E43A78C9F165BD3FA9563">
    <w:name w:val="1742142EE29E43A78C9F165BD3FA9563"/>
    <w:rsid w:val="009702A4"/>
  </w:style>
  <w:style w:type="paragraph" w:customStyle="1" w:styleId="B88904EFF7C54B25AF30710CAF874CFC">
    <w:name w:val="B88904EFF7C54B25AF30710CAF874CFC"/>
    <w:rsid w:val="009702A4"/>
  </w:style>
  <w:style w:type="paragraph" w:customStyle="1" w:styleId="A16F97FDE928486980150095F429D406">
    <w:name w:val="A16F97FDE928486980150095F429D406"/>
    <w:rsid w:val="009702A4"/>
  </w:style>
  <w:style w:type="paragraph" w:customStyle="1" w:styleId="963036177DAD4EBBB8A0614B9BAE7A5D">
    <w:name w:val="963036177DAD4EBBB8A0614B9BAE7A5D"/>
    <w:rsid w:val="009702A4"/>
  </w:style>
  <w:style w:type="paragraph" w:customStyle="1" w:styleId="F17536E2EF004C46AB0E3A66FC52E11D">
    <w:name w:val="F17536E2EF004C46AB0E3A66FC52E11D"/>
    <w:rsid w:val="009702A4"/>
  </w:style>
  <w:style w:type="paragraph" w:customStyle="1" w:styleId="3A53BDB3E8CA4D03811EF41343635710">
    <w:name w:val="3A53BDB3E8CA4D03811EF41343635710"/>
    <w:rsid w:val="009702A4"/>
  </w:style>
  <w:style w:type="paragraph" w:customStyle="1" w:styleId="C9487F307E61402B92014DF5E002C6A2">
    <w:name w:val="C9487F307E61402B92014DF5E002C6A2"/>
    <w:rsid w:val="009702A4"/>
  </w:style>
  <w:style w:type="paragraph" w:customStyle="1" w:styleId="4C86E3C738464B0891CD7FD587710B16">
    <w:name w:val="4C86E3C738464B0891CD7FD587710B16"/>
    <w:rsid w:val="009702A4"/>
  </w:style>
  <w:style w:type="paragraph" w:customStyle="1" w:styleId="FE986681AF9E4EEFA7FB579550C2CB9A">
    <w:name w:val="FE986681AF9E4EEFA7FB579550C2CB9A"/>
    <w:rsid w:val="009702A4"/>
  </w:style>
  <w:style w:type="paragraph" w:customStyle="1" w:styleId="1E4CA0D0AC3C4ECF847C91B479ACF684">
    <w:name w:val="1E4CA0D0AC3C4ECF847C91B479ACF684"/>
    <w:rsid w:val="009702A4"/>
  </w:style>
  <w:style w:type="paragraph" w:customStyle="1" w:styleId="BF54E44F5F6D4168B1015CA6F8CCB205">
    <w:name w:val="BF54E44F5F6D4168B1015CA6F8CCB205"/>
    <w:rsid w:val="009702A4"/>
  </w:style>
  <w:style w:type="paragraph" w:customStyle="1" w:styleId="925EE61170594570B2A097E35EFA6B59">
    <w:name w:val="925EE61170594570B2A097E35EFA6B59"/>
    <w:rsid w:val="009702A4"/>
  </w:style>
  <w:style w:type="paragraph" w:customStyle="1" w:styleId="E00A3F2F04354E33980A4589038F7C5C">
    <w:name w:val="E00A3F2F04354E33980A4589038F7C5C"/>
    <w:rsid w:val="009702A4"/>
  </w:style>
  <w:style w:type="paragraph" w:customStyle="1" w:styleId="8541DA9B5EED4F61B0612E2E9FB61765">
    <w:name w:val="8541DA9B5EED4F61B0612E2E9FB61765"/>
    <w:rsid w:val="009702A4"/>
  </w:style>
  <w:style w:type="paragraph" w:customStyle="1" w:styleId="88F5E063D0A5420099D4D4BE6336CD3A">
    <w:name w:val="88F5E063D0A5420099D4D4BE6336CD3A"/>
    <w:rsid w:val="009702A4"/>
  </w:style>
  <w:style w:type="paragraph" w:customStyle="1" w:styleId="EEE457CC1F4045DD801B0B6A503D4FDB">
    <w:name w:val="EEE457CC1F4045DD801B0B6A503D4FDB"/>
    <w:rsid w:val="009702A4"/>
  </w:style>
  <w:style w:type="paragraph" w:customStyle="1" w:styleId="BA1A3888AFB442218E60ED35DAB877E7">
    <w:name w:val="BA1A3888AFB442218E60ED35DAB877E7"/>
    <w:rsid w:val="009702A4"/>
  </w:style>
  <w:style w:type="paragraph" w:customStyle="1" w:styleId="3447D829FB91464FB4EB2D463F4E32A2">
    <w:name w:val="3447D829FB91464FB4EB2D463F4E32A2"/>
    <w:rsid w:val="009702A4"/>
  </w:style>
  <w:style w:type="paragraph" w:customStyle="1" w:styleId="E46A9B2691AA446AAA6D7074D134E4A8">
    <w:name w:val="E46A9B2691AA446AAA6D7074D134E4A8"/>
    <w:rsid w:val="009702A4"/>
  </w:style>
  <w:style w:type="paragraph" w:customStyle="1" w:styleId="3102775FAE784AEFB8D890A0C8F8AD42">
    <w:name w:val="3102775FAE784AEFB8D890A0C8F8AD42"/>
    <w:rsid w:val="009702A4"/>
  </w:style>
  <w:style w:type="paragraph" w:customStyle="1" w:styleId="5BC1E307D6F04C15B7A702DD85D3BD5D">
    <w:name w:val="5BC1E307D6F04C15B7A702DD85D3BD5D"/>
    <w:rsid w:val="009702A4"/>
  </w:style>
  <w:style w:type="paragraph" w:customStyle="1" w:styleId="23A76F06517041428631A928E42ADBEA">
    <w:name w:val="23A76F06517041428631A928E42ADBEA"/>
    <w:rsid w:val="009702A4"/>
  </w:style>
  <w:style w:type="paragraph" w:customStyle="1" w:styleId="E8BFA8319F104354BC62AE7DEB749C3C">
    <w:name w:val="E8BFA8319F104354BC62AE7DEB749C3C"/>
    <w:rsid w:val="009702A4"/>
  </w:style>
  <w:style w:type="paragraph" w:customStyle="1" w:styleId="4F990A5E11814BB990AA1B422A5FB419">
    <w:name w:val="4F990A5E11814BB990AA1B422A5FB419"/>
    <w:rsid w:val="009702A4"/>
  </w:style>
  <w:style w:type="paragraph" w:customStyle="1" w:styleId="9AE4F2B17250441B9D6695812144C3B8">
    <w:name w:val="9AE4F2B17250441B9D6695812144C3B8"/>
    <w:rsid w:val="009702A4"/>
  </w:style>
  <w:style w:type="paragraph" w:customStyle="1" w:styleId="2666BC245BB649EB9F0057921458F829">
    <w:name w:val="2666BC245BB649EB9F0057921458F829"/>
    <w:rsid w:val="009702A4"/>
  </w:style>
  <w:style w:type="paragraph" w:customStyle="1" w:styleId="E66A37809D024BEEB6D4B5F18073D060">
    <w:name w:val="E66A37809D024BEEB6D4B5F18073D060"/>
    <w:rsid w:val="009702A4"/>
  </w:style>
  <w:style w:type="paragraph" w:customStyle="1" w:styleId="46173CDAF09F41D4B6057869E9CBD030">
    <w:name w:val="46173CDAF09F41D4B6057869E9CBD030"/>
    <w:rsid w:val="009702A4"/>
  </w:style>
  <w:style w:type="paragraph" w:customStyle="1" w:styleId="BE0B016AF7924254AC253072DEE3FE7F">
    <w:name w:val="BE0B016AF7924254AC253072DEE3FE7F"/>
    <w:rsid w:val="009702A4"/>
  </w:style>
  <w:style w:type="paragraph" w:customStyle="1" w:styleId="1BB67BD1BABD425481724B2DEBD0EFBF">
    <w:name w:val="1BB67BD1BABD425481724B2DEBD0EFBF"/>
    <w:rsid w:val="009702A4"/>
  </w:style>
  <w:style w:type="paragraph" w:customStyle="1" w:styleId="885A655F134B4479B90E57B2D435FAD8">
    <w:name w:val="885A655F134B4479B90E57B2D435FAD8"/>
    <w:rsid w:val="009702A4"/>
  </w:style>
  <w:style w:type="paragraph" w:customStyle="1" w:styleId="AB5FF2AD797344DAA4633515F2514F2F">
    <w:name w:val="AB5FF2AD797344DAA4633515F2514F2F"/>
    <w:rsid w:val="009702A4"/>
  </w:style>
  <w:style w:type="paragraph" w:customStyle="1" w:styleId="41931B4673E2492581E4CC34F75DCFDB">
    <w:name w:val="41931B4673E2492581E4CC34F75DCFDB"/>
    <w:rsid w:val="009702A4"/>
  </w:style>
  <w:style w:type="paragraph" w:customStyle="1" w:styleId="E3E888AA07FB43548BE56D2828E4EE74">
    <w:name w:val="E3E888AA07FB43548BE56D2828E4EE74"/>
    <w:rsid w:val="009702A4"/>
  </w:style>
  <w:style w:type="paragraph" w:customStyle="1" w:styleId="D7A2F9B7E6E74FF89B0261FE24B5001C">
    <w:name w:val="D7A2F9B7E6E74FF89B0261FE24B5001C"/>
    <w:rsid w:val="009702A4"/>
  </w:style>
  <w:style w:type="paragraph" w:customStyle="1" w:styleId="D387A90D4FD9479895299CB3B0C1A791">
    <w:name w:val="D387A90D4FD9479895299CB3B0C1A791"/>
    <w:rsid w:val="009702A4"/>
  </w:style>
  <w:style w:type="paragraph" w:customStyle="1" w:styleId="958BAC07E3D1476E8120909B947758E0">
    <w:name w:val="958BAC07E3D1476E8120909B947758E0"/>
    <w:rsid w:val="009702A4"/>
  </w:style>
  <w:style w:type="paragraph" w:customStyle="1" w:styleId="AE2FC7FD2E5C49EDB595481D278F5E7D">
    <w:name w:val="AE2FC7FD2E5C49EDB595481D278F5E7D"/>
    <w:rsid w:val="009702A4"/>
  </w:style>
  <w:style w:type="paragraph" w:customStyle="1" w:styleId="923DEB0E6FE846A1BBDF6079E5ECD007">
    <w:name w:val="923DEB0E6FE846A1BBDF6079E5ECD007"/>
    <w:rsid w:val="009702A4"/>
  </w:style>
  <w:style w:type="paragraph" w:customStyle="1" w:styleId="F5734F9A4F75472E952BE9CFEA8B7726">
    <w:name w:val="F5734F9A4F75472E952BE9CFEA8B7726"/>
    <w:rsid w:val="009702A4"/>
  </w:style>
  <w:style w:type="paragraph" w:customStyle="1" w:styleId="BB43912C1604408088E24089F3554922">
    <w:name w:val="BB43912C1604408088E24089F3554922"/>
    <w:rsid w:val="009702A4"/>
  </w:style>
  <w:style w:type="paragraph" w:customStyle="1" w:styleId="F141E39D0859403D8E62DB81A0E5EF24">
    <w:name w:val="F141E39D0859403D8E62DB81A0E5EF24"/>
    <w:rsid w:val="009702A4"/>
  </w:style>
  <w:style w:type="paragraph" w:customStyle="1" w:styleId="B63390AD22DD457CA4047B6FC9660D5C">
    <w:name w:val="B63390AD22DD457CA4047B6FC9660D5C"/>
    <w:rsid w:val="009702A4"/>
  </w:style>
  <w:style w:type="paragraph" w:customStyle="1" w:styleId="CD04F7E3E2E543FAAA9F452448F578D4">
    <w:name w:val="CD04F7E3E2E543FAAA9F452448F578D4"/>
    <w:rsid w:val="009702A4"/>
  </w:style>
  <w:style w:type="paragraph" w:customStyle="1" w:styleId="331574542FE247C8BCFC865207BA4C68">
    <w:name w:val="331574542FE247C8BCFC865207BA4C68"/>
    <w:rsid w:val="009702A4"/>
  </w:style>
  <w:style w:type="paragraph" w:customStyle="1" w:styleId="B95637E73CF149FAB546E5E5263971B1">
    <w:name w:val="B95637E73CF149FAB546E5E5263971B1"/>
    <w:rsid w:val="009702A4"/>
  </w:style>
  <w:style w:type="paragraph" w:customStyle="1" w:styleId="1B97665068C54920876E273485656055">
    <w:name w:val="1B97665068C54920876E273485656055"/>
    <w:rsid w:val="009702A4"/>
  </w:style>
  <w:style w:type="paragraph" w:customStyle="1" w:styleId="5AA89E1D4CE94E52A221689F96854D84">
    <w:name w:val="5AA89E1D4CE94E52A221689F96854D84"/>
    <w:rsid w:val="009702A4"/>
  </w:style>
  <w:style w:type="paragraph" w:customStyle="1" w:styleId="1C6D395D8A0F4CDD9585781DA17E6741">
    <w:name w:val="1C6D395D8A0F4CDD9585781DA17E6741"/>
    <w:rsid w:val="009702A4"/>
  </w:style>
  <w:style w:type="paragraph" w:customStyle="1" w:styleId="E09E8FA2802F4577921239D9E45BCB0D">
    <w:name w:val="E09E8FA2802F4577921239D9E45BCB0D"/>
    <w:rsid w:val="009702A4"/>
  </w:style>
  <w:style w:type="paragraph" w:customStyle="1" w:styleId="DFE0FE92D75843889443C122757556C1">
    <w:name w:val="DFE0FE92D75843889443C122757556C1"/>
    <w:rsid w:val="009702A4"/>
  </w:style>
  <w:style w:type="paragraph" w:customStyle="1" w:styleId="4333446832A440D48C5DC8D5F3F49515">
    <w:name w:val="4333446832A440D48C5DC8D5F3F49515"/>
    <w:rsid w:val="009702A4"/>
  </w:style>
  <w:style w:type="paragraph" w:customStyle="1" w:styleId="45474FD445F84E87B75E36FBEF5FCFD4">
    <w:name w:val="45474FD445F84E87B75E36FBEF5FCFD4"/>
    <w:rsid w:val="009702A4"/>
  </w:style>
  <w:style w:type="paragraph" w:customStyle="1" w:styleId="9186B5F8307F4FC5850FAD1246E572F2">
    <w:name w:val="9186B5F8307F4FC5850FAD1246E572F2"/>
    <w:rsid w:val="009702A4"/>
  </w:style>
  <w:style w:type="paragraph" w:customStyle="1" w:styleId="02501BF5C9BE4B5789D94D05CBA464B3">
    <w:name w:val="02501BF5C9BE4B5789D94D05CBA464B3"/>
    <w:rsid w:val="006208D5"/>
  </w:style>
  <w:style w:type="paragraph" w:customStyle="1" w:styleId="D90CD46CE3314DE5B147D84C1357AA7F">
    <w:name w:val="D90CD46CE3314DE5B147D84C1357AA7F"/>
    <w:rsid w:val="006208D5"/>
  </w:style>
  <w:style w:type="paragraph" w:customStyle="1" w:styleId="51F5EA540E37450B92EE56B5E87A1498">
    <w:name w:val="51F5EA540E37450B92EE56B5E87A1498"/>
    <w:rsid w:val="006208D5"/>
  </w:style>
  <w:style w:type="paragraph" w:customStyle="1" w:styleId="F36AE617A249454BB5A2123412837C8E">
    <w:name w:val="F36AE617A249454BB5A2123412837C8E"/>
    <w:rsid w:val="006208D5"/>
  </w:style>
  <w:style w:type="paragraph" w:customStyle="1" w:styleId="F1CD9687360D4199B393C71DC8B58217">
    <w:name w:val="F1CD9687360D4199B393C71DC8B58217"/>
    <w:rsid w:val="006208D5"/>
  </w:style>
  <w:style w:type="paragraph" w:customStyle="1" w:styleId="9586C1A206F448D6A385269D0726B87E">
    <w:name w:val="9586C1A206F448D6A385269D0726B87E"/>
    <w:rsid w:val="006208D5"/>
  </w:style>
  <w:style w:type="paragraph" w:customStyle="1" w:styleId="A32F65CC1C7A4BC8ACAD7A011530CE92">
    <w:name w:val="A32F65CC1C7A4BC8ACAD7A011530CE92"/>
    <w:rsid w:val="00082D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000000"/>
      <w:bdr w:val="none" w:sz="0" w:space="0" w:color="auto"/>
      <w:shd w:val="clear" w:color="auto" w:fill="FFFF00"/>
    </w:rPr>
  </w:style>
  <w:style w:type="paragraph" w:customStyle="1" w:styleId="47D0933D7ED143A59D6278AF1AE6A2B2">
    <w:name w:val="47D0933D7ED143A59D6278AF1AE6A2B2"/>
  </w:style>
  <w:style w:type="paragraph" w:customStyle="1" w:styleId="E8B47289735842A0ACF08790309CB8EF">
    <w:name w:val="E8B47289735842A0ACF08790309CB8EF"/>
  </w:style>
  <w:style w:type="paragraph" w:customStyle="1" w:styleId="ABFA8BA556C84DF5A55077F0D6D82A1F">
    <w:name w:val="ABFA8BA556C84DF5A55077F0D6D82A1F"/>
  </w:style>
  <w:style w:type="paragraph" w:customStyle="1" w:styleId="F8DD3786900848BD8FC73620B76906B3">
    <w:name w:val="F8DD3786900848BD8FC73620B76906B3"/>
  </w:style>
  <w:style w:type="paragraph" w:customStyle="1" w:styleId="5A3A7B4822FF4C1080DAF9AE0EA312FF">
    <w:name w:val="5A3A7B4822FF4C1080DAF9AE0EA312FF"/>
  </w:style>
  <w:style w:type="paragraph" w:customStyle="1" w:styleId="CBCA4DC452DB46259DFCE9E906B19884">
    <w:name w:val="CBCA4DC452DB46259DFCE9E906B19884"/>
  </w:style>
  <w:style w:type="paragraph" w:customStyle="1" w:styleId="2A83279A608A46149F4F242C7463D295">
    <w:name w:val="2A83279A608A46149F4F242C7463D295"/>
    <w:rsid w:val="009702A4"/>
  </w:style>
  <w:style w:type="paragraph" w:customStyle="1" w:styleId="4B21AF4B543C43B9AE18DAF667CF1B4F">
    <w:name w:val="4B21AF4B543C43B9AE18DAF667CF1B4F"/>
    <w:rsid w:val="009702A4"/>
  </w:style>
  <w:style w:type="paragraph" w:customStyle="1" w:styleId="BD56C18EB5E34E1BBC47B586CC5A6A4B">
    <w:name w:val="BD56C18EB5E34E1BBC47B586CC5A6A4B"/>
    <w:rsid w:val="009702A4"/>
  </w:style>
  <w:style w:type="paragraph" w:customStyle="1" w:styleId="AF825C8E52BF41AEA642ADE1112EFE61">
    <w:name w:val="AF825C8E52BF41AEA642ADE1112EFE61"/>
    <w:rsid w:val="009702A4"/>
  </w:style>
  <w:style w:type="paragraph" w:customStyle="1" w:styleId="44338838BD0244FF83D0EBB1B3B8F449">
    <w:name w:val="44338838BD0244FF83D0EBB1B3B8F449"/>
    <w:rsid w:val="009702A4"/>
  </w:style>
  <w:style w:type="paragraph" w:customStyle="1" w:styleId="258C6A3ABC114E2A9753623D865AA6E3">
    <w:name w:val="258C6A3ABC114E2A9753623D865AA6E3"/>
    <w:rsid w:val="009702A4"/>
  </w:style>
  <w:style w:type="paragraph" w:customStyle="1" w:styleId="12A88905878E489AAFF85982D25117AC">
    <w:name w:val="12A88905878E489AAFF85982D25117AC"/>
    <w:rsid w:val="009702A4"/>
  </w:style>
  <w:style w:type="paragraph" w:customStyle="1" w:styleId="462AF48046F54089992BF5845B0D7F8A">
    <w:name w:val="462AF48046F54089992BF5845B0D7F8A"/>
    <w:rsid w:val="009702A4"/>
  </w:style>
  <w:style w:type="paragraph" w:customStyle="1" w:styleId="E873B328443546D1ACD1DC9434D81655">
    <w:name w:val="E873B328443546D1ACD1DC9434D81655"/>
    <w:rsid w:val="009702A4"/>
  </w:style>
  <w:style w:type="paragraph" w:customStyle="1" w:styleId="D489183261BC45C0B5B8848FDD2E9214">
    <w:name w:val="D489183261BC45C0B5B8848FDD2E9214"/>
    <w:rsid w:val="009702A4"/>
  </w:style>
  <w:style w:type="paragraph" w:customStyle="1" w:styleId="A01032C66424462C9BB0E7CC6E192D0C">
    <w:name w:val="A01032C66424462C9BB0E7CC6E192D0C"/>
    <w:rsid w:val="009702A4"/>
  </w:style>
  <w:style w:type="paragraph" w:customStyle="1" w:styleId="94C4A7B5FDC040DD969CFC4149FD59BC">
    <w:name w:val="94C4A7B5FDC040DD969CFC4149FD59BC"/>
    <w:rsid w:val="009702A4"/>
  </w:style>
  <w:style w:type="paragraph" w:customStyle="1" w:styleId="DA32E9AD834948B696FF5BCA5ACDF284">
    <w:name w:val="DA32E9AD834948B696FF5BCA5ACDF284"/>
    <w:rsid w:val="009702A4"/>
  </w:style>
  <w:style w:type="paragraph" w:customStyle="1" w:styleId="D3B6179C0C754A6F8D94EFD7EBBA8CE4">
    <w:name w:val="D3B6179C0C754A6F8D94EFD7EBBA8CE4"/>
    <w:rsid w:val="009702A4"/>
  </w:style>
  <w:style w:type="paragraph" w:customStyle="1" w:styleId="EAED39A5D244411B814AA74FB9DFFEE6">
    <w:name w:val="EAED39A5D244411B814AA74FB9DFFEE6"/>
    <w:rsid w:val="009702A4"/>
  </w:style>
  <w:style w:type="paragraph" w:customStyle="1" w:styleId="46C2FE4C975F4C508E432C95208A6B0E">
    <w:name w:val="46C2FE4C975F4C508E432C95208A6B0E"/>
    <w:rsid w:val="009702A4"/>
  </w:style>
  <w:style w:type="paragraph" w:customStyle="1" w:styleId="2F352F0514134E5EA2C26CFB8ABEEE91">
    <w:name w:val="2F352F0514134E5EA2C26CFB8ABEEE91"/>
    <w:rsid w:val="009702A4"/>
  </w:style>
  <w:style w:type="paragraph" w:customStyle="1" w:styleId="3BE71A772C984D9AA37489C3396F3399">
    <w:name w:val="3BE71A772C984D9AA37489C3396F3399"/>
    <w:rsid w:val="009702A4"/>
  </w:style>
  <w:style w:type="paragraph" w:customStyle="1" w:styleId="FCCD28F5BB7D4DCAAA84B09D4ABE275E">
    <w:name w:val="FCCD28F5BB7D4DCAAA84B09D4ABE275E"/>
    <w:rsid w:val="009702A4"/>
  </w:style>
  <w:style w:type="paragraph" w:customStyle="1" w:styleId="EF9F22AF7760414F9D6E9E9E5049AFBC">
    <w:name w:val="EF9F22AF7760414F9D6E9E9E5049AFBC"/>
    <w:rsid w:val="009702A4"/>
  </w:style>
  <w:style w:type="paragraph" w:customStyle="1" w:styleId="6BBD24D8DE024A59A64C532C44C202D6">
    <w:name w:val="6BBD24D8DE024A59A64C532C44C202D6"/>
    <w:rsid w:val="009702A4"/>
  </w:style>
  <w:style w:type="paragraph" w:customStyle="1" w:styleId="2640785DABAA4CBEBF6D5004864CF910">
    <w:name w:val="2640785DABAA4CBEBF6D5004864CF910"/>
    <w:rsid w:val="009702A4"/>
  </w:style>
  <w:style w:type="paragraph" w:customStyle="1" w:styleId="BB586672D07B4615A54775B890D318FB">
    <w:name w:val="BB586672D07B4615A54775B890D318FB"/>
    <w:rsid w:val="009702A4"/>
  </w:style>
  <w:style w:type="paragraph" w:customStyle="1" w:styleId="73BDADE90212421B814956E62EA32C86">
    <w:name w:val="73BDADE90212421B814956E62EA32C86"/>
    <w:rsid w:val="009702A4"/>
  </w:style>
  <w:style w:type="paragraph" w:customStyle="1" w:styleId="30C1109A3E3648D7B89904881EA40CE3">
    <w:name w:val="30C1109A3E3648D7B89904881EA40CE3"/>
    <w:rsid w:val="009702A4"/>
  </w:style>
  <w:style w:type="paragraph" w:customStyle="1" w:styleId="96B964C827EF412F8E52A1ECB72CF3C9">
    <w:name w:val="96B964C827EF412F8E52A1ECB72CF3C9"/>
    <w:rsid w:val="009702A4"/>
  </w:style>
  <w:style w:type="paragraph" w:customStyle="1" w:styleId="3C0A335567DD463791FA89BBED273FE8">
    <w:name w:val="3C0A335567DD463791FA89BBED273FE8"/>
    <w:rsid w:val="009702A4"/>
  </w:style>
  <w:style w:type="paragraph" w:customStyle="1" w:styleId="F2DACC336E3B43F4B9173DAA655271B1">
    <w:name w:val="F2DACC336E3B43F4B9173DAA655271B1"/>
    <w:rsid w:val="009702A4"/>
  </w:style>
  <w:style w:type="paragraph" w:customStyle="1" w:styleId="88B89938BD01485EA1CD61AD3B339FCB">
    <w:name w:val="88B89938BD01485EA1CD61AD3B339FCB"/>
    <w:rsid w:val="009702A4"/>
  </w:style>
  <w:style w:type="paragraph" w:customStyle="1" w:styleId="9933FF1C74CE40F582EF6EEDA4E7ECEB">
    <w:name w:val="9933FF1C74CE40F582EF6EEDA4E7ECEB"/>
    <w:rsid w:val="009702A4"/>
  </w:style>
  <w:style w:type="paragraph" w:customStyle="1" w:styleId="22AE986A9AD14159BA243B6218BF1CBA">
    <w:name w:val="22AE986A9AD14159BA243B6218BF1CBA"/>
    <w:rsid w:val="009702A4"/>
  </w:style>
  <w:style w:type="paragraph" w:customStyle="1" w:styleId="3F0F904C2F25496EA7E7BDA20A952A96">
    <w:name w:val="3F0F904C2F25496EA7E7BDA20A952A96"/>
    <w:rsid w:val="009702A4"/>
  </w:style>
  <w:style w:type="paragraph" w:customStyle="1" w:styleId="FB5C2412304B4FF18F00A4CD4F15BDAD">
    <w:name w:val="FB5C2412304B4FF18F00A4CD4F15BDAD"/>
    <w:rsid w:val="009702A4"/>
  </w:style>
  <w:style w:type="paragraph" w:customStyle="1" w:styleId="04C817BC2E084106AC03354C0AB715C3">
    <w:name w:val="04C817BC2E084106AC03354C0AB715C3"/>
    <w:rsid w:val="009702A4"/>
  </w:style>
  <w:style w:type="paragraph" w:customStyle="1" w:styleId="F51347C0BA07498BB6562A24D446F573">
    <w:name w:val="F51347C0BA07498BB6562A24D446F573"/>
    <w:rsid w:val="009702A4"/>
  </w:style>
  <w:style w:type="paragraph" w:customStyle="1" w:styleId="3B5EA24812744FAFAA8F873844C19AF1">
    <w:name w:val="3B5EA24812744FAFAA8F873844C19AF1"/>
    <w:rsid w:val="009702A4"/>
  </w:style>
  <w:style w:type="paragraph" w:customStyle="1" w:styleId="A33AD8636437441B98C23F9A661A0A12">
    <w:name w:val="A33AD8636437441B98C23F9A661A0A12"/>
    <w:rsid w:val="009702A4"/>
  </w:style>
  <w:style w:type="paragraph" w:customStyle="1" w:styleId="9E90BC1C56D24DCD847A5BF910AB6907">
    <w:name w:val="9E90BC1C56D24DCD847A5BF910AB6907"/>
    <w:rsid w:val="009702A4"/>
  </w:style>
  <w:style w:type="paragraph" w:customStyle="1" w:styleId="B7B51D87C1F44011A9D24D874354EBCF">
    <w:name w:val="B7B51D87C1F44011A9D24D874354EBCF"/>
    <w:rsid w:val="009702A4"/>
  </w:style>
  <w:style w:type="paragraph" w:customStyle="1" w:styleId="4CAB0E5A5D644D6A8986EF87868CC027">
    <w:name w:val="4CAB0E5A5D644D6A8986EF87868CC027"/>
    <w:rsid w:val="009702A4"/>
  </w:style>
  <w:style w:type="paragraph" w:customStyle="1" w:styleId="F6963D1E601D4987A3BBB3A8116D8EBC">
    <w:name w:val="F6963D1E601D4987A3BBB3A8116D8EBC"/>
    <w:rsid w:val="009702A4"/>
  </w:style>
  <w:style w:type="paragraph" w:customStyle="1" w:styleId="E4597975DE004937A2A226CE692489FA">
    <w:name w:val="E4597975DE004937A2A226CE692489FA"/>
    <w:rsid w:val="009702A4"/>
  </w:style>
  <w:style w:type="paragraph" w:customStyle="1" w:styleId="5EF41283EDB24735B1F5034E97F6F236">
    <w:name w:val="5EF41283EDB24735B1F5034E97F6F236"/>
    <w:rsid w:val="009702A4"/>
  </w:style>
  <w:style w:type="paragraph" w:customStyle="1" w:styleId="8A247D790D1C4499A8848F49B92831F9">
    <w:name w:val="8A247D790D1C4499A8848F49B92831F9"/>
    <w:rsid w:val="009702A4"/>
  </w:style>
  <w:style w:type="paragraph" w:customStyle="1" w:styleId="5586430DE88E455FAEE8F5D227274BA0">
    <w:name w:val="5586430DE88E455FAEE8F5D227274BA0"/>
    <w:rsid w:val="009702A4"/>
  </w:style>
  <w:style w:type="paragraph" w:customStyle="1" w:styleId="81A1DAFBE4CE427CAFB888BCA25B9B55">
    <w:name w:val="81A1DAFBE4CE427CAFB888BCA25B9B55"/>
    <w:rsid w:val="009702A4"/>
  </w:style>
  <w:style w:type="paragraph" w:customStyle="1" w:styleId="317704B7BAFA47B09029E81E4C4ED257">
    <w:name w:val="317704B7BAFA47B09029E81E4C4ED257"/>
    <w:rsid w:val="009702A4"/>
  </w:style>
  <w:style w:type="paragraph" w:customStyle="1" w:styleId="2310611A7E0F443997DE28BA557D5F94">
    <w:name w:val="2310611A7E0F443997DE28BA557D5F94"/>
    <w:rsid w:val="009702A4"/>
  </w:style>
  <w:style w:type="paragraph" w:customStyle="1" w:styleId="A68460304E51422EB6500DD5DE65B680">
    <w:name w:val="A68460304E51422EB6500DD5DE65B680"/>
    <w:rsid w:val="009702A4"/>
  </w:style>
  <w:style w:type="paragraph" w:customStyle="1" w:styleId="BC0A10AFB86E444794253F6922874313">
    <w:name w:val="BC0A10AFB86E444794253F6922874313"/>
    <w:rsid w:val="009702A4"/>
  </w:style>
  <w:style w:type="paragraph" w:customStyle="1" w:styleId="9C9229265B23485794BEF89EC4F6B574">
    <w:name w:val="9C9229265B23485794BEF89EC4F6B574"/>
    <w:rsid w:val="009702A4"/>
  </w:style>
  <w:style w:type="paragraph" w:customStyle="1" w:styleId="42C5BF341C1047CEB2EC0BF25304B4FB">
    <w:name w:val="42C5BF341C1047CEB2EC0BF25304B4FB"/>
    <w:rsid w:val="009702A4"/>
  </w:style>
  <w:style w:type="paragraph" w:customStyle="1" w:styleId="CF5FD079CD5D46659828041F51282E01">
    <w:name w:val="CF5FD079CD5D46659828041F51282E01"/>
    <w:rsid w:val="009702A4"/>
  </w:style>
  <w:style w:type="paragraph" w:customStyle="1" w:styleId="8915E564518D4A6EAD8D4F4D396E19B6">
    <w:name w:val="8915E564518D4A6EAD8D4F4D396E19B6"/>
    <w:rsid w:val="009702A4"/>
  </w:style>
  <w:style w:type="paragraph" w:customStyle="1" w:styleId="4995568E53284DECA07C7C56EC759B4E">
    <w:name w:val="4995568E53284DECA07C7C56EC759B4E"/>
    <w:rsid w:val="009702A4"/>
  </w:style>
  <w:style w:type="paragraph" w:customStyle="1" w:styleId="5EE56F67A2764CA6B903926766F28CC6">
    <w:name w:val="5EE56F67A2764CA6B903926766F28CC6"/>
    <w:rsid w:val="009702A4"/>
  </w:style>
  <w:style w:type="paragraph" w:customStyle="1" w:styleId="11D17767300040C8B4C4D03F84D6EF4B">
    <w:name w:val="11D17767300040C8B4C4D03F84D6EF4B"/>
    <w:rsid w:val="009702A4"/>
  </w:style>
  <w:style w:type="paragraph" w:customStyle="1" w:styleId="63EA7805D930429097C977875AA5C877">
    <w:name w:val="63EA7805D930429097C977875AA5C877"/>
    <w:rsid w:val="009702A4"/>
  </w:style>
  <w:style w:type="paragraph" w:customStyle="1" w:styleId="9899016AE43644FD855FCB48048D89E1">
    <w:name w:val="9899016AE43644FD855FCB48048D89E1"/>
    <w:rsid w:val="009702A4"/>
  </w:style>
  <w:style w:type="paragraph" w:customStyle="1" w:styleId="DF1B873D1ADE44DD875FB82D65AA1D01">
    <w:name w:val="DF1B873D1ADE44DD875FB82D65AA1D01"/>
    <w:rsid w:val="009702A4"/>
  </w:style>
  <w:style w:type="paragraph" w:customStyle="1" w:styleId="F523645DB55244C28B6F26FE082630E1">
    <w:name w:val="F523645DB55244C28B6F26FE082630E1"/>
    <w:rsid w:val="009702A4"/>
  </w:style>
  <w:style w:type="paragraph" w:customStyle="1" w:styleId="1C9B3D11CAFB4647B313B7DB8832C9F9">
    <w:name w:val="1C9B3D11CAFB4647B313B7DB8832C9F9"/>
    <w:rsid w:val="009702A4"/>
  </w:style>
  <w:style w:type="paragraph" w:customStyle="1" w:styleId="0183464E7B964A01BBAAC75B95D75787">
    <w:name w:val="0183464E7B964A01BBAAC75B95D75787"/>
    <w:rsid w:val="009702A4"/>
  </w:style>
  <w:style w:type="paragraph" w:customStyle="1" w:styleId="427CF84C4DAA4262AB9DBEB95AEBBBBC">
    <w:name w:val="427CF84C4DAA4262AB9DBEB95AEBBBBC"/>
    <w:rsid w:val="009702A4"/>
  </w:style>
  <w:style w:type="paragraph" w:customStyle="1" w:styleId="166DA1765B954FD7B84518176301E0E1">
    <w:name w:val="166DA1765B954FD7B84518176301E0E1"/>
    <w:rsid w:val="009702A4"/>
  </w:style>
  <w:style w:type="paragraph" w:customStyle="1" w:styleId="988C7C7AF9FD4575A1C7C2F14C5928BA">
    <w:name w:val="988C7C7AF9FD4575A1C7C2F14C5928BA"/>
    <w:rsid w:val="009702A4"/>
  </w:style>
  <w:style w:type="paragraph" w:customStyle="1" w:styleId="8FC7BFE9276A418F82BAA6808D1D8B85">
    <w:name w:val="8FC7BFE9276A418F82BAA6808D1D8B85"/>
    <w:rsid w:val="009702A4"/>
  </w:style>
  <w:style w:type="paragraph" w:customStyle="1" w:styleId="2976E8805575418B932D4D662ECD9ADB">
    <w:name w:val="2976E8805575418B932D4D662ECD9ADB"/>
    <w:rsid w:val="009702A4"/>
  </w:style>
  <w:style w:type="paragraph" w:customStyle="1" w:styleId="BD630459E4604875855D6DA6D7CFDC9C">
    <w:name w:val="BD630459E4604875855D6DA6D7CFDC9C"/>
    <w:rsid w:val="009702A4"/>
  </w:style>
  <w:style w:type="paragraph" w:customStyle="1" w:styleId="65A9FBFF77C94C718D0906744BBAF32D">
    <w:name w:val="65A9FBFF77C94C718D0906744BBAF32D"/>
    <w:rsid w:val="009702A4"/>
  </w:style>
  <w:style w:type="paragraph" w:customStyle="1" w:styleId="340CC648879D415981A09EFA5BCC8105">
    <w:name w:val="340CC648879D415981A09EFA5BCC8105"/>
    <w:rsid w:val="009702A4"/>
  </w:style>
  <w:style w:type="paragraph" w:customStyle="1" w:styleId="0C9BF85DD337440983B876226E71E22F">
    <w:name w:val="0C9BF85DD337440983B876226E71E22F"/>
    <w:rsid w:val="009702A4"/>
  </w:style>
  <w:style w:type="paragraph" w:customStyle="1" w:styleId="CFC52FE87806400FA6F32D6E9EE29AA3">
    <w:name w:val="CFC52FE87806400FA6F32D6E9EE29AA3"/>
    <w:rsid w:val="009702A4"/>
  </w:style>
  <w:style w:type="paragraph" w:customStyle="1" w:styleId="FAFC2949725C440984089A5812ABC9F5">
    <w:name w:val="FAFC2949725C440984089A5812ABC9F5"/>
    <w:rsid w:val="009702A4"/>
  </w:style>
  <w:style w:type="paragraph" w:customStyle="1" w:styleId="92513C946EA442CBAF8E9CFFDF92DF95">
    <w:name w:val="92513C946EA442CBAF8E9CFFDF92DF95"/>
    <w:rsid w:val="009702A4"/>
  </w:style>
  <w:style w:type="paragraph" w:customStyle="1" w:styleId="1AE636A34E2A4B8EB0F4B6FBC609DBA5">
    <w:name w:val="1AE636A34E2A4B8EB0F4B6FBC609DBA5"/>
    <w:rsid w:val="009702A4"/>
  </w:style>
  <w:style w:type="paragraph" w:customStyle="1" w:styleId="E432331932EC411E91B2CF70AB299DDF">
    <w:name w:val="E432331932EC411E91B2CF70AB299DDF"/>
    <w:rsid w:val="009702A4"/>
  </w:style>
  <w:style w:type="paragraph" w:customStyle="1" w:styleId="F3ED96B5CAE64B989DC28BEA8551B0F3">
    <w:name w:val="F3ED96B5CAE64B989DC28BEA8551B0F3"/>
    <w:rsid w:val="009702A4"/>
  </w:style>
  <w:style w:type="paragraph" w:customStyle="1" w:styleId="6BB018E254914353B9EA1B045738755E">
    <w:name w:val="6BB018E254914353B9EA1B045738755E"/>
    <w:rsid w:val="009702A4"/>
  </w:style>
  <w:style w:type="paragraph" w:customStyle="1" w:styleId="628A129C1A8C4E5CB87BC6751FE570DD">
    <w:name w:val="628A129C1A8C4E5CB87BC6751FE570DD"/>
    <w:rsid w:val="009702A4"/>
  </w:style>
  <w:style w:type="paragraph" w:customStyle="1" w:styleId="AE18E9D20ECB44E1A8835036BF315D8C">
    <w:name w:val="AE18E9D20ECB44E1A8835036BF315D8C"/>
    <w:rsid w:val="009702A4"/>
  </w:style>
  <w:style w:type="paragraph" w:customStyle="1" w:styleId="3174206F7CD547E3A86F3E864FBC82C5">
    <w:name w:val="3174206F7CD547E3A86F3E864FBC82C5"/>
    <w:rsid w:val="009702A4"/>
  </w:style>
  <w:style w:type="paragraph" w:customStyle="1" w:styleId="31CF9CF813B2458ABEDDDB623782AB2A">
    <w:name w:val="31CF9CF813B2458ABEDDDB623782AB2A"/>
    <w:rsid w:val="009702A4"/>
  </w:style>
  <w:style w:type="paragraph" w:customStyle="1" w:styleId="A989DFED675D43CDAAAE9DBC0AC639CA">
    <w:name w:val="A989DFED675D43CDAAAE9DBC0AC639CA"/>
    <w:rsid w:val="009702A4"/>
  </w:style>
  <w:style w:type="paragraph" w:customStyle="1" w:styleId="F878455055F94E8486AFCC4FAE6894F2">
    <w:name w:val="F878455055F94E8486AFCC4FAE6894F2"/>
    <w:rsid w:val="009702A4"/>
  </w:style>
  <w:style w:type="paragraph" w:customStyle="1" w:styleId="9F0225D075394A82A9E34E62CBBC1910">
    <w:name w:val="9F0225D075394A82A9E34E62CBBC1910"/>
    <w:rsid w:val="009702A4"/>
  </w:style>
  <w:style w:type="paragraph" w:customStyle="1" w:styleId="9C9FB1E21637441C860682DD57265565">
    <w:name w:val="9C9FB1E21637441C860682DD57265565"/>
    <w:rsid w:val="009702A4"/>
  </w:style>
  <w:style w:type="paragraph" w:customStyle="1" w:styleId="759A7D32B28A4FA3BA0757F4CEA91168">
    <w:name w:val="759A7D32B28A4FA3BA0757F4CEA91168"/>
    <w:rsid w:val="009702A4"/>
  </w:style>
  <w:style w:type="paragraph" w:customStyle="1" w:styleId="89B4B7F051884D568421A7945AE3698A">
    <w:name w:val="89B4B7F051884D568421A7945AE3698A"/>
    <w:rsid w:val="009702A4"/>
  </w:style>
  <w:style w:type="paragraph" w:customStyle="1" w:styleId="E082856B85A34321AFD5A88FAF42AD2F">
    <w:name w:val="E082856B85A34321AFD5A88FAF42AD2F"/>
    <w:rsid w:val="009702A4"/>
  </w:style>
  <w:style w:type="paragraph" w:customStyle="1" w:styleId="BA1DE26BB7484E47995D7B4D9C389C8B">
    <w:name w:val="BA1DE26BB7484E47995D7B4D9C389C8B"/>
    <w:rsid w:val="009702A4"/>
  </w:style>
  <w:style w:type="paragraph" w:customStyle="1" w:styleId="36888F049C5B4952A5EA8FC0F86421AD">
    <w:name w:val="36888F049C5B4952A5EA8FC0F86421AD"/>
    <w:rsid w:val="009702A4"/>
  </w:style>
  <w:style w:type="paragraph" w:customStyle="1" w:styleId="833C1FFBDA9B428091C4ADA3BB119524">
    <w:name w:val="833C1FFBDA9B428091C4ADA3BB119524"/>
    <w:rsid w:val="009702A4"/>
  </w:style>
  <w:style w:type="paragraph" w:customStyle="1" w:styleId="1742142EE29E43A78C9F165BD3FA9563">
    <w:name w:val="1742142EE29E43A78C9F165BD3FA9563"/>
    <w:rsid w:val="009702A4"/>
  </w:style>
  <w:style w:type="paragraph" w:customStyle="1" w:styleId="B88904EFF7C54B25AF30710CAF874CFC">
    <w:name w:val="B88904EFF7C54B25AF30710CAF874CFC"/>
    <w:rsid w:val="009702A4"/>
  </w:style>
  <w:style w:type="paragraph" w:customStyle="1" w:styleId="A16F97FDE928486980150095F429D406">
    <w:name w:val="A16F97FDE928486980150095F429D406"/>
    <w:rsid w:val="009702A4"/>
  </w:style>
  <w:style w:type="paragraph" w:customStyle="1" w:styleId="963036177DAD4EBBB8A0614B9BAE7A5D">
    <w:name w:val="963036177DAD4EBBB8A0614B9BAE7A5D"/>
    <w:rsid w:val="009702A4"/>
  </w:style>
  <w:style w:type="paragraph" w:customStyle="1" w:styleId="F17536E2EF004C46AB0E3A66FC52E11D">
    <w:name w:val="F17536E2EF004C46AB0E3A66FC52E11D"/>
    <w:rsid w:val="009702A4"/>
  </w:style>
  <w:style w:type="paragraph" w:customStyle="1" w:styleId="3A53BDB3E8CA4D03811EF41343635710">
    <w:name w:val="3A53BDB3E8CA4D03811EF41343635710"/>
    <w:rsid w:val="009702A4"/>
  </w:style>
  <w:style w:type="paragraph" w:customStyle="1" w:styleId="C9487F307E61402B92014DF5E002C6A2">
    <w:name w:val="C9487F307E61402B92014DF5E002C6A2"/>
    <w:rsid w:val="009702A4"/>
  </w:style>
  <w:style w:type="paragraph" w:customStyle="1" w:styleId="4C86E3C738464B0891CD7FD587710B16">
    <w:name w:val="4C86E3C738464B0891CD7FD587710B16"/>
    <w:rsid w:val="009702A4"/>
  </w:style>
  <w:style w:type="paragraph" w:customStyle="1" w:styleId="FE986681AF9E4EEFA7FB579550C2CB9A">
    <w:name w:val="FE986681AF9E4EEFA7FB579550C2CB9A"/>
    <w:rsid w:val="009702A4"/>
  </w:style>
  <w:style w:type="paragraph" w:customStyle="1" w:styleId="1E4CA0D0AC3C4ECF847C91B479ACF684">
    <w:name w:val="1E4CA0D0AC3C4ECF847C91B479ACF684"/>
    <w:rsid w:val="009702A4"/>
  </w:style>
  <w:style w:type="paragraph" w:customStyle="1" w:styleId="BF54E44F5F6D4168B1015CA6F8CCB205">
    <w:name w:val="BF54E44F5F6D4168B1015CA6F8CCB205"/>
    <w:rsid w:val="009702A4"/>
  </w:style>
  <w:style w:type="paragraph" w:customStyle="1" w:styleId="925EE61170594570B2A097E35EFA6B59">
    <w:name w:val="925EE61170594570B2A097E35EFA6B59"/>
    <w:rsid w:val="009702A4"/>
  </w:style>
  <w:style w:type="paragraph" w:customStyle="1" w:styleId="E00A3F2F04354E33980A4589038F7C5C">
    <w:name w:val="E00A3F2F04354E33980A4589038F7C5C"/>
    <w:rsid w:val="009702A4"/>
  </w:style>
  <w:style w:type="paragraph" w:customStyle="1" w:styleId="8541DA9B5EED4F61B0612E2E9FB61765">
    <w:name w:val="8541DA9B5EED4F61B0612E2E9FB61765"/>
    <w:rsid w:val="009702A4"/>
  </w:style>
  <w:style w:type="paragraph" w:customStyle="1" w:styleId="88F5E063D0A5420099D4D4BE6336CD3A">
    <w:name w:val="88F5E063D0A5420099D4D4BE6336CD3A"/>
    <w:rsid w:val="009702A4"/>
  </w:style>
  <w:style w:type="paragraph" w:customStyle="1" w:styleId="EEE457CC1F4045DD801B0B6A503D4FDB">
    <w:name w:val="EEE457CC1F4045DD801B0B6A503D4FDB"/>
    <w:rsid w:val="009702A4"/>
  </w:style>
  <w:style w:type="paragraph" w:customStyle="1" w:styleId="BA1A3888AFB442218E60ED35DAB877E7">
    <w:name w:val="BA1A3888AFB442218E60ED35DAB877E7"/>
    <w:rsid w:val="009702A4"/>
  </w:style>
  <w:style w:type="paragraph" w:customStyle="1" w:styleId="3447D829FB91464FB4EB2D463F4E32A2">
    <w:name w:val="3447D829FB91464FB4EB2D463F4E32A2"/>
    <w:rsid w:val="009702A4"/>
  </w:style>
  <w:style w:type="paragraph" w:customStyle="1" w:styleId="E46A9B2691AA446AAA6D7074D134E4A8">
    <w:name w:val="E46A9B2691AA446AAA6D7074D134E4A8"/>
    <w:rsid w:val="009702A4"/>
  </w:style>
  <w:style w:type="paragraph" w:customStyle="1" w:styleId="3102775FAE784AEFB8D890A0C8F8AD42">
    <w:name w:val="3102775FAE784AEFB8D890A0C8F8AD42"/>
    <w:rsid w:val="009702A4"/>
  </w:style>
  <w:style w:type="paragraph" w:customStyle="1" w:styleId="5BC1E307D6F04C15B7A702DD85D3BD5D">
    <w:name w:val="5BC1E307D6F04C15B7A702DD85D3BD5D"/>
    <w:rsid w:val="009702A4"/>
  </w:style>
  <w:style w:type="paragraph" w:customStyle="1" w:styleId="23A76F06517041428631A928E42ADBEA">
    <w:name w:val="23A76F06517041428631A928E42ADBEA"/>
    <w:rsid w:val="009702A4"/>
  </w:style>
  <w:style w:type="paragraph" w:customStyle="1" w:styleId="E8BFA8319F104354BC62AE7DEB749C3C">
    <w:name w:val="E8BFA8319F104354BC62AE7DEB749C3C"/>
    <w:rsid w:val="009702A4"/>
  </w:style>
  <w:style w:type="paragraph" w:customStyle="1" w:styleId="4F990A5E11814BB990AA1B422A5FB419">
    <w:name w:val="4F990A5E11814BB990AA1B422A5FB419"/>
    <w:rsid w:val="009702A4"/>
  </w:style>
  <w:style w:type="paragraph" w:customStyle="1" w:styleId="9AE4F2B17250441B9D6695812144C3B8">
    <w:name w:val="9AE4F2B17250441B9D6695812144C3B8"/>
    <w:rsid w:val="009702A4"/>
  </w:style>
  <w:style w:type="paragraph" w:customStyle="1" w:styleId="2666BC245BB649EB9F0057921458F829">
    <w:name w:val="2666BC245BB649EB9F0057921458F829"/>
    <w:rsid w:val="009702A4"/>
  </w:style>
  <w:style w:type="paragraph" w:customStyle="1" w:styleId="E66A37809D024BEEB6D4B5F18073D060">
    <w:name w:val="E66A37809D024BEEB6D4B5F18073D060"/>
    <w:rsid w:val="009702A4"/>
  </w:style>
  <w:style w:type="paragraph" w:customStyle="1" w:styleId="46173CDAF09F41D4B6057869E9CBD030">
    <w:name w:val="46173CDAF09F41D4B6057869E9CBD030"/>
    <w:rsid w:val="009702A4"/>
  </w:style>
  <w:style w:type="paragraph" w:customStyle="1" w:styleId="BE0B016AF7924254AC253072DEE3FE7F">
    <w:name w:val="BE0B016AF7924254AC253072DEE3FE7F"/>
    <w:rsid w:val="009702A4"/>
  </w:style>
  <w:style w:type="paragraph" w:customStyle="1" w:styleId="1BB67BD1BABD425481724B2DEBD0EFBF">
    <w:name w:val="1BB67BD1BABD425481724B2DEBD0EFBF"/>
    <w:rsid w:val="009702A4"/>
  </w:style>
  <w:style w:type="paragraph" w:customStyle="1" w:styleId="885A655F134B4479B90E57B2D435FAD8">
    <w:name w:val="885A655F134B4479B90E57B2D435FAD8"/>
    <w:rsid w:val="009702A4"/>
  </w:style>
  <w:style w:type="paragraph" w:customStyle="1" w:styleId="AB5FF2AD797344DAA4633515F2514F2F">
    <w:name w:val="AB5FF2AD797344DAA4633515F2514F2F"/>
    <w:rsid w:val="009702A4"/>
  </w:style>
  <w:style w:type="paragraph" w:customStyle="1" w:styleId="41931B4673E2492581E4CC34F75DCFDB">
    <w:name w:val="41931B4673E2492581E4CC34F75DCFDB"/>
    <w:rsid w:val="009702A4"/>
  </w:style>
  <w:style w:type="paragraph" w:customStyle="1" w:styleId="E3E888AA07FB43548BE56D2828E4EE74">
    <w:name w:val="E3E888AA07FB43548BE56D2828E4EE74"/>
    <w:rsid w:val="009702A4"/>
  </w:style>
  <w:style w:type="paragraph" w:customStyle="1" w:styleId="D7A2F9B7E6E74FF89B0261FE24B5001C">
    <w:name w:val="D7A2F9B7E6E74FF89B0261FE24B5001C"/>
    <w:rsid w:val="009702A4"/>
  </w:style>
  <w:style w:type="paragraph" w:customStyle="1" w:styleId="D387A90D4FD9479895299CB3B0C1A791">
    <w:name w:val="D387A90D4FD9479895299CB3B0C1A791"/>
    <w:rsid w:val="009702A4"/>
  </w:style>
  <w:style w:type="paragraph" w:customStyle="1" w:styleId="958BAC07E3D1476E8120909B947758E0">
    <w:name w:val="958BAC07E3D1476E8120909B947758E0"/>
    <w:rsid w:val="009702A4"/>
  </w:style>
  <w:style w:type="paragraph" w:customStyle="1" w:styleId="AE2FC7FD2E5C49EDB595481D278F5E7D">
    <w:name w:val="AE2FC7FD2E5C49EDB595481D278F5E7D"/>
    <w:rsid w:val="009702A4"/>
  </w:style>
  <w:style w:type="paragraph" w:customStyle="1" w:styleId="923DEB0E6FE846A1BBDF6079E5ECD007">
    <w:name w:val="923DEB0E6FE846A1BBDF6079E5ECD007"/>
    <w:rsid w:val="009702A4"/>
  </w:style>
  <w:style w:type="paragraph" w:customStyle="1" w:styleId="F5734F9A4F75472E952BE9CFEA8B7726">
    <w:name w:val="F5734F9A4F75472E952BE9CFEA8B7726"/>
    <w:rsid w:val="009702A4"/>
  </w:style>
  <w:style w:type="paragraph" w:customStyle="1" w:styleId="BB43912C1604408088E24089F3554922">
    <w:name w:val="BB43912C1604408088E24089F3554922"/>
    <w:rsid w:val="009702A4"/>
  </w:style>
  <w:style w:type="paragraph" w:customStyle="1" w:styleId="F141E39D0859403D8E62DB81A0E5EF24">
    <w:name w:val="F141E39D0859403D8E62DB81A0E5EF24"/>
    <w:rsid w:val="009702A4"/>
  </w:style>
  <w:style w:type="paragraph" w:customStyle="1" w:styleId="B63390AD22DD457CA4047B6FC9660D5C">
    <w:name w:val="B63390AD22DD457CA4047B6FC9660D5C"/>
    <w:rsid w:val="009702A4"/>
  </w:style>
  <w:style w:type="paragraph" w:customStyle="1" w:styleId="CD04F7E3E2E543FAAA9F452448F578D4">
    <w:name w:val="CD04F7E3E2E543FAAA9F452448F578D4"/>
    <w:rsid w:val="009702A4"/>
  </w:style>
  <w:style w:type="paragraph" w:customStyle="1" w:styleId="331574542FE247C8BCFC865207BA4C68">
    <w:name w:val="331574542FE247C8BCFC865207BA4C68"/>
    <w:rsid w:val="009702A4"/>
  </w:style>
  <w:style w:type="paragraph" w:customStyle="1" w:styleId="B95637E73CF149FAB546E5E5263971B1">
    <w:name w:val="B95637E73CF149FAB546E5E5263971B1"/>
    <w:rsid w:val="009702A4"/>
  </w:style>
  <w:style w:type="paragraph" w:customStyle="1" w:styleId="1B97665068C54920876E273485656055">
    <w:name w:val="1B97665068C54920876E273485656055"/>
    <w:rsid w:val="009702A4"/>
  </w:style>
  <w:style w:type="paragraph" w:customStyle="1" w:styleId="5AA89E1D4CE94E52A221689F96854D84">
    <w:name w:val="5AA89E1D4CE94E52A221689F96854D84"/>
    <w:rsid w:val="009702A4"/>
  </w:style>
  <w:style w:type="paragraph" w:customStyle="1" w:styleId="1C6D395D8A0F4CDD9585781DA17E6741">
    <w:name w:val="1C6D395D8A0F4CDD9585781DA17E6741"/>
    <w:rsid w:val="009702A4"/>
  </w:style>
  <w:style w:type="paragraph" w:customStyle="1" w:styleId="E09E8FA2802F4577921239D9E45BCB0D">
    <w:name w:val="E09E8FA2802F4577921239D9E45BCB0D"/>
    <w:rsid w:val="009702A4"/>
  </w:style>
  <w:style w:type="paragraph" w:customStyle="1" w:styleId="DFE0FE92D75843889443C122757556C1">
    <w:name w:val="DFE0FE92D75843889443C122757556C1"/>
    <w:rsid w:val="009702A4"/>
  </w:style>
  <w:style w:type="paragraph" w:customStyle="1" w:styleId="4333446832A440D48C5DC8D5F3F49515">
    <w:name w:val="4333446832A440D48C5DC8D5F3F49515"/>
    <w:rsid w:val="009702A4"/>
  </w:style>
  <w:style w:type="paragraph" w:customStyle="1" w:styleId="45474FD445F84E87B75E36FBEF5FCFD4">
    <w:name w:val="45474FD445F84E87B75E36FBEF5FCFD4"/>
    <w:rsid w:val="009702A4"/>
  </w:style>
  <w:style w:type="paragraph" w:customStyle="1" w:styleId="9186B5F8307F4FC5850FAD1246E572F2">
    <w:name w:val="9186B5F8307F4FC5850FAD1246E572F2"/>
    <w:rsid w:val="009702A4"/>
  </w:style>
  <w:style w:type="paragraph" w:customStyle="1" w:styleId="02501BF5C9BE4B5789D94D05CBA464B3">
    <w:name w:val="02501BF5C9BE4B5789D94D05CBA464B3"/>
    <w:rsid w:val="006208D5"/>
  </w:style>
  <w:style w:type="paragraph" w:customStyle="1" w:styleId="D90CD46CE3314DE5B147D84C1357AA7F">
    <w:name w:val="D90CD46CE3314DE5B147D84C1357AA7F"/>
    <w:rsid w:val="006208D5"/>
  </w:style>
  <w:style w:type="paragraph" w:customStyle="1" w:styleId="51F5EA540E37450B92EE56B5E87A1498">
    <w:name w:val="51F5EA540E37450B92EE56B5E87A1498"/>
    <w:rsid w:val="006208D5"/>
  </w:style>
  <w:style w:type="paragraph" w:customStyle="1" w:styleId="F36AE617A249454BB5A2123412837C8E">
    <w:name w:val="F36AE617A249454BB5A2123412837C8E"/>
    <w:rsid w:val="006208D5"/>
  </w:style>
  <w:style w:type="paragraph" w:customStyle="1" w:styleId="F1CD9687360D4199B393C71DC8B58217">
    <w:name w:val="F1CD9687360D4199B393C71DC8B58217"/>
    <w:rsid w:val="006208D5"/>
  </w:style>
  <w:style w:type="paragraph" w:customStyle="1" w:styleId="9586C1A206F448D6A385269D0726B87E">
    <w:name w:val="9586C1A206F448D6A385269D0726B87E"/>
    <w:rsid w:val="006208D5"/>
  </w:style>
  <w:style w:type="paragraph" w:customStyle="1" w:styleId="A32F65CC1C7A4BC8ACAD7A011530CE92">
    <w:name w:val="A32F65CC1C7A4BC8ACAD7A011530CE92"/>
    <w:rsid w:val="00082D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schema Gemeente Amsterdam">
      <a:dk1>
        <a:srgbClr val="000000"/>
      </a:dk1>
      <a:lt1>
        <a:srgbClr val="FFFFFF"/>
      </a:lt1>
      <a:dk2>
        <a:srgbClr val="000000"/>
      </a:dk2>
      <a:lt2>
        <a:srgbClr val="BEBEBE"/>
      </a:lt2>
      <a:accent1>
        <a:srgbClr val="FF0000"/>
      </a:accent1>
      <a:accent2>
        <a:srgbClr val="FF9100"/>
      </a:accent2>
      <a:accent3>
        <a:srgbClr val="FFE600"/>
      </a:accent3>
      <a:accent4>
        <a:srgbClr val="00A0E6"/>
      </a:accent4>
      <a:accent5>
        <a:srgbClr val="00A03C"/>
      </a:accent5>
      <a:accent6>
        <a:srgbClr val="E60082"/>
      </a:accent6>
      <a:hlink>
        <a:srgbClr val="000000"/>
      </a:hlink>
      <a:folHlink>
        <a:srgbClr val="000000"/>
      </a:folHlink>
    </a:clrScheme>
    <a:fontScheme name="Lettertype Gemeente Amsterdam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Titel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B762325D73242AF63611F79CAA908" ma:contentTypeVersion="4" ma:contentTypeDescription="Een nieuw document maken." ma:contentTypeScope="" ma:versionID="61ff31f3d4864d7c3dd2ee7c5963d2f2">
  <xsd:schema xmlns:xsd="http://www.w3.org/2001/XMLSchema" xmlns:xs="http://www.w3.org/2001/XMLSchema" xmlns:p="http://schemas.microsoft.com/office/2006/metadata/properties" xmlns:ns2="c54ed231-6687-4b38-8a42-a3eb395c4873" xmlns:ns3="33d02a5c-a2e8-4fc0-9f6c-7b5f698a1f05" targetNamespace="http://schemas.microsoft.com/office/2006/metadata/properties" ma:root="true" ma:fieldsID="d8069b1b58eea6c29c7892efff70df64" ns2:_="" ns3:_="">
    <xsd:import namespace="c54ed231-6687-4b38-8a42-a3eb395c4873"/>
    <xsd:import namespace="33d02a5c-a2e8-4fc0-9f6c-7b5f698a1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ed231-6687-4b38-8a42-a3eb395c48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02a5c-a2e8-4fc0-9f6c-7b5f698a1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4F8D2-1078-4A4E-AB17-8278AF7B3F1F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E383430-A892-4868-A225-2BE60415D0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5B44B7-A398-4162-9A52-B99B632C1884}"/>
</file>

<file path=customXml/itemProps4.xml><?xml version="1.0" encoding="utf-8"?>
<ds:datastoreItem xmlns:ds="http://schemas.openxmlformats.org/officeDocument/2006/customXml" ds:itemID="{5AA9B822-296A-4775-865D-70ABC9E343C8}"/>
</file>

<file path=customXml/itemProps5.xml><?xml version="1.0" encoding="utf-8"?>
<ds:datastoreItem xmlns:ds="http://schemas.openxmlformats.org/officeDocument/2006/customXml" ds:itemID="{144458A3-C620-4C0F-8B11-E6D3A2AADECF}"/>
</file>

<file path=docProps/app.xml><?xml version="1.0" encoding="utf-8"?>
<Properties xmlns="http://schemas.openxmlformats.org/officeDocument/2006/extended-properties" xmlns:vt="http://schemas.openxmlformats.org/officeDocument/2006/docPropsVTypes">
  <Template>14CBE074.dotm</Template>
  <TotalTime>26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Formulier</vt:lpstr>
      <vt:lpstr>Formuliervelden</vt:lpstr>
    </vt:vector>
  </TitlesOfParts>
  <Company>Gemeente Amsterdam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</dc:title>
  <dc:creator>Zinsmeister, Edwin</dc:creator>
  <dc:description>sjabloonversie 1.2 - 5 januari 2017_x000d_
sjablonen: www.JoulesUnlimited.nl</dc:description>
  <cp:lastModifiedBy>Ven, Mari van de</cp:lastModifiedBy>
  <cp:revision>6</cp:revision>
  <cp:lastPrinted>2019-03-21T12:57:00Z</cp:lastPrinted>
  <dcterms:created xsi:type="dcterms:W3CDTF">2019-03-21T12:35:00Z</dcterms:created>
  <dcterms:modified xsi:type="dcterms:W3CDTF">2019-03-21T13:12:00Z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0x010100270B762325D73242AF63611F79CAA908</vt:lpwstr>
  </property>
</Properties>
</file>