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39C10114" w:rsidR="008F7418" w:rsidRPr="00D62B16" w:rsidRDefault="008F7418" w:rsidP="008F7418">
      <w:pPr>
        <w:pStyle w:val="Kop1zondernummerOLCO"/>
        <w:rPr>
          <w:szCs w:val="36"/>
        </w:rPr>
      </w:pPr>
      <w:r>
        <w:rPr>
          <w:szCs w:val="36"/>
        </w:rPr>
        <w:t>Bijlage 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4AC45B4B" w:rsidR="00882062" w:rsidRPr="00407E50" w:rsidRDefault="00641F83" w:rsidP="00882062">
      <w:pPr>
        <w:pStyle w:val="Kop3zondernummerOLCO"/>
      </w:pPr>
      <w:r>
        <w:t>Installatieadviseurs</w:t>
      </w:r>
      <w:r w:rsidR="00882062" w:rsidRPr="00407E50">
        <w:t xml:space="preserve">selectie </w:t>
      </w:r>
      <w:r w:rsidR="00882062">
        <w:t>Sportcentrum Groningen</w:t>
      </w:r>
    </w:p>
    <w:p w14:paraId="7BA99855" w14:textId="77777777" w:rsidR="00882062" w:rsidRPr="00B61720" w:rsidRDefault="00882062" w:rsidP="00882062">
      <w:pPr>
        <w:pStyle w:val="Kop3zondernummerOLCO"/>
      </w:pPr>
      <w:r w:rsidRPr="00407E50">
        <w:t xml:space="preserve">ten behoeve van </w:t>
      </w:r>
      <w:r>
        <w:t>Stichting Universitair Sportcentrum Rijksuniversiteit Groningen</w:t>
      </w:r>
    </w:p>
    <w:p w14:paraId="7C75E5C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77777777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43E1442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63ADCBB8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</w:t>
      </w:r>
      <w:r w:rsidR="00666150">
        <w:rPr>
          <w:rFonts w:ascii="Arial" w:hAnsi="Arial" w:cs="Arial"/>
          <w:szCs w:val="18"/>
        </w:rPr>
        <w:t>len</w:t>
      </w:r>
      <w:r>
        <w:rPr>
          <w:rFonts w:ascii="Arial" w:hAnsi="Arial" w:cs="Arial"/>
          <w:szCs w:val="18"/>
        </w:rPr>
        <w:t xml:space="preserve"> helemaal in te vullen.</w:t>
      </w:r>
    </w:p>
    <w:p w14:paraId="2E1C08A6" w14:textId="77777777" w:rsidR="008F7418" w:rsidRDefault="008F7418" w:rsidP="008F7418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491B4B" w14:paraId="7DF01CF2" w14:textId="77777777" w:rsidTr="006810A5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3AA963FD" w14:textId="77777777" w:rsidR="00491B4B" w:rsidRDefault="00491B4B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0F6DAF70" w14:textId="77777777" w:rsidR="00491B4B" w:rsidRDefault="00491B4B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1</w:t>
            </w:r>
          </w:p>
        </w:tc>
      </w:tr>
      <w:tr w:rsidR="00491B4B" w:rsidRPr="00D73F95" w14:paraId="4BBEABDB" w14:textId="77777777" w:rsidTr="006810A5">
        <w:trPr>
          <w:trHeight w:val="596"/>
        </w:trPr>
        <w:tc>
          <w:tcPr>
            <w:tcW w:w="564" w:type="dxa"/>
            <w:hideMark/>
          </w:tcPr>
          <w:p w14:paraId="7F93782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77492E2" w14:textId="77777777" w:rsidR="00491B4B" w:rsidRPr="00D73F95" w:rsidRDefault="00491B4B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2E33BC8C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1D5158A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6A7F7F8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4E0BEB5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D0108E3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491B4B" w:rsidRPr="00D73F95" w14:paraId="589C913E" w14:textId="77777777" w:rsidTr="006810A5">
        <w:trPr>
          <w:trHeight w:val="596"/>
        </w:trPr>
        <w:tc>
          <w:tcPr>
            <w:tcW w:w="564" w:type="dxa"/>
          </w:tcPr>
          <w:p w14:paraId="6CD3BDA8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121FD2B7" w14:textId="77777777" w:rsidR="00491B4B" w:rsidRPr="00D73F95" w:rsidRDefault="00491B4B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69E3738B" w14:textId="77777777" w:rsidR="00491B4B" w:rsidRPr="0010408C" w:rsidRDefault="00491B4B" w:rsidP="006810A5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>Selectiecriterium 1</w:t>
            </w:r>
          </w:p>
          <w:p w14:paraId="55D49D1F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Omvang </w:t>
            </w:r>
            <w:r>
              <w:rPr>
                <w:rFonts w:ascii="Arial" w:hAnsi="Arial" w:cs="Arial"/>
                <w:szCs w:val="18"/>
              </w:rPr>
              <w:t>en ruimtelijkheid</w:t>
            </w:r>
          </w:p>
        </w:tc>
      </w:tr>
      <w:tr w:rsidR="00491B4B" w:rsidRPr="00D73F95" w14:paraId="1BC884F2" w14:textId="77777777" w:rsidTr="006810A5">
        <w:trPr>
          <w:trHeight w:val="596"/>
        </w:trPr>
        <w:tc>
          <w:tcPr>
            <w:tcW w:w="564" w:type="dxa"/>
            <w:hideMark/>
          </w:tcPr>
          <w:p w14:paraId="097CCF58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42B11F4" w14:textId="77777777" w:rsidR="00491B4B" w:rsidRPr="00D73F95" w:rsidRDefault="00491B4B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535C6CD8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69FEE52F" w14:textId="77777777" w:rsidTr="006810A5">
        <w:trPr>
          <w:trHeight w:val="596"/>
        </w:trPr>
        <w:tc>
          <w:tcPr>
            <w:tcW w:w="564" w:type="dxa"/>
            <w:hideMark/>
          </w:tcPr>
          <w:p w14:paraId="76A0EFA8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171705A2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693FC63B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4EA4AFFB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1F001544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613C8673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491B4B" w:rsidRPr="00D73F95" w14:paraId="564259DF" w14:textId="77777777" w:rsidTr="006810A5">
        <w:trPr>
          <w:trHeight w:val="596"/>
        </w:trPr>
        <w:tc>
          <w:tcPr>
            <w:tcW w:w="564" w:type="dxa"/>
          </w:tcPr>
          <w:p w14:paraId="72AB1C2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296318F3" w14:textId="77777777" w:rsidR="00491B4B" w:rsidRPr="00D73F95" w:rsidRDefault="00491B4B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59C0D899" w14:textId="77777777" w:rsidR="00491B4B" w:rsidRPr="00D73F95" w:rsidRDefault="00491B4B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3BB11DD5" w14:textId="77777777" w:rsidTr="006810A5">
        <w:trPr>
          <w:trHeight w:val="400"/>
        </w:trPr>
        <w:tc>
          <w:tcPr>
            <w:tcW w:w="564" w:type="dxa"/>
            <w:vMerge w:val="restart"/>
            <w:hideMark/>
          </w:tcPr>
          <w:p w14:paraId="4A7E964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75571812" w14:textId="77777777" w:rsidR="00491B4B" w:rsidRPr="00D73F95" w:rsidRDefault="00491B4B" w:rsidP="006810A5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43704A" w14:textId="77777777" w:rsidR="00491B4B" w:rsidRPr="00D73F95" w:rsidRDefault="00491B4B" w:rsidP="006810A5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B378334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05054D76" w14:textId="77777777" w:rsidTr="006810A5">
        <w:trPr>
          <w:trHeight w:val="399"/>
        </w:trPr>
        <w:tc>
          <w:tcPr>
            <w:tcW w:w="564" w:type="dxa"/>
            <w:vMerge/>
            <w:hideMark/>
          </w:tcPr>
          <w:p w14:paraId="14D25A36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64DB7752" w14:textId="77777777" w:rsidR="00491B4B" w:rsidRPr="00D73F95" w:rsidRDefault="00491B4B" w:rsidP="006810A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527D7D59" w14:textId="77777777" w:rsidR="00491B4B" w:rsidRPr="00D73F95" w:rsidRDefault="00491B4B" w:rsidP="006810A5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333EA323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2BD4D54C" w14:textId="77777777" w:rsidTr="006810A5">
        <w:trPr>
          <w:trHeight w:val="269"/>
        </w:trPr>
        <w:tc>
          <w:tcPr>
            <w:tcW w:w="564" w:type="dxa"/>
            <w:hideMark/>
          </w:tcPr>
          <w:p w14:paraId="37794FE1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3FA446D" w14:textId="77777777" w:rsidR="00491B4B" w:rsidRPr="00D73F95" w:rsidRDefault="00491B4B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731FF3B1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4502CA98" w14:textId="77777777" w:rsidTr="006810A5">
        <w:trPr>
          <w:trHeight w:val="269"/>
        </w:trPr>
        <w:tc>
          <w:tcPr>
            <w:tcW w:w="564" w:type="dxa"/>
          </w:tcPr>
          <w:p w14:paraId="1F07922A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007F08AA" w14:textId="77777777" w:rsidR="00491B4B" w:rsidRPr="00D73F95" w:rsidRDefault="00491B4B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247C061A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491B4B" w:rsidRPr="00D73F95" w14:paraId="3F502E85" w14:textId="77777777" w:rsidTr="006810A5">
        <w:trPr>
          <w:trHeight w:val="269"/>
        </w:trPr>
        <w:tc>
          <w:tcPr>
            <w:tcW w:w="564" w:type="dxa"/>
          </w:tcPr>
          <w:p w14:paraId="17230293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35267900" w14:textId="1E5F7E5E" w:rsidR="00491B4B" w:rsidRPr="00D73F95" w:rsidRDefault="0078784B" w:rsidP="006810A5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5" w:type="dxa"/>
            <w:gridSpan w:val="2"/>
          </w:tcPr>
          <w:p w14:paraId="1FFCC64D" w14:textId="77777777" w:rsidR="00491B4B" w:rsidRPr="00D73F95" w:rsidRDefault="00491B4B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491B4B" w:rsidRPr="00D73F95" w14:paraId="58B7A6F7" w14:textId="77777777" w:rsidTr="006810A5">
        <w:trPr>
          <w:trHeight w:val="4199"/>
        </w:trPr>
        <w:tc>
          <w:tcPr>
            <w:tcW w:w="564" w:type="dxa"/>
          </w:tcPr>
          <w:p w14:paraId="02158727" w14:textId="77777777" w:rsidR="00491B4B" w:rsidRPr="00D73F95" w:rsidRDefault="00491B4B" w:rsidP="006810A5">
            <w:pPr>
              <w:pStyle w:val="Opsommingnummer1eniveauOLCO"/>
            </w:pPr>
          </w:p>
        </w:tc>
        <w:tc>
          <w:tcPr>
            <w:tcW w:w="2422" w:type="dxa"/>
          </w:tcPr>
          <w:p w14:paraId="0EEE86B0" w14:textId="77777777" w:rsidR="00491B4B" w:rsidRPr="00D73F95" w:rsidRDefault="00491B4B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FD9BE09" w14:textId="77777777" w:rsidR="00491B4B" w:rsidRPr="00D73F95" w:rsidRDefault="00491B4B" w:rsidP="00491B4B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</w:p>
          <w:p w14:paraId="3F5C410D" w14:textId="77777777" w:rsidR="00491B4B" w:rsidRPr="00D73F95" w:rsidRDefault="00491B4B" w:rsidP="00491B4B">
            <w:pPr>
              <w:pStyle w:val="BasistekstOLCO"/>
            </w:pPr>
            <w:r>
              <w:t>Publiek toegankelijk utilitair gebouw</w:t>
            </w:r>
            <w:r w:rsidRPr="00D73F95">
              <w:t>:</w:t>
            </w:r>
          </w:p>
          <w:p w14:paraId="51386B22" w14:textId="3199A84D" w:rsidR="00491B4B" w:rsidRPr="00557B12" w:rsidRDefault="00491B4B" w:rsidP="00491B4B">
            <w:pPr>
              <w:pStyle w:val="Opsommingstreepje3eniveauOLCO"/>
              <w:numPr>
                <w:ilvl w:val="0"/>
                <w:numId w:val="0"/>
              </w:numPr>
            </w:pPr>
            <w:r>
              <w:t xml:space="preserve">&gt; </w:t>
            </w:r>
            <w:r w:rsidR="002815FC">
              <w:t>4</w:t>
            </w:r>
            <w:r w:rsidRPr="00557B12">
              <w:t xml:space="preserve">.000 m2 BVO; </w:t>
            </w:r>
            <w:r>
              <w:t>Ja/Nee</w:t>
            </w:r>
          </w:p>
          <w:p w14:paraId="7C72E844" w14:textId="4AD74E36" w:rsidR="00491B4B" w:rsidRPr="00557B12" w:rsidRDefault="00491B4B" w:rsidP="00491B4B">
            <w:pPr>
              <w:pStyle w:val="Opsommingstreepje3eniveauOLCO"/>
              <w:numPr>
                <w:ilvl w:val="0"/>
                <w:numId w:val="0"/>
              </w:numPr>
            </w:pPr>
            <w:r>
              <w:t xml:space="preserve">&gt; </w:t>
            </w:r>
            <w:r w:rsidR="002815FC">
              <w:t>5</w:t>
            </w:r>
            <w:r w:rsidRPr="00557B12">
              <w:t>.000 m2 BVO</w:t>
            </w:r>
            <w:r>
              <w:t>; Ja/Nee</w:t>
            </w:r>
          </w:p>
          <w:p w14:paraId="5F456EA4" w14:textId="76AF2A59" w:rsidR="00491B4B" w:rsidRPr="00557B12" w:rsidRDefault="00491B4B" w:rsidP="00491B4B">
            <w:pPr>
              <w:pStyle w:val="Opsommingstreepje3eniveauOLCO"/>
              <w:numPr>
                <w:ilvl w:val="0"/>
                <w:numId w:val="0"/>
              </w:numPr>
            </w:pPr>
            <w:r>
              <w:t xml:space="preserve">&gt; </w:t>
            </w:r>
            <w:r w:rsidR="002815FC">
              <w:t>6</w:t>
            </w:r>
            <w:r w:rsidRPr="00557B12">
              <w:t>.000 m2 BVO;</w:t>
            </w:r>
            <w:r>
              <w:t xml:space="preserve"> Ja/Nee</w:t>
            </w:r>
          </w:p>
          <w:p w14:paraId="2712D7C1" w14:textId="77777777" w:rsidR="00491B4B" w:rsidRDefault="00491B4B" w:rsidP="00491B4B">
            <w:pPr>
              <w:pStyle w:val="BasistekstOLCO"/>
              <w:rPr>
                <w:i/>
              </w:rPr>
            </w:pPr>
            <w:r w:rsidRPr="00D73F95">
              <w:rPr>
                <w:i/>
              </w:rPr>
              <w:t xml:space="preserve">Hier dient een korte toelichting en onderbouwing van </w:t>
            </w:r>
            <w:r>
              <w:rPr>
                <w:i/>
              </w:rPr>
              <w:t xml:space="preserve">het </w:t>
            </w:r>
            <w:r w:rsidRPr="00D73F95">
              <w:rPr>
                <w:i/>
              </w:rPr>
              <w:t xml:space="preserve">gestelde </w:t>
            </w:r>
            <w:r>
              <w:rPr>
                <w:i/>
              </w:rPr>
              <w:t xml:space="preserve">gegeven te worden </w:t>
            </w:r>
          </w:p>
          <w:p w14:paraId="18EBC023" w14:textId="77777777" w:rsidR="00491B4B" w:rsidRDefault="00491B4B" w:rsidP="00491B4B">
            <w:pPr>
              <w:rPr>
                <w:rFonts w:ascii="Arial" w:hAnsi="Arial" w:cs="Arial"/>
                <w:i/>
                <w:szCs w:val="18"/>
              </w:rPr>
            </w:pPr>
          </w:p>
          <w:p w14:paraId="2736BAF6" w14:textId="77777777" w:rsidR="00491B4B" w:rsidRDefault="00491B4B" w:rsidP="00491B4B">
            <w:pPr>
              <w:rPr>
                <w:rFonts w:ascii="Arial" w:hAnsi="Arial" w:cs="Arial"/>
                <w:i/>
                <w:szCs w:val="18"/>
              </w:rPr>
            </w:pPr>
          </w:p>
          <w:p w14:paraId="492983F2" w14:textId="77777777" w:rsidR="00491B4B" w:rsidRPr="00D73F95" w:rsidRDefault="00491B4B" w:rsidP="006810A5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1F8EB463" w14:textId="400A8823" w:rsidR="00933F96" w:rsidRDefault="00933F96" w:rsidP="008F7418"/>
    <w:tbl>
      <w:tblPr>
        <w:tblStyle w:val="Tabelraster"/>
        <w:tblW w:w="9104" w:type="dxa"/>
        <w:tblLayout w:type="fixed"/>
        <w:tblLook w:val="04A0" w:firstRow="1" w:lastRow="0" w:firstColumn="1" w:lastColumn="0" w:noHBand="0" w:noVBand="1"/>
      </w:tblPr>
      <w:tblGrid>
        <w:gridCol w:w="572"/>
        <w:gridCol w:w="2458"/>
        <w:gridCol w:w="3309"/>
        <w:gridCol w:w="2765"/>
      </w:tblGrid>
      <w:tr w:rsidR="00741D3A" w14:paraId="7EFB392E" w14:textId="77777777" w:rsidTr="00933F96">
        <w:trPr>
          <w:trHeight w:val="485"/>
        </w:trPr>
        <w:tc>
          <w:tcPr>
            <w:tcW w:w="9104" w:type="dxa"/>
            <w:gridSpan w:val="4"/>
            <w:shd w:val="clear" w:color="auto" w:fill="124143" w:themeFill="text2"/>
            <w:hideMark/>
          </w:tcPr>
          <w:p w14:paraId="6E6D4392" w14:textId="77777777" w:rsidR="00741D3A" w:rsidRDefault="00741D3A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70C63564" w14:textId="4A7D7AB1" w:rsidR="00741D3A" w:rsidRDefault="00741D3A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2</w:t>
            </w:r>
          </w:p>
        </w:tc>
      </w:tr>
      <w:tr w:rsidR="00741D3A" w:rsidRPr="00D73F95" w14:paraId="635793C2" w14:textId="77777777" w:rsidTr="00933F96">
        <w:trPr>
          <w:trHeight w:val="485"/>
        </w:trPr>
        <w:tc>
          <w:tcPr>
            <w:tcW w:w="572" w:type="dxa"/>
            <w:hideMark/>
          </w:tcPr>
          <w:p w14:paraId="06CDA3A8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  <w:hideMark/>
          </w:tcPr>
          <w:p w14:paraId="1A0C26F2" w14:textId="77777777" w:rsidR="00741D3A" w:rsidRPr="00D73F95" w:rsidRDefault="00741D3A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6074" w:type="dxa"/>
            <w:gridSpan w:val="2"/>
          </w:tcPr>
          <w:p w14:paraId="5F3ECD41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755316D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A55CAE8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8561BD7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A770716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41D3A" w:rsidRPr="00D73F95" w14:paraId="462FAE7F" w14:textId="77777777" w:rsidTr="00933F96">
        <w:trPr>
          <w:trHeight w:val="485"/>
        </w:trPr>
        <w:tc>
          <w:tcPr>
            <w:tcW w:w="572" w:type="dxa"/>
          </w:tcPr>
          <w:p w14:paraId="31CC5F3B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086E278A" w14:textId="77777777" w:rsidR="00741D3A" w:rsidRPr="00D73F95" w:rsidRDefault="00741D3A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6074" w:type="dxa"/>
            <w:gridSpan w:val="2"/>
          </w:tcPr>
          <w:p w14:paraId="252F21D1" w14:textId="77777777" w:rsidR="00741D3A" w:rsidRPr="0010408C" w:rsidRDefault="00741D3A" w:rsidP="00741D3A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>Selectiecriterium 2</w:t>
            </w:r>
          </w:p>
          <w:p w14:paraId="746AF46B" w14:textId="1C3125EC" w:rsidR="00741D3A" w:rsidRPr="00D73F95" w:rsidRDefault="00741D3A" w:rsidP="00741D3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Functionaliteit en complexiteit</w:t>
            </w:r>
          </w:p>
        </w:tc>
      </w:tr>
      <w:tr w:rsidR="00741D3A" w:rsidRPr="00D73F95" w14:paraId="144BDCA1" w14:textId="77777777" w:rsidTr="00933F96">
        <w:trPr>
          <w:trHeight w:val="485"/>
        </w:trPr>
        <w:tc>
          <w:tcPr>
            <w:tcW w:w="572" w:type="dxa"/>
            <w:hideMark/>
          </w:tcPr>
          <w:p w14:paraId="2E462145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  <w:hideMark/>
          </w:tcPr>
          <w:p w14:paraId="53771374" w14:textId="77777777" w:rsidR="00741D3A" w:rsidRPr="00D73F95" w:rsidRDefault="00741D3A" w:rsidP="006810A5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6074" w:type="dxa"/>
            <w:gridSpan w:val="2"/>
          </w:tcPr>
          <w:p w14:paraId="1A323C9C" w14:textId="77777777" w:rsidR="00741D3A" w:rsidRPr="00D73F95" w:rsidRDefault="00741D3A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4F748B23" w14:textId="77777777" w:rsidTr="00933F96">
        <w:trPr>
          <w:trHeight w:val="485"/>
        </w:trPr>
        <w:tc>
          <w:tcPr>
            <w:tcW w:w="572" w:type="dxa"/>
            <w:hideMark/>
          </w:tcPr>
          <w:p w14:paraId="3D5BC98E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055027DA" w14:textId="77777777" w:rsidR="00741D3A" w:rsidRPr="00D73F95" w:rsidRDefault="00741D3A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6F1592CF" w14:textId="77777777" w:rsidR="00741D3A" w:rsidRPr="00D73F95" w:rsidRDefault="00741D3A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6074" w:type="dxa"/>
            <w:gridSpan w:val="2"/>
          </w:tcPr>
          <w:p w14:paraId="29AE0D61" w14:textId="77777777" w:rsidR="00741D3A" w:rsidRPr="00D73F95" w:rsidRDefault="00741D3A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15441796" w14:textId="77777777" w:rsidR="00741D3A" w:rsidRPr="00D73F95" w:rsidRDefault="00741D3A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04984B2" w14:textId="77777777" w:rsidR="00741D3A" w:rsidRPr="00D73F95" w:rsidRDefault="00741D3A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741D3A" w:rsidRPr="00D73F95" w14:paraId="471D4D22" w14:textId="77777777" w:rsidTr="00933F96">
        <w:trPr>
          <w:trHeight w:val="485"/>
        </w:trPr>
        <w:tc>
          <w:tcPr>
            <w:tcW w:w="572" w:type="dxa"/>
          </w:tcPr>
          <w:p w14:paraId="450A9BE6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430BACC2" w14:textId="77777777" w:rsidR="00741D3A" w:rsidRPr="00D73F95" w:rsidRDefault="00741D3A" w:rsidP="006810A5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6074" w:type="dxa"/>
            <w:gridSpan w:val="2"/>
          </w:tcPr>
          <w:p w14:paraId="31EF5F07" w14:textId="77777777" w:rsidR="00741D3A" w:rsidRPr="00D73F95" w:rsidRDefault="00741D3A" w:rsidP="006810A5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30FDF501" w14:textId="77777777" w:rsidTr="00933F96">
        <w:trPr>
          <w:trHeight w:val="326"/>
        </w:trPr>
        <w:tc>
          <w:tcPr>
            <w:tcW w:w="572" w:type="dxa"/>
            <w:vMerge w:val="restart"/>
            <w:hideMark/>
          </w:tcPr>
          <w:p w14:paraId="4A24F707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  <w:vMerge w:val="restart"/>
            <w:hideMark/>
          </w:tcPr>
          <w:p w14:paraId="0725B40B" w14:textId="77777777" w:rsidR="00741D3A" w:rsidRPr="00D73F95" w:rsidRDefault="00741D3A" w:rsidP="006810A5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309" w:type="dxa"/>
            <w:hideMark/>
          </w:tcPr>
          <w:p w14:paraId="4C78BE12" w14:textId="77777777" w:rsidR="00741D3A" w:rsidRPr="00D73F95" w:rsidRDefault="00741D3A" w:rsidP="006810A5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64" w:type="dxa"/>
          </w:tcPr>
          <w:p w14:paraId="4F209B98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584D76B7" w14:textId="77777777" w:rsidTr="00933F96">
        <w:trPr>
          <w:trHeight w:val="325"/>
        </w:trPr>
        <w:tc>
          <w:tcPr>
            <w:tcW w:w="572" w:type="dxa"/>
            <w:vMerge/>
            <w:hideMark/>
          </w:tcPr>
          <w:p w14:paraId="19ACF897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  <w:vMerge/>
            <w:hideMark/>
          </w:tcPr>
          <w:p w14:paraId="1BC96870" w14:textId="77777777" w:rsidR="00741D3A" w:rsidRPr="00D73F95" w:rsidRDefault="00741D3A" w:rsidP="006810A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09" w:type="dxa"/>
            <w:hideMark/>
          </w:tcPr>
          <w:p w14:paraId="18B85147" w14:textId="77777777" w:rsidR="00741D3A" w:rsidRPr="00D73F95" w:rsidRDefault="00741D3A" w:rsidP="006810A5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64" w:type="dxa"/>
          </w:tcPr>
          <w:p w14:paraId="7212DA4B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52352B60" w14:textId="77777777" w:rsidTr="00933F96">
        <w:trPr>
          <w:trHeight w:val="219"/>
        </w:trPr>
        <w:tc>
          <w:tcPr>
            <w:tcW w:w="572" w:type="dxa"/>
            <w:hideMark/>
          </w:tcPr>
          <w:p w14:paraId="2ED033E8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  <w:hideMark/>
          </w:tcPr>
          <w:p w14:paraId="04641491" w14:textId="77777777" w:rsidR="00741D3A" w:rsidRPr="00D73F95" w:rsidRDefault="00741D3A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6074" w:type="dxa"/>
            <w:gridSpan w:val="2"/>
          </w:tcPr>
          <w:p w14:paraId="0E75A485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33F4F624" w14:textId="77777777" w:rsidTr="00933F96">
        <w:trPr>
          <w:trHeight w:val="219"/>
        </w:trPr>
        <w:tc>
          <w:tcPr>
            <w:tcW w:w="572" w:type="dxa"/>
          </w:tcPr>
          <w:p w14:paraId="5CCDF065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638C2975" w14:textId="77777777" w:rsidR="00741D3A" w:rsidRPr="00D73F95" w:rsidRDefault="00741D3A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6074" w:type="dxa"/>
            <w:gridSpan w:val="2"/>
          </w:tcPr>
          <w:p w14:paraId="131F5462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41D3A" w:rsidRPr="00D73F95" w14:paraId="15071B32" w14:textId="77777777" w:rsidTr="00933F96">
        <w:trPr>
          <w:trHeight w:val="219"/>
        </w:trPr>
        <w:tc>
          <w:tcPr>
            <w:tcW w:w="572" w:type="dxa"/>
          </w:tcPr>
          <w:p w14:paraId="579381F1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50ECE399" w14:textId="5D74CF39" w:rsidR="00741D3A" w:rsidRPr="00D73F95" w:rsidRDefault="0078784B" w:rsidP="006810A5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6074" w:type="dxa"/>
            <w:gridSpan w:val="2"/>
          </w:tcPr>
          <w:p w14:paraId="2AE457C0" w14:textId="77777777" w:rsidR="00741D3A" w:rsidRPr="00D73F95" w:rsidRDefault="00741D3A" w:rsidP="006810A5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41D3A" w:rsidRPr="00D73F95" w14:paraId="2B43BBC2" w14:textId="77777777" w:rsidTr="00933F96">
        <w:trPr>
          <w:trHeight w:val="3423"/>
        </w:trPr>
        <w:tc>
          <w:tcPr>
            <w:tcW w:w="572" w:type="dxa"/>
          </w:tcPr>
          <w:p w14:paraId="4CAB1AB7" w14:textId="77777777" w:rsidR="00741D3A" w:rsidRPr="00D73F95" w:rsidRDefault="00741D3A" w:rsidP="006810A5">
            <w:pPr>
              <w:pStyle w:val="Opsommingnummer1eniveauOLCO"/>
            </w:pPr>
          </w:p>
        </w:tc>
        <w:tc>
          <w:tcPr>
            <w:tcW w:w="2458" w:type="dxa"/>
          </w:tcPr>
          <w:p w14:paraId="5B2CB83E" w14:textId="77777777" w:rsidR="00741D3A" w:rsidRPr="00D73F95" w:rsidRDefault="00741D3A" w:rsidP="006810A5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6074" w:type="dxa"/>
            <w:gridSpan w:val="2"/>
          </w:tcPr>
          <w:p w14:paraId="47056CB9" w14:textId="77777777" w:rsidR="00741D3A" w:rsidRPr="00D73F95" w:rsidRDefault="00741D3A" w:rsidP="00741D3A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</w:p>
          <w:p w14:paraId="3628DA83" w14:textId="77777777" w:rsidR="00741D3A" w:rsidRPr="00D73F95" w:rsidRDefault="00741D3A" w:rsidP="00741D3A">
            <w:pPr>
              <w:pStyle w:val="BasistekstOLCO"/>
            </w:pPr>
            <w:r>
              <w:t>Sportgebouw met</w:t>
            </w:r>
            <w:r w:rsidRPr="00D73F95">
              <w:t>:</w:t>
            </w:r>
          </w:p>
          <w:p w14:paraId="58539D3E" w14:textId="20DECE26" w:rsidR="00741D3A" w:rsidRDefault="00741D3A" w:rsidP="00741D3A">
            <w:pPr>
              <w:pStyle w:val="Opsommingstreepje3eniveauOLCO"/>
            </w:pPr>
            <w:r>
              <w:t xml:space="preserve">Totaal </w:t>
            </w:r>
            <w:r w:rsidR="009F2613">
              <w:t>3</w:t>
            </w:r>
            <w:r>
              <w:t xml:space="preserve"> extra hoofdfuncties </w:t>
            </w:r>
            <w:r w:rsidRPr="0057335B">
              <w:rPr>
                <w:u w:val="single"/>
              </w:rPr>
              <w:t>naast</w:t>
            </w:r>
            <w:r>
              <w:t xml:space="preserve"> de sportfunctie; Ja/Nee </w:t>
            </w:r>
          </w:p>
          <w:p w14:paraId="1AC44292" w14:textId="77F1BDF5" w:rsidR="00741D3A" w:rsidRDefault="00741D3A" w:rsidP="00741D3A">
            <w:pPr>
              <w:pStyle w:val="Opsommingstreepje3eniveauOLCO"/>
            </w:pPr>
            <w:r>
              <w:t xml:space="preserve">Totaal </w:t>
            </w:r>
            <w:r w:rsidR="009F2613">
              <w:t>4</w:t>
            </w:r>
            <w:r>
              <w:t xml:space="preserve"> extra hoofdfuncties </w:t>
            </w:r>
            <w:r w:rsidRPr="0057335B">
              <w:rPr>
                <w:u w:val="single"/>
              </w:rPr>
              <w:t>naast</w:t>
            </w:r>
            <w:r>
              <w:t xml:space="preserve"> de sportfunctie; Ja/Nee</w:t>
            </w:r>
          </w:p>
          <w:p w14:paraId="763A95DB" w14:textId="04F82AC4" w:rsidR="00741D3A" w:rsidRDefault="00741D3A" w:rsidP="00741D3A">
            <w:pPr>
              <w:pStyle w:val="Opsommingstreepje3eniveauOLCO"/>
            </w:pPr>
            <w:r>
              <w:t xml:space="preserve">Totaal </w:t>
            </w:r>
            <w:r w:rsidR="009F2613">
              <w:t>5</w:t>
            </w:r>
            <w:r>
              <w:t xml:space="preserve"> extra hoofdfuncties </w:t>
            </w:r>
            <w:r w:rsidRPr="0057335B">
              <w:rPr>
                <w:u w:val="single"/>
              </w:rPr>
              <w:t>naast</w:t>
            </w:r>
            <w:r>
              <w:t xml:space="preserve"> de sportfunctie; Ja/Nee</w:t>
            </w:r>
          </w:p>
          <w:p w14:paraId="4093E2F4" w14:textId="29C0225D" w:rsidR="00741D3A" w:rsidRDefault="00741D3A" w:rsidP="00741D3A">
            <w:pPr>
              <w:pStyle w:val="Opsommingstreepje3eniveauOLCO"/>
            </w:pPr>
            <w:r>
              <w:t xml:space="preserve">Totaal </w:t>
            </w:r>
            <w:r w:rsidR="009F2613">
              <w:t>6</w:t>
            </w:r>
            <w:r>
              <w:t xml:space="preserve"> extra hoofdfuncties </w:t>
            </w:r>
            <w:r w:rsidRPr="0057335B">
              <w:rPr>
                <w:u w:val="single"/>
              </w:rPr>
              <w:t>naast</w:t>
            </w:r>
            <w:r>
              <w:t xml:space="preserve"> de sportfunctie; Ja/Nee</w:t>
            </w:r>
          </w:p>
          <w:p w14:paraId="04766FCE" w14:textId="67C81B0D" w:rsidR="00741D3A" w:rsidRDefault="00741D3A" w:rsidP="00741D3A">
            <w:pPr>
              <w:pStyle w:val="Opsommingstreepje3eniveauOLCO"/>
            </w:pPr>
            <w:r>
              <w:t xml:space="preserve">Totaal </w:t>
            </w:r>
            <w:r w:rsidR="009F2613">
              <w:t>7</w:t>
            </w:r>
            <w:r>
              <w:t xml:space="preserve"> of meer extra hoofdfuncties </w:t>
            </w:r>
            <w:r w:rsidRPr="000B0208">
              <w:rPr>
                <w:u w:val="single"/>
              </w:rPr>
              <w:t>naast</w:t>
            </w:r>
            <w:r>
              <w:t xml:space="preserve"> de sportfunctie; Ja/Nee</w:t>
            </w:r>
          </w:p>
          <w:p w14:paraId="6C2711D4" w14:textId="77777777" w:rsidR="00741D3A" w:rsidRDefault="00741D3A" w:rsidP="00933F96">
            <w:pPr>
              <w:pStyle w:val="BasistekstOLCO"/>
              <w:rPr>
                <w:i/>
              </w:rPr>
            </w:pPr>
            <w:r w:rsidRPr="00D73F95">
              <w:rPr>
                <w:i/>
              </w:rPr>
              <w:t xml:space="preserve">Hier dient een korte toelichting en onderbouwing van </w:t>
            </w:r>
            <w:r>
              <w:rPr>
                <w:i/>
              </w:rPr>
              <w:t xml:space="preserve">het </w:t>
            </w:r>
            <w:r w:rsidRPr="00D73F95">
              <w:rPr>
                <w:i/>
              </w:rPr>
              <w:t xml:space="preserve">gestelde </w:t>
            </w:r>
            <w:r>
              <w:rPr>
                <w:i/>
              </w:rPr>
              <w:t xml:space="preserve">gegeven te worden </w:t>
            </w:r>
          </w:p>
          <w:p w14:paraId="1046264D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78FC16D9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40CB7EA7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371C41CF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1E1ED37A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68664734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797EFF26" w14:textId="77777777" w:rsidR="00933F96" w:rsidRDefault="00933F96" w:rsidP="00933F96">
            <w:pPr>
              <w:pStyle w:val="BasistekstOLCO"/>
              <w:rPr>
                <w:i/>
              </w:rPr>
            </w:pPr>
          </w:p>
          <w:p w14:paraId="1C6D618A" w14:textId="36C688E8" w:rsidR="00933F96" w:rsidRPr="00933F96" w:rsidRDefault="00933F96" w:rsidP="00933F96">
            <w:pPr>
              <w:pStyle w:val="BasistekstOLCO"/>
              <w:rPr>
                <w:i/>
              </w:rPr>
            </w:pPr>
          </w:p>
        </w:tc>
      </w:tr>
    </w:tbl>
    <w:p w14:paraId="61D9846E" w14:textId="77777777" w:rsidR="00515A64" w:rsidRDefault="00515A64" w:rsidP="008F7418">
      <w:pPr>
        <w:rPr>
          <w:rFonts w:ascii="Arial" w:hAnsi="Arial" w:cs="Arial"/>
          <w:szCs w:val="18"/>
        </w:rPr>
      </w:pP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"/>
        <w:gridCol w:w="2325"/>
        <w:gridCol w:w="6094"/>
      </w:tblGrid>
      <w:tr w:rsidR="00515A64" w:rsidRPr="00D73F95" w14:paraId="77E052E1" w14:textId="77777777" w:rsidTr="006810A5">
        <w:trPr>
          <w:cantSplit/>
          <w:trHeight w:val="155"/>
          <w:jc w:val="center"/>
        </w:trPr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text2"/>
          </w:tcPr>
          <w:p w14:paraId="79A58E6C" w14:textId="77777777" w:rsidR="00515A64" w:rsidRDefault="00515A64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3</w:t>
            </w:r>
          </w:p>
          <w:p w14:paraId="5F55C12A" w14:textId="77777777" w:rsidR="00515A64" w:rsidRPr="00D73F95" w:rsidRDefault="00515A64" w:rsidP="006810A5">
            <w:pPr>
              <w:jc w:val="center"/>
              <w:rPr>
                <w:rFonts w:ascii="Arial" w:hAnsi="Arial" w:cs="Arial"/>
                <w:i/>
                <w:szCs w:val="18"/>
              </w:rPr>
            </w:pPr>
          </w:p>
        </w:tc>
      </w:tr>
      <w:tr w:rsidR="00515A64" w:rsidRPr="00D73F95" w14:paraId="07DE0219" w14:textId="77777777" w:rsidTr="00933F96">
        <w:trPr>
          <w:cantSplit/>
          <w:trHeight w:val="3142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6DC8" w14:textId="77777777" w:rsidR="00515A64" w:rsidRPr="00F104DC" w:rsidDel="00C7721C" w:rsidRDefault="00515A64" w:rsidP="006810A5">
            <w:pPr>
              <w:pStyle w:val="Opsommingnummer1eniveauOLCO"/>
              <w:numPr>
                <w:ilvl w:val="0"/>
                <w:numId w:val="39"/>
              </w:numPr>
              <w:rPr>
                <w:b/>
                <w:bCs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8F29" w14:textId="77777777" w:rsidR="00515A64" w:rsidRPr="0010408C" w:rsidRDefault="00515A64" w:rsidP="006810A5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>
              <w:rPr>
                <w:rFonts w:ascii="Arial" w:hAnsi="Arial" w:cs="Arial"/>
                <w:b/>
                <w:szCs w:val="18"/>
              </w:rPr>
              <w:t>3</w:t>
            </w:r>
          </w:p>
          <w:p w14:paraId="6A98FB52" w14:textId="73B2E14B" w:rsidR="00515A64" w:rsidRDefault="00515A64" w:rsidP="006810A5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Duurzaamheid</w:t>
            </w:r>
          </w:p>
          <w:p w14:paraId="09EE7A6B" w14:textId="77777777" w:rsidR="00515A64" w:rsidRDefault="00515A64" w:rsidP="006810A5">
            <w:pPr>
              <w:rPr>
                <w:rFonts w:ascii="Arial" w:hAnsi="Arial" w:cs="Arial"/>
                <w:szCs w:val="18"/>
              </w:rPr>
            </w:pPr>
          </w:p>
          <w:p w14:paraId="1CDB177E" w14:textId="77777777" w:rsidR="00515A64" w:rsidRPr="00D73F95" w:rsidDel="00C7721C" w:rsidRDefault="00515A64" w:rsidP="006810A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0EE3B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365FFC6A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1B634414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4A377760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4CEB7BFC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28B34C3D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01808FBD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3C16F564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57D0CBDA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00295D4A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2AAFC282" w14:textId="77777777" w:rsidR="00515A64" w:rsidRDefault="00515A64" w:rsidP="006810A5">
            <w:pPr>
              <w:rPr>
                <w:rFonts w:ascii="Arial" w:hAnsi="Arial" w:cs="Arial"/>
                <w:szCs w:val="18"/>
              </w:rPr>
            </w:pPr>
          </w:p>
          <w:p w14:paraId="441ECDF2" w14:textId="77777777" w:rsidR="00933F96" w:rsidRDefault="00933F96" w:rsidP="006810A5">
            <w:pPr>
              <w:rPr>
                <w:rFonts w:ascii="Arial" w:hAnsi="Arial" w:cs="Arial"/>
                <w:szCs w:val="18"/>
              </w:rPr>
            </w:pPr>
          </w:p>
          <w:p w14:paraId="4DEC935C" w14:textId="33C5BE35" w:rsidR="00933F96" w:rsidRPr="00D73F95" w:rsidRDefault="00933F96" w:rsidP="006810A5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531ACAC" w14:textId="77777777" w:rsidR="005B5691" w:rsidRDefault="005B5691" w:rsidP="008F7418">
      <w:pPr>
        <w:rPr>
          <w:rFonts w:ascii="Arial" w:hAnsi="Arial" w:cs="Arial"/>
          <w:szCs w:val="18"/>
        </w:rPr>
      </w:pP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"/>
        <w:gridCol w:w="2325"/>
        <w:gridCol w:w="6094"/>
      </w:tblGrid>
      <w:tr w:rsidR="00515A64" w:rsidRPr="00D73F95" w14:paraId="5C412EAC" w14:textId="77777777" w:rsidTr="006810A5">
        <w:trPr>
          <w:cantSplit/>
          <w:trHeight w:val="155"/>
          <w:jc w:val="center"/>
        </w:trPr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text2"/>
          </w:tcPr>
          <w:p w14:paraId="65291FA0" w14:textId="5B33C151" w:rsidR="00515A64" w:rsidRDefault="00515A64" w:rsidP="006810A5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4</w:t>
            </w:r>
          </w:p>
          <w:p w14:paraId="75AF2C3E" w14:textId="77777777" w:rsidR="00515A64" w:rsidRPr="00D73F95" w:rsidRDefault="00515A64" w:rsidP="006810A5">
            <w:pPr>
              <w:jc w:val="center"/>
              <w:rPr>
                <w:rFonts w:ascii="Arial" w:hAnsi="Arial" w:cs="Arial"/>
                <w:i/>
                <w:szCs w:val="18"/>
              </w:rPr>
            </w:pPr>
          </w:p>
        </w:tc>
      </w:tr>
      <w:tr w:rsidR="00515A64" w:rsidRPr="00D73F95" w14:paraId="18E1E22F" w14:textId="77777777" w:rsidTr="006810A5">
        <w:trPr>
          <w:cantSplit/>
          <w:trHeight w:val="15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8E8" w14:textId="77777777" w:rsidR="00515A64" w:rsidRPr="00515A64" w:rsidDel="00C7721C" w:rsidRDefault="00515A64" w:rsidP="00515A64">
            <w:pPr>
              <w:pStyle w:val="Opsommingnummer1eniveauOLCO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5FC1" w14:textId="7906724D" w:rsidR="00515A64" w:rsidRPr="0010408C" w:rsidRDefault="00515A64" w:rsidP="006810A5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>
              <w:rPr>
                <w:rFonts w:ascii="Arial" w:hAnsi="Arial" w:cs="Arial"/>
                <w:b/>
                <w:szCs w:val="18"/>
              </w:rPr>
              <w:t>4</w:t>
            </w:r>
          </w:p>
          <w:p w14:paraId="5FDF2FED" w14:textId="77777777" w:rsidR="00515A64" w:rsidRDefault="00515A64" w:rsidP="006810A5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Kwaliteitsborging</w:t>
            </w:r>
          </w:p>
          <w:p w14:paraId="103E7583" w14:textId="77777777" w:rsidR="00515A64" w:rsidRDefault="00515A64" w:rsidP="006810A5">
            <w:pPr>
              <w:rPr>
                <w:rFonts w:ascii="Arial" w:hAnsi="Arial" w:cs="Arial"/>
                <w:szCs w:val="18"/>
              </w:rPr>
            </w:pPr>
          </w:p>
          <w:p w14:paraId="472ED0F8" w14:textId="77777777" w:rsidR="00515A64" w:rsidRPr="00D73F95" w:rsidDel="00C7721C" w:rsidRDefault="00515A64" w:rsidP="006810A5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3A4A4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0EA00CA9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2D126425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3E50D91B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3EA5B567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412FA2B9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5B827643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36FFC720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0D86E7DA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0B7945C7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4676A3E2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5079DE9B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6E5DC16A" w14:textId="77777777" w:rsidR="00515A64" w:rsidRDefault="00515A64" w:rsidP="006810A5">
            <w:pPr>
              <w:rPr>
                <w:rFonts w:ascii="Arial" w:hAnsi="Arial" w:cs="Arial"/>
                <w:i/>
                <w:szCs w:val="18"/>
              </w:rPr>
            </w:pPr>
          </w:p>
          <w:p w14:paraId="1DD1E8EF" w14:textId="77777777" w:rsidR="00515A64" w:rsidRPr="00D73F95" w:rsidRDefault="00515A64" w:rsidP="006810A5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4F74B07C" w14:textId="2D112D8C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De score die de gegadigde kan halen is benoemd in de Selectieleidraad.</w:t>
      </w:r>
    </w:p>
    <w:p w14:paraId="2AD437A2" w14:textId="77777777" w:rsidR="00933F96" w:rsidRDefault="00933F96" w:rsidP="00933F96">
      <w:pPr>
        <w:pStyle w:val="Kop3zondernummerOLCO"/>
      </w:pPr>
      <w:r>
        <w:lastRenderedPageBreak/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4C77CEF2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p w14:paraId="2B4AFF7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736709B" w14:textId="77777777" w:rsidR="008F7418" w:rsidRPr="00D73F95" w:rsidRDefault="008F7418" w:rsidP="008F7418">
      <w:pPr>
        <w:rPr>
          <w:rFonts w:ascii="Arial" w:hAnsi="Arial" w:cs="Arial"/>
          <w:szCs w:val="18"/>
        </w:rPr>
      </w:pPr>
    </w:p>
    <w:p w14:paraId="7E8AF359" w14:textId="77777777" w:rsidR="008F7418" w:rsidRPr="002C6214" w:rsidRDefault="008F7418" w:rsidP="008F7418">
      <w:pPr>
        <w:pStyle w:val="BasistekstOLCO"/>
      </w:pPr>
    </w:p>
    <w:p w14:paraId="5AFA4B00" w14:textId="77777777" w:rsidR="001D6676" w:rsidRPr="002C6214" w:rsidRDefault="001D6676" w:rsidP="002C6214">
      <w:pPr>
        <w:pStyle w:val="BasistekstOLCO"/>
      </w:pP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3D79" w14:textId="77777777" w:rsidR="007635BF" w:rsidRPr="002C6214" w:rsidRDefault="007635BF" w:rsidP="002C6214">
      <w:pPr>
        <w:pStyle w:val="Voettekst"/>
      </w:pPr>
    </w:p>
  </w:endnote>
  <w:endnote w:type="continuationSeparator" w:id="0">
    <w:p w14:paraId="03E6AFB6" w14:textId="77777777" w:rsidR="007635BF" w:rsidRPr="002C6214" w:rsidRDefault="007635BF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9F2613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9F2613">
      <w:fldChar w:fldCharType="begin"/>
    </w:r>
    <w:r w:rsidR="009F2613">
      <w:instrText xml:space="preserve"> NUMPAGES </w:instrText>
    </w:r>
    <w:r w:rsidR="009F2613">
      <w:fldChar w:fldCharType="separate"/>
    </w:r>
    <w:r>
      <w:rPr>
        <w:noProof/>
      </w:rPr>
      <w:t>2</w:t>
    </w:r>
    <w:r w:rsidR="009F2613">
      <w:rPr>
        <w:noProof/>
      </w:rPr>
      <w:fldChar w:fldCharType="end"/>
    </w:r>
  </w:p>
  <w:p w14:paraId="32E88F24" w14:textId="77777777" w:rsidR="006258BA" w:rsidRPr="005873C2" w:rsidRDefault="009F2613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59E7" w14:textId="77777777" w:rsidR="007635BF" w:rsidRPr="002C6214" w:rsidRDefault="007635BF" w:rsidP="002C6214">
      <w:pPr>
        <w:pStyle w:val="Voettekst"/>
      </w:pPr>
    </w:p>
  </w:footnote>
  <w:footnote w:type="continuationSeparator" w:id="0">
    <w:p w14:paraId="55F5F075" w14:textId="77777777" w:rsidR="007635BF" w:rsidRPr="002C6214" w:rsidRDefault="007635BF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9F2613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2045906219">
    <w:abstractNumId w:val="15"/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02477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37EDC"/>
    <w:rsid w:val="00145B8E"/>
    <w:rsid w:val="0014640F"/>
    <w:rsid w:val="00152E4D"/>
    <w:rsid w:val="00156292"/>
    <w:rsid w:val="001579D8"/>
    <w:rsid w:val="001639F5"/>
    <w:rsid w:val="0018093D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69A"/>
    <w:rsid w:val="00280D1D"/>
    <w:rsid w:val="002815FC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144F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DB3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5180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0869"/>
    <w:rsid w:val="0046096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1B4B"/>
    <w:rsid w:val="00495327"/>
    <w:rsid w:val="004A05B1"/>
    <w:rsid w:val="004A0BCC"/>
    <w:rsid w:val="004A7DE7"/>
    <w:rsid w:val="004B2C90"/>
    <w:rsid w:val="004C51F8"/>
    <w:rsid w:val="004D2412"/>
    <w:rsid w:val="004E504A"/>
    <w:rsid w:val="004E684A"/>
    <w:rsid w:val="004F4A4D"/>
    <w:rsid w:val="004F6A99"/>
    <w:rsid w:val="005017F3"/>
    <w:rsid w:val="00501A64"/>
    <w:rsid w:val="00503BFD"/>
    <w:rsid w:val="005043E5"/>
    <w:rsid w:val="00513D36"/>
    <w:rsid w:val="00515A64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1961"/>
    <w:rsid w:val="00575FFC"/>
    <w:rsid w:val="005818B8"/>
    <w:rsid w:val="005850AF"/>
    <w:rsid w:val="0059027A"/>
    <w:rsid w:val="005926F8"/>
    <w:rsid w:val="0059437A"/>
    <w:rsid w:val="005A1BD7"/>
    <w:rsid w:val="005A2BEC"/>
    <w:rsid w:val="005B150E"/>
    <w:rsid w:val="005B4FAF"/>
    <w:rsid w:val="005B5691"/>
    <w:rsid w:val="005C5603"/>
    <w:rsid w:val="005C6668"/>
    <w:rsid w:val="005D4151"/>
    <w:rsid w:val="005D5E21"/>
    <w:rsid w:val="005E3E58"/>
    <w:rsid w:val="005F1E97"/>
    <w:rsid w:val="006040DB"/>
    <w:rsid w:val="00606D41"/>
    <w:rsid w:val="00606DE2"/>
    <w:rsid w:val="00610FF8"/>
    <w:rsid w:val="00612C22"/>
    <w:rsid w:val="00613262"/>
    <w:rsid w:val="00624485"/>
    <w:rsid w:val="00641E45"/>
    <w:rsid w:val="00641F83"/>
    <w:rsid w:val="00647A67"/>
    <w:rsid w:val="0065316A"/>
    <w:rsid w:val="00653D01"/>
    <w:rsid w:val="0065434E"/>
    <w:rsid w:val="00664EE1"/>
    <w:rsid w:val="006653B0"/>
    <w:rsid w:val="00666150"/>
    <w:rsid w:val="006662ED"/>
    <w:rsid w:val="006767B2"/>
    <w:rsid w:val="00685EED"/>
    <w:rsid w:val="006953A2"/>
    <w:rsid w:val="0069626D"/>
    <w:rsid w:val="006A1188"/>
    <w:rsid w:val="006A3C4A"/>
    <w:rsid w:val="006B1EC5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2857"/>
    <w:rsid w:val="007358BA"/>
    <w:rsid w:val="007361EE"/>
    <w:rsid w:val="00741D3A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65DD"/>
    <w:rsid w:val="0078784B"/>
    <w:rsid w:val="00787B55"/>
    <w:rsid w:val="0079179F"/>
    <w:rsid w:val="00793776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D639F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3B35"/>
    <w:rsid w:val="00854B34"/>
    <w:rsid w:val="0086137E"/>
    <w:rsid w:val="008664DD"/>
    <w:rsid w:val="008736AE"/>
    <w:rsid w:val="00876D12"/>
    <w:rsid w:val="008775D3"/>
    <w:rsid w:val="00877BD5"/>
    <w:rsid w:val="008802D3"/>
    <w:rsid w:val="00882062"/>
    <w:rsid w:val="00886BB9"/>
    <w:rsid w:val="008870F0"/>
    <w:rsid w:val="008925F2"/>
    <w:rsid w:val="008931CF"/>
    <w:rsid w:val="00893934"/>
    <w:rsid w:val="008A2A1D"/>
    <w:rsid w:val="008A530F"/>
    <w:rsid w:val="008A5E5E"/>
    <w:rsid w:val="008B339E"/>
    <w:rsid w:val="008B5CD1"/>
    <w:rsid w:val="008C2F90"/>
    <w:rsid w:val="008C5834"/>
    <w:rsid w:val="008C6251"/>
    <w:rsid w:val="008D7BDD"/>
    <w:rsid w:val="008F7418"/>
    <w:rsid w:val="0090254C"/>
    <w:rsid w:val="009053FC"/>
    <w:rsid w:val="0090724E"/>
    <w:rsid w:val="00907888"/>
    <w:rsid w:val="00910D57"/>
    <w:rsid w:val="009144F6"/>
    <w:rsid w:val="00920140"/>
    <w:rsid w:val="009205C9"/>
    <w:rsid w:val="009221AC"/>
    <w:rsid w:val="009225D7"/>
    <w:rsid w:val="009261FD"/>
    <w:rsid w:val="00933F96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E04"/>
    <w:rsid w:val="00957CCB"/>
    <w:rsid w:val="00957DB4"/>
    <w:rsid w:val="009606EB"/>
    <w:rsid w:val="00963973"/>
    <w:rsid w:val="00971786"/>
    <w:rsid w:val="00971B3B"/>
    <w:rsid w:val="00976F6A"/>
    <w:rsid w:val="009A4A4B"/>
    <w:rsid w:val="009A5B23"/>
    <w:rsid w:val="009A7EAB"/>
    <w:rsid w:val="009C1976"/>
    <w:rsid w:val="009C2F9E"/>
    <w:rsid w:val="009D5AE2"/>
    <w:rsid w:val="009E26C6"/>
    <w:rsid w:val="009F0ADA"/>
    <w:rsid w:val="009F2613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64D7"/>
    <w:rsid w:val="00AA2F6F"/>
    <w:rsid w:val="00AA532B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300"/>
    <w:rsid w:val="00AE2EB1"/>
    <w:rsid w:val="00B0179F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762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1FC0"/>
    <w:rsid w:val="00BE55A7"/>
    <w:rsid w:val="00BE64B3"/>
    <w:rsid w:val="00BF6A7B"/>
    <w:rsid w:val="00BF6B3C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45480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00A3"/>
    <w:rsid w:val="00CD7A5A"/>
    <w:rsid w:val="00CD7AAF"/>
    <w:rsid w:val="00CE2BA6"/>
    <w:rsid w:val="00CE564D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173C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39D8"/>
    <w:rsid w:val="00E255A1"/>
    <w:rsid w:val="00E307A7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A1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270C0"/>
    <w:rsid w:val="00F3166C"/>
    <w:rsid w:val="00F33259"/>
    <w:rsid w:val="00F44FB8"/>
    <w:rsid w:val="00F45A62"/>
    <w:rsid w:val="00F468A5"/>
    <w:rsid w:val="00F502CA"/>
    <w:rsid w:val="00F519B9"/>
    <w:rsid w:val="00F55E8B"/>
    <w:rsid w:val="00F564F9"/>
    <w:rsid w:val="00F57C3B"/>
    <w:rsid w:val="00F614CB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395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Sjoerd van Rooijen</cp:lastModifiedBy>
  <cp:revision>94</cp:revision>
  <cp:lastPrinted>2018-12-11T07:36:00Z</cp:lastPrinted>
  <dcterms:created xsi:type="dcterms:W3CDTF">2022-11-11T10:10:00Z</dcterms:created>
  <dcterms:modified xsi:type="dcterms:W3CDTF">2022-11-25T14:01:00Z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