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ACE" w14:textId="77777777" w:rsidR="0059247F" w:rsidRDefault="00A552BE" w:rsidP="00212B4D">
      <w:pPr>
        <w:pStyle w:val="Kop1"/>
        <w:numPr>
          <w:ilvl w:val="0"/>
          <w:numId w:val="0"/>
        </w:numPr>
      </w:pPr>
      <w:r w:rsidRPr="002C0EBD">
        <w:t>Bijlage 2: Opgave referentieprojecten kerncompetentie</w:t>
      </w:r>
      <w:r w:rsidR="00212B4D">
        <w:t xml:space="preserve"> </w:t>
      </w:r>
    </w:p>
    <w:p w14:paraId="5CAC7738" w14:textId="592B020D" w:rsidR="00212B4D" w:rsidRDefault="00332271" w:rsidP="0059247F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</w:t>
      </w:r>
      <w:r w:rsidR="00520195">
        <w:t>6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197AB8E2" w:rsidR="00332271" w:rsidRPr="00407E50" w:rsidRDefault="00480D9A" w:rsidP="00944AB5">
      <w:pPr>
        <w:pStyle w:val="Kop3zondernummerOLCO"/>
      </w:pPr>
      <w:proofErr w:type="spellStart"/>
      <w:r>
        <w:t>Installatieadviseur</w:t>
      </w:r>
      <w:r w:rsidR="00E52D9A">
        <w:t>s</w:t>
      </w:r>
      <w:r w:rsidR="00332271" w:rsidRPr="00407E50">
        <w:t>selectie</w:t>
      </w:r>
      <w:proofErr w:type="spellEnd"/>
      <w:r w:rsidR="00332271" w:rsidRPr="00407E50">
        <w:t xml:space="preserve"> </w:t>
      </w:r>
      <w:r w:rsidR="00944AB5">
        <w:t xml:space="preserve">Sportcentrum </w:t>
      </w:r>
      <w:r w:rsidR="00FC147A">
        <w:t>Groningen</w:t>
      </w:r>
    </w:p>
    <w:p w14:paraId="1853B8A7" w14:textId="6D5F00F3" w:rsidR="00332271" w:rsidRPr="00B61720" w:rsidRDefault="00332271" w:rsidP="00944AB5">
      <w:pPr>
        <w:pStyle w:val="Kop3zondernummerOLCO"/>
      </w:pPr>
      <w:r w:rsidRPr="00407E50">
        <w:t xml:space="preserve">ten behoeve van </w:t>
      </w:r>
      <w:r w:rsidR="00FC147A">
        <w:t>Stichting Universitair Sportcentrum Rijksuniversiteit Groningen</w:t>
      </w:r>
    </w:p>
    <w:p w14:paraId="5EDFA21A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1CC00B57" w14:textId="2BA0A856" w:rsidR="000A2DFA" w:rsidRDefault="000A2DFA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505E3344" w14:textId="77777777" w:rsidR="00B03140" w:rsidRDefault="00B03140" w:rsidP="00332271">
      <w:pPr>
        <w:rPr>
          <w:rFonts w:ascii="Arial" w:hAnsi="Arial" w:cs="Arial"/>
          <w:szCs w:val="18"/>
        </w:rPr>
      </w:pPr>
    </w:p>
    <w:p w14:paraId="74954A46" w14:textId="50D66A02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</w:t>
      </w:r>
      <w:r w:rsidR="00B03140">
        <w:rPr>
          <w:rFonts w:ascii="Arial" w:hAnsi="Arial" w:cs="Arial"/>
          <w:szCs w:val="18"/>
        </w:rPr>
        <w:t>len</w:t>
      </w:r>
      <w:r>
        <w:rPr>
          <w:rFonts w:ascii="Arial" w:hAnsi="Arial" w:cs="Arial"/>
          <w:szCs w:val="18"/>
        </w:rPr>
        <w:t xml:space="preserve"> helemaal in te vullen.</w:t>
      </w:r>
    </w:p>
    <w:p w14:paraId="1E4F5751" w14:textId="77777777" w:rsidR="00332271" w:rsidRDefault="00332271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403149" w14:paraId="78481873" w14:textId="77777777" w:rsidTr="00F52A47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1A7B5F6A" w14:textId="77777777" w:rsidR="00403149" w:rsidRPr="007D1439" w:rsidRDefault="00403149" w:rsidP="00F52A47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0A08378F" w14:textId="77777777" w:rsidR="00403149" w:rsidRPr="007D1439" w:rsidRDefault="00403149" w:rsidP="00F52A47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Kerncompetentie 1</w:t>
            </w:r>
          </w:p>
        </w:tc>
      </w:tr>
      <w:tr w:rsidR="00403149" w:rsidRPr="00D73F95" w14:paraId="422DB897" w14:textId="77777777" w:rsidTr="00F52A47">
        <w:trPr>
          <w:trHeight w:val="562"/>
        </w:trPr>
        <w:tc>
          <w:tcPr>
            <w:tcW w:w="562" w:type="dxa"/>
            <w:hideMark/>
          </w:tcPr>
          <w:p w14:paraId="00DEFA21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052E6B54" w14:textId="77777777" w:rsidR="00403149" w:rsidRPr="00D73F95" w:rsidRDefault="00403149" w:rsidP="00F52A4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60D836DA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1BD3D84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3EDD642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6416BA2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6CAEE88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403149" w:rsidRPr="00D73F95" w14:paraId="4D11570D" w14:textId="77777777" w:rsidTr="00F52A47">
        <w:trPr>
          <w:trHeight w:val="562"/>
        </w:trPr>
        <w:tc>
          <w:tcPr>
            <w:tcW w:w="562" w:type="dxa"/>
          </w:tcPr>
          <w:p w14:paraId="6F0F42E2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</w:tcPr>
          <w:p w14:paraId="3785C3A0" w14:textId="77777777" w:rsidR="00403149" w:rsidRPr="00D73F95" w:rsidRDefault="00403149" w:rsidP="00F52A4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kerncompetentie</w:t>
            </w:r>
          </w:p>
        </w:tc>
        <w:tc>
          <w:tcPr>
            <w:tcW w:w="5954" w:type="dxa"/>
            <w:gridSpan w:val="2"/>
          </w:tcPr>
          <w:p w14:paraId="21AE9DC7" w14:textId="77777777" w:rsidR="00403149" w:rsidRDefault="00403149" w:rsidP="00F52A47">
            <w:pPr>
              <w:pStyle w:val="BasistekstOLCO"/>
              <w:rPr>
                <w:b/>
              </w:rPr>
            </w:pPr>
            <w:r w:rsidRPr="00616D8A">
              <w:rPr>
                <w:b/>
              </w:rPr>
              <w:t>Kerncompetentie 1</w:t>
            </w:r>
          </w:p>
          <w:p w14:paraId="42E7AE2A" w14:textId="77777777" w:rsidR="00403149" w:rsidRPr="009030C1" w:rsidRDefault="00403149" w:rsidP="00F52A47">
            <w:pPr>
              <w:pStyle w:val="BasistekstOLCO"/>
              <w:rPr>
                <w:bCs/>
              </w:rPr>
            </w:pPr>
            <w:r w:rsidRPr="009030C1">
              <w:rPr>
                <w:bCs/>
              </w:rPr>
              <w:t xml:space="preserve">Ontwerpen van een utilitair bouwwerk </w:t>
            </w:r>
          </w:p>
        </w:tc>
      </w:tr>
      <w:tr w:rsidR="00403149" w:rsidRPr="00D73F95" w14:paraId="68D94F2E" w14:textId="77777777" w:rsidTr="00F52A47">
        <w:trPr>
          <w:trHeight w:val="562"/>
        </w:trPr>
        <w:tc>
          <w:tcPr>
            <w:tcW w:w="562" w:type="dxa"/>
            <w:hideMark/>
          </w:tcPr>
          <w:p w14:paraId="2D4566BD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A833268" w14:textId="77777777" w:rsidR="00403149" w:rsidRPr="00D73F95" w:rsidRDefault="00403149" w:rsidP="00F52A4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7631A023" w14:textId="77777777" w:rsidR="00403149" w:rsidRPr="00D73F95" w:rsidRDefault="00403149" w:rsidP="00F52A4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403149" w:rsidRPr="00D73F95" w14:paraId="08C861FD" w14:textId="77777777" w:rsidTr="00F52A47">
        <w:trPr>
          <w:trHeight w:val="562"/>
        </w:trPr>
        <w:tc>
          <w:tcPr>
            <w:tcW w:w="562" w:type="dxa"/>
            <w:hideMark/>
          </w:tcPr>
          <w:p w14:paraId="73BF8A46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</w:tcPr>
          <w:p w14:paraId="16289538" w14:textId="77777777" w:rsidR="00403149" w:rsidRPr="00D73F95" w:rsidRDefault="00403149" w:rsidP="00F52A4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2DF14D80" w14:textId="77777777" w:rsidR="00403149" w:rsidRPr="00D73F95" w:rsidRDefault="00403149" w:rsidP="00F52A4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1D36FE45" w14:textId="77777777" w:rsidR="00403149" w:rsidRPr="00D73F95" w:rsidRDefault="00403149" w:rsidP="00F52A4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61C55D94" w14:textId="77777777" w:rsidR="00403149" w:rsidRPr="00D73F95" w:rsidRDefault="00403149" w:rsidP="00F52A4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6BA3DFAA" w14:textId="77777777" w:rsidR="00403149" w:rsidRPr="00D73F95" w:rsidRDefault="00403149" w:rsidP="00F52A4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403149" w:rsidRPr="00D73F95" w14:paraId="5126C0E6" w14:textId="77777777" w:rsidTr="00F52A47">
        <w:trPr>
          <w:trHeight w:val="562"/>
        </w:trPr>
        <w:tc>
          <w:tcPr>
            <w:tcW w:w="562" w:type="dxa"/>
          </w:tcPr>
          <w:p w14:paraId="0A63E9AD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</w:tcPr>
          <w:p w14:paraId="36083F41" w14:textId="77777777" w:rsidR="00403149" w:rsidRPr="00D73F95" w:rsidRDefault="00403149" w:rsidP="00F52A4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54" w:type="dxa"/>
            <w:gridSpan w:val="2"/>
          </w:tcPr>
          <w:p w14:paraId="756F7D4C" w14:textId="77777777" w:rsidR="00403149" w:rsidRPr="00D73F95" w:rsidRDefault="00403149" w:rsidP="00F52A4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403149" w:rsidRPr="00D73F95" w14:paraId="0A8CC372" w14:textId="77777777" w:rsidTr="00F52A47">
        <w:trPr>
          <w:trHeight w:val="377"/>
        </w:trPr>
        <w:tc>
          <w:tcPr>
            <w:tcW w:w="562" w:type="dxa"/>
            <w:vMerge w:val="restart"/>
            <w:hideMark/>
          </w:tcPr>
          <w:p w14:paraId="56C30DCC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13F52793" w14:textId="77777777" w:rsidR="00403149" w:rsidRPr="00D73F95" w:rsidRDefault="00403149" w:rsidP="00F52A4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3EFBEB6C" w14:textId="77777777" w:rsidR="00403149" w:rsidRPr="00D73F95" w:rsidRDefault="00403149" w:rsidP="00F52A4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618370D7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03149" w:rsidRPr="00D73F95" w14:paraId="6C92743F" w14:textId="77777777" w:rsidTr="00F52A47">
        <w:trPr>
          <w:trHeight w:val="376"/>
        </w:trPr>
        <w:tc>
          <w:tcPr>
            <w:tcW w:w="562" w:type="dxa"/>
            <w:vMerge/>
            <w:hideMark/>
          </w:tcPr>
          <w:p w14:paraId="5532B000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1496C3B3" w14:textId="77777777" w:rsidR="00403149" w:rsidRPr="00D73F95" w:rsidRDefault="00403149" w:rsidP="00F52A4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76DE5961" w14:textId="77777777" w:rsidR="00403149" w:rsidRPr="00D73F95" w:rsidRDefault="00403149" w:rsidP="00F52A4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09" w:type="dxa"/>
          </w:tcPr>
          <w:p w14:paraId="4B17D6A6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03149" w:rsidRPr="00D73F95" w14:paraId="45405C80" w14:textId="77777777" w:rsidTr="00F52A47">
        <w:trPr>
          <w:trHeight w:val="254"/>
        </w:trPr>
        <w:tc>
          <w:tcPr>
            <w:tcW w:w="562" w:type="dxa"/>
            <w:hideMark/>
          </w:tcPr>
          <w:p w14:paraId="49827BD7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2DD5B0C3" w14:textId="77777777" w:rsidR="00403149" w:rsidRPr="00D73F95" w:rsidRDefault="00403149" w:rsidP="00F52A4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79EAF184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03149" w:rsidRPr="00D73F95" w14:paraId="11FBAEB9" w14:textId="77777777" w:rsidTr="00F52A47">
        <w:trPr>
          <w:trHeight w:val="254"/>
        </w:trPr>
        <w:tc>
          <w:tcPr>
            <w:tcW w:w="562" w:type="dxa"/>
          </w:tcPr>
          <w:p w14:paraId="5129649A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</w:tcPr>
          <w:p w14:paraId="3C055A70" w14:textId="77777777" w:rsidR="00403149" w:rsidRPr="00D73F95" w:rsidRDefault="00403149" w:rsidP="00F52A4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54" w:type="dxa"/>
            <w:gridSpan w:val="2"/>
          </w:tcPr>
          <w:p w14:paraId="346B4325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03149" w:rsidRPr="00D73F95" w14:paraId="54E1B7B1" w14:textId="77777777" w:rsidTr="00F52A47">
        <w:trPr>
          <w:trHeight w:val="254"/>
        </w:trPr>
        <w:tc>
          <w:tcPr>
            <w:tcW w:w="562" w:type="dxa"/>
          </w:tcPr>
          <w:p w14:paraId="7F6A9F3C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</w:tcPr>
          <w:p w14:paraId="386BAB32" w14:textId="4E0F7236" w:rsidR="00403149" w:rsidRPr="00D73F95" w:rsidRDefault="001F6407" w:rsidP="00F52A47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54" w:type="dxa"/>
            <w:gridSpan w:val="2"/>
          </w:tcPr>
          <w:p w14:paraId="1593744F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403149" w:rsidRPr="00D73F95" w14:paraId="7D7A2354" w14:textId="77777777" w:rsidTr="00F52A47">
        <w:trPr>
          <w:trHeight w:val="254"/>
        </w:trPr>
        <w:tc>
          <w:tcPr>
            <w:tcW w:w="562" w:type="dxa"/>
          </w:tcPr>
          <w:p w14:paraId="7250D598" w14:textId="77777777" w:rsidR="00403149" w:rsidRPr="00D73F95" w:rsidRDefault="00403149" w:rsidP="00F52A47">
            <w:pPr>
              <w:pStyle w:val="Opsommingnummer1eniveauOLCO"/>
            </w:pPr>
          </w:p>
        </w:tc>
        <w:tc>
          <w:tcPr>
            <w:tcW w:w="2410" w:type="dxa"/>
          </w:tcPr>
          <w:p w14:paraId="221F0F52" w14:textId="77777777" w:rsidR="00403149" w:rsidRPr="00D73F95" w:rsidRDefault="00403149" w:rsidP="00F52A4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</w:tcPr>
          <w:p w14:paraId="1C9B943C" w14:textId="77777777" w:rsidR="00403149" w:rsidRPr="00D73F95" w:rsidRDefault="00403149" w:rsidP="00F52A4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1792744D" w14:textId="77777777" w:rsidR="00403149" w:rsidRDefault="00403149" w:rsidP="00F52A4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688471C8" w14:textId="77777777" w:rsidR="00403149" w:rsidRDefault="00403149" w:rsidP="00F52A47">
            <w:pPr>
              <w:rPr>
                <w:rFonts w:ascii="Arial" w:hAnsi="Arial" w:cs="Arial"/>
                <w:i/>
                <w:szCs w:val="18"/>
              </w:rPr>
            </w:pPr>
          </w:p>
          <w:p w14:paraId="3C0DEE42" w14:textId="77777777" w:rsidR="00403149" w:rsidRPr="00D73F95" w:rsidRDefault="00403149" w:rsidP="00F52A4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536647F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306A01BF" w14:textId="6D23D2CF" w:rsidR="00332271" w:rsidRDefault="007A627D" w:rsidP="007A627D">
      <w:pPr>
        <w:pStyle w:val="Kop3zondernummerOLCO"/>
      </w:pPr>
      <w:r>
        <w:lastRenderedPageBreak/>
        <w:t>Ondertekening</w:t>
      </w:r>
    </w:p>
    <w:p w14:paraId="6DD1CE9E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5FFC891F" w14:textId="77777777" w:rsidR="00BC1B51" w:rsidRDefault="00BC1B51" w:rsidP="00332271">
      <w:pPr>
        <w:rPr>
          <w:rFonts w:ascii="Arial" w:hAnsi="Arial" w:cs="Arial"/>
          <w:szCs w:val="18"/>
        </w:rPr>
      </w:pPr>
    </w:p>
    <w:p w14:paraId="24F07DDF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91996A0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25B43DF6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0EB9C4F0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07C4D201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24B9274A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6E24FAD3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1BB772A8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67B65033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82FA512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36DC76A3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42C00F8D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5AFA4B00" w14:textId="7E96C17C" w:rsidR="001D6676" w:rsidRPr="00D03908" w:rsidRDefault="00332271" w:rsidP="00DE5720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D03908" w:rsidSect="00743EE3">
      <w:pgSz w:w="11906" w:h="16838" w:code="9"/>
      <w:pgMar w:top="1134" w:right="1134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A73A5" w14:textId="77777777" w:rsidR="00930C8F" w:rsidRPr="002C6214" w:rsidRDefault="00930C8F" w:rsidP="002C6214">
      <w:pPr>
        <w:pStyle w:val="Voettekst"/>
      </w:pPr>
    </w:p>
  </w:endnote>
  <w:endnote w:type="continuationSeparator" w:id="0">
    <w:p w14:paraId="7EED0D57" w14:textId="77777777" w:rsidR="00930C8F" w:rsidRPr="002C6214" w:rsidRDefault="00930C8F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7719F" w14:textId="77777777" w:rsidR="00930C8F" w:rsidRPr="002C6214" w:rsidRDefault="00930C8F" w:rsidP="002C6214">
      <w:pPr>
        <w:pStyle w:val="Voettekst"/>
      </w:pPr>
    </w:p>
  </w:footnote>
  <w:footnote w:type="continuationSeparator" w:id="0">
    <w:p w14:paraId="608DE7A7" w14:textId="77777777" w:rsidR="00930C8F" w:rsidRPr="002C6214" w:rsidRDefault="00930C8F" w:rsidP="002C6214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870FD"/>
    <w:rsid w:val="0009698A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38AC"/>
    <w:rsid w:val="001170AE"/>
    <w:rsid w:val="00121B7B"/>
    <w:rsid w:val="00122DED"/>
    <w:rsid w:val="00132265"/>
    <w:rsid w:val="00132AF3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97752"/>
    <w:rsid w:val="001B1B37"/>
    <w:rsid w:val="001B4C7E"/>
    <w:rsid w:val="001C1100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407"/>
    <w:rsid w:val="001F6547"/>
    <w:rsid w:val="0020548B"/>
    <w:rsid w:val="0020607F"/>
    <w:rsid w:val="00206E2A"/>
    <w:rsid w:val="00206FF8"/>
    <w:rsid w:val="002074B2"/>
    <w:rsid w:val="00212B4D"/>
    <w:rsid w:val="00216489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3216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3149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0D9A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C7F75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0195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4FAF"/>
    <w:rsid w:val="005C5603"/>
    <w:rsid w:val="005C6668"/>
    <w:rsid w:val="005D4151"/>
    <w:rsid w:val="005D4307"/>
    <w:rsid w:val="005D5E21"/>
    <w:rsid w:val="005E3324"/>
    <w:rsid w:val="005E3E58"/>
    <w:rsid w:val="005F1E97"/>
    <w:rsid w:val="006040DB"/>
    <w:rsid w:val="00606D41"/>
    <w:rsid w:val="00606DE2"/>
    <w:rsid w:val="00610FF8"/>
    <w:rsid w:val="00612C22"/>
    <w:rsid w:val="00613262"/>
    <w:rsid w:val="00621CD8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7832"/>
    <w:rsid w:val="006953A2"/>
    <w:rsid w:val="006B6044"/>
    <w:rsid w:val="006C6A9D"/>
    <w:rsid w:val="006C7217"/>
    <w:rsid w:val="006D1154"/>
    <w:rsid w:val="006D1A9D"/>
    <w:rsid w:val="006D2ECD"/>
    <w:rsid w:val="006E7DBE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47773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0C8F"/>
    <w:rsid w:val="00934750"/>
    <w:rsid w:val="00934E30"/>
    <w:rsid w:val="00935271"/>
    <w:rsid w:val="00943209"/>
    <w:rsid w:val="00944AB5"/>
    <w:rsid w:val="0094509D"/>
    <w:rsid w:val="00945318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3140"/>
    <w:rsid w:val="00B11A76"/>
    <w:rsid w:val="00B11C76"/>
    <w:rsid w:val="00B233E3"/>
    <w:rsid w:val="00B30352"/>
    <w:rsid w:val="00B346DF"/>
    <w:rsid w:val="00B460C2"/>
    <w:rsid w:val="00B47460"/>
    <w:rsid w:val="00B5672A"/>
    <w:rsid w:val="00B63EB9"/>
    <w:rsid w:val="00B75ED8"/>
    <w:rsid w:val="00B77809"/>
    <w:rsid w:val="00B83B98"/>
    <w:rsid w:val="00B85218"/>
    <w:rsid w:val="00B860DC"/>
    <w:rsid w:val="00B900BD"/>
    <w:rsid w:val="00B9540B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03908"/>
    <w:rsid w:val="00D16E87"/>
    <w:rsid w:val="00D25A51"/>
    <w:rsid w:val="00D25AA0"/>
    <w:rsid w:val="00D27D0E"/>
    <w:rsid w:val="00D3493F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5720"/>
    <w:rsid w:val="00DF1BBC"/>
    <w:rsid w:val="00E05BA5"/>
    <w:rsid w:val="00E07762"/>
    <w:rsid w:val="00E12CAA"/>
    <w:rsid w:val="00E239D8"/>
    <w:rsid w:val="00E307DC"/>
    <w:rsid w:val="00E318F2"/>
    <w:rsid w:val="00E334BB"/>
    <w:rsid w:val="00E4520C"/>
    <w:rsid w:val="00E45F90"/>
    <w:rsid w:val="00E47E3C"/>
    <w:rsid w:val="00E52291"/>
    <w:rsid w:val="00E527BE"/>
    <w:rsid w:val="00E52D9A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1404D"/>
    <w:rsid w:val="00F14B21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5CB8BF-3A48-4E0A-B79D-ED0B02A51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178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Sjoerd van Rooijen</cp:lastModifiedBy>
  <cp:revision>57</cp:revision>
  <cp:lastPrinted>2018-12-11T07:36:00Z</cp:lastPrinted>
  <dcterms:created xsi:type="dcterms:W3CDTF">2022-11-11T10:10:00Z</dcterms:created>
  <dcterms:modified xsi:type="dcterms:W3CDTF">2022-11-25T13:59:00Z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