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39C10114" w:rsidR="008F7418" w:rsidRPr="00D62B16" w:rsidRDefault="008F7418" w:rsidP="008F7418">
      <w:pPr>
        <w:pStyle w:val="Kop1zondernummerOLCO"/>
        <w:rPr>
          <w:szCs w:val="36"/>
        </w:rPr>
      </w:pPr>
      <w:r>
        <w:rPr>
          <w:szCs w:val="36"/>
        </w:rPr>
        <w:t>Bijlage 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7777777" w:rsidR="00882062" w:rsidRPr="00407E50" w:rsidRDefault="00882062" w:rsidP="00882062">
      <w:pPr>
        <w:pStyle w:val="Kop3zondernummerOLCO"/>
      </w:pPr>
      <w:r w:rsidRPr="00407E50">
        <w:t xml:space="preserve">Architectenselectie </w:t>
      </w:r>
      <w:r>
        <w:t>Sportcentrum Groningen</w:t>
      </w:r>
    </w:p>
    <w:p w14:paraId="7BA99855" w14:textId="77777777" w:rsidR="00882062" w:rsidRPr="00B61720" w:rsidRDefault="00882062" w:rsidP="00882062">
      <w:pPr>
        <w:pStyle w:val="Kop3zondernummerOLCO"/>
      </w:pPr>
      <w:r w:rsidRPr="00407E50">
        <w:t xml:space="preserve">ten behoeve van </w:t>
      </w:r>
      <w:r>
        <w:t>Stichting Universitair Sportcentrum Rijksuniversiteit Groningen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07069E" w14:paraId="38ABA262" w14:textId="77777777" w:rsidTr="00542E7D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44D3ACD3" w14:textId="77777777" w:rsidR="0007069E" w:rsidRDefault="0007069E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64D9075" w14:textId="3126656C" w:rsidR="00542E7D" w:rsidRDefault="00542E7D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1</w:t>
            </w:r>
          </w:p>
        </w:tc>
      </w:tr>
      <w:tr w:rsidR="0007069E" w:rsidRPr="00D73F95" w14:paraId="5A659B3C" w14:textId="77777777" w:rsidTr="00542E7D">
        <w:trPr>
          <w:trHeight w:val="596"/>
        </w:trPr>
        <w:tc>
          <w:tcPr>
            <w:tcW w:w="564" w:type="dxa"/>
            <w:hideMark/>
          </w:tcPr>
          <w:p w14:paraId="2B81673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E607142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74E5BC20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6F1EF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03058D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F8D1A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890E9C9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07069E" w:rsidRPr="00D73F95" w14:paraId="31504165" w14:textId="77777777" w:rsidTr="00542E7D">
        <w:trPr>
          <w:trHeight w:val="596"/>
        </w:trPr>
        <w:tc>
          <w:tcPr>
            <w:tcW w:w="564" w:type="dxa"/>
          </w:tcPr>
          <w:p w14:paraId="0701372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4AC706F" w14:textId="734DE82C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DB5F23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85" w:type="dxa"/>
            <w:gridSpan w:val="2"/>
          </w:tcPr>
          <w:p w14:paraId="0ED0CBCF" w14:textId="77777777" w:rsidR="00DB5F23" w:rsidRPr="0010408C" w:rsidRDefault="00DB5F23" w:rsidP="00DB5F23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>Selectiecriterium 1</w:t>
            </w:r>
          </w:p>
          <w:p w14:paraId="766239CC" w14:textId="7B27865C" w:rsidR="0007069E" w:rsidRPr="00D73F95" w:rsidRDefault="00DB5F23" w:rsidP="00DB5F2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Omvang </w:t>
            </w:r>
            <w:r>
              <w:rPr>
                <w:rFonts w:ascii="Arial" w:hAnsi="Arial" w:cs="Arial"/>
                <w:szCs w:val="18"/>
              </w:rPr>
              <w:t>en ruimtelijkheid</w:t>
            </w:r>
          </w:p>
        </w:tc>
      </w:tr>
      <w:tr w:rsidR="0007069E" w:rsidRPr="00D73F95" w14:paraId="35F3009A" w14:textId="77777777" w:rsidTr="00542E7D">
        <w:trPr>
          <w:trHeight w:val="596"/>
        </w:trPr>
        <w:tc>
          <w:tcPr>
            <w:tcW w:w="564" w:type="dxa"/>
            <w:hideMark/>
          </w:tcPr>
          <w:p w14:paraId="6EE983F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F77ED54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8604C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0EE50573" w14:textId="77777777" w:rsidTr="00542E7D">
        <w:trPr>
          <w:trHeight w:val="596"/>
        </w:trPr>
        <w:tc>
          <w:tcPr>
            <w:tcW w:w="564" w:type="dxa"/>
            <w:hideMark/>
          </w:tcPr>
          <w:p w14:paraId="466AE83D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E5C5344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06F308C9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34A4B986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2E6E0D7E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085D02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07069E" w:rsidRPr="00D73F95" w14:paraId="47B4F9D4" w14:textId="77777777" w:rsidTr="00542E7D">
        <w:trPr>
          <w:trHeight w:val="596"/>
        </w:trPr>
        <w:tc>
          <w:tcPr>
            <w:tcW w:w="564" w:type="dxa"/>
          </w:tcPr>
          <w:p w14:paraId="030EB997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6F27ACB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7F5DACA4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9B98C4F" w14:textId="77777777" w:rsidTr="00542E7D">
        <w:trPr>
          <w:trHeight w:val="400"/>
        </w:trPr>
        <w:tc>
          <w:tcPr>
            <w:tcW w:w="564" w:type="dxa"/>
            <w:vMerge w:val="restart"/>
            <w:hideMark/>
          </w:tcPr>
          <w:p w14:paraId="04E1036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474B26AF" w14:textId="77777777" w:rsidR="0007069E" w:rsidRPr="00D73F95" w:rsidRDefault="0007069E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7D2E1" w14:textId="77777777" w:rsidR="0007069E" w:rsidRPr="00D73F95" w:rsidRDefault="0007069E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201CA46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4945604" w14:textId="77777777" w:rsidTr="00542E7D">
        <w:trPr>
          <w:trHeight w:val="399"/>
        </w:trPr>
        <w:tc>
          <w:tcPr>
            <w:tcW w:w="564" w:type="dxa"/>
            <w:vMerge/>
            <w:hideMark/>
          </w:tcPr>
          <w:p w14:paraId="0E48AB56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14E1C6A8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348EC84A" w14:textId="77777777" w:rsidR="0007069E" w:rsidRPr="00D73F95" w:rsidRDefault="0007069E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4A68DA1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F5E861F" w14:textId="77777777" w:rsidTr="00542E7D">
        <w:trPr>
          <w:trHeight w:val="269"/>
        </w:trPr>
        <w:tc>
          <w:tcPr>
            <w:tcW w:w="564" w:type="dxa"/>
            <w:hideMark/>
          </w:tcPr>
          <w:p w14:paraId="29B4D35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91B6135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4A6CEA1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EC588A6" w14:textId="77777777" w:rsidTr="00542E7D">
        <w:trPr>
          <w:trHeight w:val="269"/>
        </w:trPr>
        <w:tc>
          <w:tcPr>
            <w:tcW w:w="564" w:type="dxa"/>
          </w:tcPr>
          <w:p w14:paraId="784C2B7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2BD2F7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5490EB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7DC20A3A" w14:textId="77777777" w:rsidTr="00542E7D">
        <w:trPr>
          <w:trHeight w:val="269"/>
        </w:trPr>
        <w:tc>
          <w:tcPr>
            <w:tcW w:w="564" w:type="dxa"/>
          </w:tcPr>
          <w:p w14:paraId="0B1814CF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35E30E22" w14:textId="7DEE2313" w:rsidR="0007069E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5" w:type="dxa"/>
            <w:gridSpan w:val="2"/>
          </w:tcPr>
          <w:p w14:paraId="62A20C63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7069E" w:rsidRPr="00D73F95" w14:paraId="151222FF" w14:textId="77777777" w:rsidTr="00542E7D">
        <w:trPr>
          <w:trHeight w:val="4199"/>
        </w:trPr>
        <w:tc>
          <w:tcPr>
            <w:tcW w:w="564" w:type="dxa"/>
          </w:tcPr>
          <w:p w14:paraId="180F523A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ED237FD" w14:textId="3286166E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877970"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ECD05AD" w14:textId="77777777" w:rsidR="00DB5F23" w:rsidRPr="00D73F95" w:rsidRDefault="00DB5F23" w:rsidP="00DB5F23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  <w:r w:rsidRPr="005C0E44">
              <w:t>Ja/Nee</w:t>
            </w:r>
          </w:p>
          <w:p w14:paraId="7A5FA6AB" w14:textId="77777777" w:rsidR="00DB5F23" w:rsidRPr="00D73F95" w:rsidRDefault="00DB5F23" w:rsidP="00DB5F23">
            <w:pPr>
              <w:pStyle w:val="BasistekstOLCO"/>
            </w:pPr>
            <w:r>
              <w:t>Sportaccommodatie</w:t>
            </w:r>
            <w:r w:rsidRPr="00D73F95">
              <w:t>:</w:t>
            </w:r>
          </w:p>
          <w:p w14:paraId="4289F2BF" w14:textId="79AD4FAF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864AB7">
              <w:t>5</w:t>
            </w:r>
            <w:r>
              <w:t xml:space="preserve">.000 m2 BVO, Ja/Nee; </w:t>
            </w:r>
          </w:p>
          <w:p w14:paraId="41325058" w14:textId="77777777" w:rsidR="00DB5F23" w:rsidRDefault="00DB5F23" w:rsidP="00DB5F23">
            <w:pPr>
              <w:pStyle w:val="Opsommingstreepje1eniveauOLCO"/>
            </w:pPr>
            <w:r>
              <w:t>&gt; 6.000 m2 BVO, Ja/Nee;</w:t>
            </w:r>
          </w:p>
          <w:p w14:paraId="42411A55" w14:textId="0F86FB9A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282A5D">
              <w:t>8</w:t>
            </w:r>
            <w:r>
              <w:t>.000 m2 BVO, Ja/Nee;</w:t>
            </w:r>
          </w:p>
          <w:p w14:paraId="7147AA27" w14:textId="79982689" w:rsidR="00DB5F23" w:rsidRPr="00DB5F23" w:rsidRDefault="00DB5F23" w:rsidP="00035BFF">
            <w:pPr>
              <w:pStyle w:val="Opsommingstreepje1eniveauOLCO"/>
              <w:rPr>
                <w:i/>
              </w:rPr>
            </w:pPr>
            <w:r>
              <w:t xml:space="preserve">&gt; </w:t>
            </w:r>
            <w:r w:rsidR="00282A5D">
              <w:t>10</w:t>
            </w:r>
            <w:r>
              <w:t>.000 m2 BVO, Ja/Nee.</w:t>
            </w:r>
          </w:p>
          <w:p w14:paraId="3B5D88A3" w14:textId="181ED114" w:rsidR="00DB5F23" w:rsidRPr="00DB5F23" w:rsidRDefault="00DB5F23" w:rsidP="00035BFF">
            <w:pPr>
              <w:pStyle w:val="Opsommingstreepje1eniveauOLCO"/>
              <w:rPr>
                <w:i/>
              </w:rPr>
            </w:pPr>
            <w:r w:rsidRPr="00DB5F23">
              <w:rPr>
                <w:i/>
              </w:rPr>
              <w:t xml:space="preserve">Hier dient een korte toelichting en onderbouwing van het gestelde gegeven te worden </w:t>
            </w:r>
          </w:p>
          <w:p w14:paraId="5550BA91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E6C2506" w14:textId="77777777" w:rsidR="007938FB" w:rsidRDefault="007938FB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6D21F671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0B6F">
              <w:rPr>
                <w:rFonts w:ascii="Arial" w:hAnsi="Arial" w:cs="Arial"/>
                <w:b/>
                <w:szCs w:val="18"/>
              </w:rPr>
              <w:t>2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023EB1F5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0B6F">
              <w:rPr>
                <w:rFonts w:ascii="Arial" w:hAnsi="Arial" w:cs="Arial"/>
                <w:b/>
                <w:szCs w:val="18"/>
              </w:rPr>
              <w:t>2</w:t>
            </w:r>
          </w:p>
          <w:p w14:paraId="55498C21" w14:textId="4F3715D2" w:rsidR="007938FB" w:rsidRPr="00D73F95" w:rsidRDefault="007938FB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Functionaliteit en complexiteit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5406074C" w:rsidR="007938FB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AB0B6F">
        <w:trPr>
          <w:trHeight w:val="4199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6565C0E1" w14:textId="096CCC57" w:rsidR="005B1307" w:rsidRDefault="005F0E72" w:rsidP="005B1307">
            <w:pPr>
              <w:pStyle w:val="Opsommingstreepje1eniveauOLCO"/>
            </w:pPr>
            <w:r>
              <w:t>3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0BA56643" w14:textId="315D795D" w:rsidR="005B1307" w:rsidRDefault="005F0E72" w:rsidP="005B1307">
            <w:pPr>
              <w:pStyle w:val="Opsommingstreepje1eniveauOLCO"/>
            </w:pPr>
            <w:r>
              <w:t>4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6350C8BE" w14:textId="78803C87" w:rsidR="005B1307" w:rsidRDefault="005F0E72" w:rsidP="005B1307">
            <w:pPr>
              <w:pStyle w:val="Opsommingstreepje1eniveauOLCO"/>
            </w:pPr>
            <w:r>
              <w:t>5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2D3207E7" w14:textId="7158F40B" w:rsidR="005B1307" w:rsidRDefault="005F0E72" w:rsidP="005B1307">
            <w:pPr>
              <w:pStyle w:val="Opsommingstreepje1eniveauOLCO"/>
            </w:pPr>
            <w:r>
              <w:t>6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7365EB74" w14:textId="50D011D3" w:rsidR="005B1307" w:rsidRPr="00F57C3B" w:rsidRDefault="005F0E72" w:rsidP="005B1307">
            <w:pPr>
              <w:pStyle w:val="Opsommingstreepje1eniveauOLCO"/>
            </w:pPr>
            <w:r>
              <w:t>7</w:t>
            </w:r>
            <w:r w:rsidR="005B1307">
              <w:t xml:space="preserve"> of meer functies naast de sportfunctie. </w:t>
            </w:r>
            <w:r w:rsidR="005B1307" w:rsidRPr="005C0E44">
              <w:t>Ja/Nee</w:t>
            </w:r>
          </w:p>
          <w:p w14:paraId="2806A65F" w14:textId="77777777" w:rsidR="005B1307" w:rsidRDefault="005B1307" w:rsidP="005B130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470D4340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2FAAFF2" w14:textId="77777777" w:rsidR="007938FB" w:rsidRDefault="007938FB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181C03" w14:paraId="54313824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02042164" w14:textId="77777777" w:rsidR="00181C03" w:rsidRDefault="00181C03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</w:p>
          <w:p w14:paraId="24C27C8F" w14:textId="318D078D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580216">
              <w:rPr>
                <w:rFonts w:ascii="Arial" w:hAnsi="Arial" w:cs="Arial"/>
                <w:b/>
                <w:szCs w:val="18"/>
              </w:rPr>
              <w:t>3</w:t>
            </w:r>
          </w:p>
        </w:tc>
      </w:tr>
      <w:tr w:rsidR="00181C03" w:rsidRPr="00D73F95" w14:paraId="675C14F4" w14:textId="77777777" w:rsidTr="002C7FA3">
        <w:trPr>
          <w:trHeight w:val="596"/>
        </w:trPr>
        <w:tc>
          <w:tcPr>
            <w:tcW w:w="564" w:type="dxa"/>
            <w:hideMark/>
          </w:tcPr>
          <w:p w14:paraId="7F438DC6" w14:textId="77777777" w:rsidR="00181C03" w:rsidRPr="00D73F95" w:rsidRDefault="00181C03" w:rsidP="009A09E6">
            <w:pPr>
              <w:pStyle w:val="Opsommingnummer1eniveauOLCO"/>
              <w:numPr>
                <w:ilvl w:val="0"/>
                <w:numId w:val="42"/>
              </w:numPr>
            </w:pPr>
          </w:p>
        </w:tc>
        <w:tc>
          <w:tcPr>
            <w:tcW w:w="2422" w:type="dxa"/>
            <w:hideMark/>
          </w:tcPr>
          <w:p w14:paraId="5DA2D6D2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4" w:type="dxa"/>
            <w:gridSpan w:val="2"/>
          </w:tcPr>
          <w:p w14:paraId="4B1813B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5B98D73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A746E8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FC15E0E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842023A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181C03" w:rsidRPr="00D73F95" w14:paraId="50199897" w14:textId="77777777" w:rsidTr="002C7FA3">
        <w:trPr>
          <w:trHeight w:val="596"/>
        </w:trPr>
        <w:tc>
          <w:tcPr>
            <w:tcW w:w="564" w:type="dxa"/>
          </w:tcPr>
          <w:p w14:paraId="529CC316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2F4F2CA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4" w:type="dxa"/>
            <w:gridSpan w:val="2"/>
          </w:tcPr>
          <w:p w14:paraId="5153A554" w14:textId="1DD743D6" w:rsidR="00AD1EAD" w:rsidRPr="0010408C" w:rsidRDefault="00AD1EAD" w:rsidP="00AD1EAD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D687E">
              <w:rPr>
                <w:rFonts w:ascii="Arial" w:hAnsi="Arial" w:cs="Arial"/>
                <w:b/>
                <w:szCs w:val="18"/>
              </w:rPr>
              <w:t>3</w:t>
            </w:r>
          </w:p>
          <w:p w14:paraId="79E7E3C3" w14:textId="37103791" w:rsidR="00181C03" w:rsidRPr="00D73F95" w:rsidRDefault="00AD1EAD" w:rsidP="002C7FA3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Duurzaamheid</w:t>
            </w:r>
          </w:p>
        </w:tc>
      </w:tr>
      <w:tr w:rsidR="00181C03" w:rsidRPr="00D73F95" w14:paraId="55F2CE33" w14:textId="77777777" w:rsidTr="002C7FA3">
        <w:trPr>
          <w:trHeight w:val="596"/>
        </w:trPr>
        <w:tc>
          <w:tcPr>
            <w:tcW w:w="564" w:type="dxa"/>
            <w:hideMark/>
          </w:tcPr>
          <w:p w14:paraId="00FFB04D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6C1B2C79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4" w:type="dxa"/>
            <w:gridSpan w:val="2"/>
          </w:tcPr>
          <w:p w14:paraId="69860821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5FE51EBA" w14:textId="77777777" w:rsidTr="002C7FA3">
        <w:trPr>
          <w:trHeight w:val="596"/>
        </w:trPr>
        <w:tc>
          <w:tcPr>
            <w:tcW w:w="564" w:type="dxa"/>
            <w:hideMark/>
          </w:tcPr>
          <w:p w14:paraId="5EDD702A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024DBD6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112A61D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4" w:type="dxa"/>
            <w:gridSpan w:val="2"/>
          </w:tcPr>
          <w:p w14:paraId="537B8CA9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5D01F56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C4F0E51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181C03" w:rsidRPr="00D73F95" w14:paraId="75BFDC68" w14:textId="77777777" w:rsidTr="002C7FA3">
        <w:trPr>
          <w:trHeight w:val="596"/>
        </w:trPr>
        <w:tc>
          <w:tcPr>
            <w:tcW w:w="564" w:type="dxa"/>
          </w:tcPr>
          <w:p w14:paraId="73D8B596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BBB2A89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4" w:type="dxa"/>
            <w:gridSpan w:val="2"/>
          </w:tcPr>
          <w:p w14:paraId="365BAB1A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57282221" w14:textId="77777777" w:rsidTr="002C7FA3">
        <w:trPr>
          <w:trHeight w:val="400"/>
        </w:trPr>
        <w:tc>
          <w:tcPr>
            <w:tcW w:w="564" w:type="dxa"/>
            <w:vMerge w:val="restart"/>
            <w:hideMark/>
          </w:tcPr>
          <w:p w14:paraId="5C778B6C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712CA1FF" w14:textId="77777777" w:rsidR="00181C03" w:rsidRPr="00D73F95" w:rsidRDefault="00181C03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584FA5D4" w14:textId="77777777" w:rsidR="00181C03" w:rsidRPr="00D73F95" w:rsidRDefault="00181C03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2" w:type="dxa"/>
          </w:tcPr>
          <w:p w14:paraId="029988F7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2B8A302D" w14:textId="77777777" w:rsidTr="002C7FA3">
        <w:trPr>
          <w:trHeight w:val="399"/>
        </w:trPr>
        <w:tc>
          <w:tcPr>
            <w:tcW w:w="564" w:type="dxa"/>
            <w:vMerge/>
            <w:hideMark/>
          </w:tcPr>
          <w:p w14:paraId="39B220E3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01A4673B" w14:textId="77777777" w:rsidR="00181C03" w:rsidRPr="00D73F95" w:rsidRDefault="00181C03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1B18EFD8" w14:textId="77777777" w:rsidR="00181C03" w:rsidRPr="00D73F95" w:rsidRDefault="00181C03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2" w:type="dxa"/>
          </w:tcPr>
          <w:p w14:paraId="26B5E7CB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0EFF2291" w14:textId="77777777" w:rsidTr="002C7FA3">
        <w:trPr>
          <w:trHeight w:val="269"/>
        </w:trPr>
        <w:tc>
          <w:tcPr>
            <w:tcW w:w="564" w:type="dxa"/>
            <w:hideMark/>
          </w:tcPr>
          <w:p w14:paraId="6F66ECDF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A9A2A3F" w14:textId="77777777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4" w:type="dxa"/>
            <w:gridSpan w:val="2"/>
          </w:tcPr>
          <w:p w14:paraId="6753A573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1551D412" w14:textId="77777777" w:rsidTr="002C7FA3">
        <w:trPr>
          <w:trHeight w:val="269"/>
        </w:trPr>
        <w:tc>
          <w:tcPr>
            <w:tcW w:w="564" w:type="dxa"/>
          </w:tcPr>
          <w:p w14:paraId="6CDDDCD4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66DAE26" w14:textId="77777777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4" w:type="dxa"/>
            <w:gridSpan w:val="2"/>
          </w:tcPr>
          <w:p w14:paraId="08BEA87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09189633" w14:textId="77777777" w:rsidTr="002C7FA3">
        <w:trPr>
          <w:trHeight w:val="269"/>
        </w:trPr>
        <w:tc>
          <w:tcPr>
            <w:tcW w:w="564" w:type="dxa"/>
          </w:tcPr>
          <w:p w14:paraId="7F416D29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C05A7B2" w14:textId="115972AD" w:rsidR="00181C03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4" w:type="dxa"/>
            <w:gridSpan w:val="2"/>
          </w:tcPr>
          <w:p w14:paraId="4FFF1D6C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181C03" w:rsidRPr="00D73F95" w14:paraId="02E1CC1B" w14:textId="77777777" w:rsidTr="002C7FA3">
        <w:trPr>
          <w:trHeight w:val="4199"/>
        </w:trPr>
        <w:tc>
          <w:tcPr>
            <w:tcW w:w="564" w:type="dxa"/>
          </w:tcPr>
          <w:p w14:paraId="0F46CD77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2A4504C8" w14:textId="42E128E8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4" w:type="dxa"/>
            <w:gridSpan w:val="2"/>
          </w:tcPr>
          <w:p w14:paraId="5E5548C4" w14:textId="77777777" w:rsidR="003D45A8" w:rsidRDefault="003D45A8" w:rsidP="003D45A8">
            <w:pPr>
              <w:pStyle w:val="BasistekstOLCO"/>
            </w:pPr>
            <w:r w:rsidRPr="00D73F95">
              <w:t>Voldoet</w:t>
            </w:r>
            <w:r>
              <w:t xml:space="preserve"> uw referentie aan het gestelde? </w:t>
            </w:r>
            <w:r w:rsidRPr="005C0E44">
              <w:t>Ja/Nee</w:t>
            </w:r>
          </w:p>
          <w:p w14:paraId="08D55D73" w14:textId="7CBBC9FC" w:rsidR="003D45A8" w:rsidRDefault="003D45A8" w:rsidP="003D45A8">
            <w:pPr>
              <w:pStyle w:val="BasistekstOLCO"/>
            </w:pPr>
            <w:r w:rsidRPr="0057335B">
              <w:t xml:space="preserve">all-electric </w:t>
            </w:r>
            <w:r w:rsidR="00AC1FF4">
              <w:t>utilitair</w:t>
            </w:r>
            <w:r w:rsidR="00056564">
              <w:t xml:space="preserve"> gebouw</w:t>
            </w:r>
            <w:r>
              <w:t xml:space="preserve"> ten minste 4.000 m2 BVO: </w:t>
            </w:r>
          </w:p>
          <w:p w14:paraId="7C6EBADF" w14:textId="77777777" w:rsidR="003D45A8" w:rsidRDefault="003D45A8" w:rsidP="003D45A8">
            <w:pPr>
              <w:pStyle w:val="Opsommingstreepje1eniveauOLCO"/>
            </w:pPr>
            <w:r>
              <w:t>BENG; Ja/Nee</w:t>
            </w:r>
          </w:p>
          <w:p w14:paraId="3F0402C2" w14:textId="77777777" w:rsidR="003D45A8" w:rsidRPr="00D73F95" w:rsidRDefault="003D45A8" w:rsidP="003D45A8">
            <w:pPr>
              <w:pStyle w:val="Opsommingstreepje1eniveauOLCO"/>
            </w:pPr>
            <w:r>
              <w:t>ENG; Ja/Nee</w:t>
            </w:r>
          </w:p>
          <w:p w14:paraId="17EAAF29" w14:textId="77777777" w:rsidR="003D45A8" w:rsidRDefault="003D45A8" w:rsidP="003D45A8">
            <w:pPr>
              <w:pStyle w:val="BasistekstOLCO"/>
              <w:rPr>
                <w:iCs/>
              </w:rPr>
            </w:pPr>
            <w:r w:rsidRPr="00D73F95">
              <w:rPr>
                <w:i/>
              </w:rPr>
              <w:t xml:space="preserve">Hier dient een korte toelichting en onderbouwing van </w:t>
            </w:r>
            <w:r>
              <w:rPr>
                <w:i/>
              </w:rPr>
              <w:t xml:space="preserve">het </w:t>
            </w:r>
            <w:r w:rsidRPr="00D73F95">
              <w:rPr>
                <w:i/>
              </w:rPr>
              <w:t xml:space="preserve">gestelde </w:t>
            </w:r>
            <w:r>
              <w:rPr>
                <w:i/>
              </w:rPr>
              <w:t xml:space="preserve">gegeven te worden </w:t>
            </w:r>
          </w:p>
          <w:p w14:paraId="1EE2EE6F" w14:textId="77777777" w:rsidR="00181C03" w:rsidRPr="00D73F95" w:rsidRDefault="00181C03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4CCF735" w14:textId="4DD2EEA0" w:rsidR="008F7418" w:rsidRDefault="008F7418" w:rsidP="008F7418">
      <w:pPr>
        <w:rPr>
          <w:rFonts w:ascii="Arial" w:hAnsi="Arial" w:cs="Arial"/>
          <w:szCs w:val="18"/>
        </w:rPr>
      </w:pP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"/>
        <w:gridCol w:w="2325"/>
        <w:gridCol w:w="6094"/>
      </w:tblGrid>
      <w:tr w:rsidR="005D019E" w:rsidRPr="00D73F95" w14:paraId="2B6E79CB" w14:textId="77777777" w:rsidTr="00975032">
        <w:trPr>
          <w:cantSplit/>
          <w:trHeight w:val="155"/>
          <w:jc w:val="center"/>
        </w:trPr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text2"/>
          </w:tcPr>
          <w:p w14:paraId="50322C16" w14:textId="5054A4E2" w:rsidR="005D019E" w:rsidRDefault="005D019E" w:rsidP="00975032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9D15EE">
              <w:rPr>
                <w:rFonts w:ascii="Arial" w:hAnsi="Arial" w:cs="Arial"/>
                <w:b/>
                <w:szCs w:val="18"/>
              </w:rPr>
              <w:t>4</w:t>
            </w:r>
          </w:p>
          <w:p w14:paraId="2FD221FB" w14:textId="77777777" w:rsidR="005D019E" w:rsidRPr="00D73F95" w:rsidRDefault="005D019E" w:rsidP="00975032">
            <w:pPr>
              <w:jc w:val="center"/>
              <w:rPr>
                <w:rFonts w:ascii="Arial" w:hAnsi="Arial" w:cs="Arial"/>
                <w:i/>
                <w:szCs w:val="18"/>
              </w:rPr>
            </w:pPr>
          </w:p>
        </w:tc>
      </w:tr>
      <w:tr w:rsidR="005D019E" w:rsidRPr="00D73F95" w14:paraId="66BC1D42" w14:textId="77777777" w:rsidTr="00975032">
        <w:trPr>
          <w:cantSplit/>
          <w:trHeight w:val="15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E5" w14:textId="77777777" w:rsidR="005D019E" w:rsidRPr="00F104DC" w:rsidDel="00C7721C" w:rsidRDefault="005D019E" w:rsidP="005D019E">
            <w:pPr>
              <w:pStyle w:val="Opsommingnummer1eniveauOLCO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ED2A" w14:textId="518C2FFD" w:rsidR="005D019E" w:rsidRPr="0010408C" w:rsidRDefault="005D019E" w:rsidP="00975032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D687E">
              <w:rPr>
                <w:rFonts w:ascii="Arial" w:hAnsi="Arial" w:cs="Arial"/>
                <w:b/>
                <w:szCs w:val="18"/>
              </w:rPr>
              <w:t>4</w:t>
            </w:r>
          </w:p>
          <w:p w14:paraId="60E04F54" w14:textId="35A02C18" w:rsidR="005D019E" w:rsidRDefault="005D019E" w:rsidP="0097503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Duurzaamheid</w:t>
            </w:r>
          </w:p>
          <w:p w14:paraId="18503903" w14:textId="77777777" w:rsidR="005D019E" w:rsidRDefault="005D019E" w:rsidP="00975032">
            <w:pPr>
              <w:rPr>
                <w:rFonts w:ascii="Arial" w:hAnsi="Arial" w:cs="Arial"/>
                <w:szCs w:val="18"/>
              </w:rPr>
            </w:pPr>
          </w:p>
          <w:p w14:paraId="58A7E65B" w14:textId="77777777" w:rsidR="005D019E" w:rsidRPr="00D73F95" w:rsidDel="00C7721C" w:rsidRDefault="005D019E" w:rsidP="0097503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D08BA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0C848EFB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546DEAA1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17CF0C37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7D1458C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109E5FA7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6C8344E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698B555F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15710D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42D5D66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7B64D75C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66A6E54C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BB77EA2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3981E78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479B848D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3438E7A5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061B774B" w14:textId="77777777" w:rsidR="005D019E" w:rsidRPr="00D73F95" w:rsidRDefault="005D019E" w:rsidP="0097503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A4690EB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68B48C53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3D79" w14:textId="77777777" w:rsidR="007635BF" w:rsidRPr="002C6214" w:rsidRDefault="007635BF" w:rsidP="002C6214">
      <w:pPr>
        <w:pStyle w:val="Voettekst"/>
      </w:pPr>
    </w:p>
  </w:endnote>
  <w:endnote w:type="continuationSeparator" w:id="0">
    <w:p w14:paraId="03E6AFB6" w14:textId="77777777" w:rsidR="007635BF" w:rsidRPr="002C6214" w:rsidRDefault="007635BF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56564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056564">
      <w:fldChar w:fldCharType="begin"/>
    </w:r>
    <w:r w:rsidR="00056564">
      <w:instrText xml:space="preserve"> NUMPAGES </w:instrText>
    </w:r>
    <w:r w:rsidR="00056564">
      <w:fldChar w:fldCharType="separate"/>
    </w:r>
    <w:r>
      <w:rPr>
        <w:noProof/>
      </w:rPr>
      <w:t>2</w:t>
    </w:r>
    <w:r w:rsidR="00056564">
      <w:rPr>
        <w:noProof/>
      </w:rPr>
      <w:fldChar w:fldCharType="end"/>
    </w:r>
  </w:p>
  <w:p w14:paraId="32E88F24" w14:textId="77777777" w:rsidR="006258BA" w:rsidRPr="005873C2" w:rsidRDefault="00056564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59E7" w14:textId="77777777" w:rsidR="007635BF" w:rsidRPr="002C6214" w:rsidRDefault="007635BF" w:rsidP="002C6214">
      <w:pPr>
        <w:pStyle w:val="Voettekst"/>
      </w:pPr>
    </w:p>
  </w:footnote>
  <w:footnote w:type="continuationSeparator" w:id="0">
    <w:p w14:paraId="55F5F075" w14:textId="77777777" w:rsidR="007635BF" w:rsidRPr="002C6214" w:rsidRDefault="007635BF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56564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26F8"/>
    <w:rsid w:val="0059437A"/>
    <w:rsid w:val="005A1BD7"/>
    <w:rsid w:val="005A2BEC"/>
    <w:rsid w:val="005B1307"/>
    <w:rsid w:val="005B150E"/>
    <w:rsid w:val="005B4FAF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7418"/>
    <w:rsid w:val="0090254C"/>
    <w:rsid w:val="009053FC"/>
    <w:rsid w:val="0090569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2AE5"/>
    <w:rsid w:val="00A84368"/>
    <w:rsid w:val="00A871D6"/>
    <w:rsid w:val="00A964D7"/>
    <w:rsid w:val="00AA2F6F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00A3"/>
    <w:rsid w:val="00CD186C"/>
    <w:rsid w:val="00CD687E"/>
    <w:rsid w:val="00CD7A5A"/>
    <w:rsid w:val="00CD7AAF"/>
    <w:rsid w:val="00CE2BA6"/>
    <w:rsid w:val="00CE564D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44FB8"/>
    <w:rsid w:val="00F45A62"/>
    <w:rsid w:val="00F502CA"/>
    <w:rsid w:val="00F519B9"/>
    <w:rsid w:val="00F55E8B"/>
    <w:rsid w:val="00F564F9"/>
    <w:rsid w:val="00F57C3B"/>
    <w:rsid w:val="00F614CB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Voettekst_20_code/>
  <Versienummer/>
  <Datum/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491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Sjoerd van Rooijen</cp:lastModifiedBy>
  <cp:revision>106</cp:revision>
  <cp:lastPrinted>2018-12-11T07:36:00Z</cp:lastPrinted>
  <dcterms:created xsi:type="dcterms:W3CDTF">2022-11-11T10:10:00Z</dcterms:created>
  <dcterms:modified xsi:type="dcterms:W3CDTF">2022-12-23T10:58:00Z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