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2F102" w14:textId="39C10114" w:rsidR="008F7418" w:rsidRPr="00D62B16" w:rsidRDefault="008F7418" w:rsidP="008F7418">
      <w:pPr>
        <w:pStyle w:val="Kop1zondernummerOLCO"/>
        <w:rPr>
          <w:szCs w:val="36"/>
        </w:rPr>
      </w:pPr>
      <w:r>
        <w:rPr>
          <w:szCs w:val="36"/>
        </w:rPr>
        <w:t>Bijlage 3</w:t>
      </w:r>
      <w:r w:rsidR="00882062">
        <w:rPr>
          <w:szCs w:val="36"/>
        </w:rPr>
        <w:t>:</w:t>
      </w:r>
      <w:r>
        <w:rPr>
          <w:szCs w:val="36"/>
        </w:rPr>
        <w:t xml:space="preserve"> </w:t>
      </w:r>
      <w:r w:rsidRPr="00D62B16">
        <w:rPr>
          <w:szCs w:val="36"/>
        </w:rPr>
        <w:t xml:space="preserve">Opgave Referentieprojecten selectiecriteria </w:t>
      </w:r>
    </w:p>
    <w:p w14:paraId="2824D829" w14:textId="5F440F2F" w:rsidR="00882062" w:rsidRDefault="00882062" w:rsidP="00882062">
      <w:pPr>
        <w:pStyle w:val="BasistekstOLCO"/>
      </w:pPr>
      <w:r>
        <w:t>(</w:t>
      </w:r>
      <w:r w:rsidRPr="00407E50">
        <w:t>zoals opgenomen in</w:t>
      </w:r>
      <w:r>
        <w:t xml:space="preserve"> selectieleidraad, hoofdstuk 7) </w:t>
      </w:r>
    </w:p>
    <w:p w14:paraId="28856BDF" w14:textId="77777777" w:rsidR="00882062" w:rsidRPr="00407E50" w:rsidRDefault="00882062" w:rsidP="00882062">
      <w:pPr>
        <w:pStyle w:val="Kop2zondernummerOLCO"/>
      </w:pPr>
      <w:r w:rsidRPr="00407E50">
        <w:t>Verklaring ten behoeve van de Niet-openbare Aanbestedingsprocedure</w:t>
      </w:r>
    </w:p>
    <w:p w14:paraId="21880EB9" w14:textId="77777777" w:rsidR="00882062" w:rsidRPr="00407E50" w:rsidRDefault="00882062" w:rsidP="00882062">
      <w:pPr>
        <w:pStyle w:val="Kop3zondernummerOLCO"/>
      </w:pPr>
      <w:r w:rsidRPr="00407E50">
        <w:t xml:space="preserve">Architectenselectie </w:t>
      </w:r>
      <w:r>
        <w:t>Sportcentrum Groningen</w:t>
      </w:r>
    </w:p>
    <w:p w14:paraId="7BA99855" w14:textId="77777777" w:rsidR="00882062" w:rsidRPr="00B61720" w:rsidRDefault="00882062" w:rsidP="00882062">
      <w:pPr>
        <w:pStyle w:val="Kop3zondernummerOLCO"/>
      </w:pPr>
      <w:r w:rsidRPr="00407E50">
        <w:t xml:space="preserve">ten behoeve van </w:t>
      </w:r>
      <w:r>
        <w:t>Stichting Universitair Sportcentrum Rijksuniversiteit Groningen</w:t>
      </w:r>
    </w:p>
    <w:p w14:paraId="3445FFDF" w14:textId="77777777" w:rsidR="00882062" w:rsidRDefault="00882062" w:rsidP="00882062">
      <w:pPr>
        <w:rPr>
          <w:rFonts w:ascii="Arial" w:hAnsi="Arial" w:cs="Arial"/>
          <w:szCs w:val="18"/>
        </w:rPr>
      </w:pPr>
    </w:p>
    <w:p w14:paraId="55F80CEC" w14:textId="17D84C62" w:rsidR="00882062" w:rsidRDefault="00882062" w:rsidP="00882062">
      <w:pPr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>Naam: &lt;gegadigde&gt;</w:t>
      </w:r>
    </w:p>
    <w:p w14:paraId="28149320" w14:textId="77777777" w:rsidR="00882062" w:rsidRDefault="00882062" w:rsidP="00882062">
      <w:pPr>
        <w:rPr>
          <w:rFonts w:ascii="Arial" w:hAnsi="Arial" w:cs="Arial"/>
          <w:szCs w:val="18"/>
        </w:rPr>
      </w:pPr>
    </w:p>
    <w:p w14:paraId="7C9BE27E" w14:textId="3826B1F6" w:rsidR="00022C76" w:rsidRDefault="00882062" w:rsidP="00882062">
      <w:pPr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>Gegadigde dient onderstaande tabe</w:t>
      </w:r>
      <w:r w:rsidR="00022C76">
        <w:rPr>
          <w:rFonts w:ascii="Arial" w:hAnsi="Arial" w:cs="Arial"/>
          <w:szCs w:val="18"/>
        </w:rPr>
        <w:t>l</w:t>
      </w:r>
      <w:r>
        <w:rPr>
          <w:rFonts w:ascii="Arial" w:hAnsi="Arial" w:cs="Arial"/>
          <w:szCs w:val="18"/>
        </w:rPr>
        <w:t>l</w:t>
      </w:r>
      <w:r w:rsidR="00022C76">
        <w:rPr>
          <w:rFonts w:ascii="Arial" w:hAnsi="Arial" w:cs="Arial"/>
          <w:szCs w:val="18"/>
        </w:rPr>
        <w:t>en</w:t>
      </w:r>
      <w:r>
        <w:rPr>
          <w:rFonts w:ascii="Arial" w:hAnsi="Arial" w:cs="Arial"/>
          <w:szCs w:val="18"/>
        </w:rPr>
        <w:t xml:space="preserve"> helemaal in te vullen.</w:t>
      </w:r>
    </w:p>
    <w:p w14:paraId="0F5D2137" w14:textId="77777777" w:rsidR="00DA5CC3" w:rsidRDefault="00DA5CC3" w:rsidP="00882062">
      <w:pPr>
        <w:rPr>
          <w:rFonts w:ascii="Arial" w:hAnsi="Arial" w:cs="Arial"/>
          <w:szCs w:val="18"/>
        </w:rPr>
      </w:pPr>
    </w:p>
    <w:tbl>
      <w:tblPr>
        <w:tblStyle w:val="Tabelraster"/>
        <w:tblW w:w="8971" w:type="dxa"/>
        <w:tblLayout w:type="fixed"/>
        <w:tblLook w:val="04A0" w:firstRow="1" w:lastRow="0" w:firstColumn="1" w:lastColumn="0" w:noHBand="0" w:noVBand="1"/>
      </w:tblPr>
      <w:tblGrid>
        <w:gridCol w:w="564"/>
        <w:gridCol w:w="2422"/>
        <w:gridCol w:w="3261"/>
        <w:gridCol w:w="2724"/>
      </w:tblGrid>
      <w:tr w:rsidR="0007069E" w14:paraId="38ABA262" w14:textId="77777777" w:rsidTr="00542E7D">
        <w:trPr>
          <w:trHeight w:val="596"/>
        </w:trPr>
        <w:tc>
          <w:tcPr>
            <w:tcW w:w="8971" w:type="dxa"/>
            <w:gridSpan w:val="4"/>
            <w:shd w:val="clear" w:color="auto" w:fill="124143" w:themeFill="text2"/>
            <w:hideMark/>
          </w:tcPr>
          <w:p w14:paraId="44D3ACD3" w14:textId="77777777" w:rsidR="0007069E" w:rsidRDefault="0007069E" w:rsidP="002C7FA3">
            <w:pPr>
              <w:jc w:val="center"/>
              <w:rPr>
                <w:rFonts w:ascii="Arial" w:hAnsi="Arial" w:cs="Arial"/>
                <w:b/>
                <w:szCs w:val="18"/>
              </w:rPr>
            </w:pPr>
            <w:r>
              <w:rPr>
                <w:rFonts w:ascii="Arial" w:hAnsi="Arial" w:cs="Arial"/>
                <w:b/>
                <w:szCs w:val="18"/>
              </w:rPr>
              <w:t>Referentieproject</w:t>
            </w:r>
          </w:p>
          <w:p w14:paraId="164D9075" w14:textId="3126656C" w:rsidR="00542E7D" w:rsidRDefault="00542E7D" w:rsidP="002C7FA3">
            <w:pPr>
              <w:jc w:val="center"/>
              <w:rPr>
                <w:rFonts w:ascii="Arial" w:hAnsi="Arial" w:cs="Arial"/>
                <w:b/>
                <w:szCs w:val="18"/>
              </w:rPr>
            </w:pPr>
            <w:r>
              <w:rPr>
                <w:rFonts w:ascii="Arial" w:hAnsi="Arial" w:cs="Arial"/>
                <w:b/>
                <w:szCs w:val="18"/>
              </w:rPr>
              <w:t>Selectiecriterium 1</w:t>
            </w:r>
          </w:p>
        </w:tc>
      </w:tr>
      <w:tr w:rsidR="0007069E" w:rsidRPr="00D73F95" w14:paraId="5A659B3C" w14:textId="77777777" w:rsidTr="00542E7D">
        <w:trPr>
          <w:trHeight w:val="596"/>
        </w:trPr>
        <w:tc>
          <w:tcPr>
            <w:tcW w:w="564" w:type="dxa"/>
            <w:hideMark/>
          </w:tcPr>
          <w:p w14:paraId="2B816730" w14:textId="77777777" w:rsidR="0007069E" w:rsidRPr="00D73F95" w:rsidRDefault="0007069E" w:rsidP="002C7FA3">
            <w:pPr>
              <w:pStyle w:val="Opsommingnummer1eniveauOLCO"/>
            </w:pPr>
          </w:p>
        </w:tc>
        <w:tc>
          <w:tcPr>
            <w:tcW w:w="2422" w:type="dxa"/>
            <w:hideMark/>
          </w:tcPr>
          <w:p w14:paraId="1E607142" w14:textId="77777777" w:rsidR="0007069E" w:rsidRPr="00D73F95" w:rsidRDefault="0007069E" w:rsidP="002C7FA3">
            <w:pPr>
              <w:tabs>
                <w:tab w:val="left" w:pos="1843"/>
              </w:tabs>
              <w:ind w:right="117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Naam, adres en telefoonnummer referentieproject + naam</w:t>
            </w:r>
            <w:r>
              <w:rPr>
                <w:rFonts w:ascii="Arial" w:hAnsi="Arial" w:cs="Arial"/>
                <w:szCs w:val="18"/>
              </w:rPr>
              <w:t xml:space="preserve"> en telefoonnummer</w:t>
            </w:r>
            <w:r w:rsidRPr="00D73F95">
              <w:rPr>
                <w:rFonts w:ascii="Arial" w:hAnsi="Arial" w:cs="Arial"/>
                <w:szCs w:val="18"/>
              </w:rPr>
              <w:t xml:space="preserve"> contactpersoon</w:t>
            </w:r>
          </w:p>
        </w:tc>
        <w:tc>
          <w:tcPr>
            <w:tcW w:w="5985" w:type="dxa"/>
            <w:gridSpan w:val="2"/>
          </w:tcPr>
          <w:p w14:paraId="74E5BC20" w14:textId="77777777" w:rsidR="0007069E" w:rsidRPr="00D73F95" w:rsidRDefault="0007069E" w:rsidP="002C7FA3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  <w:p w14:paraId="2C6F1EF2" w14:textId="77777777" w:rsidR="0007069E" w:rsidRPr="00D73F95" w:rsidRDefault="0007069E" w:rsidP="002C7FA3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  <w:p w14:paraId="3E03058D" w14:textId="77777777" w:rsidR="0007069E" w:rsidRPr="00D73F95" w:rsidRDefault="0007069E" w:rsidP="002C7FA3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  <w:p w14:paraId="14F8D1AF" w14:textId="77777777" w:rsidR="0007069E" w:rsidRPr="00D73F95" w:rsidRDefault="0007069E" w:rsidP="002C7FA3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  <w:p w14:paraId="2890E9C9" w14:textId="77777777" w:rsidR="0007069E" w:rsidRPr="00D73F95" w:rsidRDefault="0007069E" w:rsidP="002C7FA3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Overheidsorganisatie: Ja / Nee</w:t>
            </w:r>
          </w:p>
        </w:tc>
      </w:tr>
      <w:tr w:rsidR="0007069E" w:rsidRPr="00D73F95" w14:paraId="31504165" w14:textId="77777777" w:rsidTr="00542E7D">
        <w:trPr>
          <w:trHeight w:val="596"/>
        </w:trPr>
        <w:tc>
          <w:tcPr>
            <w:tcW w:w="564" w:type="dxa"/>
          </w:tcPr>
          <w:p w14:paraId="07013720" w14:textId="77777777" w:rsidR="0007069E" w:rsidRPr="00D73F95" w:rsidRDefault="0007069E" w:rsidP="002C7FA3">
            <w:pPr>
              <w:pStyle w:val="Opsommingnummer1eniveauOLCO"/>
            </w:pPr>
          </w:p>
        </w:tc>
        <w:tc>
          <w:tcPr>
            <w:tcW w:w="2422" w:type="dxa"/>
          </w:tcPr>
          <w:p w14:paraId="54AC706F" w14:textId="734DE82C" w:rsidR="0007069E" w:rsidRPr="00D73F95" w:rsidRDefault="0007069E" w:rsidP="002C7FA3">
            <w:pPr>
              <w:tabs>
                <w:tab w:val="left" w:pos="1843"/>
              </w:tabs>
              <w:ind w:right="117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 xml:space="preserve">Beschrijving </w:t>
            </w:r>
            <w:r w:rsidR="00DB5F23">
              <w:rPr>
                <w:rFonts w:ascii="Arial" w:hAnsi="Arial" w:cs="Arial"/>
                <w:szCs w:val="18"/>
              </w:rPr>
              <w:t>selectiecriterium</w:t>
            </w:r>
          </w:p>
        </w:tc>
        <w:tc>
          <w:tcPr>
            <w:tcW w:w="5985" w:type="dxa"/>
            <w:gridSpan w:val="2"/>
          </w:tcPr>
          <w:p w14:paraId="0ED0CBCF" w14:textId="77777777" w:rsidR="00DB5F23" w:rsidRPr="0010408C" w:rsidRDefault="00DB5F23" w:rsidP="00DB5F23">
            <w:pPr>
              <w:ind w:right="-99"/>
              <w:rPr>
                <w:rFonts w:ascii="Arial" w:hAnsi="Arial" w:cs="Arial"/>
                <w:b/>
                <w:szCs w:val="18"/>
              </w:rPr>
            </w:pPr>
            <w:r w:rsidRPr="0010408C">
              <w:rPr>
                <w:rFonts w:ascii="Arial" w:hAnsi="Arial" w:cs="Arial"/>
                <w:b/>
                <w:szCs w:val="18"/>
              </w:rPr>
              <w:t>Selectiecriterium 1</w:t>
            </w:r>
          </w:p>
          <w:p w14:paraId="766239CC" w14:textId="7B27865C" w:rsidR="0007069E" w:rsidRPr="00D73F95" w:rsidRDefault="00DB5F23" w:rsidP="00DB5F23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 xml:space="preserve">Omvang </w:t>
            </w:r>
            <w:r>
              <w:rPr>
                <w:rFonts w:ascii="Arial" w:hAnsi="Arial" w:cs="Arial"/>
                <w:szCs w:val="18"/>
              </w:rPr>
              <w:t>en ruimtelijkheid</w:t>
            </w:r>
          </w:p>
        </w:tc>
      </w:tr>
      <w:tr w:rsidR="0007069E" w:rsidRPr="00D73F95" w14:paraId="35F3009A" w14:textId="77777777" w:rsidTr="00542E7D">
        <w:trPr>
          <w:trHeight w:val="596"/>
        </w:trPr>
        <w:tc>
          <w:tcPr>
            <w:tcW w:w="564" w:type="dxa"/>
            <w:hideMark/>
          </w:tcPr>
          <w:p w14:paraId="6EE983F3" w14:textId="77777777" w:rsidR="0007069E" w:rsidRPr="00D73F95" w:rsidRDefault="0007069E" w:rsidP="002C7FA3">
            <w:pPr>
              <w:pStyle w:val="Opsommingnummer1eniveauOLCO"/>
            </w:pPr>
          </w:p>
        </w:tc>
        <w:tc>
          <w:tcPr>
            <w:tcW w:w="2422" w:type="dxa"/>
            <w:hideMark/>
          </w:tcPr>
          <w:p w14:paraId="0F77ED54" w14:textId="77777777" w:rsidR="0007069E" w:rsidRPr="00D73F95" w:rsidRDefault="0007069E" w:rsidP="002C7FA3">
            <w:pPr>
              <w:tabs>
                <w:tab w:val="left" w:pos="1843"/>
              </w:tabs>
              <w:ind w:right="117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Naam en omschrijving van het project</w:t>
            </w:r>
          </w:p>
        </w:tc>
        <w:tc>
          <w:tcPr>
            <w:tcW w:w="5985" w:type="dxa"/>
            <w:gridSpan w:val="2"/>
          </w:tcPr>
          <w:p w14:paraId="06D8604C" w14:textId="77777777" w:rsidR="0007069E" w:rsidRPr="00D73F95" w:rsidRDefault="0007069E" w:rsidP="002C7FA3">
            <w:pPr>
              <w:tabs>
                <w:tab w:val="left" w:pos="1843"/>
              </w:tabs>
              <w:rPr>
                <w:rFonts w:ascii="Arial" w:hAnsi="Arial" w:cs="Arial"/>
                <w:szCs w:val="18"/>
              </w:rPr>
            </w:pPr>
          </w:p>
        </w:tc>
      </w:tr>
      <w:tr w:rsidR="0007069E" w:rsidRPr="00D73F95" w14:paraId="0EE50573" w14:textId="77777777" w:rsidTr="00542E7D">
        <w:trPr>
          <w:trHeight w:val="596"/>
        </w:trPr>
        <w:tc>
          <w:tcPr>
            <w:tcW w:w="564" w:type="dxa"/>
            <w:hideMark/>
          </w:tcPr>
          <w:p w14:paraId="466AE83D" w14:textId="77777777" w:rsidR="0007069E" w:rsidRPr="00D73F95" w:rsidRDefault="0007069E" w:rsidP="002C7FA3">
            <w:pPr>
              <w:pStyle w:val="Opsommingnummer1eniveauOLCO"/>
            </w:pPr>
          </w:p>
        </w:tc>
        <w:tc>
          <w:tcPr>
            <w:tcW w:w="2422" w:type="dxa"/>
          </w:tcPr>
          <w:p w14:paraId="0E5C5344" w14:textId="77777777" w:rsidR="0007069E" w:rsidRPr="00D73F95" w:rsidRDefault="0007069E" w:rsidP="002C7FA3">
            <w:pPr>
              <w:tabs>
                <w:tab w:val="left" w:pos="1843"/>
              </w:tabs>
              <w:ind w:right="-38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De opdrachtwaarde</w:t>
            </w:r>
            <w:r>
              <w:rPr>
                <w:rFonts w:ascii="Arial" w:hAnsi="Arial" w:cs="Arial"/>
                <w:szCs w:val="18"/>
              </w:rPr>
              <w:t xml:space="preserve"> (€)</w:t>
            </w:r>
          </w:p>
          <w:p w14:paraId="06F308C9" w14:textId="77777777" w:rsidR="0007069E" w:rsidRPr="00D73F95" w:rsidRDefault="0007069E" w:rsidP="002C7FA3">
            <w:pPr>
              <w:tabs>
                <w:tab w:val="left" w:pos="1843"/>
              </w:tabs>
              <w:ind w:right="-38"/>
              <w:rPr>
                <w:rFonts w:ascii="Arial" w:hAnsi="Arial" w:cs="Arial"/>
                <w:szCs w:val="18"/>
              </w:rPr>
            </w:pPr>
          </w:p>
        </w:tc>
        <w:tc>
          <w:tcPr>
            <w:tcW w:w="5985" w:type="dxa"/>
            <w:gridSpan w:val="2"/>
          </w:tcPr>
          <w:p w14:paraId="34A4B986" w14:textId="77777777" w:rsidR="0007069E" w:rsidRPr="00D73F95" w:rsidRDefault="0007069E" w:rsidP="002C7FA3">
            <w:pPr>
              <w:tabs>
                <w:tab w:val="left" w:pos="1843"/>
              </w:tabs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€</w:t>
            </w:r>
            <w:r>
              <w:rPr>
                <w:rFonts w:ascii="Arial" w:hAnsi="Arial" w:cs="Arial"/>
                <w:szCs w:val="18"/>
              </w:rPr>
              <w:t xml:space="preserve"> </w:t>
            </w:r>
          </w:p>
          <w:p w14:paraId="2E6E0D7E" w14:textId="77777777" w:rsidR="0007069E" w:rsidRPr="00D73F95" w:rsidRDefault="0007069E" w:rsidP="002C7FA3">
            <w:pPr>
              <w:tabs>
                <w:tab w:val="left" w:pos="1843"/>
              </w:tabs>
              <w:rPr>
                <w:rFonts w:ascii="Arial" w:hAnsi="Arial" w:cs="Arial"/>
                <w:szCs w:val="18"/>
              </w:rPr>
            </w:pPr>
          </w:p>
          <w:p w14:paraId="4F085D02" w14:textId="77777777" w:rsidR="0007069E" w:rsidRPr="00D73F95" w:rsidRDefault="0007069E" w:rsidP="002C7FA3">
            <w:pPr>
              <w:tabs>
                <w:tab w:val="left" w:pos="1843"/>
              </w:tabs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(De eventuele waarde van het gedeelte dat in onderaanneming is uitgevoerd apart vermelden.)</w:t>
            </w:r>
          </w:p>
        </w:tc>
      </w:tr>
      <w:tr w:rsidR="0007069E" w:rsidRPr="00D73F95" w14:paraId="47B4F9D4" w14:textId="77777777" w:rsidTr="00542E7D">
        <w:trPr>
          <w:trHeight w:val="596"/>
        </w:trPr>
        <w:tc>
          <w:tcPr>
            <w:tcW w:w="564" w:type="dxa"/>
          </w:tcPr>
          <w:p w14:paraId="030EB997" w14:textId="77777777" w:rsidR="0007069E" w:rsidRPr="00D73F95" w:rsidRDefault="0007069E" w:rsidP="002C7FA3">
            <w:pPr>
              <w:pStyle w:val="Opsommingnummer1eniveauOLCO"/>
            </w:pPr>
          </w:p>
        </w:tc>
        <w:tc>
          <w:tcPr>
            <w:tcW w:w="2422" w:type="dxa"/>
          </w:tcPr>
          <w:p w14:paraId="66F27ACB" w14:textId="77777777" w:rsidR="0007069E" w:rsidRPr="00D73F95" w:rsidRDefault="0007069E" w:rsidP="002C7FA3">
            <w:pPr>
              <w:tabs>
                <w:tab w:val="left" w:pos="1843"/>
              </w:tabs>
              <w:ind w:right="-38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Omvang (m2 bvo)</w:t>
            </w:r>
          </w:p>
        </w:tc>
        <w:tc>
          <w:tcPr>
            <w:tcW w:w="5985" w:type="dxa"/>
            <w:gridSpan w:val="2"/>
          </w:tcPr>
          <w:p w14:paraId="7F5DACA4" w14:textId="77777777" w:rsidR="0007069E" w:rsidRPr="00D73F95" w:rsidRDefault="0007069E" w:rsidP="002C7FA3">
            <w:pPr>
              <w:tabs>
                <w:tab w:val="left" w:pos="1843"/>
              </w:tabs>
              <w:rPr>
                <w:rFonts w:ascii="Arial" w:hAnsi="Arial" w:cs="Arial"/>
                <w:szCs w:val="18"/>
              </w:rPr>
            </w:pPr>
          </w:p>
        </w:tc>
      </w:tr>
      <w:tr w:rsidR="0007069E" w:rsidRPr="00D73F95" w14:paraId="69B98C4F" w14:textId="77777777" w:rsidTr="00542E7D">
        <w:trPr>
          <w:trHeight w:val="400"/>
        </w:trPr>
        <w:tc>
          <w:tcPr>
            <w:tcW w:w="564" w:type="dxa"/>
            <w:vMerge w:val="restart"/>
            <w:hideMark/>
          </w:tcPr>
          <w:p w14:paraId="04E10360" w14:textId="77777777" w:rsidR="0007069E" w:rsidRPr="00D73F95" w:rsidRDefault="0007069E" w:rsidP="002C7FA3">
            <w:pPr>
              <w:pStyle w:val="Opsommingnummer1eniveauOLCO"/>
            </w:pPr>
          </w:p>
        </w:tc>
        <w:tc>
          <w:tcPr>
            <w:tcW w:w="2422" w:type="dxa"/>
            <w:vMerge w:val="restart"/>
            <w:hideMark/>
          </w:tcPr>
          <w:p w14:paraId="474B26AF" w14:textId="77777777" w:rsidR="0007069E" w:rsidRPr="00D73F95" w:rsidRDefault="0007069E" w:rsidP="002C7FA3">
            <w:pPr>
              <w:tabs>
                <w:tab w:val="left" w:pos="1843"/>
              </w:tabs>
              <w:ind w:right="-39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Data contract</w:t>
            </w:r>
          </w:p>
        </w:tc>
        <w:tc>
          <w:tcPr>
            <w:tcW w:w="3261" w:type="dxa"/>
            <w:hideMark/>
          </w:tcPr>
          <w:p w14:paraId="2917D2E1" w14:textId="77777777" w:rsidR="0007069E" w:rsidRPr="00D73F95" w:rsidRDefault="0007069E" w:rsidP="002C7FA3">
            <w:pPr>
              <w:ind w:right="-21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Datum aanvang contract</w:t>
            </w:r>
          </w:p>
        </w:tc>
        <w:tc>
          <w:tcPr>
            <w:tcW w:w="2724" w:type="dxa"/>
          </w:tcPr>
          <w:p w14:paraId="1201CA46" w14:textId="77777777" w:rsidR="0007069E" w:rsidRPr="00D73F95" w:rsidRDefault="0007069E" w:rsidP="002C7FA3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</w:tc>
      </w:tr>
      <w:tr w:rsidR="0007069E" w:rsidRPr="00D73F95" w14:paraId="64945604" w14:textId="77777777" w:rsidTr="00542E7D">
        <w:trPr>
          <w:trHeight w:val="399"/>
        </w:trPr>
        <w:tc>
          <w:tcPr>
            <w:tcW w:w="564" w:type="dxa"/>
            <w:vMerge/>
            <w:hideMark/>
          </w:tcPr>
          <w:p w14:paraId="0E48AB56" w14:textId="77777777" w:rsidR="0007069E" w:rsidRPr="00D73F95" w:rsidRDefault="0007069E" w:rsidP="002C7FA3">
            <w:pPr>
              <w:pStyle w:val="Opsommingnummer1eniveauOLCO"/>
            </w:pPr>
          </w:p>
        </w:tc>
        <w:tc>
          <w:tcPr>
            <w:tcW w:w="2422" w:type="dxa"/>
            <w:vMerge/>
            <w:hideMark/>
          </w:tcPr>
          <w:p w14:paraId="14E1C6A8" w14:textId="77777777" w:rsidR="0007069E" w:rsidRPr="00D73F95" w:rsidRDefault="0007069E" w:rsidP="002C7FA3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3261" w:type="dxa"/>
            <w:hideMark/>
          </w:tcPr>
          <w:p w14:paraId="348EC84A" w14:textId="77777777" w:rsidR="0007069E" w:rsidRPr="00D73F95" w:rsidRDefault="0007069E" w:rsidP="002C7FA3">
            <w:pPr>
              <w:tabs>
                <w:tab w:val="left" w:pos="1843"/>
              </w:tabs>
              <w:ind w:right="-21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 xml:space="preserve">Datum </w:t>
            </w:r>
            <w:r>
              <w:rPr>
                <w:rFonts w:ascii="Arial" w:hAnsi="Arial" w:cs="Arial"/>
                <w:szCs w:val="18"/>
              </w:rPr>
              <w:t>oplevering project</w:t>
            </w:r>
          </w:p>
        </w:tc>
        <w:tc>
          <w:tcPr>
            <w:tcW w:w="2724" w:type="dxa"/>
          </w:tcPr>
          <w:p w14:paraId="64A68DA1" w14:textId="77777777" w:rsidR="0007069E" w:rsidRPr="00D73F95" w:rsidRDefault="0007069E" w:rsidP="002C7FA3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</w:tc>
      </w:tr>
      <w:tr w:rsidR="0007069E" w:rsidRPr="00D73F95" w14:paraId="4F5E861F" w14:textId="77777777" w:rsidTr="00542E7D">
        <w:trPr>
          <w:trHeight w:val="269"/>
        </w:trPr>
        <w:tc>
          <w:tcPr>
            <w:tcW w:w="564" w:type="dxa"/>
            <w:hideMark/>
          </w:tcPr>
          <w:p w14:paraId="29B4D350" w14:textId="77777777" w:rsidR="0007069E" w:rsidRPr="00D73F95" w:rsidRDefault="0007069E" w:rsidP="002C7FA3">
            <w:pPr>
              <w:pStyle w:val="Opsommingnummer1eniveauOLCO"/>
            </w:pPr>
          </w:p>
        </w:tc>
        <w:tc>
          <w:tcPr>
            <w:tcW w:w="2422" w:type="dxa"/>
            <w:hideMark/>
          </w:tcPr>
          <w:p w14:paraId="191B6135" w14:textId="77777777" w:rsidR="0007069E" w:rsidRPr="00D73F95" w:rsidRDefault="0007069E" w:rsidP="002C7FA3">
            <w:pPr>
              <w:ind w:right="45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Indien van toepassing: Naam en adres samenwerkingspartner(s)/onderaannemers</w:t>
            </w:r>
          </w:p>
        </w:tc>
        <w:tc>
          <w:tcPr>
            <w:tcW w:w="5985" w:type="dxa"/>
            <w:gridSpan w:val="2"/>
          </w:tcPr>
          <w:p w14:paraId="4A6CEA1F" w14:textId="77777777" w:rsidR="0007069E" w:rsidRPr="00D73F95" w:rsidRDefault="0007069E" w:rsidP="002C7FA3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</w:tc>
      </w:tr>
      <w:tr w:rsidR="0007069E" w:rsidRPr="00D73F95" w14:paraId="4EC588A6" w14:textId="77777777" w:rsidTr="00542E7D">
        <w:trPr>
          <w:trHeight w:val="269"/>
        </w:trPr>
        <w:tc>
          <w:tcPr>
            <w:tcW w:w="564" w:type="dxa"/>
          </w:tcPr>
          <w:p w14:paraId="784C2B73" w14:textId="77777777" w:rsidR="0007069E" w:rsidRPr="00D73F95" w:rsidRDefault="0007069E" w:rsidP="002C7FA3">
            <w:pPr>
              <w:pStyle w:val="Opsommingnummer1eniveauOLCO"/>
            </w:pPr>
          </w:p>
        </w:tc>
        <w:tc>
          <w:tcPr>
            <w:tcW w:w="2422" w:type="dxa"/>
          </w:tcPr>
          <w:p w14:paraId="1D2BD2F7" w14:textId="77777777" w:rsidR="0007069E" w:rsidRPr="00D73F95" w:rsidRDefault="0007069E" w:rsidP="002C7FA3">
            <w:pPr>
              <w:ind w:right="45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 xml:space="preserve">Omschrijving van de </w:t>
            </w:r>
            <w:r>
              <w:rPr>
                <w:rFonts w:ascii="Arial" w:hAnsi="Arial" w:cs="Arial"/>
                <w:szCs w:val="18"/>
              </w:rPr>
              <w:t>rol, taken en verantwoordelijkheden binnen het project</w:t>
            </w:r>
          </w:p>
        </w:tc>
        <w:tc>
          <w:tcPr>
            <w:tcW w:w="5985" w:type="dxa"/>
            <w:gridSpan w:val="2"/>
          </w:tcPr>
          <w:p w14:paraId="35490EB2" w14:textId="77777777" w:rsidR="0007069E" w:rsidRPr="00D73F95" w:rsidRDefault="0007069E" w:rsidP="002C7FA3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</w:tc>
      </w:tr>
      <w:tr w:rsidR="0007069E" w:rsidRPr="00D73F95" w14:paraId="7DC20A3A" w14:textId="77777777" w:rsidTr="00542E7D">
        <w:trPr>
          <w:trHeight w:val="269"/>
        </w:trPr>
        <w:tc>
          <w:tcPr>
            <w:tcW w:w="564" w:type="dxa"/>
          </w:tcPr>
          <w:p w14:paraId="0B1814CF" w14:textId="77777777" w:rsidR="0007069E" w:rsidRPr="00D73F95" w:rsidRDefault="0007069E" w:rsidP="002C7FA3">
            <w:pPr>
              <w:pStyle w:val="Opsommingnummer1eniveauOLCO"/>
            </w:pPr>
          </w:p>
        </w:tc>
        <w:tc>
          <w:tcPr>
            <w:tcW w:w="2422" w:type="dxa"/>
          </w:tcPr>
          <w:p w14:paraId="35E30E22" w14:textId="7DEE2313" w:rsidR="0007069E" w:rsidRPr="00D73F95" w:rsidRDefault="0013351E" w:rsidP="002C7FA3">
            <w:pPr>
              <w:ind w:right="45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Projectverklaring aanwezig</w:t>
            </w:r>
          </w:p>
        </w:tc>
        <w:tc>
          <w:tcPr>
            <w:tcW w:w="5985" w:type="dxa"/>
            <w:gridSpan w:val="2"/>
          </w:tcPr>
          <w:p w14:paraId="62A20C63" w14:textId="77777777" w:rsidR="0007069E" w:rsidRPr="00D73F95" w:rsidRDefault="0007069E" w:rsidP="002C7FA3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Ja/Nee</w:t>
            </w:r>
          </w:p>
        </w:tc>
      </w:tr>
      <w:tr w:rsidR="0007069E" w:rsidRPr="00D73F95" w14:paraId="151222FF" w14:textId="77777777" w:rsidTr="00542E7D">
        <w:trPr>
          <w:trHeight w:val="4199"/>
        </w:trPr>
        <w:tc>
          <w:tcPr>
            <w:tcW w:w="564" w:type="dxa"/>
          </w:tcPr>
          <w:p w14:paraId="180F523A" w14:textId="77777777" w:rsidR="0007069E" w:rsidRPr="00D73F95" w:rsidRDefault="0007069E" w:rsidP="002C7FA3">
            <w:pPr>
              <w:pStyle w:val="Opsommingnummer1eniveauOLCO"/>
            </w:pPr>
          </w:p>
        </w:tc>
        <w:tc>
          <w:tcPr>
            <w:tcW w:w="2422" w:type="dxa"/>
          </w:tcPr>
          <w:p w14:paraId="1ED237FD" w14:textId="3286166E" w:rsidR="0007069E" w:rsidRPr="00D73F95" w:rsidRDefault="0007069E" w:rsidP="002C7FA3">
            <w:pPr>
              <w:ind w:right="45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 xml:space="preserve">Voldoet de opdracht aan </w:t>
            </w:r>
            <w:r w:rsidR="00877970">
              <w:rPr>
                <w:rFonts w:ascii="Arial" w:hAnsi="Arial" w:cs="Arial"/>
                <w:szCs w:val="18"/>
              </w:rPr>
              <w:t xml:space="preserve">het gestelde? </w:t>
            </w:r>
          </w:p>
        </w:tc>
        <w:tc>
          <w:tcPr>
            <w:tcW w:w="5985" w:type="dxa"/>
            <w:gridSpan w:val="2"/>
          </w:tcPr>
          <w:p w14:paraId="5ECD05AD" w14:textId="77777777" w:rsidR="00DB5F23" w:rsidRPr="00D73F95" w:rsidRDefault="00DB5F23" w:rsidP="00DB5F23">
            <w:pPr>
              <w:pStyle w:val="BasistekstOLCO"/>
            </w:pPr>
            <w:r w:rsidRPr="00D73F95">
              <w:t>Voldoet uw referentie aan het gestelde</w:t>
            </w:r>
            <w:r>
              <w:t>?</w:t>
            </w:r>
            <w:r w:rsidRPr="00D73F95">
              <w:t xml:space="preserve"> </w:t>
            </w:r>
            <w:r w:rsidRPr="005C0E44">
              <w:t>Ja/Nee</w:t>
            </w:r>
          </w:p>
          <w:p w14:paraId="7A5FA6AB" w14:textId="77777777" w:rsidR="00DB5F23" w:rsidRPr="00D73F95" w:rsidRDefault="00DB5F23" w:rsidP="00DB5F23">
            <w:pPr>
              <w:pStyle w:val="BasistekstOLCO"/>
            </w:pPr>
            <w:r>
              <w:t>Sportaccommodatie</w:t>
            </w:r>
            <w:r w:rsidRPr="00D73F95">
              <w:t>:</w:t>
            </w:r>
          </w:p>
          <w:p w14:paraId="4289F2BF" w14:textId="79AD4FAF" w:rsidR="00DB5F23" w:rsidRDefault="00DB5F23" w:rsidP="00DB5F23">
            <w:pPr>
              <w:pStyle w:val="Opsommingstreepje1eniveauOLCO"/>
            </w:pPr>
            <w:r>
              <w:t xml:space="preserve">&gt; </w:t>
            </w:r>
            <w:r w:rsidR="00864AB7">
              <w:t>5</w:t>
            </w:r>
            <w:r>
              <w:t xml:space="preserve">.000 m2 BVO, Ja/Nee; </w:t>
            </w:r>
          </w:p>
          <w:p w14:paraId="41325058" w14:textId="77777777" w:rsidR="00DB5F23" w:rsidRDefault="00DB5F23" w:rsidP="00DB5F23">
            <w:pPr>
              <w:pStyle w:val="Opsommingstreepje1eniveauOLCO"/>
            </w:pPr>
            <w:r>
              <w:t>&gt; 6.000 m2 BVO, Ja/Nee;</w:t>
            </w:r>
          </w:p>
          <w:p w14:paraId="42411A55" w14:textId="0F86FB9A" w:rsidR="00DB5F23" w:rsidRDefault="00DB5F23" w:rsidP="00DB5F23">
            <w:pPr>
              <w:pStyle w:val="Opsommingstreepje1eniveauOLCO"/>
            </w:pPr>
            <w:r>
              <w:t xml:space="preserve">&gt; </w:t>
            </w:r>
            <w:r w:rsidR="00282A5D">
              <w:t>8</w:t>
            </w:r>
            <w:r>
              <w:t>.000 m2 BVO, Ja/Nee;</w:t>
            </w:r>
          </w:p>
          <w:p w14:paraId="7147AA27" w14:textId="79982689" w:rsidR="00DB5F23" w:rsidRPr="00DB5F23" w:rsidRDefault="00DB5F23" w:rsidP="00035BFF">
            <w:pPr>
              <w:pStyle w:val="Opsommingstreepje1eniveauOLCO"/>
              <w:rPr>
                <w:i/>
              </w:rPr>
            </w:pPr>
            <w:r>
              <w:t xml:space="preserve">&gt; </w:t>
            </w:r>
            <w:r w:rsidR="00282A5D">
              <w:t>10</w:t>
            </w:r>
            <w:r>
              <w:t>.000 m2 BVO, Ja/Nee.</w:t>
            </w:r>
          </w:p>
          <w:p w14:paraId="3B5D88A3" w14:textId="181ED114" w:rsidR="00DB5F23" w:rsidRPr="00DB5F23" w:rsidRDefault="00DB5F23" w:rsidP="00035BFF">
            <w:pPr>
              <w:pStyle w:val="Opsommingstreepje1eniveauOLCO"/>
              <w:rPr>
                <w:i/>
              </w:rPr>
            </w:pPr>
            <w:r w:rsidRPr="00DB5F23">
              <w:rPr>
                <w:i/>
              </w:rPr>
              <w:t xml:space="preserve">Hier dient een korte toelichting en onderbouwing van het gestelde gegeven te worden </w:t>
            </w:r>
          </w:p>
          <w:p w14:paraId="5550BA91" w14:textId="77777777" w:rsidR="0007069E" w:rsidRPr="00D73F95" w:rsidRDefault="0007069E" w:rsidP="002C7FA3">
            <w:pPr>
              <w:rPr>
                <w:rFonts w:ascii="Arial" w:hAnsi="Arial" w:cs="Arial"/>
                <w:szCs w:val="18"/>
              </w:rPr>
            </w:pPr>
          </w:p>
        </w:tc>
      </w:tr>
    </w:tbl>
    <w:p w14:paraId="7E6C2506" w14:textId="77777777" w:rsidR="007938FB" w:rsidRDefault="007938FB">
      <w:pPr>
        <w:rPr>
          <w:rFonts w:ascii="Arial" w:hAnsi="Arial" w:cs="Arial"/>
          <w:szCs w:val="18"/>
        </w:rPr>
      </w:pPr>
    </w:p>
    <w:tbl>
      <w:tblPr>
        <w:tblStyle w:val="Tabelraster"/>
        <w:tblW w:w="8971" w:type="dxa"/>
        <w:tblLayout w:type="fixed"/>
        <w:tblLook w:val="04A0" w:firstRow="1" w:lastRow="0" w:firstColumn="1" w:lastColumn="0" w:noHBand="0" w:noVBand="1"/>
      </w:tblPr>
      <w:tblGrid>
        <w:gridCol w:w="564"/>
        <w:gridCol w:w="2422"/>
        <w:gridCol w:w="3261"/>
        <w:gridCol w:w="2724"/>
      </w:tblGrid>
      <w:tr w:rsidR="007938FB" w14:paraId="69B361E6" w14:textId="77777777" w:rsidTr="00BB4284">
        <w:trPr>
          <w:trHeight w:val="596"/>
        </w:trPr>
        <w:tc>
          <w:tcPr>
            <w:tcW w:w="8971" w:type="dxa"/>
            <w:gridSpan w:val="4"/>
            <w:shd w:val="clear" w:color="auto" w:fill="124143" w:themeFill="text2"/>
            <w:hideMark/>
          </w:tcPr>
          <w:p w14:paraId="22E8E7CB" w14:textId="77777777" w:rsidR="007938FB" w:rsidRDefault="007938FB" w:rsidP="002C7FA3">
            <w:pPr>
              <w:jc w:val="center"/>
              <w:rPr>
                <w:rFonts w:ascii="Arial" w:hAnsi="Arial" w:cs="Arial"/>
                <w:b/>
                <w:szCs w:val="18"/>
              </w:rPr>
            </w:pPr>
            <w:r>
              <w:rPr>
                <w:rFonts w:ascii="Arial" w:hAnsi="Arial" w:cs="Arial"/>
                <w:b/>
                <w:szCs w:val="18"/>
              </w:rPr>
              <w:t>Referentieproject</w:t>
            </w:r>
          </w:p>
          <w:p w14:paraId="18E3CECA" w14:textId="6D21F671" w:rsidR="00BB4284" w:rsidRPr="0010408C" w:rsidRDefault="00BB4284" w:rsidP="00BB4284">
            <w:pPr>
              <w:jc w:val="center"/>
              <w:rPr>
                <w:rFonts w:ascii="Arial" w:hAnsi="Arial" w:cs="Arial"/>
                <w:b/>
                <w:szCs w:val="18"/>
              </w:rPr>
            </w:pPr>
            <w:r w:rsidRPr="0010408C">
              <w:rPr>
                <w:rFonts w:ascii="Arial" w:hAnsi="Arial" w:cs="Arial"/>
                <w:b/>
                <w:szCs w:val="18"/>
              </w:rPr>
              <w:t xml:space="preserve">Selectiecriterium </w:t>
            </w:r>
            <w:r w:rsidR="00AB0B6F">
              <w:rPr>
                <w:rFonts w:ascii="Arial" w:hAnsi="Arial" w:cs="Arial"/>
                <w:b/>
                <w:szCs w:val="18"/>
              </w:rPr>
              <w:t>2</w:t>
            </w:r>
          </w:p>
          <w:p w14:paraId="19799E1C" w14:textId="0E5D0DD9" w:rsidR="00BB4284" w:rsidRDefault="00BB4284" w:rsidP="002C7FA3">
            <w:pPr>
              <w:jc w:val="center"/>
              <w:rPr>
                <w:rFonts w:ascii="Arial" w:hAnsi="Arial" w:cs="Arial"/>
                <w:b/>
                <w:szCs w:val="18"/>
              </w:rPr>
            </w:pPr>
          </w:p>
        </w:tc>
      </w:tr>
      <w:tr w:rsidR="007938FB" w:rsidRPr="00D73F95" w14:paraId="5A23C185" w14:textId="77777777" w:rsidTr="00AB0B6F">
        <w:trPr>
          <w:trHeight w:val="596"/>
        </w:trPr>
        <w:tc>
          <w:tcPr>
            <w:tcW w:w="564" w:type="dxa"/>
            <w:hideMark/>
          </w:tcPr>
          <w:p w14:paraId="21BFAA92" w14:textId="77777777" w:rsidR="007938FB" w:rsidRPr="00D73F95" w:rsidRDefault="007938FB" w:rsidP="009A09E6">
            <w:pPr>
              <w:pStyle w:val="Opsommingnummer1eniveauOLCO"/>
              <w:numPr>
                <w:ilvl w:val="0"/>
                <w:numId w:val="41"/>
              </w:numPr>
            </w:pPr>
          </w:p>
        </w:tc>
        <w:tc>
          <w:tcPr>
            <w:tcW w:w="2422" w:type="dxa"/>
            <w:hideMark/>
          </w:tcPr>
          <w:p w14:paraId="50FF59BC" w14:textId="77777777" w:rsidR="007938FB" w:rsidRPr="00D73F95" w:rsidRDefault="007938FB" w:rsidP="002C7FA3">
            <w:pPr>
              <w:tabs>
                <w:tab w:val="left" w:pos="1843"/>
              </w:tabs>
              <w:ind w:right="117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Naam, adres en telefoonnummer referentieproject + naam</w:t>
            </w:r>
            <w:r>
              <w:rPr>
                <w:rFonts w:ascii="Arial" w:hAnsi="Arial" w:cs="Arial"/>
                <w:szCs w:val="18"/>
              </w:rPr>
              <w:t xml:space="preserve"> en telefoonnummer</w:t>
            </w:r>
            <w:r w:rsidRPr="00D73F95">
              <w:rPr>
                <w:rFonts w:ascii="Arial" w:hAnsi="Arial" w:cs="Arial"/>
                <w:szCs w:val="18"/>
              </w:rPr>
              <w:t xml:space="preserve"> contactpersoon</w:t>
            </w:r>
          </w:p>
        </w:tc>
        <w:tc>
          <w:tcPr>
            <w:tcW w:w="5985" w:type="dxa"/>
            <w:gridSpan w:val="2"/>
          </w:tcPr>
          <w:p w14:paraId="6F227210" w14:textId="77777777" w:rsidR="007938FB" w:rsidRPr="00D73F95" w:rsidRDefault="007938FB" w:rsidP="002C7FA3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  <w:p w14:paraId="177EB7D1" w14:textId="77777777" w:rsidR="007938FB" w:rsidRPr="00D73F95" w:rsidRDefault="007938FB" w:rsidP="002C7FA3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  <w:p w14:paraId="735E84E5" w14:textId="77777777" w:rsidR="007938FB" w:rsidRPr="00D73F95" w:rsidRDefault="007938FB" w:rsidP="002C7FA3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  <w:p w14:paraId="0C1D3955" w14:textId="77777777" w:rsidR="007938FB" w:rsidRPr="00D73F95" w:rsidRDefault="007938FB" w:rsidP="002C7FA3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  <w:p w14:paraId="582D3A55" w14:textId="77777777" w:rsidR="007938FB" w:rsidRPr="00D73F95" w:rsidRDefault="007938FB" w:rsidP="002C7FA3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Overheidsorganisatie: Ja / Nee</w:t>
            </w:r>
          </w:p>
        </w:tc>
      </w:tr>
      <w:tr w:rsidR="007938FB" w:rsidRPr="00D73F95" w14:paraId="0191A941" w14:textId="77777777" w:rsidTr="00AB0B6F">
        <w:trPr>
          <w:trHeight w:val="596"/>
        </w:trPr>
        <w:tc>
          <w:tcPr>
            <w:tcW w:w="564" w:type="dxa"/>
          </w:tcPr>
          <w:p w14:paraId="28C3E1B6" w14:textId="77777777" w:rsidR="007938FB" w:rsidRPr="00D73F95" w:rsidRDefault="007938FB" w:rsidP="002C7FA3">
            <w:pPr>
              <w:pStyle w:val="Opsommingnummer1eniveauOLCO"/>
            </w:pPr>
          </w:p>
        </w:tc>
        <w:tc>
          <w:tcPr>
            <w:tcW w:w="2422" w:type="dxa"/>
          </w:tcPr>
          <w:p w14:paraId="7DB6C726" w14:textId="77777777" w:rsidR="007938FB" w:rsidRPr="00D73F95" w:rsidRDefault="007938FB" w:rsidP="002C7FA3">
            <w:pPr>
              <w:tabs>
                <w:tab w:val="left" w:pos="1843"/>
              </w:tabs>
              <w:ind w:right="117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Beschrijving selectiecriterium</w:t>
            </w:r>
          </w:p>
        </w:tc>
        <w:tc>
          <w:tcPr>
            <w:tcW w:w="5985" w:type="dxa"/>
            <w:gridSpan w:val="2"/>
          </w:tcPr>
          <w:p w14:paraId="007C602F" w14:textId="023EB1F5" w:rsidR="007938FB" w:rsidRPr="0010408C" w:rsidRDefault="007938FB" w:rsidP="007938FB">
            <w:pPr>
              <w:rPr>
                <w:rFonts w:ascii="Arial" w:hAnsi="Arial" w:cs="Arial"/>
                <w:b/>
                <w:szCs w:val="18"/>
              </w:rPr>
            </w:pPr>
            <w:r w:rsidRPr="0010408C">
              <w:rPr>
                <w:rFonts w:ascii="Arial" w:hAnsi="Arial" w:cs="Arial"/>
                <w:b/>
                <w:szCs w:val="18"/>
              </w:rPr>
              <w:t xml:space="preserve">Selectiecriterium </w:t>
            </w:r>
            <w:r w:rsidR="00AB0B6F">
              <w:rPr>
                <w:rFonts w:ascii="Arial" w:hAnsi="Arial" w:cs="Arial"/>
                <w:b/>
                <w:szCs w:val="18"/>
              </w:rPr>
              <w:t>2</w:t>
            </w:r>
          </w:p>
          <w:p w14:paraId="55498C21" w14:textId="4F3715D2" w:rsidR="007938FB" w:rsidRPr="00D73F95" w:rsidRDefault="007938FB" w:rsidP="007938FB">
            <w:pPr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Functionaliteit en complexiteit</w:t>
            </w:r>
          </w:p>
        </w:tc>
      </w:tr>
      <w:tr w:rsidR="007938FB" w:rsidRPr="00D73F95" w14:paraId="46EC6700" w14:textId="77777777" w:rsidTr="00AB0B6F">
        <w:trPr>
          <w:trHeight w:val="596"/>
        </w:trPr>
        <w:tc>
          <w:tcPr>
            <w:tcW w:w="564" w:type="dxa"/>
            <w:hideMark/>
          </w:tcPr>
          <w:p w14:paraId="4C16DF3B" w14:textId="77777777" w:rsidR="007938FB" w:rsidRPr="00D73F95" w:rsidRDefault="007938FB" w:rsidP="002C7FA3">
            <w:pPr>
              <w:pStyle w:val="Opsommingnummer1eniveauOLCO"/>
            </w:pPr>
          </w:p>
        </w:tc>
        <w:tc>
          <w:tcPr>
            <w:tcW w:w="2422" w:type="dxa"/>
            <w:hideMark/>
          </w:tcPr>
          <w:p w14:paraId="247EB241" w14:textId="77777777" w:rsidR="007938FB" w:rsidRPr="00D73F95" w:rsidRDefault="007938FB" w:rsidP="002C7FA3">
            <w:pPr>
              <w:tabs>
                <w:tab w:val="left" w:pos="1843"/>
              </w:tabs>
              <w:ind w:right="117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Naam en omschrijving van het project</w:t>
            </w:r>
          </w:p>
        </w:tc>
        <w:tc>
          <w:tcPr>
            <w:tcW w:w="5985" w:type="dxa"/>
            <w:gridSpan w:val="2"/>
          </w:tcPr>
          <w:p w14:paraId="2B89220F" w14:textId="77777777" w:rsidR="007938FB" w:rsidRPr="00D73F95" w:rsidRDefault="007938FB" w:rsidP="002C7FA3">
            <w:pPr>
              <w:tabs>
                <w:tab w:val="left" w:pos="1843"/>
              </w:tabs>
              <w:rPr>
                <w:rFonts w:ascii="Arial" w:hAnsi="Arial" w:cs="Arial"/>
                <w:szCs w:val="18"/>
              </w:rPr>
            </w:pPr>
          </w:p>
        </w:tc>
      </w:tr>
      <w:tr w:rsidR="007938FB" w:rsidRPr="00D73F95" w14:paraId="127F8876" w14:textId="77777777" w:rsidTr="00AB0B6F">
        <w:trPr>
          <w:trHeight w:val="596"/>
        </w:trPr>
        <w:tc>
          <w:tcPr>
            <w:tcW w:w="564" w:type="dxa"/>
            <w:hideMark/>
          </w:tcPr>
          <w:p w14:paraId="763844C3" w14:textId="77777777" w:rsidR="007938FB" w:rsidRPr="00D73F95" w:rsidRDefault="007938FB" w:rsidP="002C7FA3">
            <w:pPr>
              <w:pStyle w:val="Opsommingnummer1eniveauOLCO"/>
            </w:pPr>
          </w:p>
        </w:tc>
        <w:tc>
          <w:tcPr>
            <w:tcW w:w="2422" w:type="dxa"/>
          </w:tcPr>
          <w:p w14:paraId="67B2DDE8" w14:textId="77777777" w:rsidR="007938FB" w:rsidRPr="00D73F95" w:rsidRDefault="007938FB" w:rsidP="002C7FA3">
            <w:pPr>
              <w:tabs>
                <w:tab w:val="left" w:pos="1843"/>
              </w:tabs>
              <w:ind w:right="-38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De opdrachtwaarde</w:t>
            </w:r>
            <w:r>
              <w:rPr>
                <w:rFonts w:ascii="Arial" w:hAnsi="Arial" w:cs="Arial"/>
                <w:szCs w:val="18"/>
              </w:rPr>
              <w:t xml:space="preserve"> (€)</w:t>
            </w:r>
          </w:p>
          <w:p w14:paraId="53F7EADE" w14:textId="77777777" w:rsidR="007938FB" w:rsidRPr="00D73F95" w:rsidRDefault="007938FB" w:rsidP="002C7FA3">
            <w:pPr>
              <w:tabs>
                <w:tab w:val="left" w:pos="1843"/>
              </w:tabs>
              <w:ind w:right="-38"/>
              <w:rPr>
                <w:rFonts w:ascii="Arial" w:hAnsi="Arial" w:cs="Arial"/>
                <w:szCs w:val="18"/>
              </w:rPr>
            </w:pPr>
          </w:p>
        </w:tc>
        <w:tc>
          <w:tcPr>
            <w:tcW w:w="5985" w:type="dxa"/>
            <w:gridSpan w:val="2"/>
          </w:tcPr>
          <w:p w14:paraId="68FA1B77" w14:textId="77777777" w:rsidR="007938FB" w:rsidRPr="00D73F95" w:rsidRDefault="007938FB" w:rsidP="002C7FA3">
            <w:pPr>
              <w:tabs>
                <w:tab w:val="left" w:pos="1843"/>
              </w:tabs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€</w:t>
            </w:r>
            <w:r>
              <w:rPr>
                <w:rFonts w:ascii="Arial" w:hAnsi="Arial" w:cs="Arial"/>
                <w:szCs w:val="18"/>
              </w:rPr>
              <w:t xml:space="preserve"> </w:t>
            </w:r>
          </w:p>
          <w:p w14:paraId="5DFC95BF" w14:textId="77777777" w:rsidR="007938FB" w:rsidRPr="00D73F95" w:rsidRDefault="007938FB" w:rsidP="002C7FA3">
            <w:pPr>
              <w:tabs>
                <w:tab w:val="left" w:pos="1843"/>
              </w:tabs>
              <w:rPr>
                <w:rFonts w:ascii="Arial" w:hAnsi="Arial" w:cs="Arial"/>
                <w:szCs w:val="18"/>
              </w:rPr>
            </w:pPr>
          </w:p>
          <w:p w14:paraId="3E09A158" w14:textId="77777777" w:rsidR="007938FB" w:rsidRPr="00D73F95" w:rsidRDefault="007938FB" w:rsidP="002C7FA3">
            <w:pPr>
              <w:tabs>
                <w:tab w:val="left" w:pos="1843"/>
              </w:tabs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(De eventuele waarde van het gedeelte dat in onderaanneming is uitgevoerd apart vermelden.)</w:t>
            </w:r>
          </w:p>
        </w:tc>
      </w:tr>
      <w:tr w:rsidR="007938FB" w:rsidRPr="00D73F95" w14:paraId="44E128D0" w14:textId="77777777" w:rsidTr="00AB0B6F">
        <w:trPr>
          <w:trHeight w:val="596"/>
        </w:trPr>
        <w:tc>
          <w:tcPr>
            <w:tcW w:w="564" w:type="dxa"/>
          </w:tcPr>
          <w:p w14:paraId="41A2C207" w14:textId="77777777" w:rsidR="007938FB" w:rsidRPr="00D73F95" w:rsidRDefault="007938FB" w:rsidP="002C7FA3">
            <w:pPr>
              <w:pStyle w:val="Opsommingnummer1eniveauOLCO"/>
            </w:pPr>
          </w:p>
        </w:tc>
        <w:tc>
          <w:tcPr>
            <w:tcW w:w="2422" w:type="dxa"/>
          </w:tcPr>
          <w:p w14:paraId="1BFA5200" w14:textId="77777777" w:rsidR="007938FB" w:rsidRPr="00D73F95" w:rsidRDefault="007938FB" w:rsidP="002C7FA3">
            <w:pPr>
              <w:tabs>
                <w:tab w:val="left" w:pos="1843"/>
              </w:tabs>
              <w:ind w:right="-38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Omvang (m2 bvo)</w:t>
            </w:r>
          </w:p>
        </w:tc>
        <w:tc>
          <w:tcPr>
            <w:tcW w:w="5985" w:type="dxa"/>
            <w:gridSpan w:val="2"/>
          </w:tcPr>
          <w:p w14:paraId="6D287A1A" w14:textId="77777777" w:rsidR="007938FB" w:rsidRPr="00D73F95" w:rsidRDefault="007938FB" w:rsidP="002C7FA3">
            <w:pPr>
              <w:tabs>
                <w:tab w:val="left" w:pos="1843"/>
              </w:tabs>
              <w:rPr>
                <w:rFonts w:ascii="Arial" w:hAnsi="Arial" w:cs="Arial"/>
                <w:szCs w:val="18"/>
              </w:rPr>
            </w:pPr>
          </w:p>
        </w:tc>
      </w:tr>
      <w:tr w:rsidR="007938FB" w:rsidRPr="00D73F95" w14:paraId="07177995" w14:textId="77777777" w:rsidTr="00AB0B6F">
        <w:trPr>
          <w:trHeight w:val="400"/>
        </w:trPr>
        <w:tc>
          <w:tcPr>
            <w:tcW w:w="564" w:type="dxa"/>
            <w:vMerge w:val="restart"/>
            <w:hideMark/>
          </w:tcPr>
          <w:p w14:paraId="0CE786A9" w14:textId="77777777" w:rsidR="007938FB" w:rsidRPr="00D73F95" w:rsidRDefault="007938FB" w:rsidP="002C7FA3">
            <w:pPr>
              <w:pStyle w:val="Opsommingnummer1eniveauOLCO"/>
            </w:pPr>
          </w:p>
        </w:tc>
        <w:tc>
          <w:tcPr>
            <w:tcW w:w="2422" w:type="dxa"/>
            <w:vMerge w:val="restart"/>
            <w:hideMark/>
          </w:tcPr>
          <w:p w14:paraId="2925C5BB" w14:textId="77777777" w:rsidR="007938FB" w:rsidRPr="00D73F95" w:rsidRDefault="007938FB" w:rsidP="002C7FA3">
            <w:pPr>
              <w:tabs>
                <w:tab w:val="left" w:pos="1843"/>
              </w:tabs>
              <w:ind w:right="-39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Data contract</w:t>
            </w:r>
          </w:p>
        </w:tc>
        <w:tc>
          <w:tcPr>
            <w:tcW w:w="3261" w:type="dxa"/>
            <w:hideMark/>
          </w:tcPr>
          <w:p w14:paraId="291F6396" w14:textId="77777777" w:rsidR="007938FB" w:rsidRPr="00D73F95" w:rsidRDefault="007938FB" w:rsidP="002C7FA3">
            <w:pPr>
              <w:ind w:right="-21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Datum aanvang contract</w:t>
            </w:r>
          </w:p>
        </w:tc>
        <w:tc>
          <w:tcPr>
            <w:tcW w:w="2724" w:type="dxa"/>
          </w:tcPr>
          <w:p w14:paraId="343C445D" w14:textId="77777777" w:rsidR="007938FB" w:rsidRPr="00D73F95" w:rsidRDefault="007938FB" w:rsidP="002C7FA3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</w:tc>
      </w:tr>
      <w:tr w:rsidR="007938FB" w:rsidRPr="00D73F95" w14:paraId="6B8AA52E" w14:textId="77777777" w:rsidTr="00AB0B6F">
        <w:trPr>
          <w:trHeight w:val="399"/>
        </w:trPr>
        <w:tc>
          <w:tcPr>
            <w:tcW w:w="564" w:type="dxa"/>
            <w:vMerge/>
            <w:hideMark/>
          </w:tcPr>
          <w:p w14:paraId="2A9FFBC8" w14:textId="77777777" w:rsidR="007938FB" w:rsidRPr="00D73F95" w:rsidRDefault="007938FB" w:rsidP="002C7FA3">
            <w:pPr>
              <w:pStyle w:val="Opsommingnummer1eniveauOLCO"/>
            </w:pPr>
          </w:p>
        </w:tc>
        <w:tc>
          <w:tcPr>
            <w:tcW w:w="2422" w:type="dxa"/>
            <w:vMerge/>
            <w:hideMark/>
          </w:tcPr>
          <w:p w14:paraId="568AF967" w14:textId="77777777" w:rsidR="007938FB" w:rsidRPr="00D73F95" w:rsidRDefault="007938FB" w:rsidP="002C7FA3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3261" w:type="dxa"/>
            <w:hideMark/>
          </w:tcPr>
          <w:p w14:paraId="2C8EC4C7" w14:textId="77777777" w:rsidR="007938FB" w:rsidRPr="00D73F95" w:rsidRDefault="007938FB" w:rsidP="002C7FA3">
            <w:pPr>
              <w:tabs>
                <w:tab w:val="left" w:pos="1843"/>
              </w:tabs>
              <w:ind w:right="-21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 xml:space="preserve">Datum </w:t>
            </w:r>
            <w:r>
              <w:rPr>
                <w:rFonts w:ascii="Arial" w:hAnsi="Arial" w:cs="Arial"/>
                <w:szCs w:val="18"/>
              </w:rPr>
              <w:t>oplevering project</w:t>
            </w:r>
          </w:p>
        </w:tc>
        <w:tc>
          <w:tcPr>
            <w:tcW w:w="2724" w:type="dxa"/>
          </w:tcPr>
          <w:p w14:paraId="7C1FD065" w14:textId="77777777" w:rsidR="007938FB" w:rsidRPr="00D73F95" w:rsidRDefault="007938FB" w:rsidP="002C7FA3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</w:tc>
      </w:tr>
      <w:tr w:rsidR="007938FB" w:rsidRPr="00D73F95" w14:paraId="32F6F405" w14:textId="77777777" w:rsidTr="00AB0B6F">
        <w:trPr>
          <w:trHeight w:val="269"/>
        </w:trPr>
        <w:tc>
          <w:tcPr>
            <w:tcW w:w="564" w:type="dxa"/>
            <w:hideMark/>
          </w:tcPr>
          <w:p w14:paraId="40EFC488" w14:textId="77777777" w:rsidR="007938FB" w:rsidRPr="00D73F95" w:rsidRDefault="007938FB" w:rsidP="002C7FA3">
            <w:pPr>
              <w:pStyle w:val="Opsommingnummer1eniveauOLCO"/>
            </w:pPr>
          </w:p>
        </w:tc>
        <w:tc>
          <w:tcPr>
            <w:tcW w:w="2422" w:type="dxa"/>
            <w:hideMark/>
          </w:tcPr>
          <w:p w14:paraId="495361C2" w14:textId="77777777" w:rsidR="007938FB" w:rsidRPr="00D73F95" w:rsidRDefault="007938FB" w:rsidP="002C7FA3">
            <w:pPr>
              <w:ind w:right="45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Indien van toepassing: Naam en adres samenwerkingspartner(s)/onderaannemers</w:t>
            </w:r>
          </w:p>
        </w:tc>
        <w:tc>
          <w:tcPr>
            <w:tcW w:w="5985" w:type="dxa"/>
            <w:gridSpan w:val="2"/>
          </w:tcPr>
          <w:p w14:paraId="1EDA2CD7" w14:textId="77777777" w:rsidR="007938FB" w:rsidRPr="00D73F95" w:rsidRDefault="007938FB" w:rsidP="002C7FA3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</w:tc>
      </w:tr>
      <w:tr w:rsidR="007938FB" w:rsidRPr="00D73F95" w14:paraId="147FF999" w14:textId="77777777" w:rsidTr="00AB0B6F">
        <w:trPr>
          <w:trHeight w:val="269"/>
        </w:trPr>
        <w:tc>
          <w:tcPr>
            <w:tcW w:w="564" w:type="dxa"/>
          </w:tcPr>
          <w:p w14:paraId="46FC3B55" w14:textId="77777777" w:rsidR="007938FB" w:rsidRPr="00D73F95" w:rsidRDefault="007938FB" w:rsidP="002C7FA3">
            <w:pPr>
              <w:pStyle w:val="Opsommingnummer1eniveauOLCO"/>
            </w:pPr>
          </w:p>
        </w:tc>
        <w:tc>
          <w:tcPr>
            <w:tcW w:w="2422" w:type="dxa"/>
          </w:tcPr>
          <w:p w14:paraId="557D0BB6" w14:textId="77777777" w:rsidR="007938FB" w:rsidRPr="00D73F95" w:rsidRDefault="007938FB" w:rsidP="002C7FA3">
            <w:pPr>
              <w:ind w:right="45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 xml:space="preserve">Omschrijving van de </w:t>
            </w:r>
            <w:r>
              <w:rPr>
                <w:rFonts w:ascii="Arial" w:hAnsi="Arial" w:cs="Arial"/>
                <w:szCs w:val="18"/>
              </w:rPr>
              <w:t>rol, taken en verantwoordelijkheden binnen het project</w:t>
            </w:r>
          </w:p>
        </w:tc>
        <w:tc>
          <w:tcPr>
            <w:tcW w:w="5985" w:type="dxa"/>
            <w:gridSpan w:val="2"/>
          </w:tcPr>
          <w:p w14:paraId="39372B2C" w14:textId="77777777" w:rsidR="007938FB" w:rsidRPr="00D73F95" w:rsidRDefault="007938FB" w:rsidP="002C7FA3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</w:tc>
      </w:tr>
      <w:tr w:rsidR="007938FB" w:rsidRPr="00D73F95" w14:paraId="28C22393" w14:textId="77777777" w:rsidTr="00AB0B6F">
        <w:trPr>
          <w:trHeight w:val="269"/>
        </w:trPr>
        <w:tc>
          <w:tcPr>
            <w:tcW w:w="564" w:type="dxa"/>
          </w:tcPr>
          <w:p w14:paraId="0C97286B" w14:textId="77777777" w:rsidR="007938FB" w:rsidRPr="00D73F95" w:rsidRDefault="007938FB" w:rsidP="002C7FA3">
            <w:pPr>
              <w:pStyle w:val="Opsommingnummer1eniveauOLCO"/>
            </w:pPr>
          </w:p>
        </w:tc>
        <w:tc>
          <w:tcPr>
            <w:tcW w:w="2422" w:type="dxa"/>
          </w:tcPr>
          <w:p w14:paraId="1DF64F70" w14:textId="5406074C" w:rsidR="007938FB" w:rsidRPr="00D73F95" w:rsidRDefault="0013351E" w:rsidP="002C7FA3">
            <w:pPr>
              <w:ind w:right="45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Projectverklaring aanwezig</w:t>
            </w:r>
          </w:p>
        </w:tc>
        <w:tc>
          <w:tcPr>
            <w:tcW w:w="5985" w:type="dxa"/>
            <w:gridSpan w:val="2"/>
          </w:tcPr>
          <w:p w14:paraId="0D5248DE" w14:textId="77777777" w:rsidR="007938FB" w:rsidRPr="00D73F95" w:rsidRDefault="007938FB" w:rsidP="002C7FA3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Ja/Nee</w:t>
            </w:r>
          </w:p>
        </w:tc>
      </w:tr>
      <w:tr w:rsidR="007938FB" w:rsidRPr="00D73F95" w14:paraId="62D9C22B" w14:textId="77777777" w:rsidTr="00AB0B6F">
        <w:trPr>
          <w:trHeight w:val="4199"/>
        </w:trPr>
        <w:tc>
          <w:tcPr>
            <w:tcW w:w="564" w:type="dxa"/>
          </w:tcPr>
          <w:p w14:paraId="3ADB7759" w14:textId="77777777" w:rsidR="007938FB" w:rsidRPr="00D73F95" w:rsidRDefault="007938FB" w:rsidP="002C7FA3">
            <w:pPr>
              <w:pStyle w:val="Opsommingnummer1eniveauOLCO"/>
            </w:pPr>
          </w:p>
        </w:tc>
        <w:tc>
          <w:tcPr>
            <w:tcW w:w="2422" w:type="dxa"/>
          </w:tcPr>
          <w:p w14:paraId="107E6CF9" w14:textId="77777777" w:rsidR="007938FB" w:rsidRPr="00D73F95" w:rsidRDefault="007938FB" w:rsidP="002C7FA3">
            <w:pPr>
              <w:ind w:right="45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 xml:space="preserve">Voldoet de opdracht aan </w:t>
            </w:r>
            <w:r>
              <w:rPr>
                <w:rFonts w:ascii="Arial" w:hAnsi="Arial" w:cs="Arial"/>
                <w:szCs w:val="18"/>
              </w:rPr>
              <w:t xml:space="preserve">het gestelde? </w:t>
            </w:r>
          </w:p>
        </w:tc>
        <w:tc>
          <w:tcPr>
            <w:tcW w:w="5985" w:type="dxa"/>
            <w:gridSpan w:val="2"/>
          </w:tcPr>
          <w:p w14:paraId="733C2509" w14:textId="77777777" w:rsidR="005B1307" w:rsidRDefault="005B1307" w:rsidP="005B1307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Voldoet uw referentie aan het gestelde</w:t>
            </w:r>
            <w:r>
              <w:rPr>
                <w:rFonts w:ascii="Arial" w:hAnsi="Arial" w:cs="Arial"/>
                <w:szCs w:val="18"/>
              </w:rPr>
              <w:t>?</w:t>
            </w:r>
            <w:r w:rsidRPr="00D73F95">
              <w:rPr>
                <w:rFonts w:ascii="Arial" w:hAnsi="Arial" w:cs="Arial"/>
                <w:szCs w:val="18"/>
              </w:rPr>
              <w:t xml:space="preserve"> </w:t>
            </w:r>
          </w:p>
          <w:p w14:paraId="6565C0E1" w14:textId="096CCC57" w:rsidR="005B1307" w:rsidRDefault="005F0E72" w:rsidP="005B1307">
            <w:pPr>
              <w:pStyle w:val="Opsommingstreepje1eniveauOLCO"/>
            </w:pPr>
            <w:r>
              <w:t>3</w:t>
            </w:r>
            <w:r w:rsidR="005B1307">
              <w:t xml:space="preserve"> functies naast de sportfunctie; </w:t>
            </w:r>
            <w:r w:rsidR="005B1307" w:rsidRPr="005C0E44">
              <w:t>Ja/Nee</w:t>
            </w:r>
          </w:p>
          <w:p w14:paraId="0BA56643" w14:textId="315D795D" w:rsidR="005B1307" w:rsidRDefault="005F0E72" w:rsidP="005B1307">
            <w:pPr>
              <w:pStyle w:val="Opsommingstreepje1eniveauOLCO"/>
            </w:pPr>
            <w:r>
              <w:t>4</w:t>
            </w:r>
            <w:r w:rsidR="005B1307">
              <w:t xml:space="preserve"> functies naast de sportfunctie; </w:t>
            </w:r>
            <w:r w:rsidR="005B1307" w:rsidRPr="005C0E44">
              <w:t>Ja/Nee</w:t>
            </w:r>
          </w:p>
          <w:p w14:paraId="6350C8BE" w14:textId="78803C87" w:rsidR="005B1307" w:rsidRDefault="005F0E72" w:rsidP="005B1307">
            <w:pPr>
              <w:pStyle w:val="Opsommingstreepje1eniveauOLCO"/>
            </w:pPr>
            <w:r>
              <w:t>5</w:t>
            </w:r>
            <w:r w:rsidR="005B1307">
              <w:t xml:space="preserve"> functies naast de sportfunctie; </w:t>
            </w:r>
            <w:r w:rsidR="005B1307" w:rsidRPr="005C0E44">
              <w:t>Ja/Nee</w:t>
            </w:r>
          </w:p>
          <w:p w14:paraId="2D3207E7" w14:textId="7158F40B" w:rsidR="005B1307" w:rsidRDefault="005F0E72" w:rsidP="005B1307">
            <w:pPr>
              <w:pStyle w:val="Opsommingstreepje1eniveauOLCO"/>
            </w:pPr>
            <w:r>
              <w:t>6</w:t>
            </w:r>
            <w:r w:rsidR="005B1307">
              <w:t xml:space="preserve"> functies naast de sportfunctie; </w:t>
            </w:r>
            <w:r w:rsidR="005B1307" w:rsidRPr="005C0E44">
              <w:t>Ja/Nee</w:t>
            </w:r>
          </w:p>
          <w:p w14:paraId="7365EB74" w14:textId="50D011D3" w:rsidR="005B1307" w:rsidRPr="00F57C3B" w:rsidRDefault="005F0E72" w:rsidP="005B1307">
            <w:pPr>
              <w:pStyle w:val="Opsommingstreepje1eniveauOLCO"/>
            </w:pPr>
            <w:r>
              <w:t>7</w:t>
            </w:r>
            <w:r w:rsidR="005B1307">
              <w:t xml:space="preserve"> of meer functies naast de sportfunctie. </w:t>
            </w:r>
            <w:r w:rsidR="005B1307" w:rsidRPr="005C0E44">
              <w:t>Ja/Nee</w:t>
            </w:r>
          </w:p>
          <w:p w14:paraId="2806A65F" w14:textId="77777777" w:rsidR="005B1307" w:rsidRDefault="005B1307" w:rsidP="005B1307">
            <w:pPr>
              <w:rPr>
                <w:rFonts w:ascii="Arial" w:hAnsi="Arial" w:cs="Arial"/>
                <w:i/>
                <w:szCs w:val="18"/>
              </w:rPr>
            </w:pPr>
            <w:r w:rsidRPr="00D73F95">
              <w:rPr>
                <w:rFonts w:ascii="Arial" w:hAnsi="Arial" w:cs="Arial"/>
                <w:i/>
                <w:szCs w:val="18"/>
              </w:rPr>
              <w:t xml:space="preserve">Hier dient een korte toelichting en onderbouwing van </w:t>
            </w:r>
            <w:r>
              <w:rPr>
                <w:rFonts w:ascii="Arial" w:hAnsi="Arial" w:cs="Arial"/>
                <w:i/>
                <w:szCs w:val="18"/>
              </w:rPr>
              <w:t xml:space="preserve">het </w:t>
            </w:r>
            <w:r w:rsidRPr="00D73F95">
              <w:rPr>
                <w:rFonts w:ascii="Arial" w:hAnsi="Arial" w:cs="Arial"/>
                <w:i/>
                <w:szCs w:val="18"/>
              </w:rPr>
              <w:t xml:space="preserve">gestelde </w:t>
            </w:r>
            <w:r>
              <w:rPr>
                <w:rFonts w:ascii="Arial" w:hAnsi="Arial" w:cs="Arial"/>
                <w:i/>
                <w:szCs w:val="18"/>
              </w:rPr>
              <w:t xml:space="preserve">gegeven te worden </w:t>
            </w:r>
          </w:p>
          <w:p w14:paraId="470D4340" w14:textId="77777777" w:rsidR="007938FB" w:rsidRPr="00D73F95" w:rsidRDefault="007938FB" w:rsidP="002C7FA3">
            <w:pPr>
              <w:rPr>
                <w:rFonts w:ascii="Arial" w:hAnsi="Arial" w:cs="Arial"/>
                <w:szCs w:val="18"/>
              </w:rPr>
            </w:pPr>
          </w:p>
        </w:tc>
      </w:tr>
    </w:tbl>
    <w:p w14:paraId="62FAAFF2" w14:textId="77777777" w:rsidR="007938FB" w:rsidRDefault="007938FB">
      <w:pPr>
        <w:rPr>
          <w:rFonts w:ascii="Arial" w:hAnsi="Arial" w:cs="Arial"/>
          <w:szCs w:val="18"/>
        </w:rPr>
      </w:pPr>
    </w:p>
    <w:tbl>
      <w:tblPr>
        <w:tblStyle w:val="Tabelraster"/>
        <w:tblW w:w="8971" w:type="dxa"/>
        <w:tblLayout w:type="fixed"/>
        <w:tblLook w:val="04A0" w:firstRow="1" w:lastRow="0" w:firstColumn="1" w:lastColumn="0" w:noHBand="0" w:noVBand="1"/>
      </w:tblPr>
      <w:tblGrid>
        <w:gridCol w:w="564"/>
        <w:gridCol w:w="2422"/>
        <w:gridCol w:w="3261"/>
        <w:gridCol w:w="2724"/>
      </w:tblGrid>
      <w:tr w:rsidR="00181C03" w14:paraId="54313824" w14:textId="77777777" w:rsidTr="00BB4284">
        <w:trPr>
          <w:trHeight w:val="596"/>
        </w:trPr>
        <w:tc>
          <w:tcPr>
            <w:tcW w:w="8971" w:type="dxa"/>
            <w:gridSpan w:val="4"/>
            <w:shd w:val="clear" w:color="auto" w:fill="124143" w:themeFill="text2"/>
            <w:hideMark/>
          </w:tcPr>
          <w:p w14:paraId="02042164" w14:textId="77777777" w:rsidR="00181C03" w:rsidRDefault="00181C03" w:rsidP="002C7FA3">
            <w:pPr>
              <w:jc w:val="center"/>
              <w:rPr>
                <w:rFonts w:ascii="Arial" w:hAnsi="Arial" w:cs="Arial"/>
                <w:b/>
                <w:szCs w:val="18"/>
              </w:rPr>
            </w:pPr>
            <w:r>
              <w:rPr>
                <w:rFonts w:ascii="Arial" w:hAnsi="Arial" w:cs="Arial"/>
                <w:b/>
                <w:szCs w:val="18"/>
              </w:rPr>
              <w:t>Referentieprojecten</w:t>
            </w:r>
          </w:p>
          <w:p w14:paraId="24C27C8F" w14:textId="318D078D" w:rsidR="00BB4284" w:rsidRDefault="00BB4284" w:rsidP="002C7FA3">
            <w:pPr>
              <w:jc w:val="center"/>
              <w:rPr>
                <w:rFonts w:ascii="Arial" w:hAnsi="Arial" w:cs="Arial"/>
                <w:b/>
                <w:szCs w:val="18"/>
              </w:rPr>
            </w:pPr>
            <w:r w:rsidRPr="0010408C">
              <w:rPr>
                <w:rFonts w:ascii="Arial" w:hAnsi="Arial" w:cs="Arial"/>
                <w:b/>
                <w:szCs w:val="18"/>
              </w:rPr>
              <w:t xml:space="preserve">Selectiecriterium </w:t>
            </w:r>
            <w:r w:rsidR="00580216">
              <w:rPr>
                <w:rFonts w:ascii="Arial" w:hAnsi="Arial" w:cs="Arial"/>
                <w:b/>
                <w:szCs w:val="18"/>
              </w:rPr>
              <w:t>3</w:t>
            </w:r>
          </w:p>
        </w:tc>
      </w:tr>
      <w:tr w:rsidR="00181C03" w:rsidRPr="00D73F95" w14:paraId="675C14F4" w14:textId="77777777" w:rsidTr="002C7FA3">
        <w:trPr>
          <w:trHeight w:val="596"/>
        </w:trPr>
        <w:tc>
          <w:tcPr>
            <w:tcW w:w="564" w:type="dxa"/>
            <w:hideMark/>
          </w:tcPr>
          <w:p w14:paraId="7F438DC6" w14:textId="77777777" w:rsidR="00181C03" w:rsidRPr="00D73F95" w:rsidRDefault="00181C03" w:rsidP="009A09E6">
            <w:pPr>
              <w:pStyle w:val="Opsommingnummer1eniveauOLCO"/>
              <w:numPr>
                <w:ilvl w:val="0"/>
                <w:numId w:val="42"/>
              </w:numPr>
            </w:pPr>
          </w:p>
        </w:tc>
        <w:tc>
          <w:tcPr>
            <w:tcW w:w="2422" w:type="dxa"/>
            <w:hideMark/>
          </w:tcPr>
          <w:p w14:paraId="5DA2D6D2" w14:textId="77777777" w:rsidR="00181C03" w:rsidRPr="00D73F95" w:rsidRDefault="00181C03" w:rsidP="002C7FA3">
            <w:pPr>
              <w:tabs>
                <w:tab w:val="left" w:pos="1843"/>
              </w:tabs>
              <w:ind w:right="117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Naam, adres en telefoonnummer referentieproject + naam</w:t>
            </w:r>
            <w:r>
              <w:rPr>
                <w:rFonts w:ascii="Arial" w:hAnsi="Arial" w:cs="Arial"/>
                <w:szCs w:val="18"/>
              </w:rPr>
              <w:t xml:space="preserve"> en telefoonnummer</w:t>
            </w:r>
            <w:r w:rsidRPr="00D73F95">
              <w:rPr>
                <w:rFonts w:ascii="Arial" w:hAnsi="Arial" w:cs="Arial"/>
                <w:szCs w:val="18"/>
              </w:rPr>
              <w:t xml:space="preserve"> contactpersoon</w:t>
            </w:r>
          </w:p>
        </w:tc>
        <w:tc>
          <w:tcPr>
            <w:tcW w:w="5984" w:type="dxa"/>
            <w:gridSpan w:val="2"/>
          </w:tcPr>
          <w:p w14:paraId="4B1813B9" w14:textId="77777777" w:rsidR="00181C03" w:rsidRPr="00D73F95" w:rsidRDefault="00181C03" w:rsidP="002C7FA3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  <w:p w14:paraId="75B98D73" w14:textId="77777777" w:rsidR="00181C03" w:rsidRPr="00D73F95" w:rsidRDefault="00181C03" w:rsidP="002C7FA3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  <w:p w14:paraId="6A746E89" w14:textId="77777777" w:rsidR="00181C03" w:rsidRPr="00D73F95" w:rsidRDefault="00181C03" w:rsidP="002C7FA3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  <w:p w14:paraId="0FC15E0E" w14:textId="77777777" w:rsidR="00181C03" w:rsidRPr="00D73F95" w:rsidRDefault="00181C03" w:rsidP="002C7FA3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  <w:p w14:paraId="0842023A" w14:textId="77777777" w:rsidR="00181C03" w:rsidRPr="00D73F95" w:rsidRDefault="00181C03" w:rsidP="002C7FA3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Overheidsorganisatie: Ja / Nee</w:t>
            </w:r>
          </w:p>
        </w:tc>
      </w:tr>
      <w:tr w:rsidR="00181C03" w:rsidRPr="00D73F95" w14:paraId="50199897" w14:textId="77777777" w:rsidTr="002C7FA3">
        <w:trPr>
          <w:trHeight w:val="596"/>
        </w:trPr>
        <w:tc>
          <w:tcPr>
            <w:tcW w:w="564" w:type="dxa"/>
          </w:tcPr>
          <w:p w14:paraId="529CC316" w14:textId="77777777" w:rsidR="00181C03" w:rsidRPr="00D73F95" w:rsidRDefault="00181C03" w:rsidP="002C7FA3">
            <w:pPr>
              <w:pStyle w:val="Opsommingnummer1eniveauOLCO"/>
            </w:pPr>
          </w:p>
        </w:tc>
        <w:tc>
          <w:tcPr>
            <w:tcW w:w="2422" w:type="dxa"/>
          </w:tcPr>
          <w:p w14:paraId="62F4F2CA" w14:textId="77777777" w:rsidR="00181C03" w:rsidRPr="00D73F95" w:rsidRDefault="00181C03" w:rsidP="002C7FA3">
            <w:pPr>
              <w:tabs>
                <w:tab w:val="left" w:pos="1843"/>
              </w:tabs>
              <w:ind w:right="117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Beschrijving selectiecriterium</w:t>
            </w:r>
          </w:p>
        </w:tc>
        <w:tc>
          <w:tcPr>
            <w:tcW w:w="5984" w:type="dxa"/>
            <w:gridSpan w:val="2"/>
          </w:tcPr>
          <w:p w14:paraId="5153A554" w14:textId="1DD743D6" w:rsidR="00AD1EAD" w:rsidRPr="0010408C" w:rsidRDefault="00AD1EAD" w:rsidP="00AD1EAD">
            <w:pPr>
              <w:rPr>
                <w:rFonts w:ascii="Arial" w:hAnsi="Arial" w:cs="Arial"/>
                <w:b/>
                <w:szCs w:val="18"/>
              </w:rPr>
            </w:pPr>
            <w:r w:rsidRPr="0010408C">
              <w:rPr>
                <w:rFonts w:ascii="Arial" w:hAnsi="Arial" w:cs="Arial"/>
                <w:b/>
                <w:szCs w:val="18"/>
              </w:rPr>
              <w:t xml:space="preserve">Selectiecriterium </w:t>
            </w:r>
            <w:r w:rsidR="00CD687E">
              <w:rPr>
                <w:rFonts w:ascii="Arial" w:hAnsi="Arial" w:cs="Arial"/>
                <w:b/>
                <w:szCs w:val="18"/>
              </w:rPr>
              <w:t>3</w:t>
            </w:r>
          </w:p>
          <w:p w14:paraId="79E7E3C3" w14:textId="37103791" w:rsidR="00181C03" w:rsidRPr="00D73F95" w:rsidRDefault="00AD1EAD" w:rsidP="002C7FA3">
            <w:pPr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Duurzaamheid</w:t>
            </w:r>
          </w:p>
        </w:tc>
      </w:tr>
      <w:tr w:rsidR="00181C03" w:rsidRPr="00D73F95" w14:paraId="55F2CE33" w14:textId="77777777" w:rsidTr="002C7FA3">
        <w:trPr>
          <w:trHeight w:val="596"/>
        </w:trPr>
        <w:tc>
          <w:tcPr>
            <w:tcW w:w="564" w:type="dxa"/>
            <w:hideMark/>
          </w:tcPr>
          <w:p w14:paraId="00FFB04D" w14:textId="77777777" w:rsidR="00181C03" w:rsidRPr="00D73F95" w:rsidRDefault="00181C03" w:rsidP="002C7FA3">
            <w:pPr>
              <w:pStyle w:val="Opsommingnummer1eniveauOLCO"/>
            </w:pPr>
          </w:p>
        </w:tc>
        <w:tc>
          <w:tcPr>
            <w:tcW w:w="2422" w:type="dxa"/>
            <w:hideMark/>
          </w:tcPr>
          <w:p w14:paraId="6C1B2C79" w14:textId="77777777" w:rsidR="00181C03" w:rsidRPr="00D73F95" w:rsidRDefault="00181C03" w:rsidP="002C7FA3">
            <w:pPr>
              <w:tabs>
                <w:tab w:val="left" w:pos="1843"/>
              </w:tabs>
              <w:ind w:right="117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Naam en omschrijving van het project</w:t>
            </w:r>
          </w:p>
        </w:tc>
        <w:tc>
          <w:tcPr>
            <w:tcW w:w="5984" w:type="dxa"/>
            <w:gridSpan w:val="2"/>
          </w:tcPr>
          <w:p w14:paraId="69860821" w14:textId="77777777" w:rsidR="00181C03" w:rsidRPr="00D73F95" w:rsidRDefault="00181C03" w:rsidP="002C7FA3">
            <w:pPr>
              <w:tabs>
                <w:tab w:val="left" w:pos="1843"/>
              </w:tabs>
              <w:rPr>
                <w:rFonts w:ascii="Arial" w:hAnsi="Arial" w:cs="Arial"/>
                <w:szCs w:val="18"/>
              </w:rPr>
            </w:pPr>
          </w:p>
        </w:tc>
      </w:tr>
      <w:tr w:rsidR="00181C03" w:rsidRPr="00D73F95" w14:paraId="5FE51EBA" w14:textId="77777777" w:rsidTr="002C7FA3">
        <w:trPr>
          <w:trHeight w:val="596"/>
        </w:trPr>
        <w:tc>
          <w:tcPr>
            <w:tcW w:w="564" w:type="dxa"/>
            <w:hideMark/>
          </w:tcPr>
          <w:p w14:paraId="5EDD702A" w14:textId="77777777" w:rsidR="00181C03" w:rsidRPr="00D73F95" w:rsidRDefault="00181C03" w:rsidP="002C7FA3">
            <w:pPr>
              <w:pStyle w:val="Opsommingnummer1eniveauOLCO"/>
            </w:pPr>
          </w:p>
        </w:tc>
        <w:tc>
          <w:tcPr>
            <w:tcW w:w="2422" w:type="dxa"/>
          </w:tcPr>
          <w:p w14:paraId="7024DBD6" w14:textId="77777777" w:rsidR="00181C03" w:rsidRPr="00D73F95" w:rsidRDefault="00181C03" w:rsidP="002C7FA3">
            <w:pPr>
              <w:tabs>
                <w:tab w:val="left" w:pos="1843"/>
              </w:tabs>
              <w:ind w:right="-38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De opdrachtwaarde</w:t>
            </w:r>
            <w:r>
              <w:rPr>
                <w:rFonts w:ascii="Arial" w:hAnsi="Arial" w:cs="Arial"/>
                <w:szCs w:val="18"/>
              </w:rPr>
              <w:t xml:space="preserve"> (€)</w:t>
            </w:r>
          </w:p>
          <w:p w14:paraId="5112A61D" w14:textId="77777777" w:rsidR="00181C03" w:rsidRPr="00D73F95" w:rsidRDefault="00181C03" w:rsidP="002C7FA3">
            <w:pPr>
              <w:tabs>
                <w:tab w:val="left" w:pos="1843"/>
              </w:tabs>
              <w:ind w:right="-38"/>
              <w:rPr>
                <w:rFonts w:ascii="Arial" w:hAnsi="Arial" w:cs="Arial"/>
                <w:szCs w:val="18"/>
              </w:rPr>
            </w:pPr>
          </w:p>
        </w:tc>
        <w:tc>
          <w:tcPr>
            <w:tcW w:w="5984" w:type="dxa"/>
            <w:gridSpan w:val="2"/>
          </w:tcPr>
          <w:p w14:paraId="537B8CA9" w14:textId="77777777" w:rsidR="00181C03" w:rsidRPr="00D73F95" w:rsidRDefault="00181C03" w:rsidP="002C7FA3">
            <w:pPr>
              <w:tabs>
                <w:tab w:val="left" w:pos="1843"/>
              </w:tabs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€</w:t>
            </w:r>
            <w:r>
              <w:rPr>
                <w:rFonts w:ascii="Arial" w:hAnsi="Arial" w:cs="Arial"/>
                <w:szCs w:val="18"/>
              </w:rPr>
              <w:t xml:space="preserve"> </w:t>
            </w:r>
          </w:p>
          <w:p w14:paraId="45D01F56" w14:textId="77777777" w:rsidR="00181C03" w:rsidRPr="00D73F95" w:rsidRDefault="00181C03" w:rsidP="002C7FA3">
            <w:pPr>
              <w:tabs>
                <w:tab w:val="left" w:pos="1843"/>
              </w:tabs>
              <w:rPr>
                <w:rFonts w:ascii="Arial" w:hAnsi="Arial" w:cs="Arial"/>
                <w:szCs w:val="18"/>
              </w:rPr>
            </w:pPr>
          </w:p>
          <w:p w14:paraId="5C4F0E51" w14:textId="77777777" w:rsidR="00181C03" w:rsidRPr="00D73F95" w:rsidRDefault="00181C03" w:rsidP="002C7FA3">
            <w:pPr>
              <w:tabs>
                <w:tab w:val="left" w:pos="1843"/>
              </w:tabs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(De eventuele waarde van het gedeelte dat in onderaanneming is uitgevoerd apart vermelden.)</w:t>
            </w:r>
          </w:p>
        </w:tc>
      </w:tr>
      <w:tr w:rsidR="00181C03" w:rsidRPr="00D73F95" w14:paraId="75BFDC68" w14:textId="77777777" w:rsidTr="002C7FA3">
        <w:trPr>
          <w:trHeight w:val="596"/>
        </w:trPr>
        <w:tc>
          <w:tcPr>
            <w:tcW w:w="564" w:type="dxa"/>
          </w:tcPr>
          <w:p w14:paraId="73D8B596" w14:textId="77777777" w:rsidR="00181C03" w:rsidRPr="00D73F95" w:rsidRDefault="00181C03" w:rsidP="002C7FA3">
            <w:pPr>
              <w:pStyle w:val="Opsommingnummer1eniveauOLCO"/>
            </w:pPr>
          </w:p>
        </w:tc>
        <w:tc>
          <w:tcPr>
            <w:tcW w:w="2422" w:type="dxa"/>
          </w:tcPr>
          <w:p w14:paraId="5BBB2A89" w14:textId="77777777" w:rsidR="00181C03" w:rsidRPr="00D73F95" w:rsidRDefault="00181C03" w:rsidP="002C7FA3">
            <w:pPr>
              <w:tabs>
                <w:tab w:val="left" w:pos="1843"/>
              </w:tabs>
              <w:ind w:right="-38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Omvang (m2 bvo)</w:t>
            </w:r>
          </w:p>
        </w:tc>
        <w:tc>
          <w:tcPr>
            <w:tcW w:w="5984" w:type="dxa"/>
            <w:gridSpan w:val="2"/>
          </w:tcPr>
          <w:p w14:paraId="365BAB1A" w14:textId="77777777" w:rsidR="00181C03" w:rsidRPr="00D73F95" w:rsidRDefault="00181C03" w:rsidP="002C7FA3">
            <w:pPr>
              <w:tabs>
                <w:tab w:val="left" w:pos="1843"/>
              </w:tabs>
              <w:rPr>
                <w:rFonts w:ascii="Arial" w:hAnsi="Arial" w:cs="Arial"/>
                <w:szCs w:val="18"/>
              </w:rPr>
            </w:pPr>
          </w:p>
        </w:tc>
      </w:tr>
      <w:tr w:rsidR="00181C03" w:rsidRPr="00D73F95" w14:paraId="57282221" w14:textId="77777777" w:rsidTr="002C7FA3">
        <w:trPr>
          <w:trHeight w:val="400"/>
        </w:trPr>
        <w:tc>
          <w:tcPr>
            <w:tcW w:w="564" w:type="dxa"/>
            <w:vMerge w:val="restart"/>
            <w:hideMark/>
          </w:tcPr>
          <w:p w14:paraId="5C778B6C" w14:textId="77777777" w:rsidR="00181C03" w:rsidRPr="00D73F95" w:rsidRDefault="00181C03" w:rsidP="002C7FA3">
            <w:pPr>
              <w:pStyle w:val="Opsommingnummer1eniveauOLCO"/>
            </w:pPr>
          </w:p>
        </w:tc>
        <w:tc>
          <w:tcPr>
            <w:tcW w:w="2422" w:type="dxa"/>
            <w:vMerge w:val="restart"/>
            <w:hideMark/>
          </w:tcPr>
          <w:p w14:paraId="712CA1FF" w14:textId="77777777" w:rsidR="00181C03" w:rsidRPr="00D73F95" w:rsidRDefault="00181C03" w:rsidP="002C7FA3">
            <w:pPr>
              <w:tabs>
                <w:tab w:val="left" w:pos="1843"/>
              </w:tabs>
              <w:ind w:right="-39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Data contract</w:t>
            </w:r>
          </w:p>
        </w:tc>
        <w:tc>
          <w:tcPr>
            <w:tcW w:w="3261" w:type="dxa"/>
            <w:hideMark/>
          </w:tcPr>
          <w:p w14:paraId="584FA5D4" w14:textId="77777777" w:rsidR="00181C03" w:rsidRPr="00D73F95" w:rsidRDefault="00181C03" w:rsidP="002C7FA3">
            <w:pPr>
              <w:ind w:right="-21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Datum aanvang contract</w:t>
            </w:r>
          </w:p>
        </w:tc>
        <w:tc>
          <w:tcPr>
            <w:tcW w:w="2722" w:type="dxa"/>
          </w:tcPr>
          <w:p w14:paraId="029988F7" w14:textId="77777777" w:rsidR="00181C03" w:rsidRPr="00D73F95" w:rsidRDefault="00181C03" w:rsidP="002C7FA3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</w:tc>
      </w:tr>
      <w:tr w:rsidR="00181C03" w:rsidRPr="00D73F95" w14:paraId="2B8A302D" w14:textId="77777777" w:rsidTr="002C7FA3">
        <w:trPr>
          <w:trHeight w:val="399"/>
        </w:trPr>
        <w:tc>
          <w:tcPr>
            <w:tcW w:w="564" w:type="dxa"/>
            <w:vMerge/>
            <w:hideMark/>
          </w:tcPr>
          <w:p w14:paraId="39B220E3" w14:textId="77777777" w:rsidR="00181C03" w:rsidRPr="00D73F95" w:rsidRDefault="00181C03" w:rsidP="002C7FA3">
            <w:pPr>
              <w:pStyle w:val="Opsommingnummer1eniveauOLCO"/>
            </w:pPr>
          </w:p>
        </w:tc>
        <w:tc>
          <w:tcPr>
            <w:tcW w:w="2422" w:type="dxa"/>
            <w:vMerge/>
            <w:hideMark/>
          </w:tcPr>
          <w:p w14:paraId="01A4673B" w14:textId="77777777" w:rsidR="00181C03" w:rsidRPr="00D73F95" w:rsidRDefault="00181C03" w:rsidP="002C7FA3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3261" w:type="dxa"/>
            <w:hideMark/>
          </w:tcPr>
          <w:p w14:paraId="1B18EFD8" w14:textId="77777777" w:rsidR="00181C03" w:rsidRPr="00D73F95" w:rsidRDefault="00181C03" w:rsidP="002C7FA3">
            <w:pPr>
              <w:tabs>
                <w:tab w:val="left" w:pos="1843"/>
              </w:tabs>
              <w:ind w:right="-21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 xml:space="preserve">Datum </w:t>
            </w:r>
            <w:r>
              <w:rPr>
                <w:rFonts w:ascii="Arial" w:hAnsi="Arial" w:cs="Arial"/>
                <w:szCs w:val="18"/>
              </w:rPr>
              <w:t>oplevering project</w:t>
            </w:r>
          </w:p>
        </w:tc>
        <w:tc>
          <w:tcPr>
            <w:tcW w:w="2722" w:type="dxa"/>
          </w:tcPr>
          <w:p w14:paraId="26B5E7CB" w14:textId="77777777" w:rsidR="00181C03" w:rsidRPr="00D73F95" w:rsidRDefault="00181C03" w:rsidP="002C7FA3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</w:tc>
      </w:tr>
      <w:tr w:rsidR="00181C03" w:rsidRPr="00D73F95" w14:paraId="0EFF2291" w14:textId="77777777" w:rsidTr="002C7FA3">
        <w:trPr>
          <w:trHeight w:val="269"/>
        </w:trPr>
        <w:tc>
          <w:tcPr>
            <w:tcW w:w="564" w:type="dxa"/>
            <w:hideMark/>
          </w:tcPr>
          <w:p w14:paraId="6F66ECDF" w14:textId="77777777" w:rsidR="00181C03" w:rsidRPr="00D73F95" w:rsidRDefault="00181C03" w:rsidP="002C7FA3">
            <w:pPr>
              <w:pStyle w:val="Opsommingnummer1eniveauOLCO"/>
            </w:pPr>
          </w:p>
        </w:tc>
        <w:tc>
          <w:tcPr>
            <w:tcW w:w="2422" w:type="dxa"/>
            <w:hideMark/>
          </w:tcPr>
          <w:p w14:paraId="5A9A2A3F" w14:textId="77777777" w:rsidR="00181C03" w:rsidRPr="00D73F95" w:rsidRDefault="00181C03" w:rsidP="002C7FA3">
            <w:pPr>
              <w:ind w:right="45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Indien van toepassing: Naam en adres samenwerkingspartner(s)/onderaannemers</w:t>
            </w:r>
          </w:p>
        </w:tc>
        <w:tc>
          <w:tcPr>
            <w:tcW w:w="5984" w:type="dxa"/>
            <w:gridSpan w:val="2"/>
          </w:tcPr>
          <w:p w14:paraId="6753A573" w14:textId="77777777" w:rsidR="00181C03" w:rsidRPr="00D73F95" w:rsidRDefault="00181C03" w:rsidP="002C7FA3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</w:tc>
      </w:tr>
      <w:tr w:rsidR="00181C03" w:rsidRPr="00D73F95" w14:paraId="1551D412" w14:textId="77777777" w:rsidTr="002C7FA3">
        <w:trPr>
          <w:trHeight w:val="269"/>
        </w:trPr>
        <w:tc>
          <w:tcPr>
            <w:tcW w:w="564" w:type="dxa"/>
          </w:tcPr>
          <w:p w14:paraId="6CDDDCD4" w14:textId="77777777" w:rsidR="00181C03" w:rsidRPr="00D73F95" w:rsidRDefault="00181C03" w:rsidP="002C7FA3">
            <w:pPr>
              <w:pStyle w:val="Opsommingnummer1eniveauOLCO"/>
            </w:pPr>
          </w:p>
        </w:tc>
        <w:tc>
          <w:tcPr>
            <w:tcW w:w="2422" w:type="dxa"/>
          </w:tcPr>
          <w:p w14:paraId="166DAE26" w14:textId="77777777" w:rsidR="00181C03" w:rsidRPr="00D73F95" w:rsidRDefault="00181C03" w:rsidP="002C7FA3">
            <w:pPr>
              <w:ind w:right="45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 xml:space="preserve">Omschrijving van de </w:t>
            </w:r>
            <w:r>
              <w:rPr>
                <w:rFonts w:ascii="Arial" w:hAnsi="Arial" w:cs="Arial"/>
                <w:szCs w:val="18"/>
              </w:rPr>
              <w:t>rol, taken en verantwoordelijkheden binnen het project</w:t>
            </w:r>
          </w:p>
        </w:tc>
        <w:tc>
          <w:tcPr>
            <w:tcW w:w="5984" w:type="dxa"/>
            <w:gridSpan w:val="2"/>
          </w:tcPr>
          <w:p w14:paraId="08BEA879" w14:textId="77777777" w:rsidR="00181C03" w:rsidRPr="00D73F95" w:rsidRDefault="00181C03" w:rsidP="002C7FA3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</w:tc>
      </w:tr>
      <w:tr w:rsidR="00181C03" w:rsidRPr="00D73F95" w14:paraId="09189633" w14:textId="77777777" w:rsidTr="002C7FA3">
        <w:trPr>
          <w:trHeight w:val="269"/>
        </w:trPr>
        <w:tc>
          <w:tcPr>
            <w:tcW w:w="564" w:type="dxa"/>
          </w:tcPr>
          <w:p w14:paraId="7F416D29" w14:textId="77777777" w:rsidR="00181C03" w:rsidRPr="00D73F95" w:rsidRDefault="00181C03" w:rsidP="002C7FA3">
            <w:pPr>
              <w:pStyle w:val="Opsommingnummer1eniveauOLCO"/>
            </w:pPr>
          </w:p>
        </w:tc>
        <w:tc>
          <w:tcPr>
            <w:tcW w:w="2422" w:type="dxa"/>
          </w:tcPr>
          <w:p w14:paraId="0C05A7B2" w14:textId="115972AD" w:rsidR="00181C03" w:rsidRPr="00D73F95" w:rsidRDefault="0013351E" w:rsidP="002C7FA3">
            <w:pPr>
              <w:ind w:right="45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Projectverklaring aanwezig</w:t>
            </w:r>
          </w:p>
        </w:tc>
        <w:tc>
          <w:tcPr>
            <w:tcW w:w="5984" w:type="dxa"/>
            <w:gridSpan w:val="2"/>
          </w:tcPr>
          <w:p w14:paraId="4FFF1D6C" w14:textId="77777777" w:rsidR="00181C03" w:rsidRPr="00D73F95" w:rsidRDefault="00181C03" w:rsidP="002C7FA3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Ja/Nee</w:t>
            </w:r>
          </w:p>
        </w:tc>
      </w:tr>
      <w:tr w:rsidR="00181C03" w:rsidRPr="00D73F95" w14:paraId="02E1CC1B" w14:textId="77777777" w:rsidTr="002C7FA3">
        <w:trPr>
          <w:trHeight w:val="4199"/>
        </w:trPr>
        <w:tc>
          <w:tcPr>
            <w:tcW w:w="564" w:type="dxa"/>
          </w:tcPr>
          <w:p w14:paraId="0F46CD77" w14:textId="77777777" w:rsidR="00181C03" w:rsidRPr="00D73F95" w:rsidRDefault="00181C03" w:rsidP="002C7FA3">
            <w:pPr>
              <w:pStyle w:val="Opsommingnummer1eniveauOLCO"/>
            </w:pPr>
          </w:p>
        </w:tc>
        <w:tc>
          <w:tcPr>
            <w:tcW w:w="2422" w:type="dxa"/>
          </w:tcPr>
          <w:p w14:paraId="2A4504C8" w14:textId="42E128E8" w:rsidR="00181C03" w:rsidRPr="00D73F95" w:rsidRDefault="00181C03" w:rsidP="002C7FA3">
            <w:pPr>
              <w:ind w:right="45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 xml:space="preserve">Voldoet de opdracht aan </w:t>
            </w:r>
            <w:r>
              <w:rPr>
                <w:rFonts w:ascii="Arial" w:hAnsi="Arial" w:cs="Arial"/>
                <w:szCs w:val="18"/>
              </w:rPr>
              <w:t xml:space="preserve">het gestelde? </w:t>
            </w:r>
          </w:p>
        </w:tc>
        <w:tc>
          <w:tcPr>
            <w:tcW w:w="5984" w:type="dxa"/>
            <w:gridSpan w:val="2"/>
          </w:tcPr>
          <w:p w14:paraId="5E5548C4" w14:textId="77777777" w:rsidR="003D45A8" w:rsidRDefault="003D45A8" w:rsidP="003D45A8">
            <w:pPr>
              <w:pStyle w:val="BasistekstOLCO"/>
            </w:pPr>
            <w:r w:rsidRPr="00D73F95">
              <w:t>Voldoet</w:t>
            </w:r>
            <w:r>
              <w:t xml:space="preserve"> uw referentie aan het gestelde? </w:t>
            </w:r>
            <w:r w:rsidRPr="005C0E44">
              <w:t>Ja/Nee</w:t>
            </w:r>
          </w:p>
          <w:p w14:paraId="08D55D73" w14:textId="77777777" w:rsidR="003D45A8" w:rsidRDefault="003D45A8" w:rsidP="003D45A8">
            <w:pPr>
              <w:pStyle w:val="BasistekstOLCO"/>
            </w:pPr>
            <w:r w:rsidRPr="0057335B">
              <w:t>all-electric sportaccommodatie</w:t>
            </w:r>
            <w:r>
              <w:t xml:space="preserve"> ten minste 4.000 m2 BVO: </w:t>
            </w:r>
          </w:p>
          <w:p w14:paraId="7C6EBADF" w14:textId="77777777" w:rsidR="003D45A8" w:rsidRDefault="003D45A8" w:rsidP="003D45A8">
            <w:pPr>
              <w:pStyle w:val="Opsommingstreepje1eniveauOLCO"/>
            </w:pPr>
            <w:r>
              <w:t>BENG; Ja/Nee</w:t>
            </w:r>
          </w:p>
          <w:p w14:paraId="3F0402C2" w14:textId="77777777" w:rsidR="003D45A8" w:rsidRPr="00D73F95" w:rsidRDefault="003D45A8" w:rsidP="003D45A8">
            <w:pPr>
              <w:pStyle w:val="Opsommingstreepje1eniveauOLCO"/>
            </w:pPr>
            <w:r>
              <w:t>ENG; Ja/Nee</w:t>
            </w:r>
          </w:p>
          <w:p w14:paraId="17EAAF29" w14:textId="77777777" w:rsidR="003D45A8" w:rsidRDefault="003D45A8" w:rsidP="003D45A8">
            <w:pPr>
              <w:pStyle w:val="BasistekstOLCO"/>
              <w:rPr>
                <w:iCs/>
              </w:rPr>
            </w:pPr>
            <w:r w:rsidRPr="00D73F95">
              <w:rPr>
                <w:i/>
              </w:rPr>
              <w:t xml:space="preserve">Hier dient een korte toelichting en onderbouwing van </w:t>
            </w:r>
            <w:r>
              <w:rPr>
                <w:i/>
              </w:rPr>
              <w:t xml:space="preserve">het </w:t>
            </w:r>
            <w:r w:rsidRPr="00D73F95">
              <w:rPr>
                <w:i/>
              </w:rPr>
              <w:t xml:space="preserve">gestelde </w:t>
            </w:r>
            <w:r>
              <w:rPr>
                <w:i/>
              </w:rPr>
              <w:t xml:space="preserve">gegeven te worden </w:t>
            </w:r>
          </w:p>
          <w:p w14:paraId="1EE2EE6F" w14:textId="77777777" w:rsidR="00181C03" w:rsidRPr="00D73F95" w:rsidRDefault="00181C03" w:rsidP="002C7FA3">
            <w:pPr>
              <w:rPr>
                <w:rFonts w:ascii="Arial" w:hAnsi="Arial" w:cs="Arial"/>
                <w:szCs w:val="18"/>
              </w:rPr>
            </w:pPr>
          </w:p>
        </w:tc>
      </w:tr>
    </w:tbl>
    <w:p w14:paraId="24CCF735" w14:textId="4DD2EEA0" w:rsidR="008F7418" w:rsidRDefault="008F7418" w:rsidP="008F7418">
      <w:pPr>
        <w:rPr>
          <w:rFonts w:ascii="Arial" w:hAnsi="Arial" w:cs="Arial"/>
          <w:szCs w:val="18"/>
        </w:rPr>
      </w:pPr>
    </w:p>
    <w:tbl>
      <w:tblPr>
        <w:tblW w:w="89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05"/>
        <w:gridCol w:w="2325"/>
        <w:gridCol w:w="6094"/>
      </w:tblGrid>
      <w:tr w:rsidR="005D019E" w:rsidRPr="00D73F95" w14:paraId="2B6E79CB" w14:textId="77777777" w:rsidTr="00975032">
        <w:trPr>
          <w:cantSplit/>
          <w:trHeight w:val="155"/>
          <w:jc w:val="center"/>
        </w:trPr>
        <w:tc>
          <w:tcPr>
            <w:tcW w:w="89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24143" w:themeFill="text2"/>
          </w:tcPr>
          <w:p w14:paraId="50322C16" w14:textId="5054A4E2" w:rsidR="005D019E" w:rsidRDefault="005D019E" w:rsidP="00975032">
            <w:pPr>
              <w:jc w:val="center"/>
              <w:rPr>
                <w:rFonts w:ascii="Arial" w:hAnsi="Arial" w:cs="Arial"/>
                <w:b/>
                <w:szCs w:val="18"/>
              </w:rPr>
            </w:pPr>
            <w:r>
              <w:rPr>
                <w:rFonts w:ascii="Arial" w:hAnsi="Arial" w:cs="Arial"/>
                <w:b/>
                <w:szCs w:val="18"/>
              </w:rPr>
              <w:t xml:space="preserve">Selectiecriterium </w:t>
            </w:r>
            <w:r w:rsidR="009D15EE">
              <w:rPr>
                <w:rFonts w:ascii="Arial" w:hAnsi="Arial" w:cs="Arial"/>
                <w:b/>
                <w:szCs w:val="18"/>
              </w:rPr>
              <w:t>4</w:t>
            </w:r>
          </w:p>
          <w:p w14:paraId="2FD221FB" w14:textId="77777777" w:rsidR="005D019E" w:rsidRPr="00D73F95" w:rsidRDefault="005D019E" w:rsidP="00975032">
            <w:pPr>
              <w:jc w:val="center"/>
              <w:rPr>
                <w:rFonts w:ascii="Arial" w:hAnsi="Arial" w:cs="Arial"/>
                <w:i/>
                <w:szCs w:val="18"/>
              </w:rPr>
            </w:pPr>
          </w:p>
        </w:tc>
      </w:tr>
      <w:tr w:rsidR="005D019E" w:rsidRPr="00D73F95" w14:paraId="66BC1D42" w14:textId="77777777" w:rsidTr="00975032">
        <w:trPr>
          <w:cantSplit/>
          <w:trHeight w:val="155"/>
          <w:jc w:val="center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331E5" w14:textId="77777777" w:rsidR="005D019E" w:rsidRPr="00F104DC" w:rsidDel="00C7721C" w:rsidRDefault="005D019E" w:rsidP="005D019E">
            <w:pPr>
              <w:pStyle w:val="Opsommingnummer1eniveauOLCO"/>
              <w:numPr>
                <w:ilvl w:val="0"/>
                <w:numId w:val="40"/>
              </w:numPr>
              <w:rPr>
                <w:b/>
                <w:bCs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DED2A" w14:textId="518C2FFD" w:rsidR="005D019E" w:rsidRPr="0010408C" w:rsidRDefault="005D019E" w:rsidP="00975032">
            <w:pPr>
              <w:rPr>
                <w:rFonts w:ascii="Arial" w:hAnsi="Arial" w:cs="Arial"/>
                <w:b/>
                <w:szCs w:val="18"/>
              </w:rPr>
            </w:pPr>
            <w:r w:rsidRPr="0010408C">
              <w:rPr>
                <w:rFonts w:ascii="Arial" w:hAnsi="Arial" w:cs="Arial"/>
                <w:b/>
                <w:szCs w:val="18"/>
              </w:rPr>
              <w:t xml:space="preserve">Selectiecriterium </w:t>
            </w:r>
            <w:r w:rsidR="00CD687E">
              <w:rPr>
                <w:rFonts w:ascii="Arial" w:hAnsi="Arial" w:cs="Arial"/>
                <w:b/>
                <w:szCs w:val="18"/>
              </w:rPr>
              <w:t>4</w:t>
            </w:r>
          </w:p>
          <w:p w14:paraId="60E04F54" w14:textId="35A02C18" w:rsidR="005D019E" w:rsidRDefault="005D019E" w:rsidP="00975032">
            <w:pPr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Duurzaamheid</w:t>
            </w:r>
          </w:p>
          <w:p w14:paraId="18503903" w14:textId="77777777" w:rsidR="005D019E" w:rsidRDefault="005D019E" w:rsidP="00975032">
            <w:pPr>
              <w:rPr>
                <w:rFonts w:ascii="Arial" w:hAnsi="Arial" w:cs="Arial"/>
                <w:szCs w:val="18"/>
              </w:rPr>
            </w:pPr>
          </w:p>
          <w:p w14:paraId="58A7E65B" w14:textId="77777777" w:rsidR="005D019E" w:rsidRPr="00D73F95" w:rsidDel="00C7721C" w:rsidRDefault="005D019E" w:rsidP="00975032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6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3D08BA" w14:textId="77777777" w:rsidR="005D019E" w:rsidRDefault="005D019E" w:rsidP="00975032">
            <w:pPr>
              <w:rPr>
                <w:rFonts w:ascii="Arial" w:hAnsi="Arial" w:cs="Arial"/>
                <w:i/>
                <w:szCs w:val="18"/>
              </w:rPr>
            </w:pPr>
            <w:r w:rsidRPr="00D73F95">
              <w:rPr>
                <w:rFonts w:ascii="Arial" w:hAnsi="Arial" w:cs="Arial"/>
                <w:i/>
                <w:szCs w:val="18"/>
              </w:rPr>
              <w:t xml:space="preserve">Hier dient een korte toelichting en onderbouwing van </w:t>
            </w:r>
            <w:r>
              <w:rPr>
                <w:rFonts w:ascii="Arial" w:hAnsi="Arial" w:cs="Arial"/>
                <w:i/>
                <w:szCs w:val="18"/>
              </w:rPr>
              <w:t xml:space="preserve">het </w:t>
            </w:r>
            <w:r w:rsidRPr="00D73F95">
              <w:rPr>
                <w:rFonts w:ascii="Arial" w:hAnsi="Arial" w:cs="Arial"/>
                <w:i/>
                <w:szCs w:val="18"/>
              </w:rPr>
              <w:t xml:space="preserve">gestelde </w:t>
            </w:r>
            <w:r>
              <w:rPr>
                <w:rFonts w:ascii="Arial" w:hAnsi="Arial" w:cs="Arial"/>
                <w:i/>
                <w:szCs w:val="18"/>
              </w:rPr>
              <w:t xml:space="preserve">gegeven te worden </w:t>
            </w:r>
          </w:p>
          <w:p w14:paraId="0C848EFB" w14:textId="77777777" w:rsidR="005D019E" w:rsidRDefault="005D019E" w:rsidP="00975032">
            <w:pPr>
              <w:rPr>
                <w:rFonts w:ascii="Arial" w:hAnsi="Arial" w:cs="Arial"/>
                <w:i/>
                <w:szCs w:val="18"/>
              </w:rPr>
            </w:pPr>
          </w:p>
          <w:p w14:paraId="546DEAA1" w14:textId="77777777" w:rsidR="005D019E" w:rsidRDefault="005D019E" w:rsidP="00975032">
            <w:pPr>
              <w:rPr>
                <w:rFonts w:ascii="Arial" w:hAnsi="Arial" w:cs="Arial"/>
                <w:i/>
                <w:szCs w:val="18"/>
              </w:rPr>
            </w:pPr>
          </w:p>
          <w:p w14:paraId="17CF0C37" w14:textId="77777777" w:rsidR="005D019E" w:rsidRDefault="005D019E" w:rsidP="00975032">
            <w:pPr>
              <w:rPr>
                <w:rFonts w:ascii="Arial" w:hAnsi="Arial" w:cs="Arial"/>
                <w:i/>
                <w:szCs w:val="18"/>
              </w:rPr>
            </w:pPr>
          </w:p>
          <w:p w14:paraId="7D1458C4" w14:textId="77777777" w:rsidR="005D019E" w:rsidRDefault="005D019E" w:rsidP="00975032">
            <w:pPr>
              <w:rPr>
                <w:rFonts w:ascii="Arial" w:hAnsi="Arial" w:cs="Arial"/>
                <w:i/>
                <w:szCs w:val="18"/>
              </w:rPr>
            </w:pPr>
          </w:p>
          <w:p w14:paraId="109E5FA7" w14:textId="77777777" w:rsidR="005D019E" w:rsidRDefault="005D019E" w:rsidP="00975032">
            <w:pPr>
              <w:rPr>
                <w:rFonts w:ascii="Arial" w:hAnsi="Arial" w:cs="Arial"/>
                <w:i/>
                <w:szCs w:val="18"/>
              </w:rPr>
            </w:pPr>
          </w:p>
          <w:p w14:paraId="26C8344E" w14:textId="77777777" w:rsidR="005D019E" w:rsidRDefault="005D019E" w:rsidP="00975032">
            <w:pPr>
              <w:rPr>
                <w:rFonts w:ascii="Arial" w:hAnsi="Arial" w:cs="Arial"/>
                <w:i/>
                <w:szCs w:val="18"/>
              </w:rPr>
            </w:pPr>
          </w:p>
          <w:p w14:paraId="698B555F" w14:textId="77777777" w:rsidR="005D019E" w:rsidRDefault="005D019E" w:rsidP="00975032">
            <w:pPr>
              <w:rPr>
                <w:rFonts w:ascii="Arial" w:hAnsi="Arial" w:cs="Arial"/>
                <w:i/>
                <w:szCs w:val="18"/>
              </w:rPr>
            </w:pPr>
          </w:p>
          <w:p w14:paraId="215710D4" w14:textId="77777777" w:rsidR="005D019E" w:rsidRDefault="005D019E" w:rsidP="00975032">
            <w:pPr>
              <w:rPr>
                <w:rFonts w:ascii="Arial" w:hAnsi="Arial" w:cs="Arial"/>
                <w:i/>
                <w:szCs w:val="18"/>
              </w:rPr>
            </w:pPr>
          </w:p>
          <w:p w14:paraId="242D5D66" w14:textId="77777777" w:rsidR="005D019E" w:rsidRDefault="005D019E" w:rsidP="00975032">
            <w:pPr>
              <w:rPr>
                <w:rFonts w:ascii="Arial" w:hAnsi="Arial" w:cs="Arial"/>
                <w:i/>
                <w:szCs w:val="18"/>
              </w:rPr>
            </w:pPr>
          </w:p>
          <w:p w14:paraId="7B64D75C" w14:textId="77777777" w:rsidR="005D019E" w:rsidRDefault="005D019E" w:rsidP="00975032">
            <w:pPr>
              <w:rPr>
                <w:rFonts w:ascii="Arial" w:hAnsi="Arial" w:cs="Arial"/>
                <w:i/>
                <w:szCs w:val="18"/>
              </w:rPr>
            </w:pPr>
          </w:p>
          <w:p w14:paraId="66A6E54C" w14:textId="77777777" w:rsidR="005D019E" w:rsidRDefault="005D019E" w:rsidP="00975032">
            <w:pPr>
              <w:rPr>
                <w:rFonts w:ascii="Arial" w:hAnsi="Arial" w:cs="Arial"/>
                <w:i/>
                <w:szCs w:val="18"/>
              </w:rPr>
            </w:pPr>
          </w:p>
          <w:p w14:paraId="2BB77EA2" w14:textId="77777777" w:rsidR="005D019E" w:rsidRDefault="005D019E" w:rsidP="00975032">
            <w:pPr>
              <w:rPr>
                <w:rFonts w:ascii="Arial" w:hAnsi="Arial" w:cs="Arial"/>
                <w:i/>
                <w:szCs w:val="18"/>
              </w:rPr>
            </w:pPr>
          </w:p>
          <w:p w14:paraId="3981E784" w14:textId="77777777" w:rsidR="005D019E" w:rsidRDefault="005D019E" w:rsidP="00975032">
            <w:pPr>
              <w:rPr>
                <w:rFonts w:ascii="Arial" w:hAnsi="Arial" w:cs="Arial"/>
                <w:i/>
                <w:szCs w:val="18"/>
              </w:rPr>
            </w:pPr>
          </w:p>
          <w:p w14:paraId="479B848D" w14:textId="77777777" w:rsidR="005D019E" w:rsidRDefault="005D019E" w:rsidP="00975032">
            <w:pPr>
              <w:rPr>
                <w:rFonts w:ascii="Arial" w:hAnsi="Arial" w:cs="Arial"/>
                <w:i/>
                <w:szCs w:val="18"/>
              </w:rPr>
            </w:pPr>
          </w:p>
          <w:p w14:paraId="3438E7A5" w14:textId="77777777" w:rsidR="005D019E" w:rsidRDefault="005D019E" w:rsidP="00975032">
            <w:pPr>
              <w:rPr>
                <w:rFonts w:ascii="Arial" w:hAnsi="Arial" w:cs="Arial"/>
                <w:i/>
                <w:szCs w:val="18"/>
              </w:rPr>
            </w:pPr>
          </w:p>
          <w:p w14:paraId="061B774B" w14:textId="77777777" w:rsidR="005D019E" w:rsidRPr="00D73F95" w:rsidRDefault="005D019E" w:rsidP="00975032">
            <w:pPr>
              <w:rPr>
                <w:rFonts w:ascii="Arial" w:hAnsi="Arial" w:cs="Arial"/>
                <w:szCs w:val="18"/>
              </w:rPr>
            </w:pPr>
          </w:p>
        </w:tc>
      </w:tr>
    </w:tbl>
    <w:p w14:paraId="0A4690EB" w14:textId="77777777" w:rsidR="005D019E" w:rsidRDefault="005D019E" w:rsidP="008F7418">
      <w:pPr>
        <w:rPr>
          <w:rFonts w:ascii="Arial" w:hAnsi="Arial" w:cs="Arial"/>
          <w:szCs w:val="18"/>
        </w:rPr>
      </w:pPr>
    </w:p>
    <w:p w14:paraId="4F74B07C" w14:textId="68B48C53" w:rsidR="008F7418" w:rsidRDefault="008F7418" w:rsidP="008F7418">
      <w:pPr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 xml:space="preserve">De score die de gegadigde kan </w:t>
      </w:r>
      <w:r w:rsidR="00B65E20">
        <w:rPr>
          <w:rFonts w:ascii="Arial" w:hAnsi="Arial" w:cs="Arial"/>
          <w:szCs w:val="18"/>
        </w:rPr>
        <w:t>be</w:t>
      </w:r>
      <w:r>
        <w:rPr>
          <w:rFonts w:ascii="Arial" w:hAnsi="Arial" w:cs="Arial"/>
          <w:szCs w:val="18"/>
        </w:rPr>
        <w:t xml:space="preserve">halen is </w:t>
      </w:r>
      <w:r w:rsidR="00B65E20">
        <w:rPr>
          <w:rFonts w:ascii="Arial" w:hAnsi="Arial" w:cs="Arial"/>
          <w:szCs w:val="18"/>
        </w:rPr>
        <w:t>opgenomen</w:t>
      </w:r>
      <w:r>
        <w:rPr>
          <w:rFonts w:ascii="Arial" w:hAnsi="Arial" w:cs="Arial"/>
          <w:szCs w:val="18"/>
        </w:rPr>
        <w:t xml:space="preserve"> in de Selectieleidraad.</w:t>
      </w:r>
    </w:p>
    <w:p w14:paraId="4AA35DFD" w14:textId="77777777" w:rsidR="008F7418" w:rsidRDefault="008F7418" w:rsidP="008F7418">
      <w:pPr>
        <w:rPr>
          <w:rFonts w:ascii="Arial" w:hAnsi="Arial" w:cs="Arial"/>
          <w:szCs w:val="18"/>
        </w:rPr>
      </w:pPr>
    </w:p>
    <w:p w14:paraId="7B73DC48" w14:textId="77777777" w:rsidR="00B65E20" w:rsidRDefault="00B65E20" w:rsidP="00B65E20">
      <w:pPr>
        <w:pStyle w:val="Kop3zondernummerOLCO"/>
      </w:pPr>
      <w:r>
        <w:t>Ondertekening</w:t>
      </w:r>
    </w:p>
    <w:p w14:paraId="113AE278" w14:textId="77777777" w:rsidR="008F7418" w:rsidRDefault="008F7418" w:rsidP="008F7418">
      <w:pPr>
        <w:rPr>
          <w:rFonts w:ascii="Arial" w:hAnsi="Arial" w:cs="Arial"/>
          <w:szCs w:val="18"/>
        </w:rPr>
      </w:pPr>
    </w:p>
    <w:p w14:paraId="1B0EC82C" w14:textId="77777777" w:rsidR="008F7418" w:rsidRDefault="008F7418" w:rsidP="008F7418">
      <w:pPr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 xml:space="preserve">Naam contactpersoon </w:t>
      </w:r>
      <w:r>
        <w:rPr>
          <w:rFonts w:ascii="Arial" w:hAnsi="Arial" w:cs="Arial"/>
        </w:rPr>
        <w:t>Gegadigde</w:t>
      </w:r>
      <w:r>
        <w:rPr>
          <w:rFonts w:ascii="Arial" w:hAnsi="Arial" w:cs="Arial"/>
          <w:szCs w:val="18"/>
        </w:rPr>
        <w:t>: ………………………………………</w:t>
      </w:r>
    </w:p>
    <w:p w14:paraId="21220AC4" w14:textId="77777777" w:rsidR="008F7418" w:rsidRDefault="008F7418" w:rsidP="008F7418">
      <w:pPr>
        <w:rPr>
          <w:rFonts w:ascii="Arial" w:hAnsi="Arial" w:cs="Arial"/>
          <w:szCs w:val="18"/>
        </w:rPr>
      </w:pPr>
    </w:p>
    <w:p w14:paraId="3203BF52" w14:textId="77777777" w:rsidR="008F7418" w:rsidRDefault="008F7418" w:rsidP="008F7418">
      <w:pPr>
        <w:rPr>
          <w:rFonts w:ascii="Arial" w:hAnsi="Arial" w:cs="Arial"/>
          <w:szCs w:val="18"/>
        </w:rPr>
      </w:pPr>
    </w:p>
    <w:p w14:paraId="54CF7684" w14:textId="77777777" w:rsidR="008F7418" w:rsidRDefault="008F7418" w:rsidP="008F7418">
      <w:pPr>
        <w:rPr>
          <w:rFonts w:ascii="Arial" w:hAnsi="Arial" w:cs="Arial"/>
          <w:szCs w:val="18"/>
        </w:rPr>
      </w:pPr>
    </w:p>
    <w:p w14:paraId="36029BF7" w14:textId="77777777" w:rsidR="008F7418" w:rsidRDefault="008F7418" w:rsidP="008F7418">
      <w:pPr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 xml:space="preserve">Functie contactpersoon </w:t>
      </w:r>
      <w:r>
        <w:rPr>
          <w:rFonts w:ascii="Arial" w:hAnsi="Arial" w:cs="Arial"/>
        </w:rPr>
        <w:t>Gegadigde</w:t>
      </w:r>
      <w:r>
        <w:rPr>
          <w:rFonts w:ascii="Arial" w:hAnsi="Arial" w:cs="Arial"/>
          <w:szCs w:val="18"/>
        </w:rPr>
        <w:t xml:space="preserve"> : ……………………………………..</w:t>
      </w:r>
    </w:p>
    <w:p w14:paraId="1D262FCB" w14:textId="77777777" w:rsidR="008F7418" w:rsidRDefault="008F7418" w:rsidP="008F7418">
      <w:pPr>
        <w:rPr>
          <w:rFonts w:ascii="Arial" w:hAnsi="Arial" w:cs="Arial"/>
          <w:szCs w:val="18"/>
        </w:rPr>
      </w:pPr>
    </w:p>
    <w:p w14:paraId="5D044926" w14:textId="77777777" w:rsidR="008F7418" w:rsidRDefault="008F7418" w:rsidP="008F7418">
      <w:pPr>
        <w:rPr>
          <w:rFonts w:ascii="Arial" w:hAnsi="Arial" w:cs="Arial"/>
          <w:szCs w:val="18"/>
        </w:rPr>
      </w:pPr>
    </w:p>
    <w:p w14:paraId="08771ECF" w14:textId="77777777" w:rsidR="008F7418" w:rsidRDefault="008F7418" w:rsidP="008F7418">
      <w:pPr>
        <w:rPr>
          <w:rFonts w:ascii="Arial" w:hAnsi="Arial" w:cs="Arial"/>
          <w:szCs w:val="18"/>
        </w:rPr>
      </w:pPr>
    </w:p>
    <w:p w14:paraId="5CE5A32B" w14:textId="77777777" w:rsidR="008F7418" w:rsidRDefault="008F7418" w:rsidP="008F7418">
      <w:pPr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 xml:space="preserve">Handtekening contactpersoon </w:t>
      </w:r>
      <w:r>
        <w:rPr>
          <w:rFonts w:ascii="Arial" w:hAnsi="Arial" w:cs="Arial"/>
        </w:rPr>
        <w:t>Gegadigde</w:t>
      </w:r>
      <w:r>
        <w:rPr>
          <w:rFonts w:ascii="Arial" w:hAnsi="Arial" w:cs="Arial"/>
          <w:szCs w:val="18"/>
        </w:rPr>
        <w:t xml:space="preserve"> : ………………………………</w:t>
      </w:r>
    </w:p>
    <w:p w14:paraId="70B19CC2" w14:textId="77777777" w:rsidR="008F7418" w:rsidRDefault="008F7418" w:rsidP="008F7418">
      <w:pPr>
        <w:rPr>
          <w:rFonts w:ascii="Arial" w:hAnsi="Arial" w:cs="Arial"/>
          <w:szCs w:val="18"/>
        </w:rPr>
      </w:pPr>
    </w:p>
    <w:p w14:paraId="68D7AD25" w14:textId="77777777" w:rsidR="008F7418" w:rsidRDefault="008F7418" w:rsidP="008F7418">
      <w:pPr>
        <w:rPr>
          <w:rFonts w:ascii="Arial" w:hAnsi="Arial" w:cs="Arial"/>
          <w:szCs w:val="18"/>
        </w:rPr>
      </w:pPr>
    </w:p>
    <w:p w14:paraId="351A4939" w14:textId="77777777" w:rsidR="008F7418" w:rsidRDefault="008F7418" w:rsidP="008F7418">
      <w:pPr>
        <w:rPr>
          <w:rFonts w:ascii="Arial" w:hAnsi="Arial" w:cs="Arial"/>
          <w:szCs w:val="18"/>
        </w:rPr>
      </w:pPr>
    </w:p>
    <w:p w14:paraId="5AFA4B00" w14:textId="4110189A" w:rsidR="001D6676" w:rsidRPr="002C6214" w:rsidRDefault="008F7418" w:rsidP="009A09E6">
      <w:r>
        <w:rPr>
          <w:rFonts w:ascii="Arial" w:hAnsi="Arial" w:cs="Arial"/>
          <w:szCs w:val="18"/>
        </w:rPr>
        <w:t>Datum: ………………………………………………………………………</w:t>
      </w:r>
    </w:p>
    <w:sectPr w:rsidR="001D6676" w:rsidRPr="002C6214" w:rsidSect="00C7721C">
      <w:footerReference w:type="default" r:id="rId12"/>
      <w:headerReference w:type="first" r:id="rId13"/>
      <w:footerReference w:type="first" r:id="rId14"/>
      <w:pgSz w:w="11906" w:h="16838" w:code="9"/>
      <w:pgMar w:top="1418" w:right="1418" w:bottom="1418" w:left="1418" w:header="709" w:footer="709" w:gutter="0"/>
      <w:paperSrc w:first="7" w:other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FB3D79" w14:textId="77777777" w:rsidR="007635BF" w:rsidRPr="002C6214" w:rsidRDefault="007635BF" w:rsidP="002C6214">
      <w:pPr>
        <w:pStyle w:val="Voettekst"/>
      </w:pPr>
    </w:p>
  </w:endnote>
  <w:endnote w:type="continuationSeparator" w:id="0">
    <w:p w14:paraId="03E6AFB6" w14:textId="77777777" w:rsidR="007635BF" w:rsidRPr="002C6214" w:rsidRDefault="007635BF" w:rsidP="002C6214">
      <w:pPr>
        <w:pStyle w:val="Voetteks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iandra GD">
    <w:altName w:val="Candara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A6A614" w14:textId="77777777" w:rsidR="006258BA" w:rsidRPr="002666C0" w:rsidRDefault="00864AB7" w:rsidP="002666C0">
    <w:pPr>
      <w:pStyle w:val="Voettekst"/>
    </w:pPr>
    <w:bookmarkStart w:id="0" w:name="OLE_LINK3"/>
    <w:bookmarkStart w:id="1" w:name="OLE_LINK4"/>
  </w:p>
  <w:bookmarkEnd w:id="0"/>
  <w:bookmarkEnd w:id="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950B8B" w14:textId="77777777" w:rsidR="006258BA" w:rsidRPr="005873C2" w:rsidRDefault="009053FC" w:rsidP="00BA033C">
    <w:pPr>
      <w:pStyle w:val="Voettekst"/>
    </w:pPr>
    <w:r w:rsidRPr="005873C2">
      <w:t>Servicepunt71</w:t>
    </w:r>
    <w:r w:rsidRPr="005873C2">
      <w:tab/>
      <w:t xml:space="preserve">pagina </w:t>
    </w:r>
    <w:r w:rsidRPr="005873C2">
      <w:fldChar w:fldCharType="begin"/>
    </w:r>
    <w:r w:rsidRPr="005873C2">
      <w:instrText xml:space="preserve"> PAGE </w:instrText>
    </w:r>
    <w:r w:rsidRPr="005873C2">
      <w:fldChar w:fldCharType="separate"/>
    </w:r>
    <w:r>
      <w:rPr>
        <w:noProof/>
      </w:rPr>
      <w:t>1</w:t>
    </w:r>
    <w:r w:rsidRPr="005873C2">
      <w:fldChar w:fldCharType="end"/>
    </w:r>
    <w:r w:rsidRPr="005873C2">
      <w:t xml:space="preserve"> van </w:t>
    </w:r>
    <w:fldSimple w:instr=" NUMPAGES ">
      <w:r>
        <w:rPr>
          <w:noProof/>
        </w:rPr>
        <w:t>2</w:t>
      </w:r>
    </w:fldSimple>
  </w:p>
  <w:p w14:paraId="32E88F24" w14:textId="77777777" w:rsidR="006258BA" w:rsidRPr="005873C2" w:rsidRDefault="00864AB7" w:rsidP="00BA033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D259E7" w14:textId="77777777" w:rsidR="007635BF" w:rsidRPr="002C6214" w:rsidRDefault="007635BF" w:rsidP="002C6214">
      <w:pPr>
        <w:pStyle w:val="Voettekst"/>
      </w:pPr>
    </w:p>
  </w:footnote>
  <w:footnote w:type="continuationSeparator" w:id="0">
    <w:p w14:paraId="55F5F075" w14:textId="77777777" w:rsidR="007635BF" w:rsidRPr="002C6214" w:rsidRDefault="007635BF" w:rsidP="002C6214">
      <w:pPr>
        <w:pStyle w:val="Voetteks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969D9" w14:textId="77777777" w:rsidR="006258BA" w:rsidRDefault="00864AB7">
    <w:pPr>
      <w:pStyle w:val="Koptekst"/>
    </w:pPr>
  </w:p>
  <w:p w14:paraId="2DAE7849" w14:textId="77777777" w:rsidR="006258BA" w:rsidRDefault="009053FC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ECE7175" wp14:editId="50E38C90">
          <wp:simplePos x="0" y="0"/>
          <wp:positionH relativeFrom="column">
            <wp:posOffset>5715000</wp:posOffset>
          </wp:positionH>
          <wp:positionV relativeFrom="paragraph">
            <wp:posOffset>-297180</wp:posOffset>
          </wp:positionV>
          <wp:extent cx="1630680" cy="941705"/>
          <wp:effectExtent l="0" t="0" r="0" b="0"/>
          <wp:wrapSquare wrapText="bothSides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0680" cy="941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6A8CEA6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D966D86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AF3C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E5A20A0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9A03FC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2A8064A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74A86C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E83CD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EE2380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3E234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FB0A3D"/>
    <w:multiLevelType w:val="multilevel"/>
    <w:tmpl w:val="9E50E438"/>
    <w:styleLink w:val="OpsommingbolletjeOLCO"/>
    <w:lvl w:ilvl="0">
      <w:start w:val="1"/>
      <w:numFmt w:val="bullet"/>
      <w:pStyle w:val="Opsommingbolletje1eniveauOLCO"/>
      <w:lvlText w:val="•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bolletje2eniveauOLCO"/>
      <w:lvlText w:val="•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bolletje3eniveauOLCO"/>
      <w:lvlText w:val="•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hint="default"/>
      </w:rPr>
    </w:lvl>
  </w:abstractNum>
  <w:abstractNum w:abstractNumId="11" w15:restartNumberingAfterBreak="0">
    <w:nsid w:val="07A577AB"/>
    <w:multiLevelType w:val="multilevel"/>
    <w:tmpl w:val="6EE4AA5A"/>
    <w:numStyleLink w:val="KopnummeringOLCO"/>
  </w:abstractNum>
  <w:abstractNum w:abstractNumId="12" w15:restartNumberingAfterBreak="0">
    <w:nsid w:val="0BC24928"/>
    <w:multiLevelType w:val="multilevel"/>
    <w:tmpl w:val="B4BACAD8"/>
    <w:styleLink w:val="OpsommingstreepjeOLCO"/>
    <w:lvl w:ilvl="0">
      <w:start w:val="1"/>
      <w:numFmt w:val="bullet"/>
      <w:pStyle w:val="Opsommingstreepje1eniveauOLCO"/>
      <w:lvlText w:val="–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streepje2eniveauOLCO"/>
      <w:lvlText w:val="–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streepje3eniveauOLCO"/>
      <w:lvlText w:val="–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hint="default"/>
      </w:rPr>
    </w:lvl>
  </w:abstractNum>
  <w:abstractNum w:abstractNumId="13" w15:restartNumberingAfterBreak="0">
    <w:nsid w:val="10B933AC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4" w15:restartNumberingAfterBreak="0">
    <w:nsid w:val="11E353F4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182879C7"/>
    <w:multiLevelType w:val="multilevel"/>
    <w:tmpl w:val="89367262"/>
    <w:numStyleLink w:val="OpsommingnummerOLCO"/>
  </w:abstractNum>
  <w:abstractNum w:abstractNumId="16" w15:restartNumberingAfterBreak="0">
    <w:nsid w:val="282A169C"/>
    <w:multiLevelType w:val="hybridMultilevel"/>
    <w:tmpl w:val="27C4D0F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D665843"/>
    <w:multiLevelType w:val="multilevel"/>
    <w:tmpl w:val="90A8103A"/>
    <w:styleLink w:val="BijlagenummeringOLCO"/>
    <w:lvl w:ilvl="0">
      <w:start w:val="1"/>
      <w:numFmt w:val="decimal"/>
      <w:pStyle w:val="Bijlagekop1OLCO"/>
      <w:suff w:val="space"/>
      <w:lvlText w:val="Bijlage 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Bijlagekop2OLCO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84" w:hanging="284"/>
      </w:pPr>
      <w:rPr>
        <w:rFonts w:hint="default"/>
      </w:rPr>
    </w:lvl>
  </w:abstractNum>
  <w:abstractNum w:abstractNumId="18" w15:restartNumberingAfterBreak="0">
    <w:nsid w:val="2D7E06B0"/>
    <w:multiLevelType w:val="multilevel"/>
    <w:tmpl w:val="9200769E"/>
    <w:styleLink w:val="OpsommingkleineletterOLCO"/>
    <w:lvl w:ilvl="0">
      <w:start w:val="1"/>
      <w:numFmt w:val="lowerLetter"/>
      <w:pStyle w:val="Opsommingkleineletter1eniveauOLCO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Opsommingkleineletter2eniveauOLCO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lowerLetter"/>
      <w:pStyle w:val="Opsommingkleineletter3eniveauOLCO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2268" w:hanging="283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552" w:hanging="284"/>
      </w:pPr>
      <w:rPr>
        <w:rFonts w:hint="default"/>
      </w:rPr>
    </w:lvl>
  </w:abstractNum>
  <w:abstractNum w:abstractNumId="19" w15:restartNumberingAfterBreak="0">
    <w:nsid w:val="398A2A0C"/>
    <w:multiLevelType w:val="multilevel"/>
    <w:tmpl w:val="89367262"/>
    <w:styleLink w:val="OpsommingnummerOLCO"/>
    <w:lvl w:ilvl="0">
      <w:start w:val="1"/>
      <w:numFmt w:val="decimal"/>
      <w:pStyle w:val="Opsommingnummer1eniveauOLCO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Opsommingnummer2eniveauOLCO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pStyle w:val="Opsommingnummer3eniveauOLCO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8" w:hanging="28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2272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6" w:hanging="284"/>
      </w:pPr>
      <w:rPr>
        <w:rFonts w:hint="default"/>
      </w:rPr>
    </w:lvl>
  </w:abstractNum>
  <w:abstractNum w:abstractNumId="20" w15:restartNumberingAfterBreak="0">
    <w:nsid w:val="40EF61F8"/>
    <w:multiLevelType w:val="multilevel"/>
    <w:tmpl w:val="6EE4AA5A"/>
    <w:styleLink w:val="KopnummeringOLCO"/>
    <w:lvl w:ilvl="0">
      <w:start w:val="1"/>
      <w:numFmt w:val="decimal"/>
      <w:pStyle w:val="Kop1"/>
      <w:lvlText w:val="%1"/>
      <w:lvlJc w:val="right"/>
      <w:pPr>
        <w:ind w:left="0" w:hanging="227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ind w:left="0" w:hanging="227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ind w:left="0" w:hanging="227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0" w:hanging="227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21" w15:restartNumberingAfterBreak="0">
    <w:nsid w:val="46A60AA0"/>
    <w:multiLevelType w:val="multilevel"/>
    <w:tmpl w:val="C9FA2D30"/>
    <w:styleLink w:val="OpsommingopenrondjeOLCO"/>
    <w:lvl w:ilvl="0">
      <w:start w:val="1"/>
      <w:numFmt w:val="bullet"/>
      <w:pStyle w:val="Opsommingopenrondje1eniveauOLCO"/>
      <w:lvlText w:val="○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openrondje2eniveauOLCO"/>
      <w:lvlText w:val="○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openrondje3eniveauOLCO"/>
      <w:lvlText w:val="○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○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○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○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○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○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○"/>
      <w:lvlJc w:val="left"/>
      <w:pPr>
        <w:ind w:left="2556" w:hanging="284"/>
      </w:pPr>
      <w:rPr>
        <w:rFonts w:hint="default"/>
      </w:rPr>
    </w:lvl>
  </w:abstractNum>
  <w:abstractNum w:abstractNumId="22" w15:restartNumberingAfterBreak="0">
    <w:nsid w:val="49E04A53"/>
    <w:multiLevelType w:val="multilevel"/>
    <w:tmpl w:val="7FB6E594"/>
    <w:styleLink w:val="AgendapuntlijstOLCO"/>
    <w:lvl w:ilvl="0">
      <w:start w:val="1"/>
      <w:numFmt w:val="decimal"/>
      <w:pStyle w:val="AgendapuntOLCO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4C372459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51032A50"/>
    <w:multiLevelType w:val="hybridMultilevel"/>
    <w:tmpl w:val="101A0168"/>
    <w:lvl w:ilvl="0" w:tplc="CA88797C">
      <w:start w:val="2"/>
      <w:numFmt w:val="decimal"/>
      <w:pStyle w:val="VergadernummerOLCO"/>
      <w:suff w:val="nothing"/>
      <w:lvlText w:val="Nr.%1"/>
      <w:lvlJc w:val="left"/>
      <w:pPr>
        <w:ind w:left="0" w:firstLine="0"/>
      </w:pPr>
      <w:rPr>
        <w:rFonts w:ascii="Arial" w:hAnsi="Arial" w:hint="default"/>
        <w:b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4F6690"/>
    <w:multiLevelType w:val="multilevel"/>
    <w:tmpl w:val="6EE4AA5A"/>
    <w:numStyleLink w:val="KopnummeringOLCO"/>
  </w:abstractNum>
  <w:abstractNum w:abstractNumId="26" w15:restartNumberingAfterBreak="0">
    <w:nsid w:val="5C7E1615"/>
    <w:multiLevelType w:val="multilevel"/>
    <w:tmpl w:val="F16EA7FA"/>
    <w:numStyleLink w:val="OpsommingnummerlijstOLCO"/>
  </w:abstractNum>
  <w:abstractNum w:abstractNumId="27" w15:restartNumberingAfterBreak="0">
    <w:nsid w:val="60FA248C"/>
    <w:multiLevelType w:val="multilevel"/>
    <w:tmpl w:val="6EE4AA5A"/>
    <w:numStyleLink w:val="KopnummeringOLCO"/>
  </w:abstractNum>
  <w:abstractNum w:abstractNumId="28" w15:restartNumberingAfterBreak="0">
    <w:nsid w:val="63F335A0"/>
    <w:multiLevelType w:val="multilevel"/>
    <w:tmpl w:val="8576664C"/>
    <w:styleLink w:val="OpsommingtekenOLCO"/>
    <w:lvl w:ilvl="0">
      <w:start w:val="1"/>
      <w:numFmt w:val="bullet"/>
      <w:pStyle w:val="Opsommingteken1eniveauOLCO"/>
      <w:lvlText w:val="–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teken2eniveauOLCO"/>
      <w:lvlText w:val="•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teken3eniveauOLCO"/>
      <w:lvlText w:val="&gt;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hint="default"/>
        <w:color w:val="000000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hint="default"/>
        <w:color w:val="000000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hint="default"/>
        <w:color w:val="000000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hint="default"/>
        <w:color w:val="000000" w:themeColor="text1"/>
      </w:rPr>
    </w:lvl>
  </w:abstractNum>
  <w:abstractNum w:abstractNumId="29" w15:restartNumberingAfterBreak="0">
    <w:nsid w:val="6C6644DD"/>
    <w:multiLevelType w:val="multilevel"/>
    <w:tmpl w:val="9E50E438"/>
    <w:numStyleLink w:val="OpsommingbolletjeOLCO"/>
  </w:abstractNum>
  <w:abstractNum w:abstractNumId="30" w15:restartNumberingAfterBreak="0">
    <w:nsid w:val="6CAB1E63"/>
    <w:multiLevelType w:val="multilevel"/>
    <w:tmpl w:val="7FB6E594"/>
    <w:numStyleLink w:val="AgendapuntlijstOLCO"/>
  </w:abstractNum>
  <w:abstractNum w:abstractNumId="31" w15:restartNumberingAfterBreak="0">
    <w:nsid w:val="6E7370EC"/>
    <w:multiLevelType w:val="multilevel"/>
    <w:tmpl w:val="9200769E"/>
    <w:numStyleLink w:val="OpsommingkleineletterOLCO"/>
  </w:abstractNum>
  <w:abstractNum w:abstractNumId="32" w15:restartNumberingAfterBreak="0">
    <w:nsid w:val="7038598F"/>
    <w:multiLevelType w:val="multilevel"/>
    <w:tmpl w:val="90A8103A"/>
    <w:numStyleLink w:val="BijlagenummeringOLCO"/>
  </w:abstractNum>
  <w:abstractNum w:abstractNumId="33" w15:restartNumberingAfterBreak="0">
    <w:nsid w:val="70EC4E8C"/>
    <w:multiLevelType w:val="multilevel"/>
    <w:tmpl w:val="C9FA2D30"/>
    <w:numStyleLink w:val="OpsommingopenrondjeOLCO"/>
  </w:abstractNum>
  <w:abstractNum w:abstractNumId="34" w15:restartNumberingAfterBreak="0">
    <w:nsid w:val="73E15C40"/>
    <w:multiLevelType w:val="multilevel"/>
    <w:tmpl w:val="F16EA7FA"/>
    <w:styleLink w:val="OpsommingnummerlijstOLCO"/>
    <w:lvl w:ilvl="0">
      <w:start w:val="1"/>
      <w:numFmt w:val="lowerLetter"/>
      <w:pStyle w:val="Opsommingnummerlijst1eniveauOLCO"/>
      <w:lvlText w:val="%1."/>
      <w:lvlJc w:val="left"/>
      <w:pPr>
        <w:ind w:left="284" w:hanging="284"/>
      </w:pPr>
      <w:rPr>
        <w:rFonts w:asciiTheme="majorHAnsi" w:hAnsiTheme="majorHAnsi" w:hint="default"/>
        <w:b/>
        <w:i w:val="0"/>
        <w:color w:val="000000" w:themeColor="text1"/>
      </w:rPr>
    </w:lvl>
    <w:lvl w:ilvl="1">
      <w:start w:val="1"/>
      <w:numFmt w:val="decimal"/>
      <w:pStyle w:val="Opsommingnummerlijst2eniveauOLCO"/>
      <w:lvlText w:val="%2."/>
      <w:lvlJc w:val="left"/>
      <w:pPr>
        <w:ind w:left="568" w:hanging="284"/>
      </w:pPr>
      <w:rPr>
        <w:rFonts w:hint="default"/>
        <w:color w:val="000000" w:themeColor="text1"/>
      </w:rPr>
    </w:lvl>
    <w:lvl w:ilvl="2">
      <w:start w:val="1"/>
      <w:numFmt w:val="bullet"/>
      <w:pStyle w:val="Opsommingnummerlijst3eniveauOLCO"/>
      <w:lvlText w:val="-"/>
      <w:lvlJc w:val="left"/>
      <w:pPr>
        <w:ind w:left="852" w:hanging="284"/>
      </w:pPr>
      <w:rPr>
        <w:rFonts w:ascii="Arial" w:hAnsi="Arial" w:hint="default"/>
        <w:color w:val="000000" w:themeColor="text1"/>
      </w:rPr>
    </w:lvl>
    <w:lvl w:ilvl="3">
      <w:start w:val="1"/>
      <w:numFmt w:val="bullet"/>
      <w:lvlText w:val="-"/>
      <w:lvlJc w:val="left"/>
      <w:pPr>
        <w:ind w:left="1136" w:hanging="284"/>
      </w:pPr>
      <w:rPr>
        <w:rFonts w:ascii="Arial" w:hAnsi="Arial" w:hint="default"/>
        <w:color w:val="000000" w:themeColor="text1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="Arial" w:hAnsi="Arial" w:hint="default"/>
        <w:color w:val="000000" w:themeColor="text1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Theme="majorHAnsi" w:hAnsiTheme="majorHAnsi" w:hint="default"/>
        <w:color w:val="000000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ascii="Arial" w:hAnsi="Arial" w:hint="default"/>
        <w:color w:val="000000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="Arial" w:hAnsi="Arial" w:hint="default"/>
        <w:color w:val="000000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ascii="Arial" w:hAnsi="Arial" w:hint="default"/>
        <w:color w:val="000000" w:themeColor="text1"/>
      </w:rPr>
    </w:lvl>
  </w:abstractNum>
  <w:abstractNum w:abstractNumId="35" w15:restartNumberingAfterBreak="0">
    <w:nsid w:val="76AE427F"/>
    <w:multiLevelType w:val="multilevel"/>
    <w:tmpl w:val="8576664C"/>
    <w:numStyleLink w:val="OpsommingtekenOLCO"/>
  </w:abstractNum>
  <w:abstractNum w:abstractNumId="36" w15:restartNumberingAfterBreak="0">
    <w:nsid w:val="79AE6CDF"/>
    <w:multiLevelType w:val="multilevel"/>
    <w:tmpl w:val="B4BACAD8"/>
    <w:numStyleLink w:val="OpsommingstreepjeOLCO"/>
  </w:abstractNum>
  <w:num w:numId="1" w16cid:durableId="324011726">
    <w:abstractNumId w:val="10"/>
  </w:num>
  <w:num w:numId="2" w16cid:durableId="384568837">
    <w:abstractNumId w:val="19"/>
  </w:num>
  <w:num w:numId="3" w16cid:durableId="1584299501">
    <w:abstractNumId w:val="21"/>
  </w:num>
  <w:num w:numId="4" w16cid:durableId="1794053349">
    <w:abstractNumId w:val="12"/>
  </w:num>
  <w:num w:numId="5" w16cid:durableId="1504205696">
    <w:abstractNumId w:val="23"/>
  </w:num>
  <w:num w:numId="6" w16cid:durableId="1085614963">
    <w:abstractNumId w:val="14"/>
  </w:num>
  <w:num w:numId="7" w16cid:durableId="509878410">
    <w:abstractNumId w:val="13"/>
  </w:num>
  <w:num w:numId="8" w16cid:durableId="1186947869">
    <w:abstractNumId w:val="18"/>
  </w:num>
  <w:num w:numId="9" w16cid:durableId="277763740">
    <w:abstractNumId w:val="20"/>
  </w:num>
  <w:num w:numId="10" w16cid:durableId="129519024">
    <w:abstractNumId w:val="28"/>
  </w:num>
  <w:num w:numId="11" w16cid:durableId="917984414">
    <w:abstractNumId w:val="17"/>
  </w:num>
  <w:num w:numId="12" w16cid:durableId="974724893">
    <w:abstractNumId w:val="9"/>
  </w:num>
  <w:num w:numId="13" w16cid:durableId="708333788">
    <w:abstractNumId w:val="7"/>
  </w:num>
  <w:num w:numId="14" w16cid:durableId="666860762">
    <w:abstractNumId w:val="6"/>
  </w:num>
  <w:num w:numId="15" w16cid:durableId="1725523546">
    <w:abstractNumId w:val="5"/>
  </w:num>
  <w:num w:numId="16" w16cid:durableId="353650196">
    <w:abstractNumId w:val="4"/>
  </w:num>
  <w:num w:numId="17" w16cid:durableId="1654673172">
    <w:abstractNumId w:val="8"/>
  </w:num>
  <w:num w:numId="18" w16cid:durableId="999960744">
    <w:abstractNumId w:val="3"/>
  </w:num>
  <w:num w:numId="19" w16cid:durableId="1888636937">
    <w:abstractNumId w:val="2"/>
  </w:num>
  <w:num w:numId="20" w16cid:durableId="318273343">
    <w:abstractNumId w:val="1"/>
  </w:num>
  <w:num w:numId="21" w16cid:durableId="1445929850">
    <w:abstractNumId w:val="0"/>
  </w:num>
  <w:num w:numId="22" w16cid:durableId="1204711609">
    <w:abstractNumId w:val="31"/>
  </w:num>
  <w:num w:numId="23" w16cid:durableId="1447383022">
    <w:abstractNumId w:val="15"/>
    <w:lvlOverride w:ilvl="0">
      <w:lvl w:ilvl="0">
        <w:start w:val="1"/>
        <w:numFmt w:val="decimal"/>
        <w:pStyle w:val="Opsommingnummer1eniveauOLCO"/>
        <w:lvlText w:val="%1"/>
        <w:lvlJc w:val="left"/>
        <w:pPr>
          <w:ind w:left="284" w:hanging="284"/>
        </w:pPr>
        <w:rPr>
          <w:rFonts w:hint="default"/>
          <w:b/>
          <w:bCs/>
        </w:rPr>
      </w:lvl>
    </w:lvlOverride>
    <w:lvlOverride w:ilvl="1">
      <w:lvl w:ilvl="1">
        <w:start w:val="1"/>
        <w:numFmt w:val="decimal"/>
        <w:pStyle w:val="Opsommingnummer2eniveauOLCO"/>
        <w:lvlText w:val="%2"/>
        <w:lvlJc w:val="left"/>
        <w:pPr>
          <w:ind w:left="568" w:hanging="284"/>
        </w:pPr>
        <w:rPr>
          <w:rFonts w:hint="default"/>
        </w:rPr>
      </w:lvl>
    </w:lvlOverride>
    <w:lvlOverride w:ilvl="2">
      <w:lvl w:ilvl="2">
        <w:start w:val="1"/>
        <w:numFmt w:val="decimal"/>
        <w:pStyle w:val="Opsommingnummer3eniveauOLCO"/>
        <w:lvlText w:val="%3"/>
        <w:lvlJc w:val="left"/>
        <w:pPr>
          <w:ind w:left="852" w:hanging="284"/>
        </w:pPr>
        <w:rPr>
          <w:rFonts w:hint="default"/>
        </w:rPr>
      </w:lvl>
    </w:lvlOverride>
    <w:lvlOverride w:ilvl="3">
      <w:lvl w:ilvl="3">
        <w:start w:val="1"/>
        <w:numFmt w:val="decimal"/>
        <w:lvlText w:val="%4"/>
        <w:lvlJc w:val="left"/>
        <w:pPr>
          <w:ind w:left="1136" w:hanging="284"/>
        </w:pPr>
        <w:rPr>
          <w:rFonts w:hint="default"/>
        </w:rPr>
      </w:lvl>
    </w:lvlOverride>
    <w:lvlOverride w:ilvl="4">
      <w:lvl w:ilvl="4">
        <w:start w:val="1"/>
        <w:numFmt w:val="decimal"/>
        <w:lvlText w:val="%5"/>
        <w:lvlJc w:val="left"/>
        <w:pPr>
          <w:ind w:left="1420" w:hanging="284"/>
        </w:pPr>
        <w:rPr>
          <w:rFonts w:hint="default"/>
        </w:rPr>
      </w:lvl>
    </w:lvlOverride>
    <w:lvlOverride w:ilvl="5">
      <w:lvl w:ilvl="5">
        <w:start w:val="1"/>
        <w:numFmt w:val="decimal"/>
        <w:lvlText w:val="%6"/>
        <w:lvlJc w:val="left"/>
        <w:pPr>
          <w:ind w:left="1704" w:hanging="284"/>
        </w:pPr>
        <w:rPr>
          <w:rFonts w:hint="default"/>
        </w:rPr>
      </w:lvl>
    </w:lvlOverride>
    <w:lvlOverride w:ilvl="6">
      <w:lvl w:ilvl="6">
        <w:start w:val="1"/>
        <w:numFmt w:val="decimal"/>
        <w:lvlText w:val="%7"/>
        <w:lvlJc w:val="left"/>
        <w:pPr>
          <w:ind w:left="1988" w:hanging="284"/>
        </w:pPr>
        <w:rPr>
          <w:rFonts w:hint="default"/>
        </w:rPr>
      </w:lvl>
    </w:lvlOverride>
    <w:lvlOverride w:ilvl="7">
      <w:lvl w:ilvl="7">
        <w:start w:val="1"/>
        <w:numFmt w:val="decimal"/>
        <w:lvlText w:val="%8"/>
        <w:lvlJc w:val="left"/>
        <w:pPr>
          <w:ind w:left="2272" w:hanging="284"/>
        </w:pPr>
        <w:rPr>
          <w:rFonts w:hint="default"/>
        </w:rPr>
      </w:lvl>
    </w:lvlOverride>
    <w:lvlOverride w:ilvl="8">
      <w:lvl w:ilvl="8">
        <w:start w:val="1"/>
        <w:numFmt w:val="decimal"/>
        <w:lvlText w:val="%9"/>
        <w:lvlJc w:val="left"/>
        <w:pPr>
          <w:ind w:left="2556" w:hanging="284"/>
        </w:pPr>
        <w:rPr>
          <w:rFonts w:hint="default"/>
        </w:rPr>
      </w:lvl>
    </w:lvlOverride>
  </w:num>
  <w:num w:numId="24" w16cid:durableId="1692796798">
    <w:abstractNumId w:val="22"/>
  </w:num>
  <w:num w:numId="25" w16cid:durableId="881795418">
    <w:abstractNumId w:val="30"/>
  </w:num>
  <w:num w:numId="26" w16cid:durableId="1060909672">
    <w:abstractNumId w:val="29"/>
  </w:num>
  <w:num w:numId="27" w16cid:durableId="1313749212">
    <w:abstractNumId w:val="33"/>
  </w:num>
  <w:num w:numId="28" w16cid:durableId="776875513">
    <w:abstractNumId w:val="36"/>
  </w:num>
  <w:num w:numId="29" w16cid:durableId="1920822019">
    <w:abstractNumId w:val="32"/>
  </w:num>
  <w:num w:numId="30" w16cid:durableId="1765148428">
    <w:abstractNumId w:val="35"/>
  </w:num>
  <w:num w:numId="31" w16cid:durableId="575823092">
    <w:abstractNumId w:val="27"/>
  </w:num>
  <w:num w:numId="32" w16cid:durableId="859733402">
    <w:abstractNumId w:val="34"/>
  </w:num>
  <w:num w:numId="33" w16cid:durableId="1827429646">
    <w:abstractNumId w:val="26"/>
  </w:num>
  <w:num w:numId="34" w16cid:durableId="123227835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402530957">
    <w:abstractNumId w:val="11"/>
  </w:num>
  <w:num w:numId="36" w16cid:durableId="864445696">
    <w:abstractNumId w:val="25"/>
  </w:num>
  <w:num w:numId="37" w16cid:durableId="2083022240">
    <w:abstractNumId w:val="24"/>
  </w:num>
  <w:num w:numId="38" w16cid:durableId="1188175612">
    <w:abstractNumId w:val="16"/>
  </w:num>
  <w:num w:numId="39" w16cid:durableId="927815084">
    <w:abstractNumId w:val="15"/>
    <w:lvlOverride w:ilvl="0">
      <w:startOverride w:val="1"/>
      <w:lvl w:ilvl="0">
        <w:start w:val="1"/>
        <w:numFmt w:val="decimal"/>
        <w:pStyle w:val="Opsommingnummer1eniveauOLCO"/>
        <w:lvlText w:val="%1"/>
        <w:lvlJc w:val="left"/>
        <w:pPr>
          <w:ind w:left="284" w:hanging="284"/>
        </w:pPr>
        <w:rPr>
          <w:rFonts w:hint="default"/>
          <w:bCs/>
        </w:rPr>
      </w:lvl>
    </w:lvlOverride>
  </w:num>
  <w:num w:numId="40" w16cid:durableId="156849035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55595356">
    <w:abstractNumId w:val="15"/>
    <w:lvlOverride w:ilvl="0">
      <w:startOverride w:val="1"/>
      <w:lvl w:ilvl="0">
        <w:start w:val="1"/>
        <w:numFmt w:val="decimal"/>
        <w:pStyle w:val="Opsommingnummer1eniveauOLCO"/>
        <w:lvlText w:val="%1"/>
        <w:lvlJc w:val="left"/>
        <w:pPr>
          <w:ind w:left="284" w:hanging="284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pStyle w:val="Opsommingnummer2eniveauOLCO"/>
        <w:lvlText w:val="%2"/>
        <w:lvlJc w:val="left"/>
        <w:pPr>
          <w:ind w:left="568" w:hanging="284"/>
        </w:pPr>
        <w:rPr>
          <w:rFonts w:hint="default"/>
        </w:rPr>
      </w:lvl>
    </w:lvlOverride>
    <w:lvlOverride w:ilvl="2">
      <w:startOverride w:val="1"/>
      <w:lvl w:ilvl="2">
        <w:start w:val="1"/>
        <w:numFmt w:val="decimal"/>
        <w:pStyle w:val="Opsommingnummer3eniveauOLCO"/>
        <w:lvlText w:val="%3"/>
        <w:lvlJc w:val="left"/>
        <w:pPr>
          <w:ind w:left="852" w:hanging="284"/>
        </w:pPr>
        <w:rPr>
          <w:rFonts w:hint="default"/>
        </w:rPr>
      </w:lvl>
    </w:lvlOverride>
    <w:lvlOverride w:ilvl="3">
      <w:startOverride w:val="1"/>
      <w:lvl w:ilvl="3">
        <w:start w:val="1"/>
        <w:numFmt w:val="decimal"/>
        <w:lvlText w:val="%4"/>
        <w:lvlJc w:val="left"/>
        <w:pPr>
          <w:ind w:left="1136" w:hanging="284"/>
        </w:pPr>
        <w:rPr>
          <w:rFonts w:hint="default"/>
        </w:rPr>
      </w:lvl>
    </w:lvlOverride>
    <w:lvlOverride w:ilvl="4">
      <w:startOverride w:val="1"/>
      <w:lvl w:ilvl="4">
        <w:start w:val="1"/>
        <w:numFmt w:val="decimal"/>
        <w:lvlText w:val="%5"/>
        <w:lvlJc w:val="left"/>
        <w:pPr>
          <w:ind w:left="1420" w:hanging="284"/>
        </w:pPr>
        <w:rPr>
          <w:rFonts w:hint="default"/>
        </w:rPr>
      </w:lvl>
    </w:lvlOverride>
    <w:lvlOverride w:ilvl="5">
      <w:startOverride w:val="1"/>
      <w:lvl w:ilvl="5">
        <w:start w:val="1"/>
        <w:numFmt w:val="decimal"/>
        <w:lvlText w:val="%6"/>
        <w:lvlJc w:val="left"/>
        <w:pPr>
          <w:ind w:left="1704" w:hanging="284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7"/>
        <w:lvlJc w:val="left"/>
        <w:pPr>
          <w:ind w:left="1988" w:hanging="284"/>
        </w:pPr>
        <w:rPr>
          <w:rFonts w:hint="default"/>
        </w:rPr>
      </w:lvl>
    </w:lvlOverride>
    <w:lvlOverride w:ilvl="7">
      <w:startOverride w:val="1"/>
      <w:lvl w:ilvl="7">
        <w:start w:val="1"/>
        <w:numFmt w:val="decimal"/>
        <w:lvlText w:val="%8"/>
        <w:lvlJc w:val="left"/>
        <w:pPr>
          <w:ind w:left="2272" w:hanging="284"/>
        </w:pPr>
        <w:rPr>
          <w:rFonts w:hint="default"/>
        </w:rPr>
      </w:lvl>
    </w:lvlOverride>
    <w:lvlOverride w:ilvl="8">
      <w:startOverride w:val="1"/>
      <w:lvl w:ilvl="8">
        <w:start w:val="1"/>
        <w:numFmt w:val="decimal"/>
        <w:lvlText w:val="%9"/>
        <w:lvlJc w:val="left"/>
        <w:pPr>
          <w:ind w:left="2556" w:hanging="284"/>
        </w:pPr>
        <w:rPr>
          <w:rFonts w:hint="default"/>
        </w:rPr>
      </w:lvl>
    </w:lvlOverride>
  </w:num>
  <w:num w:numId="42" w16cid:durableId="315837016">
    <w:abstractNumId w:val="15"/>
    <w:lvlOverride w:ilvl="0">
      <w:startOverride w:val="1"/>
      <w:lvl w:ilvl="0">
        <w:start w:val="1"/>
        <w:numFmt w:val="decimal"/>
        <w:pStyle w:val="Opsommingnummer1eniveauOLCO"/>
        <w:lvlText w:val="%1"/>
        <w:lvlJc w:val="left"/>
        <w:pPr>
          <w:ind w:left="284" w:hanging="284"/>
        </w:pPr>
        <w:rPr>
          <w:rFonts w:hint="default"/>
          <w:b/>
          <w:bCs/>
        </w:rPr>
      </w:lvl>
    </w:lvlOverride>
    <w:lvlOverride w:ilvl="1">
      <w:startOverride w:val="1"/>
      <w:lvl w:ilvl="1">
        <w:start w:val="1"/>
        <w:numFmt w:val="decimal"/>
        <w:pStyle w:val="Opsommingnummer2eniveauOLCO"/>
        <w:lvlText w:val="%2"/>
        <w:lvlJc w:val="left"/>
        <w:pPr>
          <w:ind w:left="568" w:hanging="284"/>
        </w:pPr>
        <w:rPr>
          <w:rFonts w:hint="default"/>
        </w:rPr>
      </w:lvl>
    </w:lvlOverride>
    <w:lvlOverride w:ilvl="2">
      <w:startOverride w:val="1"/>
      <w:lvl w:ilvl="2">
        <w:start w:val="1"/>
        <w:numFmt w:val="decimal"/>
        <w:pStyle w:val="Opsommingnummer3eniveauOLCO"/>
        <w:lvlText w:val="%3"/>
        <w:lvlJc w:val="left"/>
        <w:pPr>
          <w:ind w:left="852" w:hanging="284"/>
        </w:pPr>
        <w:rPr>
          <w:rFonts w:hint="default"/>
        </w:rPr>
      </w:lvl>
    </w:lvlOverride>
    <w:lvlOverride w:ilvl="3">
      <w:startOverride w:val="1"/>
      <w:lvl w:ilvl="3">
        <w:start w:val="1"/>
        <w:numFmt w:val="decimal"/>
        <w:lvlText w:val="%4"/>
        <w:lvlJc w:val="left"/>
        <w:pPr>
          <w:ind w:left="1136" w:hanging="284"/>
        </w:pPr>
        <w:rPr>
          <w:rFonts w:hint="default"/>
        </w:rPr>
      </w:lvl>
    </w:lvlOverride>
    <w:lvlOverride w:ilvl="4">
      <w:startOverride w:val="1"/>
      <w:lvl w:ilvl="4">
        <w:start w:val="1"/>
        <w:numFmt w:val="decimal"/>
        <w:lvlText w:val="%5"/>
        <w:lvlJc w:val="left"/>
        <w:pPr>
          <w:ind w:left="1420" w:hanging="284"/>
        </w:pPr>
        <w:rPr>
          <w:rFonts w:hint="default"/>
        </w:rPr>
      </w:lvl>
    </w:lvlOverride>
    <w:lvlOverride w:ilvl="5">
      <w:startOverride w:val="1"/>
      <w:lvl w:ilvl="5">
        <w:start w:val="1"/>
        <w:numFmt w:val="decimal"/>
        <w:lvlText w:val="%6"/>
        <w:lvlJc w:val="left"/>
        <w:pPr>
          <w:ind w:left="1704" w:hanging="284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7"/>
        <w:lvlJc w:val="left"/>
        <w:pPr>
          <w:ind w:left="1988" w:hanging="284"/>
        </w:pPr>
        <w:rPr>
          <w:rFonts w:hint="default"/>
        </w:rPr>
      </w:lvl>
    </w:lvlOverride>
    <w:lvlOverride w:ilvl="7">
      <w:startOverride w:val="1"/>
      <w:lvl w:ilvl="7">
        <w:start w:val="1"/>
        <w:numFmt w:val="decimal"/>
        <w:lvlText w:val="%8"/>
        <w:lvlJc w:val="left"/>
        <w:pPr>
          <w:ind w:left="2272" w:hanging="284"/>
        </w:pPr>
        <w:rPr>
          <w:rFonts w:hint="default"/>
        </w:rPr>
      </w:lvl>
    </w:lvlOverride>
    <w:lvlOverride w:ilvl="8">
      <w:startOverride w:val="1"/>
      <w:lvl w:ilvl="8">
        <w:start w:val="1"/>
        <w:numFmt w:val="decimal"/>
        <w:lvlText w:val="%9"/>
        <w:lvlJc w:val="left"/>
        <w:pPr>
          <w:ind w:left="2556" w:hanging="284"/>
        </w:pPr>
        <w:rPr>
          <w:rFonts w:hint="default"/>
        </w:rPr>
      </w:lvl>
    </w:lvlOverride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nl-NL" w:vendorID="1" w:dllVersion="512" w:checkStyle="1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9"/>
  <w:hyphenationZone w:val="425"/>
  <w:doNotHyphenateCaps/>
  <w:characterSpacingControl w:val="doNotCompress"/>
  <w:hdrShapeDefaults>
    <o:shapedefaults v:ext="edit" spidmax="2050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2BE"/>
    <w:rsid w:val="00004562"/>
    <w:rsid w:val="00005EC4"/>
    <w:rsid w:val="00006237"/>
    <w:rsid w:val="0000663D"/>
    <w:rsid w:val="00010D95"/>
    <w:rsid w:val="00011BFA"/>
    <w:rsid w:val="00012581"/>
    <w:rsid w:val="00016F50"/>
    <w:rsid w:val="00020820"/>
    <w:rsid w:val="000212BA"/>
    <w:rsid w:val="00022C76"/>
    <w:rsid w:val="0002562D"/>
    <w:rsid w:val="0003377A"/>
    <w:rsid w:val="00035232"/>
    <w:rsid w:val="000418EF"/>
    <w:rsid w:val="0004513F"/>
    <w:rsid w:val="00050D4B"/>
    <w:rsid w:val="0005205D"/>
    <w:rsid w:val="00052426"/>
    <w:rsid w:val="00052FF4"/>
    <w:rsid w:val="00053E43"/>
    <w:rsid w:val="0005430B"/>
    <w:rsid w:val="0005732F"/>
    <w:rsid w:val="00066DF0"/>
    <w:rsid w:val="0007069E"/>
    <w:rsid w:val="00072BF1"/>
    <w:rsid w:val="00074DAC"/>
    <w:rsid w:val="00076778"/>
    <w:rsid w:val="0007714E"/>
    <w:rsid w:val="00082CAA"/>
    <w:rsid w:val="0009698A"/>
    <w:rsid w:val="000A1B78"/>
    <w:rsid w:val="000B01BC"/>
    <w:rsid w:val="000B3477"/>
    <w:rsid w:val="000B7B1E"/>
    <w:rsid w:val="000C0969"/>
    <w:rsid w:val="000C1A1A"/>
    <w:rsid w:val="000C7089"/>
    <w:rsid w:val="000D6750"/>
    <w:rsid w:val="000D6AB7"/>
    <w:rsid w:val="000E1539"/>
    <w:rsid w:val="000E55A1"/>
    <w:rsid w:val="000E6E43"/>
    <w:rsid w:val="000F213A"/>
    <w:rsid w:val="000F27A5"/>
    <w:rsid w:val="000F2D93"/>
    <w:rsid w:val="000F650E"/>
    <w:rsid w:val="000F6783"/>
    <w:rsid w:val="00100B98"/>
    <w:rsid w:val="00106601"/>
    <w:rsid w:val="00110A9F"/>
    <w:rsid w:val="001138AC"/>
    <w:rsid w:val="001170AE"/>
    <w:rsid w:val="00122DED"/>
    <w:rsid w:val="00132265"/>
    <w:rsid w:val="0013351E"/>
    <w:rsid w:val="001341C3"/>
    <w:rsid w:val="00134E43"/>
    <w:rsid w:val="00135A2A"/>
    <w:rsid w:val="00135E7B"/>
    <w:rsid w:val="00137CBB"/>
    <w:rsid w:val="00145B8E"/>
    <w:rsid w:val="0014640F"/>
    <w:rsid w:val="00152E4D"/>
    <w:rsid w:val="00156292"/>
    <w:rsid w:val="001579D8"/>
    <w:rsid w:val="001639F5"/>
    <w:rsid w:val="0018093D"/>
    <w:rsid w:val="00181C03"/>
    <w:rsid w:val="00187A59"/>
    <w:rsid w:val="001B18F5"/>
    <w:rsid w:val="001B1B37"/>
    <w:rsid w:val="001B4C7E"/>
    <w:rsid w:val="001B6C25"/>
    <w:rsid w:val="001C11BE"/>
    <w:rsid w:val="001C24E1"/>
    <w:rsid w:val="001C4F74"/>
    <w:rsid w:val="001C6232"/>
    <w:rsid w:val="001C63E7"/>
    <w:rsid w:val="001D2384"/>
    <w:rsid w:val="001D2A06"/>
    <w:rsid w:val="001D6676"/>
    <w:rsid w:val="001E2293"/>
    <w:rsid w:val="001E2A92"/>
    <w:rsid w:val="001E2B6C"/>
    <w:rsid w:val="001E34AC"/>
    <w:rsid w:val="001E5F7F"/>
    <w:rsid w:val="001F5B4F"/>
    <w:rsid w:val="001F5C28"/>
    <w:rsid w:val="001F6547"/>
    <w:rsid w:val="0020548B"/>
    <w:rsid w:val="0020607F"/>
    <w:rsid w:val="00206E2A"/>
    <w:rsid w:val="00206FF8"/>
    <w:rsid w:val="002074B2"/>
    <w:rsid w:val="00216489"/>
    <w:rsid w:val="00220A9C"/>
    <w:rsid w:val="00225889"/>
    <w:rsid w:val="00230B64"/>
    <w:rsid w:val="00236DE9"/>
    <w:rsid w:val="00242226"/>
    <w:rsid w:val="002518D2"/>
    <w:rsid w:val="00252B9A"/>
    <w:rsid w:val="00254088"/>
    <w:rsid w:val="00256039"/>
    <w:rsid w:val="00257AA9"/>
    <w:rsid w:val="00262D4E"/>
    <w:rsid w:val="002646C8"/>
    <w:rsid w:val="00265EE3"/>
    <w:rsid w:val="00280D1D"/>
    <w:rsid w:val="00282A5D"/>
    <w:rsid w:val="00282B5D"/>
    <w:rsid w:val="00283592"/>
    <w:rsid w:val="00286914"/>
    <w:rsid w:val="002919FA"/>
    <w:rsid w:val="00294CD2"/>
    <w:rsid w:val="002A2E44"/>
    <w:rsid w:val="002B08A4"/>
    <w:rsid w:val="002B2998"/>
    <w:rsid w:val="002B4EA3"/>
    <w:rsid w:val="002B64EE"/>
    <w:rsid w:val="002C46FB"/>
    <w:rsid w:val="002C6214"/>
    <w:rsid w:val="002D0E88"/>
    <w:rsid w:val="002D42DF"/>
    <w:rsid w:val="002D52B2"/>
    <w:rsid w:val="002E2611"/>
    <w:rsid w:val="002E274E"/>
    <w:rsid w:val="002E68CD"/>
    <w:rsid w:val="002F678C"/>
    <w:rsid w:val="002F7B77"/>
    <w:rsid w:val="003063C0"/>
    <w:rsid w:val="00312D26"/>
    <w:rsid w:val="00317DEA"/>
    <w:rsid w:val="00320ABF"/>
    <w:rsid w:val="00322A9F"/>
    <w:rsid w:val="00323121"/>
    <w:rsid w:val="00334D4B"/>
    <w:rsid w:val="00335B5E"/>
    <w:rsid w:val="00335F6B"/>
    <w:rsid w:val="00337DDE"/>
    <w:rsid w:val="00345315"/>
    <w:rsid w:val="00346631"/>
    <w:rsid w:val="00346ED4"/>
    <w:rsid w:val="00347094"/>
    <w:rsid w:val="0036336D"/>
    <w:rsid w:val="00364B2C"/>
    <w:rsid w:val="00364E1D"/>
    <w:rsid w:val="00365254"/>
    <w:rsid w:val="00365327"/>
    <w:rsid w:val="00373AE1"/>
    <w:rsid w:val="00374C23"/>
    <w:rsid w:val="00374D9A"/>
    <w:rsid w:val="00377612"/>
    <w:rsid w:val="00382603"/>
    <w:rsid w:val="00383954"/>
    <w:rsid w:val="0039126D"/>
    <w:rsid w:val="003964D4"/>
    <w:rsid w:val="0039656A"/>
    <w:rsid w:val="003A5ED3"/>
    <w:rsid w:val="003A6677"/>
    <w:rsid w:val="003B14A0"/>
    <w:rsid w:val="003B1850"/>
    <w:rsid w:val="003B595E"/>
    <w:rsid w:val="003C4365"/>
    <w:rsid w:val="003D0096"/>
    <w:rsid w:val="003D04B7"/>
    <w:rsid w:val="003D09E4"/>
    <w:rsid w:val="003D414A"/>
    <w:rsid w:val="003D45A8"/>
    <w:rsid w:val="003D49E5"/>
    <w:rsid w:val="003E30F2"/>
    <w:rsid w:val="003E3B7D"/>
    <w:rsid w:val="003E766F"/>
    <w:rsid w:val="003F2747"/>
    <w:rsid w:val="003F5180"/>
    <w:rsid w:val="003F768C"/>
    <w:rsid w:val="004001AF"/>
    <w:rsid w:val="00410F28"/>
    <w:rsid w:val="0041674F"/>
    <w:rsid w:val="0042594D"/>
    <w:rsid w:val="00441382"/>
    <w:rsid w:val="00451FDB"/>
    <w:rsid w:val="004564A6"/>
    <w:rsid w:val="00460433"/>
    <w:rsid w:val="00460869"/>
    <w:rsid w:val="00460963"/>
    <w:rsid w:val="004656F6"/>
    <w:rsid w:val="004659D3"/>
    <w:rsid w:val="00465DCF"/>
    <w:rsid w:val="00466D71"/>
    <w:rsid w:val="00471C0F"/>
    <w:rsid w:val="00472C90"/>
    <w:rsid w:val="00472E5E"/>
    <w:rsid w:val="004733C3"/>
    <w:rsid w:val="0047392D"/>
    <w:rsid w:val="0047518D"/>
    <w:rsid w:val="004804E1"/>
    <w:rsid w:val="00484C8E"/>
    <w:rsid w:val="00486319"/>
    <w:rsid w:val="00487543"/>
    <w:rsid w:val="004875E2"/>
    <w:rsid w:val="00490BBD"/>
    <w:rsid w:val="00495327"/>
    <w:rsid w:val="004A05B1"/>
    <w:rsid w:val="004A0BCC"/>
    <w:rsid w:val="004A7DE7"/>
    <w:rsid w:val="004B2C90"/>
    <w:rsid w:val="004C51F8"/>
    <w:rsid w:val="004D2412"/>
    <w:rsid w:val="004F4A4D"/>
    <w:rsid w:val="004F6A99"/>
    <w:rsid w:val="005017F3"/>
    <w:rsid w:val="00501A64"/>
    <w:rsid w:val="00503BFD"/>
    <w:rsid w:val="005043E5"/>
    <w:rsid w:val="00513D36"/>
    <w:rsid w:val="00515E2F"/>
    <w:rsid w:val="00521726"/>
    <w:rsid w:val="00526530"/>
    <w:rsid w:val="0053645C"/>
    <w:rsid w:val="00542E7D"/>
    <w:rsid w:val="00545244"/>
    <w:rsid w:val="00553801"/>
    <w:rsid w:val="005615BE"/>
    <w:rsid w:val="00562E3D"/>
    <w:rsid w:val="0056661A"/>
    <w:rsid w:val="00575FFC"/>
    <w:rsid w:val="00580216"/>
    <w:rsid w:val="005818B8"/>
    <w:rsid w:val="005850AF"/>
    <w:rsid w:val="0059027A"/>
    <w:rsid w:val="005926F8"/>
    <w:rsid w:val="0059437A"/>
    <w:rsid w:val="005A1BD7"/>
    <w:rsid w:val="005A2BEC"/>
    <w:rsid w:val="005B1307"/>
    <w:rsid w:val="005B150E"/>
    <w:rsid w:val="005B4FAF"/>
    <w:rsid w:val="005C5603"/>
    <w:rsid w:val="005C6668"/>
    <w:rsid w:val="005D019E"/>
    <w:rsid w:val="005D4151"/>
    <w:rsid w:val="005D5E21"/>
    <w:rsid w:val="005E3E58"/>
    <w:rsid w:val="005F0E72"/>
    <w:rsid w:val="005F1E97"/>
    <w:rsid w:val="006040DB"/>
    <w:rsid w:val="00606D41"/>
    <w:rsid w:val="00606DE2"/>
    <w:rsid w:val="00610FF8"/>
    <w:rsid w:val="00612C22"/>
    <w:rsid w:val="00613262"/>
    <w:rsid w:val="00624485"/>
    <w:rsid w:val="00641E45"/>
    <w:rsid w:val="00647A67"/>
    <w:rsid w:val="0065316A"/>
    <w:rsid w:val="00653D01"/>
    <w:rsid w:val="00664EE1"/>
    <w:rsid w:val="006653B0"/>
    <w:rsid w:val="00665428"/>
    <w:rsid w:val="006662ED"/>
    <w:rsid w:val="006767B2"/>
    <w:rsid w:val="00685EED"/>
    <w:rsid w:val="006953A2"/>
    <w:rsid w:val="0069626D"/>
    <w:rsid w:val="006A1188"/>
    <w:rsid w:val="006B6044"/>
    <w:rsid w:val="006C6A9D"/>
    <w:rsid w:val="006C7217"/>
    <w:rsid w:val="006D1154"/>
    <w:rsid w:val="006D1A9D"/>
    <w:rsid w:val="006D2ECD"/>
    <w:rsid w:val="007007D2"/>
    <w:rsid w:val="00702832"/>
    <w:rsid w:val="00703BD3"/>
    <w:rsid w:val="00705849"/>
    <w:rsid w:val="00706308"/>
    <w:rsid w:val="00712665"/>
    <w:rsid w:val="0071386B"/>
    <w:rsid w:val="0072479C"/>
    <w:rsid w:val="007261BD"/>
    <w:rsid w:val="007358BA"/>
    <w:rsid w:val="007361EE"/>
    <w:rsid w:val="00743326"/>
    <w:rsid w:val="00743EE3"/>
    <w:rsid w:val="00750733"/>
    <w:rsid w:val="00750780"/>
    <w:rsid w:val="007525D1"/>
    <w:rsid w:val="00752725"/>
    <w:rsid w:val="00756C31"/>
    <w:rsid w:val="00760A65"/>
    <w:rsid w:val="00763337"/>
    <w:rsid w:val="007635BF"/>
    <w:rsid w:val="00763B35"/>
    <w:rsid w:val="00764AF2"/>
    <w:rsid w:val="00766E99"/>
    <w:rsid w:val="00770652"/>
    <w:rsid w:val="00775717"/>
    <w:rsid w:val="00776618"/>
    <w:rsid w:val="007865DD"/>
    <w:rsid w:val="00787B55"/>
    <w:rsid w:val="0079179F"/>
    <w:rsid w:val="00793776"/>
    <w:rsid w:val="007938FB"/>
    <w:rsid w:val="00793E98"/>
    <w:rsid w:val="00794B9E"/>
    <w:rsid w:val="00796A8D"/>
    <w:rsid w:val="007B0C68"/>
    <w:rsid w:val="007B3114"/>
    <w:rsid w:val="007B5373"/>
    <w:rsid w:val="007C0010"/>
    <w:rsid w:val="007C037C"/>
    <w:rsid w:val="007D4A7D"/>
    <w:rsid w:val="007D4DCE"/>
    <w:rsid w:val="007E7724"/>
    <w:rsid w:val="007F0A2A"/>
    <w:rsid w:val="007F1417"/>
    <w:rsid w:val="007F48F0"/>
    <w:rsid w:val="007F653F"/>
    <w:rsid w:val="008064EE"/>
    <w:rsid w:val="00810585"/>
    <w:rsid w:val="008222EE"/>
    <w:rsid w:val="00823AC1"/>
    <w:rsid w:val="00826EA4"/>
    <w:rsid w:val="00830310"/>
    <w:rsid w:val="00832239"/>
    <w:rsid w:val="00840AC2"/>
    <w:rsid w:val="00843B35"/>
    <w:rsid w:val="00854B34"/>
    <w:rsid w:val="0086137E"/>
    <w:rsid w:val="00864AB7"/>
    <w:rsid w:val="008664DD"/>
    <w:rsid w:val="008736AE"/>
    <w:rsid w:val="00876D12"/>
    <w:rsid w:val="008775D3"/>
    <w:rsid w:val="00877970"/>
    <w:rsid w:val="00877BD5"/>
    <w:rsid w:val="008802D3"/>
    <w:rsid w:val="00882062"/>
    <w:rsid w:val="00886BB9"/>
    <w:rsid w:val="008870F0"/>
    <w:rsid w:val="008931CF"/>
    <w:rsid w:val="00893934"/>
    <w:rsid w:val="008A2A1D"/>
    <w:rsid w:val="008A5E5E"/>
    <w:rsid w:val="008B339E"/>
    <w:rsid w:val="008B5CD1"/>
    <w:rsid w:val="008C2F90"/>
    <w:rsid w:val="008C5834"/>
    <w:rsid w:val="008C6251"/>
    <w:rsid w:val="008D7BDD"/>
    <w:rsid w:val="008E26A2"/>
    <w:rsid w:val="008F7418"/>
    <w:rsid w:val="0090254C"/>
    <w:rsid w:val="009053FC"/>
    <w:rsid w:val="0090569C"/>
    <w:rsid w:val="0090724E"/>
    <w:rsid w:val="00907888"/>
    <w:rsid w:val="00910D57"/>
    <w:rsid w:val="00920140"/>
    <w:rsid w:val="009221AC"/>
    <w:rsid w:val="009225D7"/>
    <w:rsid w:val="009261FD"/>
    <w:rsid w:val="00934750"/>
    <w:rsid w:val="00934E30"/>
    <w:rsid w:val="00935271"/>
    <w:rsid w:val="00940EBC"/>
    <w:rsid w:val="00943209"/>
    <w:rsid w:val="0094509D"/>
    <w:rsid w:val="00945318"/>
    <w:rsid w:val="00950DB4"/>
    <w:rsid w:val="009534C6"/>
    <w:rsid w:val="00956E04"/>
    <w:rsid w:val="00957CCB"/>
    <w:rsid w:val="00957DB4"/>
    <w:rsid w:val="009606EB"/>
    <w:rsid w:val="00963973"/>
    <w:rsid w:val="00971786"/>
    <w:rsid w:val="00971B3B"/>
    <w:rsid w:val="00976F6A"/>
    <w:rsid w:val="009A09E6"/>
    <w:rsid w:val="009A5B23"/>
    <w:rsid w:val="009A7EAB"/>
    <w:rsid w:val="009C1976"/>
    <w:rsid w:val="009C2F9E"/>
    <w:rsid w:val="009C69F1"/>
    <w:rsid w:val="009D15EE"/>
    <w:rsid w:val="009D5AE2"/>
    <w:rsid w:val="009E26C6"/>
    <w:rsid w:val="009F0ADA"/>
    <w:rsid w:val="009F589F"/>
    <w:rsid w:val="00A05B85"/>
    <w:rsid w:val="00A07FEF"/>
    <w:rsid w:val="00A1497C"/>
    <w:rsid w:val="00A21956"/>
    <w:rsid w:val="00A2306C"/>
    <w:rsid w:val="00A42EEC"/>
    <w:rsid w:val="00A50406"/>
    <w:rsid w:val="00A50767"/>
    <w:rsid w:val="00A50801"/>
    <w:rsid w:val="00A552BE"/>
    <w:rsid w:val="00A60A58"/>
    <w:rsid w:val="00A61B21"/>
    <w:rsid w:val="00A65B09"/>
    <w:rsid w:val="00A670BB"/>
    <w:rsid w:val="00A71291"/>
    <w:rsid w:val="00A71BF3"/>
    <w:rsid w:val="00A76E7C"/>
    <w:rsid w:val="00A804D2"/>
    <w:rsid w:val="00A82AE5"/>
    <w:rsid w:val="00A84368"/>
    <w:rsid w:val="00A871D6"/>
    <w:rsid w:val="00A964D7"/>
    <w:rsid w:val="00AA2F6F"/>
    <w:rsid w:val="00AA532B"/>
    <w:rsid w:val="00AB0B6F"/>
    <w:rsid w:val="00AB0D90"/>
    <w:rsid w:val="00AB1E21"/>
    <w:rsid w:val="00AB1E30"/>
    <w:rsid w:val="00AB2477"/>
    <w:rsid w:val="00AB56F0"/>
    <w:rsid w:val="00AB5DBD"/>
    <w:rsid w:val="00AB5F0C"/>
    <w:rsid w:val="00AB77BB"/>
    <w:rsid w:val="00AC273E"/>
    <w:rsid w:val="00AD1EAD"/>
    <w:rsid w:val="00AD24E6"/>
    <w:rsid w:val="00AD31A0"/>
    <w:rsid w:val="00AD44F1"/>
    <w:rsid w:val="00AD4DF7"/>
    <w:rsid w:val="00AE0183"/>
    <w:rsid w:val="00AE2110"/>
    <w:rsid w:val="00AE2300"/>
    <w:rsid w:val="00AE2EB1"/>
    <w:rsid w:val="00B01DA1"/>
    <w:rsid w:val="00B11A76"/>
    <w:rsid w:val="00B233E3"/>
    <w:rsid w:val="00B30352"/>
    <w:rsid w:val="00B346DF"/>
    <w:rsid w:val="00B40DEA"/>
    <w:rsid w:val="00B460C2"/>
    <w:rsid w:val="00B47460"/>
    <w:rsid w:val="00B5752F"/>
    <w:rsid w:val="00B63EB9"/>
    <w:rsid w:val="00B65E20"/>
    <w:rsid w:val="00B67629"/>
    <w:rsid w:val="00B75ED8"/>
    <w:rsid w:val="00B77809"/>
    <w:rsid w:val="00B83B98"/>
    <w:rsid w:val="00B85218"/>
    <w:rsid w:val="00B860DC"/>
    <w:rsid w:val="00B9540B"/>
    <w:rsid w:val="00BA3794"/>
    <w:rsid w:val="00BA3F4D"/>
    <w:rsid w:val="00BA79E3"/>
    <w:rsid w:val="00BB1FC1"/>
    <w:rsid w:val="00BB239A"/>
    <w:rsid w:val="00BB31CE"/>
    <w:rsid w:val="00BB4284"/>
    <w:rsid w:val="00BC0188"/>
    <w:rsid w:val="00BC6FB7"/>
    <w:rsid w:val="00BE1FC0"/>
    <w:rsid w:val="00BE55A7"/>
    <w:rsid w:val="00BE64B3"/>
    <w:rsid w:val="00BF6A7B"/>
    <w:rsid w:val="00BF6B3C"/>
    <w:rsid w:val="00C00BA8"/>
    <w:rsid w:val="00C01C1B"/>
    <w:rsid w:val="00C06D9A"/>
    <w:rsid w:val="00C0702B"/>
    <w:rsid w:val="00C11B08"/>
    <w:rsid w:val="00C12133"/>
    <w:rsid w:val="00C12A81"/>
    <w:rsid w:val="00C139FB"/>
    <w:rsid w:val="00C17565"/>
    <w:rsid w:val="00C17A25"/>
    <w:rsid w:val="00C201EB"/>
    <w:rsid w:val="00C22EE8"/>
    <w:rsid w:val="00C3223E"/>
    <w:rsid w:val="00C324D1"/>
    <w:rsid w:val="00C33308"/>
    <w:rsid w:val="00C4003A"/>
    <w:rsid w:val="00C40F7C"/>
    <w:rsid w:val="00C41422"/>
    <w:rsid w:val="00C50828"/>
    <w:rsid w:val="00C51137"/>
    <w:rsid w:val="00C6206C"/>
    <w:rsid w:val="00C72D11"/>
    <w:rsid w:val="00C863AE"/>
    <w:rsid w:val="00C87372"/>
    <w:rsid w:val="00C92E08"/>
    <w:rsid w:val="00C93473"/>
    <w:rsid w:val="00C971C1"/>
    <w:rsid w:val="00CA1FE3"/>
    <w:rsid w:val="00CA332D"/>
    <w:rsid w:val="00CB254D"/>
    <w:rsid w:val="00CB3533"/>
    <w:rsid w:val="00CB7600"/>
    <w:rsid w:val="00CB7D61"/>
    <w:rsid w:val="00CC6A4B"/>
    <w:rsid w:val="00CD00A3"/>
    <w:rsid w:val="00CD186C"/>
    <w:rsid w:val="00CD687E"/>
    <w:rsid w:val="00CD7A5A"/>
    <w:rsid w:val="00CD7AAF"/>
    <w:rsid w:val="00CE2BA6"/>
    <w:rsid w:val="00CE564D"/>
    <w:rsid w:val="00CF2B0C"/>
    <w:rsid w:val="00D023A0"/>
    <w:rsid w:val="00D16831"/>
    <w:rsid w:val="00D16E87"/>
    <w:rsid w:val="00D25746"/>
    <w:rsid w:val="00D25A51"/>
    <w:rsid w:val="00D25AA0"/>
    <w:rsid w:val="00D27D0E"/>
    <w:rsid w:val="00D35DA7"/>
    <w:rsid w:val="00D47AD0"/>
    <w:rsid w:val="00D57A57"/>
    <w:rsid w:val="00D613A9"/>
    <w:rsid w:val="00D658D3"/>
    <w:rsid w:val="00D7238E"/>
    <w:rsid w:val="00D723BB"/>
    <w:rsid w:val="00D73003"/>
    <w:rsid w:val="00D73C03"/>
    <w:rsid w:val="00D81A72"/>
    <w:rsid w:val="00D92EDA"/>
    <w:rsid w:val="00D9359B"/>
    <w:rsid w:val="00D93BC2"/>
    <w:rsid w:val="00D94B0E"/>
    <w:rsid w:val="00D966A7"/>
    <w:rsid w:val="00DA5661"/>
    <w:rsid w:val="00DA5CC3"/>
    <w:rsid w:val="00DA6E07"/>
    <w:rsid w:val="00DA7584"/>
    <w:rsid w:val="00DA7A62"/>
    <w:rsid w:val="00DB0413"/>
    <w:rsid w:val="00DB0F15"/>
    <w:rsid w:val="00DB3292"/>
    <w:rsid w:val="00DB5F23"/>
    <w:rsid w:val="00DC2F99"/>
    <w:rsid w:val="00DC390F"/>
    <w:rsid w:val="00DC3B21"/>
    <w:rsid w:val="00DC489D"/>
    <w:rsid w:val="00DC6A0D"/>
    <w:rsid w:val="00DD140B"/>
    <w:rsid w:val="00DD2123"/>
    <w:rsid w:val="00DD2A9E"/>
    <w:rsid w:val="00DD509E"/>
    <w:rsid w:val="00DE14C5"/>
    <w:rsid w:val="00DE2331"/>
    <w:rsid w:val="00DE2FD1"/>
    <w:rsid w:val="00DE5157"/>
    <w:rsid w:val="00DF1BBC"/>
    <w:rsid w:val="00E05BA5"/>
    <w:rsid w:val="00E07762"/>
    <w:rsid w:val="00E12CAA"/>
    <w:rsid w:val="00E12FAD"/>
    <w:rsid w:val="00E239D8"/>
    <w:rsid w:val="00E255A1"/>
    <w:rsid w:val="00E318F2"/>
    <w:rsid w:val="00E334BB"/>
    <w:rsid w:val="00E431FF"/>
    <w:rsid w:val="00E4520C"/>
    <w:rsid w:val="00E45F90"/>
    <w:rsid w:val="00E47E3C"/>
    <w:rsid w:val="00E52291"/>
    <w:rsid w:val="00E527BE"/>
    <w:rsid w:val="00E56EFE"/>
    <w:rsid w:val="00E60CE6"/>
    <w:rsid w:val="00E61D02"/>
    <w:rsid w:val="00E62D48"/>
    <w:rsid w:val="00E6431C"/>
    <w:rsid w:val="00E64BFF"/>
    <w:rsid w:val="00E65900"/>
    <w:rsid w:val="00E65D32"/>
    <w:rsid w:val="00E678A0"/>
    <w:rsid w:val="00E7078D"/>
    <w:rsid w:val="00E7085E"/>
    <w:rsid w:val="00E76843"/>
    <w:rsid w:val="00E87FB4"/>
    <w:rsid w:val="00E921FB"/>
    <w:rsid w:val="00E93FCF"/>
    <w:rsid w:val="00E95C17"/>
    <w:rsid w:val="00E96BF0"/>
    <w:rsid w:val="00E9778E"/>
    <w:rsid w:val="00E97867"/>
    <w:rsid w:val="00EA5CA2"/>
    <w:rsid w:val="00EB7C66"/>
    <w:rsid w:val="00EC42E3"/>
    <w:rsid w:val="00EC72BE"/>
    <w:rsid w:val="00EE35E4"/>
    <w:rsid w:val="00EE4517"/>
    <w:rsid w:val="00EF1C1F"/>
    <w:rsid w:val="00F005C9"/>
    <w:rsid w:val="00F1404D"/>
    <w:rsid w:val="00F16B2B"/>
    <w:rsid w:val="00F16EDB"/>
    <w:rsid w:val="00F208DC"/>
    <w:rsid w:val="00F22CB3"/>
    <w:rsid w:val="00F234F5"/>
    <w:rsid w:val="00F3166C"/>
    <w:rsid w:val="00F33259"/>
    <w:rsid w:val="00F33A15"/>
    <w:rsid w:val="00F44FB8"/>
    <w:rsid w:val="00F45A62"/>
    <w:rsid w:val="00F502CA"/>
    <w:rsid w:val="00F519B9"/>
    <w:rsid w:val="00F55E8B"/>
    <w:rsid w:val="00F564F9"/>
    <w:rsid w:val="00F57C3B"/>
    <w:rsid w:val="00F614CB"/>
    <w:rsid w:val="00F669BA"/>
    <w:rsid w:val="00F716B1"/>
    <w:rsid w:val="00F737B5"/>
    <w:rsid w:val="00F7766C"/>
    <w:rsid w:val="00F82076"/>
    <w:rsid w:val="00F94FCC"/>
    <w:rsid w:val="00FA269F"/>
    <w:rsid w:val="00FA2B8A"/>
    <w:rsid w:val="00FA403E"/>
    <w:rsid w:val="00FB21F7"/>
    <w:rsid w:val="00FB22AF"/>
    <w:rsid w:val="00FB2839"/>
    <w:rsid w:val="00FB2AAE"/>
    <w:rsid w:val="00FB7F9C"/>
    <w:rsid w:val="00FC1D2B"/>
    <w:rsid w:val="00FC25E1"/>
    <w:rsid w:val="00FC3FA5"/>
    <w:rsid w:val="00FC6260"/>
    <w:rsid w:val="00FD2C03"/>
    <w:rsid w:val="00FD63B3"/>
    <w:rsid w:val="00FD6C22"/>
    <w:rsid w:val="00FE1BFD"/>
    <w:rsid w:val="00FE7FA4"/>
    <w:rsid w:val="00FF5EF5"/>
    <w:rsid w:val="00FF7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o:colormru v:ext="edit" colors="#ddd"/>
    </o:shapedefaults>
    <o:shapelayout v:ext="edit">
      <o:idmap v:ext="edit" data="2"/>
    </o:shapelayout>
  </w:shapeDefaults>
  <w:decimalSymbol w:val=","/>
  <w:listSeparator w:val=";"/>
  <w14:docId w14:val="0A0A489E"/>
  <w15:chartTrackingRefBased/>
  <w15:docId w15:val="{F6D5A330-ACE9-4D13-BEF1-E8602F033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>
      <w:pPr>
        <w:spacing w:line="240" w:lineRule="atLeast"/>
      </w:pPr>
    </w:pPrDefault>
  </w:docDefaults>
  <w:latentStyles w:defLockedState="0" w:defUIPriority="98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/>
    <w:lsdException w:name="heading 5" w:uiPriority="0"/>
    <w:lsdException w:name="heading 6" w:uiPriority="0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4" w:unhideWhenUsed="1"/>
    <w:lsdException w:name="toc 5" w:semiHidden="1" w:uiPriority="4" w:unhideWhenUsed="1"/>
    <w:lsdException w:name="toc 6" w:semiHidden="1" w:uiPriority="4" w:unhideWhenUsed="1"/>
    <w:lsdException w:name="toc 7" w:semiHidden="1" w:uiPriority="4" w:unhideWhenUsed="1"/>
    <w:lsdException w:name="toc 8" w:semiHidden="1" w:uiPriority="4" w:unhideWhenUsed="1"/>
    <w:lsdException w:name="toc 9" w:semiHidden="1" w:uiPriority="4" w:unhideWhenUsed="1"/>
    <w:lsdException w:name="Normal Indent" w:semiHidden="1" w:unhideWhenUsed="1"/>
    <w:lsdException w:name="footnote text" w:semiHidden="1" w:uiPriority="4" w:unhideWhenUsed="1"/>
    <w:lsdException w:name="annotation text" w:semiHidden="1" w:unhideWhenUsed="1"/>
    <w:lsdException w:name="header" w:semiHidden="1" w:uiPriority="99" w:unhideWhenUsed="1"/>
    <w:lsdException w:name="footer" w:semiHidden="1" w:uiPriority="0" w:unhideWhenUsed="1"/>
    <w:lsdException w:name="index heading" w:semiHidden="1" w:unhideWhenUsed="1"/>
    <w:lsdException w:name="caption" w:semiHidden="1" w:uiPriority="4" w:unhideWhenUsed="1" w:qFormat="1"/>
    <w:lsdException w:name="table of figures" w:semiHidden="1" w:uiPriority="4" w:unhideWhenUsed="1"/>
    <w:lsdException w:name="envelope address" w:semiHidden="1" w:unhideWhenUsed="1"/>
    <w:lsdException w:name="envelope return" w:semiHidden="1" w:unhideWhenUsed="1"/>
    <w:lsdException w:name="footnote reference" w:semiHidden="1" w:uiPriority="4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" w:unhideWhenUsed="1"/>
    <w:lsdException w:name="endnote text" w:semiHidden="1" w:uiPriority="4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4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0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Standaard OLCO"/>
    <w:qFormat/>
    <w:rsid w:val="008F7418"/>
    <w:rPr>
      <w:rFonts w:ascii="Lucida Sans Unicode" w:hAnsi="Lucida Sans Unicode"/>
      <w:sz w:val="18"/>
    </w:rPr>
  </w:style>
  <w:style w:type="paragraph" w:styleId="Kop1">
    <w:name w:val="heading 1"/>
    <w:aliases w:val="Kop 1 OLCO"/>
    <w:basedOn w:val="ZsysbasisOLCO"/>
    <w:next w:val="BasistekstOLCO"/>
    <w:link w:val="Kop1Char"/>
    <w:qFormat/>
    <w:rsid w:val="00D25A51"/>
    <w:pPr>
      <w:keepNext/>
      <w:keepLines/>
      <w:numPr>
        <w:numId w:val="36"/>
      </w:numPr>
      <w:spacing w:after="560" w:line="420" w:lineRule="atLeast"/>
      <w:outlineLvl w:val="0"/>
    </w:pPr>
    <w:rPr>
      <w:b/>
      <w:bCs/>
      <w:color w:val="124143" w:themeColor="text2"/>
      <w:sz w:val="36"/>
      <w:szCs w:val="32"/>
    </w:rPr>
  </w:style>
  <w:style w:type="paragraph" w:styleId="Kop2">
    <w:name w:val="heading 2"/>
    <w:aliases w:val="Kop 2 OLCO"/>
    <w:basedOn w:val="ZsysbasisOLCO"/>
    <w:next w:val="BasistekstOLCO"/>
    <w:qFormat/>
    <w:rsid w:val="00D25A51"/>
    <w:pPr>
      <w:keepNext/>
      <w:keepLines/>
      <w:numPr>
        <w:ilvl w:val="1"/>
        <w:numId w:val="36"/>
      </w:numPr>
      <w:spacing w:before="280"/>
      <w:outlineLvl w:val="1"/>
    </w:pPr>
    <w:rPr>
      <w:b/>
      <w:bCs/>
      <w:iCs/>
      <w:color w:val="28AF6B" w:themeColor="accent3"/>
      <w:sz w:val="24"/>
      <w:szCs w:val="28"/>
    </w:rPr>
  </w:style>
  <w:style w:type="paragraph" w:styleId="Kop3">
    <w:name w:val="heading 3"/>
    <w:aliases w:val="Kop 3 OLCO"/>
    <w:basedOn w:val="ZsysbasisOLCO"/>
    <w:next w:val="BasistekstOLCO"/>
    <w:qFormat/>
    <w:rsid w:val="006D1A9D"/>
    <w:pPr>
      <w:keepNext/>
      <w:keepLines/>
      <w:numPr>
        <w:ilvl w:val="2"/>
        <w:numId w:val="36"/>
      </w:numPr>
      <w:spacing w:before="280"/>
      <w:outlineLvl w:val="2"/>
    </w:pPr>
    <w:rPr>
      <w:b/>
      <w:iCs/>
      <w:color w:val="28AF6B" w:themeColor="accent3"/>
      <w:sz w:val="20"/>
    </w:rPr>
  </w:style>
  <w:style w:type="paragraph" w:styleId="Kop4">
    <w:name w:val="heading 4"/>
    <w:aliases w:val="Kop 4 OLCO"/>
    <w:basedOn w:val="ZsysbasisOLCO"/>
    <w:next w:val="BasistekstOLCO"/>
    <w:rsid w:val="006D1A9D"/>
    <w:pPr>
      <w:keepNext/>
      <w:keepLines/>
      <w:numPr>
        <w:ilvl w:val="3"/>
        <w:numId w:val="36"/>
      </w:numPr>
      <w:outlineLvl w:val="3"/>
    </w:pPr>
    <w:rPr>
      <w:bCs/>
      <w:szCs w:val="24"/>
    </w:rPr>
  </w:style>
  <w:style w:type="paragraph" w:styleId="Kop5">
    <w:name w:val="heading 5"/>
    <w:aliases w:val="Kop 5 OLCO"/>
    <w:basedOn w:val="ZsysbasisOLCO"/>
    <w:next w:val="BasistekstOLCO"/>
    <w:rsid w:val="006D1A9D"/>
    <w:pPr>
      <w:keepNext/>
      <w:keepLines/>
      <w:numPr>
        <w:ilvl w:val="4"/>
        <w:numId w:val="36"/>
      </w:numPr>
      <w:outlineLvl w:val="4"/>
    </w:pPr>
    <w:rPr>
      <w:bCs/>
      <w:iCs/>
      <w:szCs w:val="22"/>
    </w:rPr>
  </w:style>
  <w:style w:type="paragraph" w:styleId="Kop6">
    <w:name w:val="heading 6"/>
    <w:aliases w:val="Kop 6 OLCO"/>
    <w:basedOn w:val="ZsysbasisOLCO"/>
    <w:next w:val="BasistekstOLCO"/>
    <w:rsid w:val="006D1A9D"/>
    <w:pPr>
      <w:keepNext/>
      <w:keepLines/>
      <w:numPr>
        <w:ilvl w:val="5"/>
        <w:numId w:val="36"/>
      </w:numPr>
      <w:outlineLvl w:val="5"/>
    </w:pPr>
  </w:style>
  <w:style w:type="paragraph" w:styleId="Kop7">
    <w:name w:val="heading 7"/>
    <w:aliases w:val="Kop 7 OLCO"/>
    <w:basedOn w:val="ZsysbasisOLCO"/>
    <w:next w:val="BasistekstOLCO"/>
    <w:rsid w:val="006D1A9D"/>
    <w:pPr>
      <w:keepNext/>
      <w:keepLines/>
      <w:numPr>
        <w:ilvl w:val="6"/>
        <w:numId w:val="36"/>
      </w:numPr>
      <w:outlineLvl w:val="6"/>
    </w:pPr>
    <w:rPr>
      <w:bCs/>
      <w:szCs w:val="20"/>
    </w:rPr>
  </w:style>
  <w:style w:type="paragraph" w:styleId="Kop8">
    <w:name w:val="heading 8"/>
    <w:aliases w:val="Kop 8 OLCO"/>
    <w:basedOn w:val="ZsysbasisOLCO"/>
    <w:next w:val="BasistekstOLCO"/>
    <w:rsid w:val="006D1A9D"/>
    <w:pPr>
      <w:keepNext/>
      <w:keepLines/>
      <w:numPr>
        <w:ilvl w:val="7"/>
        <w:numId w:val="36"/>
      </w:numPr>
      <w:outlineLvl w:val="7"/>
    </w:pPr>
    <w:rPr>
      <w:iCs/>
      <w:szCs w:val="20"/>
    </w:rPr>
  </w:style>
  <w:style w:type="paragraph" w:styleId="Kop9">
    <w:name w:val="heading 9"/>
    <w:aliases w:val="Kop 9 OLCO"/>
    <w:basedOn w:val="ZsysbasisOLCO"/>
    <w:next w:val="BasistekstOLCO"/>
    <w:rsid w:val="006D1A9D"/>
    <w:pPr>
      <w:keepNext/>
      <w:keepLines/>
      <w:numPr>
        <w:ilvl w:val="8"/>
        <w:numId w:val="36"/>
      </w:numPr>
      <w:outlineLvl w:val="8"/>
    </w:pPr>
    <w:rPr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asistekstOLCO">
    <w:name w:val="Basistekst OLCO"/>
    <w:basedOn w:val="ZsysbasisOLCO"/>
    <w:qFormat/>
    <w:rsid w:val="00122DED"/>
  </w:style>
  <w:style w:type="paragraph" w:customStyle="1" w:styleId="ZsysbasisOLCO">
    <w:name w:val="Zsysbasis OLCO"/>
    <w:next w:val="BasistekstOLCO"/>
    <w:link w:val="ZsysbasisOLCOChar"/>
    <w:uiPriority w:val="4"/>
    <w:semiHidden/>
    <w:rsid w:val="00066DF0"/>
    <w:pPr>
      <w:spacing w:line="280" w:lineRule="atLeast"/>
    </w:pPr>
    <w:rPr>
      <w:rFonts w:ascii="Arial" w:hAnsi="Arial" w:cs="Arial"/>
      <w:color w:val="000000" w:themeColor="text1"/>
      <w:sz w:val="18"/>
      <w:szCs w:val="18"/>
    </w:rPr>
  </w:style>
  <w:style w:type="paragraph" w:customStyle="1" w:styleId="BasistekstvetOLCO">
    <w:name w:val="Basistekst vet OLCO"/>
    <w:basedOn w:val="ZsysbasisOLCO"/>
    <w:next w:val="BasistekstOLCO"/>
    <w:uiPriority w:val="1"/>
    <w:qFormat/>
    <w:rsid w:val="00122DED"/>
    <w:rPr>
      <w:b/>
      <w:bCs/>
    </w:rPr>
  </w:style>
  <w:style w:type="character" w:styleId="GevolgdeHyperlink">
    <w:name w:val="FollowedHyperlink"/>
    <w:aliases w:val="GevolgdeHyperlink OLCO"/>
    <w:basedOn w:val="Standaardalinea-lettertype"/>
    <w:uiPriority w:val="4"/>
    <w:rsid w:val="00B460C2"/>
    <w:rPr>
      <w:color w:val="auto"/>
      <w:u w:val="none"/>
    </w:rPr>
  </w:style>
  <w:style w:type="character" w:styleId="Hyperlink">
    <w:name w:val="Hyperlink"/>
    <w:aliases w:val="Hyperlink OLCO"/>
    <w:basedOn w:val="Standaardalinea-lettertype"/>
    <w:uiPriority w:val="99"/>
    <w:rsid w:val="00B460C2"/>
    <w:rPr>
      <w:color w:val="auto"/>
      <w:u w:val="none"/>
    </w:rPr>
  </w:style>
  <w:style w:type="paragraph" w:customStyle="1" w:styleId="AdresvakOLCO">
    <w:name w:val="Adresvak OLCO"/>
    <w:basedOn w:val="ZsysbasisOLCO"/>
    <w:uiPriority w:val="4"/>
    <w:rsid w:val="00280D1D"/>
    <w:rPr>
      <w:noProof/>
    </w:rPr>
  </w:style>
  <w:style w:type="paragraph" w:styleId="Koptekst">
    <w:name w:val="header"/>
    <w:basedOn w:val="ZsysbasisOLCO"/>
    <w:next w:val="BasistekstOLCO"/>
    <w:link w:val="KoptekstChar"/>
    <w:uiPriority w:val="99"/>
    <w:rsid w:val="00122DED"/>
  </w:style>
  <w:style w:type="paragraph" w:styleId="Voettekst">
    <w:name w:val="footer"/>
    <w:basedOn w:val="ZsysbasisOLCO"/>
    <w:next w:val="BasistekstOLCO"/>
    <w:rsid w:val="00122DED"/>
    <w:pPr>
      <w:jc w:val="right"/>
    </w:pPr>
  </w:style>
  <w:style w:type="paragraph" w:customStyle="1" w:styleId="KoptekstOLCO">
    <w:name w:val="Koptekst OLCO"/>
    <w:basedOn w:val="ZsysbasisdocumentgegevensOLCO"/>
    <w:uiPriority w:val="4"/>
    <w:rsid w:val="00122DED"/>
  </w:style>
  <w:style w:type="paragraph" w:customStyle="1" w:styleId="VoettekstOLCO">
    <w:name w:val="Voettekst OLCO"/>
    <w:basedOn w:val="ZsysbasisdocumentgegevensOLCO"/>
    <w:uiPriority w:val="4"/>
    <w:rsid w:val="00E334BB"/>
    <w:pPr>
      <w:spacing w:line="280" w:lineRule="exact"/>
    </w:pPr>
    <w:rPr>
      <w:sz w:val="14"/>
    </w:rPr>
  </w:style>
  <w:style w:type="numbering" w:styleId="111111">
    <w:name w:val="Outline List 2"/>
    <w:basedOn w:val="Geenlijst"/>
    <w:uiPriority w:val="98"/>
    <w:semiHidden/>
    <w:rsid w:val="00E07762"/>
    <w:pPr>
      <w:numPr>
        <w:numId w:val="5"/>
      </w:numPr>
    </w:pPr>
  </w:style>
  <w:style w:type="numbering" w:styleId="1ai">
    <w:name w:val="Outline List 1"/>
    <w:basedOn w:val="Geenlijst"/>
    <w:uiPriority w:val="98"/>
    <w:semiHidden/>
    <w:rsid w:val="00E07762"/>
    <w:pPr>
      <w:numPr>
        <w:numId w:val="6"/>
      </w:numPr>
    </w:pPr>
  </w:style>
  <w:style w:type="paragraph" w:customStyle="1" w:styleId="BasistekstcursiefOLCO">
    <w:name w:val="Basistekst cursief OLCO"/>
    <w:basedOn w:val="ZsysbasisOLCO"/>
    <w:next w:val="BasistekstOLCO"/>
    <w:uiPriority w:val="2"/>
    <w:qFormat/>
    <w:rsid w:val="00122DED"/>
    <w:rPr>
      <w:i/>
      <w:iCs/>
    </w:rPr>
  </w:style>
  <w:style w:type="table" w:styleId="3D-effectenvoortabel1">
    <w:name w:val="Table 3D effects 1"/>
    <w:basedOn w:val="Standaardtabel"/>
    <w:semiHidden/>
    <w:rsid w:val="00451FD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rsid w:val="00451FD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rsid w:val="00451FD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ZsysbasisOLCO"/>
    <w:next w:val="BasistekstOLCO"/>
    <w:uiPriority w:val="98"/>
    <w:semiHidden/>
    <w:rsid w:val="0020607F"/>
  </w:style>
  <w:style w:type="paragraph" w:styleId="Adresenvelop">
    <w:name w:val="envelope address"/>
    <w:basedOn w:val="ZsysbasisOLCO"/>
    <w:next w:val="BasistekstOLCO"/>
    <w:uiPriority w:val="98"/>
    <w:semiHidden/>
    <w:rsid w:val="0020607F"/>
  </w:style>
  <w:style w:type="paragraph" w:styleId="Afsluiting">
    <w:name w:val="Closing"/>
    <w:basedOn w:val="ZsysbasisOLCO"/>
    <w:next w:val="BasistekstOLCO"/>
    <w:uiPriority w:val="98"/>
    <w:semiHidden/>
    <w:rsid w:val="0020607F"/>
  </w:style>
  <w:style w:type="paragraph" w:customStyle="1" w:styleId="Inspring1eniveauOLCO">
    <w:name w:val="Inspring 1e niveau OLCO"/>
    <w:basedOn w:val="ZsysbasisOLCO"/>
    <w:uiPriority w:val="4"/>
    <w:qFormat/>
    <w:rsid w:val="00122DED"/>
    <w:pPr>
      <w:tabs>
        <w:tab w:val="left" w:pos="284"/>
      </w:tabs>
      <w:ind w:left="284" w:hanging="284"/>
    </w:pPr>
  </w:style>
  <w:style w:type="paragraph" w:customStyle="1" w:styleId="Inspring2eniveauOLCO">
    <w:name w:val="Inspring 2e niveau OLCO"/>
    <w:basedOn w:val="ZsysbasisOLCO"/>
    <w:uiPriority w:val="4"/>
    <w:qFormat/>
    <w:rsid w:val="00122DED"/>
    <w:pPr>
      <w:tabs>
        <w:tab w:val="left" w:pos="567"/>
      </w:tabs>
      <w:ind w:left="568" w:hanging="284"/>
    </w:pPr>
  </w:style>
  <w:style w:type="paragraph" w:customStyle="1" w:styleId="Inspring3eniveauOLCO">
    <w:name w:val="Inspring 3e niveau OLCO"/>
    <w:basedOn w:val="ZsysbasisOLCO"/>
    <w:uiPriority w:val="4"/>
    <w:qFormat/>
    <w:rsid w:val="00122DED"/>
    <w:pPr>
      <w:tabs>
        <w:tab w:val="left" w:pos="851"/>
      </w:tabs>
      <w:ind w:left="851" w:hanging="284"/>
    </w:pPr>
  </w:style>
  <w:style w:type="paragraph" w:customStyle="1" w:styleId="Zwevend1eniveauOLCO">
    <w:name w:val="Zwevend 1e niveau OLCO"/>
    <w:basedOn w:val="ZsysbasisOLCO"/>
    <w:uiPriority w:val="4"/>
    <w:qFormat/>
    <w:rsid w:val="00122DED"/>
    <w:pPr>
      <w:ind w:left="284"/>
    </w:pPr>
  </w:style>
  <w:style w:type="paragraph" w:customStyle="1" w:styleId="Zwevend2eniveauOLCO">
    <w:name w:val="Zwevend 2e niveau OLCO"/>
    <w:basedOn w:val="ZsysbasisOLCO"/>
    <w:uiPriority w:val="4"/>
    <w:qFormat/>
    <w:rsid w:val="00122DED"/>
    <w:pPr>
      <w:ind w:left="567"/>
    </w:pPr>
  </w:style>
  <w:style w:type="paragraph" w:customStyle="1" w:styleId="Zwevend3eniveauOLCO">
    <w:name w:val="Zwevend 3e niveau OLCO"/>
    <w:basedOn w:val="ZsysbasisOLCO"/>
    <w:uiPriority w:val="4"/>
    <w:qFormat/>
    <w:rsid w:val="00122DED"/>
    <w:pPr>
      <w:ind w:left="851"/>
    </w:pPr>
  </w:style>
  <w:style w:type="paragraph" w:styleId="Inhopg1">
    <w:name w:val="toc 1"/>
    <w:aliases w:val="Inhopg 1 OLCO"/>
    <w:basedOn w:val="ZsysbasistocOLCO"/>
    <w:next w:val="BasistekstOLCO"/>
    <w:uiPriority w:val="39"/>
    <w:rsid w:val="00335F6B"/>
    <w:pPr>
      <w:tabs>
        <w:tab w:val="right" w:leader="underscore" w:pos="8363"/>
      </w:tabs>
      <w:spacing w:before="280"/>
      <w:ind w:left="0" w:hanging="567"/>
    </w:pPr>
    <w:rPr>
      <w:b/>
      <w:color w:val="28AF6B" w:themeColor="accent3"/>
      <w:sz w:val="24"/>
    </w:rPr>
  </w:style>
  <w:style w:type="paragraph" w:styleId="Inhopg2">
    <w:name w:val="toc 2"/>
    <w:aliases w:val="Inhopg 2 OLCO"/>
    <w:basedOn w:val="ZsysbasistocOLCO"/>
    <w:next w:val="BasistekstOLCO"/>
    <w:uiPriority w:val="39"/>
    <w:rsid w:val="00016F50"/>
    <w:pPr>
      <w:ind w:left="454" w:hanging="454"/>
    </w:pPr>
  </w:style>
  <w:style w:type="paragraph" w:styleId="Inhopg3">
    <w:name w:val="toc 3"/>
    <w:aliases w:val="Inhopg 3 OLCO"/>
    <w:basedOn w:val="ZsysbasistocOLCO"/>
    <w:next w:val="BasistekstOLCO"/>
    <w:uiPriority w:val="39"/>
    <w:rsid w:val="00016F50"/>
    <w:pPr>
      <w:ind w:left="1163"/>
    </w:pPr>
  </w:style>
  <w:style w:type="paragraph" w:styleId="Inhopg4">
    <w:name w:val="toc 4"/>
    <w:aliases w:val="Inhopg 4 OLCO"/>
    <w:basedOn w:val="ZsysbasistocOLCO"/>
    <w:next w:val="BasistekstOLCO"/>
    <w:uiPriority w:val="4"/>
    <w:rsid w:val="00122DED"/>
  </w:style>
  <w:style w:type="paragraph" w:styleId="Bronvermelding">
    <w:name w:val="table of authorities"/>
    <w:basedOn w:val="ZsysbasisOLCO"/>
    <w:next w:val="BasistekstOLCO"/>
    <w:uiPriority w:val="98"/>
    <w:semiHidden/>
    <w:rsid w:val="00F33259"/>
    <w:pPr>
      <w:ind w:left="180" w:hanging="180"/>
    </w:pPr>
  </w:style>
  <w:style w:type="paragraph" w:styleId="Index2">
    <w:name w:val="index 2"/>
    <w:basedOn w:val="ZsysbasisOLCO"/>
    <w:next w:val="BasistekstOLCO"/>
    <w:uiPriority w:val="98"/>
    <w:semiHidden/>
    <w:rsid w:val="00122DED"/>
  </w:style>
  <w:style w:type="paragraph" w:styleId="Index3">
    <w:name w:val="index 3"/>
    <w:basedOn w:val="ZsysbasisOLCO"/>
    <w:next w:val="BasistekstOLCO"/>
    <w:uiPriority w:val="98"/>
    <w:semiHidden/>
    <w:rsid w:val="00122DED"/>
  </w:style>
  <w:style w:type="paragraph" w:styleId="Ondertitel">
    <w:name w:val="Subtitle"/>
    <w:basedOn w:val="ZsysbasisOLCO"/>
    <w:next w:val="BasistekstOLCO"/>
    <w:uiPriority w:val="98"/>
    <w:semiHidden/>
    <w:rsid w:val="00122DED"/>
  </w:style>
  <w:style w:type="paragraph" w:styleId="Titel">
    <w:name w:val="Title"/>
    <w:basedOn w:val="ZsysbasisOLCO"/>
    <w:next w:val="BasistekstOLCO"/>
    <w:uiPriority w:val="98"/>
    <w:semiHidden/>
    <w:rsid w:val="00122DED"/>
  </w:style>
  <w:style w:type="paragraph" w:customStyle="1" w:styleId="Kop2zondernummerOLCO">
    <w:name w:val="Kop 2 zonder nummer OLCO"/>
    <w:basedOn w:val="ZsysbasisOLCO"/>
    <w:next w:val="BasistekstOLCO"/>
    <w:uiPriority w:val="4"/>
    <w:qFormat/>
    <w:rsid w:val="00D25A51"/>
    <w:pPr>
      <w:keepNext/>
      <w:keepLines/>
      <w:spacing w:before="280"/>
      <w:outlineLvl w:val="1"/>
    </w:pPr>
    <w:rPr>
      <w:b/>
      <w:bCs/>
      <w:iCs/>
      <w:color w:val="28AF6B" w:themeColor="accent3"/>
      <w:sz w:val="24"/>
      <w:szCs w:val="28"/>
    </w:rPr>
  </w:style>
  <w:style w:type="character" w:styleId="Paginanummer">
    <w:name w:val="page number"/>
    <w:basedOn w:val="Standaardalinea-lettertype"/>
    <w:uiPriority w:val="98"/>
    <w:semiHidden/>
    <w:rsid w:val="00122DED"/>
  </w:style>
  <w:style w:type="character" w:customStyle="1" w:styleId="zsysVeldMarkering">
    <w:name w:val="zsysVeldMarkering"/>
    <w:basedOn w:val="Standaardalinea-lettertype"/>
    <w:uiPriority w:val="97"/>
    <w:semiHidden/>
    <w:rsid w:val="00DF1BBC"/>
    <w:rPr>
      <w:color w:val="000000"/>
      <w:bdr w:val="none" w:sz="0" w:space="0" w:color="auto"/>
      <w:shd w:val="clear" w:color="auto" w:fill="FFFF00"/>
    </w:rPr>
  </w:style>
  <w:style w:type="paragraph" w:customStyle="1" w:styleId="Kop1zondernummerOLCO">
    <w:name w:val="Kop 1 zonder nummer OLCO"/>
    <w:basedOn w:val="ZsysbasisOLCO"/>
    <w:next w:val="BasistekstOLCO"/>
    <w:qFormat/>
    <w:rsid w:val="00D25A51"/>
    <w:pPr>
      <w:keepNext/>
      <w:keepLines/>
      <w:pageBreakBefore/>
      <w:spacing w:after="560" w:line="420" w:lineRule="atLeast"/>
      <w:outlineLvl w:val="0"/>
    </w:pPr>
    <w:rPr>
      <w:b/>
      <w:bCs/>
      <w:color w:val="124143" w:themeColor="text2"/>
      <w:sz w:val="36"/>
      <w:szCs w:val="32"/>
    </w:rPr>
  </w:style>
  <w:style w:type="paragraph" w:customStyle="1" w:styleId="Kop3zondernummerOLCO">
    <w:name w:val="Kop 3 zonder nummer OLCO"/>
    <w:basedOn w:val="ZsysbasisOLCO"/>
    <w:next w:val="BasistekstOLCO"/>
    <w:uiPriority w:val="4"/>
    <w:qFormat/>
    <w:rsid w:val="00907888"/>
    <w:pPr>
      <w:keepNext/>
      <w:keepLines/>
      <w:spacing w:before="280"/>
      <w:outlineLvl w:val="2"/>
    </w:pPr>
    <w:rPr>
      <w:b/>
      <w:iCs/>
      <w:color w:val="28AF6B" w:themeColor="accent3"/>
      <w:sz w:val="20"/>
    </w:rPr>
  </w:style>
  <w:style w:type="paragraph" w:styleId="Index4">
    <w:name w:val="index 4"/>
    <w:basedOn w:val="Standaard"/>
    <w:next w:val="Standaard"/>
    <w:uiPriority w:val="98"/>
    <w:semiHidden/>
    <w:rsid w:val="00122DED"/>
    <w:pPr>
      <w:ind w:left="720" w:hanging="180"/>
    </w:pPr>
  </w:style>
  <w:style w:type="paragraph" w:styleId="Index5">
    <w:name w:val="index 5"/>
    <w:basedOn w:val="Standaard"/>
    <w:next w:val="Standaard"/>
    <w:uiPriority w:val="98"/>
    <w:semiHidden/>
    <w:rsid w:val="00122DED"/>
    <w:pPr>
      <w:ind w:left="900" w:hanging="180"/>
    </w:pPr>
  </w:style>
  <w:style w:type="paragraph" w:styleId="Index6">
    <w:name w:val="index 6"/>
    <w:basedOn w:val="Standaard"/>
    <w:next w:val="Standaard"/>
    <w:uiPriority w:val="98"/>
    <w:semiHidden/>
    <w:rsid w:val="00122DED"/>
    <w:pPr>
      <w:ind w:left="1080" w:hanging="180"/>
    </w:pPr>
  </w:style>
  <w:style w:type="paragraph" w:styleId="Index7">
    <w:name w:val="index 7"/>
    <w:basedOn w:val="Standaard"/>
    <w:next w:val="Standaard"/>
    <w:uiPriority w:val="98"/>
    <w:semiHidden/>
    <w:rsid w:val="00122DED"/>
    <w:pPr>
      <w:ind w:left="1260" w:hanging="180"/>
    </w:pPr>
  </w:style>
  <w:style w:type="paragraph" w:styleId="Index8">
    <w:name w:val="index 8"/>
    <w:basedOn w:val="Standaard"/>
    <w:next w:val="Standaard"/>
    <w:uiPriority w:val="98"/>
    <w:semiHidden/>
    <w:rsid w:val="00122DED"/>
    <w:pPr>
      <w:ind w:left="1440" w:hanging="180"/>
    </w:pPr>
  </w:style>
  <w:style w:type="paragraph" w:styleId="Index9">
    <w:name w:val="index 9"/>
    <w:basedOn w:val="Standaard"/>
    <w:next w:val="Standaard"/>
    <w:uiPriority w:val="98"/>
    <w:semiHidden/>
    <w:rsid w:val="00122DED"/>
    <w:pPr>
      <w:ind w:left="1620" w:hanging="180"/>
    </w:pPr>
  </w:style>
  <w:style w:type="paragraph" w:styleId="Inhopg5">
    <w:name w:val="toc 5"/>
    <w:aliases w:val="Inhopg 5 OLCO"/>
    <w:basedOn w:val="ZsysbasistocOLCO"/>
    <w:next w:val="BasistekstOLCO"/>
    <w:uiPriority w:val="4"/>
    <w:rsid w:val="003964D4"/>
  </w:style>
  <w:style w:type="paragraph" w:styleId="Inhopg6">
    <w:name w:val="toc 6"/>
    <w:aliases w:val="Inhopg 6 OLCO"/>
    <w:basedOn w:val="ZsysbasistocOLCO"/>
    <w:next w:val="BasistekstOLCO"/>
    <w:uiPriority w:val="4"/>
    <w:rsid w:val="003964D4"/>
  </w:style>
  <w:style w:type="paragraph" w:styleId="Inhopg7">
    <w:name w:val="toc 7"/>
    <w:aliases w:val="Inhopg 7 OLCO"/>
    <w:basedOn w:val="ZsysbasistocOLCO"/>
    <w:next w:val="BasistekstOLCO"/>
    <w:uiPriority w:val="4"/>
    <w:rsid w:val="003964D4"/>
  </w:style>
  <w:style w:type="paragraph" w:styleId="Inhopg8">
    <w:name w:val="toc 8"/>
    <w:aliases w:val="Inhopg 8 OLCO"/>
    <w:basedOn w:val="ZsysbasistocOLCO"/>
    <w:next w:val="BasistekstOLCO"/>
    <w:uiPriority w:val="4"/>
    <w:rsid w:val="003964D4"/>
  </w:style>
  <w:style w:type="paragraph" w:styleId="Inhopg9">
    <w:name w:val="toc 9"/>
    <w:aliases w:val="Inhopg 9 OLCO"/>
    <w:basedOn w:val="ZsysbasistocOLCO"/>
    <w:next w:val="BasistekstOLCO"/>
    <w:uiPriority w:val="4"/>
    <w:rsid w:val="003964D4"/>
  </w:style>
  <w:style w:type="paragraph" w:styleId="Afzender">
    <w:name w:val="envelope return"/>
    <w:basedOn w:val="ZsysbasisOLCO"/>
    <w:next w:val="BasistekstOLCO"/>
    <w:uiPriority w:val="98"/>
    <w:semiHidden/>
    <w:rsid w:val="0020607F"/>
  </w:style>
  <w:style w:type="numbering" w:styleId="Artikelsectie">
    <w:name w:val="Outline List 3"/>
    <w:basedOn w:val="Geenlijst"/>
    <w:uiPriority w:val="98"/>
    <w:semiHidden/>
    <w:rsid w:val="00E07762"/>
    <w:pPr>
      <w:numPr>
        <w:numId w:val="7"/>
      </w:numPr>
    </w:pPr>
  </w:style>
  <w:style w:type="paragraph" w:styleId="Berichtkop">
    <w:name w:val="Message Header"/>
    <w:basedOn w:val="ZsysbasisOLCO"/>
    <w:next w:val="BasistekstOLCO"/>
    <w:uiPriority w:val="98"/>
    <w:semiHidden/>
    <w:rsid w:val="0020607F"/>
  </w:style>
  <w:style w:type="paragraph" w:styleId="Bloktekst">
    <w:name w:val="Block Text"/>
    <w:basedOn w:val="ZsysbasisOLCO"/>
    <w:next w:val="BasistekstOLCO"/>
    <w:uiPriority w:val="98"/>
    <w:semiHidden/>
    <w:rsid w:val="0020607F"/>
  </w:style>
  <w:style w:type="table" w:styleId="Eenvoudigetabel1">
    <w:name w:val="Table Simple 1"/>
    <w:basedOn w:val="Standaardtabel"/>
    <w:semiHidden/>
    <w:rsid w:val="008D7BD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rsid w:val="008D7BD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rsid w:val="008D7BD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semiHidden/>
    <w:rsid w:val="008D7BD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ZsysbasisOLCO"/>
    <w:next w:val="BasistekstOLCO"/>
    <w:uiPriority w:val="98"/>
    <w:semiHidden/>
    <w:rsid w:val="0020607F"/>
  </w:style>
  <w:style w:type="paragraph" w:styleId="Handtekening">
    <w:name w:val="Signature"/>
    <w:basedOn w:val="ZsysbasisOLCO"/>
    <w:next w:val="BasistekstOLCO"/>
    <w:uiPriority w:val="98"/>
    <w:semiHidden/>
    <w:rsid w:val="0020607F"/>
  </w:style>
  <w:style w:type="paragraph" w:styleId="HTML-voorafopgemaakt">
    <w:name w:val="HTML Preformatted"/>
    <w:basedOn w:val="ZsysbasisOLCO"/>
    <w:next w:val="BasistekstOLCO"/>
    <w:uiPriority w:val="98"/>
    <w:semiHidden/>
    <w:rsid w:val="0020607F"/>
  </w:style>
  <w:style w:type="table" w:styleId="Lichtelijst-accent6">
    <w:name w:val="Light List Accent 6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E776" w:themeColor="accent6"/>
        <w:left w:val="single" w:sz="8" w:space="0" w:color="00E776" w:themeColor="accent6"/>
        <w:bottom w:val="single" w:sz="8" w:space="0" w:color="00E776" w:themeColor="accent6"/>
        <w:right w:val="single" w:sz="8" w:space="0" w:color="00E77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E77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</w:tcBorders>
      </w:tcPr>
    </w:tblStylePr>
    <w:tblStylePr w:type="band1Horz"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</w:tcBorders>
      </w:tcPr>
    </w:tblStylePr>
  </w:style>
  <w:style w:type="table" w:styleId="Lichtelijst-accent5">
    <w:name w:val="Light List Accent 5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93EEB4" w:themeColor="accent5"/>
        <w:left w:val="single" w:sz="8" w:space="0" w:color="93EEB4" w:themeColor="accent5"/>
        <w:bottom w:val="single" w:sz="8" w:space="0" w:color="93EEB4" w:themeColor="accent5"/>
        <w:right w:val="single" w:sz="8" w:space="0" w:color="93EEB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3EEB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</w:tcBorders>
      </w:tcPr>
    </w:tblStylePr>
    <w:tblStylePr w:type="band1Horz"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</w:tcBorders>
      </w:tcPr>
    </w:tblStylePr>
  </w:style>
  <w:style w:type="table" w:styleId="Lichtelijst-accent4">
    <w:name w:val="Light List Accent 4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124143" w:themeColor="accent4"/>
        <w:left w:val="single" w:sz="8" w:space="0" w:color="124143" w:themeColor="accent4"/>
        <w:bottom w:val="single" w:sz="8" w:space="0" w:color="124143" w:themeColor="accent4"/>
        <w:right w:val="single" w:sz="8" w:space="0" w:color="124143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2414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</w:tcBorders>
      </w:tcPr>
    </w:tblStylePr>
    <w:tblStylePr w:type="band1Horz"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</w:tcBorders>
      </w:tcPr>
    </w:tblStylePr>
  </w:style>
  <w:style w:type="table" w:styleId="Lichtelijst-accent3">
    <w:name w:val="Light List Accent 3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8AF6B" w:themeColor="accent3"/>
        <w:left w:val="single" w:sz="8" w:space="0" w:color="28AF6B" w:themeColor="accent3"/>
        <w:bottom w:val="single" w:sz="8" w:space="0" w:color="28AF6B" w:themeColor="accent3"/>
        <w:right w:val="single" w:sz="8" w:space="0" w:color="28AF6B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8AF6B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</w:tcBorders>
      </w:tcPr>
    </w:tblStylePr>
    <w:tblStylePr w:type="band1Horz"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</w:tcBorders>
      </w:tcPr>
    </w:tblStylePr>
  </w:style>
  <w:style w:type="paragraph" w:styleId="HTML-adres">
    <w:name w:val="HTML Address"/>
    <w:basedOn w:val="ZsysbasisOLCO"/>
    <w:next w:val="BasistekstOLCO"/>
    <w:uiPriority w:val="98"/>
    <w:semiHidden/>
    <w:rsid w:val="0020607F"/>
  </w:style>
  <w:style w:type="table" w:styleId="Lichtelijst-accent2">
    <w:name w:val="Light List Accent 2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E776" w:themeColor="accent2"/>
        <w:left w:val="single" w:sz="8" w:space="0" w:color="00E776" w:themeColor="accent2"/>
        <w:bottom w:val="single" w:sz="8" w:space="0" w:color="00E776" w:themeColor="accent2"/>
        <w:right w:val="single" w:sz="8" w:space="0" w:color="00E776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E77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</w:tcBorders>
      </w:tcPr>
    </w:tblStylePr>
    <w:tblStylePr w:type="band1Horz"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</w:tcBorders>
      </w:tcPr>
    </w:tblStylePr>
  </w:style>
  <w:style w:type="table" w:styleId="Lichtearcering-accent6">
    <w:name w:val="Light Shading Accent 6"/>
    <w:basedOn w:val="Standaardtabel"/>
    <w:uiPriority w:val="60"/>
    <w:semiHidden/>
    <w:rsid w:val="00E07762"/>
    <w:pPr>
      <w:spacing w:line="240" w:lineRule="auto"/>
    </w:pPr>
    <w:rPr>
      <w:color w:val="00AD58" w:themeColor="accent6" w:themeShade="BF"/>
    </w:rPr>
    <w:tblPr>
      <w:tblStyleRowBandSize w:val="1"/>
      <w:tblStyleColBandSize w:val="1"/>
      <w:tblBorders>
        <w:top w:val="single" w:sz="8" w:space="0" w:color="00E776" w:themeColor="accent6"/>
        <w:bottom w:val="single" w:sz="8" w:space="0" w:color="00E77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E776" w:themeColor="accent6"/>
          <w:left w:val="nil"/>
          <w:bottom w:val="single" w:sz="8" w:space="0" w:color="00E77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E776" w:themeColor="accent6"/>
          <w:left w:val="nil"/>
          <w:bottom w:val="single" w:sz="8" w:space="0" w:color="00E77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6" w:themeFillTint="3F"/>
      </w:tcPr>
    </w:tblStylePr>
  </w:style>
  <w:style w:type="table" w:styleId="Klassieketabel1">
    <w:name w:val="Table Classic 1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rsid w:val="008D7BD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semiHidden/>
    <w:rsid w:val="008D7BDD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rsid w:val="008D7BD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rsid w:val="008D7BD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">
    <w:name w:val="List"/>
    <w:basedOn w:val="ZsysbasisOLCO"/>
    <w:next w:val="BasistekstOLCO"/>
    <w:uiPriority w:val="98"/>
    <w:semiHidden/>
    <w:rsid w:val="00F33259"/>
    <w:pPr>
      <w:ind w:left="284" w:hanging="284"/>
    </w:pPr>
  </w:style>
  <w:style w:type="paragraph" w:styleId="Lijst2">
    <w:name w:val="List 2"/>
    <w:basedOn w:val="ZsysbasisOLCO"/>
    <w:next w:val="BasistekstOLCO"/>
    <w:uiPriority w:val="98"/>
    <w:semiHidden/>
    <w:rsid w:val="00F33259"/>
    <w:pPr>
      <w:ind w:left="568" w:hanging="284"/>
    </w:pPr>
  </w:style>
  <w:style w:type="paragraph" w:styleId="Lijst3">
    <w:name w:val="List 3"/>
    <w:basedOn w:val="ZsysbasisOLCO"/>
    <w:next w:val="BasistekstOLCO"/>
    <w:uiPriority w:val="98"/>
    <w:semiHidden/>
    <w:rsid w:val="00F33259"/>
    <w:pPr>
      <w:ind w:left="851" w:hanging="284"/>
    </w:pPr>
  </w:style>
  <w:style w:type="paragraph" w:styleId="Lijst4">
    <w:name w:val="List 4"/>
    <w:basedOn w:val="ZsysbasisOLCO"/>
    <w:next w:val="BasistekstOLCO"/>
    <w:uiPriority w:val="98"/>
    <w:semiHidden/>
    <w:rsid w:val="00F33259"/>
    <w:pPr>
      <w:ind w:left="1135" w:hanging="284"/>
    </w:pPr>
  </w:style>
  <w:style w:type="paragraph" w:styleId="Lijst5">
    <w:name w:val="List 5"/>
    <w:basedOn w:val="ZsysbasisOLCO"/>
    <w:next w:val="BasistekstOLCO"/>
    <w:uiPriority w:val="98"/>
    <w:semiHidden/>
    <w:rsid w:val="00F33259"/>
    <w:pPr>
      <w:ind w:left="1418" w:hanging="284"/>
    </w:pPr>
  </w:style>
  <w:style w:type="paragraph" w:styleId="Index1">
    <w:name w:val="index 1"/>
    <w:basedOn w:val="ZsysbasisOLCO"/>
    <w:next w:val="BasistekstOLCO"/>
    <w:uiPriority w:val="98"/>
    <w:semiHidden/>
    <w:rsid w:val="00F33259"/>
  </w:style>
  <w:style w:type="paragraph" w:styleId="Lijstopsomteken">
    <w:name w:val="List Bullet"/>
    <w:basedOn w:val="ZsysbasisOLCO"/>
    <w:next w:val="BasistekstOLCO"/>
    <w:uiPriority w:val="98"/>
    <w:semiHidden/>
    <w:rsid w:val="00E7078D"/>
    <w:pPr>
      <w:numPr>
        <w:numId w:val="12"/>
      </w:numPr>
      <w:ind w:left="357" w:hanging="357"/>
    </w:pPr>
  </w:style>
  <w:style w:type="paragraph" w:styleId="Lijstopsomteken2">
    <w:name w:val="List Bullet 2"/>
    <w:basedOn w:val="ZsysbasisOLCO"/>
    <w:next w:val="BasistekstOLCO"/>
    <w:uiPriority w:val="98"/>
    <w:semiHidden/>
    <w:rsid w:val="00E7078D"/>
    <w:pPr>
      <w:numPr>
        <w:numId w:val="13"/>
      </w:numPr>
      <w:ind w:left="641" w:hanging="357"/>
    </w:pPr>
  </w:style>
  <w:style w:type="paragraph" w:styleId="Lijstopsomteken3">
    <w:name w:val="List Bullet 3"/>
    <w:basedOn w:val="ZsysbasisOLCO"/>
    <w:next w:val="BasistekstOLCO"/>
    <w:uiPriority w:val="98"/>
    <w:semiHidden/>
    <w:rsid w:val="00E7078D"/>
    <w:pPr>
      <w:numPr>
        <w:numId w:val="14"/>
      </w:numPr>
      <w:ind w:left="924" w:hanging="357"/>
    </w:pPr>
  </w:style>
  <w:style w:type="paragraph" w:styleId="Lijstopsomteken4">
    <w:name w:val="List Bullet 4"/>
    <w:basedOn w:val="ZsysbasisOLCO"/>
    <w:next w:val="BasistekstOLCO"/>
    <w:uiPriority w:val="98"/>
    <w:semiHidden/>
    <w:rsid w:val="00E7078D"/>
    <w:pPr>
      <w:numPr>
        <w:numId w:val="15"/>
      </w:numPr>
      <w:ind w:left="1208" w:hanging="357"/>
    </w:pPr>
  </w:style>
  <w:style w:type="paragraph" w:styleId="Lijstnummering">
    <w:name w:val="List Number"/>
    <w:basedOn w:val="ZsysbasisOLCO"/>
    <w:next w:val="BasistekstOLCO"/>
    <w:uiPriority w:val="98"/>
    <w:semiHidden/>
    <w:rsid w:val="00705849"/>
    <w:pPr>
      <w:numPr>
        <w:numId w:val="17"/>
      </w:numPr>
      <w:ind w:left="357" w:hanging="357"/>
    </w:pPr>
  </w:style>
  <w:style w:type="paragraph" w:styleId="Lijstnummering2">
    <w:name w:val="List Number 2"/>
    <w:basedOn w:val="ZsysbasisOLCO"/>
    <w:next w:val="BasistekstOLCO"/>
    <w:uiPriority w:val="98"/>
    <w:semiHidden/>
    <w:rsid w:val="00705849"/>
    <w:pPr>
      <w:numPr>
        <w:numId w:val="18"/>
      </w:numPr>
      <w:ind w:left="641" w:hanging="357"/>
    </w:pPr>
  </w:style>
  <w:style w:type="paragraph" w:styleId="Lijstnummering3">
    <w:name w:val="List Number 3"/>
    <w:basedOn w:val="ZsysbasisOLCO"/>
    <w:next w:val="BasistekstOLCO"/>
    <w:uiPriority w:val="98"/>
    <w:semiHidden/>
    <w:rsid w:val="00705849"/>
    <w:pPr>
      <w:numPr>
        <w:numId w:val="19"/>
      </w:numPr>
      <w:ind w:left="924" w:hanging="357"/>
    </w:pPr>
  </w:style>
  <w:style w:type="paragraph" w:styleId="Lijstnummering4">
    <w:name w:val="List Number 4"/>
    <w:basedOn w:val="ZsysbasisOLCO"/>
    <w:next w:val="BasistekstOLCO"/>
    <w:uiPriority w:val="98"/>
    <w:semiHidden/>
    <w:rsid w:val="00705849"/>
    <w:pPr>
      <w:numPr>
        <w:numId w:val="20"/>
      </w:numPr>
      <w:ind w:left="1208" w:hanging="357"/>
    </w:pPr>
  </w:style>
  <w:style w:type="paragraph" w:styleId="Lijstnummering5">
    <w:name w:val="List Number 5"/>
    <w:basedOn w:val="ZsysbasisOLCO"/>
    <w:next w:val="BasistekstOLCO"/>
    <w:uiPriority w:val="98"/>
    <w:semiHidden/>
    <w:rsid w:val="00705849"/>
    <w:pPr>
      <w:numPr>
        <w:numId w:val="21"/>
      </w:numPr>
      <w:ind w:left="1491" w:hanging="357"/>
    </w:pPr>
  </w:style>
  <w:style w:type="paragraph" w:styleId="Lijstvoortzetting">
    <w:name w:val="List Continue"/>
    <w:basedOn w:val="ZsysbasisOLCO"/>
    <w:next w:val="BasistekstOLCO"/>
    <w:uiPriority w:val="98"/>
    <w:semiHidden/>
    <w:rsid w:val="00705849"/>
    <w:pPr>
      <w:ind w:left="284"/>
    </w:pPr>
  </w:style>
  <w:style w:type="paragraph" w:styleId="Lijstvoortzetting2">
    <w:name w:val="List Continue 2"/>
    <w:basedOn w:val="ZsysbasisOLCO"/>
    <w:next w:val="BasistekstOLCO"/>
    <w:uiPriority w:val="98"/>
    <w:semiHidden/>
    <w:rsid w:val="00705849"/>
    <w:pPr>
      <w:ind w:left="567"/>
    </w:pPr>
  </w:style>
  <w:style w:type="paragraph" w:styleId="Lijstvoortzetting3">
    <w:name w:val="List Continue 3"/>
    <w:basedOn w:val="ZsysbasisOLCO"/>
    <w:next w:val="BasistekstOLCO"/>
    <w:uiPriority w:val="98"/>
    <w:semiHidden/>
    <w:rsid w:val="00705849"/>
    <w:pPr>
      <w:ind w:left="851"/>
    </w:pPr>
  </w:style>
  <w:style w:type="paragraph" w:styleId="Lijstvoortzetting4">
    <w:name w:val="List Continue 4"/>
    <w:basedOn w:val="ZsysbasisOLCO"/>
    <w:next w:val="BasistekstOLCO"/>
    <w:uiPriority w:val="98"/>
    <w:semiHidden/>
    <w:rsid w:val="00705849"/>
    <w:pPr>
      <w:ind w:left="1134"/>
    </w:pPr>
  </w:style>
  <w:style w:type="paragraph" w:styleId="Lijstvoortzetting5">
    <w:name w:val="List Continue 5"/>
    <w:basedOn w:val="ZsysbasisOLCO"/>
    <w:next w:val="BasistekstOLCO"/>
    <w:uiPriority w:val="98"/>
    <w:semiHidden/>
    <w:rsid w:val="00705849"/>
    <w:pPr>
      <w:ind w:left="1418"/>
    </w:pPr>
  </w:style>
  <w:style w:type="character" w:styleId="Intensievebenadrukking">
    <w:name w:val="Intense Emphasis"/>
    <w:basedOn w:val="Standaardalinea-lettertype"/>
    <w:uiPriority w:val="98"/>
    <w:semiHidden/>
    <w:rsid w:val="00FC3FA5"/>
    <w:rPr>
      <w:b/>
      <w:bCs/>
      <w:i/>
      <w:iCs/>
      <w:color w:val="auto"/>
    </w:rPr>
  </w:style>
  <w:style w:type="paragraph" w:styleId="Normaalweb">
    <w:name w:val="Normal (Web)"/>
    <w:basedOn w:val="ZsysbasisOLCO"/>
    <w:next w:val="BasistekstOLCO"/>
    <w:uiPriority w:val="98"/>
    <w:semiHidden/>
    <w:rsid w:val="0020607F"/>
  </w:style>
  <w:style w:type="paragraph" w:styleId="Notitiekop">
    <w:name w:val="Note Heading"/>
    <w:basedOn w:val="ZsysbasisOLCO"/>
    <w:next w:val="BasistekstOLCO"/>
    <w:uiPriority w:val="98"/>
    <w:semiHidden/>
    <w:rsid w:val="0020607F"/>
  </w:style>
  <w:style w:type="paragraph" w:styleId="Plattetekst">
    <w:name w:val="Body Text"/>
    <w:basedOn w:val="ZsysbasisOLCO"/>
    <w:next w:val="BasistekstOLCO"/>
    <w:link w:val="PlattetekstChar"/>
    <w:uiPriority w:val="98"/>
    <w:semiHidden/>
    <w:rsid w:val="0020607F"/>
  </w:style>
  <w:style w:type="paragraph" w:styleId="Plattetekst2">
    <w:name w:val="Body Text 2"/>
    <w:basedOn w:val="ZsysbasisOLCO"/>
    <w:next w:val="BasistekstOLCO"/>
    <w:link w:val="Plattetekst2Char"/>
    <w:uiPriority w:val="98"/>
    <w:semiHidden/>
    <w:rsid w:val="00E7078D"/>
  </w:style>
  <w:style w:type="paragraph" w:styleId="Plattetekst3">
    <w:name w:val="Body Text 3"/>
    <w:basedOn w:val="ZsysbasisOLCO"/>
    <w:next w:val="BasistekstOLCO"/>
    <w:uiPriority w:val="98"/>
    <w:semiHidden/>
    <w:rsid w:val="0020607F"/>
  </w:style>
  <w:style w:type="paragraph" w:styleId="Platteteksteersteinspringing">
    <w:name w:val="Body Text First Indent"/>
    <w:basedOn w:val="ZsysbasisOLCO"/>
    <w:next w:val="BasistekstOLCO"/>
    <w:link w:val="PlatteteksteersteinspringingChar"/>
    <w:uiPriority w:val="98"/>
    <w:semiHidden/>
    <w:rsid w:val="00E7078D"/>
    <w:pPr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rsid w:val="00E7078D"/>
    <w:rPr>
      <w:rFonts w:asciiTheme="minorHAnsi" w:hAnsiTheme="minorHAnsi" w:cs="Maiandra GD"/>
      <w:color w:val="000000" w:themeColor="text1"/>
      <w:sz w:val="18"/>
      <w:szCs w:val="18"/>
    </w:rPr>
  </w:style>
  <w:style w:type="paragraph" w:styleId="Plattetekstinspringen">
    <w:name w:val="Body Text Indent"/>
    <w:basedOn w:val="ZsysbasisOLCO"/>
    <w:next w:val="BasistekstOLCO"/>
    <w:link w:val="PlattetekstinspringenChar"/>
    <w:uiPriority w:val="98"/>
    <w:semiHidden/>
    <w:rsid w:val="00E7078D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E7078D"/>
    <w:rPr>
      <w:rFonts w:ascii="Maiandra GD" w:hAnsi="Maiandra GD" w:cs="Maiandra GD"/>
      <w:sz w:val="18"/>
      <w:szCs w:val="18"/>
    </w:rPr>
  </w:style>
  <w:style w:type="paragraph" w:styleId="Platteteksteersteinspringing2">
    <w:name w:val="Body Text First Indent 2"/>
    <w:basedOn w:val="ZsysbasisOLCO"/>
    <w:next w:val="BasistekstOLCO"/>
    <w:link w:val="Platteteksteersteinspringing2Char"/>
    <w:uiPriority w:val="98"/>
    <w:semiHidden/>
    <w:rsid w:val="00E7078D"/>
    <w:pPr>
      <w:ind w:left="360" w:firstLine="360"/>
    </w:pPr>
  </w:style>
  <w:style w:type="table" w:styleId="Professioneletabel">
    <w:name w:val="Table Professional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ZsysbasisOLCOChar">
    <w:name w:val="Zsysbasis OLCO Char"/>
    <w:basedOn w:val="Standaardalinea-lettertype"/>
    <w:link w:val="ZsysbasisOLCO"/>
    <w:semiHidden/>
    <w:rsid w:val="00066DF0"/>
    <w:rPr>
      <w:rFonts w:ascii="Arial" w:hAnsi="Arial" w:cs="Arial"/>
      <w:color w:val="000000" w:themeColor="text1"/>
      <w:sz w:val="18"/>
      <w:szCs w:val="18"/>
    </w:rPr>
  </w:style>
  <w:style w:type="paragraph" w:styleId="Standaardinspringing">
    <w:name w:val="Normal Indent"/>
    <w:basedOn w:val="ZsysbasisOLCO"/>
    <w:next w:val="BasistekstOLCO"/>
    <w:uiPriority w:val="98"/>
    <w:semiHidden/>
    <w:rsid w:val="0020607F"/>
  </w:style>
  <w:style w:type="table" w:styleId="Tabelkolommen1">
    <w:name w:val="Table Columns 1"/>
    <w:basedOn w:val="Standaardtabel"/>
    <w:semiHidden/>
    <w:rsid w:val="008D7BDD"/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rsid w:val="008D7BDD"/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rsid w:val="008D7BD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semiHidden/>
    <w:rsid w:val="008D7BD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rsid w:val="008D7BD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rsid w:val="008D7BD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">
    <w:name w:val="Table Grid"/>
    <w:basedOn w:val="Standaardtabel"/>
    <w:rsid w:val="009225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semiHidden/>
    <w:rsid w:val="008D7BD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rsid w:val="008D7BD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rsid w:val="008D7BD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rsid w:val="008D7BD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semiHidden/>
    <w:rsid w:val="008D7B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erfijndetabel1">
    <w:name w:val="Table Subtle 1"/>
    <w:basedOn w:val="Standaardtabel"/>
    <w:semiHidden/>
    <w:rsid w:val="008D7BD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rsid w:val="008D7BD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oetnootmarkering">
    <w:name w:val="footnote reference"/>
    <w:aliases w:val="Voetnootmarkering OLCO"/>
    <w:basedOn w:val="Standaardalinea-lettertype"/>
    <w:uiPriority w:val="4"/>
    <w:rsid w:val="00CB7600"/>
    <w:rPr>
      <w:vertAlign w:val="superscript"/>
    </w:rPr>
  </w:style>
  <w:style w:type="paragraph" w:styleId="Voetnoottekst">
    <w:name w:val="footnote text"/>
    <w:aliases w:val="Voetnoottekst OLCO"/>
    <w:basedOn w:val="ZsysbasisOLCO"/>
    <w:uiPriority w:val="4"/>
    <w:rsid w:val="00CB7600"/>
    <w:rPr>
      <w:sz w:val="15"/>
    </w:rPr>
  </w:style>
  <w:style w:type="table" w:styleId="Webtabel1">
    <w:name w:val="Table Web 1"/>
    <w:basedOn w:val="Standaardtabel"/>
    <w:semiHidden/>
    <w:rsid w:val="008D7BD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rsid w:val="008D7BD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rsid w:val="008D7BD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uiPriority w:val="98"/>
    <w:semiHidden/>
    <w:rsid w:val="00451FDB"/>
    <w:rPr>
      <w:b w:val="0"/>
      <w:bCs w:val="0"/>
    </w:rPr>
  </w:style>
  <w:style w:type="paragraph" w:styleId="Datum">
    <w:name w:val="Date"/>
    <w:basedOn w:val="ZsysbasisOLCO"/>
    <w:next w:val="BasistekstOLCO"/>
    <w:uiPriority w:val="98"/>
    <w:semiHidden/>
    <w:rsid w:val="0020607F"/>
  </w:style>
  <w:style w:type="paragraph" w:styleId="Tekstzonderopmaak">
    <w:name w:val="Plain Text"/>
    <w:basedOn w:val="ZsysbasisOLCO"/>
    <w:next w:val="BasistekstOLCO"/>
    <w:uiPriority w:val="98"/>
    <w:semiHidden/>
    <w:rsid w:val="0020607F"/>
  </w:style>
  <w:style w:type="paragraph" w:styleId="Ballontekst">
    <w:name w:val="Balloon Text"/>
    <w:basedOn w:val="ZsysbasisOLCO"/>
    <w:next w:val="BasistekstOLCO"/>
    <w:uiPriority w:val="98"/>
    <w:semiHidden/>
    <w:rsid w:val="0020607F"/>
  </w:style>
  <w:style w:type="paragraph" w:styleId="Bijschrift">
    <w:name w:val="caption"/>
    <w:aliases w:val="Bijschrift OLCO"/>
    <w:basedOn w:val="ZsysbasisOLCO"/>
    <w:next w:val="BasistekstOLCO"/>
    <w:uiPriority w:val="4"/>
    <w:qFormat/>
    <w:rsid w:val="006C7217"/>
    <w:pPr>
      <w:spacing w:before="120" w:after="280"/>
    </w:pPr>
    <w:rPr>
      <w:i/>
      <w:color w:val="28AF6B" w:themeColor="accent3"/>
    </w:rPr>
  </w:style>
  <w:style w:type="character" w:customStyle="1" w:styleId="TekstopmerkingChar">
    <w:name w:val="Tekst opmerking Char"/>
    <w:basedOn w:val="ZsysbasisOLCOChar"/>
    <w:link w:val="Tekstopmerking"/>
    <w:semiHidden/>
    <w:rsid w:val="008736AE"/>
    <w:rPr>
      <w:rFonts w:asciiTheme="minorHAnsi" w:hAnsiTheme="minorHAnsi" w:cs="Maiandra GD"/>
      <w:color w:val="000000" w:themeColor="text1"/>
      <w:sz w:val="18"/>
      <w:szCs w:val="18"/>
    </w:rPr>
  </w:style>
  <w:style w:type="paragraph" w:styleId="Documentstructuur">
    <w:name w:val="Document Map"/>
    <w:basedOn w:val="ZsysbasisOLCO"/>
    <w:next w:val="BasistekstOLCO"/>
    <w:uiPriority w:val="98"/>
    <w:semiHidden/>
    <w:rsid w:val="0020607F"/>
  </w:style>
  <w:style w:type="table" w:styleId="Lichtearcering-accent5">
    <w:name w:val="Light Shading Accent 5"/>
    <w:basedOn w:val="Standaardtabel"/>
    <w:uiPriority w:val="60"/>
    <w:semiHidden/>
    <w:rsid w:val="00E07762"/>
    <w:pPr>
      <w:spacing w:line="240" w:lineRule="auto"/>
    </w:pPr>
    <w:rPr>
      <w:color w:val="3FE079" w:themeColor="accent5" w:themeShade="BF"/>
    </w:rPr>
    <w:tblPr>
      <w:tblStyleRowBandSize w:val="1"/>
      <w:tblStyleColBandSize w:val="1"/>
      <w:tblBorders>
        <w:top w:val="single" w:sz="8" w:space="0" w:color="93EEB4" w:themeColor="accent5"/>
        <w:bottom w:val="single" w:sz="8" w:space="0" w:color="93EEB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3EEB4" w:themeColor="accent5"/>
          <w:left w:val="nil"/>
          <w:bottom w:val="single" w:sz="8" w:space="0" w:color="93EEB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3EEB4" w:themeColor="accent5"/>
          <w:left w:val="nil"/>
          <w:bottom w:val="single" w:sz="8" w:space="0" w:color="93EEB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5" w:themeFillTint="3F"/>
      </w:tcPr>
    </w:tblStylePr>
  </w:style>
  <w:style w:type="paragraph" w:styleId="Eindnoottekst">
    <w:name w:val="endnote text"/>
    <w:aliases w:val="Eindnoottekst OLCO"/>
    <w:basedOn w:val="ZsysbasisOLCO"/>
    <w:next w:val="BasistekstOLCO"/>
    <w:uiPriority w:val="4"/>
    <w:rsid w:val="0020607F"/>
  </w:style>
  <w:style w:type="paragraph" w:styleId="Indexkop">
    <w:name w:val="index heading"/>
    <w:basedOn w:val="ZsysbasisOLCO"/>
    <w:next w:val="BasistekstOLCO"/>
    <w:uiPriority w:val="98"/>
    <w:semiHidden/>
    <w:rsid w:val="0020607F"/>
  </w:style>
  <w:style w:type="paragraph" w:styleId="Kopbronvermelding">
    <w:name w:val="toa heading"/>
    <w:basedOn w:val="ZsysbasisOLCO"/>
    <w:next w:val="BasistekstOLCO"/>
    <w:uiPriority w:val="98"/>
    <w:semiHidden/>
    <w:rsid w:val="0020607F"/>
  </w:style>
  <w:style w:type="paragraph" w:styleId="Lijstopsomteken5">
    <w:name w:val="List Bullet 5"/>
    <w:basedOn w:val="ZsysbasisOLCO"/>
    <w:next w:val="BasistekstOLCO"/>
    <w:uiPriority w:val="98"/>
    <w:semiHidden/>
    <w:rsid w:val="00E7078D"/>
    <w:pPr>
      <w:numPr>
        <w:numId w:val="16"/>
      </w:numPr>
      <w:ind w:left="1491" w:hanging="357"/>
    </w:pPr>
  </w:style>
  <w:style w:type="paragraph" w:styleId="Macrotekst">
    <w:name w:val="macro"/>
    <w:basedOn w:val="ZsysbasisOLCO"/>
    <w:next w:val="BasistekstOLCO"/>
    <w:uiPriority w:val="98"/>
    <w:semiHidden/>
    <w:rsid w:val="0020607F"/>
  </w:style>
  <w:style w:type="paragraph" w:styleId="Tekstopmerking">
    <w:name w:val="annotation text"/>
    <w:basedOn w:val="ZsysbasisOLCO"/>
    <w:next w:val="BasistekstOLCO"/>
    <w:link w:val="TekstopmerkingChar"/>
    <w:uiPriority w:val="98"/>
    <w:semiHidden/>
    <w:rsid w:val="0020607F"/>
  </w:style>
  <w:style w:type="character" w:styleId="Intensieveverwijzing">
    <w:name w:val="Intense Reference"/>
    <w:basedOn w:val="Standaardalinea-lettertype"/>
    <w:uiPriority w:val="98"/>
    <w:semiHidden/>
    <w:rsid w:val="00FC3FA5"/>
    <w:rPr>
      <w:b/>
      <w:bCs/>
      <w:smallCaps/>
      <w:color w:val="auto"/>
      <w:spacing w:val="5"/>
      <w:u w:val="single"/>
    </w:rPr>
  </w:style>
  <w:style w:type="character" w:styleId="Verwijzingopmerking">
    <w:name w:val="annotation reference"/>
    <w:basedOn w:val="Standaardalinea-lettertype"/>
    <w:uiPriority w:val="98"/>
    <w:semiHidden/>
    <w:rsid w:val="0020607F"/>
    <w:rPr>
      <w:sz w:val="18"/>
      <w:szCs w:val="18"/>
    </w:rPr>
  </w:style>
  <w:style w:type="paragraph" w:customStyle="1" w:styleId="Opsommingteken1eniveauOLCO">
    <w:name w:val="Opsomming teken 1e niveau OLCO"/>
    <w:basedOn w:val="ZsysbasisOLCO"/>
    <w:uiPriority w:val="4"/>
    <w:rsid w:val="00AD44F1"/>
    <w:pPr>
      <w:numPr>
        <w:numId w:val="30"/>
      </w:numPr>
    </w:pPr>
  </w:style>
  <w:style w:type="paragraph" w:customStyle="1" w:styleId="Opsommingteken2eniveauOLCO">
    <w:name w:val="Opsomming teken 2e niveau OLCO"/>
    <w:basedOn w:val="ZsysbasisOLCO"/>
    <w:uiPriority w:val="4"/>
    <w:rsid w:val="00AD44F1"/>
    <w:pPr>
      <w:numPr>
        <w:ilvl w:val="1"/>
        <w:numId w:val="30"/>
      </w:numPr>
    </w:pPr>
  </w:style>
  <w:style w:type="paragraph" w:customStyle="1" w:styleId="Opsommingteken3eniveauOLCO">
    <w:name w:val="Opsomming teken 3e niveau OLCO"/>
    <w:basedOn w:val="ZsysbasisOLCO"/>
    <w:uiPriority w:val="4"/>
    <w:rsid w:val="00AD44F1"/>
    <w:pPr>
      <w:numPr>
        <w:ilvl w:val="2"/>
        <w:numId w:val="30"/>
      </w:numPr>
    </w:pPr>
  </w:style>
  <w:style w:type="paragraph" w:customStyle="1" w:styleId="Opsommingbolletje1eniveauOLCO">
    <w:name w:val="Opsomming bolletje 1e niveau OLCO"/>
    <w:basedOn w:val="ZsysbasisOLCO"/>
    <w:uiPriority w:val="4"/>
    <w:qFormat/>
    <w:rsid w:val="005017F3"/>
    <w:pPr>
      <w:numPr>
        <w:numId w:val="26"/>
      </w:numPr>
    </w:pPr>
  </w:style>
  <w:style w:type="paragraph" w:customStyle="1" w:styleId="Opsommingbolletje2eniveauOLCO">
    <w:name w:val="Opsomming bolletje 2e niveau OLCO"/>
    <w:basedOn w:val="ZsysbasisOLCO"/>
    <w:uiPriority w:val="4"/>
    <w:qFormat/>
    <w:rsid w:val="005017F3"/>
    <w:pPr>
      <w:numPr>
        <w:ilvl w:val="1"/>
        <w:numId w:val="26"/>
      </w:numPr>
    </w:pPr>
  </w:style>
  <w:style w:type="paragraph" w:customStyle="1" w:styleId="Opsommingbolletje3eniveauOLCO">
    <w:name w:val="Opsomming bolletje 3e niveau OLCO"/>
    <w:basedOn w:val="ZsysbasisOLCO"/>
    <w:uiPriority w:val="4"/>
    <w:qFormat/>
    <w:rsid w:val="005017F3"/>
    <w:pPr>
      <w:numPr>
        <w:ilvl w:val="2"/>
        <w:numId w:val="26"/>
      </w:numPr>
    </w:pPr>
  </w:style>
  <w:style w:type="numbering" w:customStyle="1" w:styleId="OpsommingbolletjeOLCO">
    <w:name w:val="Opsomming bolletje OLCO"/>
    <w:uiPriority w:val="4"/>
    <w:semiHidden/>
    <w:rsid w:val="005017F3"/>
    <w:pPr>
      <w:numPr>
        <w:numId w:val="1"/>
      </w:numPr>
    </w:pPr>
  </w:style>
  <w:style w:type="paragraph" w:customStyle="1" w:styleId="Opsommingkleineletter1eniveauOLCO">
    <w:name w:val="Opsomming kleine letter 1e niveau OLCO"/>
    <w:basedOn w:val="ZsysbasisOLCO"/>
    <w:uiPriority w:val="4"/>
    <w:qFormat/>
    <w:rsid w:val="00B01DA1"/>
    <w:pPr>
      <w:numPr>
        <w:numId w:val="22"/>
      </w:numPr>
    </w:pPr>
  </w:style>
  <w:style w:type="paragraph" w:customStyle="1" w:styleId="Opsommingkleineletter2eniveauOLCO">
    <w:name w:val="Opsomming kleine letter 2e niveau OLCO"/>
    <w:basedOn w:val="ZsysbasisOLCO"/>
    <w:uiPriority w:val="4"/>
    <w:qFormat/>
    <w:rsid w:val="00B01DA1"/>
    <w:pPr>
      <w:numPr>
        <w:ilvl w:val="1"/>
        <w:numId w:val="22"/>
      </w:numPr>
    </w:pPr>
  </w:style>
  <w:style w:type="paragraph" w:customStyle="1" w:styleId="Opsommingkleineletter3eniveauOLCO">
    <w:name w:val="Opsomming kleine letter 3e niveau OLCO"/>
    <w:basedOn w:val="ZsysbasisOLCO"/>
    <w:uiPriority w:val="4"/>
    <w:qFormat/>
    <w:rsid w:val="00B01DA1"/>
    <w:pPr>
      <w:numPr>
        <w:ilvl w:val="2"/>
        <w:numId w:val="22"/>
      </w:numPr>
    </w:pPr>
  </w:style>
  <w:style w:type="numbering" w:customStyle="1" w:styleId="OpsommingkleineletterOLCO">
    <w:name w:val="Opsomming kleine letter OLCO"/>
    <w:uiPriority w:val="4"/>
    <w:semiHidden/>
    <w:rsid w:val="00B01DA1"/>
    <w:pPr>
      <w:numPr>
        <w:numId w:val="8"/>
      </w:numPr>
    </w:pPr>
  </w:style>
  <w:style w:type="paragraph" w:customStyle="1" w:styleId="Opsommingnummer1eniveauOLCO">
    <w:name w:val="Opsomming nummer 1e niveau OLCO"/>
    <w:basedOn w:val="ZsysbasisOLCO"/>
    <w:uiPriority w:val="4"/>
    <w:qFormat/>
    <w:rsid w:val="00B01DA1"/>
    <w:pPr>
      <w:numPr>
        <w:numId w:val="23"/>
      </w:numPr>
    </w:pPr>
  </w:style>
  <w:style w:type="paragraph" w:customStyle="1" w:styleId="Opsommingnummer2eniveauOLCO">
    <w:name w:val="Opsomming nummer 2e niveau OLCO"/>
    <w:basedOn w:val="ZsysbasisOLCO"/>
    <w:uiPriority w:val="4"/>
    <w:qFormat/>
    <w:rsid w:val="00B01DA1"/>
    <w:pPr>
      <w:numPr>
        <w:ilvl w:val="1"/>
        <w:numId w:val="23"/>
      </w:numPr>
    </w:pPr>
  </w:style>
  <w:style w:type="paragraph" w:customStyle="1" w:styleId="Opsommingnummer3eniveauOLCO">
    <w:name w:val="Opsomming nummer 3e niveau OLCO"/>
    <w:basedOn w:val="ZsysbasisOLCO"/>
    <w:uiPriority w:val="4"/>
    <w:qFormat/>
    <w:rsid w:val="00B01DA1"/>
    <w:pPr>
      <w:numPr>
        <w:ilvl w:val="2"/>
        <w:numId w:val="23"/>
      </w:numPr>
    </w:pPr>
  </w:style>
  <w:style w:type="numbering" w:customStyle="1" w:styleId="OpsommingnummerOLCO">
    <w:name w:val="Opsomming nummer OLCO"/>
    <w:uiPriority w:val="4"/>
    <w:semiHidden/>
    <w:rsid w:val="00B01DA1"/>
    <w:pPr>
      <w:numPr>
        <w:numId w:val="2"/>
      </w:numPr>
    </w:pPr>
  </w:style>
  <w:style w:type="paragraph" w:customStyle="1" w:styleId="Opsommingopenrondje1eniveauOLCO">
    <w:name w:val="Opsomming open rondje 1e niveau OLCO"/>
    <w:basedOn w:val="ZsysbasisOLCO"/>
    <w:uiPriority w:val="4"/>
    <w:rsid w:val="00957CCB"/>
    <w:pPr>
      <w:numPr>
        <w:numId w:val="27"/>
      </w:numPr>
    </w:pPr>
  </w:style>
  <w:style w:type="paragraph" w:customStyle="1" w:styleId="Opsommingopenrondje2eniveauOLCO">
    <w:name w:val="Opsomming open rondje 2e niveau OLCO"/>
    <w:basedOn w:val="ZsysbasisOLCO"/>
    <w:uiPriority w:val="4"/>
    <w:rsid w:val="00957CCB"/>
    <w:pPr>
      <w:numPr>
        <w:ilvl w:val="1"/>
        <w:numId w:val="27"/>
      </w:numPr>
    </w:pPr>
  </w:style>
  <w:style w:type="paragraph" w:customStyle="1" w:styleId="Opsommingopenrondje3eniveauOLCO">
    <w:name w:val="Opsomming open rondje 3e niveau OLCO"/>
    <w:basedOn w:val="ZsysbasisOLCO"/>
    <w:uiPriority w:val="4"/>
    <w:rsid w:val="00957CCB"/>
    <w:pPr>
      <w:numPr>
        <w:ilvl w:val="2"/>
        <w:numId w:val="27"/>
      </w:numPr>
    </w:pPr>
  </w:style>
  <w:style w:type="numbering" w:customStyle="1" w:styleId="OpsommingopenrondjeOLCO">
    <w:name w:val="Opsomming open rondje OLCO"/>
    <w:uiPriority w:val="4"/>
    <w:semiHidden/>
    <w:rsid w:val="00957CCB"/>
    <w:pPr>
      <w:numPr>
        <w:numId w:val="3"/>
      </w:numPr>
    </w:pPr>
  </w:style>
  <w:style w:type="paragraph" w:customStyle="1" w:styleId="Opsommingstreepje1eniveauOLCO">
    <w:name w:val="Opsomming streepje 1e niveau OLCO"/>
    <w:basedOn w:val="ZsysbasisOLCO"/>
    <w:uiPriority w:val="4"/>
    <w:qFormat/>
    <w:rsid w:val="00B01DA1"/>
    <w:pPr>
      <w:numPr>
        <w:numId w:val="28"/>
      </w:numPr>
    </w:pPr>
  </w:style>
  <w:style w:type="paragraph" w:customStyle="1" w:styleId="Opsommingstreepje2eniveauOLCO">
    <w:name w:val="Opsomming streepje 2e niveau OLCO"/>
    <w:basedOn w:val="ZsysbasisOLCO"/>
    <w:uiPriority w:val="4"/>
    <w:qFormat/>
    <w:rsid w:val="00B01DA1"/>
    <w:pPr>
      <w:numPr>
        <w:ilvl w:val="1"/>
        <w:numId w:val="28"/>
      </w:numPr>
    </w:pPr>
  </w:style>
  <w:style w:type="paragraph" w:customStyle="1" w:styleId="Opsommingstreepje3eniveauOLCO">
    <w:name w:val="Opsomming streepje 3e niveau OLCO"/>
    <w:basedOn w:val="ZsysbasisOLCO"/>
    <w:uiPriority w:val="4"/>
    <w:qFormat/>
    <w:rsid w:val="00B01DA1"/>
    <w:pPr>
      <w:numPr>
        <w:ilvl w:val="2"/>
        <w:numId w:val="28"/>
      </w:numPr>
    </w:pPr>
  </w:style>
  <w:style w:type="numbering" w:customStyle="1" w:styleId="OpsommingstreepjeOLCO">
    <w:name w:val="Opsomming streepje OLCO"/>
    <w:uiPriority w:val="4"/>
    <w:semiHidden/>
    <w:rsid w:val="00B01DA1"/>
    <w:pPr>
      <w:numPr>
        <w:numId w:val="4"/>
      </w:numPr>
    </w:pPr>
  </w:style>
  <w:style w:type="character" w:styleId="Titelvanboek">
    <w:name w:val="Book Title"/>
    <w:basedOn w:val="Standaardalinea-lettertype"/>
    <w:uiPriority w:val="98"/>
    <w:semiHidden/>
    <w:rsid w:val="00E07762"/>
    <w:rPr>
      <w:b/>
      <w:bCs/>
      <w:smallCaps/>
      <w:spacing w:val="5"/>
    </w:rPr>
  </w:style>
  <w:style w:type="character" w:styleId="Tekstvantijdelijkeaanduiding">
    <w:name w:val="Placeholder Text"/>
    <w:basedOn w:val="zsysVeldMarkering"/>
    <w:uiPriority w:val="98"/>
    <w:semiHidden/>
    <w:rsid w:val="004C51F8"/>
    <w:rPr>
      <w:color w:val="000000"/>
      <w:bdr w:val="none" w:sz="0" w:space="0" w:color="auto"/>
      <w:shd w:val="clear" w:color="auto" w:fill="FFFF00"/>
    </w:rPr>
  </w:style>
  <w:style w:type="character" w:styleId="Subtieleverwijzing">
    <w:name w:val="Subtle Reference"/>
    <w:basedOn w:val="Standaardalinea-lettertype"/>
    <w:uiPriority w:val="98"/>
    <w:semiHidden/>
    <w:rsid w:val="008736AE"/>
    <w:rPr>
      <w:smallCaps/>
      <w:color w:val="auto"/>
      <w:u w:val="single"/>
    </w:rPr>
  </w:style>
  <w:style w:type="character" w:styleId="Subtielebenadrukking">
    <w:name w:val="Subtle Emphasis"/>
    <w:basedOn w:val="Standaardalinea-lettertype"/>
    <w:uiPriority w:val="98"/>
    <w:semiHidden/>
    <w:rsid w:val="00FC3FA5"/>
    <w:rPr>
      <w:i/>
      <w:iCs/>
      <w:color w:val="auto"/>
    </w:rPr>
  </w:style>
  <w:style w:type="table" w:styleId="Lichtearcering-accent4">
    <w:name w:val="Light Shading Accent 4"/>
    <w:basedOn w:val="Standaardtabel"/>
    <w:uiPriority w:val="60"/>
    <w:semiHidden/>
    <w:rsid w:val="00E07762"/>
    <w:pPr>
      <w:spacing w:line="240" w:lineRule="auto"/>
    </w:pPr>
    <w:rPr>
      <w:color w:val="0D3032" w:themeColor="accent4" w:themeShade="BF"/>
    </w:rPr>
    <w:tblPr>
      <w:tblStyleRowBandSize w:val="1"/>
      <w:tblStyleColBandSize w:val="1"/>
      <w:tblBorders>
        <w:top w:val="single" w:sz="8" w:space="0" w:color="124143" w:themeColor="accent4"/>
        <w:bottom w:val="single" w:sz="8" w:space="0" w:color="124143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24143" w:themeColor="accent4"/>
          <w:left w:val="nil"/>
          <w:bottom w:val="single" w:sz="8" w:space="0" w:color="124143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24143" w:themeColor="accent4"/>
          <w:left w:val="nil"/>
          <w:bottom w:val="single" w:sz="8" w:space="0" w:color="124143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CE6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CE6E8" w:themeFill="accent4" w:themeFillTint="3F"/>
      </w:tcPr>
    </w:tblStylePr>
  </w:style>
  <w:style w:type="table" w:styleId="Lichtearcering-accent3">
    <w:name w:val="Light Shading Accent 3"/>
    <w:basedOn w:val="Standaardtabel"/>
    <w:uiPriority w:val="60"/>
    <w:semiHidden/>
    <w:rsid w:val="00E07762"/>
    <w:pPr>
      <w:spacing w:line="240" w:lineRule="auto"/>
    </w:pPr>
    <w:rPr>
      <w:color w:val="1E834F" w:themeColor="accent3" w:themeShade="BF"/>
    </w:rPr>
    <w:tblPr>
      <w:tblStyleRowBandSize w:val="1"/>
      <w:tblStyleColBandSize w:val="1"/>
      <w:tblBorders>
        <w:top w:val="single" w:sz="8" w:space="0" w:color="28AF6B" w:themeColor="accent3"/>
        <w:bottom w:val="single" w:sz="8" w:space="0" w:color="28AF6B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8AF6B" w:themeColor="accent3"/>
          <w:left w:val="nil"/>
          <w:bottom w:val="single" w:sz="8" w:space="0" w:color="28AF6B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8AF6B" w:themeColor="accent3"/>
          <w:left w:val="nil"/>
          <w:bottom w:val="single" w:sz="8" w:space="0" w:color="28AF6B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3F1D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3F1DA" w:themeFill="accent3" w:themeFillTint="3F"/>
      </w:tcPr>
    </w:tblStylePr>
  </w:style>
  <w:style w:type="table" w:styleId="Lichtearcering-accent2">
    <w:name w:val="Light Shading Accent 2"/>
    <w:basedOn w:val="Standaardtabel"/>
    <w:uiPriority w:val="60"/>
    <w:semiHidden/>
    <w:rsid w:val="00E07762"/>
    <w:pPr>
      <w:spacing w:line="240" w:lineRule="auto"/>
    </w:pPr>
    <w:rPr>
      <w:color w:val="00AD58" w:themeColor="accent2" w:themeShade="BF"/>
    </w:rPr>
    <w:tblPr>
      <w:tblStyleRowBandSize w:val="1"/>
      <w:tblStyleColBandSize w:val="1"/>
      <w:tblBorders>
        <w:top w:val="single" w:sz="8" w:space="0" w:color="00E776" w:themeColor="accent2"/>
        <w:bottom w:val="single" w:sz="8" w:space="0" w:color="00E776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E776" w:themeColor="accent2"/>
          <w:left w:val="nil"/>
          <w:bottom w:val="single" w:sz="8" w:space="0" w:color="00E776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E776" w:themeColor="accent2"/>
          <w:left w:val="nil"/>
          <w:bottom w:val="single" w:sz="8" w:space="0" w:color="00E776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2" w:themeFillTint="3F"/>
      </w:tcPr>
    </w:tblStylePr>
  </w:style>
  <w:style w:type="table" w:styleId="Lichtraster-accent6">
    <w:name w:val="Light Grid Accent 6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E776" w:themeColor="accent6"/>
        <w:left w:val="single" w:sz="8" w:space="0" w:color="00E776" w:themeColor="accent6"/>
        <w:bottom w:val="single" w:sz="8" w:space="0" w:color="00E776" w:themeColor="accent6"/>
        <w:right w:val="single" w:sz="8" w:space="0" w:color="00E776" w:themeColor="accent6"/>
        <w:insideH w:val="single" w:sz="8" w:space="0" w:color="00E776" w:themeColor="accent6"/>
        <w:insideV w:val="single" w:sz="8" w:space="0" w:color="00E77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18" w:space="0" w:color="00E776" w:themeColor="accent6"/>
          <w:right w:val="single" w:sz="8" w:space="0" w:color="00E776" w:themeColor="accent6"/>
          <w:insideH w:val="nil"/>
          <w:insideV w:val="single" w:sz="8" w:space="0" w:color="00E77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  <w:insideH w:val="nil"/>
          <w:insideV w:val="single" w:sz="8" w:space="0" w:color="00E77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</w:tcBorders>
      </w:tcPr>
    </w:tblStylePr>
    <w:tblStylePr w:type="band1Vert"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</w:tcBorders>
        <w:shd w:val="clear" w:color="auto" w:fill="BAFFDD" w:themeFill="accent6" w:themeFillTint="3F"/>
      </w:tcPr>
    </w:tblStylePr>
    <w:tblStylePr w:type="band1Horz"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  <w:insideV w:val="single" w:sz="8" w:space="0" w:color="00E776" w:themeColor="accent6"/>
        </w:tcBorders>
        <w:shd w:val="clear" w:color="auto" w:fill="BAFFDD" w:themeFill="accent6" w:themeFillTint="3F"/>
      </w:tcPr>
    </w:tblStylePr>
    <w:tblStylePr w:type="band2Horz"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  <w:insideV w:val="single" w:sz="8" w:space="0" w:color="00E776" w:themeColor="accent6"/>
        </w:tcBorders>
      </w:tcPr>
    </w:tblStylePr>
  </w:style>
  <w:style w:type="table" w:styleId="Lichtraster-accent5">
    <w:name w:val="Light Grid Accent 5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93EEB4" w:themeColor="accent5"/>
        <w:left w:val="single" w:sz="8" w:space="0" w:color="93EEB4" w:themeColor="accent5"/>
        <w:bottom w:val="single" w:sz="8" w:space="0" w:color="93EEB4" w:themeColor="accent5"/>
        <w:right w:val="single" w:sz="8" w:space="0" w:color="93EEB4" w:themeColor="accent5"/>
        <w:insideH w:val="single" w:sz="8" w:space="0" w:color="93EEB4" w:themeColor="accent5"/>
        <w:insideV w:val="single" w:sz="8" w:space="0" w:color="93EEB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18" w:space="0" w:color="93EEB4" w:themeColor="accent5"/>
          <w:right w:val="single" w:sz="8" w:space="0" w:color="93EEB4" w:themeColor="accent5"/>
          <w:insideH w:val="nil"/>
          <w:insideV w:val="single" w:sz="8" w:space="0" w:color="93EEB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  <w:insideH w:val="nil"/>
          <w:insideV w:val="single" w:sz="8" w:space="0" w:color="93EEB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</w:tcBorders>
      </w:tcPr>
    </w:tblStylePr>
    <w:tblStylePr w:type="band1Vert"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</w:tcBorders>
        <w:shd w:val="clear" w:color="auto" w:fill="E4FAEC" w:themeFill="accent5" w:themeFillTint="3F"/>
      </w:tcPr>
    </w:tblStylePr>
    <w:tblStylePr w:type="band1Horz"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  <w:insideV w:val="single" w:sz="8" w:space="0" w:color="93EEB4" w:themeColor="accent5"/>
        </w:tcBorders>
        <w:shd w:val="clear" w:color="auto" w:fill="E4FAEC" w:themeFill="accent5" w:themeFillTint="3F"/>
      </w:tcPr>
    </w:tblStylePr>
    <w:tblStylePr w:type="band2Horz"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  <w:insideV w:val="single" w:sz="8" w:space="0" w:color="93EEB4" w:themeColor="accent5"/>
        </w:tcBorders>
      </w:tcPr>
    </w:tblStylePr>
  </w:style>
  <w:style w:type="table" w:styleId="Lichtraster-accent4">
    <w:name w:val="Light Grid Accent 4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124143" w:themeColor="accent4"/>
        <w:left w:val="single" w:sz="8" w:space="0" w:color="124143" w:themeColor="accent4"/>
        <w:bottom w:val="single" w:sz="8" w:space="0" w:color="124143" w:themeColor="accent4"/>
        <w:right w:val="single" w:sz="8" w:space="0" w:color="124143" w:themeColor="accent4"/>
        <w:insideH w:val="single" w:sz="8" w:space="0" w:color="124143" w:themeColor="accent4"/>
        <w:insideV w:val="single" w:sz="8" w:space="0" w:color="124143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18" w:space="0" w:color="124143" w:themeColor="accent4"/>
          <w:right w:val="single" w:sz="8" w:space="0" w:color="124143" w:themeColor="accent4"/>
          <w:insideH w:val="nil"/>
          <w:insideV w:val="single" w:sz="8" w:space="0" w:color="124143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  <w:insideH w:val="nil"/>
          <w:insideV w:val="single" w:sz="8" w:space="0" w:color="124143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</w:tcBorders>
      </w:tcPr>
    </w:tblStylePr>
    <w:tblStylePr w:type="band1Vert"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</w:tcBorders>
        <w:shd w:val="clear" w:color="auto" w:fill="ACE6E8" w:themeFill="accent4" w:themeFillTint="3F"/>
      </w:tcPr>
    </w:tblStylePr>
    <w:tblStylePr w:type="band1Horz"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  <w:insideV w:val="single" w:sz="8" w:space="0" w:color="124143" w:themeColor="accent4"/>
        </w:tcBorders>
        <w:shd w:val="clear" w:color="auto" w:fill="ACE6E8" w:themeFill="accent4" w:themeFillTint="3F"/>
      </w:tcPr>
    </w:tblStylePr>
    <w:tblStylePr w:type="band2Horz"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  <w:insideV w:val="single" w:sz="8" w:space="0" w:color="124143" w:themeColor="accent4"/>
        </w:tcBorders>
      </w:tcPr>
    </w:tblStylePr>
  </w:style>
  <w:style w:type="table" w:styleId="Lichtraster-accent3">
    <w:name w:val="Light Grid Accent 3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8AF6B" w:themeColor="accent3"/>
        <w:left w:val="single" w:sz="8" w:space="0" w:color="28AF6B" w:themeColor="accent3"/>
        <w:bottom w:val="single" w:sz="8" w:space="0" w:color="28AF6B" w:themeColor="accent3"/>
        <w:right w:val="single" w:sz="8" w:space="0" w:color="28AF6B" w:themeColor="accent3"/>
        <w:insideH w:val="single" w:sz="8" w:space="0" w:color="28AF6B" w:themeColor="accent3"/>
        <w:insideV w:val="single" w:sz="8" w:space="0" w:color="28AF6B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18" w:space="0" w:color="28AF6B" w:themeColor="accent3"/>
          <w:right w:val="single" w:sz="8" w:space="0" w:color="28AF6B" w:themeColor="accent3"/>
          <w:insideH w:val="nil"/>
          <w:insideV w:val="single" w:sz="8" w:space="0" w:color="28AF6B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  <w:insideH w:val="nil"/>
          <w:insideV w:val="single" w:sz="8" w:space="0" w:color="28AF6B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</w:tcBorders>
      </w:tcPr>
    </w:tblStylePr>
    <w:tblStylePr w:type="band1Vert"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</w:tcBorders>
        <w:shd w:val="clear" w:color="auto" w:fill="C3F1DA" w:themeFill="accent3" w:themeFillTint="3F"/>
      </w:tcPr>
    </w:tblStylePr>
    <w:tblStylePr w:type="band1Horz"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  <w:insideV w:val="single" w:sz="8" w:space="0" w:color="28AF6B" w:themeColor="accent3"/>
        </w:tcBorders>
        <w:shd w:val="clear" w:color="auto" w:fill="C3F1DA" w:themeFill="accent3" w:themeFillTint="3F"/>
      </w:tcPr>
    </w:tblStylePr>
    <w:tblStylePr w:type="band2Horz"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  <w:insideV w:val="single" w:sz="8" w:space="0" w:color="28AF6B" w:themeColor="accent3"/>
        </w:tcBorders>
      </w:tcPr>
    </w:tblStylePr>
  </w:style>
  <w:style w:type="table" w:styleId="Lichtraster-accent2">
    <w:name w:val="Light Grid Accent 2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E776" w:themeColor="accent2"/>
        <w:left w:val="single" w:sz="8" w:space="0" w:color="00E776" w:themeColor="accent2"/>
        <w:bottom w:val="single" w:sz="8" w:space="0" w:color="00E776" w:themeColor="accent2"/>
        <w:right w:val="single" w:sz="8" w:space="0" w:color="00E776" w:themeColor="accent2"/>
        <w:insideH w:val="single" w:sz="8" w:space="0" w:color="00E776" w:themeColor="accent2"/>
        <w:insideV w:val="single" w:sz="8" w:space="0" w:color="00E776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18" w:space="0" w:color="00E776" w:themeColor="accent2"/>
          <w:right w:val="single" w:sz="8" w:space="0" w:color="00E776" w:themeColor="accent2"/>
          <w:insideH w:val="nil"/>
          <w:insideV w:val="single" w:sz="8" w:space="0" w:color="00E776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  <w:insideH w:val="nil"/>
          <w:insideV w:val="single" w:sz="8" w:space="0" w:color="00E776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</w:tcBorders>
      </w:tcPr>
    </w:tblStylePr>
    <w:tblStylePr w:type="band1Vert"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</w:tcBorders>
        <w:shd w:val="clear" w:color="auto" w:fill="BAFFDD" w:themeFill="accent2" w:themeFillTint="3F"/>
      </w:tcPr>
    </w:tblStylePr>
    <w:tblStylePr w:type="band1Horz"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  <w:insideV w:val="single" w:sz="8" w:space="0" w:color="00E776" w:themeColor="accent2"/>
        </w:tcBorders>
        <w:shd w:val="clear" w:color="auto" w:fill="BAFFDD" w:themeFill="accent2" w:themeFillTint="3F"/>
      </w:tcPr>
    </w:tblStylePr>
    <w:tblStylePr w:type="band2Horz"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  <w:insideV w:val="single" w:sz="8" w:space="0" w:color="00E776" w:themeColor="accent2"/>
        </w:tcBorders>
      </w:tcPr>
    </w:tblStylePr>
  </w:style>
  <w:style w:type="table" w:styleId="Kleurrijkelijst-accent6">
    <w:name w:val="Colorful List Accent 6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FFF1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0E385" w:themeFill="accent5" w:themeFillShade="CC"/>
      </w:tcPr>
    </w:tblStylePr>
    <w:tblStylePr w:type="lastRow">
      <w:rPr>
        <w:b/>
        <w:bCs/>
        <w:color w:val="50E38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FFDD" w:themeFill="accent6" w:themeFillTint="3F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Kleurrijkelijst-accent5">
    <w:name w:val="Colorful List Accent 5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4FDF7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B85E" w:themeFill="accent6" w:themeFillShade="CC"/>
      </w:tcPr>
    </w:tblStylePr>
    <w:tblStylePr w:type="lastRow">
      <w:rPr>
        <w:b/>
        <w:bCs/>
        <w:color w:val="00B85E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FAEC" w:themeFill="accent5" w:themeFillTint="3F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Kleurrijkelijst-accent4">
    <w:name w:val="Colorful List Accent 4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EF5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08B55" w:themeFill="accent3" w:themeFillShade="CC"/>
      </w:tcPr>
    </w:tblStylePr>
    <w:tblStylePr w:type="lastRow">
      <w:rPr>
        <w:b/>
        <w:bCs/>
        <w:color w:val="208B55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E6E8" w:themeFill="accent4" w:themeFillTint="3F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Kleurrijkelijst-accent3">
    <w:name w:val="Colorful List Accent 3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7F9F0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E3335" w:themeFill="accent4" w:themeFillShade="CC"/>
      </w:tcPr>
    </w:tblStylePr>
    <w:tblStylePr w:type="lastRow">
      <w:rPr>
        <w:b/>
        <w:bCs/>
        <w:color w:val="0E3335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F1DA" w:themeFill="accent3" w:themeFillTint="3F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Kleurrijkelijst-accent2">
    <w:name w:val="Colorful List Accent 2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FFF1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B85E" w:themeFill="accent2" w:themeFillShade="CC"/>
      </w:tcPr>
    </w:tblStylePr>
    <w:tblStylePr w:type="lastRow">
      <w:rPr>
        <w:b/>
        <w:bCs/>
        <w:color w:val="00B85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FFDD" w:themeFill="accent2" w:themeFillTint="3F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Kleurrijkelijst-accent1">
    <w:name w:val="Colorful List Accent 1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4FDF7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B85E" w:themeFill="accent2" w:themeFillShade="CC"/>
      </w:tcPr>
    </w:tblStylePr>
    <w:tblStylePr w:type="lastRow">
      <w:rPr>
        <w:b/>
        <w:bCs/>
        <w:color w:val="00B85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FAEC" w:themeFill="accent1" w:themeFillTint="3F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Kleurrijkearcering-accent6">
    <w:name w:val="Colorful Shading Accent 6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3EEB4" w:themeColor="accent5"/>
        <w:left w:val="single" w:sz="4" w:space="0" w:color="00E776" w:themeColor="accent6"/>
        <w:bottom w:val="single" w:sz="4" w:space="0" w:color="00E776" w:themeColor="accent6"/>
        <w:right w:val="single" w:sz="4" w:space="0" w:color="00E77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FF1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3EEB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8A46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8A46" w:themeColor="accent6" w:themeShade="99"/>
          <w:insideV w:val="nil"/>
        </w:tcBorders>
        <w:shd w:val="clear" w:color="auto" w:fill="008A46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A46" w:themeFill="accent6" w:themeFillShade="99"/>
      </w:tcPr>
    </w:tblStylePr>
    <w:tblStylePr w:type="band1Vert">
      <w:tblPr/>
      <w:tcPr>
        <w:shd w:val="clear" w:color="auto" w:fill="8FFFC8" w:themeFill="accent6" w:themeFillTint="66"/>
      </w:tcPr>
    </w:tblStylePr>
    <w:tblStylePr w:type="band1Horz">
      <w:tblPr/>
      <w:tcPr>
        <w:shd w:val="clear" w:color="auto" w:fill="74FFB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E776" w:themeColor="accent6"/>
        <w:left w:val="single" w:sz="4" w:space="0" w:color="93EEB4" w:themeColor="accent5"/>
        <w:bottom w:val="single" w:sz="4" w:space="0" w:color="93EEB4" w:themeColor="accent5"/>
        <w:right w:val="single" w:sz="4" w:space="0" w:color="93EEB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DF7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E77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FC75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FC75C" w:themeColor="accent5" w:themeShade="99"/>
          <w:insideV w:val="nil"/>
        </w:tcBorders>
        <w:shd w:val="clear" w:color="auto" w:fill="1FC75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C75C" w:themeFill="accent5" w:themeFillShade="99"/>
      </w:tcPr>
    </w:tblStylePr>
    <w:tblStylePr w:type="band1Vert">
      <w:tblPr/>
      <w:tcPr>
        <w:shd w:val="clear" w:color="auto" w:fill="D3F8E0" w:themeFill="accent5" w:themeFillTint="66"/>
      </w:tcPr>
    </w:tblStylePr>
    <w:tblStylePr w:type="band1Horz">
      <w:tblPr/>
      <w:tcPr>
        <w:shd w:val="clear" w:color="auto" w:fill="C9F6D9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4">
    <w:name w:val="Colorful Shading Accent 4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8AF6B" w:themeColor="accent3"/>
        <w:left w:val="single" w:sz="4" w:space="0" w:color="124143" w:themeColor="accent4"/>
        <w:bottom w:val="single" w:sz="4" w:space="0" w:color="124143" w:themeColor="accent4"/>
        <w:right w:val="single" w:sz="4" w:space="0" w:color="124143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F5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8AF6B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A2628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A2628" w:themeColor="accent4" w:themeShade="99"/>
          <w:insideV w:val="nil"/>
        </w:tcBorders>
        <w:shd w:val="clear" w:color="auto" w:fill="0A2628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A2628" w:themeFill="accent4" w:themeFillShade="99"/>
      </w:tcPr>
    </w:tblStylePr>
    <w:tblStylePr w:type="band1Vert">
      <w:tblPr/>
      <w:tcPr>
        <w:shd w:val="clear" w:color="auto" w:fill="79D6DB" w:themeFill="accent4" w:themeFillTint="66"/>
      </w:tcPr>
    </w:tblStylePr>
    <w:tblStylePr w:type="band1Horz">
      <w:tblPr/>
      <w:tcPr>
        <w:shd w:val="clear" w:color="auto" w:fill="58CDD2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24143" w:themeColor="accent4"/>
        <w:left w:val="single" w:sz="4" w:space="0" w:color="28AF6B" w:themeColor="accent3"/>
        <w:bottom w:val="single" w:sz="4" w:space="0" w:color="28AF6B" w:themeColor="accent3"/>
        <w:right w:val="single" w:sz="4" w:space="0" w:color="28AF6B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7F9F0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2414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8684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86840" w:themeColor="accent3" w:themeShade="99"/>
          <w:insideV w:val="nil"/>
        </w:tcBorders>
        <w:shd w:val="clear" w:color="auto" w:fill="18684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86840" w:themeFill="accent3" w:themeFillShade="99"/>
      </w:tcPr>
    </w:tblStylePr>
    <w:tblStylePr w:type="band1Vert">
      <w:tblPr/>
      <w:tcPr>
        <w:shd w:val="clear" w:color="auto" w:fill="9EE9C3" w:themeFill="accent3" w:themeFillTint="66"/>
      </w:tcPr>
    </w:tblStylePr>
    <w:tblStylePr w:type="band1Horz">
      <w:tblPr/>
      <w:tcPr>
        <w:shd w:val="clear" w:color="auto" w:fill="87E3B4" w:themeFill="accent3" w:themeFillTint="7F"/>
      </w:tcPr>
    </w:tblStylePr>
  </w:style>
  <w:style w:type="table" w:styleId="Kleurrijkearcering-accent2">
    <w:name w:val="Colorful Shading Accent 2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E776" w:themeColor="accent2"/>
        <w:left w:val="single" w:sz="4" w:space="0" w:color="00E776" w:themeColor="accent2"/>
        <w:bottom w:val="single" w:sz="4" w:space="0" w:color="00E776" w:themeColor="accent2"/>
        <w:right w:val="single" w:sz="4" w:space="0" w:color="00E776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FF1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E77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8A46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8A46" w:themeColor="accent2" w:themeShade="99"/>
          <w:insideV w:val="nil"/>
        </w:tcBorders>
        <w:shd w:val="clear" w:color="auto" w:fill="008A46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A46" w:themeFill="accent2" w:themeFillShade="99"/>
      </w:tcPr>
    </w:tblStylePr>
    <w:tblStylePr w:type="band1Vert">
      <w:tblPr/>
      <w:tcPr>
        <w:shd w:val="clear" w:color="auto" w:fill="8FFFC8" w:themeFill="accent2" w:themeFillTint="66"/>
      </w:tcPr>
    </w:tblStylePr>
    <w:tblStylePr w:type="band1Horz">
      <w:tblPr/>
      <w:tcPr>
        <w:shd w:val="clear" w:color="auto" w:fill="74FFBA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E776" w:themeColor="accent2"/>
        <w:left w:val="single" w:sz="4" w:space="0" w:color="93EEB4" w:themeColor="accent1"/>
        <w:bottom w:val="single" w:sz="4" w:space="0" w:color="93EEB4" w:themeColor="accent1"/>
        <w:right w:val="single" w:sz="4" w:space="0" w:color="93EEB4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DF7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E77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FC75C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FC75C" w:themeColor="accent1" w:themeShade="99"/>
          <w:insideV w:val="nil"/>
        </w:tcBorders>
        <w:shd w:val="clear" w:color="auto" w:fill="1FC75C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C75C" w:themeFill="accent1" w:themeFillShade="99"/>
      </w:tcPr>
    </w:tblStylePr>
    <w:tblStylePr w:type="band1Vert">
      <w:tblPr/>
      <w:tcPr>
        <w:shd w:val="clear" w:color="auto" w:fill="D3F8E0" w:themeFill="accent1" w:themeFillTint="66"/>
      </w:tcPr>
    </w:tblStylePr>
    <w:tblStylePr w:type="band1Horz">
      <w:tblPr/>
      <w:tcPr>
        <w:shd w:val="clear" w:color="auto" w:fill="C9F6D9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raster-accent6">
    <w:name w:val="Colorful Grid Accent 6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7FFE3" w:themeFill="accent6" w:themeFillTint="33"/>
    </w:tcPr>
    <w:tblStylePr w:type="firstRow">
      <w:rPr>
        <w:b/>
        <w:bCs/>
      </w:rPr>
      <w:tblPr/>
      <w:tcPr>
        <w:shd w:val="clear" w:color="auto" w:fill="8FFFC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FFFC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00AD58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00AD58" w:themeFill="accent6" w:themeFillShade="BF"/>
      </w:tcPr>
    </w:tblStylePr>
    <w:tblStylePr w:type="band1Vert">
      <w:tblPr/>
      <w:tcPr>
        <w:shd w:val="clear" w:color="auto" w:fill="74FFBA" w:themeFill="accent6" w:themeFillTint="7F"/>
      </w:tcPr>
    </w:tblStylePr>
    <w:tblStylePr w:type="band1Horz">
      <w:tblPr/>
      <w:tcPr>
        <w:shd w:val="clear" w:color="auto" w:fill="74FFBA" w:themeFill="accent6" w:themeFillTint="7F"/>
      </w:tcPr>
    </w:tblStylePr>
  </w:style>
  <w:style w:type="table" w:styleId="Kleurrijkraster-accent5">
    <w:name w:val="Colorful Grid Accent 5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9FBEF" w:themeFill="accent5" w:themeFillTint="33"/>
    </w:tcPr>
    <w:tblStylePr w:type="firstRow">
      <w:rPr>
        <w:b/>
        <w:bCs/>
      </w:rPr>
      <w:tblPr/>
      <w:tcPr>
        <w:shd w:val="clear" w:color="auto" w:fill="D3F8E0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3F8E0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FE079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FE079" w:themeFill="accent5" w:themeFillShade="BF"/>
      </w:tcPr>
    </w:tblStylePr>
    <w:tblStylePr w:type="band1Vert">
      <w:tblPr/>
      <w:tcPr>
        <w:shd w:val="clear" w:color="auto" w:fill="C9F6D9" w:themeFill="accent5" w:themeFillTint="7F"/>
      </w:tcPr>
    </w:tblStylePr>
    <w:tblStylePr w:type="band1Horz">
      <w:tblPr/>
      <w:tcPr>
        <w:shd w:val="clear" w:color="auto" w:fill="C9F6D9" w:themeFill="accent5" w:themeFillTint="7F"/>
      </w:tcPr>
    </w:tblStylePr>
  </w:style>
  <w:style w:type="table" w:styleId="Kleurrijkraster-accent4">
    <w:name w:val="Colorful Grid Accent 4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CEAED" w:themeFill="accent4" w:themeFillTint="33"/>
    </w:tcPr>
    <w:tblStylePr w:type="firstRow">
      <w:rPr>
        <w:b/>
        <w:bCs/>
      </w:rPr>
      <w:tblPr/>
      <w:tcPr>
        <w:shd w:val="clear" w:color="auto" w:fill="79D6DB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9D6DB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D3032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D3032" w:themeFill="accent4" w:themeFillShade="BF"/>
      </w:tcPr>
    </w:tblStylePr>
    <w:tblStylePr w:type="band1Vert">
      <w:tblPr/>
      <w:tcPr>
        <w:shd w:val="clear" w:color="auto" w:fill="58CDD2" w:themeFill="accent4" w:themeFillTint="7F"/>
      </w:tcPr>
    </w:tblStylePr>
    <w:tblStylePr w:type="band1Horz">
      <w:tblPr/>
      <w:tcPr>
        <w:shd w:val="clear" w:color="auto" w:fill="58CDD2" w:themeFill="accent4" w:themeFillTint="7F"/>
      </w:tcPr>
    </w:tblStylePr>
  </w:style>
  <w:style w:type="table" w:styleId="Kleurrijkraster-accent3">
    <w:name w:val="Colorful Grid Accent 3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EF4E1" w:themeFill="accent3" w:themeFillTint="33"/>
    </w:tcPr>
    <w:tblStylePr w:type="firstRow">
      <w:rPr>
        <w:b/>
        <w:bCs/>
      </w:rPr>
      <w:tblPr/>
      <w:tcPr>
        <w:shd w:val="clear" w:color="auto" w:fill="9EE9C3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EE9C3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E834F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E834F" w:themeFill="accent3" w:themeFillShade="BF"/>
      </w:tcPr>
    </w:tblStylePr>
    <w:tblStylePr w:type="band1Vert">
      <w:tblPr/>
      <w:tcPr>
        <w:shd w:val="clear" w:color="auto" w:fill="87E3B4" w:themeFill="accent3" w:themeFillTint="7F"/>
      </w:tcPr>
    </w:tblStylePr>
    <w:tblStylePr w:type="band1Horz">
      <w:tblPr/>
      <w:tcPr>
        <w:shd w:val="clear" w:color="auto" w:fill="87E3B4" w:themeFill="accent3" w:themeFillTint="7F"/>
      </w:tcPr>
    </w:tblStylePr>
  </w:style>
  <w:style w:type="table" w:styleId="Kleurrijkraster-accent2">
    <w:name w:val="Colorful Grid Accent 2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7FFE3" w:themeFill="accent2" w:themeFillTint="33"/>
    </w:tcPr>
    <w:tblStylePr w:type="firstRow">
      <w:rPr>
        <w:b/>
        <w:bCs/>
      </w:rPr>
      <w:tblPr/>
      <w:tcPr>
        <w:shd w:val="clear" w:color="auto" w:fill="8FFFC8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FFFC8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AD58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AD58" w:themeFill="accent2" w:themeFillShade="BF"/>
      </w:tcPr>
    </w:tblStylePr>
    <w:tblStylePr w:type="band1Vert">
      <w:tblPr/>
      <w:tcPr>
        <w:shd w:val="clear" w:color="auto" w:fill="74FFBA" w:themeFill="accent2" w:themeFillTint="7F"/>
      </w:tcPr>
    </w:tblStylePr>
    <w:tblStylePr w:type="band1Horz">
      <w:tblPr/>
      <w:tcPr>
        <w:shd w:val="clear" w:color="auto" w:fill="74FFBA" w:themeFill="accent2" w:themeFillTint="7F"/>
      </w:tcPr>
    </w:tblStylePr>
  </w:style>
  <w:style w:type="table" w:styleId="Kleurrijkraster-accent1">
    <w:name w:val="Colorful Grid Accent 1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9FBEF" w:themeFill="accent1" w:themeFillTint="33"/>
    </w:tcPr>
    <w:tblStylePr w:type="firstRow">
      <w:rPr>
        <w:b/>
        <w:bCs/>
      </w:rPr>
      <w:tblPr/>
      <w:tcPr>
        <w:shd w:val="clear" w:color="auto" w:fill="D3F8E0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3F8E0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FE079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FE079" w:themeFill="accent1" w:themeFillShade="BF"/>
      </w:tcPr>
    </w:tblStylePr>
    <w:tblStylePr w:type="band1Vert">
      <w:tblPr/>
      <w:tcPr>
        <w:shd w:val="clear" w:color="auto" w:fill="C9F6D9" w:themeFill="accent1" w:themeFillTint="7F"/>
      </w:tcPr>
    </w:tblStylePr>
    <w:tblStylePr w:type="band1Horz">
      <w:tblPr/>
      <w:tcPr>
        <w:shd w:val="clear" w:color="auto" w:fill="C9F6D9" w:themeFill="accent1" w:themeFillTint="7F"/>
      </w:tcPr>
    </w:tblStylePr>
  </w:style>
  <w:style w:type="table" w:styleId="Gemiddeldelijst2-accent6">
    <w:name w:val="Medium List 2 Accent 6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E776" w:themeColor="accent6"/>
        <w:left w:val="single" w:sz="8" w:space="0" w:color="00E776" w:themeColor="accent6"/>
        <w:bottom w:val="single" w:sz="8" w:space="0" w:color="00E776" w:themeColor="accent6"/>
        <w:right w:val="single" w:sz="8" w:space="0" w:color="00E77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E77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E77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E77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E77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AFFDD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3EEB4" w:themeColor="accent5"/>
        <w:left w:val="single" w:sz="8" w:space="0" w:color="93EEB4" w:themeColor="accent5"/>
        <w:bottom w:val="single" w:sz="8" w:space="0" w:color="93EEB4" w:themeColor="accent5"/>
        <w:right w:val="single" w:sz="8" w:space="0" w:color="93EEB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3EEB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3EEB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3EEB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3EEB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4FAEC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24143" w:themeColor="accent4"/>
        <w:left w:val="single" w:sz="8" w:space="0" w:color="124143" w:themeColor="accent4"/>
        <w:bottom w:val="single" w:sz="8" w:space="0" w:color="124143" w:themeColor="accent4"/>
        <w:right w:val="single" w:sz="8" w:space="0" w:color="124143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2414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24143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24143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24143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CE6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CE6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8AF6B" w:themeColor="accent3"/>
        <w:left w:val="single" w:sz="8" w:space="0" w:color="28AF6B" w:themeColor="accent3"/>
        <w:bottom w:val="single" w:sz="8" w:space="0" w:color="28AF6B" w:themeColor="accent3"/>
        <w:right w:val="single" w:sz="8" w:space="0" w:color="28AF6B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8AF6B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28AF6B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8AF6B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8AF6B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3F1D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3F1D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E776" w:themeColor="accent2"/>
        <w:left w:val="single" w:sz="8" w:space="0" w:color="00E776" w:themeColor="accent2"/>
        <w:bottom w:val="single" w:sz="8" w:space="0" w:color="00E776" w:themeColor="accent2"/>
        <w:right w:val="single" w:sz="8" w:space="0" w:color="00E776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E77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E776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E776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E776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AFFDD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3EEB4" w:themeColor="accent1"/>
        <w:left w:val="single" w:sz="8" w:space="0" w:color="93EEB4" w:themeColor="accent1"/>
        <w:bottom w:val="single" w:sz="8" w:space="0" w:color="93EEB4" w:themeColor="accent1"/>
        <w:right w:val="single" w:sz="8" w:space="0" w:color="93EEB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3EEB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3EEB4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3EEB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3EEB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4FAEC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1-accent6">
    <w:name w:val="Medium List 1 Accent 6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E776" w:themeColor="accent6"/>
        <w:bottom w:val="single" w:sz="8" w:space="0" w:color="00E77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E776" w:themeColor="accent6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00E776" w:themeColor="accent6"/>
          <w:bottom w:val="single" w:sz="8" w:space="0" w:color="00E77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E776" w:themeColor="accent6"/>
          <w:bottom w:val="single" w:sz="8" w:space="0" w:color="00E776" w:themeColor="accent6"/>
        </w:tcBorders>
      </w:tcPr>
    </w:tblStylePr>
    <w:tblStylePr w:type="band1Vert">
      <w:tblPr/>
      <w:tcPr>
        <w:shd w:val="clear" w:color="auto" w:fill="BAFFDD" w:themeFill="accent6" w:themeFillTint="3F"/>
      </w:tcPr>
    </w:tblStylePr>
    <w:tblStylePr w:type="band1Horz">
      <w:tblPr/>
      <w:tcPr>
        <w:shd w:val="clear" w:color="auto" w:fill="BAFFDD" w:themeFill="accent6" w:themeFillTint="3F"/>
      </w:tcPr>
    </w:tblStylePr>
  </w:style>
  <w:style w:type="table" w:styleId="Gemiddeldelijst1-accent5">
    <w:name w:val="Medium List 1 Accent 5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3EEB4" w:themeColor="accent5"/>
        <w:bottom w:val="single" w:sz="8" w:space="0" w:color="93EEB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3EEB4" w:themeColor="accent5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93EEB4" w:themeColor="accent5"/>
          <w:bottom w:val="single" w:sz="8" w:space="0" w:color="93EEB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3EEB4" w:themeColor="accent5"/>
          <w:bottom w:val="single" w:sz="8" w:space="0" w:color="93EEB4" w:themeColor="accent5"/>
        </w:tcBorders>
      </w:tcPr>
    </w:tblStylePr>
    <w:tblStylePr w:type="band1Vert">
      <w:tblPr/>
      <w:tcPr>
        <w:shd w:val="clear" w:color="auto" w:fill="E4FAEC" w:themeFill="accent5" w:themeFillTint="3F"/>
      </w:tcPr>
    </w:tblStylePr>
    <w:tblStylePr w:type="band1Horz">
      <w:tblPr/>
      <w:tcPr>
        <w:shd w:val="clear" w:color="auto" w:fill="E4FAEC" w:themeFill="accent5" w:themeFillTint="3F"/>
      </w:tcPr>
    </w:tblStylePr>
  </w:style>
  <w:style w:type="table" w:styleId="Gemiddeldelijst1-accent4">
    <w:name w:val="Medium List 1 Accent 4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24143" w:themeColor="accent4"/>
        <w:bottom w:val="single" w:sz="8" w:space="0" w:color="124143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24143" w:themeColor="accent4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124143" w:themeColor="accent4"/>
          <w:bottom w:val="single" w:sz="8" w:space="0" w:color="12414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24143" w:themeColor="accent4"/>
          <w:bottom w:val="single" w:sz="8" w:space="0" w:color="124143" w:themeColor="accent4"/>
        </w:tcBorders>
      </w:tcPr>
    </w:tblStylePr>
    <w:tblStylePr w:type="band1Vert">
      <w:tblPr/>
      <w:tcPr>
        <w:shd w:val="clear" w:color="auto" w:fill="ACE6E8" w:themeFill="accent4" w:themeFillTint="3F"/>
      </w:tcPr>
    </w:tblStylePr>
    <w:tblStylePr w:type="band1Horz">
      <w:tblPr/>
      <w:tcPr>
        <w:shd w:val="clear" w:color="auto" w:fill="ACE6E8" w:themeFill="accent4" w:themeFillTint="3F"/>
      </w:tcPr>
    </w:tblStylePr>
  </w:style>
  <w:style w:type="table" w:styleId="Gemiddeldelijst1-accent3">
    <w:name w:val="Medium List 1 Accent 3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8AF6B" w:themeColor="accent3"/>
        <w:bottom w:val="single" w:sz="8" w:space="0" w:color="28AF6B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8AF6B" w:themeColor="accent3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28AF6B" w:themeColor="accent3"/>
          <w:bottom w:val="single" w:sz="8" w:space="0" w:color="28AF6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8AF6B" w:themeColor="accent3"/>
          <w:bottom w:val="single" w:sz="8" w:space="0" w:color="28AF6B" w:themeColor="accent3"/>
        </w:tcBorders>
      </w:tcPr>
    </w:tblStylePr>
    <w:tblStylePr w:type="band1Vert">
      <w:tblPr/>
      <w:tcPr>
        <w:shd w:val="clear" w:color="auto" w:fill="C3F1DA" w:themeFill="accent3" w:themeFillTint="3F"/>
      </w:tcPr>
    </w:tblStylePr>
    <w:tblStylePr w:type="band1Horz">
      <w:tblPr/>
      <w:tcPr>
        <w:shd w:val="clear" w:color="auto" w:fill="C3F1DA" w:themeFill="accent3" w:themeFillTint="3F"/>
      </w:tcPr>
    </w:tblStylePr>
  </w:style>
  <w:style w:type="table" w:styleId="Gemiddeldelijst1-accent2">
    <w:name w:val="Medium List 1 Accent 2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E776" w:themeColor="accent2"/>
        <w:bottom w:val="single" w:sz="8" w:space="0" w:color="00E776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E776" w:themeColor="accent2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00E776" w:themeColor="accent2"/>
          <w:bottom w:val="single" w:sz="8" w:space="0" w:color="00E77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E776" w:themeColor="accent2"/>
          <w:bottom w:val="single" w:sz="8" w:space="0" w:color="00E776" w:themeColor="accent2"/>
        </w:tcBorders>
      </w:tcPr>
    </w:tblStylePr>
    <w:tblStylePr w:type="band1Vert">
      <w:tblPr/>
      <w:tcPr>
        <w:shd w:val="clear" w:color="auto" w:fill="BAFFDD" w:themeFill="accent2" w:themeFillTint="3F"/>
      </w:tcPr>
    </w:tblStylePr>
    <w:tblStylePr w:type="band1Horz">
      <w:tblPr/>
      <w:tcPr>
        <w:shd w:val="clear" w:color="auto" w:fill="BAFFDD" w:themeFill="accent2" w:themeFillTint="3F"/>
      </w:tcPr>
    </w:tblStylePr>
  </w:style>
  <w:style w:type="table" w:styleId="Gemiddeldearcering2-accent6">
    <w:name w:val="Medium Shading 2 Accent 6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E77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E77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E77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3EEB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3EEB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3EEB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24143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2414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24143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8AF6B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8AF6B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8AF6B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E776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E77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E776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EFF98" w:themeColor="accent6" w:themeTint="BF"/>
        <w:left w:val="single" w:sz="8" w:space="0" w:color="2EFF98" w:themeColor="accent6" w:themeTint="BF"/>
        <w:bottom w:val="single" w:sz="8" w:space="0" w:color="2EFF98" w:themeColor="accent6" w:themeTint="BF"/>
        <w:right w:val="single" w:sz="8" w:space="0" w:color="2EFF98" w:themeColor="accent6" w:themeTint="BF"/>
        <w:insideH w:val="single" w:sz="8" w:space="0" w:color="2EFF98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EFF98" w:themeColor="accent6" w:themeTint="BF"/>
          <w:left w:val="single" w:sz="8" w:space="0" w:color="2EFF98" w:themeColor="accent6" w:themeTint="BF"/>
          <w:bottom w:val="single" w:sz="8" w:space="0" w:color="2EFF98" w:themeColor="accent6" w:themeTint="BF"/>
          <w:right w:val="single" w:sz="8" w:space="0" w:color="2EFF98" w:themeColor="accent6" w:themeTint="BF"/>
          <w:insideH w:val="nil"/>
          <w:insideV w:val="nil"/>
        </w:tcBorders>
        <w:shd w:val="clear" w:color="auto" w:fill="00E77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EFF98" w:themeColor="accent6" w:themeTint="BF"/>
          <w:left w:val="single" w:sz="8" w:space="0" w:color="2EFF98" w:themeColor="accent6" w:themeTint="BF"/>
          <w:bottom w:val="single" w:sz="8" w:space="0" w:color="2EFF98" w:themeColor="accent6" w:themeTint="BF"/>
          <w:right w:val="single" w:sz="8" w:space="0" w:color="2EFF98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DD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AFFDD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AEF2C6" w:themeColor="accent5" w:themeTint="BF"/>
        <w:left w:val="single" w:sz="8" w:space="0" w:color="AEF2C6" w:themeColor="accent5" w:themeTint="BF"/>
        <w:bottom w:val="single" w:sz="8" w:space="0" w:color="AEF2C6" w:themeColor="accent5" w:themeTint="BF"/>
        <w:right w:val="single" w:sz="8" w:space="0" w:color="AEF2C6" w:themeColor="accent5" w:themeTint="BF"/>
        <w:insideH w:val="single" w:sz="8" w:space="0" w:color="AEF2C6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EF2C6" w:themeColor="accent5" w:themeTint="BF"/>
          <w:left w:val="single" w:sz="8" w:space="0" w:color="AEF2C6" w:themeColor="accent5" w:themeTint="BF"/>
          <w:bottom w:val="single" w:sz="8" w:space="0" w:color="AEF2C6" w:themeColor="accent5" w:themeTint="BF"/>
          <w:right w:val="single" w:sz="8" w:space="0" w:color="AEF2C6" w:themeColor="accent5" w:themeTint="BF"/>
          <w:insideH w:val="nil"/>
          <w:insideV w:val="nil"/>
        </w:tcBorders>
        <w:shd w:val="clear" w:color="auto" w:fill="93EEB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EF2C6" w:themeColor="accent5" w:themeTint="BF"/>
          <w:left w:val="single" w:sz="8" w:space="0" w:color="AEF2C6" w:themeColor="accent5" w:themeTint="BF"/>
          <w:bottom w:val="single" w:sz="8" w:space="0" w:color="AEF2C6" w:themeColor="accent5" w:themeTint="BF"/>
          <w:right w:val="single" w:sz="8" w:space="0" w:color="AEF2C6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AEC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4FAEC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89297" w:themeColor="accent4" w:themeTint="BF"/>
        <w:left w:val="single" w:sz="8" w:space="0" w:color="289297" w:themeColor="accent4" w:themeTint="BF"/>
        <w:bottom w:val="single" w:sz="8" w:space="0" w:color="289297" w:themeColor="accent4" w:themeTint="BF"/>
        <w:right w:val="single" w:sz="8" w:space="0" w:color="289297" w:themeColor="accent4" w:themeTint="BF"/>
        <w:insideH w:val="single" w:sz="8" w:space="0" w:color="289297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89297" w:themeColor="accent4" w:themeTint="BF"/>
          <w:left w:val="single" w:sz="8" w:space="0" w:color="289297" w:themeColor="accent4" w:themeTint="BF"/>
          <w:bottom w:val="single" w:sz="8" w:space="0" w:color="289297" w:themeColor="accent4" w:themeTint="BF"/>
          <w:right w:val="single" w:sz="8" w:space="0" w:color="289297" w:themeColor="accent4" w:themeTint="BF"/>
          <w:insideH w:val="nil"/>
          <w:insideV w:val="nil"/>
        </w:tcBorders>
        <w:shd w:val="clear" w:color="auto" w:fill="12414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89297" w:themeColor="accent4" w:themeTint="BF"/>
          <w:left w:val="single" w:sz="8" w:space="0" w:color="289297" w:themeColor="accent4" w:themeTint="BF"/>
          <w:bottom w:val="single" w:sz="8" w:space="0" w:color="289297" w:themeColor="accent4" w:themeTint="BF"/>
          <w:right w:val="single" w:sz="8" w:space="0" w:color="289297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CE6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CE6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4BD58F" w:themeColor="accent3" w:themeTint="BF"/>
        <w:left w:val="single" w:sz="8" w:space="0" w:color="4BD58F" w:themeColor="accent3" w:themeTint="BF"/>
        <w:bottom w:val="single" w:sz="8" w:space="0" w:color="4BD58F" w:themeColor="accent3" w:themeTint="BF"/>
        <w:right w:val="single" w:sz="8" w:space="0" w:color="4BD58F" w:themeColor="accent3" w:themeTint="BF"/>
        <w:insideH w:val="single" w:sz="8" w:space="0" w:color="4BD58F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BD58F" w:themeColor="accent3" w:themeTint="BF"/>
          <w:left w:val="single" w:sz="8" w:space="0" w:color="4BD58F" w:themeColor="accent3" w:themeTint="BF"/>
          <w:bottom w:val="single" w:sz="8" w:space="0" w:color="4BD58F" w:themeColor="accent3" w:themeTint="BF"/>
          <w:right w:val="single" w:sz="8" w:space="0" w:color="4BD58F" w:themeColor="accent3" w:themeTint="BF"/>
          <w:insideH w:val="nil"/>
          <w:insideV w:val="nil"/>
        </w:tcBorders>
        <w:shd w:val="clear" w:color="auto" w:fill="28AF6B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D58F" w:themeColor="accent3" w:themeTint="BF"/>
          <w:left w:val="single" w:sz="8" w:space="0" w:color="4BD58F" w:themeColor="accent3" w:themeTint="BF"/>
          <w:bottom w:val="single" w:sz="8" w:space="0" w:color="4BD58F" w:themeColor="accent3" w:themeTint="BF"/>
          <w:right w:val="single" w:sz="8" w:space="0" w:color="4BD58F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F1D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3F1D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EFF98" w:themeColor="accent2" w:themeTint="BF"/>
        <w:left w:val="single" w:sz="8" w:space="0" w:color="2EFF98" w:themeColor="accent2" w:themeTint="BF"/>
        <w:bottom w:val="single" w:sz="8" w:space="0" w:color="2EFF98" w:themeColor="accent2" w:themeTint="BF"/>
        <w:right w:val="single" w:sz="8" w:space="0" w:color="2EFF98" w:themeColor="accent2" w:themeTint="BF"/>
        <w:insideH w:val="single" w:sz="8" w:space="0" w:color="2EFF98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EFF98" w:themeColor="accent2" w:themeTint="BF"/>
          <w:left w:val="single" w:sz="8" w:space="0" w:color="2EFF98" w:themeColor="accent2" w:themeTint="BF"/>
          <w:bottom w:val="single" w:sz="8" w:space="0" w:color="2EFF98" w:themeColor="accent2" w:themeTint="BF"/>
          <w:right w:val="single" w:sz="8" w:space="0" w:color="2EFF98" w:themeColor="accent2" w:themeTint="BF"/>
          <w:insideH w:val="nil"/>
          <w:insideV w:val="nil"/>
        </w:tcBorders>
        <w:shd w:val="clear" w:color="auto" w:fill="00E77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EFF98" w:themeColor="accent2" w:themeTint="BF"/>
          <w:left w:val="single" w:sz="8" w:space="0" w:color="2EFF98" w:themeColor="accent2" w:themeTint="BF"/>
          <w:bottom w:val="single" w:sz="8" w:space="0" w:color="2EFF98" w:themeColor="accent2" w:themeTint="BF"/>
          <w:right w:val="single" w:sz="8" w:space="0" w:color="2EFF98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DD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AFFDD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raster3-accent6">
    <w:name w:val="Medium Grid 3 Accent 6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AFFDD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E77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E77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E77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E77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4FFB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4FFBA" w:themeFill="accent6" w:themeFillTint="7F"/>
      </w:tcPr>
    </w:tblStylePr>
  </w:style>
  <w:style w:type="table" w:styleId="Gemiddeldraster3-accent5">
    <w:name w:val="Medium Grid 3 Accent 5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4FAEC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3EEB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3EEB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3EEB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3EEB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9F6D9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9F6D9" w:themeFill="accent5" w:themeFillTint="7F"/>
      </w:tcPr>
    </w:tblStylePr>
  </w:style>
  <w:style w:type="table" w:styleId="Gemiddeldraster3-accent4">
    <w:name w:val="Medium Grid 3 Accent 4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CE6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24143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24143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24143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24143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8CDD2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8CDD2" w:themeFill="accent4" w:themeFillTint="7F"/>
      </w:tcPr>
    </w:tblStylePr>
  </w:style>
  <w:style w:type="table" w:styleId="Gemiddeldraster3-accent3">
    <w:name w:val="Medium Grid 3 Accent 3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3F1D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8AF6B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8AF6B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8AF6B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8AF6B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7E3B4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7E3B4" w:themeFill="accent3" w:themeFillTint="7F"/>
      </w:tcPr>
    </w:tblStylePr>
  </w:style>
  <w:style w:type="table" w:styleId="Gemiddeldraster3-accent2">
    <w:name w:val="Medium Grid 3 Accent 2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AFFDD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E776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E776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E776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E776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4FFBA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4FFBA" w:themeFill="accent2" w:themeFillTint="7F"/>
      </w:tcPr>
    </w:tblStylePr>
  </w:style>
  <w:style w:type="table" w:styleId="Gemiddeldraster3-accent1">
    <w:name w:val="Medium Grid 3 Accent 1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4FAEC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3EEB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3EEB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3EEB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3EEB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9F6D9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9F6D9" w:themeFill="accent1" w:themeFillTint="7F"/>
      </w:tcPr>
    </w:tblStylePr>
  </w:style>
  <w:style w:type="table" w:styleId="Gemiddeldraster2-accent6">
    <w:name w:val="Medium Grid 2 Accent 6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E776" w:themeColor="accent6"/>
        <w:left w:val="single" w:sz="8" w:space="0" w:color="00E776" w:themeColor="accent6"/>
        <w:bottom w:val="single" w:sz="8" w:space="0" w:color="00E776" w:themeColor="accent6"/>
        <w:right w:val="single" w:sz="8" w:space="0" w:color="00E776" w:themeColor="accent6"/>
        <w:insideH w:val="single" w:sz="8" w:space="0" w:color="00E776" w:themeColor="accent6"/>
        <w:insideV w:val="single" w:sz="8" w:space="0" w:color="00E776" w:themeColor="accent6"/>
      </w:tblBorders>
    </w:tblPr>
    <w:tcPr>
      <w:shd w:val="clear" w:color="auto" w:fill="BAFFDD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3FFF1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7FFE3" w:themeFill="accent6" w:themeFillTint="33"/>
      </w:tcPr>
    </w:tblStylePr>
    <w:tblStylePr w:type="band1Vert">
      <w:tblPr/>
      <w:tcPr>
        <w:shd w:val="clear" w:color="auto" w:fill="74FFBA" w:themeFill="accent6" w:themeFillTint="7F"/>
      </w:tcPr>
    </w:tblStylePr>
    <w:tblStylePr w:type="band1Horz">
      <w:tblPr/>
      <w:tcPr>
        <w:tcBorders>
          <w:insideH w:val="single" w:sz="6" w:space="0" w:color="00E776" w:themeColor="accent6"/>
          <w:insideV w:val="single" w:sz="6" w:space="0" w:color="00E776" w:themeColor="accent6"/>
        </w:tcBorders>
        <w:shd w:val="clear" w:color="auto" w:fill="74FFB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3EEB4" w:themeColor="accent5"/>
        <w:left w:val="single" w:sz="8" w:space="0" w:color="93EEB4" w:themeColor="accent5"/>
        <w:bottom w:val="single" w:sz="8" w:space="0" w:color="93EEB4" w:themeColor="accent5"/>
        <w:right w:val="single" w:sz="8" w:space="0" w:color="93EEB4" w:themeColor="accent5"/>
        <w:insideH w:val="single" w:sz="8" w:space="0" w:color="93EEB4" w:themeColor="accent5"/>
        <w:insideV w:val="single" w:sz="8" w:space="0" w:color="93EEB4" w:themeColor="accent5"/>
      </w:tblBorders>
    </w:tblPr>
    <w:tcPr>
      <w:shd w:val="clear" w:color="auto" w:fill="E4FAEC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4FDF7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FBEF" w:themeFill="accent5" w:themeFillTint="33"/>
      </w:tcPr>
    </w:tblStylePr>
    <w:tblStylePr w:type="band1Vert">
      <w:tblPr/>
      <w:tcPr>
        <w:shd w:val="clear" w:color="auto" w:fill="C9F6D9" w:themeFill="accent5" w:themeFillTint="7F"/>
      </w:tcPr>
    </w:tblStylePr>
    <w:tblStylePr w:type="band1Horz">
      <w:tblPr/>
      <w:tcPr>
        <w:tcBorders>
          <w:insideH w:val="single" w:sz="6" w:space="0" w:color="93EEB4" w:themeColor="accent5"/>
          <w:insideV w:val="single" w:sz="6" w:space="0" w:color="93EEB4" w:themeColor="accent5"/>
        </w:tcBorders>
        <w:shd w:val="clear" w:color="auto" w:fill="C9F6D9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24143" w:themeColor="accent4"/>
        <w:left w:val="single" w:sz="8" w:space="0" w:color="124143" w:themeColor="accent4"/>
        <w:bottom w:val="single" w:sz="8" w:space="0" w:color="124143" w:themeColor="accent4"/>
        <w:right w:val="single" w:sz="8" w:space="0" w:color="124143" w:themeColor="accent4"/>
        <w:insideH w:val="single" w:sz="8" w:space="0" w:color="124143" w:themeColor="accent4"/>
        <w:insideV w:val="single" w:sz="8" w:space="0" w:color="124143" w:themeColor="accent4"/>
      </w:tblBorders>
    </w:tblPr>
    <w:tcPr>
      <w:shd w:val="clear" w:color="auto" w:fill="ACE6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DEF5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CEAED" w:themeFill="accent4" w:themeFillTint="33"/>
      </w:tcPr>
    </w:tblStylePr>
    <w:tblStylePr w:type="band1Vert">
      <w:tblPr/>
      <w:tcPr>
        <w:shd w:val="clear" w:color="auto" w:fill="58CDD2" w:themeFill="accent4" w:themeFillTint="7F"/>
      </w:tcPr>
    </w:tblStylePr>
    <w:tblStylePr w:type="band1Horz">
      <w:tblPr/>
      <w:tcPr>
        <w:tcBorders>
          <w:insideH w:val="single" w:sz="6" w:space="0" w:color="124143" w:themeColor="accent4"/>
          <w:insideV w:val="single" w:sz="6" w:space="0" w:color="124143" w:themeColor="accent4"/>
        </w:tcBorders>
        <w:shd w:val="clear" w:color="auto" w:fill="58CDD2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8AF6B" w:themeColor="accent3"/>
        <w:left w:val="single" w:sz="8" w:space="0" w:color="28AF6B" w:themeColor="accent3"/>
        <w:bottom w:val="single" w:sz="8" w:space="0" w:color="28AF6B" w:themeColor="accent3"/>
        <w:right w:val="single" w:sz="8" w:space="0" w:color="28AF6B" w:themeColor="accent3"/>
        <w:insideH w:val="single" w:sz="8" w:space="0" w:color="28AF6B" w:themeColor="accent3"/>
        <w:insideV w:val="single" w:sz="8" w:space="0" w:color="28AF6B" w:themeColor="accent3"/>
      </w:tblBorders>
    </w:tblPr>
    <w:tcPr>
      <w:shd w:val="clear" w:color="auto" w:fill="C3F1D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7F9F0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F4E1" w:themeFill="accent3" w:themeFillTint="33"/>
      </w:tcPr>
    </w:tblStylePr>
    <w:tblStylePr w:type="band1Vert">
      <w:tblPr/>
      <w:tcPr>
        <w:shd w:val="clear" w:color="auto" w:fill="87E3B4" w:themeFill="accent3" w:themeFillTint="7F"/>
      </w:tcPr>
    </w:tblStylePr>
    <w:tblStylePr w:type="band1Horz">
      <w:tblPr/>
      <w:tcPr>
        <w:tcBorders>
          <w:insideH w:val="single" w:sz="6" w:space="0" w:color="28AF6B" w:themeColor="accent3"/>
          <w:insideV w:val="single" w:sz="6" w:space="0" w:color="28AF6B" w:themeColor="accent3"/>
        </w:tcBorders>
        <w:shd w:val="clear" w:color="auto" w:fill="87E3B4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E776" w:themeColor="accent2"/>
        <w:left w:val="single" w:sz="8" w:space="0" w:color="00E776" w:themeColor="accent2"/>
        <w:bottom w:val="single" w:sz="8" w:space="0" w:color="00E776" w:themeColor="accent2"/>
        <w:right w:val="single" w:sz="8" w:space="0" w:color="00E776" w:themeColor="accent2"/>
        <w:insideH w:val="single" w:sz="8" w:space="0" w:color="00E776" w:themeColor="accent2"/>
        <w:insideV w:val="single" w:sz="8" w:space="0" w:color="00E776" w:themeColor="accent2"/>
      </w:tblBorders>
    </w:tblPr>
    <w:tcPr>
      <w:shd w:val="clear" w:color="auto" w:fill="BAFFDD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3FFF1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7FFE3" w:themeFill="accent2" w:themeFillTint="33"/>
      </w:tcPr>
    </w:tblStylePr>
    <w:tblStylePr w:type="band1Vert">
      <w:tblPr/>
      <w:tcPr>
        <w:shd w:val="clear" w:color="auto" w:fill="74FFBA" w:themeFill="accent2" w:themeFillTint="7F"/>
      </w:tcPr>
    </w:tblStylePr>
    <w:tblStylePr w:type="band1Horz">
      <w:tblPr/>
      <w:tcPr>
        <w:tcBorders>
          <w:insideH w:val="single" w:sz="6" w:space="0" w:color="00E776" w:themeColor="accent2"/>
          <w:insideV w:val="single" w:sz="6" w:space="0" w:color="00E776" w:themeColor="accent2"/>
        </w:tcBorders>
        <w:shd w:val="clear" w:color="auto" w:fill="74FFBA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3EEB4" w:themeColor="accent1"/>
        <w:left w:val="single" w:sz="8" w:space="0" w:color="93EEB4" w:themeColor="accent1"/>
        <w:bottom w:val="single" w:sz="8" w:space="0" w:color="93EEB4" w:themeColor="accent1"/>
        <w:right w:val="single" w:sz="8" w:space="0" w:color="93EEB4" w:themeColor="accent1"/>
        <w:insideH w:val="single" w:sz="8" w:space="0" w:color="93EEB4" w:themeColor="accent1"/>
        <w:insideV w:val="single" w:sz="8" w:space="0" w:color="93EEB4" w:themeColor="accent1"/>
      </w:tblBorders>
    </w:tblPr>
    <w:tcPr>
      <w:shd w:val="clear" w:color="auto" w:fill="E4FAEC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4FDF7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FBEF" w:themeFill="accent1" w:themeFillTint="33"/>
      </w:tcPr>
    </w:tblStylePr>
    <w:tblStylePr w:type="band1Vert">
      <w:tblPr/>
      <w:tcPr>
        <w:shd w:val="clear" w:color="auto" w:fill="C9F6D9" w:themeFill="accent1" w:themeFillTint="7F"/>
      </w:tcPr>
    </w:tblStylePr>
    <w:tblStylePr w:type="band1Horz">
      <w:tblPr/>
      <w:tcPr>
        <w:tcBorders>
          <w:insideH w:val="single" w:sz="6" w:space="0" w:color="93EEB4" w:themeColor="accent1"/>
          <w:insideV w:val="single" w:sz="6" w:space="0" w:color="93EEB4" w:themeColor="accent1"/>
        </w:tcBorders>
        <w:shd w:val="clear" w:color="auto" w:fill="C9F6D9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1-accent6">
    <w:name w:val="Medium Grid 1 Accent 6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EFF98" w:themeColor="accent6" w:themeTint="BF"/>
        <w:left w:val="single" w:sz="8" w:space="0" w:color="2EFF98" w:themeColor="accent6" w:themeTint="BF"/>
        <w:bottom w:val="single" w:sz="8" w:space="0" w:color="2EFF98" w:themeColor="accent6" w:themeTint="BF"/>
        <w:right w:val="single" w:sz="8" w:space="0" w:color="2EFF98" w:themeColor="accent6" w:themeTint="BF"/>
        <w:insideH w:val="single" w:sz="8" w:space="0" w:color="2EFF98" w:themeColor="accent6" w:themeTint="BF"/>
        <w:insideV w:val="single" w:sz="8" w:space="0" w:color="2EFF98" w:themeColor="accent6" w:themeTint="BF"/>
      </w:tblBorders>
    </w:tblPr>
    <w:tcPr>
      <w:shd w:val="clear" w:color="auto" w:fill="BAFFDD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EFF98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4FFBA" w:themeFill="accent6" w:themeFillTint="7F"/>
      </w:tcPr>
    </w:tblStylePr>
    <w:tblStylePr w:type="band1Horz">
      <w:tblPr/>
      <w:tcPr>
        <w:shd w:val="clear" w:color="auto" w:fill="74FFBA" w:themeFill="accent6" w:themeFillTint="7F"/>
      </w:tcPr>
    </w:tblStylePr>
  </w:style>
  <w:style w:type="table" w:styleId="Gemiddeldraster1-accent5">
    <w:name w:val="Medium Grid 1 Accent 5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AEF2C6" w:themeColor="accent5" w:themeTint="BF"/>
        <w:left w:val="single" w:sz="8" w:space="0" w:color="AEF2C6" w:themeColor="accent5" w:themeTint="BF"/>
        <w:bottom w:val="single" w:sz="8" w:space="0" w:color="AEF2C6" w:themeColor="accent5" w:themeTint="BF"/>
        <w:right w:val="single" w:sz="8" w:space="0" w:color="AEF2C6" w:themeColor="accent5" w:themeTint="BF"/>
        <w:insideH w:val="single" w:sz="8" w:space="0" w:color="AEF2C6" w:themeColor="accent5" w:themeTint="BF"/>
        <w:insideV w:val="single" w:sz="8" w:space="0" w:color="AEF2C6" w:themeColor="accent5" w:themeTint="BF"/>
      </w:tblBorders>
    </w:tblPr>
    <w:tcPr>
      <w:shd w:val="clear" w:color="auto" w:fill="E4FAEC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EF2C6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6D9" w:themeFill="accent5" w:themeFillTint="7F"/>
      </w:tcPr>
    </w:tblStylePr>
    <w:tblStylePr w:type="band1Horz">
      <w:tblPr/>
      <w:tcPr>
        <w:shd w:val="clear" w:color="auto" w:fill="C9F6D9" w:themeFill="accent5" w:themeFillTint="7F"/>
      </w:tcPr>
    </w:tblStylePr>
  </w:style>
  <w:style w:type="table" w:styleId="Gemiddeldraster1-accent4">
    <w:name w:val="Medium Grid 1 Accent 4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89297" w:themeColor="accent4" w:themeTint="BF"/>
        <w:left w:val="single" w:sz="8" w:space="0" w:color="289297" w:themeColor="accent4" w:themeTint="BF"/>
        <w:bottom w:val="single" w:sz="8" w:space="0" w:color="289297" w:themeColor="accent4" w:themeTint="BF"/>
        <w:right w:val="single" w:sz="8" w:space="0" w:color="289297" w:themeColor="accent4" w:themeTint="BF"/>
        <w:insideH w:val="single" w:sz="8" w:space="0" w:color="289297" w:themeColor="accent4" w:themeTint="BF"/>
        <w:insideV w:val="single" w:sz="8" w:space="0" w:color="289297" w:themeColor="accent4" w:themeTint="BF"/>
      </w:tblBorders>
    </w:tblPr>
    <w:tcPr>
      <w:shd w:val="clear" w:color="auto" w:fill="ACE6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89297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8CDD2" w:themeFill="accent4" w:themeFillTint="7F"/>
      </w:tcPr>
    </w:tblStylePr>
    <w:tblStylePr w:type="band1Horz">
      <w:tblPr/>
      <w:tcPr>
        <w:shd w:val="clear" w:color="auto" w:fill="58CDD2" w:themeFill="accent4" w:themeFillTint="7F"/>
      </w:tcPr>
    </w:tblStylePr>
  </w:style>
  <w:style w:type="table" w:styleId="Gemiddeldraster1-accent3">
    <w:name w:val="Medium Grid 1 Accent 3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4BD58F" w:themeColor="accent3" w:themeTint="BF"/>
        <w:left w:val="single" w:sz="8" w:space="0" w:color="4BD58F" w:themeColor="accent3" w:themeTint="BF"/>
        <w:bottom w:val="single" w:sz="8" w:space="0" w:color="4BD58F" w:themeColor="accent3" w:themeTint="BF"/>
        <w:right w:val="single" w:sz="8" w:space="0" w:color="4BD58F" w:themeColor="accent3" w:themeTint="BF"/>
        <w:insideH w:val="single" w:sz="8" w:space="0" w:color="4BD58F" w:themeColor="accent3" w:themeTint="BF"/>
        <w:insideV w:val="single" w:sz="8" w:space="0" w:color="4BD58F" w:themeColor="accent3" w:themeTint="BF"/>
      </w:tblBorders>
    </w:tblPr>
    <w:tcPr>
      <w:shd w:val="clear" w:color="auto" w:fill="C3F1D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BD58F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7E3B4" w:themeFill="accent3" w:themeFillTint="7F"/>
      </w:tcPr>
    </w:tblStylePr>
    <w:tblStylePr w:type="band1Horz">
      <w:tblPr/>
      <w:tcPr>
        <w:shd w:val="clear" w:color="auto" w:fill="87E3B4" w:themeFill="accent3" w:themeFillTint="7F"/>
      </w:tcPr>
    </w:tblStylePr>
  </w:style>
  <w:style w:type="table" w:styleId="Gemiddeldraster1-accent2">
    <w:name w:val="Medium Grid 1 Accent 2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EFF98" w:themeColor="accent2" w:themeTint="BF"/>
        <w:left w:val="single" w:sz="8" w:space="0" w:color="2EFF98" w:themeColor="accent2" w:themeTint="BF"/>
        <w:bottom w:val="single" w:sz="8" w:space="0" w:color="2EFF98" w:themeColor="accent2" w:themeTint="BF"/>
        <w:right w:val="single" w:sz="8" w:space="0" w:color="2EFF98" w:themeColor="accent2" w:themeTint="BF"/>
        <w:insideH w:val="single" w:sz="8" w:space="0" w:color="2EFF98" w:themeColor="accent2" w:themeTint="BF"/>
        <w:insideV w:val="single" w:sz="8" w:space="0" w:color="2EFF98" w:themeColor="accent2" w:themeTint="BF"/>
      </w:tblBorders>
    </w:tblPr>
    <w:tcPr>
      <w:shd w:val="clear" w:color="auto" w:fill="BAFFDD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EFF98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4FFBA" w:themeFill="accent2" w:themeFillTint="7F"/>
      </w:tcPr>
    </w:tblStylePr>
    <w:tblStylePr w:type="band1Horz">
      <w:tblPr/>
      <w:tcPr>
        <w:shd w:val="clear" w:color="auto" w:fill="74FFBA" w:themeFill="accent2" w:themeFillTint="7F"/>
      </w:tcPr>
    </w:tblStylePr>
  </w:style>
  <w:style w:type="table" w:styleId="Gemiddeldraster1-accent1">
    <w:name w:val="Medium Grid 1 Accent 1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AEF2C6" w:themeColor="accent1" w:themeTint="BF"/>
        <w:left w:val="single" w:sz="8" w:space="0" w:color="AEF2C6" w:themeColor="accent1" w:themeTint="BF"/>
        <w:bottom w:val="single" w:sz="8" w:space="0" w:color="AEF2C6" w:themeColor="accent1" w:themeTint="BF"/>
        <w:right w:val="single" w:sz="8" w:space="0" w:color="AEF2C6" w:themeColor="accent1" w:themeTint="BF"/>
        <w:insideH w:val="single" w:sz="8" w:space="0" w:color="AEF2C6" w:themeColor="accent1" w:themeTint="BF"/>
        <w:insideV w:val="single" w:sz="8" w:space="0" w:color="AEF2C6" w:themeColor="accent1" w:themeTint="BF"/>
      </w:tblBorders>
    </w:tblPr>
    <w:tcPr>
      <w:shd w:val="clear" w:color="auto" w:fill="E4FAEC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EF2C6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6D9" w:themeFill="accent1" w:themeFillTint="7F"/>
      </w:tcPr>
    </w:tblStylePr>
    <w:tblStylePr w:type="band1Horz">
      <w:tblPr/>
      <w:tcPr>
        <w:shd w:val="clear" w:color="auto" w:fill="C9F6D9" w:themeFill="accent1" w:themeFillTint="7F"/>
      </w:tcPr>
    </w:tblStylePr>
  </w:style>
  <w:style w:type="table" w:styleId="Donkerelijst-accent6">
    <w:name w:val="Dark List Accent 6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E77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733A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AD58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AD58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AD58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AD58" w:themeFill="accent6" w:themeFillShade="BF"/>
      </w:tcPr>
    </w:tblStylePr>
  </w:style>
  <w:style w:type="table" w:styleId="Donkerelijst-accent5">
    <w:name w:val="Dark List Accent 5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3EEB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AA54C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FE079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FE079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E079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E079" w:themeFill="accent5" w:themeFillShade="BF"/>
      </w:tcPr>
    </w:tblStylePr>
  </w:style>
  <w:style w:type="table" w:styleId="Donkerelijst-accent4">
    <w:name w:val="Dark List Accent 4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24143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9202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D3032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D3032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3032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3032" w:themeFill="accent4" w:themeFillShade="BF"/>
      </w:tcPr>
    </w:tblStylePr>
  </w:style>
  <w:style w:type="table" w:styleId="Donkerelijst-accent3">
    <w:name w:val="Dark List Accent 3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8AF6B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45735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E834F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E834F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834F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834F" w:themeFill="accent3" w:themeFillShade="BF"/>
      </w:tcPr>
    </w:tblStylePr>
  </w:style>
  <w:style w:type="table" w:styleId="Donkerelijst-accent2">
    <w:name w:val="Dark List Accent 2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E776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733A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AD58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AD58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AD58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AD58" w:themeFill="accent2" w:themeFillShade="BF"/>
      </w:tcPr>
    </w:tblStylePr>
  </w:style>
  <w:style w:type="table" w:styleId="Donkerelijst-accent1">
    <w:name w:val="Dark List Accent 1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3EEB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AA54C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FE079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FE079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E079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E079" w:themeFill="accent1" w:themeFillShade="BF"/>
      </w:tcPr>
    </w:tblStylePr>
  </w:style>
  <w:style w:type="paragraph" w:styleId="Bibliografie">
    <w:name w:val="Bibliography"/>
    <w:basedOn w:val="ZsysbasisOLCO"/>
    <w:next w:val="BasistekstOLCO"/>
    <w:uiPriority w:val="98"/>
    <w:semiHidden/>
    <w:rsid w:val="00E07762"/>
  </w:style>
  <w:style w:type="paragraph" w:styleId="Citaat">
    <w:name w:val="Quote"/>
    <w:basedOn w:val="ZsysbasisOLCO"/>
    <w:next w:val="BasistekstOLCO"/>
    <w:link w:val="CitaatChar"/>
    <w:uiPriority w:val="98"/>
    <w:semiHidden/>
    <w:rsid w:val="00E07762"/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semiHidden/>
    <w:rsid w:val="00F33259"/>
    <w:rPr>
      <w:rFonts w:ascii="Maiandra GD" w:hAnsi="Maiandra GD" w:cs="Maiandra GD"/>
      <w:i/>
      <w:iCs/>
      <w:color w:val="000000" w:themeColor="text1"/>
      <w:sz w:val="18"/>
      <w:szCs w:val="18"/>
    </w:rPr>
  </w:style>
  <w:style w:type="paragraph" w:styleId="Duidelijkcitaat">
    <w:name w:val="Intense Quote"/>
    <w:basedOn w:val="ZsysbasisOLCO"/>
    <w:next w:val="BasistekstOLCO"/>
    <w:link w:val="DuidelijkcitaatChar"/>
    <w:uiPriority w:val="98"/>
    <w:semiHidden/>
    <w:rsid w:val="00F33259"/>
    <w:pPr>
      <w:spacing w:before="200" w:after="280"/>
      <w:ind w:left="936" w:right="936"/>
    </w:pPr>
    <w:rPr>
      <w:b/>
      <w:bCs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F33259"/>
    <w:rPr>
      <w:rFonts w:ascii="Maiandra GD" w:hAnsi="Maiandra GD" w:cs="Maiandra GD"/>
      <w:b/>
      <w:bCs/>
      <w:i/>
      <w:iCs/>
      <w:sz w:val="18"/>
      <w:szCs w:val="18"/>
    </w:rPr>
  </w:style>
  <w:style w:type="character" w:styleId="Eindnootmarkering">
    <w:name w:val="endnote reference"/>
    <w:aliases w:val="Eindnootmarkering OLCO"/>
    <w:basedOn w:val="Standaardalinea-lettertype"/>
    <w:uiPriority w:val="4"/>
    <w:rsid w:val="00E07762"/>
    <w:rPr>
      <w:vertAlign w:val="superscript"/>
    </w:rPr>
  </w:style>
  <w:style w:type="paragraph" w:styleId="Geenafstand">
    <w:name w:val="No Spacing"/>
    <w:basedOn w:val="ZsysbasisOLCO"/>
    <w:next w:val="BasistekstOLCO"/>
    <w:uiPriority w:val="98"/>
    <w:semiHidden/>
    <w:rsid w:val="00D27D0E"/>
  </w:style>
  <w:style w:type="character" w:styleId="HTMLCode">
    <w:name w:val="HTML Code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8"/>
    <w:semiHidden/>
    <w:rsid w:val="00E07762"/>
    <w:rPr>
      <w:i/>
      <w:iCs/>
    </w:rPr>
  </w:style>
  <w:style w:type="character" w:styleId="HTMLVariable">
    <w:name w:val="HTML Variable"/>
    <w:basedOn w:val="Standaardalinea-lettertype"/>
    <w:uiPriority w:val="98"/>
    <w:semiHidden/>
    <w:rsid w:val="00E07762"/>
    <w:rPr>
      <w:i/>
      <w:iCs/>
    </w:rPr>
  </w:style>
  <w:style w:type="character" w:styleId="HTML-acroniem">
    <w:name w:val="HTML Acronym"/>
    <w:basedOn w:val="Standaardalinea-lettertype"/>
    <w:uiPriority w:val="98"/>
    <w:semiHidden/>
    <w:rsid w:val="00E07762"/>
  </w:style>
  <w:style w:type="character" w:styleId="HTML-citaat">
    <w:name w:val="HTML Cite"/>
    <w:basedOn w:val="Standaardalinea-lettertype"/>
    <w:uiPriority w:val="98"/>
    <w:semiHidden/>
    <w:rsid w:val="00E07762"/>
    <w:rPr>
      <w:i/>
      <w:iCs/>
    </w:rPr>
  </w:style>
  <w:style w:type="character" w:styleId="HTML-schrijfmachine">
    <w:name w:val="HTML Typewriter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8"/>
    <w:semiHidden/>
    <w:rsid w:val="00E07762"/>
    <w:rPr>
      <w:rFonts w:ascii="Consolas" w:hAnsi="Consolas"/>
      <w:sz w:val="24"/>
      <w:szCs w:val="24"/>
    </w:rPr>
  </w:style>
  <w:style w:type="paragraph" w:styleId="Kopvaninhoudsopgave">
    <w:name w:val="TOC Heading"/>
    <w:basedOn w:val="ZsysbasisOLCO"/>
    <w:next w:val="BasistekstOLCO"/>
    <w:uiPriority w:val="98"/>
    <w:semiHidden/>
    <w:unhideWhenUsed/>
    <w:rsid w:val="00FC3FA5"/>
    <w:pPr>
      <w:keepLines/>
      <w:spacing w:before="480"/>
    </w:pPr>
    <w:rPr>
      <w:rFonts w:asciiTheme="majorHAnsi" w:eastAsiaTheme="majorEastAsia" w:hAnsiTheme="majorHAnsi" w:cstheme="majorBidi"/>
      <w:sz w:val="28"/>
      <w:szCs w:val="28"/>
    </w:rPr>
  </w:style>
  <w:style w:type="paragraph" w:styleId="Lijstalinea">
    <w:name w:val="List Paragraph"/>
    <w:basedOn w:val="ZsysbasisOLCO"/>
    <w:next w:val="BasistekstOLCO"/>
    <w:uiPriority w:val="98"/>
    <w:semiHidden/>
    <w:rsid w:val="00E7078D"/>
    <w:pPr>
      <w:ind w:left="720"/>
    </w:pPr>
  </w:style>
  <w:style w:type="character" w:styleId="Nadruk">
    <w:name w:val="Emphasis"/>
    <w:basedOn w:val="Standaardalinea-lettertype"/>
    <w:uiPriority w:val="98"/>
    <w:semiHidden/>
    <w:rsid w:val="00E07762"/>
    <w:rPr>
      <w:i/>
      <w:iCs/>
    </w:rPr>
  </w:style>
  <w:style w:type="character" w:styleId="Regelnummer">
    <w:name w:val="line number"/>
    <w:basedOn w:val="Standaardalinea-lettertype"/>
    <w:uiPriority w:val="98"/>
    <w:semiHidden/>
    <w:rsid w:val="00E07762"/>
  </w:style>
  <w:style w:type="numbering" w:customStyle="1" w:styleId="KopnummeringOLCO">
    <w:name w:val="Kopnummering OLCO"/>
    <w:uiPriority w:val="99"/>
    <w:semiHidden/>
    <w:rsid w:val="006D1A9D"/>
    <w:pPr>
      <w:numPr>
        <w:numId w:val="9"/>
      </w:numPr>
    </w:pPr>
  </w:style>
  <w:style w:type="paragraph" w:customStyle="1" w:styleId="ZsyseenpuntOLCO">
    <w:name w:val="Zsyseenpunt OLCO"/>
    <w:basedOn w:val="ZsysbasisOLCO"/>
    <w:uiPriority w:val="4"/>
    <w:semiHidden/>
    <w:rsid w:val="00756C31"/>
    <w:pPr>
      <w:spacing w:line="20" w:lineRule="exact"/>
    </w:pPr>
    <w:rPr>
      <w:sz w:val="2"/>
    </w:rPr>
  </w:style>
  <w:style w:type="paragraph" w:customStyle="1" w:styleId="ZsysbasisdocumentgegevensOLCO">
    <w:name w:val="Zsysbasisdocumentgegevens OLCO"/>
    <w:basedOn w:val="ZsysbasisOLCO"/>
    <w:next w:val="BasistekstOLCO"/>
    <w:uiPriority w:val="4"/>
    <w:semiHidden/>
    <w:rsid w:val="0020548B"/>
    <w:rPr>
      <w:noProof/>
    </w:rPr>
  </w:style>
  <w:style w:type="paragraph" w:customStyle="1" w:styleId="DocumentgegevenskopjeOLCO">
    <w:name w:val="Documentgegevens kopje OLCO"/>
    <w:basedOn w:val="ZsysbasisdocumentgegevensOLCO"/>
    <w:uiPriority w:val="4"/>
    <w:rsid w:val="00756C31"/>
  </w:style>
  <w:style w:type="paragraph" w:customStyle="1" w:styleId="DocumentgegevensOLCO">
    <w:name w:val="Documentgegevens OLCO"/>
    <w:basedOn w:val="ZsysbasisdocumentgegevensOLCO"/>
    <w:uiPriority w:val="4"/>
    <w:rsid w:val="00756C31"/>
  </w:style>
  <w:style w:type="paragraph" w:customStyle="1" w:styleId="PaginanummerOLCO">
    <w:name w:val="Paginanummer OLCO"/>
    <w:basedOn w:val="ZsysbasisdocumentgegevensOLCO"/>
    <w:uiPriority w:val="4"/>
    <w:rsid w:val="006653B0"/>
    <w:pPr>
      <w:spacing w:line="280" w:lineRule="exact"/>
    </w:pPr>
    <w:rPr>
      <w:sz w:val="14"/>
    </w:rPr>
  </w:style>
  <w:style w:type="paragraph" w:customStyle="1" w:styleId="AfzendergegevensOLCO">
    <w:name w:val="Afzendergegevens OLCO"/>
    <w:basedOn w:val="ZsysbasisdocumentgegevensOLCO"/>
    <w:uiPriority w:val="4"/>
    <w:rsid w:val="00135E7B"/>
  </w:style>
  <w:style w:type="paragraph" w:customStyle="1" w:styleId="AfzendergegevenskopjeOLCO">
    <w:name w:val="Afzendergegevens kopje OLCO"/>
    <w:basedOn w:val="ZsysbasisdocumentgegevensOLCO"/>
    <w:uiPriority w:val="4"/>
    <w:rsid w:val="00135E7B"/>
  </w:style>
  <w:style w:type="numbering" w:customStyle="1" w:styleId="OpsommingtekenOLCO">
    <w:name w:val="Opsomming teken OLCO"/>
    <w:uiPriority w:val="4"/>
    <w:semiHidden/>
    <w:rsid w:val="00AD44F1"/>
    <w:pPr>
      <w:numPr>
        <w:numId w:val="10"/>
      </w:numPr>
    </w:pPr>
  </w:style>
  <w:style w:type="paragraph" w:customStyle="1" w:styleId="AlineavoorafbeeldingOLCO">
    <w:name w:val="Alinea voor afbeelding OLCO"/>
    <w:basedOn w:val="ZsysbasisOLCO"/>
    <w:next w:val="BasistekstOLCO"/>
    <w:uiPriority w:val="4"/>
    <w:qFormat/>
    <w:rsid w:val="00BB239A"/>
  </w:style>
  <w:style w:type="paragraph" w:customStyle="1" w:styleId="TitelgroenOLCO">
    <w:name w:val="Titel groen OLCO"/>
    <w:basedOn w:val="ZsysbasisOLCO"/>
    <w:next w:val="SubtitelvetwitOLCO"/>
    <w:uiPriority w:val="4"/>
    <w:qFormat/>
    <w:rsid w:val="00335F6B"/>
    <w:pPr>
      <w:keepLines/>
      <w:spacing w:line="960" w:lineRule="exact"/>
    </w:pPr>
    <w:rPr>
      <w:b/>
      <w:color w:val="00E776" w:themeColor="accent2"/>
      <w:spacing w:val="20"/>
      <w:sz w:val="90"/>
    </w:rPr>
  </w:style>
  <w:style w:type="paragraph" w:customStyle="1" w:styleId="SubtitelvetwitOLCO">
    <w:name w:val="Subtitel vet wit OLCO"/>
    <w:basedOn w:val="ZsysbasisOLCO"/>
    <w:next w:val="SubtitelwitOLCO"/>
    <w:uiPriority w:val="4"/>
    <w:qFormat/>
    <w:rsid w:val="007007D2"/>
    <w:pPr>
      <w:keepLines/>
      <w:spacing w:before="260" w:line="440" w:lineRule="exact"/>
    </w:pPr>
    <w:rPr>
      <w:b/>
      <w:color w:val="FFFFFF"/>
      <w:sz w:val="34"/>
    </w:rPr>
  </w:style>
  <w:style w:type="numbering" w:customStyle="1" w:styleId="BijlagenummeringOLCO">
    <w:name w:val="Bijlagenummering OLCO"/>
    <w:uiPriority w:val="4"/>
    <w:semiHidden/>
    <w:rsid w:val="00345315"/>
    <w:pPr>
      <w:numPr>
        <w:numId w:val="11"/>
      </w:numPr>
    </w:pPr>
  </w:style>
  <w:style w:type="paragraph" w:customStyle="1" w:styleId="Bijlagekop1OLCO">
    <w:name w:val="Bijlage kop 1 OLCO"/>
    <w:basedOn w:val="ZsysbasisOLCO"/>
    <w:next w:val="BasistekstOLCO"/>
    <w:uiPriority w:val="4"/>
    <w:qFormat/>
    <w:rsid w:val="00D25A51"/>
    <w:pPr>
      <w:keepNext/>
      <w:keepLines/>
      <w:pageBreakBefore/>
      <w:numPr>
        <w:numId w:val="29"/>
      </w:numPr>
      <w:tabs>
        <w:tab w:val="left" w:pos="709"/>
      </w:tabs>
      <w:spacing w:after="560" w:line="420" w:lineRule="atLeast"/>
      <w:outlineLvl w:val="0"/>
    </w:pPr>
    <w:rPr>
      <w:b/>
      <w:bCs/>
      <w:color w:val="124143" w:themeColor="text2"/>
      <w:sz w:val="36"/>
      <w:szCs w:val="32"/>
    </w:rPr>
  </w:style>
  <w:style w:type="paragraph" w:customStyle="1" w:styleId="Bijlagekop2OLCO">
    <w:name w:val="Bijlage kop 2 OLCO"/>
    <w:basedOn w:val="ZsysbasisOLCO"/>
    <w:next w:val="BasistekstOLCO"/>
    <w:uiPriority w:val="4"/>
    <w:qFormat/>
    <w:rsid w:val="00345315"/>
    <w:pPr>
      <w:keepNext/>
      <w:keepLines/>
      <w:numPr>
        <w:ilvl w:val="1"/>
        <w:numId w:val="29"/>
      </w:numPr>
      <w:spacing w:before="280" w:after="280"/>
      <w:outlineLvl w:val="1"/>
    </w:pPr>
    <w:rPr>
      <w:b/>
      <w:bCs/>
      <w:iCs/>
      <w:color w:val="28AF6B" w:themeColor="accent3"/>
      <w:sz w:val="24"/>
      <w:szCs w:val="28"/>
    </w:rPr>
  </w:style>
  <w:style w:type="paragraph" w:styleId="Onderwerpvanopmerking">
    <w:name w:val="annotation subject"/>
    <w:basedOn w:val="ZsysbasisOLCO"/>
    <w:next w:val="BasistekstOLCO"/>
    <w:link w:val="OnderwerpvanopmerkingChar"/>
    <w:uiPriority w:val="98"/>
    <w:semiHidden/>
    <w:rsid w:val="00E7078D"/>
    <w:rPr>
      <w:b/>
      <w:bCs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rsid w:val="00E7078D"/>
    <w:rPr>
      <w:rFonts w:asciiTheme="minorHAnsi" w:hAnsiTheme="minorHAnsi" w:cs="Maiandra GD"/>
      <w:b/>
      <w:bCs/>
      <w:color w:val="000000" w:themeColor="text1"/>
      <w:sz w:val="18"/>
      <w:szCs w:val="18"/>
    </w:rPr>
  </w:style>
  <w:style w:type="character" w:customStyle="1" w:styleId="Plattetekst2Char">
    <w:name w:val="Platte tekst 2 Char"/>
    <w:basedOn w:val="Standaardalinea-lettertype"/>
    <w:link w:val="Plattetekst2"/>
    <w:rsid w:val="00E7078D"/>
    <w:rPr>
      <w:rFonts w:ascii="Maiandra GD" w:hAnsi="Maiandra GD" w:cs="Maiandra GD"/>
      <w:sz w:val="18"/>
      <w:szCs w:val="18"/>
    </w:rPr>
  </w:style>
  <w:style w:type="character" w:customStyle="1" w:styleId="PlattetekstChar">
    <w:name w:val="Platte tekst Char"/>
    <w:basedOn w:val="ZsysbasisOLCOChar"/>
    <w:link w:val="Plattetekst"/>
    <w:semiHidden/>
    <w:rsid w:val="00E7078D"/>
    <w:rPr>
      <w:rFonts w:asciiTheme="minorHAnsi" w:hAnsiTheme="minorHAnsi" w:cs="Maiandra GD"/>
      <w:color w:val="000000" w:themeColor="text1"/>
      <w:sz w:val="18"/>
      <w:szCs w:val="18"/>
    </w:r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rsid w:val="00E7078D"/>
    <w:rPr>
      <w:rFonts w:ascii="Maiandra GD" w:hAnsi="Maiandra GD" w:cs="Maiandra GD"/>
      <w:sz w:val="18"/>
      <w:szCs w:val="18"/>
    </w:rPr>
  </w:style>
  <w:style w:type="paragraph" w:styleId="Plattetekstinspringen2">
    <w:name w:val="Body Text Indent 2"/>
    <w:basedOn w:val="ZsysbasisOLCO"/>
    <w:next w:val="BasistekstOLCO"/>
    <w:link w:val="Plattetekstinspringen2Char"/>
    <w:uiPriority w:val="98"/>
    <w:semiHidden/>
    <w:rsid w:val="00E7078D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E7078D"/>
    <w:rPr>
      <w:rFonts w:ascii="Maiandra GD" w:hAnsi="Maiandra GD" w:cs="Maiandra GD"/>
      <w:sz w:val="18"/>
      <w:szCs w:val="18"/>
    </w:rPr>
  </w:style>
  <w:style w:type="paragraph" w:styleId="Plattetekstinspringen3">
    <w:name w:val="Body Text Indent 3"/>
    <w:basedOn w:val="ZsysbasisOLCO"/>
    <w:next w:val="BasistekstOLCO"/>
    <w:link w:val="Plattetekstinspringen3Char"/>
    <w:uiPriority w:val="98"/>
    <w:semiHidden/>
    <w:rsid w:val="00E7078D"/>
    <w:pPr>
      <w:ind w:left="284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E7078D"/>
    <w:rPr>
      <w:rFonts w:ascii="Maiandra GD" w:hAnsi="Maiandra GD" w:cs="Maiandra GD"/>
      <w:sz w:val="18"/>
      <w:szCs w:val="16"/>
    </w:rPr>
  </w:style>
  <w:style w:type="paragraph" w:styleId="Lijstmetafbeeldingen">
    <w:name w:val="table of figures"/>
    <w:aliases w:val="Lijst met afbeeldingen OLCO"/>
    <w:basedOn w:val="ZsysbasisOLCO"/>
    <w:next w:val="BasistekstOLCO"/>
    <w:uiPriority w:val="4"/>
    <w:rsid w:val="00DD2A9E"/>
  </w:style>
  <w:style w:type="table" w:customStyle="1" w:styleId="TabelzonderopmaakOLCO">
    <w:name w:val="Tabel zonder opmaak OLCO"/>
    <w:basedOn w:val="Standaardtabel"/>
    <w:uiPriority w:val="99"/>
    <w:qFormat/>
    <w:rsid w:val="00D16E87"/>
    <w:pPr>
      <w:spacing w:line="240" w:lineRule="auto"/>
    </w:pPr>
    <w:tblPr>
      <w:tblCellMar>
        <w:left w:w="0" w:type="dxa"/>
        <w:right w:w="0" w:type="dxa"/>
      </w:tblCellMar>
    </w:tblPr>
  </w:style>
  <w:style w:type="paragraph" w:customStyle="1" w:styleId="ZsysbasistocOLCO">
    <w:name w:val="Zsysbasistoc OLCO"/>
    <w:basedOn w:val="ZsysbasisOLCO"/>
    <w:next w:val="BasistekstOLCO"/>
    <w:uiPriority w:val="4"/>
    <w:semiHidden/>
    <w:rsid w:val="00335F6B"/>
    <w:pPr>
      <w:tabs>
        <w:tab w:val="right" w:pos="8363"/>
      </w:tabs>
      <w:ind w:left="709" w:right="1418" w:hanging="709"/>
    </w:pPr>
  </w:style>
  <w:style w:type="numbering" w:customStyle="1" w:styleId="AgendapuntlijstOLCO">
    <w:name w:val="Agendapunt (lijst) OLCO"/>
    <w:uiPriority w:val="4"/>
    <w:semiHidden/>
    <w:rsid w:val="001C6232"/>
    <w:pPr>
      <w:numPr>
        <w:numId w:val="24"/>
      </w:numPr>
    </w:pPr>
  </w:style>
  <w:style w:type="paragraph" w:customStyle="1" w:styleId="AgendapuntOLCO">
    <w:name w:val="Agendapunt OLCO"/>
    <w:basedOn w:val="ZsysbasisOLCO"/>
    <w:uiPriority w:val="4"/>
    <w:rsid w:val="001C6232"/>
    <w:pPr>
      <w:numPr>
        <w:numId w:val="25"/>
      </w:numPr>
    </w:pPr>
  </w:style>
  <w:style w:type="paragraph" w:customStyle="1" w:styleId="ZsysbasistabeltekstOLCO">
    <w:name w:val="Zsysbasistabeltekst OLCO"/>
    <w:basedOn w:val="ZsysbasisOLCO"/>
    <w:next w:val="TabeltekstOLCO"/>
    <w:uiPriority w:val="4"/>
    <w:semiHidden/>
    <w:rsid w:val="00E921FB"/>
  </w:style>
  <w:style w:type="paragraph" w:customStyle="1" w:styleId="TabeltekstOLCO">
    <w:name w:val="Tabeltekst OLCO"/>
    <w:basedOn w:val="ZsysbasistabeltekstOLCO"/>
    <w:uiPriority w:val="4"/>
    <w:rsid w:val="00312D26"/>
  </w:style>
  <w:style w:type="paragraph" w:customStyle="1" w:styleId="TabelkopjeOLCO">
    <w:name w:val="Tabelkopje OLCO"/>
    <w:basedOn w:val="ZsysbasistabeltekstOLCO"/>
    <w:next w:val="TabeltekstOLCO"/>
    <w:uiPriority w:val="4"/>
    <w:rsid w:val="00312D26"/>
    <w:rPr>
      <w:b/>
      <w:color w:val="FFFFFF"/>
    </w:rPr>
  </w:style>
  <w:style w:type="paragraph" w:customStyle="1" w:styleId="DocumentnaamOLCO">
    <w:name w:val="Documentnaam OLCO"/>
    <w:basedOn w:val="ZsysbasisOLCO"/>
    <w:next w:val="BasistekstOLCO"/>
    <w:uiPriority w:val="4"/>
    <w:rsid w:val="00B30352"/>
  </w:style>
  <w:style w:type="character" w:customStyle="1" w:styleId="VoetteksttekenopmaakOLCO">
    <w:name w:val="Voettekst tekenopmaak OLCO"/>
    <w:basedOn w:val="Standaardalinea-lettertype"/>
    <w:uiPriority w:val="4"/>
    <w:rsid w:val="00020820"/>
    <w:rPr>
      <w:b/>
    </w:rPr>
  </w:style>
  <w:style w:type="paragraph" w:customStyle="1" w:styleId="Opsommingnummerlijst1eniveauOLCO">
    <w:name w:val="Opsomming nummer lijst 1e niveau OLCO"/>
    <w:basedOn w:val="ZsysbasisOLCO"/>
    <w:uiPriority w:val="4"/>
    <w:rsid w:val="000B01BC"/>
    <w:pPr>
      <w:numPr>
        <w:numId w:val="33"/>
      </w:numPr>
    </w:pPr>
  </w:style>
  <w:style w:type="paragraph" w:customStyle="1" w:styleId="Opsommingnummerlijst2eniveauOLCO">
    <w:name w:val="Opsomming nummer lijst 2e niveau OLCO"/>
    <w:basedOn w:val="ZsysbasisOLCO"/>
    <w:uiPriority w:val="4"/>
    <w:rsid w:val="000B01BC"/>
    <w:pPr>
      <w:numPr>
        <w:ilvl w:val="1"/>
        <w:numId w:val="33"/>
      </w:numPr>
    </w:pPr>
  </w:style>
  <w:style w:type="paragraph" w:customStyle="1" w:styleId="Opsommingnummerlijst3eniveauOLCO">
    <w:name w:val="Opsomming nummer lijst 3e niveau OLCO"/>
    <w:basedOn w:val="ZsysbasisOLCO"/>
    <w:uiPriority w:val="4"/>
    <w:rsid w:val="000B01BC"/>
    <w:pPr>
      <w:numPr>
        <w:ilvl w:val="2"/>
        <w:numId w:val="33"/>
      </w:numPr>
    </w:pPr>
  </w:style>
  <w:style w:type="numbering" w:customStyle="1" w:styleId="OpsommingnummerlijstOLCO">
    <w:name w:val="Opsomming nummer lijst OLCO"/>
    <w:basedOn w:val="Geenlijst"/>
    <w:uiPriority w:val="4"/>
    <w:semiHidden/>
    <w:rsid w:val="000B01BC"/>
    <w:pPr>
      <w:numPr>
        <w:numId w:val="32"/>
      </w:numPr>
    </w:pPr>
  </w:style>
  <w:style w:type="character" w:customStyle="1" w:styleId="Kop1Char">
    <w:name w:val="Kop 1 Char"/>
    <w:aliases w:val="Kop 1 OLCO Char"/>
    <w:basedOn w:val="Standaardalinea-lettertype"/>
    <w:link w:val="Kop1"/>
    <w:rsid w:val="00D25A51"/>
    <w:rPr>
      <w:rFonts w:ascii="Arial" w:hAnsi="Arial" w:cs="Arial"/>
      <w:b/>
      <w:bCs/>
      <w:color w:val="124143" w:themeColor="text2"/>
      <w:sz w:val="36"/>
      <w:szCs w:val="32"/>
    </w:rPr>
  </w:style>
  <w:style w:type="paragraph" w:customStyle="1" w:styleId="KopInhoudsopgaveOLCO">
    <w:name w:val="Kop Inhoudsopgave OLCO"/>
    <w:basedOn w:val="ZsysbasisOLCO"/>
    <w:next w:val="BasistekstOLCO"/>
    <w:uiPriority w:val="4"/>
    <w:rsid w:val="001C4F74"/>
    <w:pPr>
      <w:keepNext/>
      <w:keepLines/>
      <w:pageBreakBefore/>
      <w:spacing w:after="800" w:line="420" w:lineRule="atLeast"/>
      <w:outlineLvl w:val="0"/>
    </w:pPr>
    <w:rPr>
      <w:b/>
      <w:bCs/>
      <w:color w:val="124143" w:themeColor="text2"/>
      <w:sz w:val="36"/>
      <w:szCs w:val="32"/>
    </w:rPr>
  </w:style>
  <w:style w:type="paragraph" w:customStyle="1" w:styleId="SubtitelwitOLCO">
    <w:name w:val="Subtitel wit OLCO"/>
    <w:basedOn w:val="ZsysbasisOLCO"/>
    <w:uiPriority w:val="4"/>
    <w:rsid w:val="0059437A"/>
    <w:pPr>
      <w:spacing w:line="440" w:lineRule="exact"/>
    </w:pPr>
    <w:rPr>
      <w:color w:val="FFFFFF"/>
      <w:sz w:val="34"/>
    </w:rPr>
  </w:style>
  <w:style w:type="paragraph" w:customStyle="1" w:styleId="TitelOLCO">
    <w:name w:val="Titel OLCO"/>
    <w:basedOn w:val="ZsysbasisOLCO"/>
    <w:next w:val="SubtitelvetwitOLCO"/>
    <w:uiPriority w:val="4"/>
    <w:rsid w:val="001C4F74"/>
    <w:pPr>
      <w:keepLines/>
      <w:spacing w:line="960" w:lineRule="exact"/>
    </w:pPr>
    <w:rPr>
      <w:b/>
      <w:color w:val="124143" w:themeColor="text2"/>
      <w:spacing w:val="20"/>
      <w:sz w:val="90"/>
    </w:rPr>
  </w:style>
  <w:style w:type="paragraph" w:customStyle="1" w:styleId="SubtitelvetOLCO">
    <w:name w:val="Subtitel vet OLCO"/>
    <w:basedOn w:val="ZsysbasisOLCO"/>
    <w:next w:val="SubtitelwitOLCO"/>
    <w:uiPriority w:val="4"/>
    <w:rsid w:val="001C4F74"/>
    <w:pPr>
      <w:keepLines/>
      <w:spacing w:before="260" w:line="440" w:lineRule="exact"/>
    </w:pPr>
    <w:rPr>
      <w:b/>
      <w:color w:val="124143" w:themeColor="text2"/>
      <w:sz w:val="34"/>
    </w:rPr>
  </w:style>
  <w:style w:type="paragraph" w:customStyle="1" w:styleId="SubtitelOLCO">
    <w:name w:val="Subtitel OLCO"/>
    <w:basedOn w:val="ZsysbasisOLCO"/>
    <w:next w:val="SubtitelwitOLCO"/>
    <w:uiPriority w:val="4"/>
    <w:rsid w:val="001C4F74"/>
    <w:pPr>
      <w:spacing w:line="440" w:lineRule="exact"/>
    </w:pPr>
    <w:rPr>
      <w:color w:val="124143" w:themeColor="text2"/>
      <w:sz w:val="34"/>
    </w:rPr>
  </w:style>
  <w:style w:type="table" w:customStyle="1" w:styleId="TabelstijlOLCO">
    <w:name w:val="Tabelstijl OLCO"/>
    <w:basedOn w:val="Standaardtabel"/>
    <w:uiPriority w:val="99"/>
    <w:rsid w:val="00976F6A"/>
    <w:pPr>
      <w:spacing w:line="240" w:lineRule="auto"/>
    </w:pPr>
    <w:tblPr>
      <w:tblBorders>
        <w:insideV w:val="single" w:sz="4" w:space="0" w:color="889FA0"/>
      </w:tblBorders>
      <w:tblCellMar>
        <w:top w:w="28" w:type="dxa"/>
        <w:left w:w="227" w:type="dxa"/>
        <w:bottom w:w="62" w:type="dxa"/>
      </w:tblCellMar>
    </w:tblPr>
    <w:tblStylePr w:type="firstRow">
      <w:tblPr/>
      <w:tcPr>
        <w:shd w:val="clear" w:color="auto" w:fill="124143" w:themeFill="text2"/>
      </w:tcPr>
    </w:tblStylePr>
    <w:tblStylePr w:type="lastRow">
      <w:tblPr/>
      <w:tcPr>
        <w:shd w:val="clear" w:color="auto" w:fill="28AF6B" w:themeFill="accent3"/>
      </w:tcPr>
    </w:tblStylePr>
  </w:style>
  <w:style w:type="table" w:styleId="Donkerelijst">
    <w:name w:val="Dark List"/>
    <w:basedOn w:val="Standaardtabel"/>
    <w:uiPriority w:val="70"/>
    <w:semiHidden/>
    <w:unhideWhenUsed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Gemiddeldraster1">
    <w:name w:val="Medium Grid 1"/>
    <w:basedOn w:val="Standaardtabel"/>
    <w:uiPriority w:val="67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2">
    <w:name w:val="Medium Grid 2"/>
    <w:basedOn w:val="Standaardtabel"/>
    <w:uiPriority w:val="68"/>
    <w:semiHidden/>
    <w:unhideWhenUsed/>
    <w:rsid w:val="00A804D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earcering1">
    <w:name w:val="Medium Shading 1"/>
    <w:basedOn w:val="Standaardtabel"/>
    <w:uiPriority w:val="63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AEF2C6" w:themeColor="accent1" w:themeTint="BF"/>
        <w:left w:val="single" w:sz="8" w:space="0" w:color="AEF2C6" w:themeColor="accent1" w:themeTint="BF"/>
        <w:bottom w:val="single" w:sz="8" w:space="0" w:color="AEF2C6" w:themeColor="accent1" w:themeTint="BF"/>
        <w:right w:val="single" w:sz="8" w:space="0" w:color="AEF2C6" w:themeColor="accent1" w:themeTint="BF"/>
        <w:insideH w:val="single" w:sz="8" w:space="0" w:color="AEF2C6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EF2C6" w:themeColor="accent1" w:themeTint="BF"/>
          <w:left w:val="single" w:sz="8" w:space="0" w:color="AEF2C6" w:themeColor="accent1" w:themeTint="BF"/>
          <w:bottom w:val="single" w:sz="8" w:space="0" w:color="AEF2C6" w:themeColor="accent1" w:themeTint="BF"/>
          <w:right w:val="single" w:sz="8" w:space="0" w:color="AEF2C6" w:themeColor="accent1" w:themeTint="BF"/>
          <w:insideH w:val="nil"/>
          <w:insideV w:val="nil"/>
        </w:tcBorders>
        <w:shd w:val="clear" w:color="auto" w:fill="93EEB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EF2C6" w:themeColor="accent1" w:themeTint="BF"/>
          <w:left w:val="single" w:sz="8" w:space="0" w:color="AEF2C6" w:themeColor="accent1" w:themeTint="BF"/>
          <w:bottom w:val="single" w:sz="8" w:space="0" w:color="AEF2C6" w:themeColor="accent1" w:themeTint="BF"/>
          <w:right w:val="single" w:sz="8" w:space="0" w:color="AEF2C6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AEC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4FAEC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3EEB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3EEB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3EEB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semiHidden/>
    <w:unhideWhenUsed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semiHidden/>
    <w:unhideWhenUsed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3EEB4" w:themeColor="accent1"/>
        <w:bottom w:val="single" w:sz="8" w:space="0" w:color="93EEB4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3EEB4" w:themeColor="accent1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93EEB4" w:themeColor="accent1"/>
          <w:bottom w:val="single" w:sz="8" w:space="0" w:color="93EEB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3EEB4" w:themeColor="accent1"/>
          <w:bottom w:val="single" w:sz="8" w:space="0" w:color="93EEB4" w:themeColor="accent1"/>
        </w:tcBorders>
      </w:tcPr>
    </w:tblStylePr>
    <w:tblStylePr w:type="band1Vert">
      <w:tblPr/>
      <w:tcPr>
        <w:shd w:val="clear" w:color="auto" w:fill="E4FAEC" w:themeFill="accent1" w:themeFillTint="3F"/>
      </w:tcPr>
    </w:tblStylePr>
    <w:tblStylePr w:type="band1Horz">
      <w:tblPr/>
      <w:tcPr>
        <w:shd w:val="clear" w:color="auto" w:fill="E4FAEC" w:themeFill="accent1" w:themeFillTint="3F"/>
      </w:tcPr>
    </w:tblStylePr>
  </w:style>
  <w:style w:type="table" w:styleId="Gemiddeldelijst2">
    <w:name w:val="Medium List 2"/>
    <w:basedOn w:val="Standaardtabel"/>
    <w:uiPriority w:val="66"/>
    <w:semiHidden/>
    <w:unhideWhenUsed/>
    <w:rsid w:val="00A804D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leurrijkraster">
    <w:name w:val="Colorful Grid"/>
    <w:basedOn w:val="Standaardtabel"/>
    <w:uiPriority w:val="73"/>
    <w:semiHidden/>
    <w:unhideWhenUsed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earcering">
    <w:name w:val="Colorful Shading"/>
    <w:basedOn w:val="Standaardtabel"/>
    <w:uiPriority w:val="71"/>
    <w:semiHidden/>
    <w:unhideWhenUsed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E776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E77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semiHidden/>
    <w:unhideWhenUsed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B85E" w:themeFill="accent2" w:themeFillShade="CC"/>
      </w:tcPr>
    </w:tblStylePr>
    <w:tblStylePr w:type="lastRow">
      <w:rPr>
        <w:b/>
        <w:bCs/>
        <w:color w:val="00B85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chtraster">
    <w:name w:val="Light Grid"/>
    <w:basedOn w:val="Standaardtabel"/>
    <w:uiPriority w:val="62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93EEB4" w:themeColor="accent1"/>
        <w:left w:val="single" w:sz="8" w:space="0" w:color="93EEB4" w:themeColor="accent1"/>
        <w:bottom w:val="single" w:sz="8" w:space="0" w:color="93EEB4" w:themeColor="accent1"/>
        <w:right w:val="single" w:sz="8" w:space="0" w:color="93EEB4" w:themeColor="accent1"/>
        <w:insideH w:val="single" w:sz="8" w:space="0" w:color="93EEB4" w:themeColor="accent1"/>
        <w:insideV w:val="single" w:sz="8" w:space="0" w:color="93EEB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18" w:space="0" w:color="93EEB4" w:themeColor="accent1"/>
          <w:right w:val="single" w:sz="8" w:space="0" w:color="93EEB4" w:themeColor="accent1"/>
          <w:insideH w:val="nil"/>
          <w:insideV w:val="single" w:sz="8" w:space="0" w:color="93EEB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  <w:insideH w:val="nil"/>
          <w:insideV w:val="single" w:sz="8" w:space="0" w:color="93EEB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</w:tcBorders>
      </w:tcPr>
    </w:tblStylePr>
    <w:tblStylePr w:type="band1Vert"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</w:tcBorders>
        <w:shd w:val="clear" w:color="auto" w:fill="E4FAEC" w:themeFill="accent1" w:themeFillTint="3F"/>
      </w:tcPr>
    </w:tblStylePr>
    <w:tblStylePr w:type="band1Horz"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  <w:insideV w:val="single" w:sz="8" w:space="0" w:color="93EEB4" w:themeColor="accent1"/>
        </w:tcBorders>
        <w:shd w:val="clear" w:color="auto" w:fill="E4FAEC" w:themeFill="accent1" w:themeFillTint="3F"/>
      </w:tcPr>
    </w:tblStylePr>
    <w:tblStylePr w:type="band2Horz"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  <w:insideV w:val="single" w:sz="8" w:space="0" w:color="93EEB4" w:themeColor="accent1"/>
        </w:tcBorders>
      </w:tcPr>
    </w:tblStylePr>
  </w:style>
  <w:style w:type="table" w:styleId="Lichtearcering">
    <w:name w:val="Light Shading"/>
    <w:basedOn w:val="Standaardtabel"/>
    <w:uiPriority w:val="60"/>
    <w:semiHidden/>
    <w:unhideWhenUsed/>
    <w:rsid w:val="00A804D2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semiHidden/>
    <w:unhideWhenUsed/>
    <w:rsid w:val="00A804D2"/>
    <w:pPr>
      <w:spacing w:line="240" w:lineRule="auto"/>
    </w:pPr>
    <w:rPr>
      <w:color w:val="3FE079" w:themeColor="accent1" w:themeShade="BF"/>
    </w:rPr>
    <w:tblPr>
      <w:tblStyleRowBandSize w:val="1"/>
      <w:tblStyleColBandSize w:val="1"/>
      <w:tblBorders>
        <w:top w:val="single" w:sz="8" w:space="0" w:color="93EEB4" w:themeColor="accent1"/>
        <w:bottom w:val="single" w:sz="8" w:space="0" w:color="93EEB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3EEB4" w:themeColor="accent1"/>
          <w:left w:val="nil"/>
          <w:bottom w:val="single" w:sz="8" w:space="0" w:color="93EEB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3EEB4" w:themeColor="accent1"/>
          <w:left w:val="nil"/>
          <w:bottom w:val="single" w:sz="8" w:space="0" w:color="93EEB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1" w:themeFillTint="3F"/>
      </w:tcPr>
    </w:tblStylePr>
  </w:style>
  <w:style w:type="table" w:styleId="Lichtelijst">
    <w:name w:val="Light List"/>
    <w:basedOn w:val="Standaardtabel"/>
    <w:uiPriority w:val="61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93EEB4" w:themeColor="accent1"/>
        <w:left w:val="single" w:sz="8" w:space="0" w:color="93EEB4" w:themeColor="accent1"/>
        <w:bottom w:val="single" w:sz="8" w:space="0" w:color="93EEB4" w:themeColor="accent1"/>
        <w:right w:val="single" w:sz="8" w:space="0" w:color="93EEB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3EEB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</w:tcBorders>
      </w:tcPr>
    </w:tblStylePr>
    <w:tblStylePr w:type="band1Horz"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</w:tcBorders>
      </w:tcPr>
    </w:tblStylePr>
  </w:style>
  <w:style w:type="table" w:styleId="Lijsttabel1licht">
    <w:name w:val="List Table 1 Light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1licht-Accent1">
    <w:name w:val="List Table 1 Light Accent 1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EF4D1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EF4D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Lijsttabel1licht-Accent2">
    <w:name w:val="List Table 1 Light Accent 2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7FFAC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7FFA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Lijsttabel1licht-Accent3">
    <w:name w:val="List Table 1 Light Accent 3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EDEA5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ED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Lijsttabel1licht-Accent4">
    <w:name w:val="List Table 1 Light Accent 4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36C2C9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36C2C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Lijsttabel1licht-Accent5">
    <w:name w:val="List Table 1 Light Accent 5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EF4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EF4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Lijsttabel1licht-Accent6">
    <w:name w:val="List Table 1 Light Accent 6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7FFAC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7FFA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Lijsttabel2">
    <w:name w:val="List Table 2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2-Accent1">
    <w:name w:val="List Table 2 Accent 1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1" w:themeTint="99"/>
        <w:bottom w:val="single" w:sz="4" w:space="0" w:color="BEF4D1" w:themeColor="accent1" w:themeTint="99"/>
        <w:insideH w:val="single" w:sz="4" w:space="0" w:color="BEF4D1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Lijsttabel2-Accent2">
    <w:name w:val="List Table 2 Accent 2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2" w:themeTint="99"/>
        <w:bottom w:val="single" w:sz="4" w:space="0" w:color="57FFAC" w:themeColor="accent2" w:themeTint="99"/>
        <w:insideH w:val="single" w:sz="4" w:space="0" w:color="57FFAC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Lijsttabel2-Accent3">
    <w:name w:val="List Table 2 Accent 3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EDEA5" w:themeColor="accent3" w:themeTint="99"/>
        <w:bottom w:val="single" w:sz="4" w:space="0" w:color="6EDEA5" w:themeColor="accent3" w:themeTint="99"/>
        <w:insideH w:val="single" w:sz="4" w:space="0" w:color="6EDEA5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Lijsttabel2-Accent4">
    <w:name w:val="List Table 2 Accent 4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36C2C9" w:themeColor="accent4" w:themeTint="99"/>
        <w:bottom w:val="single" w:sz="4" w:space="0" w:color="36C2C9" w:themeColor="accent4" w:themeTint="99"/>
        <w:insideH w:val="single" w:sz="4" w:space="0" w:color="36C2C9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Lijsttabel2-Accent5">
    <w:name w:val="List Table 2 Accent 5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5" w:themeTint="99"/>
        <w:bottom w:val="single" w:sz="4" w:space="0" w:color="BEF4D1" w:themeColor="accent5" w:themeTint="99"/>
        <w:insideH w:val="single" w:sz="4" w:space="0" w:color="BEF4D1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Lijsttabel2-Accent6">
    <w:name w:val="List Table 2 Accent 6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6" w:themeTint="99"/>
        <w:bottom w:val="single" w:sz="4" w:space="0" w:color="57FFAC" w:themeColor="accent6" w:themeTint="99"/>
        <w:insideH w:val="single" w:sz="4" w:space="0" w:color="57FFAC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Lijsttabel3">
    <w:name w:val="List Table 3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93EEB4" w:themeColor="accent1"/>
        <w:left w:val="single" w:sz="4" w:space="0" w:color="93EEB4" w:themeColor="accent1"/>
        <w:bottom w:val="single" w:sz="4" w:space="0" w:color="93EEB4" w:themeColor="accent1"/>
        <w:right w:val="single" w:sz="4" w:space="0" w:color="93EEB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3EEB4" w:themeFill="accent1"/>
      </w:tcPr>
    </w:tblStylePr>
    <w:tblStylePr w:type="lastRow">
      <w:rPr>
        <w:b/>
        <w:bCs/>
      </w:rPr>
      <w:tblPr/>
      <w:tcPr>
        <w:tcBorders>
          <w:top w:val="double" w:sz="4" w:space="0" w:color="93EEB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3EEB4" w:themeColor="accent1"/>
          <w:right w:val="single" w:sz="4" w:space="0" w:color="93EEB4" w:themeColor="accent1"/>
        </w:tcBorders>
      </w:tcPr>
    </w:tblStylePr>
    <w:tblStylePr w:type="band1Horz">
      <w:tblPr/>
      <w:tcPr>
        <w:tcBorders>
          <w:top w:val="single" w:sz="4" w:space="0" w:color="93EEB4" w:themeColor="accent1"/>
          <w:bottom w:val="single" w:sz="4" w:space="0" w:color="93EEB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3EEB4" w:themeColor="accent1"/>
          <w:left w:val="nil"/>
        </w:tcBorders>
      </w:tcPr>
    </w:tblStylePr>
    <w:tblStylePr w:type="swCell">
      <w:tblPr/>
      <w:tcPr>
        <w:tcBorders>
          <w:top w:val="double" w:sz="4" w:space="0" w:color="93EEB4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00E776" w:themeColor="accent2"/>
        <w:left w:val="single" w:sz="4" w:space="0" w:color="00E776" w:themeColor="accent2"/>
        <w:bottom w:val="single" w:sz="4" w:space="0" w:color="00E776" w:themeColor="accent2"/>
        <w:right w:val="single" w:sz="4" w:space="0" w:color="00E776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E776" w:themeFill="accent2"/>
      </w:tcPr>
    </w:tblStylePr>
    <w:tblStylePr w:type="lastRow">
      <w:rPr>
        <w:b/>
        <w:bCs/>
      </w:rPr>
      <w:tblPr/>
      <w:tcPr>
        <w:tcBorders>
          <w:top w:val="double" w:sz="4" w:space="0" w:color="00E776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E776" w:themeColor="accent2"/>
          <w:right w:val="single" w:sz="4" w:space="0" w:color="00E776" w:themeColor="accent2"/>
        </w:tcBorders>
      </w:tcPr>
    </w:tblStylePr>
    <w:tblStylePr w:type="band1Horz">
      <w:tblPr/>
      <w:tcPr>
        <w:tcBorders>
          <w:top w:val="single" w:sz="4" w:space="0" w:color="00E776" w:themeColor="accent2"/>
          <w:bottom w:val="single" w:sz="4" w:space="0" w:color="00E776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E776" w:themeColor="accent2"/>
          <w:left w:val="nil"/>
        </w:tcBorders>
      </w:tcPr>
    </w:tblStylePr>
    <w:tblStylePr w:type="swCell">
      <w:tblPr/>
      <w:tcPr>
        <w:tcBorders>
          <w:top w:val="double" w:sz="4" w:space="0" w:color="00E776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28AF6B" w:themeColor="accent3"/>
        <w:left w:val="single" w:sz="4" w:space="0" w:color="28AF6B" w:themeColor="accent3"/>
        <w:bottom w:val="single" w:sz="4" w:space="0" w:color="28AF6B" w:themeColor="accent3"/>
        <w:right w:val="single" w:sz="4" w:space="0" w:color="28AF6B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8AF6B" w:themeFill="accent3"/>
      </w:tcPr>
    </w:tblStylePr>
    <w:tblStylePr w:type="lastRow">
      <w:rPr>
        <w:b/>
        <w:bCs/>
      </w:rPr>
      <w:tblPr/>
      <w:tcPr>
        <w:tcBorders>
          <w:top w:val="double" w:sz="4" w:space="0" w:color="28AF6B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8AF6B" w:themeColor="accent3"/>
          <w:right w:val="single" w:sz="4" w:space="0" w:color="28AF6B" w:themeColor="accent3"/>
        </w:tcBorders>
      </w:tcPr>
    </w:tblStylePr>
    <w:tblStylePr w:type="band1Horz">
      <w:tblPr/>
      <w:tcPr>
        <w:tcBorders>
          <w:top w:val="single" w:sz="4" w:space="0" w:color="28AF6B" w:themeColor="accent3"/>
          <w:bottom w:val="single" w:sz="4" w:space="0" w:color="28AF6B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8AF6B" w:themeColor="accent3"/>
          <w:left w:val="nil"/>
        </w:tcBorders>
      </w:tcPr>
    </w:tblStylePr>
    <w:tblStylePr w:type="swCell">
      <w:tblPr/>
      <w:tcPr>
        <w:tcBorders>
          <w:top w:val="double" w:sz="4" w:space="0" w:color="28AF6B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124143" w:themeColor="accent4"/>
        <w:left w:val="single" w:sz="4" w:space="0" w:color="124143" w:themeColor="accent4"/>
        <w:bottom w:val="single" w:sz="4" w:space="0" w:color="124143" w:themeColor="accent4"/>
        <w:right w:val="single" w:sz="4" w:space="0" w:color="124143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24143" w:themeFill="accent4"/>
      </w:tcPr>
    </w:tblStylePr>
    <w:tblStylePr w:type="lastRow">
      <w:rPr>
        <w:b/>
        <w:bCs/>
      </w:rPr>
      <w:tblPr/>
      <w:tcPr>
        <w:tcBorders>
          <w:top w:val="double" w:sz="4" w:space="0" w:color="124143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24143" w:themeColor="accent4"/>
          <w:right w:val="single" w:sz="4" w:space="0" w:color="124143" w:themeColor="accent4"/>
        </w:tcBorders>
      </w:tcPr>
    </w:tblStylePr>
    <w:tblStylePr w:type="band1Horz">
      <w:tblPr/>
      <w:tcPr>
        <w:tcBorders>
          <w:top w:val="single" w:sz="4" w:space="0" w:color="124143" w:themeColor="accent4"/>
          <w:bottom w:val="single" w:sz="4" w:space="0" w:color="124143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24143" w:themeColor="accent4"/>
          <w:left w:val="nil"/>
        </w:tcBorders>
      </w:tcPr>
    </w:tblStylePr>
    <w:tblStylePr w:type="swCell">
      <w:tblPr/>
      <w:tcPr>
        <w:tcBorders>
          <w:top w:val="double" w:sz="4" w:space="0" w:color="124143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93EEB4" w:themeColor="accent5"/>
        <w:left w:val="single" w:sz="4" w:space="0" w:color="93EEB4" w:themeColor="accent5"/>
        <w:bottom w:val="single" w:sz="4" w:space="0" w:color="93EEB4" w:themeColor="accent5"/>
        <w:right w:val="single" w:sz="4" w:space="0" w:color="93EEB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3EEB4" w:themeFill="accent5"/>
      </w:tcPr>
    </w:tblStylePr>
    <w:tblStylePr w:type="lastRow">
      <w:rPr>
        <w:b/>
        <w:bCs/>
      </w:rPr>
      <w:tblPr/>
      <w:tcPr>
        <w:tcBorders>
          <w:top w:val="double" w:sz="4" w:space="0" w:color="93EEB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3EEB4" w:themeColor="accent5"/>
          <w:right w:val="single" w:sz="4" w:space="0" w:color="93EEB4" w:themeColor="accent5"/>
        </w:tcBorders>
      </w:tcPr>
    </w:tblStylePr>
    <w:tblStylePr w:type="band1Horz">
      <w:tblPr/>
      <w:tcPr>
        <w:tcBorders>
          <w:top w:val="single" w:sz="4" w:space="0" w:color="93EEB4" w:themeColor="accent5"/>
          <w:bottom w:val="single" w:sz="4" w:space="0" w:color="93EEB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3EEB4" w:themeColor="accent5"/>
          <w:left w:val="nil"/>
        </w:tcBorders>
      </w:tcPr>
    </w:tblStylePr>
    <w:tblStylePr w:type="swCell">
      <w:tblPr/>
      <w:tcPr>
        <w:tcBorders>
          <w:top w:val="double" w:sz="4" w:space="0" w:color="93EEB4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00E776" w:themeColor="accent6"/>
        <w:left w:val="single" w:sz="4" w:space="0" w:color="00E776" w:themeColor="accent6"/>
        <w:bottom w:val="single" w:sz="4" w:space="0" w:color="00E776" w:themeColor="accent6"/>
        <w:right w:val="single" w:sz="4" w:space="0" w:color="00E77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E776" w:themeFill="accent6"/>
      </w:tcPr>
    </w:tblStylePr>
    <w:tblStylePr w:type="lastRow">
      <w:rPr>
        <w:b/>
        <w:bCs/>
      </w:rPr>
      <w:tblPr/>
      <w:tcPr>
        <w:tcBorders>
          <w:top w:val="double" w:sz="4" w:space="0" w:color="00E77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E776" w:themeColor="accent6"/>
          <w:right w:val="single" w:sz="4" w:space="0" w:color="00E776" w:themeColor="accent6"/>
        </w:tcBorders>
      </w:tcPr>
    </w:tblStylePr>
    <w:tblStylePr w:type="band1Horz">
      <w:tblPr/>
      <w:tcPr>
        <w:tcBorders>
          <w:top w:val="single" w:sz="4" w:space="0" w:color="00E776" w:themeColor="accent6"/>
          <w:bottom w:val="single" w:sz="4" w:space="0" w:color="00E77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E776" w:themeColor="accent6"/>
          <w:left w:val="nil"/>
        </w:tcBorders>
      </w:tcPr>
    </w:tblStylePr>
    <w:tblStylePr w:type="swCell">
      <w:tblPr/>
      <w:tcPr>
        <w:tcBorders>
          <w:top w:val="double" w:sz="4" w:space="0" w:color="00E776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4-Accent1">
    <w:name w:val="List Table 4 Accent 1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1" w:themeTint="99"/>
        <w:left w:val="single" w:sz="4" w:space="0" w:color="BEF4D1" w:themeColor="accent1" w:themeTint="99"/>
        <w:bottom w:val="single" w:sz="4" w:space="0" w:color="BEF4D1" w:themeColor="accent1" w:themeTint="99"/>
        <w:right w:val="single" w:sz="4" w:space="0" w:color="BEF4D1" w:themeColor="accent1" w:themeTint="99"/>
        <w:insideH w:val="single" w:sz="4" w:space="0" w:color="BEF4D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3EEB4" w:themeColor="accent1"/>
          <w:left w:val="single" w:sz="4" w:space="0" w:color="93EEB4" w:themeColor="accent1"/>
          <w:bottom w:val="single" w:sz="4" w:space="0" w:color="93EEB4" w:themeColor="accent1"/>
          <w:right w:val="single" w:sz="4" w:space="0" w:color="93EEB4" w:themeColor="accent1"/>
          <w:insideH w:val="nil"/>
        </w:tcBorders>
        <w:shd w:val="clear" w:color="auto" w:fill="93EEB4" w:themeFill="accent1"/>
      </w:tcPr>
    </w:tblStylePr>
    <w:tblStylePr w:type="lastRow">
      <w:rPr>
        <w:b/>
        <w:bCs/>
      </w:rPr>
      <w:tblPr/>
      <w:tcPr>
        <w:tcBorders>
          <w:top w:val="double" w:sz="4" w:space="0" w:color="BEF4D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Lijsttabel4-Accent2">
    <w:name w:val="List Table 4 Accent 2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2" w:themeTint="99"/>
        <w:left w:val="single" w:sz="4" w:space="0" w:color="57FFAC" w:themeColor="accent2" w:themeTint="99"/>
        <w:bottom w:val="single" w:sz="4" w:space="0" w:color="57FFAC" w:themeColor="accent2" w:themeTint="99"/>
        <w:right w:val="single" w:sz="4" w:space="0" w:color="57FFAC" w:themeColor="accent2" w:themeTint="99"/>
        <w:insideH w:val="single" w:sz="4" w:space="0" w:color="57FFA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E776" w:themeColor="accent2"/>
          <w:left w:val="single" w:sz="4" w:space="0" w:color="00E776" w:themeColor="accent2"/>
          <w:bottom w:val="single" w:sz="4" w:space="0" w:color="00E776" w:themeColor="accent2"/>
          <w:right w:val="single" w:sz="4" w:space="0" w:color="00E776" w:themeColor="accent2"/>
          <w:insideH w:val="nil"/>
        </w:tcBorders>
        <w:shd w:val="clear" w:color="auto" w:fill="00E776" w:themeFill="accent2"/>
      </w:tcPr>
    </w:tblStylePr>
    <w:tblStylePr w:type="lastRow">
      <w:rPr>
        <w:b/>
        <w:bCs/>
      </w:rPr>
      <w:tblPr/>
      <w:tcPr>
        <w:tcBorders>
          <w:top w:val="double" w:sz="4" w:space="0" w:color="57FFA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Lijsttabel4-Accent3">
    <w:name w:val="List Table 4 Accent 3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EDEA5" w:themeColor="accent3" w:themeTint="99"/>
        <w:left w:val="single" w:sz="4" w:space="0" w:color="6EDEA5" w:themeColor="accent3" w:themeTint="99"/>
        <w:bottom w:val="single" w:sz="4" w:space="0" w:color="6EDEA5" w:themeColor="accent3" w:themeTint="99"/>
        <w:right w:val="single" w:sz="4" w:space="0" w:color="6EDEA5" w:themeColor="accent3" w:themeTint="99"/>
        <w:insideH w:val="single" w:sz="4" w:space="0" w:color="6EDEA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8AF6B" w:themeColor="accent3"/>
          <w:left w:val="single" w:sz="4" w:space="0" w:color="28AF6B" w:themeColor="accent3"/>
          <w:bottom w:val="single" w:sz="4" w:space="0" w:color="28AF6B" w:themeColor="accent3"/>
          <w:right w:val="single" w:sz="4" w:space="0" w:color="28AF6B" w:themeColor="accent3"/>
          <w:insideH w:val="nil"/>
        </w:tcBorders>
        <w:shd w:val="clear" w:color="auto" w:fill="28AF6B" w:themeFill="accent3"/>
      </w:tcPr>
    </w:tblStylePr>
    <w:tblStylePr w:type="lastRow">
      <w:rPr>
        <w:b/>
        <w:bCs/>
      </w:rPr>
      <w:tblPr/>
      <w:tcPr>
        <w:tcBorders>
          <w:top w:val="double" w:sz="4" w:space="0" w:color="6ED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Lijsttabel4-Accent4">
    <w:name w:val="List Table 4 Accent 4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36C2C9" w:themeColor="accent4" w:themeTint="99"/>
        <w:left w:val="single" w:sz="4" w:space="0" w:color="36C2C9" w:themeColor="accent4" w:themeTint="99"/>
        <w:bottom w:val="single" w:sz="4" w:space="0" w:color="36C2C9" w:themeColor="accent4" w:themeTint="99"/>
        <w:right w:val="single" w:sz="4" w:space="0" w:color="36C2C9" w:themeColor="accent4" w:themeTint="99"/>
        <w:insideH w:val="single" w:sz="4" w:space="0" w:color="36C2C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24143" w:themeColor="accent4"/>
          <w:left w:val="single" w:sz="4" w:space="0" w:color="124143" w:themeColor="accent4"/>
          <w:bottom w:val="single" w:sz="4" w:space="0" w:color="124143" w:themeColor="accent4"/>
          <w:right w:val="single" w:sz="4" w:space="0" w:color="124143" w:themeColor="accent4"/>
          <w:insideH w:val="nil"/>
        </w:tcBorders>
        <w:shd w:val="clear" w:color="auto" w:fill="124143" w:themeFill="accent4"/>
      </w:tcPr>
    </w:tblStylePr>
    <w:tblStylePr w:type="lastRow">
      <w:rPr>
        <w:b/>
        <w:bCs/>
      </w:rPr>
      <w:tblPr/>
      <w:tcPr>
        <w:tcBorders>
          <w:top w:val="double" w:sz="4" w:space="0" w:color="36C2C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Lijsttabel4-Accent5">
    <w:name w:val="List Table 4 Accent 5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5" w:themeTint="99"/>
        <w:left w:val="single" w:sz="4" w:space="0" w:color="BEF4D1" w:themeColor="accent5" w:themeTint="99"/>
        <w:bottom w:val="single" w:sz="4" w:space="0" w:color="BEF4D1" w:themeColor="accent5" w:themeTint="99"/>
        <w:right w:val="single" w:sz="4" w:space="0" w:color="BEF4D1" w:themeColor="accent5" w:themeTint="99"/>
        <w:insideH w:val="single" w:sz="4" w:space="0" w:color="BEF4D1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3EEB4" w:themeColor="accent5"/>
          <w:left w:val="single" w:sz="4" w:space="0" w:color="93EEB4" w:themeColor="accent5"/>
          <w:bottom w:val="single" w:sz="4" w:space="0" w:color="93EEB4" w:themeColor="accent5"/>
          <w:right w:val="single" w:sz="4" w:space="0" w:color="93EEB4" w:themeColor="accent5"/>
          <w:insideH w:val="nil"/>
        </w:tcBorders>
        <w:shd w:val="clear" w:color="auto" w:fill="93EEB4" w:themeFill="accent5"/>
      </w:tcPr>
    </w:tblStylePr>
    <w:tblStylePr w:type="lastRow">
      <w:rPr>
        <w:b/>
        <w:bCs/>
      </w:rPr>
      <w:tblPr/>
      <w:tcPr>
        <w:tcBorders>
          <w:top w:val="double" w:sz="4" w:space="0" w:color="BEF4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Lijsttabel4-Accent6">
    <w:name w:val="List Table 4 Accent 6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6" w:themeTint="99"/>
        <w:left w:val="single" w:sz="4" w:space="0" w:color="57FFAC" w:themeColor="accent6" w:themeTint="99"/>
        <w:bottom w:val="single" w:sz="4" w:space="0" w:color="57FFAC" w:themeColor="accent6" w:themeTint="99"/>
        <w:right w:val="single" w:sz="4" w:space="0" w:color="57FFAC" w:themeColor="accent6" w:themeTint="99"/>
        <w:insideH w:val="single" w:sz="4" w:space="0" w:color="57FFA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E776" w:themeColor="accent6"/>
          <w:left w:val="single" w:sz="4" w:space="0" w:color="00E776" w:themeColor="accent6"/>
          <w:bottom w:val="single" w:sz="4" w:space="0" w:color="00E776" w:themeColor="accent6"/>
          <w:right w:val="single" w:sz="4" w:space="0" w:color="00E776" w:themeColor="accent6"/>
          <w:insideH w:val="nil"/>
        </w:tcBorders>
        <w:shd w:val="clear" w:color="auto" w:fill="00E776" w:themeFill="accent6"/>
      </w:tcPr>
    </w:tblStylePr>
    <w:tblStylePr w:type="lastRow">
      <w:rPr>
        <w:b/>
        <w:bCs/>
      </w:rPr>
      <w:tblPr/>
      <w:tcPr>
        <w:tcBorders>
          <w:top w:val="double" w:sz="4" w:space="0" w:color="57FFA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Lijsttabel5donker">
    <w:name w:val="List Table 5 Dark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3EEB4" w:themeColor="accent1"/>
        <w:left w:val="single" w:sz="24" w:space="0" w:color="93EEB4" w:themeColor="accent1"/>
        <w:bottom w:val="single" w:sz="24" w:space="0" w:color="93EEB4" w:themeColor="accent1"/>
        <w:right w:val="single" w:sz="24" w:space="0" w:color="93EEB4" w:themeColor="accent1"/>
      </w:tblBorders>
    </w:tblPr>
    <w:tcPr>
      <w:shd w:val="clear" w:color="auto" w:fill="93EEB4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E776" w:themeColor="accent2"/>
        <w:left w:val="single" w:sz="24" w:space="0" w:color="00E776" w:themeColor="accent2"/>
        <w:bottom w:val="single" w:sz="24" w:space="0" w:color="00E776" w:themeColor="accent2"/>
        <w:right w:val="single" w:sz="24" w:space="0" w:color="00E776" w:themeColor="accent2"/>
      </w:tblBorders>
    </w:tblPr>
    <w:tcPr>
      <w:shd w:val="clear" w:color="auto" w:fill="00E776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8AF6B" w:themeColor="accent3"/>
        <w:left w:val="single" w:sz="24" w:space="0" w:color="28AF6B" w:themeColor="accent3"/>
        <w:bottom w:val="single" w:sz="24" w:space="0" w:color="28AF6B" w:themeColor="accent3"/>
        <w:right w:val="single" w:sz="24" w:space="0" w:color="28AF6B" w:themeColor="accent3"/>
      </w:tblBorders>
    </w:tblPr>
    <w:tcPr>
      <w:shd w:val="clear" w:color="auto" w:fill="28AF6B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24143" w:themeColor="accent4"/>
        <w:left w:val="single" w:sz="24" w:space="0" w:color="124143" w:themeColor="accent4"/>
        <w:bottom w:val="single" w:sz="24" w:space="0" w:color="124143" w:themeColor="accent4"/>
        <w:right w:val="single" w:sz="24" w:space="0" w:color="124143" w:themeColor="accent4"/>
      </w:tblBorders>
    </w:tblPr>
    <w:tcPr>
      <w:shd w:val="clear" w:color="auto" w:fill="124143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3EEB4" w:themeColor="accent5"/>
        <w:left w:val="single" w:sz="24" w:space="0" w:color="93EEB4" w:themeColor="accent5"/>
        <w:bottom w:val="single" w:sz="24" w:space="0" w:color="93EEB4" w:themeColor="accent5"/>
        <w:right w:val="single" w:sz="24" w:space="0" w:color="93EEB4" w:themeColor="accent5"/>
      </w:tblBorders>
    </w:tblPr>
    <w:tcPr>
      <w:shd w:val="clear" w:color="auto" w:fill="93EEB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E776" w:themeColor="accent6"/>
        <w:left w:val="single" w:sz="24" w:space="0" w:color="00E776" w:themeColor="accent6"/>
        <w:bottom w:val="single" w:sz="24" w:space="0" w:color="00E776" w:themeColor="accent6"/>
        <w:right w:val="single" w:sz="24" w:space="0" w:color="00E776" w:themeColor="accent6"/>
      </w:tblBorders>
    </w:tblPr>
    <w:tcPr>
      <w:shd w:val="clear" w:color="auto" w:fill="00E77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51"/>
    <w:semiHidden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51"/>
    <w:semiHidden/>
    <w:rsid w:val="00A804D2"/>
    <w:pPr>
      <w:spacing w:line="240" w:lineRule="auto"/>
    </w:pPr>
    <w:rPr>
      <w:color w:val="3FE079" w:themeColor="accent1" w:themeShade="BF"/>
    </w:rPr>
    <w:tblPr>
      <w:tblStyleRowBandSize w:val="1"/>
      <w:tblStyleColBandSize w:val="1"/>
      <w:tblBorders>
        <w:top w:val="single" w:sz="4" w:space="0" w:color="93EEB4" w:themeColor="accent1"/>
        <w:bottom w:val="single" w:sz="4" w:space="0" w:color="93EEB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93EEB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93EEB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51"/>
    <w:semiHidden/>
    <w:rsid w:val="00A804D2"/>
    <w:pPr>
      <w:spacing w:line="240" w:lineRule="auto"/>
    </w:pPr>
    <w:rPr>
      <w:color w:val="00AD58" w:themeColor="accent2" w:themeShade="BF"/>
    </w:rPr>
    <w:tblPr>
      <w:tblStyleRowBandSize w:val="1"/>
      <w:tblStyleColBandSize w:val="1"/>
      <w:tblBorders>
        <w:top w:val="single" w:sz="4" w:space="0" w:color="00E776" w:themeColor="accent2"/>
        <w:bottom w:val="single" w:sz="4" w:space="0" w:color="00E776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E776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E77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51"/>
    <w:semiHidden/>
    <w:rsid w:val="00A804D2"/>
    <w:pPr>
      <w:spacing w:line="240" w:lineRule="auto"/>
    </w:pPr>
    <w:rPr>
      <w:color w:val="1E834F" w:themeColor="accent3" w:themeShade="BF"/>
    </w:rPr>
    <w:tblPr>
      <w:tblStyleRowBandSize w:val="1"/>
      <w:tblStyleColBandSize w:val="1"/>
      <w:tblBorders>
        <w:top w:val="single" w:sz="4" w:space="0" w:color="28AF6B" w:themeColor="accent3"/>
        <w:bottom w:val="single" w:sz="4" w:space="0" w:color="28AF6B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28AF6B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28AF6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51"/>
    <w:semiHidden/>
    <w:rsid w:val="00A804D2"/>
    <w:pPr>
      <w:spacing w:line="240" w:lineRule="auto"/>
    </w:pPr>
    <w:rPr>
      <w:color w:val="0D3032" w:themeColor="accent4" w:themeShade="BF"/>
    </w:rPr>
    <w:tblPr>
      <w:tblStyleRowBandSize w:val="1"/>
      <w:tblStyleColBandSize w:val="1"/>
      <w:tblBorders>
        <w:top w:val="single" w:sz="4" w:space="0" w:color="124143" w:themeColor="accent4"/>
        <w:bottom w:val="single" w:sz="4" w:space="0" w:color="124143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124143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12414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51"/>
    <w:semiHidden/>
    <w:rsid w:val="00A804D2"/>
    <w:pPr>
      <w:spacing w:line="240" w:lineRule="auto"/>
    </w:pPr>
    <w:rPr>
      <w:color w:val="3FE079" w:themeColor="accent5" w:themeShade="BF"/>
    </w:rPr>
    <w:tblPr>
      <w:tblStyleRowBandSize w:val="1"/>
      <w:tblStyleColBandSize w:val="1"/>
      <w:tblBorders>
        <w:top w:val="single" w:sz="4" w:space="0" w:color="93EEB4" w:themeColor="accent5"/>
        <w:bottom w:val="single" w:sz="4" w:space="0" w:color="93EEB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93EEB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93EEB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51"/>
    <w:semiHidden/>
    <w:rsid w:val="00A804D2"/>
    <w:pPr>
      <w:spacing w:line="240" w:lineRule="auto"/>
    </w:pPr>
    <w:rPr>
      <w:color w:val="00AD58" w:themeColor="accent6" w:themeShade="BF"/>
    </w:rPr>
    <w:tblPr>
      <w:tblStyleRowBandSize w:val="1"/>
      <w:tblStyleColBandSize w:val="1"/>
      <w:tblBorders>
        <w:top w:val="single" w:sz="4" w:space="0" w:color="00E776" w:themeColor="accent6"/>
        <w:bottom w:val="single" w:sz="4" w:space="0" w:color="00E77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00E77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00E77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Lijsttabel7kleurrijk">
    <w:name w:val="List Table 7 Colorful"/>
    <w:basedOn w:val="Standaardtabel"/>
    <w:uiPriority w:val="52"/>
    <w:semiHidden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52"/>
    <w:semiHidden/>
    <w:rsid w:val="00A804D2"/>
    <w:pPr>
      <w:spacing w:line="240" w:lineRule="auto"/>
    </w:pPr>
    <w:rPr>
      <w:color w:val="3FE079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3EEB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3EEB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3EEB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3EEB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52"/>
    <w:semiHidden/>
    <w:rsid w:val="00A804D2"/>
    <w:pPr>
      <w:spacing w:line="240" w:lineRule="auto"/>
    </w:pPr>
    <w:rPr>
      <w:color w:val="00AD58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E776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E776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E776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E776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52"/>
    <w:semiHidden/>
    <w:rsid w:val="00A804D2"/>
    <w:pPr>
      <w:spacing w:line="240" w:lineRule="auto"/>
    </w:pPr>
    <w:rPr>
      <w:color w:val="1E834F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8AF6B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8AF6B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8AF6B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8AF6B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52"/>
    <w:semiHidden/>
    <w:rsid w:val="00A804D2"/>
    <w:pPr>
      <w:spacing w:line="240" w:lineRule="auto"/>
    </w:pPr>
    <w:rPr>
      <w:color w:val="0D3032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24143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24143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24143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24143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52"/>
    <w:semiHidden/>
    <w:rsid w:val="00A804D2"/>
    <w:pPr>
      <w:spacing w:line="240" w:lineRule="auto"/>
    </w:pPr>
    <w:rPr>
      <w:color w:val="3FE079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3EEB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3EEB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3EEB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3EEB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52"/>
    <w:semiHidden/>
    <w:rsid w:val="00A804D2"/>
    <w:pPr>
      <w:spacing w:line="240" w:lineRule="auto"/>
    </w:pPr>
    <w:rPr>
      <w:color w:val="00AD58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E77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E77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E77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E77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nopgemaaktetabel1">
    <w:name w:val="Plain Table 1"/>
    <w:basedOn w:val="Standaardtabel"/>
    <w:uiPriority w:val="41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42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nopgemaaktetabel3">
    <w:name w:val="Plain Table 3"/>
    <w:basedOn w:val="Standaardtabel"/>
    <w:uiPriority w:val="43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44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45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astertabel1licht-Accent1">
    <w:name w:val="Grid Table 1 Light Accent 1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D3F8E0" w:themeColor="accent1" w:themeTint="66"/>
        <w:left w:val="single" w:sz="4" w:space="0" w:color="D3F8E0" w:themeColor="accent1" w:themeTint="66"/>
        <w:bottom w:val="single" w:sz="4" w:space="0" w:color="D3F8E0" w:themeColor="accent1" w:themeTint="66"/>
        <w:right w:val="single" w:sz="4" w:space="0" w:color="D3F8E0" w:themeColor="accent1" w:themeTint="66"/>
        <w:insideH w:val="single" w:sz="4" w:space="0" w:color="D3F8E0" w:themeColor="accent1" w:themeTint="66"/>
        <w:insideV w:val="single" w:sz="4" w:space="0" w:color="D3F8E0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BEF4D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EF4D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9EE9C3" w:themeColor="accent3" w:themeTint="66"/>
        <w:left w:val="single" w:sz="4" w:space="0" w:color="9EE9C3" w:themeColor="accent3" w:themeTint="66"/>
        <w:bottom w:val="single" w:sz="4" w:space="0" w:color="9EE9C3" w:themeColor="accent3" w:themeTint="66"/>
        <w:right w:val="single" w:sz="4" w:space="0" w:color="9EE9C3" w:themeColor="accent3" w:themeTint="66"/>
        <w:insideH w:val="single" w:sz="4" w:space="0" w:color="9EE9C3" w:themeColor="accent3" w:themeTint="66"/>
        <w:insideV w:val="single" w:sz="4" w:space="0" w:color="9EE9C3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6EDEA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ED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79D6DB" w:themeColor="accent4" w:themeTint="66"/>
        <w:left w:val="single" w:sz="4" w:space="0" w:color="79D6DB" w:themeColor="accent4" w:themeTint="66"/>
        <w:bottom w:val="single" w:sz="4" w:space="0" w:color="79D6DB" w:themeColor="accent4" w:themeTint="66"/>
        <w:right w:val="single" w:sz="4" w:space="0" w:color="79D6DB" w:themeColor="accent4" w:themeTint="66"/>
        <w:insideH w:val="single" w:sz="4" w:space="0" w:color="79D6DB" w:themeColor="accent4" w:themeTint="66"/>
        <w:insideV w:val="single" w:sz="4" w:space="0" w:color="79D6DB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36C2C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36C2C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D3F8E0" w:themeColor="accent5" w:themeTint="66"/>
        <w:left w:val="single" w:sz="4" w:space="0" w:color="D3F8E0" w:themeColor="accent5" w:themeTint="66"/>
        <w:bottom w:val="single" w:sz="4" w:space="0" w:color="D3F8E0" w:themeColor="accent5" w:themeTint="66"/>
        <w:right w:val="single" w:sz="4" w:space="0" w:color="D3F8E0" w:themeColor="accent5" w:themeTint="66"/>
        <w:insideH w:val="single" w:sz="4" w:space="0" w:color="D3F8E0" w:themeColor="accent5" w:themeTint="66"/>
        <w:insideV w:val="single" w:sz="4" w:space="0" w:color="D3F8E0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BEF4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EF4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8FFFC8" w:themeColor="accent6" w:themeTint="66"/>
        <w:left w:val="single" w:sz="4" w:space="0" w:color="8FFFC8" w:themeColor="accent6" w:themeTint="66"/>
        <w:bottom w:val="single" w:sz="4" w:space="0" w:color="8FFFC8" w:themeColor="accent6" w:themeTint="66"/>
        <w:right w:val="single" w:sz="4" w:space="0" w:color="8FFFC8" w:themeColor="accent6" w:themeTint="66"/>
        <w:insideH w:val="single" w:sz="4" w:space="0" w:color="8FFFC8" w:themeColor="accent6" w:themeTint="66"/>
        <w:insideV w:val="single" w:sz="4" w:space="0" w:color="8FFFC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57FFA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7FFA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8FFFC8" w:themeColor="accent2" w:themeTint="66"/>
        <w:left w:val="single" w:sz="4" w:space="0" w:color="8FFFC8" w:themeColor="accent2" w:themeTint="66"/>
        <w:bottom w:val="single" w:sz="4" w:space="0" w:color="8FFFC8" w:themeColor="accent2" w:themeTint="66"/>
        <w:right w:val="single" w:sz="4" w:space="0" w:color="8FFFC8" w:themeColor="accent2" w:themeTint="66"/>
        <w:insideH w:val="single" w:sz="4" w:space="0" w:color="8FFFC8" w:themeColor="accent2" w:themeTint="66"/>
        <w:insideV w:val="single" w:sz="4" w:space="0" w:color="8FFFC8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57FFA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7FFA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2-Accent1">
    <w:name w:val="Grid Table 2 Accent 1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BEF4D1" w:themeColor="accent1" w:themeTint="99"/>
        <w:bottom w:val="single" w:sz="2" w:space="0" w:color="BEF4D1" w:themeColor="accent1" w:themeTint="99"/>
        <w:insideH w:val="single" w:sz="2" w:space="0" w:color="BEF4D1" w:themeColor="accent1" w:themeTint="99"/>
        <w:insideV w:val="single" w:sz="2" w:space="0" w:color="BEF4D1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EF4D1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EF4D1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Rastertabel2-Accent2">
    <w:name w:val="Grid Table 2 Accent 2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57FFAC" w:themeColor="accent2" w:themeTint="99"/>
        <w:bottom w:val="single" w:sz="2" w:space="0" w:color="57FFAC" w:themeColor="accent2" w:themeTint="99"/>
        <w:insideH w:val="single" w:sz="2" w:space="0" w:color="57FFAC" w:themeColor="accent2" w:themeTint="99"/>
        <w:insideV w:val="single" w:sz="2" w:space="0" w:color="57FFAC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7FFAC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7FFAC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Rastertabel2-Accent3">
    <w:name w:val="Grid Table 2 Accent 3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6EDEA5" w:themeColor="accent3" w:themeTint="99"/>
        <w:bottom w:val="single" w:sz="2" w:space="0" w:color="6EDEA5" w:themeColor="accent3" w:themeTint="99"/>
        <w:insideH w:val="single" w:sz="2" w:space="0" w:color="6EDEA5" w:themeColor="accent3" w:themeTint="99"/>
        <w:insideV w:val="single" w:sz="2" w:space="0" w:color="6EDEA5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EDEA5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EDEA5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Rastertabel2-Accent4">
    <w:name w:val="Grid Table 2 Accent 4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36C2C9" w:themeColor="accent4" w:themeTint="99"/>
        <w:bottom w:val="single" w:sz="2" w:space="0" w:color="36C2C9" w:themeColor="accent4" w:themeTint="99"/>
        <w:insideH w:val="single" w:sz="2" w:space="0" w:color="36C2C9" w:themeColor="accent4" w:themeTint="99"/>
        <w:insideV w:val="single" w:sz="2" w:space="0" w:color="36C2C9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36C2C9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36C2C9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Rastertabel2-Accent5">
    <w:name w:val="Grid Table 2 Accent 5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BEF4D1" w:themeColor="accent5" w:themeTint="99"/>
        <w:bottom w:val="single" w:sz="2" w:space="0" w:color="BEF4D1" w:themeColor="accent5" w:themeTint="99"/>
        <w:insideH w:val="single" w:sz="2" w:space="0" w:color="BEF4D1" w:themeColor="accent5" w:themeTint="99"/>
        <w:insideV w:val="single" w:sz="2" w:space="0" w:color="BEF4D1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EF4D1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EF4D1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Rastertabel2-Accent6">
    <w:name w:val="Grid Table 2 Accent 6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57FFAC" w:themeColor="accent6" w:themeTint="99"/>
        <w:bottom w:val="single" w:sz="2" w:space="0" w:color="57FFAC" w:themeColor="accent6" w:themeTint="99"/>
        <w:insideH w:val="single" w:sz="2" w:space="0" w:color="57FFAC" w:themeColor="accent6" w:themeTint="99"/>
        <w:insideV w:val="single" w:sz="2" w:space="0" w:color="57FFAC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7FFAC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7FFAC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Rastertabel3">
    <w:name w:val="Grid Table 3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1" w:themeTint="99"/>
        <w:left w:val="single" w:sz="4" w:space="0" w:color="BEF4D1" w:themeColor="accent1" w:themeTint="99"/>
        <w:bottom w:val="single" w:sz="4" w:space="0" w:color="BEF4D1" w:themeColor="accent1" w:themeTint="99"/>
        <w:right w:val="single" w:sz="4" w:space="0" w:color="BEF4D1" w:themeColor="accent1" w:themeTint="99"/>
        <w:insideH w:val="single" w:sz="4" w:space="0" w:color="BEF4D1" w:themeColor="accent1" w:themeTint="99"/>
        <w:insideV w:val="single" w:sz="4" w:space="0" w:color="BEF4D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  <w:tblStylePr w:type="neCell">
      <w:tblPr/>
      <w:tcPr>
        <w:tcBorders>
          <w:bottom w:val="single" w:sz="4" w:space="0" w:color="BEF4D1" w:themeColor="accent1" w:themeTint="99"/>
        </w:tcBorders>
      </w:tcPr>
    </w:tblStylePr>
    <w:tblStylePr w:type="nwCell">
      <w:tblPr/>
      <w:tcPr>
        <w:tcBorders>
          <w:bottom w:val="single" w:sz="4" w:space="0" w:color="BEF4D1" w:themeColor="accent1" w:themeTint="99"/>
        </w:tcBorders>
      </w:tcPr>
    </w:tblStylePr>
    <w:tblStylePr w:type="seCell">
      <w:tblPr/>
      <w:tcPr>
        <w:tcBorders>
          <w:top w:val="single" w:sz="4" w:space="0" w:color="BEF4D1" w:themeColor="accent1" w:themeTint="99"/>
        </w:tcBorders>
      </w:tcPr>
    </w:tblStylePr>
    <w:tblStylePr w:type="swCell">
      <w:tblPr/>
      <w:tcPr>
        <w:tcBorders>
          <w:top w:val="single" w:sz="4" w:space="0" w:color="BEF4D1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2" w:themeTint="99"/>
        <w:left w:val="single" w:sz="4" w:space="0" w:color="57FFAC" w:themeColor="accent2" w:themeTint="99"/>
        <w:bottom w:val="single" w:sz="4" w:space="0" w:color="57FFAC" w:themeColor="accent2" w:themeTint="99"/>
        <w:right w:val="single" w:sz="4" w:space="0" w:color="57FFAC" w:themeColor="accent2" w:themeTint="99"/>
        <w:insideH w:val="single" w:sz="4" w:space="0" w:color="57FFAC" w:themeColor="accent2" w:themeTint="99"/>
        <w:insideV w:val="single" w:sz="4" w:space="0" w:color="57FFA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  <w:tblStylePr w:type="neCell">
      <w:tblPr/>
      <w:tcPr>
        <w:tcBorders>
          <w:bottom w:val="single" w:sz="4" w:space="0" w:color="57FFAC" w:themeColor="accent2" w:themeTint="99"/>
        </w:tcBorders>
      </w:tcPr>
    </w:tblStylePr>
    <w:tblStylePr w:type="nwCell">
      <w:tblPr/>
      <w:tcPr>
        <w:tcBorders>
          <w:bottom w:val="single" w:sz="4" w:space="0" w:color="57FFAC" w:themeColor="accent2" w:themeTint="99"/>
        </w:tcBorders>
      </w:tcPr>
    </w:tblStylePr>
    <w:tblStylePr w:type="seCell">
      <w:tblPr/>
      <w:tcPr>
        <w:tcBorders>
          <w:top w:val="single" w:sz="4" w:space="0" w:color="57FFAC" w:themeColor="accent2" w:themeTint="99"/>
        </w:tcBorders>
      </w:tcPr>
    </w:tblStylePr>
    <w:tblStylePr w:type="swCell">
      <w:tblPr/>
      <w:tcPr>
        <w:tcBorders>
          <w:top w:val="single" w:sz="4" w:space="0" w:color="57FFAC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EDEA5" w:themeColor="accent3" w:themeTint="99"/>
        <w:left w:val="single" w:sz="4" w:space="0" w:color="6EDEA5" w:themeColor="accent3" w:themeTint="99"/>
        <w:bottom w:val="single" w:sz="4" w:space="0" w:color="6EDEA5" w:themeColor="accent3" w:themeTint="99"/>
        <w:right w:val="single" w:sz="4" w:space="0" w:color="6EDEA5" w:themeColor="accent3" w:themeTint="99"/>
        <w:insideH w:val="single" w:sz="4" w:space="0" w:color="6EDEA5" w:themeColor="accent3" w:themeTint="99"/>
        <w:insideV w:val="single" w:sz="4" w:space="0" w:color="6EDEA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  <w:tblStylePr w:type="neCell">
      <w:tblPr/>
      <w:tcPr>
        <w:tcBorders>
          <w:bottom w:val="single" w:sz="4" w:space="0" w:color="6EDEA5" w:themeColor="accent3" w:themeTint="99"/>
        </w:tcBorders>
      </w:tcPr>
    </w:tblStylePr>
    <w:tblStylePr w:type="nwCell">
      <w:tblPr/>
      <w:tcPr>
        <w:tcBorders>
          <w:bottom w:val="single" w:sz="4" w:space="0" w:color="6EDEA5" w:themeColor="accent3" w:themeTint="99"/>
        </w:tcBorders>
      </w:tcPr>
    </w:tblStylePr>
    <w:tblStylePr w:type="seCell">
      <w:tblPr/>
      <w:tcPr>
        <w:tcBorders>
          <w:top w:val="single" w:sz="4" w:space="0" w:color="6EDEA5" w:themeColor="accent3" w:themeTint="99"/>
        </w:tcBorders>
      </w:tcPr>
    </w:tblStylePr>
    <w:tblStylePr w:type="swCell">
      <w:tblPr/>
      <w:tcPr>
        <w:tcBorders>
          <w:top w:val="single" w:sz="4" w:space="0" w:color="6EDEA5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36C2C9" w:themeColor="accent4" w:themeTint="99"/>
        <w:left w:val="single" w:sz="4" w:space="0" w:color="36C2C9" w:themeColor="accent4" w:themeTint="99"/>
        <w:bottom w:val="single" w:sz="4" w:space="0" w:color="36C2C9" w:themeColor="accent4" w:themeTint="99"/>
        <w:right w:val="single" w:sz="4" w:space="0" w:color="36C2C9" w:themeColor="accent4" w:themeTint="99"/>
        <w:insideH w:val="single" w:sz="4" w:space="0" w:color="36C2C9" w:themeColor="accent4" w:themeTint="99"/>
        <w:insideV w:val="single" w:sz="4" w:space="0" w:color="36C2C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  <w:tblStylePr w:type="neCell">
      <w:tblPr/>
      <w:tcPr>
        <w:tcBorders>
          <w:bottom w:val="single" w:sz="4" w:space="0" w:color="36C2C9" w:themeColor="accent4" w:themeTint="99"/>
        </w:tcBorders>
      </w:tcPr>
    </w:tblStylePr>
    <w:tblStylePr w:type="nwCell">
      <w:tblPr/>
      <w:tcPr>
        <w:tcBorders>
          <w:bottom w:val="single" w:sz="4" w:space="0" w:color="36C2C9" w:themeColor="accent4" w:themeTint="99"/>
        </w:tcBorders>
      </w:tcPr>
    </w:tblStylePr>
    <w:tblStylePr w:type="seCell">
      <w:tblPr/>
      <w:tcPr>
        <w:tcBorders>
          <w:top w:val="single" w:sz="4" w:space="0" w:color="36C2C9" w:themeColor="accent4" w:themeTint="99"/>
        </w:tcBorders>
      </w:tcPr>
    </w:tblStylePr>
    <w:tblStylePr w:type="swCell">
      <w:tblPr/>
      <w:tcPr>
        <w:tcBorders>
          <w:top w:val="single" w:sz="4" w:space="0" w:color="36C2C9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5" w:themeTint="99"/>
        <w:left w:val="single" w:sz="4" w:space="0" w:color="BEF4D1" w:themeColor="accent5" w:themeTint="99"/>
        <w:bottom w:val="single" w:sz="4" w:space="0" w:color="BEF4D1" w:themeColor="accent5" w:themeTint="99"/>
        <w:right w:val="single" w:sz="4" w:space="0" w:color="BEF4D1" w:themeColor="accent5" w:themeTint="99"/>
        <w:insideH w:val="single" w:sz="4" w:space="0" w:color="BEF4D1" w:themeColor="accent5" w:themeTint="99"/>
        <w:insideV w:val="single" w:sz="4" w:space="0" w:color="BEF4D1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  <w:tblStylePr w:type="neCell">
      <w:tblPr/>
      <w:tcPr>
        <w:tcBorders>
          <w:bottom w:val="single" w:sz="4" w:space="0" w:color="BEF4D1" w:themeColor="accent5" w:themeTint="99"/>
        </w:tcBorders>
      </w:tcPr>
    </w:tblStylePr>
    <w:tblStylePr w:type="nwCell">
      <w:tblPr/>
      <w:tcPr>
        <w:tcBorders>
          <w:bottom w:val="single" w:sz="4" w:space="0" w:color="BEF4D1" w:themeColor="accent5" w:themeTint="99"/>
        </w:tcBorders>
      </w:tcPr>
    </w:tblStylePr>
    <w:tblStylePr w:type="seCell">
      <w:tblPr/>
      <w:tcPr>
        <w:tcBorders>
          <w:top w:val="single" w:sz="4" w:space="0" w:color="BEF4D1" w:themeColor="accent5" w:themeTint="99"/>
        </w:tcBorders>
      </w:tcPr>
    </w:tblStylePr>
    <w:tblStylePr w:type="swCell">
      <w:tblPr/>
      <w:tcPr>
        <w:tcBorders>
          <w:top w:val="single" w:sz="4" w:space="0" w:color="BEF4D1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6" w:themeTint="99"/>
        <w:left w:val="single" w:sz="4" w:space="0" w:color="57FFAC" w:themeColor="accent6" w:themeTint="99"/>
        <w:bottom w:val="single" w:sz="4" w:space="0" w:color="57FFAC" w:themeColor="accent6" w:themeTint="99"/>
        <w:right w:val="single" w:sz="4" w:space="0" w:color="57FFAC" w:themeColor="accent6" w:themeTint="99"/>
        <w:insideH w:val="single" w:sz="4" w:space="0" w:color="57FFAC" w:themeColor="accent6" w:themeTint="99"/>
        <w:insideV w:val="single" w:sz="4" w:space="0" w:color="57FFA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  <w:tblStylePr w:type="neCell">
      <w:tblPr/>
      <w:tcPr>
        <w:tcBorders>
          <w:bottom w:val="single" w:sz="4" w:space="0" w:color="57FFAC" w:themeColor="accent6" w:themeTint="99"/>
        </w:tcBorders>
      </w:tcPr>
    </w:tblStylePr>
    <w:tblStylePr w:type="nwCell">
      <w:tblPr/>
      <w:tcPr>
        <w:tcBorders>
          <w:bottom w:val="single" w:sz="4" w:space="0" w:color="57FFAC" w:themeColor="accent6" w:themeTint="99"/>
        </w:tcBorders>
      </w:tcPr>
    </w:tblStylePr>
    <w:tblStylePr w:type="seCell">
      <w:tblPr/>
      <w:tcPr>
        <w:tcBorders>
          <w:top w:val="single" w:sz="4" w:space="0" w:color="57FFAC" w:themeColor="accent6" w:themeTint="99"/>
        </w:tcBorders>
      </w:tcPr>
    </w:tblStylePr>
    <w:tblStylePr w:type="swCell">
      <w:tblPr/>
      <w:tcPr>
        <w:tcBorders>
          <w:top w:val="single" w:sz="4" w:space="0" w:color="57FFAC" w:themeColor="accent6" w:themeTint="99"/>
        </w:tcBorders>
      </w:tcPr>
    </w:tblStylePr>
  </w:style>
  <w:style w:type="table" w:styleId="Rastertabel4">
    <w:name w:val="Grid Table 4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4-Accent1">
    <w:name w:val="Grid Table 4 Accent 1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1" w:themeTint="99"/>
        <w:left w:val="single" w:sz="4" w:space="0" w:color="BEF4D1" w:themeColor="accent1" w:themeTint="99"/>
        <w:bottom w:val="single" w:sz="4" w:space="0" w:color="BEF4D1" w:themeColor="accent1" w:themeTint="99"/>
        <w:right w:val="single" w:sz="4" w:space="0" w:color="BEF4D1" w:themeColor="accent1" w:themeTint="99"/>
        <w:insideH w:val="single" w:sz="4" w:space="0" w:color="BEF4D1" w:themeColor="accent1" w:themeTint="99"/>
        <w:insideV w:val="single" w:sz="4" w:space="0" w:color="BEF4D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3EEB4" w:themeColor="accent1"/>
          <w:left w:val="single" w:sz="4" w:space="0" w:color="93EEB4" w:themeColor="accent1"/>
          <w:bottom w:val="single" w:sz="4" w:space="0" w:color="93EEB4" w:themeColor="accent1"/>
          <w:right w:val="single" w:sz="4" w:space="0" w:color="93EEB4" w:themeColor="accent1"/>
          <w:insideH w:val="nil"/>
          <w:insideV w:val="nil"/>
        </w:tcBorders>
        <w:shd w:val="clear" w:color="auto" w:fill="93EEB4" w:themeFill="accent1"/>
      </w:tcPr>
    </w:tblStylePr>
    <w:tblStylePr w:type="lastRow">
      <w:rPr>
        <w:b/>
        <w:bCs/>
      </w:rPr>
      <w:tblPr/>
      <w:tcPr>
        <w:tcBorders>
          <w:top w:val="double" w:sz="4" w:space="0" w:color="93EEB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Rastertabel4-Accent2">
    <w:name w:val="Grid Table 4 Accent 2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2" w:themeTint="99"/>
        <w:left w:val="single" w:sz="4" w:space="0" w:color="57FFAC" w:themeColor="accent2" w:themeTint="99"/>
        <w:bottom w:val="single" w:sz="4" w:space="0" w:color="57FFAC" w:themeColor="accent2" w:themeTint="99"/>
        <w:right w:val="single" w:sz="4" w:space="0" w:color="57FFAC" w:themeColor="accent2" w:themeTint="99"/>
        <w:insideH w:val="single" w:sz="4" w:space="0" w:color="57FFAC" w:themeColor="accent2" w:themeTint="99"/>
        <w:insideV w:val="single" w:sz="4" w:space="0" w:color="57FFA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E776" w:themeColor="accent2"/>
          <w:left w:val="single" w:sz="4" w:space="0" w:color="00E776" w:themeColor="accent2"/>
          <w:bottom w:val="single" w:sz="4" w:space="0" w:color="00E776" w:themeColor="accent2"/>
          <w:right w:val="single" w:sz="4" w:space="0" w:color="00E776" w:themeColor="accent2"/>
          <w:insideH w:val="nil"/>
          <w:insideV w:val="nil"/>
        </w:tcBorders>
        <w:shd w:val="clear" w:color="auto" w:fill="00E776" w:themeFill="accent2"/>
      </w:tcPr>
    </w:tblStylePr>
    <w:tblStylePr w:type="lastRow">
      <w:rPr>
        <w:b/>
        <w:bCs/>
      </w:rPr>
      <w:tblPr/>
      <w:tcPr>
        <w:tcBorders>
          <w:top w:val="double" w:sz="4" w:space="0" w:color="00E77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Rastertabel4-Accent3">
    <w:name w:val="Grid Table 4 Accent 3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EDEA5" w:themeColor="accent3" w:themeTint="99"/>
        <w:left w:val="single" w:sz="4" w:space="0" w:color="6EDEA5" w:themeColor="accent3" w:themeTint="99"/>
        <w:bottom w:val="single" w:sz="4" w:space="0" w:color="6EDEA5" w:themeColor="accent3" w:themeTint="99"/>
        <w:right w:val="single" w:sz="4" w:space="0" w:color="6EDEA5" w:themeColor="accent3" w:themeTint="99"/>
        <w:insideH w:val="single" w:sz="4" w:space="0" w:color="6EDEA5" w:themeColor="accent3" w:themeTint="99"/>
        <w:insideV w:val="single" w:sz="4" w:space="0" w:color="6EDEA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8AF6B" w:themeColor="accent3"/>
          <w:left w:val="single" w:sz="4" w:space="0" w:color="28AF6B" w:themeColor="accent3"/>
          <w:bottom w:val="single" w:sz="4" w:space="0" w:color="28AF6B" w:themeColor="accent3"/>
          <w:right w:val="single" w:sz="4" w:space="0" w:color="28AF6B" w:themeColor="accent3"/>
          <w:insideH w:val="nil"/>
          <w:insideV w:val="nil"/>
        </w:tcBorders>
        <w:shd w:val="clear" w:color="auto" w:fill="28AF6B" w:themeFill="accent3"/>
      </w:tcPr>
    </w:tblStylePr>
    <w:tblStylePr w:type="lastRow">
      <w:rPr>
        <w:b/>
        <w:bCs/>
      </w:rPr>
      <w:tblPr/>
      <w:tcPr>
        <w:tcBorders>
          <w:top w:val="double" w:sz="4" w:space="0" w:color="28AF6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Rastertabel4-Accent4">
    <w:name w:val="Grid Table 4 Accent 4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36C2C9" w:themeColor="accent4" w:themeTint="99"/>
        <w:left w:val="single" w:sz="4" w:space="0" w:color="36C2C9" w:themeColor="accent4" w:themeTint="99"/>
        <w:bottom w:val="single" w:sz="4" w:space="0" w:color="36C2C9" w:themeColor="accent4" w:themeTint="99"/>
        <w:right w:val="single" w:sz="4" w:space="0" w:color="36C2C9" w:themeColor="accent4" w:themeTint="99"/>
        <w:insideH w:val="single" w:sz="4" w:space="0" w:color="36C2C9" w:themeColor="accent4" w:themeTint="99"/>
        <w:insideV w:val="single" w:sz="4" w:space="0" w:color="36C2C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24143" w:themeColor="accent4"/>
          <w:left w:val="single" w:sz="4" w:space="0" w:color="124143" w:themeColor="accent4"/>
          <w:bottom w:val="single" w:sz="4" w:space="0" w:color="124143" w:themeColor="accent4"/>
          <w:right w:val="single" w:sz="4" w:space="0" w:color="124143" w:themeColor="accent4"/>
          <w:insideH w:val="nil"/>
          <w:insideV w:val="nil"/>
        </w:tcBorders>
        <w:shd w:val="clear" w:color="auto" w:fill="124143" w:themeFill="accent4"/>
      </w:tcPr>
    </w:tblStylePr>
    <w:tblStylePr w:type="lastRow">
      <w:rPr>
        <w:b/>
        <w:bCs/>
      </w:rPr>
      <w:tblPr/>
      <w:tcPr>
        <w:tcBorders>
          <w:top w:val="double" w:sz="4" w:space="0" w:color="12414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Rastertabel4-Accent5">
    <w:name w:val="Grid Table 4 Accent 5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5" w:themeTint="99"/>
        <w:left w:val="single" w:sz="4" w:space="0" w:color="BEF4D1" w:themeColor="accent5" w:themeTint="99"/>
        <w:bottom w:val="single" w:sz="4" w:space="0" w:color="BEF4D1" w:themeColor="accent5" w:themeTint="99"/>
        <w:right w:val="single" w:sz="4" w:space="0" w:color="BEF4D1" w:themeColor="accent5" w:themeTint="99"/>
        <w:insideH w:val="single" w:sz="4" w:space="0" w:color="BEF4D1" w:themeColor="accent5" w:themeTint="99"/>
        <w:insideV w:val="single" w:sz="4" w:space="0" w:color="BEF4D1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3EEB4" w:themeColor="accent5"/>
          <w:left w:val="single" w:sz="4" w:space="0" w:color="93EEB4" w:themeColor="accent5"/>
          <w:bottom w:val="single" w:sz="4" w:space="0" w:color="93EEB4" w:themeColor="accent5"/>
          <w:right w:val="single" w:sz="4" w:space="0" w:color="93EEB4" w:themeColor="accent5"/>
          <w:insideH w:val="nil"/>
          <w:insideV w:val="nil"/>
        </w:tcBorders>
        <w:shd w:val="clear" w:color="auto" w:fill="93EEB4" w:themeFill="accent5"/>
      </w:tcPr>
    </w:tblStylePr>
    <w:tblStylePr w:type="lastRow">
      <w:rPr>
        <w:b/>
        <w:bCs/>
      </w:rPr>
      <w:tblPr/>
      <w:tcPr>
        <w:tcBorders>
          <w:top w:val="double" w:sz="4" w:space="0" w:color="93EEB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Rastertabel4-Accent6">
    <w:name w:val="Grid Table 4 Accent 6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6" w:themeTint="99"/>
        <w:left w:val="single" w:sz="4" w:space="0" w:color="57FFAC" w:themeColor="accent6" w:themeTint="99"/>
        <w:bottom w:val="single" w:sz="4" w:space="0" w:color="57FFAC" w:themeColor="accent6" w:themeTint="99"/>
        <w:right w:val="single" w:sz="4" w:space="0" w:color="57FFAC" w:themeColor="accent6" w:themeTint="99"/>
        <w:insideH w:val="single" w:sz="4" w:space="0" w:color="57FFAC" w:themeColor="accent6" w:themeTint="99"/>
        <w:insideV w:val="single" w:sz="4" w:space="0" w:color="57FFA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E776" w:themeColor="accent6"/>
          <w:left w:val="single" w:sz="4" w:space="0" w:color="00E776" w:themeColor="accent6"/>
          <w:bottom w:val="single" w:sz="4" w:space="0" w:color="00E776" w:themeColor="accent6"/>
          <w:right w:val="single" w:sz="4" w:space="0" w:color="00E776" w:themeColor="accent6"/>
          <w:insideH w:val="nil"/>
          <w:insideV w:val="nil"/>
        </w:tcBorders>
        <w:shd w:val="clear" w:color="auto" w:fill="00E776" w:themeFill="accent6"/>
      </w:tcPr>
    </w:tblStylePr>
    <w:tblStylePr w:type="lastRow">
      <w:rPr>
        <w:b/>
        <w:bCs/>
      </w:rPr>
      <w:tblPr/>
      <w:tcPr>
        <w:tcBorders>
          <w:top w:val="double" w:sz="4" w:space="0" w:color="00E77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Rastertabel5donker">
    <w:name w:val="Grid Table 5 Dark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astertabel5donker-Accent1">
    <w:name w:val="Grid Table 5 Dark Accent 1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FBE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3EEB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3EEB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3EEB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3EEB4" w:themeFill="accent1"/>
      </w:tcPr>
    </w:tblStylePr>
    <w:tblStylePr w:type="band1Vert">
      <w:tblPr/>
      <w:tcPr>
        <w:shd w:val="clear" w:color="auto" w:fill="D3F8E0" w:themeFill="accent1" w:themeFillTint="66"/>
      </w:tcPr>
    </w:tblStylePr>
    <w:tblStylePr w:type="band1Horz">
      <w:tblPr/>
      <w:tcPr>
        <w:shd w:val="clear" w:color="auto" w:fill="D3F8E0" w:themeFill="accent1" w:themeFillTint="66"/>
      </w:tcPr>
    </w:tblStylePr>
  </w:style>
  <w:style w:type="table" w:styleId="Rastertabel5donker-Accent2">
    <w:name w:val="Grid Table 5 Dark Accent 2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7FFE3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E776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E776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E77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E776" w:themeFill="accent2"/>
      </w:tcPr>
    </w:tblStylePr>
    <w:tblStylePr w:type="band1Vert">
      <w:tblPr/>
      <w:tcPr>
        <w:shd w:val="clear" w:color="auto" w:fill="8FFFC8" w:themeFill="accent2" w:themeFillTint="66"/>
      </w:tcPr>
    </w:tblStylePr>
    <w:tblStylePr w:type="band1Horz">
      <w:tblPr/>
      <w:tcPr>
        <w:shd w:val="clear" w:color="auto" w:fill="8FFFC8" w:themeFill="accent2" w:themeFillTint="66"/>
      </w:tcPr>
    </w:tblStylePr>
  </w:style>
  <w:style w:type="table" w:styleId="Rastertabel5donker-Accent3">
    <w:name w:val="Grid Table 5 Dark Accent 3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EF4E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8AF6B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8AF6B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8AF6B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8AF6B" w:themeFill="accent3"/>
      </w:tcPr>
    </w:tblStylePr>
    <w:tblStylePr w:type="band1Vert">
      <w:tblPr/>
      <w:tcPr>
        <w:shd w:val="clear" w:color="auto" w:fill="9EE9C3" w:themeFill="accent3" w:themeFillTint="66"/>
      </w:tcPr>
    </w:tblStylePr>
    <w:tblStylePr w:type="band1Horz">
      <w:tblPr/>
      <w:tcPr>
        <w:shd w:val="clear" w:color="auto" w:fill="9EE9C3" w:themeFill="accent3" w:themeFillTint="66"/>
      </w:tcPr>
    </w:tblStylePr>
  </w:style>
  <w:style w:type="table" w:styleId="Rastertabel5donker-Accent4">
    <w:name w:val="Grid Table 5 Dark Accent 4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CEAED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24143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24143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2414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24143" w:themeFill="accent4"/>
      </w:tcPr>
    </w:tblStylePr>
    <w:tblStylePr w:type="band1Vert">
      <w:tblPr/>
      <w:tcPr>
        <w:shd w:val="clear" w:color="auto" w:fill="79D6DB" w:themeFill="accent4" w:themeFillTint="66"/>
      </w:tcPr>
    </w:tblStylePr>
    <w:tblStylePr w:type="band1Horz">
      <w:tblPr/>
      <w:tcPr>
        <w:shd w:val="clear" w:color="auto" w:fill="79D6DB" w:themeFill="accent4" w:themeFillTint="66"/>
      </w:tcPr>
    </w:tblStylePr>
  </w:style>
  <w:style w:type="table" w:styleId="Rastertabel5donker-Accent5">
    <w:name w:val="Grid Table 5 Dark Accent 5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FBEF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3EEB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3EEB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3EEB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3EEB4" w:themeFill="accent5"/>
      </w:tcPr>
    </w:tblStylePr>
    <w:tblStylePr w:type="band1Vert">
      <w:tblPr/>
      <w:tcPr>
        <w:shd w:val="clear" w:color="auto" w:fill="D3F8E0" w:themeFill="accent5" w:themeFillTint="66"/>
      </w:tcPr>
    </w:tblStylePr>
    <w:tblStylePr w:type="band1Horz">
      <w:tblPr/>
      <w:tcPr>
        <w:shd w:val="clear" w:color="auto" w:fill="D3F8E0" w:themeFill="accent5" w:themeFillTint="66"/>
      </w:tcPr>
    </w:tblStylePr>
  </w:style>
  <w:style w:type="table" w:styleId="Rastertabel5donker-Accent6">
    <w:name w:val="Grid Table 5 Dark Accent 6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7FFE3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E77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E77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E77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E776" w:themeFill="accent6"/>
      </w:tcPr>
    </w:tblStylePr>
    <w:tblStylePr w:type="band1Vert">
      <w:tblPr/>
      <w:tcPr>
        <w:shd w:val="clear" w:color="auto" w:fill="8FFFC8" w:themeFill="accent6" w:themeFillTint="66"/>
      </w:tcPr>
    </w:tblStylePr>
    <w:tblStylePr w:type="band1Horz">
      <w:tblPr/>
      <w:tcPr>
        <w:shd w:val="clear" w:color="auto" w:fill="8FFFC8" w:themeFill="accent6" w:themeFillTint="66"/>
      </w:tcPr>
    </w:tblStylePr>
  </w:style>
  <w:style w:type="table" w:styleId="Rastertabel6kleurrijk">
    <w:name w:val="Grid Table 6 Colorful"/>
    <w:basedOn w:val="Standaardtabel"/>
    <w:uiPriority w:val="51"/>
    <w:semiHidden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51"/>
    <w:semiHidden/>
    <w:rsid w:val="00A804D2"/>
    <w:pPr>
      <w:spacing w:line="240" w:lineRule="auto"/>
    </w:pPr>
    <w:rPr>
      <w:color w:val="3FE079" w:themeColor="accent1" w:themeShade="BF"/>
    </w:rPr>
    <w:tblPr>
      <w:tblStyleRowBandSize w:val="1"/>
      <w:tblStyleColBandSize w:val="1"/>
      <w:tblBorders>
        <w:top w:val="single" w:sz="4" w:space="0" w:color="BEF4D1" w:themeColor="accent1" w:themeTint="99"/>
        <w:left w:val="single" w:sz="4" w:space="0" w:color="BEF4D1" w:themeColor="accent1" w:themeTint="99"/>
        <w:bottom w:val="single" w:sz="4" w:space="0" w:color="BEF4D1" w:themeColor="accent1" w:themeTint="99"/>
        <w:right w:val="single" w:sz="4" w:space="0" w:color="BEF4D1" w:themeColor="accent1" w:themeTint="99"/>
        <w:insideH w:val="single" w:sz="4" w:space="0" w:color="BEF4D1" w:themeColor="accent1" w:themeTint="99"/>
        <w:insideV w:val="single" w:sz="4" w:space="0" w:color="BEF4D1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BEF4D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EF4D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51"/>
    <w:semiHidden/>
    <w:rsid w:val="00A804D2"/>
    <w:pPr>
      <w:spacing w:line="240" w:lineRule="auto"/>
    </w:pPr>
    <w:rPr>
      <w:color w:val="00AD58" w:themeColor="accent2" w:themeShade="BF"/>
    </w:rPr>
    <w:tblPr>
      <w:tblStyleRowBandSize w:val="1"/>
      <w:tblStyleColBandSize w:val="1"/>
      <w:tblBorders>
        <w:top w:val="single" w:sz="4" w:space="0" w:color="57FFAC" w:themeColor="accent2" w:themeTint="99"/>
        <w:left w:val="single" w:sz="4" w:space="0" w:color="57FFAC" w:themeColor="accent2" w:themeTint="99"/>
        <w:bottom w:val="single" w:sz="4" w:space="0" w:color="57FFAC" w:themeColor="accent2" w:themeTint="99"/>
        <w:right w:val="single" w:sz="4" w:space="0" w:color="57FFAC" w:themeColor="accent2" w:themeTint="99"/>
        <w:insideH w:val="single" w:sz="4" w:space="0" w:color="57FFAC" w:themeColor="accent2" w:themeTint="99"/>
        <w:insideV w:val="single" w:sz="4" w:space="0" w:color="57FFAC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57FFA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7FFA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51"/>
    <w:semiHidden/>
    <w:rsid w:val="00A804D2"/>
    <w:pPr>
      <w:spacing w:line="240" w:lineRule="auto"/>
    </w:pPr>
    <w:rPr>
      <w:color w:val="1E834F" w:themeColor="accent3" w:themeShade="BF"/>
    </w:rPr>
    <w:tblPr>
      <w:tblStyleRowBandSize w:val="1"/>
      <w:tblStyleColBandSize w:val="1"/>
      <w:tblBorders>
        <w:top w:val="single" w:sz="4" w:space="0" w:color="6EDEA5" w:themeColor="accent3" w:themeTint="99"/>
        <w:left w:val="single" w:sz="4" w:space="0" w:color="6EDEA5" w:themeColor="accent3" w:themeTint="99"/>
        <w:bottom w:val="single" w:sz="4" w:space="0" w:color="6EDEA5" w:themeColor="accent3" w:themeTint="99"/>
        <w:right w:val="single" w:sz="4" w:space="0" w:color="6EDEA5" w:themeColor="accent3" w:themeTint="99"/>
        <w:insideH w:val="single" w:sz="4" w:space="0" w:color="6EDEA5" w:themeColor="accent3" w:themeTint="99"/>
        <w:insideV w:val="single" w:sz="4" w:space="0" w:color="6EDEA5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6EDEA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ED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51"/>
    <w:semiHidden/>
    <w:rsid w:val="00A804D2"/>
    <w:pPr>
      <w:spacing w:line="240" w:lineRule="auto"/>
    </w:pPr>
    <w:rPr>
      <w:color w:val="0D3032" w:themeColor="accent4" w:themeShade="BF"/>
    </w:rPr>
    <w:tblPr>
      <w:tblStyleRowBandSize w:val="1"/>
      <w:tblStyleColBandSize w:val="1"/>
      <w:tblBorders>
        <w:top w:val="single" w:sz="4" w:space="0" w:color="36C2C9" w:themeColor="accent4" w:themeTint="99"/>
        <w:left w:val="single" w:sz="4" w:space="0" w:color="36C2C9" w:themeColor="accent4" w:themeTint="99"/>
        <w:bottom w:val="single" w:sz="4" w:space="0" w:color="36C2C9" w:themeColor="accent4" w:themeTint="99"/>
        <w:right w:val="single" w:sz="4" w:space="0" w:color="36C2C9" w:themeColor="accent4" w:themeTint="99"/>
        <w:insideH w:val="single" w:sz="4" w:space="0" w:color="36C2C9" w:themeColor="accent4" w:themeTint="99"/>
        <w:insideV w:val="single" w:sz="4" w:space="0" w:color="36C2C9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36C2C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36C2C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51"/>
    <w:semiHidden/>
    <w:rsid w:val="00A804D2"/>
    <w:pPr>
      <w:spacing w:line="240" w:lineRule="auto"/>
    </w:pPr>
    <w:rPr>
      <w:color w:val="3FE079" w:themeColor="accent5" w:themeShade="BF"/>
    </w:rPr>
    <w:tblPr>
      <w:tblStyleRowBandSize w:val="1"/>
      <w:tblStyleColBandSize w:val="1"/>
      <w:tblBorders>
        <w:top w:val="single" w:sz="4" w:space="0" w:color="BEF4D1" w:themeColor="accent5" w:themeTint="99"/>
        <w:left w:val="single" w:sz="4" w:space="0" w:color="BEF4D1" w:themeColor="accent5" w:themeTint="99"/>
        <w:bottom w:val="single" w:sz="4" w:space="0" w:color="BEF4D1" w:themeColor="accent5" w:themeTint="99"/>
        <w:right w:val="single" w:sz="4" w:space="0" w:color="BEF4D1" w:themeColor="accent5" w:themeTint="99"/>
        <w:insideH w:val="single" w:sz="4" w:space="0" w:color="BEF4D1" w:themeColor="accent5" w:themeTint="99"/>
        <w:insideV w:val="single" w:sz="4" w:space="0" w:color="BEF4D1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BEF4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EF4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51"/>
    <w:semiHidden/>
    <w:rsid w:val="00A804D2"/>
    <w:pPr>
      <w:spacing w:line="240" w:lineRule="auto"/>
    </w:pPr>
    <w:rPr>
      <w:color w:val="00AD58" w:themeColor="accent6" w:themeShade="BF"/>
    </w:rPr>
    <w:tblPr>
      <w:tblStyleRowBandSize w:val="1"/>
      <w:tblStyleColBandSize w:val="1"/>
      <w:tblBorders>
        <w:top w:val="single" w:sz="4" w:space="0" w:color="57FFAC" w:themeColor="accent6" w:themeTint="99"/>
        <w:left w:val="single" w:sz="4" w:space="0" w:color="57FFAC" w:themeColor="accent6" w:themeTint="99"/>
        <w:bottom w:val="single" w:sz="4" w:space="0" w:color="57FFAC" w:themeColor="accent6" w:themeTint="99"/>
        <w:right w:val="single" w:sz="4" w:space="0" w:color="57FFAC" w:themeColor="accent6" w:themeTint="99"/>
        <w:insideH w:val="single" w:sz="4" w:space="0" w:color="57FFAC" w:themeColor="accent6" w:themeTint="99"/>
        <w:insideV w:val="single" w:sz="4" w:space="0" w:color="57FFAC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57FFA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7FFA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Rastertabel7kleurrijk">
    <w:name w:val="Grid Table 7 Colorful"/>
    <w:basedOn w:val="Standaardtabel"/>
    <w:uiPriority w:val="52"/>
    <w:semiHidden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52"/>
    <w:semiHidden/>
    <w:rsid w:val="00A804D2"/>
    <w:pPr>
      <w:spacing w:line="240" w:lineRule="auto"/>
    </w:pPr>
    <w:rPr>
      <w:color w:val="3FE079" w:themeColor="accent1" w:themeShade="BF"/>
    </w:rPr>
    <w:tblPr>
      <w:tblStyleRowBandSize w:val="1"/>
      <w:tblStyleColBandSize w:val="1"/>
      <w:tblBorders>
        <w:top w:val="single" w:sz="4" w:space="0" w:color="BEF4D1" w:themeColor="accent1" w:themeTint="99"/>
        <w:left w:val="single" w:sz="4" w:space="0" w:color="BEF4D1" w:themeColor="accent1" w:themeTint="99"/>
        <w:bottom w:val="single" w:sz="4" w:space="0" w:color="BEF4D1" w:themeColor="accent1" w:themeTint="99"/>
        <w:right w:val="single" w:sz="4" w:space="0" w:color="BEF4D1" w:themeColor="accent1" w:themeTint="99"/>
        <w:insideH w:val="single" w:sz="4" w:space="0" w:color="BEF4D1" w:themeColor="accent1" w:themeTint="99"/>
        <w:insideV w:val="single" w:sz="4" w:space="0" w:color="BEF4D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  <w:tblStylePr w:type="neCell">
      <w:tblPr/>
      <w:tcPr>
        <w:tcBorders>
          <w:bottom w:val="single" w:sz="4" w:space="0" w:color="BEF4D1" w:themeColor="accent1" w:themeTint="99"/>
        </w:tcBorders>
      </w:tcPr>
    </w:tblStylePr>
    <w:tblStylePr w:type="nwCell">
      <w:tblPr/>
      <w:tcPr>
        <w:tcBorders>
          <w:bottom w:val="single" w:sz="4" w:space="0" w:color="BEF4D1" w:themeColor="accent1" w:themeTint="99"/>
        </w:tcBorders>
      </w:tcPr>
    </w:tblStylePr>
    <w:tblStylePr w:type="seCell">
      <w:tblPr/>
      <w:tcPr>
        <w:tcBorders>
          <w:top w:val="single" w:sz="4" w:space="0" w:color="BEF4D1" w:themeColor="accent1" w:themeTint="99"/>
        </w:tcBorders>
      </w:tcPr>
    </w:tblStylePr>
    <w:tblStylePr w:type="swCell">
      <w:tblPr/>
      <w:tcPr>
        <w:tcBorders>
          <w:top w:val="single" w:sz="4" w:space="0" w:color="BEF4D1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52"/>
    <w:semiHidden/>
    <w:rsid w:val="00A804D2"/>
    <w:pPr>
      <w:spacing w:line="240" w:lineRule="auto"/>
    </w:pPr>
    <w:rPr>
      <w:color w:val="00AD58" w:themeColor="accent2" w:themeShade="BF"/>
    </w:rPr>
    <w:tblPr>
      <w:tblStyleRowBandSize w:val="1"/>
      <w:tblStyleColBandSize w:val="1"/>
      <w:tblBorders>
        <w:top w:val="single" w:sz="4" w:space="0" w:color="57FFAC" w:themeColor="accent2" w:themeTint="99"/>
        <w:left w:val="single" w:sz="4" w:space="0" w:color="57FFAC" w:themeColor="accent2" w:themeTint="99"/>
        <w:bottom w:val="single" w:sz="4" w:space="0" w:color="57FFAC" w:themeColor="accent2" w:themeTint="99"/>
        <w:right w:val="single" w:sz="4" w:space="0" w:color="57FFAC" w:themeColor="accent2" w:themeTint="99"/>
        <w:insideH w:val="single" w:sz="4" w:space="0" w:color="57FFAC" w:themeColor="accent2" w:themeTint="99"/>
        <w:insideV w:val="single" w:sz="4" w:space="0" w:color="57FFA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  <w:tblStylePr w:type="neCell">
      <w:tblPr/>
      <w:tcPr>
        <w:tcBorders>
          <w:bottom w:val="single" w:sz="4" w:space="0" w:color="57FFAC" w:themeColor="accent2" w:themeTint="99"/>
        </w:tcBorders>
      </w:tcPr>
    </w:tblStylePr>
    <w:tblStylePr w:type="nwCell">
      <w:tblPr/>
      <w:tcPr>
        <w:tcBorders>
          <w:bottom w:val="single" w:sz="4" w:space="0" w:color="57FFAC" w:themeColor="accent2" w:themeTint="99"/>
        </w:tcBorders>
      </w:tcPr>
    </w:tblStylePr>
    <w:tblStylePr w:type="seCell">
      <w:tblPr/>
      <w:tcPr>
        <w:tcBorders>
          <w:top w:val="single" w:sz="4" w:space="0" w:color="57FFAC" w:themeColor="accent2" w:themeTint="99"/>
        </w:tcBorders>
      </w:tcPr>
    </w:tblStylePr>
    <w:tblStylePr w:type="swCell">
      <w:tblPr/>
      <w:tcPr>
        <w:tcBorders>
          <w:top w:val="single" w:sz="4" w:space="0" w:color="57FFAC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52"/>
    <w:semiHidden/>
    <w:rsid w:val="00A804D2"/>
    <w:pPr>
      <w:spacing w:line="240" w:lineRule="auto"/>
    </w:pPr>
    <w:rPr>
      <w:color w:val="1E834F" w:themeColor="accent3" w:themeShade="BF"/>
    </w:rPr>
    <w:tblPr>
      <w:tblStyleRowBandSize w:val="1"/>
      <w:tblStyleColBandSize w:val="1"/>
      <w:tblBorders>
        <w:top w:val="single" w:sz="4" w:space="0" w:color="6EDEA5" w:themeColor="accent3" w:themeTint="99"/>
        <w:left w:val="single" w:sz="4" w:space="0" w:color="6EDEA5" w:themeColor="accent3" w:themeTint="99"/>
        <w:bottom w:val="single" w:sz="4" w:space="0" w:color="6EDEA5" w:themeColor="accent3" w:themeTint="99"/>
        <w:right w:val="single" w:sz="4" w:space="0" w:color="6EDEA5" w:themeColor="accent3" w:themeTint="99"/>
        <w:insideH w:val="single" w:sz="4" w:space="0" w:color="6EDEA5" w:themeColor="accent3" w:themeTint="99"/>
        <w:insideV w:val="single" w:sz="4" w:space="0" w:color="6EDEA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  <w:tblStylePr w:type="neCell">
      <w:tblPr/>
      <w:tcPr>
        <w:tcBorders>
          <w:bottom w:val="single" w:sz="4" w:space="0" w:color="6EDEA5" w:themeColor="accent3" w:themeTint="99"/>
        </w:tcBorders>
      </w:tcPr>
    </w:tblStylePr>
    <w:tblStylePr w:type="nwCell">
      <w:tblPr/>
      <w:tcPr>
        <w:tcBorders>
          <w:bottom w:val="single" w:sz="4" w:space="0" w:color="6EDEA5" w:themeColor="accent3" w:themeTint="99"/>
        </w:tcBorders>
      </w:tcPr>
    </w:tblStylePr>
    <w:tblStylePr w:type="seCell">
      <w:tblPr/>
      <w:tcPr>
        <w:tcBorders>
          <w:top w:val="single" w:sz="4" w:space="0" w:color="6EDEA5" w:themeColor="accent3" w:themeTint="99"/>
        </w:tcBorders>
      </w:tcPr>
    </w:tblStylePr>
    <w:tblStylePr w:type="swCell">
      <w:tblPr/>
      <w:tcPr>
        <w:tcBorders>
          <w:top w:val="single" w:sz="4" w:space="0" w:color="6EDEA5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52"/>
    <w:semiHidden/>
    <w:rsid w:val="00A804D2"/>
    <w:pPr>
      <w:spacing w:line="240" w:lineRule="auto"/>
    </w:pPr>
    <w:rPr>
      <w:color w:val="0D3032" w:themeColor="accent4" w:themeShade="BF"/>
    </w:rPr>
    <w:tblPr>
      <w:tblStyleRowBandSize w:val="1"/>
      <w:tblStyleColBandSize w:val="1"/>
      <w:tblBorders>
        <w:top w:val="single" w:sz="4" w:space="0" w:color="36C2C9" w:themeColor="accent4" w:themeTint="99"/>
        <w:left w:val="single" w:sz="4" w:space="0" w:color="36C2C9" w:themeColor="accent4" w:themeTint="99"/>
        <w:bottom w:val="single" w:sz="4" w:space="0" w:color="36C2C9" w:themeColor="accent4" w:themeTint="99"/>
        <w:right w:val="single" w:sz="4" w:space="0" w:color="36C2C9" w:themeColor="accent4" w:themeTint="99"/>
        <w:insideH w:val="single" w:sz="4" w:space="0" w:color="36C2C9" w:themeColor="accent4" w:themeTint="99"/>
        <w:insideV w:val="single" w:sz="4" w:space="0" w:color="36C2C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  <w:tblStylePr w:type="neCell">
      <w:tblPr/>
      <w:tcPr>
        <w:tcBorders>
          <w:bottom w:val="single" w:sz="4" w:space="0" w:color="36C2C9" w:themeColor="accent4" w:themeTint="99"/>
        </w:tcBorders>
      </w:tcPr>
    </w:tblStylePr>
    <w:tblStylePr w:type="nwCell">
      <w:tblPr/>
      <w:tcPr>
        <w:tcBorders>
          <w:bottom w:val="single" w:sz="4" w:space="0" w:color="36C2C9" w:themeColor="accent4" w:themeTint="99"/>
        </w:tcBorders>
      </w:tcPr>
    </w:tblStylePr>
    <w:tblStylePr w:type="seCell">
      <w:tblPr/>
      <w:tcPr>
        <w:tcBorders>
          <w:top w:val="single" w:sz="4" w:space="0" w:color="36C2C9" w:themeColor="accent4" w:themeTint="99"/>
        </w:tcBorders>
      </w:tcPr>
    </w:tblStylePr>
    <w:tblStylePr w:type="swCell">
      <w:tblPr/>
      <w:tcPr>
        <w:tcBorders>
          <w:top w:val="single" w:sz="4" w:space="0" w:color="36C2C9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52"/>
    <w:semiHidden/>
    <w:rsid w:val="00A804D2"/>
    <w:pPr>
      <w:spacing w:line="240" w:lineRule="auto"/>
    </w:pPr>
    <w:rPr>
      <w:color w:val="3FE079" w:themeColor="accent5" w:themeShade="BF"/>
    </w:rPr>
    <w:tblPr>
      <w:tblStyleRowBandSize w:val="1"/>
      <w:tblStyleColBandSize w:val="1"/>
      <w:tblBorders>
        <w:top w:val="single" w:sz="4" w:space="0" w:color="BEF4D1" w:themeColor="accent5" w:themeTint="99"/>
        <w:left w:val="single" w:sz="4" w:space="0" w:color="BEF4D1" w:themeColor="accent5" w:themeTint="99"/>
        <w:bottom w:val="single" w:sz="4" w:space="0" w:color="BEF4D1" w:themeColor="accent5" w:themeTint="99"/>
        <w:right w:val="single" w:sz="4" w:space="0" w:color="BEF4D1" w:themeColor="accent5" w:themeTint="99"/>
        <w:insideH w:val="single" w:sz="4" w:space="0" w:color="BEF4D1" w:themeColor="accent5" w:themeTint="99"/>
        <w:insideV w:val="single" w:sz="4" w:space="0" w:color="BEF4D1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  <w:tblStylePr w:type="neCell">
      <w:tblPr/>
      <w:tcPr>
        <w:tcBorders>
          <w:bottom w:val="single" w:sz="4" w:space="0" w:color="BEF4D1" w:themeColor="accent5" w:themeTint="99"/>
        </w:tcBorders>
      </w:tcPr>
    </w:tblStylePr>
    <w:tblStylePr w:type="nwCell">
      <w:tblPr/>
      <w:tcPr>
        <w:tcBorders>
          <w:bottom w:val="single" w:sz="4" w:space="0" w:color="BEF4D1" w:themeColor="accent5" w:themeTint="99"/>
        </w:tcBorders>
      </w:tcPr>
    </w:tblStylePr>
    <w:tblStylePr w:type="seCell">
      <w:tblPr/>
      <w:tcPr>
        <w:tcBorders>
          <w:top w:val="single" w:sz="4" w:space="0" w:color="BEF4D1" w:themeColor="accent5" w:themeTint="99"/>
        </w:tcBorders>
      </w:tcPr>
    </w:tblStylePr>
    <w:tblStylePr w:type="swCell">
      <w:tblPr/>
      <w:tcPr>
        <w:tcBorders>
          <w:top w:val="single" w:sz="4" w:space="0" w:color="BEF4D1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52"/>
    <w:semiHidden/>
    <w:rsid w:val="00A804D2"/>
    <w:pPr>
      <w:spacing w:line="240" w:lineRule="auto"/>
    </w:pPr>
    <w:rPr>
      <w:color w:val="00AD58" w:themeColor="accent6" w:themeShade="BF"/>
    </w:rPr>
    <w:tblPr>
      <w:tblStyleRowBandSize w:val="1"/>
      <w:tblStyleColBandSize w:val="1"/>
      <w:tblBorders>
        <w:top w:val="single" w:sz="4" w:space="0" w:color="57FFAC" w:themeColor="accent6" w:themeTint="99"/>
        <w:left w:val="single" w:sz="4" w:space="0" w:color="57FFAC" w:themeColor="accent6" w:themeTint="99"/>
        <w:bottom w:val="single" w:sz="4" w:space="0" w:color="57FFAC" w:themeColor="accent6" w:themeTint="99"/>
        <w:right w:val="single" w:sz="4" w:space="0" w:color="57FFAC" w:themeColor="accent6" w:themeTint="99"/>
        <w:insideH w:val="single" w:sz="4" w:space="0" w:color="57FFAC" w:themeColor="accent6" w:themeTint="99"/>
        <w:insideV w:val="single" w:sz="4" w:space="0" w:color="57FFA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  <w:tblStylePr w:type="neCell">
      <w:tblPr/>
      <w:tcPr>
        <w:tcBorders>
          <w:bottom w:val="single" w:sz="4" w:space="0" w:color="57FFAC" w:themeColor="accent6" w:themeTint="99"/>
        </w:tcBorders>
      </w:tcPr>
    </w:tblStylePr>
    <w:tblStylePr w:type="nwCell">
      <w:tblPr/>
      <w:tcPr>
        <w:tcBorders>
          <w:bottom w:val="single" w:sz="4" w:space="0" w:color="57FFAC" w:themeColor="accent6" w:themeTint="99"/>
        </w:tcBorders>
      </w:tcPr>
    </w:tblStylePr>
    <w:tblStylePr w:type="seCell">
      <w:tblPr/>
      <w:tcPr>
        <w:tcBorders>
          <w:top w:val="single" w:sz="4" w:space="0" w:color="57FFAC" w:themeColor="accent6" w:themeTint="99"/>
        </w:tcBorders>
      </w:tcPr>
    </w:tblStylePr>
    <w:tblStylePr w:type="swCell">
      <w:tblPr/>
      <w:tcPr>
        <w:tcBorders>
          <w:top w:val="single" w:sz="4" w:space="0" w:color="57FFAC" w:themeColor="accent6" w:themeTint="99"/>
        </w:tcBorders>
      </w:tcPr>
    </w:tblStylePr>
  </w:style>
  <w:style w:type="table" w:styleId="Rastertabel1licht">
    <w:name w:val="Grid Table 1 Light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rasterlicht">
    <w:name w:val="Grid Table Light"/>
    <w:basedOn w:val="Standaardtabel"/>
    <w:uiPriority w:val="40"/>
    <w:semiHidden/>
    <w:rsid w:val="00A804D2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VergadernummerOLCO">
    <w:name w:val="Vergadernummer OLCO"/>
    <w:basedOn w:val="ZsysbasisOLCO"/>
    <w:uiPriority w:val="4"/>
    <w:rsid w:val="00A552BE"/>
    <w:pPr>
      <w:numPr>
        <w:numId w:val="37"/>
      </w:numPr>
    </w:pPr>
    <w:rPr>
      <w:b/>
      <w:color w:val="auto"/>
    </w:rPr>
  </w:style>
  <w:style w:type="character" w:customStyle="1" w:styleId="KoptekstChar">
    <w:name w:val="Koptekst Char"/>
    <w:link w:val="Koptekst"/>
    <w:uiPriority w:val="99"/>
    <w:rsid w:val="008F7418"/>
    <w:rPr>
      <w:rFonts w:ascii="Arial" w:hAnsi="Arial" w:cs="Arial"/>
      <w:color w:val="000000" w:themeColor="tex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57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leuren OLCO">
      <a:dk1>
        <a:sysClr val="windowText" lastClr="000000"/>
      </a:dk1>
      <a:lt1>
        <a:sysClr val="window" lastClr="FFFFFF"/>
      </a:lt1>
      <a:dk2>
        <a:srgbClr val="124143"/>
      </a:dk2>
      <a:lt2>
        <a:srgbClr val="FFFFFF"/>
      </a:lt2>
      <a:accent1>
        <a:srgbClr val="93EEB4"/>
      </a:accent1>
      <a:accent2>
        <a:srgbClr val="00E776"/>
      </a:accent2>
      <a:accent3>
        <a:srgbClr val="28AF6B"/>
      </a:accent3>
      <a:accent4>
        <a:srgbClr val="124143"/>
      </a:accent4>
      <a:accent5>
        <a:srgbClr val="93EEB4"/>
      </a:accent5>
      <a:accent6>
        <a:srgbClr val="00E776"/>
      </a:accent6>
      <a:hlink>
        <a:srgbClr val="124143"/>
      </a:hlink>
      <a:folHlink>
        <a:srgbClr val="124143"/>
      </a:folHlink>
    </a:clrScheme>
    <a:fontScheme name="Lettertypen OLCO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ju xmlns="http://www.joulesunlimited.com/ccmappings">
  <Voettekst_20_code/>
  <Versienummer/>
  <Datum/>
</ju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C79E31DF9D7E44808304988559FF84" ma:contentTypeVersion="16" ma:contentTypeDescription="Een nieuw document maken." ma:contentTypeScope="" ma:versionID="559c507567114f3bd718291839f28287">
  <xsd:schema xmlns:xsd="http://www.w3.org/2001/XMLSchema" xmlns:xs="http://www.w3.org/2001/XMLSchema" xmlns:p="http://schemas.microsoft.com/office/2006/metadata/properties" xmlns:ns2="d06dc500-a34e-4ee1-ae33-04b72d3dd0f2" xmlns:ns3="837b326e-1db6-40f4-9e5d-00934cf0068f" targetNamespace="http://schemas.microsoft.com/office/2006/metadata/properties" ma:root="true" ma:fieldsID="e79f75ccbfa251596286abe6ae992f2b" ns2:_="" ns3:_="">
    <xsd:import namespace="d06dc500-a34e-4ee1-ae33-04b72d3dd0f2"/>
    <xsd:import namespace="837b326e-1db6-40f4-9e5d-00934cf0068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6dc500-a34e-4ee1-ae33-04b72d3dd0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0a633683-b741-4424-92f0-214f22dc45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7b326e-1db6-40f4-9e5d-00934cf0068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39c0fe1-daac-4d95-91d0-b34e25b1d8ea}" ma:internalName="TaxCatchAll" ma:showField="CatchAllData" ma:web="837b326e-1db6-40f4-9e5d-00934cf006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37b326e-1db6-40f4-9e5d-00934cf0068f" xsi:nil="true"/>
    <lcf76f155ced4ddcb4097134ff3c332f xmlns="d06dc500-a34e-4ee1-ae33-04b72d3dd0f2">
      <Terms xmlns="http://schemas.microsoft.com/office/infopath/2007/PartnerControls"/>
    </lcf76f155ced4ddcb4097134ff3c332f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9077E19-F4EC-48BB-979C-6BA3BAD9153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FA39093-B837-48D1-89B4-9EEAAF4BA6F1}">
  <ds:schemaRefs>
    <ds:schemaRef ds:uri="http://www.joulesunlimited.com/ccmappings"/>
  </ds:schemaRefs>
</ds:datastoreItem>
</file>

<file path=customXml/itemProps3.xml><?xml version="1.0" encoding="utf-8"?>
<ds:datastoreItem xmlns:ds="http://schemas.openxmlformats.org/officeDocument/2006/customXml" ds:itemID="{4DBF276D-FBA8-464F-9590-3E93090796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6dc500-a34e-4ee1-ae33-04b72d3dd0f2"/>
    <ds:schemaRef ds:uri="837b326e-1db6-40f4-9e5d-00934cf006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1D1A5EA-DFD9-46E8-ADCC-7955B82B0AD5}">
  <ds:schemaRefs>
    <ds:schemaRef ds:uri="http://schemas.microsoft.com/office/2006/metadata/properties"/>
    <ds:schemaRef ds:uri="http://schemas.microsoft.com/office/infopath/2007/PartnerControls"/>
    <ds:schemaRef ds:uri="837b326e-1db6-40f4-9e5d-00934cf0068f"/>
    <ds:schemaRef ds:uri="d06dc500-a34e-4ee1-ae33-04b72d3dd0f2"/>
  </ds:schemaRefs>
</ds:datastoreItem>
</file>

<file path=customXml/itemProps5.xml><?xml version="1.0" encoding="utf-8"?>
<ds:datastoreItem xmlns:ds="http://schemas.openxmlformats.org/officeDocument/2006/customXml" ds:itemID="{13EAE61A-20D8-4E03-AFCE-E816BC19383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4</Pages>
  <Words>490</Words>
  <Characters>3319</Characters>
  <Application>Microsoft Office Word</Application>
  <DocSecurity>0</DocSecurity>
  <Lines>27</Lines>
  <Paragraphs>7</Paragraphs>
  <ScaleCrop>false</ScaleCrop>
  <Company/>
  <LinksUpToDate>false</LinksUpToDate>
  <CharactersWithSpaces>3802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Sjoerd van Rooijen</dc:creator>
  <cp:keywords/>
  <dc:description/>
  <cp:lastModifiedBy>Sjoerd van Rooijen</cp:lastModifiedBy>
  <cp:revision>104</cp:revision>
  <cp:lastPrinted>2018-12-11T07:36:00Z</cp:lastPrinted>
  <dcterms:created xsi:type="dcterms:W3CDTF">2022-11-11T10:10:00Z</dcterms:created>
  <dcterms:modified xsi:type="dcterms:W3CDTF">2022-11-25T13:00:00Z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">
    <vt:lpwstr>Normal.dotm</vt:lpwstr>
  </property>
  <property fmtid="{D5CDD505-2E9C-101B-9397-08002B2CF9AE}" pid="3" name="ContentTypeId">
    <vt:lpwstr>0x01010017C79E31DF9D7E44808304988559FF84</vt:lpwstr>
  </property>
  <property fmtid="{D5CDD505-2E9C-101B-9397-08002B2CF9AE}" pid="4" name="MediaServiceImageTags">
    <vt:lpwstr/>
  </property>
</Properties>
</file>