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88ACE" w14:textId="7473AAF5" w:rsidR="0059247F" w:rsidRDefault="00A552BE" w:rsidP="00212B4D">
      <w:pPr>
        <w:pStyle w:val="Kop1"/>
        <w:numPr>
          <w:ilvl w:val="0"/>
          <w:numId w:val="0"/>
        </w:numPr>
      </w:pPr>
      <w:r w:rsidRPr="002C0EBD">
        <w:t>Bijlage 2: Opgave referentieprojecten kerncompetentie</w:t>
      </w:r>
      <w:r w:rsidR="00CD515C">
        <w:t>(s)</w:t>
      </w:r>
      <w:r w:rsidR="00212B4D">
        <w:t xml:space="preserve"> </w:t>
      </w:r>
    </w:p>
    <w:p w14:paraId="5CAC7738" w14:textId="592B020D" w:rsidR="00212B4D" w:rsidRDefault="00332271" w:rsidP="0059247F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</w:t>
      </w:r>
      <w:r w:rsidR="00520195">
        <w:t>6</w:t>
      </w:r>
      <w:r>
        <w:t xml:space="preserve">) </w:t>
      </w:r>
    </w:p>
    <w:p w14:paraId="6A61A3F6" w14:textId="242BEA6F" w:rsidR="00332271" w:rsidRPr="00407E50" w:rsidRDefault="00332271" w:rsidP="0059247F">
      <w:pPr>
        <w:pStyle w:val="Kop2zondernummerOLCO"/>
      </w:pPr>
      <w:r w:rsidRPr="00407E50">
        <w:t>Verklaring ten behoeve van de Niet-openbare Aanbestedingsprocedure</w:t>
      </w:r>
    </w:p>
    <w:p w14:paraId="3EDBFBB2" w14:textId="0D96F63C" w:rsidR="00332271" w:rsidRPr="00407E50" w:rsidRDefault="00332271" w:rsidP="00944AB5">
      <w:pPr>
        <w:pStyle w:val="Kop3zondernummerOLCO"/>
      </w:pPr>
      <w:r w:rsidRPr="00407E50">
        <w:t xml:space="preserve">Architectenselectie </w:t>
      </w:r>
      <w:r w:rsidR="00944AB5">
        <w:t xml:space="preserve">Sportcentrum </w:t>
      </w:r>
      <w:r w:rsidR="00FC147A">
        <w:t>Groningen</w:t>
      </w:r>
    </w:p>
    <w:p w14:paraId="1853B8A7" w14:textId="6D5F00F3" w:rsidR="00332271" w:rsidRPr="00B61720" w:rsidRDefault="00332271" w:rsidP="00944AB5">
      <w:pPr>
        <w:pStyle w:val="Kop3zondernummerOLCO"/>
      </w:pPr>
      <w:r w:rsidRPr="00407E50">
        <w:t xml:space="preserve">ten behoeve van </w:t>
      </w:r>
      <w:r w:rsidR="00FC147A">
        <w:t>Stichting Universitair Sportcentrum Rijksuniversiteit Groningen</w:t>
      </w:r>
    </w:p>
    <w:p w14:paraId="5EDFA21A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1CC00B57" w14:textId="421BE046" w:rsidR="000A2DFA" w:rsidRDefault="000A2DFA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5A53B6E3" w14:textId="77777777" w:rsidR="000A2DFA" w:rsidRDefault="000A2DFA" w:rsidP="00332271">
      <w:pPr>
        <w:rPr>
          <w:rFonts w:ascii="Arial" w:hAnsi="Arial" w:cs="Arial"/>
          <w:szCs w:val="18"/>
        </w:rPr>
      </w:pPr>
    </w:p>
    <w:p w14:paraId="74954A46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tabel helemaal in te vullen.</w:t>
      </w:r>
    </w:p>
    <w:p w14:paraId="1E4F5751" w14:textId="77777777" w:rsidR="00332271" w:rsidRDefault="00332271" w:rsidP="00332271">
      <w:pPr>
        <w:rPr>
          <w:rFonts w:ascii="Arial" w:hAnsi="Arial" w:cs="Arial"/>
          <w:szCs w:val="18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245"/>
        <w:gridCol w:w="2709"/>
      </w:tblGrid>
      <w:tr w:rsidR="00332271" w14:paraId="6F175334" w14:textId="77777777" w:rsidTr="00CD515C">
        <w:trPr>
          <w:trHeight w:val="562"/>
        </w:trPr>
        <w:tc>
          <w:tcPr>
            <w:tcW w:w="8926" w:type="dxa"/>
            <w:gridSpan w:val="4"/>
            <w:shd w:val="clear" w:color="auto" w:fill="124143" w:themeFill="text2"/>
            <w:hideMark/>
          </w:tcPr>
          <w:p w14:paraId="2A7F48D4" w14:textId="77777777" w:rsidR="00332271" w:rsidRPr="007D1439" w:rsidRDefault="00332271" w:rsidP="00EE1174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64D589E0" w14:textId="14016EDE" w:rsidR="00CD515C" w:rsidRPr="007D1439" w:rsidRDefault="00CD515C" w:rsidP="00EE1174">
            <w:pPr>
              <w:jc w:val="center"/>
              <w:rPr>
                <w:rFonts w:ascii="Arial" w:hAnsi="Arial" w:cs="Arial"/>
                <w:b/>
                <w:color w:val="FF0000"/>
                <w:szCs w:val="18"/>
                <w:highlight w:val="yellow"/>
              </w:rPr>
            </w:pPr>
            <w:r w:rsidRPr="007D1439">
              <w:rPr>
                <w:rFonts w:ascii="Arial" w:hAnsi="Arial" w:cs="Arial"/>
                <w:b/>
                <w:szCs w:val="18"/>
              </w:rPr>
              <w:t>Kerncompetentie 1</w:t>
            </w:r>
          </w:p>
        </w:tc>
      </w:tr>
      <w:tr w:rsidR="00332271" w:rsidRPr="00D73F95" w14:paraId="6BA8FF6C" w14:textId="77777777" w:rsidTr="00F14B21">
        <w:trPr>
          <w:trHeight w:val="562"/>
        </w:trPr>
        <w:tc>
          <w:tcPr>
            <w:tcW w:w="562" w:type="dxa"/>
            <w:hideMark/>
          </w:tcPr>
          <w:p w14:paraId="6CDFE341" w14:textId="1D69CD5B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641E2E12" w14:textId="2FB76485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 w:rsidR="00953441"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54" w:type="dxa"/>
            <w:gridSpan w:val="2"/>
          </w:tcPr>
          <w:p w14:paraId="74DA534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6BAF7AE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DBCC352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D9E1D6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45DA883A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F1626B" w:rsidRPr="00D73F95" w14:paraId="5855EAE8" w14:textId="77777777" w:rsidTr="00F14B21">
        <w:trPr>
          <w:trHeight w:val="562"/>
        </w:trPr>
        <w:tc>
          <w:tcPr>
            <w:tcW w:w="562" w:type="dxa"/>
          </w:tcPr>
          <w:p w14:paraId="20884F11" w14:textId="77777777" w:rsidR="00F1626B" w:rsidRPr="00D73F95" w:rsidRDefault="00F1626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84E01CA" w14:textId="41467B56" w:rsidR="00F1626B" w:rsidRPr="00D73F95" w:rsidRDefault="00ED2104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kerncompetentie</w:t>
            </w:r>
          </w:p>
        </w:tc>
        <w:tc>
          <w:tcPr>
            <w:tcW w:w="5954" w:type="dxa"/>
            <w:gridSpan w:val="2"/>
          </w:tcPr>
          <w:p w14:paraId="01887A49" w14:textId="6BC800DC" w:rsidR="00CD515C" w:rsidRPr="00CD515C" w:rsidRDefault="007F18D5" w:rsidP="00CD515C">
            <w:pPr>
              <w:pStyle w:val="BasistekstOLCO"/>
              <w:rPr>
                <w:b/>
              </w:rPr>
            </w:pPr>
            <w:r w:rsidRPr="00CD515C">
              <w:rPr>
                <w:b/>
              </w:rPr>
              <w:t xml:space="preserve">Kerncompetentie 1 </w:t>
            </w:r>
          </w:p>
          <w:p w14:paraId="53A76837" w14:textId="57C02641" w:rsidR="00F1626B" w:rsidRPr="00D73F95" w:rsidRDefault="007F18D5" w:rsidP="00CD515C">
            <w:pPr>
              <w:pStyle w:val="BasistekstOLCO"/>
            </w:pPr>
            <w:r w:rsidRPr="007F18D5">
              <w:rPr>
                <w:bCs/>
              </w:rPr>
              <w:t>Ontwerpen van een binnensportaccommodatie</w:t>
            </w:r>
          </w:p>
        </w:tc>
      </w:tr>
      <w:tr w:rsidR="00332271" w:rsidRPr="00D73F95" w14:paraId="69D1466E" w14:textId="77777777" w:rsidTr="00F14B21">
        <w:trPr>
          <w:trHeight w:val="562"/>
        </w:trPr>
        <w:tc>
          <w:tcPr>
            <w:tcW w:w="562" w:type="dxa"/>
            <w:hideMark/>
          </w:tcPr>
          <w:p w14:paraId="4D5BB0B8" w14:textId="7EF7EE8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51975EA1" w14:textId="77777777" w:rsidR="00332271" w:rsidRPr="00D73F95" w:rsidRDefault="00332271" w:rsidP="00EE1174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54" w:type="dxa"/>
            <w:gridSpan w:val="2"/>
          </w:tcPr>
          <w:p w14:paraId="371633E2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7E26427B" w14:textId="77777777" w:rsidTr="00F14B21">
        <w:trPr>
          <w:trHeight w:val="562"/>
        </w:trPr>
        <w:tc>
          <w:tcPr>
            <w:tcW w:w="562" w:type="dxa"/>
            <w:hideMark/>
          </w:tcPr>
          <w:p w14:paraId="1C87E84B" w14:textId="088796E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4E7422A" w14:textId="0D4F29F8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 w:rsidR="00C26C66">
              <w:rPr>
                <w:rFonts w:ascii="Arial" w:hAnsi="Arial" w:cs="Arial"/>
                <w:szCs w:val="18"/>
              </w:rPr>
              <w:t xml:space="preserve"> (€)</w:t>
            </w:r>
          </w:p>
          <w:p w14:paraId="56E21295" w14:textId="77777777" w:rsidR="00332271" w:rsidRPr="00D73F95" w:rsidRDefault="00332271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54" w:type="dxa"/>
            <w:gridSpan w:val="2"/>
          </w:tcPr>
          <w:p w14:paraId="39EFC95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F0C58C3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57B60D3A" w14:textId="77777777" w:rsidR="00332271" w:rsidRPr="00D73F95" w:rsidRDefault="00332271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121B7B" w:rsidRPr="00D73F95" w14:paraId="0151FC52" w14:textId="77777777" w:rsidTr="00F14B21">
        <w:trPr>
          <w:trHeight w:val="562"/>
        </w:trPr>
        <w:tc>
          <w:tcPr>
            <w:tcW w:w="562" w:type="dxa"/>
          </w:tcPr>
          <w:p w14:paraId="75D40105" w14:textId="77777777" w:rsidR="00121B7B" w:rsidRPr="00D73F95" w:rsidRDefault="00121B7B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1382017" w14:textId="4C6CF5FE" w:rsidR="00121B7B" w:rsidRPr="00D73F95" w:rsidRDefault="00B5672A" w:rsidP="00EE1174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</w:t>
            </w:r>
            <w:r w:rsidR="00C26C66">
              <w:rPr>
                <w:rFonts w:ascii="Arial" w:hAnsi="Arial" w:cs="Arial"/>
                <w:szCs w:val="18"/>
              </w:rPr>
              <w:t xml:space="preserve"> (m2 bvo)</w:t>
            </w:r>
          </w:p>
        </w:tc>
        <w:tc>
          <w:tcPr>
            <w:tcW w:w="5954" w:type="dxa"/>
            <w:gridSpan w:val="2"/>
          </w:tcPr>
          <w:p w14:paraId="4133F530" w14:textId="77777777" w:rsidR="00121B7B" w:rsidRPr="00D73F95" w:rsidRDefault="00121B7B" w:rsidP="00EE1174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35BB48B1" w14:textId="77777777" w:rsidTr="00F14B21">
        <w:trPr>
          <w:trHeight w:val="377"/>
        </w:trPr>
        <w:tc>
          <w:tcPr>
            <w:tcW w:w="562" w:type="dxa"/>
            <w:vMerge w:val="restart"/>
            <w:hideMark/>
          </w:tcPr>
          <w:p w14:paraId="1CD175C7" w14:textId="54B4E32D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 w:val="restart"/>
            <w:hideMark/>
          </w:tcPr>
          <w:p w14:paraId="2AA007F8" w14:textId="77777777" w:rsidR="00332271" w:rsidRPr="00D73F95" w:rsidRDefault="00332271" w:rsidP="00EE1174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45" w:type="dxa"/>
            <w:hideMark/>
          </w:tcPr>
          <w:p w14:paraId="585E832B" w14:textId="77777777" w:rsidR="00332271" w:rsidRPr="00D73F95" w:rsidRDefault="00332271" w:rsidP="00EE1174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09" w:type="dxa"/>
          </w:tcPr>
          <w:p w14:paraId="3CDAECCD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5A404EBC" w14:textId="77777777" w:rsidTr="00F14B21">
        <w:trPr>
          <w:trHeight w:val="376"/>
        </w:trPr>
        <w:tc>
          <w:tcPr>
            <w:tcW w:w="562" w:type="dxa"/>
            <w:vMerge/>
            <w:hideMark/>
          </w:tcPr>
          <w:p w14:paraId="6CE08E6E" w14:textId="7777777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vMerge/>
            <w:hideMark/>
          </w:tcPr>
          <w:p w14:paraId="7DC513E2" w14:textId="77777777" w:rsidR="00332271" w:rsidRPr="00D73F95" w:rsidRDefault="00332271" w:rsidP="00EE1174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45" w:type="dxa"/>
            <w:hideMark/>
          </w:tcPr>
          <w:p w14:paraId="0C98C41C" w14:textId="33B5BEF7" w:rsidR="00332271" w:rsidRPr="00D73F95" w:rsidRDefault="00332271" w:rsidP="00EE1174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 w:rsidR="00621CD8">
              <w:rPr>
                <w:rFonts w:ascii="Arial" w:hAnsi="Arial" w:cs="Arial"/>
                <w:szCs w:val="18"/>
              </w:rPr>
              <w:t>oplevering</w:t>
            </w:r>
            <w:r w:rsidR="000870FD">
              <w:rPr>
                <w:rFonts w:ascii="Arial" w:hAnsi="Arial" w:cs="Arial"/>
                <w:szCs w:val="18"/>
              </w:rPr>
              <w:t xml:space="preserve"> project</w:t>
            </w:r>
          </w:p>
        </w:tc>
        <w:tc>
          <w:tcPr>
            <w:tcW w:w="2709" w:type="dxa"/>
          </w:tcPr>
          <w:p w14:paraId="5BA81527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32271" w:rsidRPr="00D73F95" w14:paraId="47ADED4C" w14:textId="77777777" w:rsidTr="00F14B21">
        <w:trPr>
          <w:trHeight w:val="254"/>
        </w:trPr>
        <w:tc>
          <w:tcPr>
            <w:tcW w:w="562" w:type="dxa"/>
            <w:hideMark/>
          </w:tcPr>
          <w:p w14:paraId="70196CC4" w14:textId="3A7C0539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  <w:hideMark/>
          </w:tcPr>
          <w:p w14:paraId="1A6E9FA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54" w:type="dxa"/>
            <w:gridSpan w:val="2"/>
          </w:tcPr>
          <w:p w14:paraId="20F08F15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386B58" w:rsidRPr="00D73F95" w14:paraId="4B9E5AFB" w14:textId="77777777" w:rsidTr="00F14B21">
        <w:trPr>
          <w:trHeight w:val="254"/>
        </w:trPr>
        <w:tc>
          <w:tcPr>
            <w:tcW w:w="562" w:type="dxa"/>
          </w:tcPr>
          <w:p w14:paraId="4BA25904" w14:textId="77777777" w:rsidR="00386B58" w:rsidRPr="00D73F95" w:rsidRDefault="00386B58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2E3DC825" w14:textId="121218F9" w:rsidR="00386B58" w:rsidRPr="00D73F95" w:rsidRDefault="00975D18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</w:t>
            </w:r>
            <w:r w:rsidR="00FA1456">
              <w:rPr>
                <w:rFonts w:ascii="Arial" w:hAnsi="Arial" w:cs="Arial"/>
                <w:szCs w:val="18"/>
              </w:rPr>
              <w:t>,</w:t>
            </w:r>
            <w:r>
              <w:rPr>
                <w:rFonts w:ascii="Arial" w:hAnsi="Arial" w:cs="Arial"/>
                <w:szCs w:val="18"/>
              </w:rPr>
              <w:t xml:space="preserve"> taken </w:t>
            </w:r>
            <w:r w:rsidR="00FA1456">
              <w:rPr>
                <w:rFonts w:ascii="Arial" w:hAnsi="Arial" w:cs="Arial"/>
                <w:szCs w:val="18"/>
              </w:rPr>
              <w:t xml:space="preserve">en verantwoordelijkheden </w:t>
            </w:r>
            <w:r w:rsidR="00E67F1D">
              <w:rPr>
                <w:rFonts w:ascii="Arial" w:hAnsi="Arial" w:cs="Arial"/>
                <w:szCs w:val="18"/>
              </w:rPr>
              <w:t>binnen het project</w:t>
            </w:r>
          </w:p>
        </w:tc>
        <w:tc>
          <w:tcPr>
            <w:tcW w:w="5954" w:type="dxa"/>
            <w:gridSpan w:val="2"/>
          </w:tcPr>
          <w:p w14:paraId="1333F72E" w14:textId="77777777" w:rsidR="00386B58" w:rsidRPr="00D73F95" w:rsidRDefault="00386B58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6E7DBE" w:rsidRPr="00D73F95" w14:paraId="4C9BB9F3" w14:textId="77777777" w:rsidTr="00F14B21">
        <w:trPr>
          <w:trHeight w:val="254"/>
        </w:trPr>
        <w:tc>
          <w:tcPr>
            <w:tcW w:w="562" w:type="dxa"/>
          </w:tcPr>
          <w:p w14:paraId="32B1DE69" w14:textId="77777777" w:rsidR="006E7DBE" w:rsidRPr="00D73F95" w:rsidRDefault="006E7DBE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AE3D41" w14:textId="3F5EF219" w:rsidR="006E7DBE" w:rsidRPr="00D73F95" w:rsidRDefault="006155A6" w:rsidP="00EE1174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Project</w:t>
            </w:r>
            <w:r w:rsidR="006E7DBE">
              <w:rPr>
                <w:rFonts w:ascii="Arial" w:hAnsi="Arial" w:cs="Arial"/>
                <w:szCs w:val="18"/>
              </w:rPr>
              <w:t>verklaring</w:t>
            </w:r>
            <w:r w:rsidR="004C7F75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54" w:type="dxa"/>
            <w:gridSpan w:val="2"/>
          </w:tcPr>
          <w:p w14:paraId="7370E204" w14:textId="55B6C90B" w:rsidR="006E7DBE" w:rsidRPr="00D73F95" w:rsidRDefault="004C7F75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332271" w:rsidRPr="00D73F95" w14:paraId="01729E7A" w14:textId="77777777" w:rsidTr="00F14B21">
        <w:trPr>
          <w:trHeight w:val="254"/>
        </w:trPr>
        <w:tc>
          <w:tcPr>
            <w:tcW w:w="562" w:type="dxa"/>
          </w:tcPr>
          <w:p w14:paraId="3975858E" w14:textId="7C3C6337" w:rsidR="00332271" w:rsidRPr="00D73F95" w:rsidRDefault="00332271" w:rsidP="00B5672A">
            <w:pPr>
              <w:pStyle w:val="Opsommingnummer1eniveauOLCO"/>
            </w:pPr>
          </w:p>
        </w:tc>
        <w:tc>
          <w:tcPr>
            <w:tcW w:w="2410" w:type="dxa"/>
          </w:tcPr>
          <w:p w14:paraId="6C916B4E" w14:textId="77777777" w:rsidR="00332271" w:rsidRPr="00D73F95" w:rsidRDefault="00332271" w:rsidP="00EE1174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de minimumvereisten van de </w:t>
            </w:r>
            <w:r w:rsidRPr="00D73F95">
              <w:rPr>
                <w:rFonts w:ascii="Arial" w:hAnsi="Arial" w:cs="Arial"/>
                <w:b/>
                <w:szCs w:val="18"/>
              </w:rPr>
              <w:t>kerncompetentie</w:t>
            </w:r>
            <w:r w:rsidRPr="00D73F95">
              <w:rPr>
                <w:rFonts w:ascii="Arial" w:hAnsi="Arial" w:cs="Arial"/>
                <w:szCs w:val="18"/>
              </w:rPr>
              <w:t>?</w:t>
            </w:r>
          </w:p>
        </w:tc>
        <w:tc>
          <w:tcPr>
            <w:tcW w:w="5954" w:type="dxa"/>
            <w:gridSpan w:val="2"/>
          </w:tcPr>
          <w:p w14:paraId="21CE7D8F" w14:textId="77777777" w:rsidR="00332271" w:rsidRPr="00D73F95" w:rsidRDefault="00332271" w:rsidP="00EE1174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</w:t>
            </w:r>
            <w:r w:rsidRPr="00B61720">
              <w:rPr>
                <w:rFonts w:ascii="Arial" w:hAnsi="Arial" w:cs="Arial"/>
                <w:szCs w:val="18"/>
              </w:rPr>
              <w:t>Ja/Nee.</w:t>
            </w:r>
            <w:r w:rsidRPr="00D73F95">
              <w:rPr>
                <w:rFonts w:ascii="Arial" w:hAnsi="Arial" w:cs="Arial"/>
                <w:szCs w:val="18"/>
              </w:rPr>
              <w:t xml:space="preserve"> </w:t>
            </w:r>
          </w:p>
          <w:p w14:paraId="6F22E190" w14:textId="77777777" w:rsidR="00332271" w:rsidRDefault="00332271" w:rsidP="001A2C62">
            <w:pPr>
              <w:rPr>
                <w:rFonts w:ascii="Arial" w:hAnsi="Arial" w:cs="Arial"/>
                <w:i/>
                <w:szCs w:val="18"/>
              </w:rPr>
            </w:pPr>
            <w:r w:rsidRPr="00D73F95">
              <w:rPr>
                <w:rFonts w:ascii="Arial" w:hAnsi="Arial" w:cs="Arial"/>
                <w:i/>
                <w:szCs w:val="18"/>
              </w:rPr>
              <w:t xml:space="preserve">Geef hierbij een toelichting, waarbij inzicht wordt gegeven in de wijze waarop de gevraagde kerncompetentie bij dit referentieproject naar voren kwam. </w:t>
            </w:r>
          </w:p>
          <w:p w14:paraId="7989F946" w14:textId="77777777" w:rsidR="001A2C62" w:rsidRDefault="001A2C62" w:rsidP="001A2C62">
            <w:pPr>
              <w:rPr>
                <w:rFonts w:ascii="Arial" w:hAnsi="Arial" w:cs="Arial"/>
                <w:i/>
                <w:szCs w:val="18"/>
              </w:rPr>
            </w:pPr>
          </w:p>
          <w:p w14:paraId="7A1E8F76" w14:textId="28344D66" w:rsidR="001A2C62" w:rsidRPr="00D73F95" w:rsidRDefault="001A2C62" w:rsidP="001A2C62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536647F" w14:textId="77777777" w:rsidR="00332271" w:rsidRPr="00D73F95" w:rsidRDefault="00332271" w:rsidP="00332271">
      <w:pPr>
        <w:rPr>
          <w:rFonts w:ascii="Arial" w:hAnsi="Arial" w:cs="Arial"/>
          <w:szCs w:val="18"/>
        </w:rPr>
      </w:pPr>
    </w:p>
    <w:p w14:paraId="306A01BF" w14:textId="6D23D2CF" w:rsidR="00332271" w:rsidRDefault="007A627D" w:rsidP="007A627D">
      <w:pPr>
        <w:pStyle w:val="Kop3zondernummerOLCO"/>
      </w:pPr>
      <w:bookmarkStart w:id="0" w:name="_Hlk119672756"/>
      <w:r>
        <w:lastRenderedPageBreak/>
        <w:t>Ondertekening</w:t>
      </w:r>
    </w:p>
    <w:bookmarkEnd w:id="0"/>
    <w:p w14:paraId="6DD1CE9E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5FFC891F" w14:textId="77777777" w:rsidR="00BC1B51" w:rsidRDefault="00BC1B51" w:rsidP="00332271">
      <w:pPr>
        <w:rPr>
          <w:rFonts w:ascii="Arial" w:hAnsi="Arial" w:cs="Arial"/>
          <w:szCs w:val="18"/>
        </w:rPr>
      </w:pPr>
    </w:p>
    <w:p w14:paraId="24F07DDF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391996A0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25B43DF6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0EB9C4F0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07C4D201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24B9274A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6E24FAD3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1BB772A8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67B65033" w14:textId="77777777" w:rsidR="00332271" w:rsidRDefault="00332271" w:rsidP="0033227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82FA512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36DC76A3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42C00F8D" w14:textId="77777777" w:rsidR="00332271" w:rsidRDefault="00332271" w:rsidP="00332271">
      <w:pPr>
        <w:rPr>
          <w:rFonts w:ascii="Arial" w:hAnsi="Arial" w:cs="Arial"/>
          <w:szCs w:val="18"/>
        </w:rPr>
      </w:pPr>
    </w:p>
    <w:p w14:paraId="7F3B3BC3" w14:textId="1D7ECD01" w:rsidR="001D6676" w:rsidRPr="00D03908" w:rsidRDefault="00332271" w:rsidP="001A2C62">
      <w:pPr>
        <w:rPr>
          <w:highlight w:val="yellow"/>
        </w:rPr>
      </w:pPr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D03908" w:rsidSect="00743EE3">
      <w:pgSz w:w="11906" w:h="16838" w:code="9"/>
      <w:pgMar w:top="1134" w:right="1134" w:bottom="158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A73A5" w14:textId="77777777" w:rsidR="00930C8F" w:rsidRPr="002C6214" w:rsidRDefault="00930C8F" w:rsidP="002C6214">
      <w:pPr>
        <w:pStyle w:val="Voettekst"/>
      </w:pPr>
    </w:p>
  </w:endnote>
  <w:endnote w:type="continuationSeparator" w:id="0">
    <w:p w14:paraId="7EED0D57" w14:textId="77777777" w:rsidR="00930C8F" w:rsidRPr="002C6214" w:rsidRDefault="00930C8F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7719F" w14:textId="77777777" w:rsidR="00930C8F" w:rsidRPr="002C6214" w:rsidRDefault="00930C8F" w:rsidP="002C6214">
      <w:pPr>
        <w:pStyle w:val="Voettekst"/>
      </w:pPr>
    </w:p>
  </w:footnote>
  <w:footnote w:type="continuationSeparator" w:id="0">
    <w:p w14:paraId="608DE7A7" w14:textId="77777777" w:rsidR="00930C8F" w:rsidRPr="002C6214" w:rsidRDefault="00930C8F" w:rsidP="002C6214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F6690"/>
    <w:multiLevelType w:val="multilevel"/>
    <w:tmpl w:val="6EE4AA5A"/>
    <w:numStyleLink w:val="KopnummeringOLCO"/>
  </w:abstractNum>
  <w:abstractNum w:abstractNumId="25" w15:restartNumberingAfterBreak="0">
    <w:nsid w:val="5C7E1615"/>
    <w:multiLevelType w:val="multilevel"/>
    <w:tmpl w:val="F16EA7FA"/>
    <w:numStyleLink w:val="OpsommingnummerlijstOLCO"/>
  </w:abstractNum>
  <w:abstractNum w:abstractNumId="26" w15:restartNumberingAfterBreak="0">
    <w:nsid w:val="60FA248C"/>
    <w:multiLevelType w:val="multilevel"/>
    <w:tmpl w:val="6EE4AA5A"/>
    <w:numStyleLink w:val="KopnummeringOLCO"/>
  </w:abstractNum>
  <w:abstractNum w:abstractNumId="27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8" w15:restartNumberingAfterBreak="0">
    <w:nsid w:val="6C6644DD"/>
    <w:multiLevelType w:val="multilevel"/>
    <w:tmpl w:val="9E50E438"/>
    <w:numStyleLink w:val="OpsommingbolletjeOLCO"/>
  </w:abstractNum>
  <w:abstractNum w:abstractNumId="29" w15:restartNumberingAfterBreak="0">
    <w:nsid w:val="6CAB1E63"/>
    <w:multiLevelType w:val="multilevel"/>
    <w:tmpl w:val="7FB6E594"/>
    <w:numStyleLink w:val="AgendapuntlijstOLCO"/>
  </w:abstractNum>
  <w:abstractNum w:abstractNumId="30" w15:restartNumberingAfterBreak="0">
    <w:nsid w:val="6E7370EC"/>
    <w:multiLevelType w:val="multilevel"/>
    <w:tmpl w:val="9200769E"/>
    <w:numStyleLink w:val="OpsommingkleineletterOLCO"/>
  </w:abstractNum>
  <w:abstractNum w:abstractNumId="31" w15:restartNumberingAfterBreak="0">
    <w:nsid w:val="7038598F"/>
    <w:multiLevelType w:val="multilevel"/>
    <w:tmpl w:val="90A8103A"/>
    <w:numStyleLink w:val="BijlagenummeringOLCO"/>
  </w:abstractNum>
  <w:abstractNum w:abstractNumId="32" w15:restartNumberingAfterBreak="0">
    <w:nsid w:val="70EC4E8C"/>
    <w:multiLevelType w:val="multilevel"/>
    <w:tmpl w:val="C9FA2D30"/>
    <w:numStyleLink w:val="OpsommingopenrondjeOLCO"/>
  </w:abstractNum>
  <w:abstractNum w:abstractNumId="33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4" w15:restartNumberingAfterBreak="0">
    <w:nsid w:val="76AE427F"/>
    <w:multiLevelType w:val="multilevel"/>
    <w:tmpl w:val="8576664C"/>
    <w:numStyleLink w:val="OpsommingtekenOLCO"/>
  </w:abstractNum>
  <w:abstractNum w:abstractNumId="35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8"/>
  </w:num>
  <w:num w:numId="3" w16cid:durableId="1584299501">
    <w:abstractNumId w:val="20"/>
  </w:num>
  <w:num w:numId="4" w16cid:durableId="1794053349">
    <w:abstractNumId w:val="12"/>
  </w:num>
  <w:num w:numId="5" w16cid:durableId="1504205696">
    <w:abstractNumId w:val="22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7"/>
  </w:num>
  <w:num w:numId="9" w16cid:durableId="277763740">
    <w:abstractNumId w:val="19"/>
  </w:num>
  <w:num w:numId="10" w16cid:durableId="129519024">
    <w:abstractNumId w:val="27"/>
  </w:num>
  <w:num w:numId="11" w16cid:durableId="917984414">
    <w:abstractNumId w:val="16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0"/>
  </w:num>
  <w:num w:numId="23" w16cid:durableId="2045906219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</w:num>
  <w:num w:numId="24" w16cid:durableId="1692796798">
    <w:abstractNumId w:val="21"/>
  </w:num>
  <w:num w:numId="25" w16cid:durableId="881795418">
    <w:abstractNumId w:val="29"/>
  </w:num>
  <w:num w:numId="26" w16cid:durableId="1060909672">
    <w:abstractNumId w:val="28"/>
  </w:num>
  <w:num w:numId="27" w16cid:durableId="1313749212">
    <w:abstractNumId w:val="32"/>
  </w:num>
  <w:num w:numId="28" w16cid:durableId="776875513">
    <w:abstractNumId w:val="35"/>
  </w:num>
  <w:num w:numId="29" w16cid:durableId="1920822019">
    <w:abstractNumId w:val="31"/>
  </w:num>
  <w:num w:numId="30" w16cid:durableId="1765148428">
    <w:abstractNumId w:val="34"/>
  </w:num>
  <w:num w:numId="31" w16cid:durableId="575823092">
    <w:abstractNumId w:val="26"/>
  </w:num>
  <w:num w:numId="32" w16cid:durableId="859733402">
    <w:abstractNumId w:val="33"/>
  </w:num>
  <w:num w:numId="33" w16cid:durableId="1827429646">
    <w:abstractNumId w:val="25"/>
  </w:num>
  <w:num w:numId="34" w16cid:durableId="12322783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4"/>
  </w:num>
  <w:num w:numId="37" w16cid:durableId="2083022240">
    <w:abstractNumId w:val="23"/>
  </w:num>
  <w:num w:numId="38" w16cid:durableId="212692769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6237"/>
    <w:rsid w:val="0000663D"/>
    <w:rsid w:val="00010D95"/>
    <w:rsid w:val="00011BFA"/>
    <w:rsid w:val="00012581"/>
    <w:rsid w:val="00016F50"/>
    <w:rsid w:val="00020820"/>
    <w:rsid w:val="000212BA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67972"/>
    <w:rsid w:val="00072BF1"/>
    <w:rsid w:val="00074DAC"/>
    <w:rsid w:val="00076778"/>
    <w:rsid w:val="0007714E"/>
    <w:rsid w:val="00082CAA"/>
    <w:rsid w:val="000870FD"/>
    <w:rsid w:val="0009698A"/>
    <w:rsid w:val="000A1B78"/>
    <w:rsid w:val="000A2DFA"/>
    <w:rsid w:val="000B01BC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38AC"/>
    <w:rsid w:val="001170AE"/>
    <w:rsid w:val="00121B7B"/>
    <w:rsid w:val="00122DED"/>
    <w:rsid w:val="00132265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7A59"/>
    <w:rsid w:val="001A2C62"/>
    <w:rsid w:val="001B1B37"/>
    <w:rsid w:val="001B4C7E"/>
    <w:rsid w:val="001C1100"/>
    <w:rsid w:val="001C11BE"/>
    <w:rsid w:val="001C4890"/>
    <w:rsid w:val="001C4F74"/>
    <w:rsid w:val="001C6232"/>
    <w:rsid w:val="001C63E7"/>
    <w:rsid w:val="001D2384"/>
    <w:rsid w:val="001D2A06"/>
    <w:rsid w:val="001D6676"/>
    <w:rsid w:val="001E2293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2B4D"/>
    <w:rsid w:val="00216489"/>
    <w:rsid w:val="00220A9C"/>
    <w:rsid w:val="00225889"/>
    <w:rsid w:val="00225C60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0EBD"/>
    <w:rsid w:val="002C46FB"/>
    <w:rsid w:val="002C6214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2271"/>
    <w:rsid w:val="00334D4B"/>
    <w:rsid w:val="00335B5E"/>
    <w:rsid w:val="00335F6B"/>
    <w:rsid w:val="00337DDE"/>
    <w:rsid w:val="00345315"/>
    <w:rsid w:val="00346631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86B58"/>
    <w:rsid w:val="0039126D"/>
    <w:rsid w:val="003964D4"/>
    <w:rsid w:val="0039656A"/>
    <w:rsid w:val="003A5ED3"/>
    <w:rsid w:val="003A6677"/>
    <w:rsid w:val="003B14A0"/>
    <w:rsid w:val="003B595E"/>
    <w:rsid w:val="003C4365"/>
    <w:rsid w:val="003D04B7"/>
    <w:rsid w:val="003D09E4"/>
    <w:rsid w:val="003D414A"/>
    <w:rsid w:val="003D49E5"/>
    <w:rsid w:val="003E30F2"/>
    <w:rsid w:val="003E3B7D"/>
    <w:rsid w:val="003E766F"/>
    <w:rsid w:val="003F2747"/>
    <w:rsid w:val="003F768C"/>
    <w:rsid w:val="004001AF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BCC"/>
    <w:rsid w:val="004B1D58"/>
    <w:rsid w:val="004B2C90"/>
    <w:rsid w:val="004C51F8"/>
    <w:rsid w:val="004C7F75"/>
    <w:rsid w:val="004D2412"/>
    <w:rsid w:val="004F4A4D"/>
    <w:rsid w:val="004F6A99"/>
    <w:rsid w:val="005017F3"/>
    <w:rsid w:val="00501A64"/>
    <w:rsid w:val="005035FB"/>
    <w:rsid w:val="00503BFD"/>
    <w:rsid w:val="005043E5"/>
    <w:rsid w:val="00513D36"/>
    <w:rsid w:val="00515E2F"/>
    <w:rsid w:val="00520195"/>
    <w:rsid w:val="00521726"/>
    <w:rsid w:val="00526530"/>
    <w:rsid w:val="0053645C"/>
    <w:rsid w:val="00545244"/>
    <w:rsid w:val="00553801"/>
    <w:rsid w:val="005615BE"/>
    <w:rsid w:val="00562E3D"/>
    <w:rsid w:val="0056661A"/>
    <w:rsid w:val="00575FFC"/>
    <w:rsid w:val="00580E25"/>
    <w:rsid w:val="005818B8"/>
    <w:rsid w:val="005850AF"/>
    <w:rsid w:val="0059027A"/>
    <w:rsid w:val="0059247F"/>
    <w:rsid w:val="005926F8"/>
    <w:rsid w:val="0059437A"/>
    <w:rsid w:val="005A1BD7"/>
    <w:rsid w:val="005A2BEC"/>
    <w:rsid w:val="005B4FAF"/>
    <w:rsid w:val="005C5603"/>
    <w:rsid w:val="005C6668"/>
    <w:rsid w:val="005D4151"/>
    <w:rsid w:val="005D4307"/>
    <w:rsid w:val="005D5E21"/>
    <w:rsid w:val="005E3E58"/>
    <w:rsid w:val="005F1E97"/>
    <w:rsid w:val="006040DB"/>
    <w:rsid w:val="00606D41"/>
    <w:rsid w:val="00606DE2"/>
    <w:rsid w:val="00610FF8"/>
    <w:rsid w:val="00612C22"/>
    <w:rsid w:val="00613262"/>
    <w:rsid w:val="006155A6"/>
    <w:rsid w:val="00621CD8"/>
    <w:rsid w:val="00624485"/>
    <w:rsid w:val="00641E45"/>
    <w:rsid w:val="00647A67"/>
    <w:rsid w:val="00653D01"/>
    <w:rsid w:val="006607A8"/>
    <w:rsid w:val="00664EE1"/>
    <w:rsid w:val="006653B0"/>
    <w:rsid w:val="006662ED"/>
    <w:rsid w:val="006767B2"/>
    <w:rsid w:val="00685EED"/>
    <w:rsid w:val="00687832"/>
    <w:rsid w:val="006953A2"/>
    <w:rsid w:val="006B6044"/>
    <w:rsid w:val="006C6A9D"/>
    <w:rsid w:val="006C7217"/>
    <w:rsid w:val="006D1154"/>
    <w:rsid w:val="006D1A9D"/>
    <w:rsid w:val="006D2ECD"/>
    <w:rsid w:val="006E7DBE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5B89"/>
    <w:rsid w:val="00756C31"/>
    <w:rsid w:val="00760A65"/>
    <w:rsid w:val="00763B35"/>
    <w:rsid w:val="00764AF2"/>
    <w:rsid w:val="00766E99"/>
    <w:rsid w:val="00770652"/>
    <w:rsid w:val="00775717"/>
    <w:rsid w:val="00776618"/>
    <w:rsid w:val="00783DC8"/>
    <w:rsid w:val="007865DD"/>
    <w:rsid w:val="00787B55"/>
    <w:rsid w:val="0079179F"/>
    <w:rsid w:val="007939DB"/>
    <w:rsid w:val="00793E98"/>
    <w:rsid w:val="00796A8D"/>
    <w:rsid w:val="007A627D"/>
    <w:rsid w:val="007B0C68"/>
    <w:rsid w:val="007B3114"/>
    <w:rsid w:val="007B5373"/>
    <w:rsid w:val="007C0010"/>
    <w:rsid w:val="007C037C"/>
    <w:rsid w:val="007D1439"/>
    <w:rsid w:val="007D4A7D"/>
    <w:rsid w:val="007D4DCE"/>
    <w:rsid w:val="007E7724"/>
    <w:rsid w:val="007F0A2A"/>
    <w:rsid w:val="007F1417"/>
    <w:rsid w:val="007F18D5"/>
    <w:rsid w:val="007F48F0"/>
    <w:rsid w:val="007F653F"/>
    <w:rsid w:val="008064EE"/>
    <w:rsid w:val="00810585"/>
    <w:rsid w:val="008222EE"/>
    <w:rsid w:val="00823AC1"/>
    <w:rsid w:val="00826EA4"/>
    <w:rsid w:val="00832239"/>
    <w:rsid w:val="00840AC2"/>
    <w:rsid w:val="00843B35"/>
    <w:rsid w:val="00854B34"/>
    <w:rsid w:val="0086137E"/>
    <w:rsid w:val="008664DD"/>
    <w:rsid w:val="008736AE"/>
    <w:rsid w:val="0087377D"/>
    <w:rsid w:val="008775D3"/>
    <w:rsid w:val="00877BD5"/>
    <w:rsid w:val="008802D3"/>
    <w:rsid w:val="008835BC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90254C"/>
    <w:rsid w:val="0090724E"/>
    <w:rsid w:val="00907888"/>
    <w:rsid w:val="00910D57"/>
    <w:rsid w:val="00920140"/>
    <w:rsid w:val="009221AC"/>
    <w:rsid w:val="009225D7"/>
    <w:rsid w:val="009261FD"/>
    <w:rsid w:val="00930C8F"/>
    <w:rsid w:val="00934750"/>
    <w:rsid w:val="00934E30"/>
    <w:rsid w:val="00935271"/>
    <w:rsid w:val="00943209"/>
    <w:rsid w:val="00944AB5"/>
    <w:rsid w:val="0094509D"/>
    <w:rsid w:val="00945318"/>
    <w:rsid w:val="00950DB4"/>
    <w:rsid w:val="00953441"/>
    <w:rsid w:val="009534C6"/>
    <w:rsid w:val="00956E04"/>
    <w:rsid w:val="00957CCB"/>
    <w:rsid w:val="009606EB"/>
    <w:rsid w:val="00963973"/>
    <w:rsid w:val="009666CE"/>
    <w:rsid w:val="00971786"/>
    <w:rsid w:val="00971B3B"/>
    <w:rsid w:val="00975D18"/>
    <w:rsid w:val="00976F6A"/>
    <w:rsid w:val="009A5B23"/>
    <w:rsid w:val="009C1976"/>
    <w:rsid w:val="009C2F9E"/>
    <w:rsid w:val="009D5AE2"/>
    <w:rsid w:val="009F0ADA"/>
    <w:rsid w:val="00A07FEF"/>
    <w:rsid w:val="00A1497C"/>
    <w:rsid w:val="00A21956"/>
    <w:rsid w:val="00A2306C"/>
    <w:rsid w:val="00A42EEC"/>
    <w:rsid w:val="00A44CED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E7C"/>
    <w:rsid w:val="00A804D2"/>
    <w:rsid w:val="00A84368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11C76"/>
    <w:rsid w:val="00B233E3"/>
    <w:rsid w:val="00B30352"/>
    <w:rsid w:val="00B346DF"/>
    <w:rsid w:val="00B460C2"/>
    <w:rsid w:val="00B47460"/>
    <w:rsid w:val="00B5672A"/>
    <w:rsid w:val="00B63EB9"/>
    <w:rsid w:val="00B75ED8"/>
    <w:rsid w:val="00B77809"/>
    <w:rsid w:val="00B83B98"/>
    <w:rsid w:val="00B85218"/>
    <w:rsid w:val="00B860DC"/>
    <w:rsid w:val="00B900BD"/>
    <w:rsid w:val="00B9540B"/>
    <w:rsid w:val="00BA3794"/>
    <w:rsid w:val="00BA3F4D"/>
    <w:rsid w:val="00BA79E3"/>
    <w:rsid w:val="00BB1FC1"/>
    <w:rsid w:val="00BB239A"/>
    <w:rsid w:val="00BB31CE"/>
    <w:rsid w:val="00BC0188"/>
    <w:rsid w:val="00BC1B51"/>
    <w:rsid w:val="00BC6FB7"/>
    <w:rsid w:val="00BE55A7"/>
    <w:rsid w:val="00BE64B3"/>
    <w:rsid w:val="00BF6A7B"/>
    <w:rsid w:val="00BF6B3C"/>
    <w:rsid w:val="00C043AF"/>
    <w:rsid w:val="00C06D9A"/>
    <w:rsid w:val="00C0702B"/>
    <w:rsid w:val="00C11B08"/>
    <w:rsid w:val="00C12133"/>
    <w:rsid w:val="00C12A81"/>
    <w:rsid w:val="00C139FB"/>
    <w:rsid w:val="00C17A25"/>
    <w:rsid w:val="00C201EB"/>
    <w:rsid w:val="00C26C66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515C"/>
    <w:rsid w:val="00CD7A5A"/>
    <w:rsid w:val="00CD7AAF"/>
    <w:rsid w:val="00CE2BA6"/>
    <w:rsid w:val="00CE564D"/>
    <w:rsid w:val="00CF2B0C"/>
    <w:rsid w:val="00D023A0"/>
    <w:rsid w:val="00D03908"/>
    <w:rsid w:val="00D16E87"/>
    <w:rsid w:val="00D25A51"/>
    <w:rsid w:val="00D25AA0"/>
    <w:rsid w:val="00D27D0E"/>
    <w:rsid w:val="00D3493F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6E07"/>
    <w:rsid w:val="00DA7584"/>
    <w:rsid w:val="00DA7A62"/>
    <w:rsid w:val="00DB0413"/>
    <w:rsid w:val="00DB0F15"/>
    <w:rsid w:val="00DB3292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035"/>
    <w:rsid w:val="00DE5157"/>
    <w:rsid w:val="00DF1BBC"/>
    <w:rsid w:val="00DF3351"/>
    <w:rsid w:val="00DF609E"/>
    <w:rsid w:val="00E05BA5"/>
    <w:rsid w:val="00E07762"/>
    <w:rsid w:val="00E12CAA"/>
    <w:rsid w:val="00E239D8"/>
    <w:rsid w:val="00E307DC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67F1D"/>
    <w:rsid w:val="00E7078D"/>
    <w:rsid w:val="00E7085E"/>
    <w:rsid w:val="00E76843"/>
    <w:rsid w:val="00E87FB4"/>
    <w:rsid w:val="00E921FB"/>
    <w:rsid w:val="00E93FCF"/>
    <w:rsid w:val="00E96BF0"/>
    <w:rsid w:val="00E9778E"/>
    <w:rsid w:val="00E97867"/>
    <w:rsid w:val="00EB7C66"/>
    <w:rsid w:val="00EC42E3"/>
    <w:rsid w:val="00EC72BE"/>
    <w:rsid w:val="00ED2104"/>
    <w:rsid w:val="00EE35E4"/>
    <w:rsid w:val="00EE4517"/>
    <w:rsid w:val="00EF1C1F"/>
    <w:rsid w:val="00F005C9"/>
    <w:rsid w:val="00F1404D"/>
    <w:rsid w:val="00F14B21"/>
    <w:rsid w:val="00F1626B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0F0C"/>
    <w:rsid w:val="00F519B9"/>
    <w:rsid w:val="00F55E8B"/>
    <w:rsid w:val="00F564F9"/>
    <w:rsid w:val="00F669BA"/>
    <w:rsid w:val="00F716B1"/>
    <w:rsid w:val="00F737B5"/>
    <w:rsid w:val="00F7766C"/>
    <w:rsid w:val="00F82076"/>
    <w:rsid w:val="00F94FCC"/>
    <w:rsid w:val="00FA1456"/>
    <w:rsid w:val="00FA269F"/>
    <w:rsid w:val="00FA403E"/>
    <w:rsid w:val="00FA7F1B"/>
    <w:rsid w:val="00FB21F7"/>
    <w:rsid w:val="00FB22AF"/>
    <w:rsid w:val="00FB2839"/>
    <w:rsid w:val="00FB2AAE"/>
    <w:rsid w:val="00FB7F9C"/>
    <w:rsid w:val="00FC147A"/>
    <w:rsid w:val="00FC25E1"/>
    <w:rsid w:val="00FC3FA5"/>
    <w:rsid w:val="00FC6260"/>
    <w:rsid w:val="00FD2C03"/>
    <w:rsid w:val="00FD63B3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332271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uiPriority w:val="98"/>
    <w:semiHidden/>
    <w:rsid w:val="00122DED"/>
  </w:style>
  <w:style w:type="paragraph" w:styleId="Voettekst">
    <w:name w:val="footer"/>
    <w:basedOn w:val="ZsysbasisOLCO"/>
    <w:next w:val="BasistekstOLCO"/>
    <w:uiPriority w:val="98"/>
    <w:semiHidden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59247F"/>
    <w:pPr>
      <w:keepNext/>
      <w:keepLines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spacing w:line="280" w:lineRule="atLeast"/>
      <w:ind w:left="720" w:hanging="180"/>
    </w:pPr>
    <w:rPr>
      <w:rFonts w:ascii="Arial" w:hAnsi="Arial" w:cs="Arial"/>
      <w:color w:val="000000" w:themeColor="text1"/>
      <w:szCs w:val="18"/>
    </w:rPr>
  </w:style>
  <w:style w:type="paragraph" w:styleId="Index5">
    <w:name w:val="index 5"/>
    <w:basedOn w:val="Standaard"/>
    <w:next w:val="Standaard"/>
    <w:uiPriority w:val="98"/>
    <w:semiHidden/>
    <w:rsid w:val="00122DED"/>
    <w:pPr>
      <w:spacing w:line="280" w:lineRule="atLeast"/>
      <w:ind w:left="900" w:hanging="180"/>
    </w:pPr>
    <w:rPr>
      <w:rFonts w:ascii="Arial" w:hAnsi="Arial" w:cs="Arial"/>
      <w:color w:val="000000" w:themeColor="text1"/>
      <w:szCs w:val="18"/>
    </w:rPr>
  </w:style>
  <w:style w:type="paragraph" w:styleId="Index6">
    <w:name w:val="index 6"/>
    <w:basedOn w:val="Standaard"/>
    <w:next w:val="Standaard"/>
    <w:uiPriority w:val="98"/>
    <w:semiHidden/>
    <w:rsid w:val="00122DED"/>
    <w:pPr>
      <w:spacing w:line="280" w:lineRule="atLeast"/>
      <w:ind w:left="1080" w:hanging="180"/>
    </w:pPr>
    <w:rPr>
      <w:rFonts w:ascii="Arial" w:hAnsi="Arial" w:cs="Arial"/>
      <w:color w:val="000000" w:themeColor="text1"/>
      <w:szCs w:val="18"/>
    </w:rPr>
  </w:style>
  <w:style w:type="paragraph" w:styleId="Index7">
    <w:name w:val="index 7"/>
    <w:basedOn w:val="Standaard"/>
    <w:next w:val="Standaard"/>
    <w:uiPriority w:val="98"/>
    <w:semiHidden/>
    <w:rsid w:val="00122DED"/>
    <w:pPr>
      <w:spacing w:line="280" w:lineRule="atLeast"/>
      <w:ind w:left="1260" w:hanging="180"/>
    </w:pPr>
    <w:rPr>
      <w:rFonts w:ascii="Arial" w:hAnsi="Arial" w:cs="Arial"/>
      <w:color w:val="000000" w:themeColor="text1"/>
      <w:szCs w:val="18"/>
    </w:rPr>
  </w:style>
  <w:style w:type="paragraph" w:styleId="Index8">
    <w:name w:val="index 8"/>
    <w:basedOn w:val="Standaard"/>
    <w:next w:val="Standaard"/>
    <w:uiPriority w:val="98"/>
    <w:semiHidden/>
    <w:rsid w:val="00122DED"/>
    <w:pPr>
      <w:spacing w:line="280" w:lineRule="atLeast"/>
      <w:ind w:left="1440" w:hanging="180"/>
    </w:pPr>
    <w:rPr>
      <w:rFonts w:ascii="Arial" w:hAnsi="Arial" w:cs="Arial"/>
      <w:color w:val="000000" w:themeColor="text1"/>
      <w:szCs w:val="18"/>
    </w:rPr>
  </w:style>
  <w:style w:type="paragraph" w:styleId="Index9">
    <w:name w:val="index 9"/>
    <w:basedOn w:val="Standaard"/>
    <w:next w:val="Standaard"/>
    <w:uiPriority w:val="98"/>
    <w:semiHidden/>
    <w:rsid w:val="00122DED"/>
    <w:pPr>
      <w:spacing w:line="280" w:lineRule="atLeast"/>
      <w:ind w:left="1620" w:hanging="180"/>
    </w:pPr>
    <w:rPr>
      <w:rFonts w:ascii="Arial" w:hAnsi="Arial" w:cs="Arial"/>
      <w:color w:val="000000" w:themeColor="text1"/>
      <w:szCs w:val="18"/>
    </w:r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5CB8BF-3A48-4E0A-B79D-ED0B02A51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68FA26-15CB-4DF0-9228-A6FB24BD026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5D77A635-AB3F-407A-83C1-36F698ACE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177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Sjoerd van Rooijen</cp:lastModifiedBy>
  <cp:revision>66</cp:revision>
  <cp:lastPrinted>2018-12-11T07:36:00Z</cp:lastPrinted>
  <dcterms:created xsi:type="dcterms:W3CDTF">2022-11-11T10:10:00Z</dcterms:created>
  <dcterms:modified xsi:type="dcterms:W3CDTF">2022-11-25T12:53:00Z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