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DC159" w14:textId="3A4264C3" w:rsidR="00836FD3" w:rsidRPr="00104355" w:rsidRDefault="00AC1091" w:rsidP="003B7B13">
      <w:pPr>
        <w:pStyle w:val="Geenafstand"/>
        <w:spacing w:line="276" w:lineRule="auto"/>
        <w:rPr>
          <w:b/>
        </w:rPr>
      </w:pPr>
      <w:r w:rsidRPr="00B569EC">
        <w:rPr>
          <w:noProof/>
          <w:lang w:eastAsia="nl-NL"/>
        </w:rPr>
        <w:drawing>
          <wp:anchor distT="0" distB="0" distL="114300" distR="114300" simplePos="0" relativeHeight="251659264" behindDoc="0" locked="0" layoutInCell="1" allowOverlap="1" wp14:anchorId="2042038B" wp14:editId="3B76E736">
            <wp:simplePos x="0" y="0"/>
            <wp:positionH relativeFrom="margin">
              <wp:align>center</wp:align>
            </wp:positionH>
            <wp:positionV relativeFrom="paragraph">
              <wp:posOffset>-903605</wp:posOffset>
            </wp:positionV>
            <wp:extent cx="1516380" cy="1453303"/>
            <wp:effectExtent l="0" t="0" r="7620" b="0"/>
            <wp:wrapNone/>
            <wp:docPr id="134" name="Afbeelding 134"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4F47DA" w14:textId="39061AE4" w:rsidR="00104355" w:rsidRPr="00836FD3" w:rsidRDefault="00104355" w:rsidP="003B7B13">
      <w:pPr>
        <w:pStyle w:val="Geenafstand"/>
        <w:spacing w:line="276" w:lineRule="auto"/>
      </w:pPr>
    </w:p>
    <w:p w14:paraId="56844BD6" w14:textId="4D246FA2"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2C5E422F"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371DDF10" w14:textId="1D49741A" w:rsidR="00104355" w:rsidRDefault="00AC1091" w:rsidP="003B7B13">
      <w:pPr>
        <w:pStyle w:val="INKStandaard"/>
        <w:rPr>
          <w:rFonts w:ascii="RijksoverheidSansHeading" w:eastAsiaTheme="majorEastAsia" w:hAnsi="RijksoverheidSansHeading" w:cstheme="majorBidi"/>
          <w:b/>
          <w:bCs/>
          <w:color w:val="01689B"/>
          <w:spacing w:val="0"/>
          <w:sz w:val="48"/>
          <w:szCs w:val="48"/>
        </w:rPr>
      </w:pPr>
      <w:r w:rsidRPr="00B569EC">
        <w:rPr>
          <w:rFonts w:ascii="Verdana" w:hAnsi="Verdana"/>
          <w:noProof/>
          <w:lang w:eastAsia="nl-NL"/>
        </w:rPr>
        <mc:AlternateContent>
          <mc:Choice Requires="wps">
            <w:drawing>
              <wp:anchor distT="0" distB="0" distL="182880" distR="182880" simplePos="0" relativeHeight="251661312" behindDoc="0" locked="0" layoutInCell="1" allowOverlap="1" wp14:anchorId="25F7D294" wp14:editId="2F563608">
                <wp:simplePos x="0" y="0"/>
                <wp:positionH relativeFrom="margin">
                  <wp:posOffset>440055</wp:posOffset>
                </wp:positionH>
                <wp:positionV relativeFrom="page">
                  <wp:posOffset>3865245</wp:posOffset>
                </wp:positionV>
                <wp:extent cx="5314315" cy="6720840"/>
                <wp:effectExtent l="0" t="0" r="635" b="1270"/>
                <wp:wrapSquare wrapText="bothSides"/>
                <wp:docPr id="131" name="Tekstvak 131"/>
                <wp:cNvGraphicFramePr/>
                <a:graphic xmlns:a="http://schemas.openxmlformats.org/drawingml/2006/main">
                  <a:graphicData uri="http://schemas.microsoft.com/office/word/2010/wordprocessingShape">
                    <wps:wsp>
                      <wps:cNvSpPr txBox="1"/>
                      <wps:spPr>
                        <a:xfrm>
                          <a:off x="0" y="0"/>
                          <a:ext cx="531431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1F0F6894" w:rsidR="00BE26F5" w:rsidRPr="00874A6C" w:rsidRDefault="00CB0ED4" w:rsidP="00BE26F5">
                            <w:pPr>
                              <w:rPr>
                                <w:rFonts w:ascii="Verdana" w:hAnsi="Verdana"/>
                                <w:sz w:val="32"/>
                                <w:szCs w:val="32"/>
                              </w:rPr>
                            </w:pPr>
                            <w:r>
                              <w:rPr>
                                <w:rFonts w:ascii="Verdana" w:hAnsi="Verdana"/>
                                <w:sz w:val="32"/>
                                <w:szCs w:val="32"/>
                              </w:rPr>
                              <w:t xml:space="preserve">Broker voor </w:t>
                            </w:r>
                            <w:r w:rsidR="006E00E7">
                              <w:rPr>
                                <w:rFonts w:ascii="Verdana" w:hAnsi="Verdana"/>
                                <w:sz w:val="32"/>
                                <w:szCs w:val="32"/>
                              </w:rPr>
                              <w:t>teamuitjes en recepties</w:t>
                            </w:r>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BE26F5" w:rsidRDefault="00BE26F5" w:rsidP="00AC1091">
                            <w:pPr>
                              <w:pStyle w:val="Geenafstand"/>
                              <w:spacing w:before="80" w:after="40"/>
                              <w:rPr>
                                <w:caps/>
                                <w:sz w:val="32"/>
                                <w:szCs w:val="32"/>
                              </w:rPr>
                            </w:pPr>
                            <w:r w:rsidRPr="00BE26F5">
                              <w:rPr>
                                <w:caps/>
                                <w:sz w:val="32"/>
                                <w:szCs w:val="32"/>
                              </w:rPr>
                              <w:t>Bijlage 1 - vragenlijst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25F7D294" id="_x0000_t202" coordsize="21600,21600" o:spt="202" path="m,l,21600r21600,l21600,xe">
                <v:stroke joinstyle="miter"/>
                <v:path gradientshapeok="t" o:connecttype="rect"/>
              </v:shapetype>
              <v:shape id="Tekstvak 131" o:spid="_x0000_s1026" type="#_x0000_t202" style="position:absolute;margin-left:34.65pt;margin-top:304.35pt;width:418.45pt;height:529.2pt;z-index:251661312;visibility:visible;mso-wrap-style:square;mso-width-percent:0;mso-height-percent:350;mso-wrap-distance-left:14.4pt;mso-wrap-distance-top:0;mso-wrap-distance-right:14.4pt;mso-wrap-distance-bottom:0;mso-position-horizontal:absolute;mso-position-horizontal-relative:margin;mso-position-vertical:absolute;mso-position-vertical-relative:page;mso-width-percent: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" filled="f" stroked="f" strokeweight=".5pt">
                <v:textbox style="mso-fit-shape-to-text:t" inset="0,0,0,0">
                  <w:txbxContent>
                    <w:p w14:paraId="60F15B18" w14:textId="77777777" w:rsidR="00BE26F5" w:rsidRPr="00874A6C" w:rsidRDefault="00BE26F5" w:rsidP="00BE26F5">
                      <w:pPr>
                        <w:pStyle w:val="Geenafstand"/>
                        <w:spacing w:before="80" w:after="40"/>
                        <w:rPr>
                          <w:caps/>
                          <w:sz w:val="32"/>
                          <w:szCs w:val="32"/>
                        </w:rPr>
                      </w:pPr>
                      <w:r w:rsidRPr="00874A6C">
                        <w:rPr>
                          <w:caps/>
                          <w:sz w:val="32"/>
                          <w:szCs w:val="32"/>
                        </w:rPr>
                        <w:t xml:space="preserve">MARKTCONSULTATIE </w:t>
                      </w:r>
                    </w:p>
                    <w:p w14:paraId="2640A1DB" w14:textId="1F0F6894" w:rsidR="00BE26F5" w:rsidRPr="00874A6C" w:rsidRDefault="00CB0ED4" w:rsidP="00BE26F5">
                      <w:pPr>
                        <w:rPr>
                          <w:rFonts w:ascii="Verdana" w:hAnsi="Verdana"/>
                          <w:sz w:val="32"/>
                          <w:szCs w:val="32"/>
                        </w:rPr>
                      </w:pPr>
                      <w:r>
                        <w:rPr>
                          <w:rFonts w:ascii="Verdana" w:hAnsi="Verdana"/>
                          <w:sz w:val="32"/>
                          <w:szCs w:val="32"/>
                        </w:rPr>
                        <w:t xml:space="preserve">Broker voor </w:t>
                      </w:r>
                      <w:r w:rsidR="006E00E7">
                        <w:rPr>
                          <w:rFonts w:ascii="Verdana" w:hAnsi="Verdana"/>
                          <w:sz w:val="32"/>
                          <w:szCs w:val="32"/>
                        </w:rPr>
                        <w:t>teamuitjes en recepties</w:t>
                      </w:r>
                    </w:p>
                    <w:p w14:paraId="22DD2F02" w14:textId="00DE084E" w:rsidR="00AC1091" w:rsidRDefault="00AC1091" w:rsidP="00AC1091">
                      <w:pPr>
                        <w:pStyle w:val="Geenafstand"/>
                        <w:spacing w:before="80" w:after="40"/>
                        <w:rPr>
                          <w:caps/>
                          <w:color w:val="4BACC6" w:themeColor="accent5"/>
                          <w:sz w:val="40"/>
                          <w:szCs w:val="40"/>
                        </w:rPr>
                      </w:pPr>
                    </w:p>
                    <w:p w14:paraId="188E1059" w14:textId="1D15EC3E" w:rsidR="00BE26F5" w:rsidRPr="00BE26F5" w:rsidRDefault="00BE26F5" w:rsidP="00AC1091">
                      <w:pPr>
                        <w:pStyle w:val="Geenafstand"/>
                        <w:spacing w:before="80" w:after="40"/>
                        <w:rPr>
                          <w:caps/>
                          <w:sz w:val="32"/>
                          <w:szCs w:val="32"/>
                        </w:rPr>
                      </w:pPr>
                      <w:r w:rsidRPr="00BE26F5">
                        <w:rPr>
                          <w:caps/>
                          <w:sz w:val="32"/>
                          <w:szCs w:val="32"/>
                        </w:rPr>
                        <w:t>Bijlage 1 - vragenlijst</w:t>
                      </w:r>
                    </w:p>
                  </w:txbxContent>
                </v:textbox>
                <w10:wrap type="square" anchorx="margin" anchory="page"/>
              </v:shape>
            </w:pict>
          </mc:Fallback>
        </mc:AlternateContent>
      </w:r>
    </w:p>
    <w:p w14:paraId="1003486D"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79600693" w14:textId="77777777" w:rsidR="00104355" w:rsidRDefault="00104355" w:rsidP="003B7B13">
      <w:pPr>
        <w:pStyle w:val="INKStandaard"/>
        <w:rPr>
          <w:rFonts w:ascii="RijksoverheidSansHeading" w:eastAsiaTheme="majorEastAsia" w:hAnsi="RijksoverheidSansHeading" w:cstheme="majorBidi"/>
          <w:b/>
          <w:bCs/>
          <w:color w:val="01689B"/>
          <w:spacing w:val="0"/>
          <w:sz w:val="48"/>
          <w:szCs w:val="48"/>
        </w:rPr>
      </w:pPr>
    </w:p>
    <w:p w14:paraId="518FB186"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7DBD1A35" w14:textId="77777777" w:rsidR="00AC1091" w:rsidRDefault="00AC1091" w:rsidP="003B7B13">
      <w:pPr>
        <w:pStyle w:val="Geenafstand"/>
        <w:spacing w:before="80" w:after="40" w:line="276" w:lineRule="auto"/>
        <w:ind w:firstLine="708"/>
        <w:rPr>
          <w:caps/>
          <w:color w:val="4BACC6" w:themeColor="accent5"/>
          <w:sz w:val="40"/>
          <w:szCs w:val="40"/>
        </w:rPr>
      </w:pPr>
    </w:p>
    <w:p w14:paraId="5AA3634E" w14:textId="77777777" w:rsidR="00AC1091" w:rsidRDefault="00AC1091" w:rsidP="003B7B13">
      <w:pPr>
        <w:pStyle w:val="Geenafstand"/>
        <w:spacing w:before="80" w:after="40" w:line="276" w:lineRule="auto"/>
        <w:ind w:firstLine="708"/>
        <w:rPr>
          <w:caps/>
          <w:color w:val="4BACC6" w:themeColor="accent5"/>
          <w:sz w:val="40"/>
          <w:szCs w:val="40"/>
        </w:rPr>
      </w:pPr>
    </w:p>
    <w:p w14:paraId="49259182" w14:textId="77777777" w:rsidR="00AC1091" w:rsidRDefault="00AC1091" w:rsidP="003B7B13">
      <w:pPr>
        <w:pStyle w:val="Geenafstand"/>
        <w:spacing w:before="80" w:after="40" w:line="276" w:lineRule="auto"/>
        <w:ind w:firstLine="708"/>
        <w:rPr>
          <w:caps/>
          <w:color w:val="4BACC6" w:themeColor="accent5"/>
          <w:sz w:val="40"/>
          <w:szCs w:val="40"/>
        </w:rPr>
      </w:pPr>
    </w:p>
    <w:p w14:paraId="109A4D5B" w14:textId="77777777" w:rsidR="00104355" w:rsidRDefault="00104355" w:rsidP="003B7B13">
      <w:pPr>
        <w:pStyle w:val="INKStandaard"/>
        <w:rPr>
          <w:rFonts w:ascii="RijksoverheidSansHeading" w:eastAsiaTheme="majorEastAsia" w:hAnsi="RijksoverheidSansHeading" w:cstheme="majorBidi"/>
          <w:b/>
          <w:bCs/>
          <w:color w:val="01689B"/>
          <w:spacing w:val="0"/>
          <w:sz w:val="40"/>
          <w:szCs w:val="28"/>
        </w:rPr>
      </w:pPr>
    </w:p>
    <w:p w14:paraId="0A965036" w14:textId="77777777" w:rsidR="00104355" w:rsidRDefault="00104355" w:rsidP="003B7B13">
      <w:pPr>
        <w:pStyle w:val="Headingrijksstijl"/>
        <w:spacing w:line="276" w:lineRule="auto"/>
        <w:rPr>
          <w:sz w:val="48"/>
          <w:szCs w:val="48"/>
        </w:rPr>
      </w:pPr>
    </w:p>
    <w:p w14:paraId="438FEB47" w14:textId="77777777" w:rsidR="00104355" w:rsidRDefault="00104355" w:rsidP="003B7B13">
      <w:pPr>
        <w:pStyle w:val="Headingrijksstijl"/>
        <w:spacing w:line="276" w:lineRule="auto"/>
        <w:rPr>
          <w:sz w:val="48"/>
          <w:szCs w:val="48"/>
        </w:rPr>
      </w:pPr>
    </w:p>
    <w:p w14:paraId="10D9A31B" w14:textId="77777777" w:rsidR="00104355" w:rsidRDefault="00104355" w:rsidP="003B7B13">
      <w:pPr>
        <w:pStyle w:val="INKStandaard"/>
        <w:rPr>
          <w:rFonts w:cs="Arial"/>
        </w:rPr>
      </w:pPr>
    </w:p>
    <w:p w14:paraId="0852EEDF" w14:textId="77777777" w:rsidR="00104355" w:rsidRPr="00E12A7A" w:rsidRDefault="00104355" w:rsidP="003B7B13">
      <w:pPr>
        <w:spacing w:after="200"/>
        <w:rPr>
          <w:rFonts w:cs="Arial"/>
          <w:sz w:val="20"/>
          <w:szCs w:val="20"/>
        </w:rPr>
      </w:pPr>
      <w:r>
        <w:rPr>
          <w:rFonts w:cs="Arial"/>
          <w:sz w:val="20"/>
          <w:szCs w:val="20"/>
        </w:rPr>
        <w:br w:type="page"/>
      </w:r>
    </w:p>
    <w:p w14:paraId="3E1421D6" w14:textId="3FFB6EA1" w:rsidR="00BE26F5" w:rsidRDefault="00BE26F5" w:rsidP="00BE26F5">
      <w:pPr>
        <w:jc w:val="both"/>
        <w:rPr>
          <w:rFonts w:ascii="Verdana" w:hAnsi="Verdana" w:cstheme="minorHAnsi"/>
          <w:sz w:val="18"/>
          <w:szCs w:val="18"/>
        </w:rPr>
      </w:pPr>
      <w:r w:rsidRPr="00BE26F5">
        <w:rPr>
          <w:rFonts w:ascii="Verdana" w:hAnsi="Verdana" w:cstheme="minorHAnsi"/>
          <w:sz w:val="18"/>
          <w:szCs w:val="18"/>
        </w:rPr>
        <w:lastRenderedPageBreak/>
        <w:t>Graag hier uw gegevens invullen zodat de Belastingdienst, indien nodig, contact met u kan opnemen.</w:t>
      </w:r>
    </w:p>
    <w:p w14:paraId="3635FFC0" w14:textId="77777777" w:rsidR="00BE26F5" w:rsidRPr="00BE26F5" w:rsidRDefault="00BE26F5" w:rsidP="00BE26F5">
      <w:pPr>
        <w:jc w:val="both"/>
        <w:rPr>
          <w:rFonts w:ascii="Verdana" w:hAnsi="Verdana" w:cstheme="minorHAnsi"/>
          <w:sz w:val="18"/>
          <w:szCs w:val="18"/>
        </w:rPr>
      </w:pPr>
    </w:p>
    <w:tbl>
      <w:tblPr>
        <w:tblStyle w:val="Tabelraster"/>
        <w:tblW w:w="0" w:type="auto"/>
        <w:tblInd w:w="0" w:type="dxa"/>
        <w:tblLook w:val="04A0" w:firstRow="1" w:lastRow="0" w:firstColumn="1" w:lastColumn="0" w:noHBand="0" w:noVBand="1"/>
      </w:tblPr>
      <w:tblGrid>
        <w:gridCol w:w="4563"/>
        <w:gridCol w:w="4499"/>
      </w:tblGrid>
      <w:tr w:rsidR="00BE26F5" w:rsidRPr="00BE26F5" w14:paraId="5040B1EA"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2562D34E" w14:textId="77777777" w:rsidR="00BE26F5" w:rsidRPr="00BE26F5" w:rsidRDefault="00BE26F5">
            <w:pPr>
              <w:jc w:val="both"/>
              <w:rPr>
                <w:rFonts w:ascii="Verdana" w:hAnsi="Verdana" w:cstheme="minorHAnsi"/>
                <w:sz w:val="18"/>
                <w:szCs w:val="18"/>
                <w:lang w:val="nl-NL"/>
              </w:rPr>
            </w:pPr>
            <w:r w:rsidRPr="00BE26F5">
              <w:rPr>
                <w:rFonts w:ascii="Verdana" w:hAnsi="Verdana" w:cstheme="minorHAnsi"/>
                <w:sz w:val="18"/>
                <w:szCs w:val="18"/>
                <w:lang w:val="nl-NL"/>
              </w:rPr>
              <w:t>Naam organisatie:</w:t>
            </w:r>
          </w:p>
        </w:tc>
        <w:tc>
          <w:tcPr>
            <w:tcW w:w="4675" w:type="dxa"/>
            <w:tcBorders>
              <w:top w:val="single" w:sz="4" w:space="0" w:color="auto"/>
              <w:left w:val="single" w:sz="4" w:space="0" w:color="auto"/>
              <w:bottom w:val="single" w:sz="4" w:space="0" w:color="auto"/>
              <w:right w:val="single" w:sz="4" w:space="0" w:color="auto"/>
            </w:tcBorders>
          </w:tcPr>
          <w:p w14:paraId="5B511287" w14:textId="77777777" w:rsidR="00BE26F5" w:rsidRPr="00BE26F5" w:rsidRDefault="00BE26F5">
            <w:pPr>
              <w:jc w:val="both"/>
              <w:rPr>
                <w:rFonts w:ascii="Verdana" w:hAnsi="Verdana" w:cstheme="minorHAnsi"/>
                <w:sz w:val="18"/>
                <w:szCs w:val="18"/>
                <w:lang w:val="nl-NL"/>
              </w:rPr>
            </w:pPr>
          </w:p>
        </w:tc>
      </w:tr>
      <w:tr w:rsidR="00BE26F5" w:rsidRPr="00BE26F5" w14:paraId="358E798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5CF634EC" w14:textId="77777777" w:rsidR="00BE26F5" w:rsidRPr="00BE26F5" w:rsidRDefault="00BE26F5">
            <w:pPr>
              <w:jc w:val="both"/>
              <w:rPr>
                <w:rFonts w:ascii="Verdana" w:hAnsi="Verdana" w:cstheme="minorHAnsi"/>
                <w:sz w:val="18"/>
                <w:szCs w:val="18"/>
                <w:lang w:val="nl-NL"/>
              </w:rPr>
            </w:pPr>
            <w:r w:rsidRPr="00BE26F5">
              <w:rPr>
                <w:rFonts w:ascii="Verdana" w:hAnsi="Verdana" w:cstheme="minorHAnsi"/>
                <w:sz w:val="18"/>
                <w:szCs w:val="18"/>
                <w:lang w:val="nl-NL"/>
              </w:rPr>
              <w:t>Naam contactpersoon:</w:t>
            </w:r>
          </w:p>
        </w:tc>
        <w:tc>
          <w:tcPr>
            <w:tcW w:w="4675" w:type="dxa"/>
            <w:tcBorders>
              <w:top w:val="single" w:sz="4" w:space="0" w:color="auto"/>
              <w:left w:val="single" w:sz="4" w:space="0" w:color="auto"/>
              <w:bottom w:val="single" w:sz="4" w:space="0" w:color="auto"/>
              <w:right w:val="single" w:sz="4" w:space="0" w:color="auto"/>
            </w:tcBorders>
          </w:tcPr>
          <w:p w14:paraId="6C59368C" w14:textId="77777777" w:rsidR="00BE26F5" w:rsidRPr="00BE26F5" w:rsidRDefault="00BE26F5">
            <w:pPr>
              <w:jc w:val="both"/>
              <w:rPr>
                <w:rFonts w:ascii="Verdana" w:hAnsi="Verdana" w:cstheme="minorHAnsi"/>
                <w:sz w:val="18"/>
                <w:szCs w:val="18"/>
                <w:lang w:val="nl-NL"/>
              </w:rPr>
            </w:pPr>
          </w:p>
        </w:tc>
      </w:tr>
      <w:tr w:rsidR="00CD48DE" w:rsidRPr="00BE26F5" w14:paraId="51FDF921" w14:textId="77777777" w:rsidTr="00BE26F5">
        <w:tc>
          <w:tcPr>
            <w:tcW w:w="4675" w:type="dxa"/>
            <w:tcBorders>
              <w:top w:val="single" w:sz="4" w:space="0" w:color="auto"/>
              <w:left w:val="single" w:sz="4" w:space="0" w:color="auto"/>
              <w:bottom w:val="single" w:sz="4" w:space="0" w:color="auto"/>
              <w:right w:val="single" w:sz="4" w:space="0" w:color="auto"/>
            </w:tcBorders>
          </w:tcPr>
          <w:p w14:paraId="5379CB72" w14:textId="174B3CA3" w:rsidR="00CD48DE" w:rsidRPr="00BE26F5" w:rsidRDefault="00CD48DE">
            <w:pPr>
              <w:jc w:val="both"/>
              <w:rPr>
                <w:rFonts w:ascii="Verdana" w:hAnsi="Verdana" w:cstheme="minorHAnsi"/>
                <w:sz w:val="18"/>
                <w:szCs w:val="18"/>
              </w:rPr>
            </w:pPr>
            <w:proofErr w:type="spellStart"/>
            <w:r>
              <w:rPr>
                <w:rFonts w:ascii="Verdana" w:hAnsi="Verdana" w:cstheme="minorHAnsi"/>
                <w:sz w:val="18"/>
                <w:szCs w:val="18"/>
              </w:rPr>
              <w:t>Functie</w:t>
            </w:r>
            <w:proofErr w:type="spellEnd"/>
            <w:r>
              <w:rPr>
                <w:rFonts w:ascii="Verdana" w:hAnsi="Verdana" w:cstheme="minorHAnsi"/>
                <w:sz w:val="18"/>
                <w:szCs w:val="18"/>
              </w:rPr>
              <w:t>:</w:t>
            </w:r>
          </w:p>
        </w:tc>
        <w:tc>
          <w:tcPr>
            <w:tcW w:w="4675" w:type="dxa"/>
            <w:tcBorders>
              <w:top w:val="single" w:sz="4" w:space="0" w:color="auto"/>
              <w:left w:val="single" w:sz="4" w:space="0" w:color="auto"/>
              <w:bottom w:val="single" w:sz="4" w:space="0" w:color="auto"/>
              <w:right w:val="single" w:sz="4" w:space="0" w:color="auto"/>
            </w:tcBorders>
          </w:tcPr>
          <w:p w14:paraId="027EB54D" w14:textId="77777777" w:rsidR="00CD48DE" w:rsidRPr="00BE26F5" w:rsidRDefault="00CD48DE">
            <w:pPr>
              <w:jc w:val="both"/>
              <w:rPr>
                <w:rFonts w:ascii="Verdana" w:hAnsi="Verdana" w:cstheme="minorHAnsi"/>
                <w:sz w:val="18"/>
                <w:szCs w:val="18"/>
              </w:rPr>
            </w:pPr>
          </w:p>
        </w:tc>
      </w:tr>
      <w:tr w:rsidR="00BE26F5" w:rsidRPr="00BE26F5" w14:paraId="21C7A755"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35D8A315" w14:textId="77777777" w:rsidR="00BE26F5" w:rsidRPr="00BE26F5" w:rsidRDefault="00BE26F5">
            <w:pPr>
              <w:jc w:val="both"/>
              <w:rPr>
                <w:rFonts w:ascii="Verdana" w:hAnsi="Verdana" w:cstheme="minorHAnsi"/>
                <w:sz w:val="18"/>
                <w:szCs w:val="18"/>
                <w:lang w:val="nl-NL"/>
              </w:rPr>
            </w:pPr>
            <w:r w:rsidRPr="00BE26F5">
              <w:rPr>
                <w:rFonts w:ascii="Verdana" w:hAnsi="Verdana" w:cstheme="minorHAnsi"/>
                <w:sz w:val="18"/>
                <w:szCs w:val="18"/>
                <w:lang w:val="nl-NL"/>
              </w:rPr>
              <w:t>Telefoonnummer:</w:t>
            </w:r>
          </w:p>
        </w:tc>
        <w:tc>
          <w:tcPr>
            <w:tcW w:w="4675" w:type="dxa"/>
            <w:tcBorders>
              <w:top w:val="single" w:sz="4" w:space="0" w:color="auto"/>
              <w:left w:val="single" w:sz="4" w:space="0" w:color="auto"/>
              <w:bottom w:val="single" w:sz="4" w:space="0" w:color="auto"/>
              <w:right w:val="single" w:sz="4" w:space="0" w:color="auto"/>
            </w:tcBorders>
          </w:tcPr>
          <w:p w14:paraId="52F52635" w14:textId="77777777" w:rsidR="00BE26F5" w:rsidRPr="00BE26F5" w:rsidRDefault="00BE26F5">
            <w:pPr>
              <w:jc w:val="both"/>
              <w:rPr>
                <w:rFonts w:ascii="Verdana" w:hAnsi="Verdana" w:cstheme="minorHAnsi"/>
                <w:sz w:val="18"/>
                <w:szCs w:val="18"/>
                <w:lang w:val="nl-NL"/>
              </w:rPr>
            </w:pPr>
          </w:p>
        </w:tc>
      </w:tr>
      <w:tr w:rsidR="00BE26F5" w:rsidRPr="00BE26F5" w14:paraId="30197F99" w14:textId="77777777" w:rsidTr="00BE26F5">
        <w:tc>
          <w:tcPr>
            <w:tcW w:w="4675" w:type="dxa"/>
            <w:tcBorders>
              <w:top w:val="single" w:sz="4" w:space="0" w:color="auto"/>
              <w:left w:val="single" w:sz="4" w:space="0" w:color="auto"/>
              <w:bottom w:val="single" w:sz="4" w:space="0" w:color="auto"/>
              <w:right w:val="single" w:sz="4" w:space="0" w:color="auto"/>
            </w:tcBorders>
            <w:hideMark/>
          </w:tcPr>
          <w:p w14:paraId="036B26D3" w14:textId="77777777" w:rsidR="00BE26F5" w:rsidRPr="00BE26F5" w:rsidRDefault="00BE26F5">
            <w:pPr>
              <w:jc w:val="both"/>
              <w:rPr>
                <w:rFonts w:ascii="Verdana" w:hAnsi="Verdana" w:cstheme="minorBidi"/>
                <w:sz w:val="18"/>
                <w:szCs w:val="18"/>
                <w:lang w:val="nl-NL"/>
              </w:rPr>
            </w:pPr>
            <w:r w:rsidRPr="00BE26F5">
              <w:rPr>
                <w:rFonts w:ascii="Verdana" w:hAnsi="Verdana"/>
                <w:sz w:val="18"/>
                <w:szCs w:val="18"/>
                <w:lang w:val="nl-NL"/>
              </w:rPr>
              <w:t>E-mailadres:</w:t>
            </w:r>
          </w:p>
        </w:tc>
        <w:tc>
          <w:tcPr>
            <w:tcW w:w="4675" w:type="dxa"/>
            <w:tcBorders>
              <w:top w:val="single" w:sz="4" w:space="0" w:color="auto"/>
              <w:left w:val="single" w:sz="4" w:space="0" w:color="auto"/>
              <w:bottom w:val="single" w:sz="4" w:space="0" w:color="auto"/>
              <w:right w:val="single" w:sz="4" w:space="0" w:color="auto"/>
            </w:tcBorders>
          </w:tcPr>
          <w:p w14:paraId="40BD0FF2" w14:textId="77777777" w:rsidR="00BE26F5" w:rsidRPr="00BE26F5" w:rsidRDefault="00BE26F5">
            <w:pPr>
              <w:jc w:val="both"/>
              <w:rPr>
                <w:rFonts w:ascii="Verdana" w:hAnsi="Verdana" w:cstheme="minorHAnsi"/>
                <w:sz w:val="18"/>
                <w:szCs w:val="18"/>
                <w:lang w:val="nl-NL"/>
              </w:rPr>
            </w:pPr>
          </w:p>
        </w:tc>
      </w:tr>
    </w:tbl>
    <w:p w14:paraId="5D40CB66" w14:textId="77777777" w:rsidR="00BE26F5" w:rsidRPr="00BE26F5" w:rsidRDefault="00BE26F5" w:rsidP="00BE26F5">
      <w:pPr>
        <w:jc w:val="both"/>
        <w:rPr>
          <w:rFonts w:ascii="Verdana" w:hAnsi="Verdana" w:cstheme="minorHAnsi"/>
          <w:sz w:val="18"/>
          <w:szCs w:val="18"/>
        </w:rPr>
      </w:pPr>
    </w:p>
    <w:p w14:paraId="281CACA7" w14:textId="77777777" w:rsidR="00E17749" w:rsidRDefault="00BE26F5" w:rsidP="00BE26F5">
      <w:pPr>
        <w:pBdr>
          <w:bottom w:val="single" w:sz="4" w:space="1" w:color="auto"/>
        </w:pBdr>
        <w:jc w:val="both"/>
      </w:pPr>
      <w:r w:rsidRPr="00BE26F5">
        <w:rPr>
          <w:rFonts w:ascii="Verdana" w:hAnsi="Verdana"/>
          <w:sz w:val="18"/>
          <w:szCs w:val="18"/>
        </w:rPr>
        <w:t xml:space="preserve">Indien u om wat voor reden dan ook geen antwoord wilt geven op een bepaalde vraag, dan graag aangeven waarom u hier geen antwoord op wenst te geven. Indien u geen openbaar antwoord </w:t>
      </w:r>
      <w:r>
        <w:rPr>
          <w:rFonts w:ascii="Verdana" w:hAnsi="Verdana"/>
          <w:sz w:val="18"/>
          <w:szCs w:val="18"/>
        </w:rPr>
        <w:t>wenst te geven</w:t>
      </w:r>
      <w:r w:rsidRPr="00BE26F5">
        <w:rPr>
          <w:rFonts w:ascii="Verdana" w:hAnsi="Verdana"/>
          <w:sz w:val="18"/>
          <w:szCs w:val="18"/>
        </w:rPr>
        <w:t xml:space="preserve">, </w:t>
      </w:r>
      <w:r>
        <w:rPr>
          <w:rFonts w:ascii="Verdana" w:hAnsi="Verdana"/>
          <w:sz w:val="18"/>
          <w:szCs w:val="18"/>
        </w:rPr>
        <w:t xml:space="preserve">dan dit ook </w:t>
      </w:r>
      <w:r w:rsidRPr="00BE26F5">
        <w:rPr>
          <w:rFonts w:ascii="Verdana" w:hAnsi="Verdana"/>
          <w:sz w:val="18"/>
          <w:szCs w:val="18"/>
        </w:rPr>
        <w:t>graag aangeven bij de beantwoording.</w:t>
      </w:r>
      <w:r w:rsidR="00E17749" w:rsidRPr="00E17749">
        <w:t xml:space="preserve"> </w:t>
      </w:r>
    </w:p>
    <w:p w14:paraId="064C7192" w14:textId="6F183B3C" w:rsidR="00BE26F5" w:rsidRDefault="00E17749" w:rsidP="00BE26F5">
      <w:pPr>
        <w:pBdr>
          <w:bottom w:val="single" w:sz="4" w:space="1" w:color="auto"/>
        </w:pBdr>
        <w:jc w:val="both"/>
        <w:rPr>
          <w:rFonts w:ascii="Verdana" w:hAnsi="Verdana"/>
          <w:sz w:val="18"/>
          <w:szCs w:val="18"/>
        </w:rPr>
      </w:pPr>
      <w:r w:rsidRPr="00E17749">
        <w:rPr>
          <w:rFonts w:ascii="Verdana" w:hAnsi="Verdana"/>
          <w:sz w:val="18"/>
          <w:szCs w:val="18"/>
        </w:rPr>
        <w:t>N.B. acquisitie activiteiten naar aanleiding van deze marktconsultatie worden niet op prijs worden gesteld.</w:t>
      </w:r>
    </w:p>
    <w:p w14:paraId="5BF53E2D" w14:textId="77777777" w:rsidR="00BE26F5" w:rsidRDefault="00BE26F5" w:rsidP="00BE26F5">
      <w:pPr>
        <w:pBdr>
          <w:bottom w:val="single" w:sz="4" w:space="1" w:color="auto"/>
        </w:pBdr>
        <w:jc w:val="both"/>
        <w:rPr>
          <w:rFonts w:ascii="Verdana" w:hAnsi="Verdana"/>
          <w:sz w:val="18"/>
          <w:szCs w:val="18"/>
        </w:rPr>
      </w:pPr>
    </w:p>
    <w:p w14:paraId="67B4E62B" w14:textId="77777777" w:rsidR="00BE26F5" w:rsidRPr="00BE26F5" w:rsidRDefault="00BE26F5" w:rsidP="00BE26F5">
      <w:pPr>
        <w:pBdr>
          <w:bottom w:val="single" w:sz="4" w:space="1" w:color="auto"/>
        </w:pBdr>
        <w:jc w:val="both"/>
        <w:rPr>
          <w:rFonts w:ascii="Verdana" w:hAnsi="Verdana"/>
          <w:sz w:val="18"/>
          <w:szCs w:val="18"/>
        </w:rPr>
      </w:pPr>
      <w:r w:rsidRPr="00BE26F5">
        <w:rPr>
          <w:rFonts w:ascii="Verdana" w:hAnsi="Verdana"/>
          <w:sz w:val="18"/>
          <w:szCs w:val="18"/>
        </w:rPr>
        <w:t xml:space="preserve">De ingevulde vragenlijst kan als bijlage bij de berichtenmodule van </w:t>
      </w:r>
      <w:proofErr w:type="spellStart"/>
      <w:r w:rsidRPr="00BE26F5">
        <w:rPr>
          <w:rFonts w:ascii="Verdana" w:hAnsi="Verdana"/>
          <w:sz w:val="18"/>
          <w:szCs w:val="18"/>
        </w:rPr>
        <w:t>TenderNed</w:t>
      </w:r>
      <w:proofErr w:type="spellEnd"/>
      <w:r w:rsidRPr="00BE26F5">
        <w:rPr>
          <w:rFonts w:ascii="Verdana" w:hAnsi="Verdana"/>
          <w:sz w:val="18"/>
          <w:szCs w:val="18"/>
        </w:rPr>
        <w:t xml:space="preserve"> worden toegestuurd.</w:t>
      </w:r>
    </w:p>
    <w:p w14:paraId="21EEE7B3" w14:textId="77777777" w:rsidR="00BE26F5" w:rsidRPr="00BE26F5" w:rsidRDefault="00BE26F5" w:rsidP="00BE26F5">
      <w:pPr>
        <w:pBdr>
          <w:bottom w:val="single" w:sz="4" w:space="1" w:color="auto"/>
        </w:pBdr>
        <w:jc w:val="both"/>
        <w:rPr>
          <w:rFonts w:ascii="Verdana" w:hAnsi="Verdana"/>
          <w:sz w:val="18"/>
          <w:szCs w:val="18"/>
        </w:rPr>
      </w:pPr>
    </w:p>
    <w:p w14:paraId="6A5F247A" w14:textId="653B7CF7" w:rsidR="00BE26F5" w:rsidRPr="00BE26F5" w:rsidRDefault="00BE26F5" w:rsidP="00BE26F5">
      <w:pPr>
        <w:pBdr>
          <w:bottom w:val="single" w:sz="4" w:space="1" w:color="auto"/>
        </w:pBdr>
        <w:jc w:val="both"/>
        <w:rPr>
          <w:rFonts w:ascii="Verdana" w:hAnsi="Verdana"/>
          <w:sz w:val="18"/>
          <w:szCs w:val="18"/>
        </w:rPr>
      </w:pPr>
      <w:r w:rsidRPr="00BE26F5">
        <w:rPr>
          <w:rFonts w:ascii="Verdana" w:hAnsi="Verdana"/>
          <w:sz w:val="18"/>
          <w:szCs w:val="18"/>
        </w:rPr>
        <w:t>Bij voorbaat dank voor uw bijdrage.</w:t>
      </w:r>
    </w:p>
    <w:p w14:paraId="4828A17D" w14:textId="77777777" w:rsidR="00BE26F5" w:rsidRPr="00BE26F5" w:rsidRDefault="00BE26F5" w:rsidP="00BE26F5">
      <w:pPr>
        <w:pBdr>
          <w:bottom w:val="single" w:sz="4" w:space="1" w:color="auto"/>
        </w:pBdr>
        <w:jc w:val="both"/>
        <w:rPr>
          <w:sz w:val="18"/>
          <w:szCs w:val="18"/>
        </w:rPr>
      </w:pPr>
    </w:p>
    <w:p w14:paraId="42E23911" w14:textId="09BAAFEF" w:rsidR="008E34E5" w:rsidRDefault="008E34E5"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377750" w:rsidRPr="00377750" w14:paraId="41C99200" w14:textId="77777777" w:rsidTr="00006284">
        <w:trPr>
          <w:trHeight w:val="255"/>
        </w:trPr>
        <w:tc>
          <w:tcPr>
            <w:tcW w:w="8500" w:type="dxa"/>
            <w:gridSpan w:val="2"/>
            <w:shd w:val="clear" w:color="auto" w:fill="548DD4" w:themeFill="text2" w:themeFillTint="99"/>
            <w:noWrap/>
            <w:tcMar>
              <w:top w:w="17" w:type="dxa"/>
              <w:left w:w="17" w:type="dxa"/>
              <w:bottom w:w="0" w:type="dxa"/>
              <w:right w:w="17" w:type="dxa"/>
            </w:tcMar>
          </w:tcPr>
          <w:p w14:paraId="5A3BC38B" w14:textId="0540313E" w:rsidR="001F6230" w:rsidRPr="00377750" w:rsidRDefault="001F6230" w:rsidP="00006284">
            <w:pPr>
              <w:pStyle w:val="INKStandaard"/>
              <w:numPr>
                <w:ilvl w:val="0"/>
                <w:numId w:val="33"/>
              </w:numPr>
              <w:rPr>
                <w:rFonts w:ascii="Verdana" w:hAnsi="Verdana"/>
                <w:color w:val="auto"/>
                <w:sz w:val="18"/>
                <w:szCs w:val="18"/>
              </w:rPr>
            </w:pPr>
            <w:r w:rsidRPr="00377750">
              <w:rPr>
                <w:rFonts w:ascii="Verdana" w:hAnsi="Verdana"/>
                <w:b/>
                <w:color w:val="auto"/>
                <w:sz w:val="18"/>
                <w:szCs w:val="18"/>
              </w:rPr>
              <w:t>Vragen over het bedrijf</w:t>
            </w:r>
          </w:p>
        </w:tc>
      </w:tr>
      <w:tr w:rsidR="00377750" w:rsidRPr="00377750" w14:paraId="615A8C97" w14:textId="77777777" w:rsidTr="00006284">
        <w:trPr>
          <w:trHeight w:val="255"/>
        </w:trPr>
        <w:tc>
          <w:tcPr>
            <w:tcW w:w="704" w:type="dxa"/>
            <w:noWrap/>
            <w:tcMar>
              <w:top w:w="17" w:type="dxa"/>
              <w:left w:w="17" w:type="dxa"/>
              <w:bottom w:w="0" w:type="dxa"/>
              <w:right w:w="17" w:type="dxa"/>
            </w:tcMar>
          </w:tcPr>
          <w:p w14:paraId="6CF2D00E"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1.</w:t>
            </w:r>
          </w:p>
        </w:tc>
        <w:tc>
          <w:tcPr>
            <w:tcW w:w="7796" w:type="dxa"/>
          </w:tcPr>
          <w:p w14:paraId="3073B103" w14:textId="26BF44EA"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 xml:space="preserve">Wat is de grootte van uw organisatie, uitgedrukt in het aantal mensen dat u in dienst heeft? </w:t>
            </w:r>
          </w:p>
        </w:tc>
      </w:tr>
      <w:tr w:rsidR="00377750" w:rsidRPr="00377750" w14:paraId="7824FC78" w14:textId="77777777" w:rsidTr="00006284">
        <w:trPr>
          <w:trHeight w:val="255"/>
        </w:trPr>
        <w:tc>
          <w:tcPr>
            <w:tcW w:w="8500" w:type="dxa"/>
            <w:gridSpan w:val="2"/>
            <w:noWrap/>
            <w:tcMar>
              <w:top w:w="17" w:type="dxa"/>
              <w:left w:w="17" w:type="dxa"/>
              <w:bottom w:w="0" w:type="dxa"/>
              <w:right w:w="17" w:type="dxa"/>
            </w:tcMar>
          </w:tcPr>
          <w:p w14:paraId="69D06827" w14:textId="77777777"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&lt;Antwoord marktpartij&gt;</w:t>
            </w:r>
          </w:p>
          <w:p w14:paraId="7B387E33" w14:textId="77777777" w:rsidR="001F6230" w:rsidRPr="00377750" w:rsidRDefault="001F6230" w:rsidP="00006284">
            <w:pPr>
              <w:pStyle w:val="INKStandaard"/>
              <w:rPr>
                <w:rFonts w:ascii="Verdana" w:hAnsi="Verdana"/>
                <w:color w:val="auto"/>
                <w:sz w:val="18"/>
                <w:szCs w:val="18"/>
              </w:rPr>
            </w:pPr>
          </w:p>
          <w:p w14:paraId="414E6928" w14:textId="77777777" w:rsidR="001F6230" w:rsidRPr="00377750" w:rsidRDefault="001F6230" w:rsidP="00006284">
            <w:pPr>
              <w:pStyle w:val="INKStandaard"/>
              <w:rPr>
                <w:rFonts w:ascii="Verdana" w:hAnsi="Verdana"/>
                <w:color w:val="auto"/>
                <w:sz w:val="18"/>
                <w:szCs w:val="18"/>
              </w:rPr>
            </w:pPr>
          </w:p>
        </w:tc>
      </w:tr>
      <w:tr w:rsidR="00377750" w:rsidRPr="00377750" w14:paraId="369763C4" w14:textId="77777777" w:rsidTr="00006284">
        <w:trPr>
          <w:trHeight w:val="255"/>
        </w:trPr>
        <w:tc>
          <w:tcPr>
            <w:tcW w:w="704" w:type="dxa"/>
            <w:noWrap/>
            <w:tcMar>
              <w:top w:w="17" w:type="dxa"/>
              <w:left w:w="17" w:type="dxa"/>
              <w:bottom w:w="0" w:type="dxa"/>
              <w:right w:w="17" w:type="dxa"/>
            </w:tcMar>
          </w:tcPr>
          <w:p w14:paraId="3DF678BC"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2.</w:t>
            </w:r>
          </w:p>
        </w:tc>
        <w:tc>
          <w:tcPr>
            <w:tcW w:w="7796" w:type="dxa"/>
          </w:tcPr>
          <w:p w14:paraId="3382A8ED" w14:textId="54098DCB"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 xml:space="preserve">Wat is globaal de omzet van uw organisatie en wat is globaal uw marktaandeel? </w:t>
            </w:r>
          </w:p>
        </w:tc>
      </w:tr>
      <w:tr w:rsidR="00377750" w:rsidRPr="00377750" w14:paraId="11B9B1F0" w14:textId="77777777" w:rsidTr="00006284">
        <w:trPr>
          <w:trHeight w:val="255"/>
        </w:trPr>
        <w:tc>
          <w:tcPr>
            <w:tcW w:w="8500" w:type="dxa"/>
            <w:gridSpan w:val="2"/>
            <w:noWrap/>
            <w:tcMar>
              <w:top w:w="17" w:type="dxa"/>
              <w:left w:w="17" w:type="dxa"/>
              <w:bottom w:w="0" w:type="dxa"/>
              <w:right w:w="17" w:type="dxa"/>
            </w:tcMar>
          </w:tcPr>
          <w:p w14:paraId="68DB1D9C" w14:textId="77777777"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&lt;Antwoord marktpartij&gt;</w:t>
            </w:r>
          </w:p>
          <w:p w14:paraId="390BC77C" w14:textId="77777777" w:rsidR="001F6230" w:rsidRPr="00377750" w:rsidRDefault="001F6230" w:rsidP="00006284">
            <w:pPr>
              <w:pStyle w:val="INKStandaard"/>
              <w:rPr>
                <w:rFonts w:ascii="Verdana" w:hAnsi="Verdana"/>
                <w:color w:val="auto"/>
                <w:sz w:val="18"/>
                <w:szCs w:val="18"/>
              </w:rPr>
            </w:pPr>
          </w:p>
          <w:p w14:paraId="13F0A369" w14:textId="77777777" w:rsidR="001F6230" w:rsidRPr="00377750" w:rsidRDefault="001F6230" w:rsidP="00006284">
            <w:pPr>
              <w:pStyle w:val="INKStandaard"/>
              <w:rPr>
                <w:rFonts w:ascii="Verdana" w:hAnsi="Verdana"/>
                <w:color w:val="auto"/>
                <w:sz w:val="18"/>
                <w:szCs w:val="18"/>
              </w:rPr>
            </w:pPr>
          </w:p>
        </w:tc>
      </w:tr>
      <w:tr w:rsidR="00377750" w:rsidRPr="00377750" w14:paraId="740A0352" w14:textId="77777777" w:rsidTr="00006284">
        <w:trPr>
          <w:trHeight w:val="255"/>
        </w:trPr>
        <w:tc>
          <w:tcPr>
            <w:tcW w:w="704" w:type="dxa"/>
            <w:noWrap/>
            <w:tcMar>
              <w:top w:w="17" w:type="dxa"/>
              <w:left w:w="17" w:type="dxa"/>
              <w:bottom w:w="0" w:type="dxa"/>
              <w:right w:w="17" w:type="dxa"/>
            </w:tcMar>
          </w:tcPr>
          <w:p w14:paraId="1BEBFFE8" w14:textId="1541219E" w:rsidR="001F6230" w:rsidRPr="00417D43" w:rsidRDefault="001F6230" w:rsidP="00006284">
            <w:pPr>
              <w:pStyle w:val="INKStandaard"/>
              <w:rPr>
                <w:rFonts w:ascii="Verdana" w:hAnsi="Verdana"/>
                <w:sz w:val="18"/>
                <w:szCs w:val="18"/>
              </w:rPr>
            </w:pPr>
            <w:r w:rsidRPr="00417D43">
              <w:rPr>
                <w:rFonts w:ascii="Verdana" w:hAnsi="Verdana"/>
                <w:sz w:val="18"/>
                <w:szCs w:val="18"/>
              </w:rPr>
              <w:t>3</w:t>
            </w:r>
          </w:p>
        </w:tc>
        <w:tc>
          <w:tcPr>
            <w:tcW w:w="7796" w:type="dxa"/>
          </w:tcPr>
          <w:p w14:paraId="47C53834" w14:textId="2E2179A3" w:rsidR="001F6230" w:rsidRPr="00377750" w:rsidRDefault="001F6230" w:rsidP="001F6230">
            <w:pPr>
              <w:pStyle w:val="INKStandaard"/>
              <w:rPr>
                <w:rFonts w:ascii="Verdana" w:hAnsi="Verdana"/>
                <w:color w:val="auto"/>
                <w:sz w:val="18"/>
                <w:szCs w:val="18"/>
              </w:rPr>
            </w:pPr>
            <w:r w:rsidRPr="00377750">
              <w:rPr>
                <w:rFonts w:ascii="Verdana" w:hAnsi="Verdana"/>
                <w:color w:val="auto"/>
                <w:sz w:val="18"/>
                <w:szCs w:val="18"/>
              </w:rPr>
              <w:t xml:space="preserve">Werkt u samen met andere bedrijven/onderaannemers in de keten? Zo ja, op welke aspecten? </w:t>
            </w:r>
          </w:p>
        </w:tc>
      </w:tr>
      <w:tr w:rsidR="00377750" w:rsidRPr="00377750" w14:paraId="01E1BCC6" w14:textId="77777777" w:rsidTr="00006284">
        <w:trPr>
          <w:trHeight w:val="255"/>
        </w:trPr>
        <w:tc>
          <w:tcPr>
            <w:tcW w:w="8500" w:type="dxa"/>
            <w:gridSpan w:val="2"/>
            <w:noWrap/>
            <w:tcMar>
              <w:top w:w="17" w:type="dxa"/>
              <w:left w:w="17" w:type="dxa"/>
              <w:bottom w:w="0" w:type="dxa"/>
              <w:right w:w="17" w:type="dxa"/>
            </w:tcMar>
          </w:tcPr>
          <w:p w14:paraId="3F2E583A" w14:textId="77777777"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&lt;Antwoord marktpartij&gt;</w:t>
            </w:r>
          </w:p>
          <w:p w14:paraId="6FFB7139" w14:textId="77777777" w:rsidR="001F6230" w:rsidRPr="00377750" w:rsidRDefault="001F6230" w:rsidP="00006284">
            <w:pPr>
              <w:pStyle w:val="INKStandaard"/>
              <w:rPr>
                <w:rFonts w:ascii="Verdana" w:hAnsi="Verdana"/>
                <w:color w:val="auto"/>
                <w:sz w:val="18"/>
                <w:szCs w:val="18"/>
              </w:rPr>
            </w:pPr>
          </w:p>
          <w:p w14:paraId="1C3394D7" w14:textId="77777777" w:rsidR="001F6230" w:rsidRPr="00377750" w:rsidRDefault="001F6230" w:rsidP="00006284">
            <w:pPr>
              <w:pStyle w:val="INKStandaard"/>
              <w:rPr>
                <w:rFonts w:ascii="Verdana" w:hAnsi="Verdana"/>
                <w:color w:val="auto"/>
                <w:sz w:val="18"/>
                <w:szCs w:val="18"/>
              </w:rPr>
            </w:pPr>
          </w:p>
        </w:tc>
      </w:tr>
      <w:tr w:rsidR="00377750" w:rsidRPr="00377750" w14:paraId="29084C34" w14:textId="77777777" w:rsidTr="00006284">
        <w:trPr>
          <w:trHeight w:val="255"/>
        </w:trPr>
        <w:tc>
          <w:tcPr>
            <w:tcW w:w="704" w:type="dxa"/>
            <w:noWrap/>
            <w:tcMar>
              <w:top w:w="17" w:type="dxa"/>
              <w:left w:w="17" w:type="dxa"/>
              <w:bottom w:w="0" w:type="dxa"/>
              <w:right w:w="17" w:type="dxa"/>
            </w:tcMar>
          </w:tcPr>
          <w:p w14:paraId="4C13A20A" w14:textId="681967FD" w:rsidR="001F6230" w:rsidRPr="00417D43" w:rsidRDefault="001F6230" w:rsidP="00006284">
            <w:pPr>
              <w:pStyle w:val="INKStandaard"/>
              <w:rPr>
                <w:rFonts w:ascii="Verdana" w:hAnsi="Verdana"/>
                <w:sz w:val="18"/>
                <w:szCs w:val="18"/>
              </w:rPr>
            </w:pPr>
            <w:r>
              <w:rPr>
                <w:rFonts w:ascii="Verdana" w:hAnsi="Verdana"/>
                <w:sz w:val="18"/>
                <w:szCs w:val="18"/>
              </w:rPr>
              <w:t>4</w:t>
            </w:r>
          </w:p>
        </w:tc>
        <w:tc>
          <w:tcPr>
            <w:tcW w:w="7796" w:type="dxa"/>
          </w:tcPr>
          <w:p w14:paraId="283C369F" w14:textId="3062A141"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Bij welke organisaties levert u deze dienstverlening al? Geef hierbij een omschrijving van de geleverde diensten, bijbehorende omzetten en in welke periode dit is geweest.</w:t>
            </w:r>
          </w:p>
        </w:tc>
      </w:tr>
      <w:tr w:rsidR="00377750" w:rsidRPr="00377750" w14:paraId="5BCBB860" w14:textId="77777777" w:rsidTr="00006284">
        <w:trPr>
          <w:trHeight w:val="255"/>
        </w:trPr>
        <w:tc>
          <w:tcPr>
            <w:tcW w:w="8500" w:type="dxa"/>
            <w:gridSpan w:val="2"/>
            <w:noWrap/>
            <w:tcMar>
              <w:top w:w="17" w:type="dxa"/>
              <w:left w:w="17" w:type="dxa"/>
              <w:bottom w:w="0" w:type="dxa"/>
              <w:right w:w="17" w:type="dxa"/>
            </w:tcMar>
          </w:tcPr>
          <w:p w14:paraId="3E602395" w14:textId="77777777"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&lt;Antwoord marktpartij&gt;</w:t>
            </w:r>
          </w:p>
          <w:p w14:paraId="0941E9EB" w14:textId="77777777" w:rsidR="001F6230" w:rsidRPr="00377750" w:rsidRDefault="001F6230" w:rsidP="00006284">
            <w:pPr>
              <w:pStyle w:val="INKStandaard"/>
              <w:rPr>
                <w:rFonts w:ascii="Verdana" w:hAnsi="Verdana"/>
                <w:color w:val="auto"/>
                <w:sz w:val="18"/>
                <w:szCs w:val="18"/>
              </w:rPr>
            </w:pPr>
          </w:p>
          <w:p w14:paraId="40B7873B" w14:textId="77777777" w:rsidR="001F6230" w:rsidRPr="00377750" w:rsidRDefault="001F6230" w:rsidP="00006284">
            <w:pPr>
              <w:pStyle w:val="INKStandaard"/>
              <w:rPr>
                <w:rFonts w:ascii="Verdana" w:hAnsi="Verdana"/>
                <w:color w:val="auto"/>
                <w:sz w:val="18"/>
                <w:szCs w:val="18"/>
              </w:rPr>
            </w:pPr>
          </w:p>
        </w:tc>
      </w:tr>
      <w:tr w:rsidR="00377750" w:rsidRPr="00377750" w14:paraId="16704E6D" w14:textId="77777777" w:rsidTr="00006284">
        <w:trPr>
          <w:trHeight w:val="255"/>
        </w:trPr>
        <w:tc>
          <w:tcPr>
            <w:tcW w:w="704" w:type="dxa"/>
            <w:noWrap/>
            <w:tcMar>
              <w:top w:w="17" w:type="dxa"/>
              <w:left w:w="17" w:type="dxa"/>
              <w:bottom w:w="0" w:type="dxa"/>
              <w:right w:w="17" w:type="dxa"/>
            </w:tcMar>
          </w:tcPr>
          <w:p w14:paraId="316D21D4" w14:textId="31B74800" w:rsidR="001F6230" w:rsidRPr="00417D43" w:rsidRDefault="001F6230" w:rsidP="00006284">
            <w:pPr>
              <w:pStyle w:val="INKStandaard"/>
              <w:rPr>
                <w:rFonts w:ascii="Verdana" w:hAnsi="Verdana"/>
                <w:sz w:val="18"/>
                <w:szCs w:val="18"/>
              </w:rPr>
            </w:pPr>
            <w:r>
              <w:rPr>
                <w:rFonts w:ascii="Verdana" w:hAnsi="Verdana"/>
                <w:sz w:val="18"/>
                <w:szCs w:val="18"/>
              </w:rPr>
              <w:t>5</w:t>
            </w:r>
          </w:p>
        </w:tc>
        <w:tc>
          <w:tcPr>
            <w:tcW w:w="7796" w:type="dxa"/>
          </w:tcPr>
          <w:p w14:paraId="42B78B85" w14:textId="07AEE46F"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 xml:space="preserve">Op welk vlak onderscheidt u zich van anderen marktpartijen? Denk hierbij bijvoorbeeld aan: certificeringen, breedte dienstverlening, service en ondersteuning etc. </w:t>
            </w:r>
          </w:p>
        </w:tc>
      </w:tr>
      <w:tr w:rsidR="001F6230" w:rsidRPr="00417D43" w14:paraId="5A96D8E3" w14:textId="77777777" w:rsidTr="00006284">
        <w:trPr>
          <w:trHeight w:val="255"/>
        </w:trPr>
        <w:tc>
          <w:tcPr>
            <w:tcW w:w="8500" w:type="dxa"/>
            <w:gridSpan w:val="2"/>
            <w:noWrap/>
            <w:tcMar>
              <w:top w:w="17" w:type="dxa"/>
              <w:left w:w="17" w:type="dxa"/>
              <w:bottom w:w="0" w:type="dxa"/>
              <w:right w:w="17" w:type="dxa"/>
            </w:tcMar>
          </w:tcPr>
          <w:p w14:paraId="6D7D6EA8"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&lt;Antwoord marktpartij&gt;</w:t>
            </w:r>
          </w:p>
          <w:p w14:paraId="000B12AE" w14:textId="77777777" w:rsidR="001F6230" w:rsidRPr="00417D43" w:rsidRDefault="001F6230" w:rsidP="00006284">
            <w:pPr>
              <w:pStyle w:val="INKStandaard"/>
              <w:rPr>
                <w:rFonts w:ascii="Verdana" w:hAnsi="Verdana"/>
                <w:sz w:val="18"/>
                <w:szCs w:val="18"/>
              </w:rPr>
            </w:pPr>
          </w:p>
          <w:p w14:paraId="43D84333" w14:textId="77777777" w:rsidR="001F6230" w:rsidRPr="00417D43" w:rsidRDefault="001F6230" w:rsidP="00006284">
            <w:pPr>
              <w:pStyle w:val="INKStandaard"/>
              <w:rPr>
                <w:rFonts w:ascii="Verdana" w:hAnsi="Verdana"/>
                <w:sz w:val="18"/>
                <w:szCs w:val="18"/>
              </w:rPr>
            </w:pPr>
          </w:p>
        </w:tc>
      </w:tr>
    </w:tbl>
    <w:p w14:paraId="59FC1919" w14:textId="375BB38B" w:rsidR="001F6230" w:rsidRDefault="001F6230" w:rsidP="005071D3">
      <w:pPr>
        <w:pStyle w:val="INKStandaard"/>
      </w:pPr>
    </w:p>
    <w:p w14:paraId="54039EB5" w14:textId="29EC5CF9" w:rsidR="001F6230" w:rsidRDefault="001F6230" w:rsidP="005071D3">
      <w:pPr>
        <w:pStyle w:val="INKStandaard"/>
      </w:pPr>
    </w:p>
    <w:p w14:paraId="6BB7806A" w14:textId="79C6590B" w:rsidR="001F6230" w:rsidRDefault="001F6230" w:rsidP="005071D3">
      <w:pPr>
        <w:pStyle w:val="INKStandaard"/>
      </w:pPr>
    </w:p>
    <w:p w14:paraId="4952E29F" w14:textId="0BCCCFB2" w:rsidR="001F6230" w:rsidRDefault="001F6230" w:rsidP="005071D3">
      <w:pPr>
        <w:pStyle w:val="INKStandaard"/>
      </w:pPr>
    </w:p>
    <w:p w14:paraId="4B48A2A6" w14:textId="3C94A2FB" w:rsidR="001F6230" w:rsidRDefault="001F6230" w:rsidP="005071D3">
      <w:pPr>
        <w:pStyle w:val="INKStandaard"/>
      </w:pPr>
    </w:p>
    <w:p w14:paraId="2D3D4782" w14:textId="22ED1547" w:rsidR="001F6230" w:rsidRDefault="001F6230" w:rsidP="005071D3">
      <w:pPr>
        <w:pStyle w:val="INKStandaard"/>
      </w:pPr>
    </w:p>
    <w:p w14:paraId="7C561078" w14:textId="0CC2B6F8" w:rsidR="001F6230" w:rsidRDefault="001F6230" w:rsidP="005071D3">
      <w:pPr>
        <w:pStyle w:val="INKStandaard"/>
      </w:pPr>
    </w:p>
    <w:p w14:paraId="24F206D0" w14:textId="73FC0E4F" w:rsidR="001F6230" w:rsidRDefault="001F6230" w:rsidP="005071D3">
      <w:pPr>
        <w:pStyle w:val="INKStandaard"/>
      </w:pPr>
    </w:p>
    <w:p w14:paraId="27BDE81C" w14:textId="77777777" w:rsidR="001F6230" w:rsidRDefault="001F6230" w:rsidP="005071D3">
      <w:pPr>
        <w:pStyle w:val="INKStandaard"/>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8E34E5" w:rsidRPr="00417D43" w14:paraId="56C555F7" w14:textId="77777777" w:rsidTr="006226B3">
        <w:trPr>
          <w:trHeight w:val="255"/>
        </w:trPr>
        <w:tc>
          <w:tcPr>
            <w:tcW w:w="8500" w:type="dxa"/>
            <w:gridSpan w:val="2"/>
            <w:shd w:val="clear" w:color="auto" w:fill="548DD4" w:themeFill="text2" w:themeFillTint="99"/>
            <w:noWrap/>
            <w:tcMar>
              <w:top w:w="17" w:type="dxa"/>
              <w:left w:w="17" w:type="dxa"/>
              <w:bottom w:w="0" w:type="dxa"/>
              <w:right w:w="17" w:type="dxa"/>
            </w:tcMar>
          </w:tcPr>
          <w:p w14:paraId="7AB3976E" w14:textId="651A899E" w:rsidR="008E34E5" w:rsidRPr="00417D43" w:rsidRDefault="008E34E5" w:rsidP="008E34E5">
            <w:pPr>
              <w:pStyle w:val="INKStandaard"/>
              <w:numPr>
                <w:ilvl w:val="0"/>
                <w:numId w:val="33"/>
              </w:numPr>
              <w:rPr>
                <w:rFonts w:ascii="Verdana" w:hAnsi="Verdana"/>
                <w:sz w:val="18"/>
                <w:szCs w:val="18"/>
              </w:rPr>
            </w:pPr>
            <w:r w:rsidRPr="00417D43">
              <w:rPr>
                <w:rFonts w:ascii="Verdana" w:hAnsi="Verdana"/>
                <w:b/>
                <w:sz w:val="18"/>
                <w:szCs w:val="18"/>
              </w:rPr>
              <w:t xml:space="preserve">Vragen over </w:t>
            </w:r>
            <w:r w:rsidR="006D021C">
              <w:rPr>
                <w:rFonts w:ascii="Verdana" w:hAnsi="Verdana"/>
                <w:b/>
                <w:sz w:val="18"/>
                <w:szCs w:val="18"/>
              </w:rPr>
              <w:t xml:space="preserve">haalbaarheid </w:t>
            </w:r>
          </w:p>
        </w:tc>
      </w:tr>
      <w:tr w:rsidR="008E34E5" w:rsidRPr="00417D43" w14:paraId="6106F806" w14:textId="77777777" w:rsidTr="006226B3">
        <w:trPr>
          <w:trHeight w:val="255"/>
        </w:trPr>
        <w:tc>
          <w:tcPr>
            <w:tcW w:w="704" w:type="dxa"/>
            <w:noWrap/>
            <w:tcMar>
              <w:top w:w="17" w:type="dxa"/>
              <w:left w:w="17" w:type="dxa"/>
              <w:bottom w:w="0" w:type="dxa"/>
              <w:right w:w="17" w:type="dxa"/>
            </w:tcMar>
          </w:tcPr>
          <w:p w14:paraId="6B7FBA12"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1.</w:t>
            </w:r>
          </w:p>
        </w:tc>
        <w:tc>
          <w:tcPr>
            <w:tcW w:w="7796" w:type="dxa"/>
          </w:tcPr>
          <w:p w14:paraId="077EBD23" w14:textId="5CFC528A" w:rsidR="00C13531" w:rsidRPr="00417D43" w:rsidRDefault="00C13531" w:rsidP="00C13531">
            <w:pPr>
              <w:pStyle w:val="INKStandaard"/>
              <w:rPr>
                <w:rFonts w:ascii="Verdana" w:hAnsi="Verdana"/>
                <w:sz w:val="18"/>
                <w:szCs w:val="18"/>
              </w:rPr>
            </w:pPr>
            <w:r w:rsidRPr="00417D43">
              <w:rPr>
                <w:rFonts w:ascii="Verdana" w:hAnsi="Verdana"/>
                <w:sz w:val="18"/>
                <w:szCs w:val="18"/>
              </w:rPr>
              <w:t xml:space="preserve">Na het lezen van de leidraad, </w:t>
            </w:r>
            <w:r w:rsidR="00670B5E">
              <w:rPr>
                <w:rFonts w:ascii="Verdana" w:hAnsi="Verdana"/>
                <w:sz w:val="18"/>
                <w:szCs w:val="18"/>
              </w:rPr>
              <w:t>b</w:t>
            </w:r>
            <w:r w:rsidR="00670B5E" w:rsidRPr="00670B5E">
              <w:rPr>
                <w:rFonts w:ascii="Verdana" w:hAnsi="Verdana"/>
                <w:sz w:val="18"/>
                <w:szCs w:val="18"/>
              </w:rPr>
              <w:t>ent u in staat om de gevraagde dienstverlening te leveren? Zo</w:t>
            </w:r>
            <w:r w:rsidR="00670B5E">
              <w:rPr>
                <w:rFonts w:ascii="Verdana" w:hAnsi="Verdana"/>
                <w:sz w:val="18"/>
                <w:szCs w:val="18"/>
              </w:rPr>
              <w:t xml:space="preserve"> </w:t>
            </w:r>
            <w:r w:rsidR="00670B5E" w:rsidRPr="00670B5E">
              <w:rPr>
                <w:rFonts w:ascii="Verdana" w:hAnsi="Verdana"/>
                <w:sz w:val="18"/>
                <w:szCs w:val="18"/>
              </w:rPr>
              <w:t>ja, alleen of in samenwerking met partners? En kunt u daarbij onderscheid maken tussen teamuitjes en recepties?</w:t>
            </w:r>
          </w:p>
          <w:p w14:paraId="242AA0F6" w14:textId="77777777" w:rsidR="00C13531" w:rsidRPr="00417D43" w:rsidRDefault="00C13531" w:rsidP="00C13531">
            <w:pPr>
              <w:pStyle w:val="INKStandaard"/>
              <w:rPr>
                <w:rFonts w:ascii="Verdana" w:hAnsi="Verdana"/>
                <w:sz w:val="18"/>
                <w:szCs w:val="18"/>
              </w:rPr>
            </w:pPr>
          </w:p>
          <w:p w14:paraId="3D402638" w14:textId="56F75737" w:rsidR="0017062A" w:rsidRPr="00417D43" w:rsidRDefault="00C13531" w:rsidP="006226B3">
            <w:pPr>
              <w:pStyle w:val="INKStandaard"/>
              <w:rPr>
                <w:rFonts w:ascii="Verdana" w:hAnsi="Verdana"/>
                <w:sz w:val="18"/>
                <w:szCs w:val="18"/>
              </w:rPr>
            </w:pPr>
            <w:r w:rsidRPr="00417D43">
              <w:rPr>
                <w:rFonts w:ascii="Verdana" w:hAnsi="Verdana"/>
                <w:sz w:val="18"/>
                <w:szCs w:val="18"/>
              </w:rPr>
              <w:t xml:space="preserve">Zo nee, ziet u andere mogelijkheden om de </w:t>
            </w:r>
            <w:r w:rsidR="00785DCE">
              <w:rPr>
                <w:rFonts w:ascii="Verdana" w:hAnsi="Verdana"/>
                <w:sz w:val="18"/>
                <w:szCs w:val="18"/>
              </w:rPr>
              <w:t xml:space="preserve">gewenste </w:t>
            </w:r>
            <w:r w:rsidRPr="00417D43">
              <w:rPr>
                <w:rFonts w:ascii="Verdana" w:hAnsi="Verdana"/>
                <w:sz w:val="18"/>
                <w:szCs w:val="18"/>
              </w:rPr>
              <w:t>dienstverlenging</w:t>
            </w:r>
            <w:r w:rsidR="00785DCE">
              <w:rPr>
                <w:rFonts w:ascii="Verdana" w:hAnsi="Verdana"/>
                <w:sz w:val="18"/>
                <w:szCs w:val="18"/>
              </w:rPr>
              <w:t xml:space="preserve"> te realiseren? </w:t>
            </w:r>
            <w:r w:rsidR="0017062A">
              <w:rPr>
                <w:rFonts w:ascii="Verdana" w:hAnsi="Verdana"/>
                <w:sz w:val="18"/>
                <w:szCs w:val="18"/>
              </w:rPr>
              <w:t xml:space="preserve">M.a.w. welke producten/diensten kunt u leveren in het kader van de gewenste dienstverlening? </w:t>
            </w:r>
            <w:r w:rsidR="003611AC">
              <w:rPr>
                <w:rFonts w:ascii="Verdana" w:hAnsi="Verdana"/>
                <w:sz w:val="18"/>
                <w:szCs w:val="18"/>
              </w:rPr>
              <w:t xml:space="preserve">En welke aanvullende diensten kunt u nog meer leveren die een verband hebben met deze dienstverlening? </w:t>
            </w:r>
          </w:p>
        </w:tc>
      </w:tr>
      <w:tr w:rsidR="008E34E5" w:rsidRPr="00417D43" w14:paraId="3B59DBCF" w14:textId="77777777" w:rsidTr="006226B3">
        <w:trPr>
          <w:trHeight w:val="255"/>
        </w:trPr>
        <w:tc>
          <w:tcPr>
            <w:tcW w:w="8500" w:type="dxa"/>
            <w:gridSpan w:val="2"/>
            <w:noWrap/>
            <w:tcMar>
              <w:top w:w="17" w:type="dxa"/>
              <w:left w:w="17" w:type="dxa"/>
              <w:bottom w:w="0" w:type="dxa"/>
              <w:right w:w="17" w:type="dxa"/>
            </w:tcMar>
          </w:tcPr>
          <w:p w14:paraId="6365FB88"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&lt;Antwoord marktpartij&gt;</w:t>
            </w:r>
          </w:p>
          <w:p w14:paraId="5A6F8C30" w14:textId="77777777" w:rsidR="008E34E5" w:rsidRPr="00417D43" w:rsidRDefault="008E34E5" w:rsidP="006226B3">
            <w:pPr>
              <w:pStyle w:val="INKStandaard"/>
              <w:rPr>
                <w:rFonts w:ascii="Verdana" w:hAnsi="Verdana"/>
                <w:sz w:val="18"/>
                <w:szCs w:val="18"/>
              </w:rPr>
            </w:pPr>
          </w:p>
          <w:p w14:paraId="0461E9FA" w14:textId="77777777" w:rsidR="008E34E5" w:rsidRPr="00417D43" w:rsidRDefault="008E34E5" w:rsidP="006226B3">
            <w:pPr>
              <w:pStyle w:val="INKStandaard"/>
              <w:rPr>
                <w:rFonts w:ascii="Verdana" w:hAnsi="Verdana"/>
                <w:sz w:val="18"/>
                <w:szCs w:val="18"/>
              </w:rPr>
            </w:pPr>
          </w:p>
        </w:tc>
      </w:tr>
      <w:tr w:rsidR="008E34E5" w:rsidRPr="00417D43" w14:paraId="31D21FF4" w14:textId="77777777" w:rsidTr="006226B3">
        <w:trPr>
          <w:trHeight w:val="255"/>
        </w:trPr>
        <w:tc>
          <w:tcPr>
            <w:tcW w:w="704" w:type="dxa"/>
            <w:noWrap/>
            <w:tcMar>
              <w:top w:w="17" w:type="dxa"/>
              <w:left w:w="17" w:type="dxa"/>
              <w:bottom w:w="0" w:type="dxa"/>
              <w:right w:w="17" w:type="dxa"/>
            </w:tcMar>
          </w:tcPr>
          <w:p w14:paraId="015272B0"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2.</w:t>
            </w:r>
          </w:p>
        </w:tc>
        <w:tc>
          <w:tcPr>
            <w:tcW w:w="7796" w:type="dxa"/>
          </w:tcPr>
          <w:p w14:paraId="397AA9D5" w14:textId="775D612A" w:rsidR="008E34E5" w:rsidRPr="00377750" w:rsidRDefault="00E813C8" w:rsidP="006226B3">
            <w:pPr>
              <w:pStyle w:val="INKStandaard"/>
              <w:rPr>
                <w:rFonts w:ascii="Verdana" w:hAnsi="Verdana"/>
                <w:color w:val="auto"/>
                <w:sz w:val="18"/>
                <w:szCs w:val="18"/>
              </w:rPr>
            </w:pPr>
            <w:r w:rsidRPr="00377750">
              <w:rPr>
                <w:rFonts w:ascii="Verdana" w:hAnsi="Verdana"/>
                <w:color w:val="auto"/>
                <w:sz w:val="18"/>
                <w:szCs w:val="18"/>
              </w:rPr>
              <w:t>Zijn er volgens u synergievoordelen te behalen bij de uitvoering van de processen/diensten die zijn beschreven in de scope? Zo ja, welke voordelen ziet u? Zo nee, waarom meent u dat er geen synergievoordelen te behalen zijn?</w:t>
            </w:r>
          </w:p>
        </w:tc>
      </w:tr>
      <w:tr w:rsidR="008E34E5" w:rsidRPr="00417D43" w14:paraId="72D20CDD" w14:textId="77777777" w:rsidTr="006226B3">
        <w:trPr>
          <w:trHeight w:val="255"/>
        </w:trPr>
        <w:tc>
          <w:tcPr>
            <w:tcW w:w="8500" w:type="dxa"/>
            <w:gridSpan w:val="2"/>
            <w:noWrap/>
            <w:tcMar>
              <w:top w:w="17" w:type="dxa"/>
              <w:left w:w="17" w:type="dxa"/>
              <w:bottom w:w="0" w:type="dxa"/>
              <w:right w:w="17" w:type="dxa"/>
            </w:tcMar>
          </w:tcPr>
          <w:p w14:paraId="6520A9BB"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&lt;Antwoord marktpartij&gt;</w:t>
            </w:r>
          </w:p>
          <w:p w14:paraId="311C5FD3" w14:textId="77777777" w:rsidR="008E34E5" w:rsidRPr="00417D43" w:rsidRDefault="008E34E5" w:rsidP="006226B3">
            <w:pPr>
              <w:pStyle w:val="INKStandaard"/>
              <w:rPr>
                <w:rFonts w:ascii="Verdana" w:hAnsi="Verdana"/>
                <w:sz w:val="18"/>
                <w:szCs w:val="18"/>
              </w:rPr>
            </w:pPr>
          </w:p>
          <w:p w14:paraId="2894E2EB" w14:textId="77777777" w:rsidR="008E34E5" w:rsidRPr="00417D43" w:rsidRDefault="008E34E5" w:rsidP="006226B3">
            <w:pPr>
              <w:pStyle w:val="INKStandaard"/>
              <w:rPr>
                <w:rFonts w:ascii="Verdana" w:hAnsi="Verdana"/>
                <w:sz w:val="18"/>
                <w:szCs w:val="18"/>
              </w:rPr>
            </w:pPr>
          </w:p>
        </w:tc>
      </w:tr>
      <w:tr w:rsidR="008E34E5" w:rsidRPr="00417D43" w14:paraId="33D4417B" w14:textId="77777777" w:rsidTr="006226B3">
        <w:trPr>
          <w:trHeight w:val="255"/>
        </w:trPr>
        <w:tc>
          <w:tcPr>
            <w:tcW w:w="704" w:type="dxa"/>
            <w:noWrap/>
            <w:tcMar>
              <w:top w:w="17" w:type="dxa"/>
              <w:left w:w="17" w:type="dxa"/>
              <w:bottom w:w="0" w:type="dxa"/>
              <w:right w:w="17" w:type="dxa"/>
            </w:tcMar>
          </w:tcPr>
          <w:p w14:paraId="7F445CAA" w14:textId="269A01B6" w:rsidR="008E34E5" w:rsidRPr="00417D43" w:rsidRDefault="003934F8" w:rsidP="006226B3">
            <w:pPr>
              <w:pStyle w:val="INKStandaard"/>
              <w:rPr>
                <w:rFonts w:ascii="Verdana" w:hAnsi="Verdana"/>
                <w:sz w:val="18"/>
                <w:szCs w:val="18"/>
              </w:rPr>
            </w:pPr>
            <w:r w:rsidRPr="00417D43">
              <w:rPr>
                <w:rFonts w:ascii="Verdana" w:hAnsi="Verdana"/>
                <w:sz w:val="18"/>
                <w:szCs w:val="18"/>
              </w:rPr>
              <w:t>3</w:t>
            </w:r>
            <w:r w:rsidR="009E34BC">
              <w:rPr>
                <w:rFonts w:ascii="Verdana" w:hAnsi="Verdana"/>
                <w:sz w:val="18"/>
                <w:szCs w:val="18"/>
              </w:rPr>
              <w:t>.</w:t>
            </w:r>
          </w:p>
        </w:tc>
        <w:tc>
          <w:tcPr>
            <w:tcW w:w="7796" w:type="dxa"/>
          </w:tcPr>
          <w:p w14:paraId="7CA3D2A0" w14:textId="54657D98" w:rsidR="008E34E5" w:rsidRPr="00A43C2C" w:rsidRDefault="00E813C8" w:rsidP="006226B3">
            <w:pPr>
              <w:pStyle w:val="INKStandaard"/>
              <w:rPr>
                <w:rFonts w:ascii="Verdana" w:hAnsi="Verdana"/>
                <w:color w:val="FF0000"/>
                <w:sz w:val="18"/>
                <w:szCs w:val="18"/>
              </w:rPr>
            </w:pPr>
            <w:r w:rsidRPr="00417D43">
              <w:rPr>
                <w:rFonts w:ascii="Verdana" w:hAnsi="Verdana"/>
                <w:sz w:val="18"/>
                <w:szCs w:val="18"/>
              </w:rPr>
              <w:t xml:space="preserve">Heeft u al een werkende boekingsomgeving voor teamuitjes en recepties? Zo ja, kunt u uitleggen hoe uw huidige boekingsomgeving werkt? </w:t>
            </w:r>
          </w:p>
        </w:tc>
      </w:tr>
      <w:tr w:rsidR="008E34E5" w:rsidRPr="00417D43" w14:paraId="740A3B87" w14:textId="77777777" w:rsidTr="006226B3">
        <w:trPr>
          <w:trHeight w:val="255"/>
        </w:trPr>
        <w:tc>
          <w:tcPr>
            <w:tcW w:w="8500" w:type="dxa"/>
            <w:gridSpan w:val="2"/>
            <w:noWrap/>
            <w:tcMar>
              <w:top w:w="17" w:type="dxa"/>
              <w:left w:w="17" w:type="dxa"/>
              <w:bottom w:w="0" w:type="dxa"/>
              <w:right w:w="17" w:type="dxa"/>
            </w:tcMar>
          </w:tcPr>
          <w:p w14:paraId="70E0E12D"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&lt;Antwoord marktpartij&gt;</w:t>
            </w:r>
          </w:p>
          <w:p w14:paraId="7E2B5ED9" w14:textId="77777777" w:rsidR="008E34E5" w:rsidRPr="00417D43" w:rsidRDefault="008E34E5" w:rsidP="006226B3">
            <w:pPr>
              <w:pStyle w:val="INKStandaard"/>
              <w:rPr>
                <w:rFonts w:ascii="Verdana" w:hAnsi="Verdana"/>
                <w:sz w:val="18"/>
                <w:szCs w:val="18"/>
              </w:rPr>
            </w:pPr>
          </w:p>
          <w:p w14:paraId="60E2B36D" w14:textId="77777777" w:rsidR="008E34E5" w:rsidRPr="00417D43" w:rsidRDefault="008E34E5" w:rsidP="006226B3">
            <w:pPr>
              <w:pStyle w:val="INKStandaard"/>
              <w:rPr>
                <w:rFonts w:ascii="Verdana" w:hAnsi="Verdana"/>
                <w:sz w:val="18"/>
                <w:szCs w:val="18"/>
              </w:rPr>
            </w:pPr>
          </w:p>
        </w:tc>
      </w:tr>
      <w:tr w:rsidR="008E34E5" w:rsidRPr="00417D43" w14:paraId="1382D952" w14:textId="77777777" w:rsidTr="006226B3">
        <w:trPr>
          <w:trHeight w:val="255"/>
        </w:trPr>
        <w:tc>
          <w:tcPr>
            <w:tcW w:w="704" w:type="dxa"/>
            <w:noWrap/>
            <w:tcMar>
              <w:top w:w="17" w:type="dxa"/>
              <w:left w:w="17" w:type="dxa"/>
              <w:bottom w:w="0" w:type="dxa"/>
              <w:right w:w="17" w:type="dxa"/>
            </w:tcMar>
          </w:tcPr>
          <w:p w14:paraId="479AAF91" w14:textId="7D4078AF" w:rsidR="008E34E5" w:rsidRPr="00417D43" w:rsidRDefault="009E34BC" w:rsidP="006226B3">
            <w:pPr>
              <w:pStyle w:val="INKStandaard"/>
              <w:rPr>
                <w:rFonts w:ascii="Verdana" w:hAnsi="Verdana"/>
                <w:sz w:val="18"/>
                <w:szCs w:val="18"/>
              </w:rPr>
            </w:pPr>
            <w:r>
              <w:rPr>
                <w:rFonts w:ascii="Verdana" w:hAnsi="Verdana"/>
                <w:sz w:val="18"/>
                <w:szCs w:val="18"/>
              </w:rPr>
              <w:t>4A.</w:t>
            </w:r>
          </w:p>
        </w:tc>
        <w:tc>
          <w:tcPr>
            <w:tcW w:w="7796" w:type="dxa"/>
          </w:tcPr>
          <w:p w14:paraId="144E1B87" w14:textId="5FCE72E3" w:rsidR="008E34E5" w:rsidRPr="00417D43" w:rsidRDefault="009E34BC" w:rsidP="006226B3">
            <w:pPr>
              <w:pStyle w:val="INKStandaard"/>
              <w:rPr>
                <w:rFonts w:ascii="Verdana" w:hAnsi="Verdana"/>
                <w:sz w:val="18"/>
                <w:szCs w:val="18"/>
              </w:rPr>
            </w:pPr>
            <w:r w:rsidRPr="00417D43">
              <w:rPr>
                <w:rFonts w:ascii="Verdana" w:hAnsi="Verdana"/>
                <w:sz w:val="18"/>
                <w:szCs w:val="18"/>
              </w:rPr>
              <w:t xml:space="preserve">Is uw boekingsomgeving eenvoudig op maat te maken, zodat deze voldoet aan </w:t>
            </w:r>
            <w:r>
              <w:rPr>
                <w:rFonts w:ascii="Verdana" w:hAnsi="Verdana"/>
                <w:sz w:val="18"/>
                <w:szCs w:val="18"/>
              </w:rPr>
              <w:t xml:space="preserve">de </w:t>
            </w:r>
            <w:r w:rsidRPr="00417D43">
              <w:rPr>
                <w:rFonts w:ascii="Verdana" w:hAnsi="Verdana"/>
                <w:sz w:val="18"/>
                <w:szCs w:val="18"/>
              </w:rPr>
              <w:t>wensen van de Belastingdienst?</w:t>
            </w:r>
          </w:p>
        </w:tc>
      </w:tr>
      <w:tr w:rsidR="008E34E5" w:rsidRPr="00417D43" w14:paraId="2E89A941" w14:textId="77777777" w:rsidTr="006226B3">
        <w:trPr>
          <w:trHeight w:val="255"/>
        </w:trPr>
        <w:tc>
          <w:tcPr>
            <w:tcW w:w="8500" w:type="dxa"/>
            <w:gridSpan w:val="2"/>
            <w:noWrap/>
            <w:tcMar>
              <w:top w:w="17" w:type="dxa"/>
              <w:left w:w="17" w:type="dxa"/>
              <w:bottom w:w="0" w:type="dxa"/>
              <w:right w:w="17" w:type="dxa"/>
            </w:tcMar>
          </w:tcPr>
          <w:p w14:paraId="1DD7D903" w14:textId="77777777" w:rsidR="008E34E5" w:rsidRPr="00417D43" w:rsidRDefault="008E34E5" w:rsidP="006226B3">
            <w:pPr>
              <w:pStyle w:val="INKStandaard"/>
              <w:rPr>
                <w:rFonts w:ascii="Verdana" w:hAnsi="Verdana"/>
                <w:sz w:val="18"/>
                <w:szCs w:val="18"/>
              </w:rPr>
            </w:pPr>
            <w:r w:rsidRPr="00417D43">
              <w:rPr>
                <w:rFonts w:ascii="Verdana" w:hAnsi="Verdana"/>
                <w:sz w:val="18"/>
                <w:szCs w:val="18"/>
              </w:rPr>
              <w:t>&lt;Antwoord marktpartij&gt;</w:t>
            </w:r>
          </w:p>
          <w:p w14:paraId="7CAD00BB" w14:textId="77777777" w:rsidR="008E34E5" w:rsidRPr="00417D43" w:rsidRDefault="008E34E5" w:rsidP="006226B3">
            <w:pPr>
              <w:pStyle w:val="INKStandaard"/>
              <w:rPr>
                <w:rFonts w:ascii="Verdana" w:hAnsi="Verdana"/>
                <w:sz w:val="18"/>
                <w:szCs w:val="18"/>
              </w:rPr>
            </w:pPr>
          </w:p>
          <w:p w14:paraId="1402126D" w14:textId="77777777" w:rsidR="008E34E5" w:rsidRPr="00417D43" w:rsidRDefault="008E34E5" w:rsidP="006226B3">
            <w:pPr>
              <w:pStyle w:val="INKStandaard"/>
              <w:rPr>
                <w:rFonts w:ascii="Verdana" w:hAnsi="Verdana"/>
                <w:sz w:val="18"/>
                <w:szCs w:val="18"/>
              </w:rPr>
            </w:pPr>
          </w:p>
        </w:tc>
      </w:tr>
      <w:tr w:rsidR="003934F8" w:rsidRPr="00417D43" w14:paraId="42EA6791" w14:textId="77777777" w:rsidTr="006226B3">
        <w:trPr>
          <w:trHeight w:val="255"/>
        </w:trPr>
        <w:tc>
          <w:tcPr>
            <w:tcW w:w="704" w:type="dxa"/>
            <w:noWrap/>
            <w:tcMar>
              <w:top w:w="17" w:type="dxa"/>
              <w:left w:w="17" w:type="dxa"/>
              <w:bottom w:w="0" w:type="dxa"/>
              <w:right w:w="17" w:type="dxa"/>
            </w:tcMar>
          </w:tcPr>
          <w:p w14:paraId="0F857356" w14:textId="51CB351C" w:rsidR="003934F8" w:rsidRPr="00417D43" w:rsidRDefault="009E34BC" w:rsidP="006226B3">
            <w:pPr>
              <w:pStyle w:val="INKStandaard"/>
              <w:rPr>
                <w:rFonts w:ascii="Verdana" w:hAnsi="Verdana"/>
                <w:sz w:val="18"/>
                <w:szCs w:val="18"/>
              </w:rPr>
            </w:pPr>
            <w:r>
              <w:rPr>
                <w:rFonts w:ascii="Verdana" w:hAnsi="Verdana"/>
                <w:sz w:val="18"/>
                <w:szCs w:val="18"/>
              </w:rPr>
              <w:t>4B.</w:t>
            </w:r>
          </w:p>
        </w:tc>
        <w:tc>
          <w:tcPr>
            <w:tcW w:w="7796" w:type="dxa"/>
          </w:tcPr>
          <w:p w14:paraId="0DA6612B" w14:textId="48C55BA2" w:rsidR="003934F8" w:rsidRPr="00417D43" w:rsidRDefault="009E34BC" w:rsidP="006226B3">
            <w:pPr>
              <w:pStyle w:val="INKStandaard"/>
              <w:rPr>
                <w:rFonts w:ascii="Verdana" w:hAnsi="Verdana"/>
                <w:sz w:val="18"/>
                <w:szCs w:val="18"/>
              </w:rPr>
            </w:pPr>
            <w:r w:rsidRPr="00417D43">
              <w:rPr>
                <w:rFonts w:ascii="Verdana" w:hAnsi="Verdana"/>
                <w:sz w:val="18"/>
                <w:szCs w:val="18"/>
              </w:rPr>
              <w:t>Zo nee, wat is er dan nodig in tijd en geld om dit te realiseren?</w:t>
            </w:r>
          </w:p>
        </w:tc>
      </w:tr>
      <w:tr w:rsidR="003934F8" w:rsidRPr="00417D43" w14:paraId="1AA3DE0C" w14:textId="77777777" w:rsidTr="006226B3">
        <w:trPr>
          <w:trHeight w:val="255"/>
        </w:trPr>
        <w:tc>
          <w:tcPr>
            <w:tcW w:w="8500" w:type="dxa"/>
            <w:gridSpan w:val="2"/>
            <w:noWrap/>
            <w:tcMar>
              <w:top w:w="17" w:type="dxa"/>
              <w:left w:w="17" w:type="dxa"/>
              <w:bottom w:w="0" w:type="dxa"/>
              <w:right w:w="17" w:type="dxa"/>
            </w:tcMar>
          </w:tcPr>
          <w:p w14:paraId="35940150" w14:textId="77777777" w:rsidR="003934F8" w:rsidRPr="00417D43" w:rsidRDefault="003934F8" w:rsidP="006226B3">
            <w:pPr>
              <w:pStyle w:val="INKStandaard"/>
              <w:rPr>
                <w:rFonts w:ascii="Verdana" w:hAnsi="Verdana"/>
                <w:sz w:val="18"/>
                <w:szCs w:val="18"/>
              </w:rPr>
            </w:pPr>
            <w:r w:rsidRPr="00417D43">
              <w:rPr>
                <w:rFonts w:ascii="Verdana" w:hAnsi="Verdana"/>
                <w:sz w:val="18"/>
                <w:szCs w:val="18"/>
              </w:rPr>
              <w:t>&lt;Antwoord marktpartij&gt;</w:t>
            </w:r>
          </w:p>
          <w:p w14:paraId="0A033986" w14:textId="77777777" w:rsidR="003934F8" w:rsidRPr="00417D43" w:rsidRDefault="003934F8" w:rsidP="006226B3">
            <w:pPr>
              <w:pStyle w:val="INKStandaard"/>
              <w:rPr>
                <w:rFonts w:ascii="Verdana" w:hAnsi="Verdana"/>
                <w:sz w:val="18"/>
                <w:szCs w:val="18"/>
              </w:rPr>
            </w:pPr>
          </w:p>
          <w:p w14:paraId="38C28CE4" w14:textId="77777777" w:rsidR="003934F8" w:rsidRPr="00417D43" w:rsidRDefault="003934F8" w:rsidP="006226B3">
            <w:pPr>
              <w:pStyle w:val="INKStandaard"/>
              <w:rPr>
                <w:rFonts w:ascii="Verdana" w:hAnsi="Verdana"/>
                <w:sz w:val="18"/>
                <w:szCs w:val="18"/>
              </w:rPr>
            </w:pPr>
          </w:p>
        </w:tc>
      </w:tr>
      <w:tr w:rsidR="003934F8" w:rsidRPr="00417D43" w14:paraId="20683FD8" w14:textId="77777777" w:rsidTr="006226B3">
        <w:trPr>
          <w:trHeight w:val="255"/>
        </w:trPr>
        <w:tc>
          <w:tcPr>
            <w:tcW w:w="704" w:type="dxa"/>
            <w:noWrap/>
            <w:tcMar>
              <w:top w:w="17" w:type="dxa"/>
              <w:left w:w="17" w:type="dxa"/>
              <w:bottom w:w="0" w:type="dxa"/>
              <w:right w:w="17" w:type="dxa"/>
            </w:tcMar>
          </w:tcPr>
          <w:p w14:paraId="1B8A3652" w14:textId="52243327" w:rsidR="003934F8" w:rsidRPr="00417D43" w:rsidRDefault="009E34BC" w:rsidP="006226B3">
            <w:pPr>
              <w:pStyle w:val="INKStandaard"/>
              <w:rPr>
                <w:rFonts w:ascii="Verdana" w:hAnsi="Verdana"/>
                <w:sz w:val="18"/>
                <w:szCs w:val="18"/>
              </w:rPr>
            </w:pPr>
            <w:r>
              <w:rPr>
                <w:rFonts w:ascii="Verdana" w:hAnsi="Verdana"/>
                <w:sz w:val="18"/>
                <w:szCs w:val="18"/>
              </w:rPr>
              <w:t>4C.</w:t>
            </w:r>
          </w:p>
        </w:tc>
        <w:tc>
          <w:tcPr>
            <w:tcW w:w="7796" w:type="dxa"/>
          </w:tcPr>
          <w:p w14:paraId="2052B7F7" w14:textId="2F0FD53F" w:rsidR="003934F8" w:rsidRPr="00417D43" w:rsidRDefault="009E34BC" w:rsidP="006226B3">
            <w:pPr>
              <w:pStyle w:val="INKStandaard"/>
              <w:rPr>
                <w:rFonts w:ascii="Verdana" w:hAnsi="Verdana"/>
                <w:sz w:val="18"/>
                <w:szCs w:val="18"/>
              </w:rPr>
            </w:pPr>
            <w:r w:rsidRPr="00417D43">
              <w:rPr>
                <w:rFonts w:ascii="Verdana" w:hAnsi="Verdana"/>
                <w:sz w:val="18"/>
                <w:szCs w:val="18"/>
              </w:rPr>
              <w:t>Wat is er vanuit u nodig om de boekingsomgeving voor ons operationeel te krijgen?</w:t>
            </w:r>
          </w:p>
        </w:tc>
      </w:tr>
      <w:tr w:rsidR="003934F8" w:rsidRPr="00417D43" w14:paraId="1111BC21" w14:textId="77777777" w:rsidTr="006226B3">
        <w:trPr>
          <w:trHeight w:val="255"/>
        </w:trPr>
        <w:tc>
          <w:tcPr>
            <w:tcW w:w="8500" w:type="dxa"/>
            <w:gridSpan w:val="2"/>
            <w:noWrap/>
            <w:tcMar>
              <w:top w:w="17" w:type="dxa"/>
              <w:left w:w="17" w:type="dxa"/>
              <w:bottom w:w="0" w:type="dxa"/>
              <w:right w:w="17" w:type="dxa"/>
            </w:tcMar>
          </w:tcPr>
          <w:p w14:paraId="5A661563" w14:textId="77777777" w:rsidR="003934F8" w:rsidRPr="00417D43" w:rsidRDefault="003934F8" w:rsidP="006226B3">
            <w:pPr>
              <w:pStyle w:val="INKStandaard"/>
              <w:rPr>
                <w:rFonts w:ascii="Verdana" w:hAnsi="Verdana"/>
                <w:sz w:val="18"/>
                <w:szCs w:val="18"/>
              </w:rPr>
            </w:pPr>
            <w:r w:rsidRPr="00417D43">
              <w:rPr>
                <w:rFonts w:ascii="Verdana" w:hAnsi="Verdana"/>
                <w:sz w:val="18"/>
                <w:szCs w:val="18"/>
              </w:rPr>
              <w:t>&lt;Antwoord marktpartij&gt;</w:t>
            </w:r>
          </w:p>
          <w:p w14:paraId="194F6197" w14:textId="77777777" w:rsidR="003934F8" w:rsidRPr="00417D43" w:rsidRDefault="003934F8" w:rsidP="006226B3">
            <w:pPr>
              <w:pStyle w:val="INKStandaard"/>
              <w:rPr>
                <w:rFonts w:ascii="Verdana" w:hAnsi="Verdana"/>
                <w:sz w:val="18"/>
                <w:szCs w:val="18"/>
              </w:rPr>
            </w:pPr>
          </w:p>
          <w:p w14:paraId="155FA38B" w14:textId="77777777" w:rsidR="003934F8" w:rsidRPr="00417D43" w:rsidRDefault="003934F8" w:rsidP="006226B3">
            <w:pPr>
              <w:pStyle w:val="INKStandaard"/>
              <w:rPr>
                <w:rFonts w:ascii="Verdana" w:hAnsi="Verdana"/>
                <w:sz w:val="18"/>
                <w:szCs w:val="18"/>
              </w:rPr>
            </w:pPr>
          </w:p>
        </w:tc>
      </w:tr>
      <w:tr w:rsidR="001F6230" w:rsidRPr="00417D43" w14:paraId="5611C6CC" w14:textId="77777777" w:rsidTr="00006284">
        <w:trPr>
          <w:trHeight w:val="255"/>
        </w:trPr>
        <w:tc>
          <w:tcPr>
            <w:tcW w:w="704" w:type="dxa"/>
            <w:noWrap/>
            <w:tcMar>
              <w:top w:w="17" w:type="dxa"/>
              <w:left w:w="17" w:type="dxa"/>
              <w:bottom w:w="0" w:type="dxa"/>
              <w:right w:w="17" w:type="dxa"/>
            </w:tcMar>
          </w:tcPr>
          <w:p w14:paraId="3022441E" w14:textId="25192EC6" w:rsidR="001F6230" w:rsidRPr="00417D43" w:rsidRDefault="001F6230" w:rsidP="00006284">
            <w:pPr>
              <w:pStyle w:val="INKStandaard"/>
              <w:rPr>
                <w:rFonts w:ascii="Verdana" w:hAnsi="Verdana"/>
                <w:sz w:val="18"/>
                <w:szCs w:val="18"/>
              </w:rPr>
            </w:pPr>
            <w:r>
              <w:rPr>
                <w:rFonts w:ascii="Verdana" w:hAnsi="Verdana"/>
                <w:sz w:val="18"/>
                <w:szCs w:val="18"/>
              </w:rPr>
              <w:t>4</w:t>
            </w:r>
            <w:r w:rsidR="009E34BC">
              <w:rPr>
                <w:rFonts w:ascii="Verdana" w:hAnsi="Verdana"/>
                <w:sz w:val="18"/>
                <w:szCs w:val="18"/>
              </w:rPr>
              <w:t>D.</w:t>
            </w:r>
          </w:p>
        </w:tc>
        <w:tc>
          <w:tcPr>
            <w:tcW w:w="7796" w:type="dxa"/>
          </w:tcPr>
          <w:p w14:paraId="2D9C08FE" w14:textId="370A1E89" w:rsidR="001F6230" w:rsidRPr="00417D43" w:rsidRDefault="009E34BC" w:rsidP="00006284">
            <w:pPr>
              <w:pStyle w:val="INKStandaard"/>
              <w:rPr>
                <w:rFonts w:ascii="Verdana" w:hAnsi="Verdana"/>
                <w:sz w:val="18"/>
                <w:szCs w:val="18"/>
              </w:rPr>
            </w:pPr>
            <w:r w:rsidRPr="00417D43">
              <w:rPr>
                <w:rFonts w:ascii="Verdana" w:hAnsi="Verdana"/>
                <w:sz w:val="18"/>
                <w:szCs w:val="18"/>
              </w:rPr>
              <w:t>Is er een reden om af te zien van deelname aan de eventuele toekomstige aanbesteding?</w:t>
            </w:r>
            <w:r>
              <w:rPr>
                <w:rFonts w:ascii="Verdana" w:hAnsi="Verdana"/>
                <w:sz w:val="18"/>
                <w:szCs w:val="18"/>
              </w:rPr>
              <w:t xml:space="preserve"> Zo ja, kunt u dit toelichten?</w:t>
            </w:r>
          </w:p>
        </w:tc>
      </w:tr>
      <w:tr w:rsidR="001F6230" w:rsidRPr="00417D43" w14:paraId="31AB91A9" w14:textId="77777777" w:rsidTr="00006284">
        <w:trPr>
          <w:trHeight w:val="255"/>
        </w:trPr>
        <w:tc>
          <w:tcPr>
            <w:tcW w:w="8500" w:type="dxa"/>
            <w:gridSpan w:val="2"/>
            <w:noWrap/>
            <w:tcMar>
              <w:top w:w="17" w:type="dxa"/>
              <w:left w:w="17" w:type="dxa"/>
              <w:bottom w:w="0" w:type="dxa"/>
              <w:right w:w="17" w:type="dxa"/>
            </w:tcMar>
          </w:tcPr>
          <w:p w14:paraId="030467BD"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&lt;Antwoord marktpartij&gt;</w:t>
            </w:r>
          </w:p>
          <w:p w14:paraId="5B0C7927" w14:textId="77777777" w:rsidR="001F6230" w:rsidRPr="00417D43" w:rsidRDefault="001F6230" w:rsidP="00006284">
            <w:pPr>
              <w:pStyle w:val="INKStandaard"/>
              <w:rPr>
                <w:rFonts w:ascii="Verdana" w:hAnsi="Verdana"/>
                <w:sz w:val="18"/>
                <w:szCs w:val="18"/>
              </w:rPr>
            </w:pPr>
          </w:p>
          <w:p w14:paraId="0890AF8E" w14:textId="77777777" w:rsidR="001F6230" w:rsidRPr="00417D43" w:rsidRDefault="001F6230" w:rsidP="00006284">
            <w:pPr>
              <w:pStyle w:val="INKStandaard"/>
              <w:rPr>
                <w:rFonts w:ascii="Verdana" w:hAnsi="Verdana"/>
                <w:sz w:val="18"/>
                <w:szCs w:val="18"/>
              </w:rPr>
            </w:pPr>
          </w:p>
        </w:tc>
      </w:tr>
    </w:tbl>
    <w:p w14:paraId="7BB4086E" w14:textId="76E41F1D" w:rsidR="008E34E5" w:rsidRPr="00417D43" w:rsidRDefault="008E34E5" w:rsidP="005071D3">
      <w:pPr>
        <w:pStyle w:val="INKStandaard"/>
        <w:rPr>
          <w:rFonts w:ascii="Verdana" w:hAnsi="Verdana"/>
          <w:sz w:val="18"/>
          <w:szCs w:val="18"/>
        </w:rPr>
      </w:pPr>
    </w:p>
    <w:p w14:paraId="3DDBBBB6" w14:textId="77777777" w:rsidR="00BF20F8" w:rsidRPr="00417D43" w:rsidRDefault="00BF20F8"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17D43" w14:paraId="7CB45825"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2F4ECA51" w14:textId="35389DAD" w:rsidR="00104355" w:rsidRPr="00417D43" w:rsidRDefault="00CD48DE" w:rsidP="008E34E5">
            <w:pPr>
              <w:pStyle w:val="INKStandaard"/>
              <w:numPr>
                <w:ilvl w:val="0"/>
                <w:numId w:val="33"/>
              </w:numPr>
              <w:rPr>
                <w:rFonts w:ascii="Verdana" w:hAnsi="Verdana"/>
                <w:sz w:val="18"/>
                <w:szCs w:val="18"/>
              </w:rPr>
            </w:pPr>
            <w:r w:rsidRPr="00417D43">
              <w:rPr>
                <w:rFonts w:ascii="Verdana" w:hAnsi="Verdana"/>
                <w:b/>
                <w:sz w:val="18"/>
                <w:szCs w:val="18"/>
              </w:rPr>
              <w:t xml:space="preserve">Vragen over </w:t>
            </w:r>
            <w:r w:rsidR="002C049C" w:rsidRPr="00417D43">
              <w:rPr>
                <w:rFonts w:ascii="Verdana" w:hAnsi="Verdana"/>
                <w:b/>
                <w:sz w:val="18"/>
                <w:szCs w:val="18"/>
              </w:rPr>
              <w:t>aanbod</w:t>
            </w:r>
          </w:p>
        </w:tc>
      </w:tr>
      <w:tr w:rsidR="00104355" w:rsidRPr="00417D43" w14:paraId="2BDD548A" w14:textId="77777777" w:rsidTr="004D090F">
        <w:trPr>
          <w:trHeight w:val="255"/>
        </w:trPr>
        <w:tc>
          <w:tcPr>
            <w:tcW w:w="704" w:type="dxa"/>
            <w:noWrap/>
            <w:tcMar>
              <w:top w:w="17" w:type="dxa"/>
              <w:left w:w="17" w:type="dxa"/>
              <w:bottom w:w="0" w:type="dxa"/>
              <w:right w:w="17" w:type="dxa"/>
            </w:tcMar>
          </w:tcPr>
          <w:p w14:paraId="2DA671AA"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1.</w:t>
            </w:r>
          </w:p>
        </w:tc>
        <w:tc>
          <w:tcPr>
            <w:tcW w:w="7796" w:type="dxa"/>
          </w:tcPr>
          <w:p w14:paraId="656341B9" w14:textId="324F0673" w:rsidR="00104355" w:rsidRPr="00417D43" w:rsidRDefault="00244ACF" w:rsidP="00A17741">
            <w:pPr>
              <w:pStyle w:val="INKStandaard"/>
              <w:rPr>
                <w:rFonts w:ascii="Verdana" w:hAnsi="Verdana"/>
                <w:sz w:val="18"/>
                <w:szCs w:val="18"/>
              </w:rPr>
            </w:pPr>
            <w:r w:rsidRPr="00417D43">
              <w:rPr>
                <w:rFonts w:ascii="Verdana" w:hAnsi="Verdana"/>
                <w:sz w:val="18"/>
                <w:szCs w:val="18"/>
              </w:rPr>
              <w:t>Hoe zorg</w:t>
            </w:r>
            <w:r w:rsidR="00A17741" w:rsidRPr="00417D43">
              <w:rPr>
                <w:rFonts w:ascii="Verdana" w:hAnsi="Verdana"/>
                <w:sz w:val="18"/>
                <w:szCs w:val="18"/>
              </w:rPr>
              <w:t>t u</w:t>
            </w:r>
            <w:r w:rsidRPr="00417D43">
              <w:rPr>
                <w:rFonts w:ascii="Verdana" w:hAnsi="Verdana"/>
                <w:sz w:val="18"/>
                <w:szCs w:val="18"/>
              </w:rPr>
              <w:t xml:space="preserve"> voor landelijke</w:t>
            </w:r>
            <w:r w:rsidR="00327552" w:rsidRPr="00417D43">
              <w:rPr>
                <w:rFonts w:ascii="Verdana" w:hAnsi="Verdana"/>
                <w:sz w:val="18"/>
                <w:szCs w:val="18"/>
              </w:rPr>
              <w:t xml:space="preserve"> </w:t>
            </w:r>
            <w:r w:rsidRPr="00417D43">
              <w:rPr>
                <w:rFonts w:ascii="Verdana" w:hAnsi="Verdana"/>
                <w:sz w:val="18"/>
                <w:szCs w:val="18"/>
              </w:rPr>
              <w:t xml:space="preserve">dekking </w:t>
            </w:r>
            <w:r w:rsidR="00A17741" w:rsidRPr="00417D43">
              <w:rPr>
                <w:rFonts w:ascii="Verdana" w:hAnsi="Verdana"/>
                <w:sz w:val="18"/>
                <w:szCs w:val="18"/>
              </w:rPr>
              <w:t>met e</w:t>
            </w:r>
            <w:r w:rsidRPr="00417D43">
              <w:rPr>
                <w:rFonts w:ascii="Verdana" w:hAnsi="Verdana"/>
                <w:sz w:val="18"/>
                <w:szCs w:val="18"/>
              </w:rPr>
              <w:t xml:space="preserve">en voldoende </w:t>
            </w:r>
            <w:r w:rsidR="000314C4" w:rsidRPr="00417D43">
              <w:rPr>
                <w:rFonts w:ascii="Verdana" w:hAnsi="Verdana"/>
                <w:sz w:val="18"/>
                <w:szCs w:val="18"/>
              </w:rPr>
              <w:t xml:space="preserve">gevarieerd </w:t>
            </w:r>
            <w:r w:rsidRPr="00417D43">
              <w:rPr>
                <w:rFonts w:ascii="Verdana" w:hAnsi="Verdana"/>
                <w:sz w:val="18"/>
                <w:szCs w:val="18"/>
              </w:rPr>
              <w:t>aanbod</w:t>
            </w:r>
            <w:r w:rsidR="000314C4" w:rsidRPr="00417D43">
              <w:rPr>
                <w:rFonts w:ascii="Verdana" w:hAnsi="Verdana"/>
                <w:sz w:val="18"/>
                <w:szCs w:val="18"/>
              </w:rPr>
              <w:t xml:space="preserve"> voor </w:t>
            </w:r>
            <w:r w:rsidR="007F3DF3">
              <w:rPr>
                <w:rFonts w:ascii="Verdana" w:hAnsi="Verdana"/>
                <w:sz w:val="18"/>
                <w:szCs w:val="18"/>
              </w:rPr>
              <w:t xml:space="preserve"> alle </w:t>
            </w:r>
            <w:r w:rsidR="000314C4" w:rsidRPr="00417D43">
              <w:rPr>
                <w:rFonts w:ascii="Verdana" w:hAnsi="Verdana"/>
                <w:sz w:val="18"/>
                <w:szCs w:val="18"/>
              </w:rPr>
              <w:t>medewerkers</w:t>
            </w:r>
            <w:r w:rsidR="007F3DF3">
              <w:rPr>
                <w:rFonts w:ascii="Verdana" w:hAnsi="Verdana"/>
                <w:sz w:val="18"/>
                <w:szCs w:val="18"/>
              </w:rPr>
              <w:t xml:space="preserve">, </w:t>
            </w:r>
            <w:r w:rsidR="007F3DF3" w:rsidRPr="005F5743">
              <w:rPr>
                <w:rFonts w:ascii="Verdana" w:hAnsi="Verdana"/>
                <w:sz w:val="18"/>
                <w:szCs w:val="18"/>
              </w:rPr>
              <w:t xml:space="preserve">rekening </w:t>
            </w:r>
            <w:r w:rsidR="007F3DF3">
              <w:rPr>
                <w:rFonts w:ascii="Verdana" w:hAnsi="Verdana"/>
                <w:sz w:val="18"/>
                <w:szCs w:val="18"/>
              </w:rPr>
              <w:t>houdend</w:t>
            </w:r>
            <w:r w:rsidR="007F3DF3" w:rsidRPr="005F5743">
              <w:rPr>
                <w:rFonts w:ascii="Verdana" w:hAnsi="Verdana"/>
                <w:sz w:val="18"/>
                <w:szCs w:val="18"/>
              </w:rPr>
              <w:t xml:space="preserve"> met de diversiteit in het personeelsbestand. Denk hierbij aan geslacht, leeftijd en etniciteit. </w:t>
            </w:r>
            <w:r w:rsidR="007F3DF3">
              <w:rPr>
                <w:rFonts w:ascii="Verdana" w:hAnsi="Verdana"/>
                <w:sz w:val="18"/>
                <w:szCs w:val="18"/>
              </w:rPr>
              <w:br/>
            </w:r>
          </w:p>
        </w:tc>
      </w:tr>
      <w:tr w:rsidR="00104355" w:rsidRPr="00417D43" w14:paraId="31B71146" w14:textId="77777777" w:rsidTr="004D090F">
        <w:trPr>
          <w:trHeight w:val="255"/>
        </w:trPr>
        <w:tc>
          <w:tcPr>
            <w:tcW w:w="8500" w:type="dxa"/>
            <w:gridSpan w:val="2"/>
            <w:noWrap/>
            <w:tcMar>
              <w:top w:w="17" w:type="dxa"/>
              <w:left w:w="17" w:type="dxa"/>
              <w:bottom w:w="0" w:type="dxa"/>
              <w:right w:w="17" w:type="dxa"/>
            </w:tcMar>
          </w:tcPr>
          <w:p w14:paraId="3E06AB9C" w14:textId="633CF7BF" w:rsidR="005071D3" w:rsidRPr="00417D43" w:rsidRDefault="00CD48DE" w:rsidP="00CD48DE">
            <w:pPr>
              <w:pStyle w:val="INKStandaard"/>
              <w:rPr>
                <w:rFonts w:ascii="Verdana" w:hAnsi="Verdana"/>
                <w:sz w:val="18"/>
                <w:szCs w:val="18"/>
              </w:rPr>
            </w:pPr>
            <w:r w:rsidRPr="00417D43">
              <w:rPr>
                <w:rFonts w:ascii="Verdana" w:hAnsi="Verdana"/>
                <w:sz w:val="18"/>
                <w:szCs w:val="18"/>
              </w:rPr>
              <w:t>&lt;</w:t>
            </w:r>
            <w:r w:rsidR="00104355" w:rsidRPr="00417D43">
              <w:rPr>
                <w:rFonts w:ascii="Verdana" w:hAnsi="Verdana"/>
                <w:sz w:val="18"/>
                <w:szCs w:val="18"/>
              </w:rPr>
              <w:t>Antwoord marktpartij&gt;</w:t>
            </w:r>
          </w:p>
          <w:p w14:paraId="4B98C8ED" w14:textId="77777777" w:rsidR="00CA28D8" w:rsidRPr="00417D43" w:rsidRDefault="00CA28D8" w:rsidP="005071D3">
            <w:pPr>
              <w:pStyle w:val="INKStandaard"/>
              <w:rPr>
                <w:rFonts w:ascii="Verdana" w:hAnsi="Verdana"/>
                <w:sz w:val="18"/>
                <w:szCs w:val="18"/>
              </w:rPr>
            </w:pPr>
          </w:p>
          <w:p w14:paraId="6F191E94" w14:textId="77777777" w:rsidR="00104355" w:rsidRPr="00417D43" w:rsidRDefault="00104355" w:rsidP="005071D3">
            <w:pPr>
              <w:pStyle w:val="INKStandaard"/>
              <w:rPr>
                <w:rFonts w:ascii="Verdana" w:hAnsi="Verdana"/>
                <w:sz w:val="18"/>
                <w:szCs w:val="18"/>
              </w:rPr>
            </w:pPr>
          </w:p>
        </w:tc>
      </w:tr>
      <w:tr w:rsidR="00104355" w:rsidRPr="00417D43" w14:paraId="634D8208" w14:textId="77777777" w:rsidTr="004D090F">
        <w:trPr>
          <w:trHeight w:val="255"/>
        </w:trPr>
        <w:tc>
          <w:tcPr>
            <w:tcW w:w="704" w:type="dxa"/>
            <w:noWrap/>
            <w:tcMar>
              <w:top w:w="17" w:type="dxa"/>
              <w:left w:w="17" w:type="dxa"/>
              <w:bottom w:w="0" w:type="dxa"/>
              <w:right w:w="17" w:type="dxa"/>
            </w:tcMar>
          </w:tcPr>
          <w:p w14:paraId="571E677F"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lastRenderedPageBreak/>
              <w:t>2.</w:t>
            </w:r>
          </w:p>
        </w:tc>
        <w:tc>
          <w:tcPr>
            <w:tcW w:w="7796" w:type="dxa"/>
          </w:tcPr>
          <w:p w14:paraId="44754E66" w14:textId="1DF1DCC9" w:rsidR="000A7AF2" w:rsidRPr="00417D43" w:rsidRDefault="00A17741" w:rsidP="00DF46CD">
            <w:pPr>
              <w:pStyle w:val="INKStandaard"/>
              <w:rPr>
                <w:rFonts w:ascii="Verdana" w:hAnsi="Verdana"/>
                <w:sz w:val="18"/>
                <w:szCs w:val="18"/>
              </w:rPr>
            </w:pPr>
            <w:r w:rsidRPr="00417D43">
              <w:rPr>
                <w:rFonts w:ascii="Verdana" w:hAnsi="Verdana"/>
                <w:sz w:val="18"/>
                <w:szCs w:val="18"/>
              </w:rPr>
              <w:t xml:space="preserve">Hoe presenteert u het </w:t>
            </w:r>
            <w:r w:rsidR="00E8290B" w:rsidRPr="00417D43">
              <w:rPr>
                <w:rFonts w:ascii="Verdana" w:hAnsi="Verdana"/>
                <w:sz w:val="18"/>
                <w:szCs w:val="18"/>
              </w:rPr>
              <w:t>gevarieerde</w:t>
            </w:r>
            <w:r w:rsidRPr="00417D43">
              <w:rPr>
                <w:rFonts w:ascii="Verdana" w:hAnsi="Verdana"/>
                <w:sz w:val="18"/>
                <w:szCs w:val="18"/>
              </w:rPr>
              <w:t xml:space="preserve"> aanbod voor teamuitjes en recepties in é</w:t>
            </w:r>
            <w:r w:rsidR="00DF46CD" w:rsidRPr="00417D43">
              <w:rPr>
                <w:rFonts w:ascii="Verdana" w:hAnsi="Verdana"/>
                <w:sz w:val="18"/>
                <w:szCs w:val="18"/>
              </w:rPr>
              <w:t>én catalog</w:t>
            </w:r>
            <w:r w:rsidR="00721D5B" w:rsidRPr="00417D43">
              <w:rPr>
                <w:rFonts w:ascii="Verdana" w:hAnsi="Verdana"/>
                <w:sz w:val="18"/>
                <w:szCs w:val="18"/>
              </w:rPr>
              <w:t>us</w:t>
            </w:r>
            <w:r w:rsidR="00DF46CD" w:rsidRPr="00417D43">
              <w:rPr>
                <w:rFonts w:ascii="Verdana" w:hAnsi="Verdana"/>
                <w:sz w:val="18"/>
                <w:szCs w:val="18"/>
              </w:rPr>
              <w:t xml:space="preserve">? </w:t>
            </w:r>
            <w:r w:rsidR="00327552" w:rsidRPr="00417D43">
              <w:rPr>
                <w:rFonts w:ascii="Verdana" w:hAnsi="Verdana"/>
                <w:sz w:val="18"/>
                <w:szCs w:val="18"/>
              </w:rPr>
              <w:t xml:space="preserve">Denk hierbij aan verschillende categorieën voor jong en oud, horeca, maatwerk, dieetwensen en combinaties van </w:t>
            </w:r>
            <w:r w:rsidR="00B94ABF" w:rsidRPr="00417D43">
              <w:rPr>
                <w:rFonts w:ascii="Verdana" w:hAnsi="Verdana"/>
                <w:sz w:val="18"/>
                <w:szCs w:val="18"/>
              </w:rPr>
              <w:t>activiteiten</w:t>
            </w:r>
            <w:r w:rsidR="00327552" w:rsidRPr="00417D43">
              <w:rPr>
                <w:rFonts w:ascii="Verdana" w:hAnsi="Verdana"/>
                <w:sz w:val="18"/>
                <w:szCs w:val="18"/>
              </w:rPr>
              <w:t xml:space="preserve">. </w:t>
            </w:r>
          </w:p>
        </w:tc>
      </w:tr>
      <w:tr w:rsidR="00104355" w:rsidRPr="00417D43" w14:paraId="0DFEC7AD" w14:textId="77777777" w:rsidTr="004D090F">
        <w:trPr>
          <w:trHeight w:val="255"/>
        </w:trPr>
        <w:tc>
          <w:tcPr>
            <w:tcW w:w="8500" w:type="dxa"/>
            <w:gridSpan w:val="2"/>
            <w:noWrap/>
            <w:tcMar>
              <w:top w:w="17" w:type="dxa"/>
              <w:left w:w="17" w:type="dxa"/>
              <w:bottom w:w="0" w:type="dxa"/>
              <w:right w:w="17" w:type="dxa"/>
            </w:tcMar>
          </w:tcPr>
          <w:p w14:paraId="2F826B16"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3F61142C" w14:textId="77777777" w:rsidR="00104355" w:rsidRPr="00417D43" w:rsidRDefault="00104355" w:rsidP="005071D3">
            <w:pPr>
              <w:pStyle w:val="INKStandaard"/>
              <w:rPr>
                <w:rFonts w:ascii="Verdana" w:hAnsi="Verdana"/>
                <w:sz w:val="18"/>
                <w:szCs w:val="18"/>
              </w:rPr>
            </w:pPr>
          </w:p>
          <w:p w14:paraId="4040B8D0" w14:textId="77777777" w:rsidR="00CA28D8" w:rsidRPr="00417D43" w:rsidRDefault="00CA28D8" w:rsidP="005071D3">
            <w:pPr>
              <w:pStyle w:val="INKStandaard"/>
              <w:rPr>
                <w:rFonts w:ascii="Verdana" w:hAnsi="Verdana"/>
                <w:sz w:val="18"/>
                <w:szCs w:val="18"/>
              </w:rPr>
            </w:pPr>
          </w:p>
        </w:tc>
      </w:tr>
      <w:tr w:rsidR="00104355" w:rsidRPr="00417D43" w14:paraId="4C922BD0" w14:textId="77777777" w:rsidTr="004D090F">
        <w:trPr>
          <w:trHeight w:val="255"/>
        </w:trPr>
        <w:tc>
          <w:tcPr>
            <w:tcW w:w="704" w:type="dxa"/>
            <w:noWrap/>
            <w:tcMar>
              <w:top w:w="17" w:type="dxa"/>
              <w:left w:w="17" w:type="dxa"/>
              <w:bottom w:w="0" w:type="dxa"/>
              <w:right w:w="17" w:type="dxa"/>
            </w:tcMar>
          </w:tcPr>
          <w:p w14:paraId="023EEF99"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3.</w:t>
            </w:r>
          </w:p>
        </w:tc>
        <w:tc>
          <w:tcPr>
            <w:tcW w:w="7796" w:type="dxa"/>
          </w:tcPr>
          <w:p w14:paraId="437A7974" w14:textId="5B148A29" w:rsidR="002A5F93" w:rsidRPr="00417D43" w:rsidRDefault="00327552" w:rsidP="00041FD3">
            <w:pPr>
              <w:pStyle w:val="INKStandaard"/>
              <w:rPr>
                <w:rFonts w:ascii="Verdana" w:hAnsi="Verdana"/>
                <w:sz w:val="18"/>
                <w:szCs w:val="18"/>
              </w:rPr>
            </w:pPr>
            <w:r w:rsidRPr="00417D43">
              <w:rPr>
                <w:rFonts w:ascii="Verdana" w:hAnsi="Verdana"/>
                <w:sz w:val="18"/>
                <w:szCs w:val="18"/>
              </w:rPr>
              <w:t>H</w:t>
            </w:r>
            <w:r w:rsidR="000314C4" w:rsidRPr="00417D43">
              <w:rPr>
                <w:rFonts w:ascii="Verdana" w:hAnsi="Verdana"/>
                <w:sz w:val="18"/>
                <w:szCs w:val="18"/>
              </w:rPr>
              <w:t>oe vaak wordt het</w:t>
            </w:r>
            <w:r w:rsidRPr="00417D43">
              <w:rPr>
                <w:rFonts w:ascii="Verdana" w:hAnsi="Verdana"/>
                <w:sz w:val="18"/>
                <w:szCs w:val="18"/>
              </w:rPr>
              <w:t xml:space="preserve"> aanbod</w:t>
            </w:r>
            <w:r w:rsidR="000314C4" w:rsidRPr="00417D43">
              <w:rPr>
                <w:rFonts w:ascii="Verdana" w:hAnsi="Verdana"/>
                <w:sz w:val="18"/>
                <w:szCs w:val="18"/>
              </w:rPr>
              <w:t xml:space="preserve"> aangevuld/geactualiseerd</w:t>
            </w:r>
            <w:r w:rsidRPr="00417D43">
              <w:rPr>
                <w:rFonts w:ascii="Verdana" w:hAnsi="Verdana"/>
                <w:sz w:val="18"/>
                <w:szCs w:val="18"/>
              </w:rPr>
              <w:t xml:space="preserve">? </w:t>
            </w:r>
          </w:p>
        </w:tc>
      </w:tr>
      <w:tr w:rsidR="00104355" w:rsidRPr="00417D43" w14:paraId="4E347AB8" w14:textId="77777777" w:rsidTr="004D090F">
        <w:trPr>
          <w:trHeight w:val="255"/>
        </w:trPr>
        <w:tc>
          <w:tcPr>
            <w:tcW w:w="8500" w:type="dxa"/>
            <w:gridSpan w:val="2"/>
            <w:noWrap/>
            <w:tcMar>
              <w:top w:w="17" w:type="dxa"/>
              <w:left w:w="17" w:type="dxa"/>
              <w:bottom w:w="0" w:type="dxa"/>
              <w:right w:w="17" w:type="dxa"/>
            </w:tcMar>
          </w:tcPr>
          <w:p w14:paraId="1EA79EC9" w14:textId="7EC08050"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0621288B" w14:textId="77777777" w:rsidR="00104355" w:rsidRPr="00417D43" w:rsidRDefault="00104355" w:rsidP="00CD48DE">
            <w:pPr>
              <w:pStyle w:val="INKStandaard"/>
              <w:rPr>
                <w:rFonts w:ascii="Verdana" w:hAnsi="Verdana"/>
                <w:sz w:val="18"/>
                <w:szCs w:val="18"/>
              </w:rPr>
            </w:pPr>
          </w:p>
          <w:p w14:paraId="0A573261" w14:textId="77777777" w:rsidR="00CD48DE" w:rsidRPr="00417D43" w:rsidRDefault="00CD48DE" w:rsidP="00CD48DE">
            <w:pPr>
              <w:pStyle w:val="INKStandaard"/>
              <w:rPr>
                <w:rFonts w:ascii="Verdana" w:hAnsi="Verdana"/>
                <w:sz w:val="18"/>
                <w:szCs w:val="18"/>
              </w:rPr>
            </w:pPr>
          </w:p>
        </w:tc>
      </w:tr>
      <w:tr w:rsidR="00794C99" w:rsidRPr="00417D43" w14:paraId="05BD9F3F" w14:textId="77777777" w:rsidTr="000C6C10">
        <w:trPr>
          <w:trHeight w:val="255"/>
        </w:trPr>
        <w:tc>
          <w:tcPr>
            <w:tcW w:w="704" w:type="dxa"/>
            <w:noWrap/>
            <w:tcMar>
              <w:top w:w="17" w:type="dxa"/>
              <w:left w:w="17" w:type="dxa"/>
              <w:bottom w:w="0" w:type="dxa"/>
              <w:right w:w="17" w:type="dxa"/>
            </w:tcMar>
          </w:tcPr>
          <w:p w14:paraId="6CEC2FA5" w14:textId="0B37C195" w:rsidR="00794C99" w:rsidRPr="00417D43" w:rsidRDefault="001F583B" w:rsidP="000C6C10">
            <w:pPr>
              <w:pStyle w:val="INKStandaard"/>
              <w:rPr>
                <w:rFonts w:ascii="Verdana" w:hAnsi="Verdana"/>
                <w:sz w:val="18"/>
                <w:szCs w:val="18"/>
              </w:rPr>
            </w:pPr>
            <w:r w:rsidRPr="00417D43">
              <w:rPr>
                <w:rFonts w:ascii="Verdana" w:hAnsi="Verdana"/>
                <w:sz w:val="18"/>
                <w:szCs w:val="18"/>
              </w:rPr>
              <w:t>4</w:t>
            </w:r>
            <w:r w:rsidR="00794C99" w:rsidRPr="00417D43">
              <w:rPr>
                <w:rFonts w:ascii="Verdana" w:hAnsi="Verdana"/>
                <w:sz w:val="18"/>
                <w:szCs w:val="18"/>
              </w:rPr>
              <w:t>.</w:t>
            </w:r>
          </w:p>
        </w:tc>
        <w:tc>
          <w:tcPr>
            <w:tcW w:w="7796" w:type="dxa"/>
          </w:tcPr>
          <w:p w14:paraId="3BECC7E6" w14:textId="471556B7" w:rsidR="00794C99" w:rsidRPr="00417D43" w:rsidRDefault="00041FD3" w:rsidP="00DF46CD">
            <w:pPr>
              <w:pStyle w:val="INKStandaard"/>
              <w:rPr>
                <w:rFonts w:ascii="Verdana" w:hAnsi="Verdana"/>
                <w:sz w:val="18"/>
                <w:szCs w:val="18"/>
              </w:rPr>
            </w:pPr>
            <w:r w:rsidRPr="00417D43">
              <w:rPr>
                <w:rFonts w:ascii="Verdana" w:hAnsi="Verdana"/>
                <w:sz w:val="18"/>
                <w:szCs w:val="18"/>
              </w:rPr>
              <w:t>Hoe snel kan het aanbod aangevuld worden, op aangeven van ons, dan wel door jullie zelf aangevuld?</w:t>
            </w:r>
          </w:p>
        </w:tc>
      </w:tr>
      <w:tr w:rsidR="00794C99" w:rsidRPr="00417D43" w14:paraId="4D0D982D" w14:textId="77777777" w:rsidTr="000C6C10">
        <w:trPr>
          <w:trHeight w:val="255"/>
        </w:trPr>
        <w:tc>
          <w:tcPr>
            <w:tcW w:w="8500" w:type="dxa"/>
            <w:gridSpan w:val="2"/>
            <w:noWrap/>
            <w:tcMar>
              <w:top w:w="17" w:type="dxa"/>
              <w:left w:w="17" w:type="dxa"/>
              <w:bottom w:w="0" w:type="dxa"/>
              <w:right w:w="17" w:type="dxa"/>
            </w:tcMar>
          </w:tcPr>
          <w:p w14:paraId="5692DB73" w14:textId="77777777" w:rsidR="00794C99" w:rsidRPr="00417D43" w:rsidRDefault="00794C99" w:rsidP="000C6C10">
            <w:pPr>
              <w:pStyle w:val="INKStandaard"/>
              <w:rPr>
                <w:rFonts w:ascii="Verdana" w:hAnsi="Verdana"/>
                <w:sz w:val="18"/>
                <w:szCs w:val="18"/>
              </w:rPr>
            </w:pPr>
            <w:r w:rsidRPr="00417D43">
              <w:rPr>
                <w:rFonts w:ascii="Verdana" w:hAnsi="Verdana"/>
                <w:sz w:val="18"/>
                <w:szCs w:val="18"/>
              </w:rPr>
              <w:t>&lt;Antwoord marktpartij&gt;</w:t>
            </w:r>
          </w:p>
          <w:p w14:paraId="5AF9A105" w14:textId="77777777" w:rsidR="00794C99" w:rsidRPr="00417D43" w:rsidRDefault="00794C99" w:rsidP="000C6C10">
            <w:pPr>
              <w:pStyle w:val="INKStandaard"/>
              <w:rPr>
                <w:rFonts w:ascii="Verdana" w:hAnsi="Verdana"/>
                <w:sz w:val="18"/>
                <w:szCs w:val="18"/>
              </w:rPr>
            </w:pPr>
          </w:p>
          <w:p w14:paraId="35A31947" w14:textId="77777777" w:rsidR="00794C99" w:rsidRPr="00417D43" w:rsidRDefault="00794C99" w:rsidP="000C6C10">
            <w:pPr>
              <w:pStyle w:val="INKStandaard"/>
              <w:rPr>
                <w:rFonts w:ascii="Verdana" w:hAnsi="Verdana"/>
                <w:sz w:val="18"/>
                <w:szCs w:val="18"/>
              </w:rPr>
            </w:pPr>
          </w:p>
        </w:tc>
      </w:tr>
      <w:tr w:rsidR="00327552" w:rsidRPr="00417D43" w14:paraId="185375FE" w14:textId="77777777" w:rsidTr="00EC588D">
        <w:trPr>
          <w:trHeight w:val="255"/>
        </w:trPr>
        <w:tc>
          <w:tcPr>
            <w:tcW w:w="704" w:type="dxa"/>
            <w:noWrap/>
            <w:tcMar>
              <w:top w:w="17" w:type="dxa"/>
              <w:left w:w="17" w:type="dxa"/>
              <w:bottom w:w="0" w:type="dxa"/>
              <w:right w:w="17" w:type="dxa"/>
            </w:tcMar>
          </w:tcPr>
          <w:p w14:paraId="0762C0C0" w14:textId="7226472C" w:rsidR="00327552" w:rsidRPr="00417D43" w:rsidRDefault="003934F8" w:rsidP="00EC588D">
            <w:pPr>
              <w:pStyle w:val="INKStandaard"/>
              <w:rPr>
                <w:rFonts w:ascii="Verdana" w:hAnsi="Verdana"/>
                <w:sz w:val="18"/>
                <w:szCs w:val="18"/>
              </w:rPr>
            </w:pPr>
            <w:r w:rsidRPr="00417D43">
              <w:rPr>
                <w:rFonts w:ascii="Verdana" w:hAnsi="Verdana"/>
                <w:sz w:val="18"/>
                <w:szCs w:val="18"/>
              </w:rPr>
              <w:t>5</w:t>
            </w:r>
            <w:r w:rsidR="00327552" w:rsidRPr="00417D43">
              <w:rPr>
                <w:rFonts w:ascii="Verdana" w:hAnsi="Verdana"/>
                <w:sz w:val="18"/>
                <w:szCs w:val="18"/>
              </w:rPr>
              <w:t>.</w:t>
            </w:r>
          </w:p>
        </w:tc>
        <w:tc>
          <w:tcPr>
            <w:tcW w:w="7796" w:type="dxa"/>
          </w:tcPr>
          <w:p w14:paraId="72894CC7" w14:textId="18AC7DBB" w:rsidR="00327552" w:rsidRPr="00417D43" w:rsidRDefault="00041FD3" w:rsidP="00041FD3">
            <w:pPr>
              <w:pStyle w:val="INKStandaard"/>
              <w:rPr>
                <w:rFonts w:ascii="Verdana" w:hAnsi="Verdana"/>
                <w:sz w:val="18"/>
                <w:szCs w:val="18"/>
              </w:rPr>
            </w:pPr>
            <w:r w:rsidRPr="00417D43">
              <w:rPr>
                <w:rFonts w:ascii="Verdana" w:hAnsi="Verdana"/>
                <w:sz w:val="18"/>
                <w:szCs w:val="18"/>
              </w:rPr>
              <w:t xml:space="preserve">Tot op heden is er geen belemmering met welke aanbieder een overeenkomst wordt gesloten voor het organiseren van een teamuitje of receptie. Met een boekingsomgeving/bestelcatalogus wordt het aanbod van aanbieders toch enigszins beperkter. Als een gewenste aanbieder niet in de boekingsomgeving staat, kan deze dan altijd worden toegevoegd door u? </w:t>
            </w:r>
          </w:p>
        </w:tc>
      </w:tr>
      <w:tr w:rsidR="00327552" w:rsidRPr="00417D43" w14:paraId="1F670E7C" w14:textId="77777777" w:rsidTr="00EC588D">
        <w:trPr>
          <w:trHeight w:val="255"/>
        </w:trPr>
        <w:tc>
          <w:tcPr>
            <w:tcW w:w="8500" w:type="dxa"/>
            <w:gridSpan w:val="2"/>
            <w:noWrap/>
            <w:tcMar>
              <w:top w:w="17" w:type="dxa"/>
              <w:left w:w="17" w:type="dxa"/>
              <w:bottom w:w="0" w:type="dxa"/>
              <w:right w:w="17" w:type="dxa"/>
            </w:tcMar>
          </w:tcPr>
          <w:p w14:paraId="54E242F3" w14:textId="77777777" w:rsidR="00327552" w:rsidRPr="00417D43" w:rsidRDefault="00327552" w:rsidP="00EC588D">
            <w:pPr>
              <w:pStyle w:val="INKStandaard"/>
              <w:rPr>
                <w:rFonts w:ascii="Verdana" w:hAnsi="Verdana"/>
                <w:sz w:val="18"/>
                <w:szCs w:val="18"/>
              </w:rPr>
            </w:pPr>
            <w:r w:rsidRPr="00417D43">
              <w:rPr>
                <w:rFonts w:ascii="Verdana" w:hAnsi="Verdana"/>
                <w:sz w:val="18"/>
                <w:szCs w:val="18"/>
              </w:rPr>
              <w:t>&lt;Antwoord marktpartij&gt;</w:t>
            </w:r>
          </w:p>
          <w:p w14:paraId="072F4E88" w14:textId="77777777" w:rsidR="00327552" w:rsidRPr="00417D43" w:rsidRDefault="00327552" w:rsidP="00EC588D">
            <w:pPr>
              <w:pStyle w:val="INKStandaard"/>
              <w:rPr>
                <w:rFonts w:ascii="Verdana" w:hAnsi="Verdana"/>
                <w:sz w:val="18"/>
                <w:szCs w:val="18"/>
              </w:rPr>
            </w:pPr>
          </w:p>
          <w:p w14:paraId="3CE45A40" w14:textId="77777777" w:rsidR="00327552" w:rsidRPr="00417D43" w:rsidRDefault="00327552" w:rsidP="00EC588D">
            <w:pPr>
              <w:pStyle w:val="INKStandaard"/>
              <w:rPr>
                <w:rFonts w:ascii="Verdana" w:hAnsi="Verdana"/>
                <w:sz w:val="18"/>
                <w:szCs w:val="18"/>
              </w:rPr>
            </w:pPr>
          </w:p>
        </w:tc>
      </w:tr>
      <w:tr w:rsidR="00CB0060" w:rsidRPr="00417D43" w14:paraId="2D6EE908" w14:textId="77777777" w:rsidTr="00EC588D">
        <w:trPr>
          <w:trHeight w:val="255"/>
        </w:trPr>
        <w:tc>
          <w:tcPr>
            <w:tcW w:w="704" w:type="dxa"/>
            <w:noWrap/>
            <w:tcMar>
              <w:top w:w="17" w:type="dxa"/>
              <w:left w:w="17" w:type="dxa"/>
              <w:bottom w:w="0" w:type="dxa"/>
              <w:right w:w="17" w:type="dxa"/>
            </w:tcMar>
          </w:tcPr>
          <w:p w14:paraId="548852A2" w14:textId="30C2EDA8" w:rsidR="00CB0060" w:rsidRPr="00417D43" w:rsidRDefault="003934F8" w:rsidP="00EC588D">
            <w:pPr>
              <w:pStyle w:val="INKStandaard"/>
              <w:rPr>
                <w:rFonts w:ascii="Verdana" w:hAnsi="Verdana"/>
                <w:sz w:val="18"/>
                <w:szCs w:val="18"/>
              </w:rPr>
            </w:pPr>
            <w:r w:rsidRPr="00417D43">
              <w:rPr>
                <w:rFonts w:ascii="Verdana" w:hAnsi="Verdana"/>
                <w:sz w:val="18"/>
                <w:szCs w:val="18"/>
              </w:rPr>
              <w:t>6</w:t>
            </w:r>
            <w:r w:rsidR="00CB0060" w:rsidRPr="00417D43">
              <w:rPr>
                <w:rFonts w:ascii="Verdana" w:hAnsi="Verdana"/>
                <w:sz w:val="18"/>
                <w:szCs w:val="18"/>
              </w:rPr>
              <w:t>.</w:t>
            </w:r>
          </w:p>
        </w:tc>
        <w:tc>
          <w:tcPr>
            <w:tcW w:w="7796" w:type="dxa"/>
          </w:tcPr>
          <w:p w14:paraId="0CD6F482" w14:textId="5E464F5B" w:rsidR="00CB0060" w:rsidRPr="00417D43" w:rsidRDefault="00041FD3" w:rsidP="00EC588D">
            <w:pPr>
              <w:pStyle w:val="INKStandaard"/>
              <w:rPr>
                <w:rFonts w:ascii="Verdana" w:hAnsi="Verdana"/>
                <w:sz w:val="18"/>
                <w:szCs w:val="18"/>
              </w:rPr>
            </w:pPr>
            <w:r w:rsidRPr="00417D43">
              <w:rPr>
                <w:rFonts w:ascii="Verdana" w:hAnsi="Verdana"/>
                <w:sz w:val="18"/>
                <w:szCs w:val="18"/>
              </w:rPr>
              <w:t xml:space="preserve">Welke mogelijkheden zijn er voor maatwerk in de boekingsomgeving? Oftewel het combineren van verschillende activiteiten, bijvoorbeeld een activiteit en een diner, rekening houdend met het beschikbare budget.  </w:t>
            </w:r>
          </w:p>
        </w:tc>
      </w:tr>
      <w:tr w:rsidR="00CB0060" w:rsidRPr="00417D43" w14:paraId="164F739D" w14:textId="77777777" w:rsidTr="00EC588D">
        <w:trPr>
          <w:trHeight w:val="255"/>
        </w:trPr>
        <w:tc>
          <w:tcPr>
            <w:tcW w:w="8500" w:type="dxa"/>
            <w:gridSpan w:val="2"/>
            <w:noWrap/>
            <w:tcMar>
              <w:top w:w="17" w:type="dxa"/>
              <w:left w:w="17" w:type="dxa"/>
              <w:bottom w:w="0" w:type="dxa"/>
              <w:right w:w="17" w:type="dxa"/>
            </w:tcMar>
          </w:tcPr>
          <w:p w14:paraId="12EEAE87" w14:textId="77777777" w:rsidR="00CB0060" w:rsidRPr="00417D43" w:rsidRDefault="00CB0060" w:rsidP="00EC588D">
            <w:pPr>
              <w:pStyle w:val="INKStandaard"/>
              <w:rPr>
                <w:rFonts w:ascii="Verdana" w:hAnsi="Verdana"/>
                <w:sz w:val="18"/>
                <w:szCs w:val="18"/>
              </w:rPr>
            </w:pPr>
            <w:r w:rsidRPr="00417D43">
              <w:rPr>
                <w:rFonts w:ascii="Verdana" w:hAnsi="Verdana"/>
                <w:sz w:val="18"/>
                <w:szCs w:val="18"/>
              </w:rPr>
              <w:t>&lt;Antwoord marktpartij&gt;</w:t>
            </w:r>
          </w:p>
          <w:p w14:paraId="69AA239E" w14:textId="77777777" w:rsidR="00CB0060" w:rsidRPr="00417D43" w:rsidRDefault="00CB0060" w:rsidP="00EC588D">
            <w:pPr>
              <w:pStyle w:val="INKStandaard"/>
              <w:rPr>
                <w:rFonts w:ascii="Verdana" w:hAnsi="Verdana"/>
                <w:sz w:val="18"/>
                <w:szCs w:val="18"/>
              </w:rPr>
            </w:pPr>
          </w:p>
          <w:p w14:paraId="3F25558A" w14:textId="77777777" w:rsidR="00CB0060" w:rsidRPr="00417D43" w:rsidRDefault="00CB0060" w:rsidP="00EC588D">
            <w:pPr>
              <w:pStyle w:val="INKStandaard"/>
              <w:rPr>
                <w:rFonts w:ascii="Verdana" w:hAnsi="Verdana"/>
                <w:sz w:val="18"/>
                <w:szCs w:val="18"/>
              </w:rPr>
            </w:pPr>
          </w:p>
        </w:tc>
      </w:tr>
    </w:tbl>
    <w:p w14:paraId="43FDB34B" w14:textId="77777777" w:rsidR="00CB0060" w:rsidRPr="00417D43" w:rsidRDefault="00CB0060" w:rsidP="005071D3">
      <w:pPr>
        <w:pStyle w:val="INKStandaard"/>
        <w:rPr>
          <w:rFonts w:ascii="Verdana" w:hAnsi="Verdana"/>
          <w:sz w:val="18"/>
          <w:szCs w:val="18"/>
        </w:rPr>
      </w:pPr>
    </w:p>
    <w:p w14:paraId="1D93D8F5" w14:textId="77777777" w:rsidR="00794C99" w:rsidRPr="00417D43" w:rsidRDefault="00794C99"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17D43" w14:paraId="552E9C13" w14:textId="77777777" w:rsidTr="004D090F">
        <w:trPr>
          <w:trHeight w:val="255"/>
        </w:trPr>
        <w:tc>
          <w:tcPr>
            <w:tcW w:w="8500" w:type="dxa"/>
            <w:gridSpan w:val="2"/>
            <w:shd w:val="clear" w:color="auto" w:fill="548DD4" w:themeFill="text2" w:themeFillTint="99"/>
            <w:noWrap/>
            <w:tcMar>
              <w:top w:w="17" w:type="dxa"/>
              <w:left w:w="17" w:type="dxa"/>
              <w:bottom w:w="0" w:type="dxa"/>
              <w:right w:w="17" w:type="dxa"/>
            </w:tcMar>
          </w:tcPr>
          <w:p w14:paraId="44859EEC" w14:textId="4115C48E" w:rsidR="00104355" w:rsidRPr="00417D43" w:rsidRDefault="00CD48DE" w:rsidP="008E34E5">
            <w:pPr>
              <w:pStyle w:val="INKStandaard"/>
              <w:numPr>
                <w:ilvl w:val="0"/>
                <w:numId w:val="33"/>
              </w:numPr>
              <w:rPr>
                <w:rFonts w:ascii="Verdana" w:hAnsi="Verdana"/>
                <w:sz w:val="18"/>
                <w:szCs w:val="18"/>
              </w:rPr>
            </w:pPr>
            <w:r w:rsidRPr="00417D43">
              <w:rPr>
                <w:rFonts w:ascii="Verdana" w:hAnsi="Verdana"/>
                <w:b/>
                <w:sz w:val="18"/>
                <w:szCs w:val="18"/>
              </w:rPr>
              <w:t xml:space="preserve">Vragen over </w:t>
            </w:r>
            <w:r w:rsidR="002C049C" w:rsidRPr="00417D43">
              <w:rPr>
                <w:rFonts w:ascii="Verdana" w:hAnsi="Verdana"/>
                <w:b/>
                <w:sz w:val="18"/>
                <w:szCs w:val="18"/>
              </w:rPr>
              <w:t>bestelproces</w:t>
            </w:r>
          </w:p>
        </w:tc>
      </w:tr>
      <w:tr w:rsidR="00104355" w:rsidRPr="00417D43" w14:paraId="6D63E37D" w14:textId="77777777" w:rsidTr="004D090F">
        <w:trPr>
          <w:trHeight w:val="255"/>
        </w:trPr>
        <w:tc>
          <w:tcPr>
            <w:tcW w:w="704" w:type="dxa"/>
            <w:noWrap/>
            <w:tcMar>
              <w:top w:w="17" w:type="dxa"/>
              <w:left w:w="17" w:type="dxa"/>
              <w:bottom w:w="0" w:type="dxa"/>
              <w:right w:w="17" w:type="dxa"/>
            </w:tcMar>
          </w:tcPr>
          <w:p w14:paraId="782664A8"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1.</w:t>
            </w:r>
          </w:p>
        </w:tc>
        <w:tc>
          <w:tcPr>
            <w:tcW w:w="7796" w:type="dxa"/>
          </w:tcPr>
          <w:p w14:paraId="43C7043B" w14:textId="1CB73FDF" w:rsidR="00417D43" w:rsidRPr="00417D43" w:rsidRDefault="001F583B" w:rsidP="00417D43">
            <w:pPr>
              <w:pStyle w:val="INKStandaard"/>
              <w:rPr>
                <w:rFonts w:ascii="Verdana" w:hAnsi="Verdana"/>
                <w:sz w:val="18"/>
                <w:szCs w:val="18"/>
              </w:rPr>
            </w:pPr>
            <w:r w:rsidRPr="00417D43">
              <w:rPr>
                <w:rFonts w:ascii="Verdana" w:hAnsi="Verdana"/>
                <w:sz w:val="18"/>
                <w:szCs w:val="18"/>
              </w:rPr>
              <w:t xml:space="preserve">Wij zijn als overheid vanaf november 2018 verplicht om e-factureren te implementeren. Dit is vastgelegd in de EU-Richtlijn Elektronische facturering bij overheidsopdrachten (2014/55/EU). </w:t>
            </w:r>
            <w:r w:rsidR="00417D43" w:rsidRPr="00417D43">
              <w:rPr>
                <w:rFonts w:ascii="Verdana" w:hAnsi="Verdana"/>
                <w:sz w:val="18"/>
                <w:szCs w:val="18"/>
              </w:rPr>
              <w:t>Daarom bent u als leverancier verplicht elektronisch te factureren.</w:t>
            </w:r>
          </w:p>
          <w:p w14:paraId="362C9975" w14:textId="44FA2426" w:rsidR="001F583B" w:rsidRPr="00417D43" w:rsidRDefault="001F583B" w:rsidP="001F583B">
            <w:pPr>
              <w:pStyle w:val="INKStandaard"/>
              <w:rPr>
                <w:rFonts w:ascii="Verdana" w:hAnsi="Verdana"/>
                <w:sz w:val="18"/>
                <w:szCs w:val="18"/>
              </w:rPr>
            </w:pPr>
          </w:p>
          <w:p w14:paraId="77CD5829" w14:textId="1C851979" w:rsidR="001F583B" w:rsidRPr="00417D43" w:rsidRDefault="001F583B" w:rsidP="001F583B">
            <w:pPr>
              <w:pStyle w:val="INKStandaard"/>
              <w:rPr>
                <w:rFonts w:ascii="Verdana" w:hAnsi="Verdana"/>
                <w:sz w:val="18"/>
                <w:szCs w:val="18"/>
              </w:rPr>
            </w:pPr>
            <w:r w:rsidRPr="00417D43">
              <w:rPr>
                <w:rFonts w:ascii="Verdana" w:hAnsi="Verdana"/>
                <w:sz w:val="18"/>
                <w:szCs w:val="18"/>
              </w:rPr>
              <w:t>Manieren van e-factureren</w:t>
            </w:r>
            <w:r w:rsidR="00913FBC" w:rsidRPr="00417D43">
              <w:rPr>
                <w:rFonts w:ascii="Verdana" w:hAnsi="Verdana"/>
                <w:sz w:val="18"/>
                <w:szCs w:val="18"/>
              </w:rPr>
              <w:t>:</w:t>
            </w:r>
            <w:r w:rsidRPr="00417D43">
              <w:rPr>
                <w:rFonts w:ascii="Verdana" w:hAnsi="Verdana"/>
                <w:sz w:val="18"/>
                <w:szCs w:val="18"/>
              </w:rPr>
              <w:t xml:space="preserve"> </w:t>
            </w:r>
          </w:p>
          <w:p w14:paraId="680800A2" w14:textId="1BBC14EF" w:rsidR="001F583B" w:rsidRPr="00417D43" w:rsidRDefault="001F583B" w:rsidP="001F583B">
            <w:pPr>
              <w:pStyle w:val="INKStandaard"/>
              <w:rPr>
                <w:rFonts w:ascii="Verdana" w:hAnsi="Verdana"/>
                <w:sz w:val="18"/>
                <w:szCs w:val="18"/>
              </w:rPr>
            </w:pPr>
            <w:r w:rsidRPr="00417D43">
              <w:rPr>
                <w:rFonts w:ascii="Verdana" w:hAnsi="Verdana"/>
                <w:sz w:val="18"/>
                <w:szCs w:val="18"/>
              </w:rPr>
              <w:t>Ondernemers die goederen of diensten aan de Rijksoverheid leveren en een e-factuur willen sturen, kunnen dat op verschillende manieren doen,</w:t>
            </w:r>
          </w:p>
          <w:p w14:paraId="3B562726" w14:textId="77777777" w:rsidR="001F583B" w:rsidRPr="00417D43" w:rsidRDefault="001F583B" w:rsidP="001F583B">
            <w:pPr>
              <w:pStyle w:val="INKStandaard"/>
              <w:rPr>
                <w:rFonts w:ascii="Verdana" w:hAnsi="Verdana"/>
                <w:sz w:val="18"/>
                <w:szCs w:val="18"/>
              </w:rPr>
            </w:pPr>
            <w:r w:rsidRPr="00417D43">
              <w:rPr>
                <w:rFonts w:ascii="Verdana" w:hAnsi="Verdana"/>
                <w:sz w:val="18"/>
                <w:szCs w:val="18"/>
              </w:rPr>
              <w:t xml:space="preserve">- via een </w:t>
            </w:r>
            <w:proofErr w:type="spellStart"/>
            <w:r w:rsidRPr="00417D43">
              <w:rPr>
                <w:rFonts w:ascii="Verdana" w:hAnsi="Verdana"/>
                <w:sz w:val="18"/>
                <w:szCs w:val="18"/>
              </w:rPr>
              <w:t>DigiPoort</w:t>
            </w:r>
            <w:proofErr w:type="spellEnd"/>
            <w:r w:rsidRPr="00417D43">
              <w:rPr>
                <w:rFonts w:ascii="Verdana" w:hAnsi="Verdana"/>
                <w:sz w:val="18"/>
                <w:szCs w:val="18"/>
              </w:rPr>
              <w:t xml:space="preserve"> aansluiting</w:t>
            </w:r>
          </w:p>
          <w:p w14:paraId="4A1941ED" w14:textId="77777777" w:rsidR="001F583B" w:rsidRPr="00417D43" w:rsidRDefault="001F583B" w:rsidP="001F583B">
            <w:pPr>
              <w:pStyle w:val="INKStandaard"/>
              <w:rPr>
                <w:rFonts w:ascii="Verdana" w:hAnsi="Verdana"/>
                <w:sz w:val="18"/>
                <w:szCs w:val="18"/>
              </w:rPr>
            </w:pPr>
            <w:r w:rsidRPr="00417D43">
              <w:rPr>
                <w:rFonts w:ascii="Verdana" w:hAnsi="Verdana"/>
                <w:sz w:val="18"/>
                <w:szCs w:val="18"/>
              </w:rPr>
              <w:t xml:space="preserve">- via het netwerk </w:t>
            </w:r>
            <w:proofErr w:type="spellStart"/>
            <w:r w:rsidRPr="00417D43">
              <w:rPr>
                <w:rFonts w:ascii="Verdana" w:hAnsi="Verdana"/>
                <w:sz w:val="18"/>
                <w:szCs w:val="18"/>
              </w:rPr>
              <w:t>Peppol</w:t>
            </w:r>
            <w:proofErr w:type="spellEnd"/>
          </w:p>
          <w:p w14:paraId="6C81A5E5" w14:textId="460310AA" w:rsidR="001F583B" w:rsidRPr="00417D43" w:rsidRDefault="001F583B" w:rsidP="001F583B">
            <w:pPr>
              <w:pStyle w:val="INKStandaard"/>
              <w:rPr>
                <w:rFonts w:ascii="Verdana" w:hAnsi="Verdana"/>
                <w:sz w:val="18"/>
                <w:szCs w:val="18"/>
              </w:rPr>
            </w:pPr>
            <w:r w:rsidRPr="00417D43">
              <w:rPr>
                <w:rFonts w:ascii="Verdana" w:hAnsi="Verdana"/>
                <w:sz w:val="18"/>
                <w:szCs w:val="18"/>
              </w:rPr>
              <w:t>- via het leveranciersportaal.</w:t>
            </w:r>
          </w:p>
          <w:p w14:paraId="5997AC25" w14:textId="782BCF74" w:rsidR="001F583B" w:rsidRPr="00417D43" w:rsidRDefault="001F583B" w:rsidP="000314C4">
            <w:pPr>
              <w:pStyle w:val="INKStandaard"/>
              <w:rPr>
                <w:rFonts w:ascii="Verdana" w:hAnsi="Verdana"/>
                <w:sz w:val="18"/>
                <w:szCs w:val="18"/>
              </w:rPr>
            </w:pPr>
            <w:r w:rsidRPr="00417D43">
              <w:rPr>
                <w:rFonts w:ascii="Verdana" w:hAnsi="Verdana"/>
                <w:sz w:val="18"/>
                <w:szCs w:val="18"/>
              </w:rPr>
              <w:t>Bekijk de video op de website</w:t>
            </w:r>
            <w:r w:rsidRPr="00417D43">
              <w:rPr>
                <w:rFonts w:ascii="Verdana" w:hAnsi="Verdana" w:cs="Arial"/>
                <w:sz w:val="18"/>
                <w:szCs w:val="18"/>
              </w:rPr>
              <w:t xml:space="preserve">: </w:t>
            </w:r>
            <w:hyperlink r:id="rId9" w:history="1">
              <w:r w:rsidRPr="00417D43">
                <w:rPr>
                  <w:rStyle w:val="Hyperlink"/>
                  <w:rFonts w:ascii="Verdana" w:hAnsi="Verdana"/>
                  <w:sz w:val="18"/>
                  <w:szCs w:val="18"/>
                </w:rPr>
                <w:t>Home | Helpdesk e-factureren (helpdesk-efactureren.nl)</w:t>
              </w:r>
            </w:hyperlink>
            <w:r w:rsidRPr="00417D43">
              <w:rPr>
                <w:rFonts w:ascii="Verdana" w:hAnsi="Verdana"/>
                <w:sz w:val="18"/>
                <w:szCs w:val="18"/>
              </w:rPr>
              <w:t>.</w:t>
            </w:r>
          </w:p>
          <w:p w14:paraId="43C284DC" w14:textId="186FBF2C" w:rsidR="00417D43" w:rsidRPr="00417D43" w:rsidRDefault="00417D43" w:rsidP="000314C4">
            <w:pPr>
              <w:pStyle w:val="INKStandaard"/>
              <w:rPr>
                <w:rFonts w:ascii="Verdana" w:hAnsi="Verdana"/>
                <w:sz w:val="18"/>
                <w:szCs w:val="18"/>
              </w:rPr>
            </w:pPr>
          </w:p>
          <w:p w14:paraId="6330630D" w14:textId="74052993" w:rsidR="00417D43" w:rsidRPr="00417D43" w:rsidRDefault="00417D43" w:rsidP="00417D43">
            <w:pPr>
              <w:rPr>
                <w:rFonts w:ascii="Verdana" w:hAnsi="Verdana"/>
                <w:sz w:val="18"/>
                <w:szCs w:val="18"/>
              </w:rPr>
            </w:pPr>
            <w:r w:rsidRPr="00417D43">
              <w:rPr>
                <w:rFonts w:ascii="Verdana" w:hAnsi="Verdana"/>
                <w:sz w:val="18"/>
                <w:szCs w:val="18"/>
              </w:rPr>
              <w:t xml:space="preserve">Tevens dient door middel van een OCI koppeling de catalogus te worden aangesloten op de Belastingdienst systemen, zodat er digitaal besteld en gefactureerd kan worden. </w:t>
            </w:r>
          </w:p>
          <w:p w14:paraId="4FA493F7" w14:textId="77777777" w:rsidR="001F583B" w:rsidRPr="00417D43" w:rsidRDefault="001F583B" w:rsidP="000314C4">
            <w:pPr>
              <w:pStyle w:val="INKStandaard"/>
              <w:rPr>
                <w:rFonts w:ascii="Verdana" w:hAnsi="Verdana"/>
                <w:sz w:val="18"/>
                <w:szCs w:val="18"/>
              </w:rPr>
            </w:pPr>
          </w:p>
          <w:p w14:paraId="73F0867A" w14:textId="44D3AD27" w:rsidR="00104355" w:rsidRPr="00417D43" w:rsidRDefault="0059734C">
            <w:pPr>
              <w:pStyle w:val="INKStandaard"/>
              <w:rPr>
                <w:rFonts w:ascii="Verdana" w:hAnsi="Verdana"/>
                <w:sz w:val="18"/>
                <w:szCs w:val="18"/>
              </w:rPr>
            </w:pPr>
            <w:r w:rsidRPr="00417D43">
              <w:rPr>
                <w:rFonts w:ascii="Verdana" w:hAnsi="Verdana"/>
                <w:sz w:val="18"/>
                <w:szCs w:val="18"/>
              </w:rPr>
              <w:t>Kun</w:t>
            </w:r>
            <w:r w:rsidR="00E8290B" w:rsidRPr="00417D43">
              <w:rPr>
                <w:rFonts w:ascii="Verdana" w:hAnsi="Verdana"/>
                <w:sz w:val="18"/>
                <w:szCs w:val="18"/>
              </w:rPr>
              <w:t xml:space="preserve">t u </w:t>
            </w:r>
            <w:r w:rsidR="00F408CB" w:rsidRPr="00417D43">
              <w:rPr>
                <w:rFonts w:ascii="Verdana" w:hAnsi="Verdana"/>
                <w:sz w:val="18"/>
                <w:szCs w:val="18"/>
              </w:rPr>
              <w:t xml:space="preserve">aansluiten op ons bestelproces? </w:t>
            </w:r>
          </w:p>
        </w:tc>
      </w:tr>
      <w:tr w:rsidR="00104355" w:rsidRPr="00417D43" w14:paraId="2F2430FE" w14:textId="77777777" w:rsidTr="004D090F">
        <w:trPr>
          <w:trHeight w:val="255"/>
        </w:trPr>
        <w:tc>
          <w:tcPr>
            <w:tcW w:w="8500" w:type="dxa"/>
            <w:gridSpan w:val="2"/>
            <w:noWrap/>
            <w:tcMar>
              <w:top w:w="17" w:type="dxa"/>
              <w:left w:w="17" w:type="dxa"/>
              <w:bottom w:w="0" w:type="dxa"/>
              <w:right w:w="17" w:type="dxa"/>
            </w:tcMar>
          </w:tcPr>
          <w:p w14:paraId="2C1B2547"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557C5C65" w14:textId="77777777" w:rsidR="00104355" w:rsidRPr="00417D43" w:rsidRDefault="00104355" w:rsidP="005071D3">
            <w:pPr>
              <w:pStyle w:val="INKStandaard"/>
              <w:rPr>
                <w:rFonts w:ascii="Verdana" w:hAnsi="Verdana"/>
                <w:sz w:val="18"/>
                <w:szCs w:val="18"/>
              </w:rPr>
            </w:pPr>
          </w:p>
          <w:p w14:paraId="1EF16E61" w14:textId="77777777" w:rsidR="00104355" w:rsidRPr="00417D43" w:rsidRDefault="00104355" w:rsidP="005071D3">
            <w:pPr>
              <w:pStyle w:val="INKStandaard"/>
              <w:rPr>
                <w:rFonts w:ascii="Verdana" w:hAnsi="Verdana"/>
                <w:sz w:val="18"/>
                <w:szCs w:val="18"/>
              </w:rPr>
            </w:pPr>
          </w:p>
        </w:tc>
      </w:tr>
      <w:tr w:rsidR="00104355" w:rsidRPr="00417D43" w14:paraId="7D4BA51F" w14:textId="77777777" w:rsidTr="004D090F">
        <w:trPr>
          <w:trHeight w:val="255"/>
        </w:trPr>
        <w:tc>
          <w:tcPr>
            <w:tcW w:w="704" w:type="dxa"/>
            <w:noWrap/>
            <w:tcMar>
              <w:top w:w="17" w:type="dxa"/>
              <w:left w:w="17" w:type="dxa"/>
              <w:bottom w:w="0" w:type="dxa"/>
              <w:right w:w="17" w:type="dxa"/>
            </w:tcMar>
          </w:tcPr>
          <w:p w14:paraId="1A784B21"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lastRenderedPageBreak/>
              <w:t>2.</w:t>
            </w:r>
          </w:p>
        </w:tc>
        <w:tc>
          <w:tcPr>
            <w:tcW w:w="7796" w:type="dxa"/>
          </w:tcPr>
          <w:p w14:paraId="7191B14C" w14:textId="2A5E5F60" w:rsidR="00A22101" w:rsidRPr="00417D43" w:rsidRDefault="006D021C" w:rsidP="00446730">
            <w:pPr>
              <w:pStyle w:val="INKStandaard"/>
              <w:rPr>
                <w:rFonts w:ascii="Verdana" w:hAnsi="Verdana"/>
                <w:sz w:val="18"/>
                <w:szCs w:val="18"/>
              </w:rPr>
            </w:pPr>
            <w:r w:rsidRPr="00417D43">
              <w:rPr>
                <w:rFonts w:ascii="Verdana" w:hAnsi="Verdana"/>
                <w:sz w:val="18"/>
                <w:szCs w:val="18"/>
              </w:rPr>
              <w:t>Hoe ziet het bestelproces en de administratieve afhandeling eruit bij zowel maatwerk als een standaard invulling? Maak hierbij onderscheid in teamuitjes en recepties.</w:t>
            </w:r>
          </w:p>
        </w:tc>
      </w:tr>
      <w:tr w:rsidR="00104355" w:rsidRPr="00417D43" w14:paraId="52524EBD" w14:textId="77777777" w:rsidTr="004D090F">
        <w:trPr>
          <w:trHeight w:val="255"/>
        </w:trPr>
        <w:tc>
          <w:tcPr>
            <w:tcW w:w="8500" w:type="dxa"/>
            <w:gridSpan w:val="2"/>
            <w:noWrap/>
            <w:tcMar>
              <w:top w:w="17" w:type="dxa"/>
              <w:left w:w="17" w:type="dxa"/>
              <w:bottom w:w="0" w:type="dxa"/>
              <w:right w:w="17" w:type="dxa"/>
            </w:tcMar>
          </w:tcPr>
          <w:p w14:paraId="5A0A817C"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60164930" w14:textId="77777777" w:rsidR="00104355" w:rsidRPr="00417D43" w:rsidRDefault="00104355" w:rsidP="005071D3">
            <w:pPr>
              <w:pStyle w:val="INKStandaard"/>
              <w:rPr>
                <w:rFonts w:ascii="Verdana" w:hAnsi="Verdana"/>
                <w:sz w:val="18"/>
                <w:szCs w:val="18"/>
              </w:rPr>
            </w:pPr>
          </w:p>
          <w:p w14:paraId="00B74231" w14:textId="77777777" w:rsidR="00104355" w:rsidRPr="00417D43" w:rsidRDefault="00104355" w:rsidP="005071D3">
            <w:pPr>
              <w:pStyle w:val="INKStandaard"/>
              <w:rPr>
                <w:rFonts w:ascii="Verdana" w:hAnsi="Verdana"/>
                <w:sz w:val="18"/>
                <w:szCs w:val="18"/>
              </w:rPr>
            </w:pPr>
          </w:p>
          <w:p w14:paraId="5B43C7BC" w14:textId="77777777" w:rsidR="005071D3" w:rsidRPr="00417D43" w:rsidRDefault="005071D3" w:rsidP="005071D3">
            <w:pPr>
              <w:pStyle w:val="INKStandaard"/>
              <w:rPr>
                <w:rFonts w:ascii="Verdana" w:hAnsi="Verdana"/>
                <w:sz w:val="18"/>
                <w:szCs w:val="18"/>
              </w:rPr>
            </w:pPr>
          </w:p>
        </w:tc>
      </w:tr>
      <w:tr w:rsidR="00104355" w:rsidRPr="00417D43" w14:paraId="5B7B22CB" w14:textId="77777777" w:rsidTr="004D090F">
        <w:trPr>
          <w:trHeight w:val="255"/>
        </w:trPr>
        <w:tc>
          <w:tcPr>
            <w:tcW w:w="704" w:type="dxa"/>
            <w:noWrap/>
            <w:tcMar>
              <w:top w:w="17" w:type="dxa"/>
              <w:left w:w="17" w:type="dxa"/>
              <w:bottom w:w="0" w:type="dxa"/>
              <w:right w:w="17" w:type="dxa"/>
            </w:tcMar>
          </w:tcPr>
          <w:p w14:paraId="3AA38187"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3.</w:t>
            </w:r>
          </w:p>
        </w:tc>
        <w:tc>
          <w:tcPr>
            <w:tcW w:w="7796" w:type="dxa"/>
          </w:tcPr>
          <w:p w14:paraId="2DACDBDB" w14:textId="64C50152" w:rsidR="00104355" w:rsidRPr="00417D43" w:rsidRDefault="006D021C" w:rsidP="001D68BE">
            <w:pPr>
              <w:pStyle w:val="INKStandaard"/>
              <w:rPr>
                <w:rFonts w:ascii="Verdana" w:hAnsi="Verdana"/>
                <w:sz w:val="18"/>
                <w:szCs w:val="18"/>
              </w:rPr>
            </w:pPr>
            <w:r w:rsidRPr="00417D43">
              <w:rPr>
                <w:rFonts w:ascii="Verdana" w:hAnsi="Verdana"/>
                <w:sz w:val="18"/>
                <w:szCs w:val="18"/>
              </w:rPr>
              <w:t xml:space="preserve">Voor de Belastingdienst zijn bestelnummers en personeelsnummers belangrijk om in de administratie te verwerken. Is het mogelijk deze gegevens in het bestelproces op te nemen? Kunnen deze gegevens naderhand ook opgevraagd worden in een rapportage?   </w:t>
            </w:r>
          </w:p>
        </w:tc>
      </w:tr>
      <w:tr w:rsidR="00104355" w:rsidRPr="00417D43" w14:paraId="4D38A76E" w14:textId="77777777" w:rsidTr="004D090F">
        <w:trPr>
          <w:trHeight w:val="255"/>
        </w:trPr>
        <w:tc>
          <w:tcPr>
            <w:tcW w:w="8500" w:type="dxa"/>
            <w:gridSpan w:val="2"/>
            <w:noWrap/>
            <w:tcMar>
              <w:top w:w="17" w:type="dxa"/>
              <w:left w:w="17" w:type="dxa"/>
              <w:bottom w:w="0" w:type="dxa"/>
              <w:right w:w="17" w:type="dxa"/>
            </w:tcMar>
          </w:tcPr>
          <w:p w14:paraId="1DF2B577"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03286968" w14:textId="77777777" w:rsidR="00104355" w:rsidRPr="00417D43" w:rsidRDefault="00104355" w:rsidP="005071D3">
            <w:pPr>
              <w:pStyle w:val="INKStandaard"/>
              <w:rPr>
                <w:rFonts w:ascii="Verdana" w:hAnsi="Verdana"/>
                <w:sz w:val="18"/>
                <w:szCs w:val="18"/>
              </w:rPr>
            </w:pPr>
          </w:p>
          <w:p w14:paraId="1172F672" w14:textId="77777777" w:rsidR="00104355" w:rsidRPr="00417D43" w:rsidRDefault="00104355" w:rsidP="005071D3">
            <w:pPr>
              <w:pStyle w:val="INKStandaard"/>
              <w:rPr>
                <w:rFonts w:ascii="Verdana" w:hAnsi="Verdana"/>
                <w:sz w:val="18"/>
                <w:szCs w:val="18"/>
              </w:rPr>
            </w:pPr>
          </w:p>
          <w:p w14:paraId="6A36A3D9" w14:textId="77777777" w:rsidR="005071D3" w:rsidRPr="00417D43" w:rsidRDefault="005071D3" w:rsidP="005071D3">
            <w:pPr>
              <w:pStyle w:val="INKStandaard"/>
              <w:rPr>
                <w:rFonts w:ascii="Verdana" w:hAnsi="Verdana"/>
                <w:sz w:val="18"/>
                <w:szCs w:val="18"/>
              </w:rPr>
            </w:pPr>
          </w:p>
        </w:tc>
      </w:tr>
      <w:tr w:rsidR="00794C99" w:rsidRPr="00417D43" w14:paraId="389B5CE8" w14:textId="77777777" w:rsidTr="000C6C10">
        <w:trPr>
          <w:trHeight w:val="255"/>
        </w:trPr>
        <w:tc>
          <w:tcPr>
            <w:tcW w:w="704" w:type="dxa"/>
            <w:noWrap/>
            <w:tcMar>
              <w:top w:w="17" w:type="dxa"/>
              <w:left w:w="17" w:type="dxa"/>
              <w:bottom w:w="0" w:type="dxa"/>
              <w:right w:w="17" w:type="dxa"/>
            </w:tcMar>
          </w:tcPr>
          <w:p w14:paraId="3D10281E" w14:textId="7DB94E25" w:rsidR="00794C99" w:rsidRPr="00417D43" w:rsidRDefault="00DA3721" w:rsidP="000C6C10">
            <w:pPr>
              <w:pStyle w:val="INKStandaard"/>
              <w:rPr>
                <w:rFonts w:ascii="Verdana" w:hAnsi="Verdana"/>
                <w:sz w:val="18"/>
                <w:szCs w:val="18"/>
              </w:rPr>
            </w:pPr>
            <w:r w:rsidRPr="00417D43">
              <w:rPr>
                <w:rFonts w:ascii="Verdana" w:hAnsi="Verdana"/>
                <w:sz w:val="18"/>
                <w:szCs w:val="18"/>
              </w:rPr>
              <w:t>4</w:t>
            </w:r>
            <w:r w:rsidR="00794C99" w:rsidRPr="00417D43">
              <w:rPr>
                <w:rFonts w:ascii="Verdana" w:hAnsi="Verdana"/>
                <w:sz w:val="18"/>
                <w:szCs w:val="18"/>
              </w:rPr>
              <w:t>.</w:t>
            </w:r>
          </w:p>
        </w:tc>
        <w:tc>
          <w:tcPr>
            <w:tcW w:w="7796" w:type="dxa"/>
          </w:tcPr>
          <w:p w14:paraId="2FDFD281" w14:textId="5A10B280" w:rsidR="009D4ACB" w:rsidRPr="00417D43" w:rsidRDefault="006D021C" w:rsidP="00913FBC">
            <w:pPr>
              <w:pStyle w:val="INKStandaard"/>
              <w:rPr>
                <w:rFonts w:ascii="Verdana" w:hAnsi="Verdana"/>
                <w:sz w:val="18"/>
                <w:szCs w:val="18"/>
              </w:rPr>
            </w:pPr>
            <w:r w:rsidRPr="00417D43">
              <w:rPr>
                <w:rFonts w:ascii="Verdana" w:hAnsi="Verdana"/>
                <w:sz w:val="18"/>
                <w:szCs w:val="18"/>
              </w:rPr>
              <w:t>Welke controles/signaleringen kan men voor ons verrichten? Denk hierbij aan het uitgangspunt dat een personeelsnummer maar 1 keer per jaar aan een teamactiviteit mag deelnemen. Daarnaast dient ook rekening gehouden te worden met maximaal beschikbaar budget wat op dat moment voor die situatie van toepassing is.</w:t>
            </w:r>
          </w:p>
        </w:tc>
      </w:tr>
      <w:tr w:rsidR="00794C99" w:rsidRPr="00417D43" w14:paraId="1A3A27C2" w14:textId="77777777" w:rsidTr="000C6C10">
        <w:trPr>
          <w:trHeight w:val="255"/>
        </w:trPr>
        <w:tc>
          <w:tcPr>
            <w:tcW w:w="8500" w:type="dxa"/>
            <w:gridSpan w:val="2"/>
            <w:noWrap/>
            <w:tcMar>
              <w:top w:w="17" w:type="dxa"/>
              <w:left w:w="17" w:type="dxa"/>
              <w:bottom w:w="0" w:type="dxa"/>
              <w:right w:w="17" w:type="dxa"/>
            </w:tcMar>
          </w:tcPr>
          <w:p w14:paraId="3B47F30B" w14:textId="77777777" w:rsidR="00794C99" w:rsidRPr="00417D43" w:rsidRDefault="00794C99" w:rsidP="000C6C10">
            <w:pPr>
              <w:pStyle w:val="INKStandaard"/>
              <w:rPr>
                <w:rFonts w:ascii="Verdana" w:hAnsi="Verdana"/>
                <w:sz w:val="18"/>
                <w:szCs w:val="18"/>
              </w:rPr>
            </w:pPr>
            <w:r w:rsidRPr="00417D43">
              <w:rPr>
                <w:rFonts w:ascii="Verdana" w:hAnsi="Verdana"/>
                <w:sz w:val="18"/>
                <w:szCs w:val="18"/>
              </w:rPr>
              <w:t>&lt;Antwoord marktpartij&gt;</w:t>
            </w:r>
          </w:p>
          <w:p w14:paraId="5243C0C4" w14:textId="77777777" w:rsidR="00794C99" w:rsidRPr="00417D43" w:rsidRDefault="00794C99" w:rsidP="000C6C10">
            <w:pPr>
              <w:pStyle w:val="INKStandaard"/>
              <w:rPr>
                <w:rFonts w:ascii="Verdana" w:hAnsi="Verdana"/>
                <w:sz w:val="18"/>
                <w:szCs w:val="18"/>
              </w:rPr>
            </w:pPr>
          </w:p>
          <w:p w14:paraId="0C46FBE5" w14:textId="77777777" w:rsidR="00794C99" w:rsidRPr="00417D43" w:rsidRDefault="00794C99" w:rsidP="000C6C10">
            <w:pPr>
              <w:pStyle w:val="INKStandaard"/>
              <w:rPr>
                <w:rFonts w:ascii="Verdana" w:hAnsi="Verdana"/>
                <w:sz w:val="18"/>
                <w:szCs w:val="18"/>
              </w:rPr>
            </w:pPr>
          </w:p>
        </w:tc>
      </w:tr>
      <w:tr w:rsidR="00794C99" w:rsidRPr="00417D43" w14:paraId="6B0CF662" w14:textId="77777777" w:rsidTr="000C6C10">
        <w:trPr>
          <w:trHeight w:val="255"/>
        </w:trPr>
        <w:tc>
          <w:tcPr>
            <w:tcW w:w="704" w:type="dxa"/>
            <w:noWrap/>
            <w:tcMar>
              <w:top w:w="17" w:type="dxa"/>
              <w:left w:w="17" w:type="dxa"/>
              <w:bottom w:w="0" w:type="dxa"/>
              <w:right w:w="17" w:type="dxa"/>
            </w:tcMar>
          </w:tcPr>
          <w:p w14:paraId="64A022B1" w14:textId="6A6FB37A" w:rsidR="00794C99" w:rsidRPr="00417D43" w:rsidRDefault="00DA3721" w:rsidP="000C6C10">
            <w:pPr>
              <w:pStyle w:val="INKStandaard"/>
              <w:rPr>
                <w:rFonts w:ascii="Verdana" w:hAnsi="Verdana"/>
                <w:sz w:val="18"/>
                <w:szCs w:val="18"/>
              </w:rPr>
            </w:pPr>
            <w:r w:rsidRPr="00417D43">
              <w:rPr>
                <w:rFonts w:ascii="Verdana" w:hAnsi="Verdana"/>
                <w:sz w:val="18"/>
                <w:szCs w:val="18"/>
              </w:rPr>
              <w:t>5</w:t>
            </w:r>
            <w:r w:rsidR="00794C99" w:rsidRPr="00417D43">
              <w:rPr>
                <w:rFonts w:ascii="Verdana" w:hAnsi="Verdana"/>
                <w:sz w:val="18"/>
                <w:szCs w:val="18"/>
              </w:rPr>
              <w:t>.</w:t>
            </w:r>
          </w:p>
        </w:tc>
        <w:tc>
          <w:tcPr>
            <w:tcW w:w="7796" w:type="dxa"/>
          </w:tcPr>
          <w:p w14:paraId="6E5FC4C7" w14:textId="5FFB0CB8" w:rsidR="00794C99" w:rsidRPr="00417D43" w:rsidRDefault="006D021C" w:rsidP="0059734C">
            <w:pPr>
              <w:pStyle w:val="INKStandaard"/>
              <w:rPr>
                <w:rFonts w:ascii="Verdana" w:hAnsi="Verdana"/>
                <w:sz w:val="18"/>
                <w:szCs w:val="18"/>
              </w:rPr>
            </w:pPr>
            <w:r w:rsidRPr="00417D43">
              <w:rPr>
                <w:rFonts w:ascii="Verdana" w:hAnsi="Verdana"/>
                <w:sz w:val="18"/>
                <w:szCs w:val="18"/>
              </w:rPr>
              <w:t xml:space="preserve">Hoe flexibel kan er om gegaan worden met last minute wijzigingen in de reservering/boeking wanneer het niet meer in de catalogus kan? Bijvoorbeeld als er op het laatste moment andere aantallen worden doorgegeven. Denk aan het aantal bezoekers, consumpties, diners, arrangementen e.d.  </w:t>
            </w:r>
          </w:p>
        </w:tc>
      </w:tr>
      <w:tr w:rsidR="00794C99" w:rsidRPr="00417D43" w14:paraId="18281ED0" w14:textId="77777777" w:rsidTr="000C6C10">
        <w:trPr>
          <w:trHeight w:val="255"/>
        </w:trPr>
        <w:tc>
          <w:tcPr>
            <w:tcW w:w="8500" w:type="dxa"/>
            <w:gridSpan w:val="2"/>
            <w:noWrap/>
            <w:tcMar>
              <w:top w:w="17" w:type="dxa"/>
              <w:left w:w="17" w:type="dxa"/>
              <w:bottom w:w="0" w:type="dxa"/>
              <w:right w:w="17" w:type="dxa"/>
            </w:tcMar>
          </w:tcPr>
          <w:p w14:paraId="6B55039C" w14:textId="77777777" w:rsidR="00794C99" w:rsidRPr="00417D43" w:rsidRDefault="00794C99" w:rsidP="000C6C10">
            <w:pPr>
              <w:pStyle w:val="INKStandaard"/>
              <w:rPr>
                <w:rFonts w:ascii="Verdana" w:hAnsi="Verdana"/>
                <w:sz w:val="18"/>
                <w:szCs w:val="18"/>
              </w:rPr>
            </w:pPr>
            <w:r w:rsidRPr="00417D43">
              <w:rPr>
                <w:rFonts w:ascii="Verdana" w:hAnsi="Verdana"/>
                <w:sz w:val="18"/>
                <w:szCs w:val="18"/>
              </w:rPr>
              <w:t>&lt;Antwoord marktpartij&gt;</w:t>
            </w:r>
          </w:p>
          <w:p w14:paraId="37787B2C" w14:textId="77777777" w:rsidR="00794C99" w:rsidRPr="00417D43" w:rsidRDefault="00794C99" w:rsidP="000C6C10">
            <w:pPr>
              <w:pStyle w:val="INKStandaard"/>
              <w:rPr>
                <w:rFonts w:ascii="Verdana" w:hAnsi="Verdana"/>
                <w:sz w:val="18"/>
                <w:szCs w:val="18"/>
              </w:rPr>
            </w:pPr>
          </w:p>
          <w:p w14:paraId="241A186F" w14:textId="77777777" w:rsidR="00794C99" w:rsidRPr="00417D43" w:rsidRDefault="00794C99" w:rsidP="000C6C10">
            <w:pPr>
              <w:pStyle w:val="INKStandaard"/>
              <w:rPr>
                <w:rFonts w:ascii="Verdana" w:hAnsi="Verdana"/>
                <w:sz w:val="18"/>
                <w:szCs w:val="18"/>
              </w:rPr>
            </w:pPr>
          </w:p>
        </w:tc>
      </w:tr>
      <w:tr w:rsidR="006D021C" w:rsidRPr="00417D43" w14:paraId="1F183AB3" w14:textId="77777777" w:rsidTr="0052688D">
        <w:trPr>
          <w:trHeight w:val="255"/>
        </w:trPr>
        <w:tc>
          <w:tcPr>
            <w:tcW w:w="704" w:type="dxa"/>
            <w:noWrap/>
            <w:tcMar>
              <w:top w:w="17" w:type="dxa"/>
              <w:left w:w="17" w:type="dxa"/>
              <w:bottom w:w="0" w:type="dxa"/>
              <w:right w:w="17" w:type="dxa"/>
            </w:tcMar>
          </w:tcPr>
          <w:p w14:paraId="4AB7A4FD" w14:textId="4D06059F" w:rsidR="006D021C" w:rsidRPr="00417D43" w:rsidRDefault="006D021C" w:rsidP="0052688D">
            <w:pPr>
              <w:pStyle w:val="INKStandaard"/>
              <w:rPr>
                <w:rFonts w:ascii="Verdana" w:hAnsi="Verdana"/>
                <w:sz w:val="18"/>
                <w:szCs w:val="18"/>
              </w:rPr>
            </w:pPr>
            <w:r>
              <w:rPr>
                <w:rFonts w:ascii="Verdana" w:hAnsi="Verdana"/>
                <w:sz w:val="18"/>
                <w:szCs w:val="18"/>
              </w:rPr>
              <w:t>6</w:t>
            </w:r>
            <w:r w:rsidRPr="00417D43">
              <w:rPr>
                <w:rFonts w:ascii="Verdana" w:hAnsi="Verdana"/>
                <w:sz w:val="18"/>
                <w:szCs w:val="18"/>
              </w:rPr>
              <w:t>.</w:t>
            </w:r>
          </w:p>
        </w:tc>
        <w:tc>
          <w:tcPr>
            <w:tcW w:w="7796" w:type="dxa"/>
          </w:tcPr>
          <w:p w14:paraId="4796D30D" w14:textId="67588EA8" w:rsidR="001F6230" w:rsidRPr="00377750" w:rsidRDefault="001F6230" w:rsidP="001F6230">
            <w:pPr>
              <w:pStyle w:val="INKStandaard"/>
              <w:rPr>
                <w:rFonts w:ascii="Verdana" w:hAnsi="Verdana"/>
                <w:color w:val="auto"/>
                <w:sz w:val="18"/>
                <w:szCs w:val="18"/>
              </w:rPr>
            </w:pPr>
            <w:r w:rsidRPr="00377750">
              <w:rPr>
                <w:rFonts w:ascii="Verdana" w:hAnsi="Verdana"/>
                <w:color w:val="auto"/>
                <w:sz w:val="18"/>
                <w:szCs w:val="18"/>
              </w:rPr>
              <w:t xml:space="preserve">Een piek van de dienstverlening is meestal te zien in </w:t>
            </w:r>
            <w:r w:rsidR="00377750" w:rsidRPr="00377750">
              <w:rPr>
                <w:rFonts w:ascii="Verdana" w:hAnsi="Verdana"/>
                <w:color w:val="auto"/>
                <w:sz w:val="18"/>
                <w:szCs w:val="18"/>
              </w:rPr>
              <w:t>juni en september</w:t>
            </w:r>
            <w:r w:rsidRPr="00377750">
              <w:rPr>
                <w:rFonts w:ascii="Verdana" w:hAnsi="Verdana"/>
                <w:color w:val="auto"/>
                <w:sz w:val="18"/>
                <w:szCs w:val="18"/>
              </w:rPr>
              <w:t xml:space="preserve"> en in de periode november-december. Hoe gaat u hiermee om als leverancier? In hoeverre bent u in staat deze pieken op te vangen? </w:t>
            </w:r>
          </w:p>
          <w:p w14:paraId="5DFC6362" w14:textId="367D8144" w:rsidR="001F6230" w:rsidRDefault="001F6230" w:rsidP="001F6230">
            <w:pPr>
              <w:pStyle w:val="INKStandaard"/>
              <w:rPr>
                <w:rFonts w:ascii="Verdana" w:hAnsi="Verdana"/>
                <w:color w:val="4F81BD" w:themeColor="accent1"/>
                <w:sz w:val="18"/>
                <w:szCs w:val="18"/>
              </w:rPr>
            </w:pPr>
          </w:p>
          <w:p w14:paraId="024152F5" w14:textId="4063780A" w:rsidR="001F6230" w:rsidRPr="001F6230" w:rsidRDefault="001F6230" w:rsidP="0052688D">
            <w:pPr>
              <w:pStyle w:val="INKStandaard"/>
              <w:rPr>
                <w:rFonts w:ascii="Verdana" w:hAnsi="Verdana"/>
                <w:color w:val="4F81BD" w:themeColor="accent1"/>
                <w:sz w:val="18"/>
                <w:szCs w:val="18"/>
              </w:rPr>
            </w:pPr>
            <w:r w:rsidRPr="00417D43">
              <w:rPr>
                <w:rFonts w:ascii="Verdana" w:hAnsi="Verdana"/>
                <w:sz w:val="18"/>
                <w:szCs w:val="18"/>
              </w:rPr>
              <w:t>Wat zijn realistische besteltermijnen in piekperiodes? (bijvoorbeeld vandaag besteld – wanneer uitvoerbaar?)</w:t>
            </w:r>
          </w:p>
        </w:tc>
      </w:tr>
      <w:tr w:rsidR="006D021C" w:rsidRPr="00417D43" w14:paraId="79AE541E" w14:textId="77777777" w:rsidTr="0052688D">
        <w:trPr>
          <w:trHeight w:val="255"/>
        </w:trPr>
        <w:tc>
          <w:tcPr>
            <w:tcW w:w="8500" w:type="dxa"/>
            <w:gridSpan w:val="2"/>
            <w:noWrap/>
            <w:tcMar>
              <w:top w:w="17" w:type="dxa"/>
              <w:left w:w="17" w:type="dxa"/>
              <w:bottom w:w="0" w:type="dxa"/>
              <w:right w:w="17" w:type="dxa"/>
            </w:tcMar>
          </w:tcPr>
          <w:p w14:paraId="7F90B99F" w14:textId="77777777" w:rsidR="006D021C" w:rsidRPr="00417D43" w:rsidRDefault="006D021C" w:rsidP="0052688D">
            <w:pPr>
              <w:pStyle w:val="INKStandaard"/>
              <w:rPr>
                <w:rFonts w:ascii="Verdana" w:hAnsi="Verdana"/>
                <w:sz w:val="18"/>
                <w:szCs w:val="18"/>
              </w:rPr>
            </w:pPr>
            <w:r w:rsidRPr="00417D43">
              <w:rPr>
                <w:rFonts w:ascii="Verdana" w:hAnsi="Verdana"/>
                <w:sz w:val="18"/>
                <w:szCs w:val="18"/>
              </w:rPr>
              <w:t>&lt;Antwoord marktpartij&gt;</w:t>
            </w:r>
          </w:p>
          <w:p w14:paraId="6E2DFC60" w14:textId="77777777" w:rsidR="006D021C" w:rsidRPr="00417D43" w:rsidRDefault="006D021C" w:rsidP="0052688D">
            <w:pPr>
              <w:pStyle w:val="INKStandaard"/>
              <w:rPr>
                <w:rFonts w:ascii="Verdana" w:hAnsi="Verdana"/>
                <w:sz w:val="18"/>
                <w:szCs w:val="18"/>
              </w:rPr>
            </w:pPr>
          </w:p>
          <w:p w14:paraId="7537D333" w14:textId="77777777" w:rsidR="006D021C" w:rsidRPr="00417D43" w:rsidRDefault="006D021C" w:rsidP="0052688D">
            <w:pPr>
              <w:pStyle w:val="INKStandaard"/>
              <w:rPr>
                <w:rFonts w:ascii="Verdana" w:hAnsi="Verdana"/>
                <w:sz w:val="18"/>
                <w:szCs w:val="18"/>
              </w:rPr>
            </w:pPr>
          </w:p>
        </w:tc>
      </w:tr>
    </w:tbl>
    <w:p w14:paraId="122277E0" w14:textId="77777777" w:rsidR="001F34A9" w:rsidRPr="00417D43" w:rsidRDefault="001F34A9" w:rsidP="005071D3">
      <w:pPr>
        <w:pStyle w:val="INKStandaard"/>
        <w:rPr>
          <w:rFonts w:ascii="Verdana" w:hAnsi="Verdana"/>
          <w:sz w:val="18"/>
          <w:szCs w:val="18"/>
        </w:rPr>
      </w:pPr>
    </w:p>
    <w:p w14:paraId="0D55B311" w14:textId="77777777" w:rsidR="00794C99" w:rsidRPr="00417D43" w:rsidRDefault="00794C99"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BA31D7" w:rsidRPr="00417D43" w14:paraId="4FE7B4A4" w14:textId="77777777" w:rsidTr="00B9024F">
        <w:trPr>
          <w:trHeight w:val="255"/>
        </w:trPr>
        <w:tc>
          <w:tcPr>
            <w:tcW w:w="8500" w:type="dxa"/>
            <w:gridSpan w:val="2"/>
            <w:shd w:val="clear" w:color="auto" w:fill="548DD4" w:themeFill="text2" w:themeFillTint="99"/>
            <w:noWrap/>
            <w:tcMar>
              <w:top w:w="17" w:type="dxa"/>
              <w:left w:w="17" w:type="dxa"/>
              <w:bottom w:w="0" w:type="dxa"/>
              <w:right w:w="17" w:type="dxa"/>
            </w:tcMar>
          </w:tcPr>
          <w:p w14:paraId="74CF4DC7" w14:textId="609C6E97" w:rsidR="00BA31D7" w:rsidRPr="00417D43" w:rsidRDefault="00CD48DE" w:rsidP="008E34E5">
            <w:pPr>
              <w:pStyle w:val="INKStandaard"/>
              <w:numPr>
                <w:ilvl w:val="0"/>
                <w:numId w:val="33"/>
              </w:numPr>
              <w:rPr>
                <w:rFonts w:ascii="Verdana" w:hAnsi="Verdana"/>
                <w:sz w:val="18"/>
                <w:szCs w:val="18"/>
              </w:rPr>
            </w:pPr>
            <w:r w:rsidRPr="00417D43">
              <w:rPr>
                <w:rFonts w:ascii="Verdana" w:hAnsi="Verdana"/>
                <w:b/>
                <w:sz w:val="18"/>
                <w:szCs w:val="18"/>
              </w:rPr>
              <w:t xml:space="preserve">Vragen over </w:t>
            </w:r>
            <w:r w:rsidR="002C049C" w:rsidRPr="00417D43">
              <w:rPr>
                <w:rFonts w:ascii="Verdana" w:hAnsi="Verdana"/>
                <w:b/>
                <w:sz w:val="18"/>
                <w:szCs w:val="18"/>
              </w:rPr>
              <w:t>dienstverlening</w:t>
            </w:r>
          </w:p>
        </w:tc>
      </w:tr>
      <w:tr w:rsidR="00BA31D7" w:rsidRPr="00417D43" w14:paraId="57C9933E" w14:textId="77777777" w:rsidTr="00B9024F">
        <w:trPr>
          <w:trHeight w:val="255"/>
        </w:trPr>
        <w:tc>
          <w:tcPr>
            <w:tcW w:w="704" w:type="dxa"/>
            <w:noWrap/>
            <w:tcMar>
              <w:top w:w="17" w:type="dxa"/>
              <w:left w:w="17" w:type="dxa"/>
              <w:bottom w:w="0" w:type="dxa"/>
              <w:right w:w="17" w:type="dxa"/>
            </w:tcMar>
          </w:tcPr>
          <w:p w14:paraId="0709E068" w14:textId="77777777" w:rsidR="00BA31D7" w:rsidRPr="00417D43" w:rsidRDefault="00BA31D7" w:rsidP="005071D3">
            <w:pPr>
              <w:pStyle w:val="INKStandaard"/>
              <w:rPr>
                <w:rFonts w:ascii="Verdana" w:hAnsi="Verdana"/>
                <w:sz w:val="18"/>
                <w:szCs w:val="18"/>
              </w:rPr>
            </w:pPr>
            <w:r w:rsidRPr="00417D43">
              <w:rPr>
                <w:rFonts w:ascii="Verdana" w:hAnsi="Verdana"/>
                <w:sz w:val="18"/>
                <w:szCs w:val="18"/>
              </w:rPr>
              <w:t>1.</w:t>
            </w:r>
          </w:p>
        </w:tc>
        <w:tc>
          <w:tcPr>
            <w:tcW w:w="7796" w:type="dxa"/>
          </w:tcPr>
          <w:p w14:paraId="18FDB305" w14:textId="603D1F8F" w:rsidR="007C6284" w:rsidRPr="00417D43" w:rsidRDefault="000E7EAC">
            <w:pPr>
              <w:pStyle w:val="INKStandaard"/>
              <w:rPr>
                <w:rFonts w:ascii="Verdana" w:hAnsi="Verdana"/>
                <w:sz w:val="18"/>
                <w:szCs w:val="18"/>
              </w:rPr>
            </w:pPr>
            <w:r w:rsidRPr="00417D43">
              <w:rPr>
                <w:rFonts w:ascii="Verdana" w:hAnsi="Verdana"/>
                <w:sz w:val="18"/>
                <w:szCs w:val="18"/>
              </w:rPr>
              <w:t>Is het mogelijk om gemeenschappelijke annuleringsvoorwaarden op te nemen?  K</w:t>
            </w:r>
            <w:r w:rsidR="00367F98" w:rsidRPr="00417D43">
              <w:rPr>
                <w:rFonts w:ascii="Verdana" w:hAnsi="Verdana"/>
                <w:sz w:val="18"/>
                <w:szCs w:val="18"/>
              </w:rPr>
              <w:t xml:space="preserve">ijkend naar </w:t>
            </w:r>
            <w:r w:rsidRPr="00417D43">
              <w:rPr>
                <w:rFonts w:ascii="Verdana" w:hAnsi="Verdana"/>
                <w:sz w:val="18"/>
                <w:szCs w:val="18"/>
              </w:rPr>
              <w:t xml:space="preserve">annuleringen, wat zijn realistische annuleringsvoorwaarden?  </w:t>
            </w:r>
            <w:r w:rsidR="00080325" w:rsidRPr="00417D43">
              <w:rPr>
                <w:rFonts w:ascii="Verdana" w:hAnsi="Verdana"/>
                <w:sz w:val="18"/>
                <w:szCs w:val="18"/>
              </w:rPr>
              <w:t>Tot wanneer k</w:t>
            </w:r>
            <w:r w:rsidR="00E8290B" w:rsidRPr="00417D43">
              <w:rPr>
                <w:rFonts w:ascii="Verdana" w:hAnsi="Verdana"/>
                <w:sz w:val="18"/>
                <w:szCs w:val="18"/>
              </w:rPr>
              <w:t>an het</w:t>
            </w:r>
            <w:r w:rsidR="00080325" w:rsidRPr="00417D43">
              <w:rPr>
                <w:rFonts w:ascii="Verdana" w:hAnsi="Verdana"/>
                <w:sz w:val="18"/>
                <w:szCs w:val="18"/>
              </w:rPr>
              <w:t xml:space="preserve"> aantal deelnemers gewijzigd worden? </w:t>
            </w:r>
            <w:r w:rsidR="007C6284" w:rsidRPr="00417D43">
              <w:rPr>
                <w:rFonts w:ascii="Verdana" w:hAnsi="Verdana"/>
                <w:sz w:val="18"/>
                <w:szCs w:val="18"/>
              </w:rPr>
              <w:t xml:space="preserve">  </w:t>
            </w:r>
          </w:p>
        </w:tc>
      </w:tr>
      <w:tr w:rsidR="00BA31D7" w:rsidRPr="00417D43" w14:paraId="5F6A7D7C" w14:textId="77777777" w:rsidTr="00B9024F">
        <w:trPr>
          <w:trHeight w:val="255"/>
        </w:trPr>
        <w:tc>
          <w:tcPr>
            <w:tcW w:w="8500" w:type="dxa"/>
            <w:gridSpan w:val="2"/>
            <w:noWrap/>
            <w:tcMar>
              <w:top w:w="17" w:type="dxa"/>
              <w:left w:w="17" w:type="dxa"/>
              <w:bottom w:w="0" w:type="dxa"/>
              <w:right w:w="17" w:type="dxa"/>
            </w:tcMar>
          </w:tcPr>
          <w:p w14:paraId="6B2295DA" w14:textId="4F47E6AE" w:rsidR="00BA31D7" w:rsidRPr="00417D43" w:rsidRDefault="00BA31D7" w:rsidP="005071D3">
            <w:pPr>
              <w:pStyle w:val="INKStandaard"/>
              <w:rPr>
                <w:rFonts w:ascii="Verdana" w:hAnsi="Verdana"/>
                <w:sz w:val="18"/>
                <w:szCs w:val="18"/>
              </w:rPr>
            </w:pPr>
            <w:r w:rsidRPr="00417D43">
              <w:rPr>
                <w:rFonts w:ascii="Verdana" w:hAnsi="Verdana"/>
                <w:sz w:val="18"/>
                <w:szCs w:val="18"/>
              </w:rPr>
              <w:t>&lt;Antwoord marktpartij&gt;</w:t>
            </w:r>
          </w:p>
          <w:p w14:paraId="28DBAE5A" w14:textId="77777777" w:rsidR="00BA31D7" w:rsidRPr="00417D43" w:rsidRDefault="00BA31D7" w:rsidP="005071D3">
            <w:pPr>
              <w:pStyle w:val="INKStandaard"/>
              <w:rPr>
                <w:rFonts w:ascii="Verdana" w:hAnsi="Verdana"/>
                <w:sz w:val="18"/>
                <w:szCs w:val="18"/>
              </w:rPr>
            </w:pPr>
          </w:p>
          <w:p w14:paraId="4C3D1C10" w14:textId="77777777" w:rsidR="00BA31D7" w:rsidRPr="00417D43" w:rsidRDefault="00BA31D7" w:rsidP="005071D3">
            <w:pPr>
              <w:pStyle w:val="INKStandaard"/>
              <w:rPr>
                <w:rFonts w:ascii="Verdana" w:hAnsi="Verdana"/>
                <w:sz w:val="18"/>
                <w:szCs w:val="18"/>
              </w:rPr>
            </w:pPr>
          </w:p>
        </w:tc>
      </w:tr>
      <w:tr w:rsidR="00CD48DE" w:rsidRPr="00417D43" w14:paraId="760886A7" w14:textId="77777777" w:rsidTr="00884BF2">
        <w:trPr>
          <w:trHeight w:val="255"/>
        </w:trPr>
        <w:tc>
          <w:tcPr>
            <w:tcW w:w="704" w:type="dxa"/>
            <w:noWrap/>
            <w:tcMar>
              <w:top w:w="17" w:type="dxa"/>
              <w:left w:w="17" w:type="dxa"/>
              <w:bottom w:w="0" w:type="dxa"/>
              <w:right w:w="17" w:type="dxa"/>
            </w:tcMar>
          </w:tcPr>
          <w:p w14:paraId="046CE36C" w14:textId="1AD22308" w:rsidR="00CD48DE" w:rsidRPr="00417D43" w:rsidRDefault="00080325" w:rsidP="00884BF2">
            <w:pPr>
              <w:pStyle w:val="INKStandaard"/>
              <w:rPr>
                <w:rFonts w:ascii="Verdana" w:hAnsi="Verdana"/>
                <w:sz w:val="18"/>
                <w:szCs w:val="18"/>
              </w:rPr>
            </w:pPr>
            <w:r w:rsidRPr="00417D43">
              <w:rPr>
                <w:rFonts w:ascii="Verdana" w:hAnsi="Verdana"/>
                <w:sz w:val="18"/>
                <w:szCs w:val="18"/>
              </w:rPr>
              <w:t>2</w:t>
            </w:r>
            <w:r w:rsidR="00CD48DE" w:rsidRPr="00417D43">
              <w:rPr>
                <w:rFonts w:ascii="Verdana" w:hAnsi="Verdana"/>
                <w:sz w:val="18"/>
                <w:szCs w:val="18"/>
              </w:rPr>
              <w:t>.</w:t>
            </w:r>
          </w:p>
        </w:tc>
        <w:tc>
          <w:tcPr>
            <w:tcW w:w="7796" w:type="dxa"/>
          </w:tcPr>
          <w:p w14:paraId="605D4AB9" w14:textId="4ED90CD7" w:rsidR="00CD48DE" w:rsidRPr="00417D43" w:rsidRDefault="000E7EAC" w:rsidP="000E7EAC">
            <w:pPr>
              <w:pStyle w:val="INKStandaard"/>
              <w:rPr>
                <w:rFonts w:ascii="Verdana" w:hAnsi="Verdana"/>
                <w:sz w:val="18"/>
                <w:szCs w:val="18"/>
              </w:rPr>
            </w:pPr>
            <w:r w:rsidRPr="00417D43">
              <w:rPr>
                <w:rFonts w:ascii="Verdana" w:hAnsi="Verdana"/>
                <w:sz w:val="18"/>
                <w:szCs w:val="18"/>
              </w:rPr>
              <w:t>Hoe kunnen we specifieke wensen opnemen</w:t>
            </w:r>
            <w:r w:rsidR="00080325" w:rsidRPr="00417D43">
              <w:rPr>
                <w:rFonts w:ascii="Verdana" w:hAnsi="Verdana"/>
                <w:sz w:val="18"/>
                <w:szCs w:val="18"/>
              </w:rPr>
              <w:t xml:space="preserve"> in de boekingsomgeving</w:t>
            </w:r>
            <w:r w:rsidRPr="00417D43">
              <w:rPr>
                <w:rFonts w:ascii="Verdana" w:hAnsi="Verdana"/>
                <w:sz w:val="18"/>
                <w:szCs w:val="18"/>
              </w:rPr>
              <w:t>, denk bijvoorbeeld aan dieetwensen en diensten aan mindervaliden?</w:t>
            </w:r>
          </w:p>
        </w:tc>
      </w:tr>
      <w:tr w:rsidR="00CD48DE" w:rsidRPr="00417D43" w14:paraId="2FBFCF1A" w14:textId="77777777" w:rsidTr="00884BF2">
        <w:trPr>
          <w:trHeight w:val="255"/>
        </w:trPr>
        <w:tc>
          <w:tcPr>
            <w:tcW w:w="8500" w:type="dxa"/>
            <w:gridSpan w:val="2"/>
            <w:noWrap/>
            <w:tcMar>
              <w:top w:w="17" w:type="dxa"/>
              <w:left w:w="17" w:type="dxa"/>
              <w:bottom w:w="0" w:type="dxa"/>
              <w:right w:w="17" w:type="dxa"/>
            </w:tcMar>
          </w:tcPr>
          <w:p w14:paraId="4022A0A4" w14:textId="77777777" w:rsidR="00CD48DE" w:rsidRPr="00417D43" w:rsidRDefault="00CD48DE" w:rsidP="00884BF2">
            <w:pPr>
              <w:pStyle w:val="INKStandaard"/>
              <w:rPr>
                <w:rFonts w:ascii="Verdana" w:hAnsi="Verdana"/>
                <w:sz w:val="18"/>
                <w:szCs w:val="18"/>
              </w:rPr>
            </w:pPr>
            <w:r w:rsidRPr="00417D43">
              <w:rPr>
                <w:rFonts w:ascii="Verdana" w:hAnsi="Verdana"/>
                <w:sz w:val="18"/>
                <w:szCs w:val="18"/>
              </w:rPr>
              <w:t>&lt;Antwoord marktpartij&gt;</w:t>
            </w:r>
          </w:p>
          <w:p w14:paraId="0B7983AE" w14:textId="77777777" w:rsidR="00CD48DE" w:rsidRPr="00417D43" w:rsidRDefault="00CD48DE" w:rsidP="00884BF2">
            <w:pPr>
              <w:pStyle w:val="INKStandaard"/>
              <w:rPr>
                <w:rFonts w:ascii="Verdana" w:hAnsi="Verdana"/>
                <w:sz w:val="18"/>
                <w:szCs w:val="18"/>
              </w:rPr>
            </w:pPr>
          </w:p>
          <w:p w14:paraId="4FBD645B" w14:textId="77777777" w:rsidR="00CD48DE" w:rsidRPr="00417D43" w:rsidRDefault="00CD48DE" w:rsidP="00884BF2">
            <w:pPr>
              <w:pStyle w:val="INKStandaard"/>
              <w:rPr>
                <w:rFonts w:ascii="Verdana" w:hAnsi="Verdana"/>
                <w:sz w:val="18"/>
                <w:szCs w:val="18"/>
              </w:rPr>
            </w:pPr>
          </w:p>
        </w:tc>
      </w:tr>
      <w:tr w:rsidR="000E7EAC" w:rsidRPr="00417D43" w14:paraId="03CF6FF7" w14:textId="77777777" w:rsidTr="00EC588D">
        <w:trPr>
          <w:trHeight w:val="255"/>
        </w:trPr>
        <w:tc>
          <w:tcPr>
            <w:tcW w:w="704" w:type="dxa"/>
            <w:noWrap/>
            <w:tcMar>
              <w:top w:w="17" w:type="dxa"/>
              <w:left w:w="17" w:type="dxa"/>
              <w:bottom w:w="0" w:type="dxa"/>
              <w:right w:w="17" w:type="dxa"/>
            </w:tcMar>
          </w:tcPr>
          <w:p w14:paraId="4D9B678D" w14:textId="77777777" w:rsidR="000E7EAC" w:rsidRPr="00417D43" w:rsidRDefault="000E7EAC" w:rsidP="00EC588D">
            <w:pPr>
              <w:pStyle w:val="INKStandaard"/>
              <w:rPr>
                <w:rFonts w:ascii="Verdana" w:hAnsi="Verdana"/>
                <w:sz w:val="18"/>
                <w:szCs w:val="18"/>
              </w:rPr>
            </w:pPr>
            <w:r w:rsidRPr="00417D43">
              <w:rPr>
                <w:rFonts w:ascii="Verdana" w:hAnsi="Verdana"/>
                <w:sz w:val="18"/>
                <w:szCs w:val="18"/>
              </w:rPr>
              <w:lastRenderedPageBreak/>
              <w:t>3.</w:t>
            </w:r>
          </w:p>
        </w:tc>
        <w:tc>
          <w:tcPr>
            <w:tcW w:w="7796" w:type="dxa"/>
          </w:tcPr>
          <w:p w14:paraId="5DE05FFE" w14:textId="22004CFA" w:rsidR="000E7EAC" w:rsidRPr="00417D43" w:rsidRDefault="000E7EAC" w:rsidP="00080325">
            <w:pPr>
              <w:pStyle w:val="INKStandaard"/>
              <w:rPr>
                <w:rFonts w:ascii="Verdana" w:hAnsi="Verdana"/>
                <w:sz w:val="18"/>
                <w:szCs w:val="18"/>
              </w:rPr>
            </w:pPr>
            <w:r w:rsidRPr="00417D43">
              <w:rPr>
                <w:rFonts w:ascii="Verdana" w:hAnsi="Verdana"/>
                <w:sz w:val="18"/>
                <w:szCs w:val="18"/>
              </w:rPr>
              <w:t>Bepaalde activiteiten behoeven maatwerk, hoe</w:t>
            </w:r>
            <w:r w:rsidR="00080325" w:rsidRPr="00417D43">
              <w:rPr>
                <w:rFonts w:ascii="Verdana" w:hAnsi="Verdana"/>
                <w:sz w:val="18"/>
                <w:szCs w:val="18"/>
              </w:rPr>
              <w:t xml:space="preserve"> wordt daarmee omgegaan in een boekingsomgeving</w:t>
            </w:r>
            <w:r w:rsidRPr="00417D43">
              <w:rPr>
                <w:rFonts w:ascii="Verdana" w:hAnsi="Verdana"/>
                <w:sz w:val="18"/>
                <w:szCs w:val="18"/>
              </w:rPr>
              <w:t xml:space="preserve">? Wat zijn de mogelijkheden om met een intakegesprek/formulier te werken? </w:t>
            </w:r>
          </w:p>
        </w:tc>
      </w:tr>
      <w:tr w:rsidR="000E7EAC" w:rsidRPr="00417D43" w14:paraId="17930666" w14:textId="77777777" w:rsidTr="00EC588D">
        <w:trPr>
          <w:trHeight w:val="255"/>
        </w:trPr>
        <w:tc>
          <w:tcPr>
            <w:tcW w:w="8500" w:type="dxa"/>
            <w:gridSpan w:val="2"/>
            <w:noWrap/>
            <w:tcMar>
              <w:top w:w="17" w:type="dxa"/>
              <w:left w:w="17" w:type="dxa"/>
              <w:bottom w:w="0" w:type="dxa"/>
              <w:right w:w="17" w:type="dxa"/>
            </w:tcMar>
          </w:tcPr>
          <w:p w14:paraId="4806FE4B" w14:textId="77777777" w:rsidR="000E7EAC" w:rsidRPr="00417D43" w:rsidRDefault="000E7EAC" w:rsidP="00EC588D">
            <w:pPr>
              <w:pStyle w:val="INKStandaard"/>
              <w:rPr>
                <w:rFonts w:ascii="Verdana" w:hAnsi="Verdana"/>
                <w:sz w:val="18"/>
                <w:szCs w:val="18"/>
              </w:rPr>
            </w:pPr>
            <w:r w:rsidRPr="00417D43">
              <w:rPr>
                <w:rFonts w:ascii="Verdana" w:hAnsi="Verdana"/>
                <w:sz w:val="18"/>
                <w:szCs w:val="18"/>
              </w:rPr>
              <w:t>&lt;Antwoord marktpartij&gt;</w:t>
            </w:r>
          </w:p>
          <w:p w14:paraId="4F56597D" w14:textId="77777777" w:rsidR="000E7EAC" w:rsidRPr="00417D43" w:rsidRDefault="000E7EAC" w:rsidP="00EC588D">
            <w:pPr>
              <w:pStyle w:val="INKStandaard"/>
              <w:rPr>
                <w:rFonts w:ascii="Verdana" w:hAnsi="Verdana"/>
                <w:sz w:val="18"/>
                <w:szCs w:val="18"/>
              </w:rPr>
            </w:pPr>
          </w:p>
          <w:p w14:paraId="3EB3ECDF" w14:textId="77777777" w:rsidR="000E7EAC" w:rsidRPr="00417D43" w:rsidRDefault="000E7EAC" w:rsidP="00EC588D">
            <w:pPr>
              <w:pStyle w:val="INKStandaard"/>
              <w:rPr>
                <w:rFonts w:ascii="Verdana" w:hAnsi="Verdana"/>
                <w:sz w:val="18"/>
                <w:szCs w:val="18"/>
              </w:rPr>
            </w:pPr>
          </w:p>
        </w:tc>
      </w:tr>
      <w:tr w:rsidR="000E7EAC" w:rsidRPr="00417D43" w14:paraId="141C5851" w14:textId="77777777" w:rsidTr="00EC588D">
        <w:trPr>
          <w:trHeight w:val="255"/>
        </w:trPr>
        <w:tc>
          <w:tcPr>
            <w:tcW w:w="704" w:type="dxa"/>
            <w:noWrap/>
            <w:tcMar>
              <w:top w:w="17" w:type="dxa"/>
              <w:left w:w="17" w:type="dxa"/>
              <w:bottom w:w="0" w:type="dxa"/>
              <w:right w:w="17" w:type="dxa"/>
            </w:tcMar>
          </w:tcPr>
          <w:p w14:paraId="1383A5A2" w14:textId="4EA4EFD5" w:rsidR="000E7EAC" w:rsidRPr="00417D43" w:rsidRDefault="00080325" w:rsidP="00EC588D">
            <w:pPr>
              <w:pStyle w:val="INKStandaard"/>
              <w:rPr>
                <w:rFonts w:ascii="Verdana" w:hAnsi="Verdana"/>
                <w:sz w:val="18"/>
                <w:szCs w:val="18"/>
              </w:rPr>
            </w:pPr>
            <w:r w:rsidRPr="00417D43">
              <w:rPr>
                <w:rFonts w:ascii="Verdana" w:hAnsi="Verdana"/>
                <w:sz w:val="18"/>
                <w:szCs w:val="18"/>
              </w:rPr>
              <w:t>4</w:t>
            </w:r>
            <w:r w:rsidR="000E7EAC" w:rsidRPr="00417D43">
              <w:rPr>
                <w:rFonts w:ascii="Verdana" w:hAnsi="Verdana"/>
                <w:sz w:val="18"/>
                <w:szCs w:val="18"/>
              </w:rPr>
              <w:t>.</w:t>
            </w:r>
          </w:p>
        </w:tc>
        <w:tc>
          <w:tcPr>
            <w:tcW w:w="7796" w:type="dxa"/>
          </w:tcPr>
          <w:p w14:paraId="3C75F3F2" w14:textId="3D1A1C89" w:rsidR="000E7EAC" w:rsidRPr="00417D43" w:rsidRDefault="000E7EAC" w:rsidP="00EC588D">
            <w:pPr>
              <w:pStyle w:val="INKStandaard"/>
              <w:rPr>
                <w:rFonts w:ascii="Verdana" w:hAnsi="Verdana"/>
                <w:sz w:val="18"/>
                <w:szCs w:val="18"/>
              </w:rPr>
            </w:pPr>
            <w:r w:rsidRPr="00417D43">
              <w:rPr>
                <w:rFonts w:ascii="Verdana" w:hAnsi="Verdana"/>
                <w:sz w:val="18"/>
                <w:szCs w:val="18"/>
              </w:rPr>
              <w:t xml:space="preserve">Op welke manier zou er invulling gegeven kunnen worden aan een helpdesk? </w:t>
            </w:r>
            <w:r w:rsidR="00AA68F8">
              <w:rPr>
                <w:rFonts w:ascii="Verdana" w:hAnsi="Verdana"/>
                <w:sz w:val="18"/>
                <w:szCs w:val="18"/>
              </w:rPr>
              <w:t>Uw wordt verzocht d</w:t>
            </w:r>
            <w:r w:rsidRPr="00417D43">
              <w:rPr>
                <w:rFonts w:ascii="Verdana" w:hAnsi="Verdana"/>
                <w:sz w:val="18"/>
                <w:szCs w:val="18"/>
              </w:rPr>
              <w:t xml:space="preserve">eze vraag vanuit twee perspectieven </w:t>
            </w:r>
            <w:r w:rsidR="00AA68F8">
              <w:rPr>
                <w:rFonts w:ascii="Verdana" w:hAnsi="Verdana"/>
                <w:sz w:val="18"/>
                <w:szCs w:val="18"/>
              </w:rPr>
              <w:t xml:space="preserve">te </w:t>
            </w:r>
            <w:r w:rsidRPr="00417D43">
              <w:rPr>
                <w:rFonts w:ascii="Verdana" w:hAnsi="Verdana"/>
                <w:sz w:val="18"/>
                <w:szCs w:val="18"/>
              </w:rPr>
              <w:t xml:space="preserve">beantwoorden: a) </w:t>
            </w:r>
            <w:r w:rsidR="00AA68F8">
              <w:rPr>
                <w:rFonts w:ascii="Verdana" w:hAnsi="Verdana"/>
                <w:sz w:val="18"/>
                <w:szCs w:val="18"/>
              </w:rPr>
              <w:t xml:space="preserve">de invulling van de helpdesk voor </w:t>
            </w:r>
            <w:r w:rsidRPr="00417D43">
              <w:rPr>
                <w:rFonts w:ascii="Verdana" w:hAnsi="Verdana"/>
                <w:sz w:val="18"/>
                <w:szCs w:val="18"/>
              </w:rPr>
              <w:t>bestel gemachtigden (bestellers/leidinggevenden), zij d</w:t>
            </w:r>
            <w:r w:rsidR="009C20EE" w:rsidRPr="00417D43">
              <w:rPr>
                <w:rFonts w:ascii="Verdana" w:hAnsi="Verdana"/>
                <w:sz w:val="18"/>
                <w:szCs w:val="18"/>
              </w:rPr>
              <w:t>i</w:t>
            </w:r>
            <w:r w:rsidRPr="00417D43">
              <w:rPr>
                <w:rFonts w:ascii="Verdana" w:hAnsi="Verdana"/>
                <w:sz w:val="18"/>
                <w:szCs w:val="18"/>
              </w:rPr>
              <w:t>e een teamuitje/receptie willen</w:t>
            </w:r>
            <w:r w:rsidR="009C20EE" w:rsidRPr="00417D43">
              <w:rPr>
                <w:rFonts w:ascii="Verdana" w:hAnsi="Verdana"/>
                <w:sz w:val="18"/>
                <w:szCs w:val="18"/>
              </w:rPr>
              <w:t xml:space="preserve"> boeken</w:t>
            </w:r>
            <w:r w:rsidRPr="00417D43">
              <w:rPr>
                <w:rFonts w:ascii="Verdana" w:hAnsi="Verdana"/>
                <w:sz w:val="18"/>
                <w:szCs w:val="18"/>
              </w:rPr>
              <w:t xml:space="preserve">, b) </w:t>
            </w:r>
            <w:r w:rsidR="00AA68F8">
              <w:rPr>
                <w:rFonts w:ascii="Verdana" w:hAnsi="Verdana"/>
                <w:sz w:val="18"/>
                <w:szCs w:val="18"/>
              </w:rPr>
              <w:t xml:space="preserve">en de invulling van de helpdesk </w:t>
            </w:r>
            <w:r w:rsidRPr="00417D43">
              <w:rPr>
                <w:rFonts w:ascii="Verdana" w:hAnsi="Verdana"/>
                <w:sz w:val="18"/>
                <w:szCs w:val="18"/>
              </w:rPr>
              <w:t>voor mensen werkzaam in de financiële administratie (bedrijfsvoering), zij die betrokken zijn bij</w:t>
            </w:r>
            <w:r w:rsidR="00080325" w:rsidRPr="00417D43">
              <w:rPr>
                <w:rFonts w:ascii="Verdana" w:hAnsi="Verdana"/>
                <w:sz w:val="18"/>
                <w:szCs w:val="18"/>
              </w:rPr>
              <w:t xml:space="preserve"> </w:t>
            </w:r>
            <w:r w:rsidRPr="00417D43">
              <w:rPr>
                <w:rFonts w:ascii="Verdana" w:hAnsi="Verdana"/>
                <w:sz w:val="18"/>
                <w:szCs w:val="18"/>
              </w:rPr>
              <w:t>de administratieve afhandeling?</w:t>
            </w:r>
          </w:p>
        </w:tc>
      </w:tr>
      <w:tr w:rsidR="000E7EAC" w:rsidRPr="00417D43" w14:paraId="3C609003" w14:textId="77777777" w:rsidTr="00EC588D">
        <w:trPr>
          <w:trHeight w:val="255"/>
        </w:trPr>
        <w:tc>
          <w:tcPr>
            <w:tcW w:w="8500" w:type="dxa"/>
            <w:gridSpan w:val="2"/>
            <w:noWrap/>
            <w:tcMar>
              <w:top w:w="17" w:type="dxa"/>
              <w:left w:w="17" w:type="dxa"/>
              <w:bottom w:w="0" w:type="dxa"/>
              <w:right w:w="17" w:type="dxa"/>
            </w:tcMar>
          </w:tcPr>
          <w:p w14:paraId="1E74E741" w14:textId="77777777" w:rsidR="000E7EAC" w:rsidRPr="00417D43" w:rsidRDefault="000E7EAC" w:rsidP="00EC588D">
            <w:pPr>
              <w:pStyle w:val="INKStandaard"/>
              <w:rPr>
                <w:rFonts w:ascii="Verdana" w:hAnsi="Verdana"/>
                <w:sz w:val="18"/>
                <w:szCs w:val="18"/>
              </w:rPr>
            </w:pPr>
            <w:r w:rsidRPr="00417D43">
              <w:rPr>
                <w:rFonts w:ascii="Verdana" w:hAnsi="Verdana"/>
                <w:sz w:val="18"/>
                <w:szCs w:val="18"/>
              </w:rPr>
              <w:t>&lt;Antwoord marktpartij&gt;</w:t>
            </w:r>
          </w:p>
          <w:p w14:paraId="05D87B90" w14:textId="77777777" w:rsidR="000E7EAC" w:rsidRPr="00417D43" w:rsidRDefault="000E7EAC" w:rsidP="00EC588D">
            <w:pPr>
              <w:pStyle w:val="INKStandaard"/>
              <w:rPr>
                <w:rFonts w:ascii="Verdana" w:hAnsi="Verdana"/>
                <w:sz w:val="18"/>
                <w:szCs w:val="18"/>
              </w:rPr>
            </w:pPr>
          </w:p>
          <w:p w14:paraId="5D08F9B6" w14:textId="77777777" w:rsidR="000E7EAC" w:rsidRPr="00417D43" w:rsidRDefault="000E7EAC" w:rsidP="00EC588D">
            <w:pPr>
              <w:pStyle w:val="INKStandaard"/>
              <w:rPr>
                <w:rFonts w:ascii="Verdana" w:hAnsi="Verdana"/>
                <w:sz w:val="18"/>
                <w:szCs w:val="18"/>
              </w:rPr>
            </w:pPr>
          </w:p>
        </w:tc>
      </w:tr>
      <w:tr w:rsidR="000E7EAC" w:rsidRPr="00417D43" w14:paraId="6D098C4A" w14:textId="77777777" w:rsidTr="00EC588D">
        <w:trPr>
          <w:trHeight w:val="255"/>
        </w:trPr>
        <w:tc>
          <w:tcPr>
            <w:tcW w:w="704" w:type="dxa"/>
            <w:noWrap/>
            <w:tcMar>
              <w:top w:w="17" w:type="dxa"/>
              <w:left w:w="17" w:type="dxa"/>
              <w:bottom w:w="0" w:type="dxa"/>
              <w:right w:w="17" w:type="dxa"/>
            </w:tcMar>
          </w:tcPr>
          <w:p w14:paraId="6E7F84E8" w14:textId="4999EB11" w:rsidR="000E7EAC" w:rsidRPr="00417D43" w:rsidRDefault="00080325" w:rsidP="00EC588D">
            <w:pPr>
              <w:pStyle w:val="INKStandaard"/>
              <w:rPr>
                <w:rFonts w:ascii="Verdana" w:hAnsi="Verdana"/>
                <w:sz w:val="18"/>
                <w:szCs w:val="18"/>
              </w:rPr>
            </w:pPr>
            <w:r w:rsidRPr="00417D43">
              <w:rPr>
                <w:rFonts w:ascii="Verdana" w:hAnsi="Verdana"/>
                <w:sz w:val="18"/>
                <w:szCs w:val="18"/>
              </w:rPr>
              <w:t>5</w:t>
            </w:r>
            <w:r w:rsidR="00670B5E">
              <w:rPr>
                <w:rFonts w:ascii="Verdana" w:hAnsi="Verdana"/>
                <w:sz w:val="18"/>
                <w:szCs w:val="18"/>
              </w:rPr>
              <w:t>A</w:t>
            </w:r>
            <w:r w:rsidR="000E7EAC" w:rsidRPr="00417D43">
              <w:rPr>
                <w:rFonts w:ascii="Verdana" w:hAnsi="Verdana"/>
                <w:sz w:val="18"/>
                <w:szCs w:val="18"/>
              </w:rPr>
              <w:t>.</w:t>
            </w:r>
          </w:p>
        </w:tc>
        <w:tc>
          <w:tcPr>
            <w:tcW w:w="7796" w:type="dxa"/>
          </w:tcPr>
          <w:p w14:paraId="646C2832" w14:textId="6F7EA4E9" w:rsidR="000E7EAC" w:rsidRPr="00417D43" w:rsidRDefault="000E7EAC" w:rsidP="000E7EAC">
            <w:pPr>
              <w:pStyle w:val="INKStandaard"/>
              <w:rPr>
                <w:rFonts w:ascii="Verdana" w:hAnsi="Verdana"/>
                <w:sz w:val="18"/>
                <w:szCs w:val="18"/>
              </w:rPr>
            </w:pPr>
            <w:r w:rsidRPr="00417D43">
              <w:rPr>
                <w:rFonts w:ascii="Verdana" w:hAnsi="Verdana"/>
                <w:sz w:val="18"/>
                <w:szCs w:val="18"/>
              </w:rPr>
              <w:t>Welke mogelijk</w:t>
            </w:r>
            <w:r w:rsidR="009C20EE" w:rsidRPr="00417D43">
              <w:rPr>
                <w:rFonts w:ascii="Verdana" w:hAnsi="Verdana"/>
                <w:sz w:val="18"/>
                <w:szCs w:val="18"/>
              </w:rPr>
              <w:t>heden</w:t>
            </w:r>
            <w:r w:rsidRPr="00417D43">
              <w:rPr>
                <w:rFonts w:ascii="Verdana" w:hAnsi="Verdana"/>
                <w:sz w:val="18"/>
                <w:szCs w:val="18"/>
              </w:rPr>
              <w:t xml:space="preserve"> zijn er om contact te </w:t>
            </w:r>
            <w:r w:rsidR="009C20EE" w:rsidRPr="00417D43">
              <w:rPr>
                <w:rFonts w:ascii="Verdana" w:hAnsi="Verdana"/>
                <w:sz w:val="18"/>
                <w:szCs w:val="18"/>
              </w:rPr>
              <w:t xml:space="preserve">leggen </w:t>
            </w:r>
            <w:r w:rsidR="00BB732D" w:rsidRPr="00417D43">
              <w:rPr>
                <w:rFonts w:ascii="Verdana" w:hAnsi="Verdana"/>
                <w:sz w:val="18"/>
                <w:szCs w:val="18"/>
              </w:rPr>
              <w:t>met uw</w:t>
            </w:r>
            <w:r w:rsidR="009C20EE" w:rsidRPr="00417D43">
              <w:rPr>
                <w:rFonts w:ascii="Verdana" w:hAnsi="Verdana"/>
                <w:sz w:val="18"/>
                <w:szCs w:val="18"/>
              </w:rPr>
              <w:t xml:space="preserve"> helpdesk</w:t>
            </w:r>
            <w:r w:rsidRPr="00417D43">
              <w:rPr>
                <w:rFonts w:ascii="Verdana" w:hAnsi="Verdana"/>
                <w:sz w:val="18"/>
                <w:szCs w:val="18"/>
              </w:rPr>
              <w:t xml:space="preserve">? </w:t>
            </w:r>
          </w:p>
          <w:p w14:paraId="74EAC161" w14:textId="213B634B" w:rsidR="000E7EAC" w:rsidRPr="00417D43" w:rsidRDefault="000E7EAC" w:rsidP="009C20EE">
            <w:pPr>
              <w:pStyle w:val="INKStandaard"/>
              <w:rPr>
                <w:rFonts w:ascii="Verdana" w:hAnsi="Verdana"/>
                <w:sz w:val="18"/>
                <w:szCs w:val="18"/>
              </w:rPr>
            </w:pPr>
          </w:p>
        </w:tc>
      </w:tr>
      <w:tr w:rsidR="000E7EAC" w:rsidRPr="00417D43" w14:paraId="11661679" w14:textId="77777777" w:rsidTr="00EC588D">
        <w:trPr>
          <w:trHeight w:val="255"/>
        </w:trPr>
        <w:tc>
          <w:tcPr>
            <w:tcW w:w="8500" w:type="dxa"/>
            <w:gridSpan w:val="2"/>
            <w:noWrap/>
            <w:tcMar>
              <w:top w:w="17" w:type="dxa"/>
              <w:left w:w="17" w:type="dxa"/>
              <w:bottom w:w="0" w:type="dxa"/>
              <w:right w:w="17" w:type="dxa"/>
            </w:tcMar>
          </w:tcPr>
          <w:p w14:paraId="2257DC02" w14:textId="77777777" w:rsidR="000E7EAC" w:rsidRPr="00417D43" w:rsidRDefault="000E7EAC" w:rsidP="00EC588D">
            <w:pPr>
              <w:pStyle w:val="INKStandaard"/>
              <w:rPr>
                <w:rFonts w:ascii="Verdana" w:hAnsi="Verdana"/>
                <w:sz w:val="18"/>
                <w:szCs w:val="18"/>
              </w:rPr>
            </w:pPr>
            <w:r w:rsidRPr="00417D43">
              <w:rPr>
                <w:rFonts w:ascii="Verdana" w:hAnsi="Verdana"/>
                <w:sz w:val="18"/>
                <w:szCs w:val="18"/>
              </w:rPr>
              <w:t>&lt;Antwoord marktpartij&gt;</w:t>
            </w:r>
          </w:p>
          <w:p w14:paraId="1FA00C93" w14:textId="77777777" w:rsidR="000E7EAC" w:rsidRPr="00417D43" w:rsidRDefault="000E7EAC" w:rsidP="00EC588D">
            <w:pPr>
              <w:pStyle w:val="INKStandaard"/>
              <w:rPr>
                <w:rFonts w:ascii="Verdana" w:hAnsi="Verdana"/>
                <w:sz w:val="18"/>
                <w:szCs w:val="18"/>
              </w:rPr>
            </w:pPr>
          </w:p>
          <w:p w14:paraId="5A0F20B1" w14:textId="77777777" w:rsidR="000E7EAC" w:rsidRPr="00417D43" w:rsidRDefault="000E7EAC" w:rsidP="00EC588D">
            <w:pPr>
              <w:pStyle w:val="INKStandaard"/>
              <w:rPr>
                <w:rFonts w:ascii="Verdana" w:hAnsi="Verdana"/>
                <w:sz w:val="18"/>
                <w:szCs w:val="18"/>
              </w:rPr>
            </w:pPr>
          </w:p>
        </w:tc>
      </w:tr>
      <w:tr w:rsidR="00194647" w:rsidRPr="00417D43" w14:paraId="0159F48E" w14:textId="77777777" w:rsidTr="00E106B6">
        <w:trPr>
          <w:trHeight w:val="255"/>
        </w:trPr>
        <w:tc>
          <w:tcPr>
            <w:tcW w:w="704" w:type="dxa"/>
            <w:noWrap/>
            <w:tcMar>
              <w:top w:w="17" w:type="dxa"/>
              <w:left w:w="17" w:type="dxa"/>
              <w:bottom w:w="0" w:type="dxa"/>
              <w:right w:w="17" w:type="dxa"/>
            </w:tcMar>
          </w:tcPr>
          <w:p w14:paraId="6C4BB0F0" w14:textId="3A0414AC" w:rsidR="00194647" w:rsidRPr="00417D43" w:rsidRDefault="00670B5E" w:rsidP="00E106B6">
            <w:pPr>
              <w:pStyle w:val="INKStandaard"/>
              <w:rPr>
                <w:rFonts w:ascii="Verdana" w:hAnsi="Verdana"/>
                <w:sz w:val="18"/>
                <w:szCs w:val="18"/>
              </w:rPr>
            </w:pPr>
            <w:r>
              <w:rPr>
                <w:rFonts w:ascii="Verdana" w:hAnsi="Verdana"/>
                <w:sz w:val="18"/>
                <w:szCs w:val="18"/>
              </w:rPr>
              <w:t>5B.</w:t>
            </w:r>
          </w:p>
        </w:tc>
        <w:tc>
          <w:tcPr>
            <w:tcW w:w="7796" w:type="dxa"/>
          </w:tcPr>
          <w:p w14:paraId="5199432F" w14:textId="77777777" w:rsidR="00670B5E" w:rsidRDefault="00670B5E" w:rsidP="00194647">
            <w:pPr>
              <w:pStyle w:val="INKStandaard"/>
              <w:rPr>
                <w:rFonts w:ascii="Verdana" w:hAnsi="Verdana"/>
                <w:sz w:val="18"/>
                <w:szCs w:val="18"/>
              </w:rPr>
            </w:pPr>
            <w:r>
              <w:rPr>
                <w:rFonts w:ascii="Verdana" w:hAnsi="Verdana"/>
                <w:sz w:val="18"/>
                <w:szCs w:val="18"/>
              </w:rPr>
              <w:t>Over welke onderwerpen is het mogelijk om contact te leggen met uw helpdesk?</w:t>
            </w:r>
          </w:p>
          <w:p w14:paraId="780F631B" w14:textId="7FB3376A" w:rsidR="00194647" w:rsidRPr="00417D43" w:rsidRDefault="00670B5E" w:rsidP="00194647">
            <w:pPr>
              <w:pStyle w:val="INKStandaard"/>
              <w:rPr>
                <w:rFonts w:ascii="Verdana" w:hAnsi="Verdana"/>
                <w:sz w:val="18"/>
                <w:szCs w:val="18"/>
              </w:rPr>
            </w:pPr>
            <w:r w:rsidRPr="00417D43">
              <w:rPr>
                <w:rFonts w:ascii="Verdana" w:hAnsi="Verdana"/>
                <w:sz w:val="18"/>
                <w:szCs w:val="18"/>
              </w:rPr>
              <w:t>Denk bijvoorbeeld aan: vragen over activiteiten, doorgeven wijzigingen, gevallen waarbij er plots iets mis gaat en er voor een oplossing gezocht moet worden, maar ook achteraf over de facturatie, klachten, etc.</w:t>
            </w:r>
            <w:r>
              <w:rPr>
                <w:rFonts w:ascii="Verdana" w:hAnsi="Verdana"/>
                <w:sz w:val="18"/>
                <w:szCs w:val="18"/>
              </w:rPr>
              <w:t xml:space="preserve"> </w:t>
            </w:r>
          </w:p>
        </w:tc>
      </w:tr>
      <w:tr w:rsidR="00194647" w:rsidRPr="00417D43" w14:paraId="24F7E76C" w14:textId="77777777" w:rsidTr="00E106B6">
        <w:trPr>
          <w:trHeight w:val="255"/>
        </w:trPr>
        <w:tc>
          <w:tcPr>
            <w:tcW w:w="8500" w:type="dxa"/>
            <w:gridSpan w:val="2"/>
            <w:noWrap/>
            <w:tcMar>
              <w:top w:w="17" w:type="dxa"/>
              <w:left w:w="17" w:type="dxa"/>
              <w:bottom w:w="0" w:type="dxa"/>
              <w:right w:w="17" w:type="dxa"/>
            </w:tcMar>
          </w:tcPr>
          <w:p w14:paraId="730794DE" w14:textId="77777777" w:rsidR="00194647" w:rsidRPr="00417D43" w:rsidRDefault="00194647" w:rsidP="00E106B6">
            <w:pPr>
              <w:pStyle w:val="INKStandaard"/>
              <w:rPr>
                <w:rFonts w:ascii="Verdana" w:hAnsi="Verdana"/>
                <w:sz w:val="18"/>
                <w:szCs w:val="18"/>
              </w:rPr>
            </w:pPr>
            <w:r w:rsidRPr="00417D43">
              <w:rPr>
                <w:rFonts w:ascii="Verdana" w:hAnsi="Verdana"/>
                <w:sz w:val="18"/>
                <w:szCs w:val="18"/>
              </w:rPr>
              <w:t>&lt;Antwoord marktpartij&gt;</w:t>
            </w:r>
          </w:p>
          <w:p w14:paraId="04E70C14" w14:textId="77777777" w:rsidR="00194647" w:rsidRPr="00417D43" w:rsidRDefault="00194647" w:rsidP="00E106B6">
            <w:pPr>
              <w:pStyle w:val="INKStandaard"/>
              <w:rPr>
                <w:rFonts w:ascii="Verdana" w:hAnsi="Verdana"/>
                <w:sz w:val="18"/>
                <w:szCs w:val="18"/>
              </w:rPr>
            </w:pPr>
          </w:p>
          <w:p w14:paraId="2EC70AD9" w14:textId="77777777" w:rsidR="00194647" w:rsidRPr="00417D43" w:rsidRDefault="00194647" w:rsidP="00E106B6">
            <w:pPr>
              <w:pStyle w:val="INKStandaard"/>
              <w:rPr>
                <w:rFonts w:ascii="Verdana" w:hAnsi="Verdana"/>
                <w:sz w:val="18"/>
                <w:szCs w:val="18"/>
              </w:rPr>
            </w:pPr>
          </w:p>
        </w:tc>
      </w:tr>
      <w:tr w:rsidR="00670B5E" w:rsidRPr="00417D43" w14:paraId="7042E6CE" w14:textId="77777777" w:rsidTr="00006284">
        <w:trPr>
          <w:trHeight w:val="255"/>
        </w:trPr>
        <w:tc>
          <w:tcPr>
            <w:tcW w:w="704" w:type="dxa"/>
            <w:noWrap/>
            <w:tcMar>
              <w:top w:w="17" w:type="dxa"/>
              <w:left w:w="17" w:type="dxa"/>
              <w:bottom w:w="0" w:type="dxa"/>
              <w:right w:w="17" w:type="dxa"/>
            </w:tcMar>
          </w:tcPr>
          <w:p w14:paraId="382B9707" w14:textId="77777777" w:rsidR="00670B5E" w:rsidRPr="00417D43" w:rsidRDefault="00670B5E" w:rsidP="00006284">
            <w:pPr>
              <w:pStyle w:val="INKStandaard"/>
              <w:rPr>
                <w:rFonts w:ascii="Verdana" w:hAnsi="Verdana"/>
                <w:sz w:val="18"/>
                <w:szCs w:val="18"/>
              </w:rPr>
            </w:pPr>
            <w:r w:rsidRPr="00417D43">
              <w:rPr>
                <w:rFonts w:ascii="Verdana" w:hAnsi="Verdana"/>
                <w:sz w:val="18"/>
                <w:szCs w:val="18"/>
              </w:rPr>
              <w:t>6.</w:t>
            </w:r>
          </w:p>
        </w:tc>
        <w:tc>
          <w:tcPr>
            <w:tcW w:w="7796" w:type="dxa"/>
          </w:tcPr>
          <w:p w14:paraId="7B4DBC6F" w14:textId="52D0F5CE" w:rsidR="00670B5E" w:rsidRPr="00417D43" w:rsidRDefault="00670B5E" w:rsidP="00006284">
            <w:pPr>
              <w:pStyle w:val="INKStandaard"/>
              <w:rPr>
                <w:rFonts w:ascii="Verdana" w:hAnsi="Verdana"/>
                <w:sz w:val="18"/>
                <w:szCs w:val="18"/>
              </w:rPr>
            </w:pPr>
            <w:r w:rsidRPr="00417D43">
              <w:rPr>
                <w:rFonts w:ascii="Verdana" w:hAnsi="Verdana"/>
                <w:sz w:val="18"/>
                <w:szCs w:val="18"/>
              </w:rPr>
              <w:t xml:space="preserve">Is het mogelijk om </w:t>
            </w:r>
            <w:r>
              <w:rPr>
                <w:rFonts w:ascii="Verdana" w:hAnsi="Verdana"/>
                <w:sz w:val="18"/>
                <w:szCs w:val="18"/>
              </w:rPr>
              <w:t>een optie te nemen op een reservering</w:t>
            </w:r>
            <w:r w:rsidR="001F6230">
              <w:rPr>
                <w:rFonts w:ascii="Verdana" w:hAnsi="Verdana"/>
                <w:sz w:val="18"/>
                <w:szCs w:val="18"/>
              </w:rPr>
              <w:t xml:space="preserve"> </w:t>
            </w:r>
            <w:r w:rsidRPr="00417D43">
              <w:rPr>
                <w:rFonts w:ascii="Verdana" w:hAnsi="Verdana"/>
                <w:sz w:val="18"/>
                <w:szCs w:val="18"/>
              </w:rPr>
              <w:t xml:space="preserve">of is de reservering definitief (met in achtneming van de annuleringsvoorwaarden) nadat deze is bevestigd door de leverancier? Welke regels zitten er aan het in optie zetten van een reservering? </w:t>
            </w:r>
          </w:p>
        </w:tc>
      </w:tr>
      <w:tr w:rsidR="00670B5E" w:rsidRPr="00417D43" w14:paraId="34E11ECC" w14:textId="77777777" w:rsidTr="00006284">
        <w:trPr>
          <w:trHeight w:val="255"/>
        </w:trPr>
        <w:tc>
          <w:tcPr>
            <w:tcW w:w="8500" w:type="dxa"/>
            <w:gridSpan w:val="2"/>
            <w:noWrap/>
            <w:tcMar>
              <w:top w:w="17" w:type="dxa"/>
              <w:left w:w="17" w:type="dxa"/>
              <w:bottom w:w="0" w:type="dxa"/>
              <w:right w:w="17" w:type="dxa"/>
            </w:tcMar>
          </w:tcPr>
          <w:p w14:paraId="519D7009" w14:textId="77777777" w:rsidR="00670B5E" w:rsidRPr="00417D43" w:rsidRDefault="00670B5E" w:rsidP="00006284">
            <w:pPr>
              <w:pStyle w:val="INKStandaard"/>
              <w:rPr>
                <w:rFonts w:ascii="Verdana" w:hAnsi="Verdana"/>
                <w:sz w:val="18"/>
                <w:szCs w:val="18"/>
              </w:rPr>
            </w:pPr>
            <w:r w:rsidRPr="00417D43">
              <w:rPr>
                <w:rFonts w:ascii="Verdana" w:hAnsi="Verdana"/>
                <w:sz w:val="18"/>
                <w:szCs w:val="18"/>
              </w:rPr>
              <w:t>&lt;Antwoord marktpartij&gt;</w:t>
            </w:r>
          </w:p>
          <w:p w14:paraId="1FDFE535" w14:textId="77777777" w:rsidR="00670B5E" w:rsidRPr="00417D43" w:rsidRDefault="00670B5E" w:rsidP="00006284">
            <w:pPr>
              <w:pStyle w:val="INKStandaard"/>
              <w:rPr>
                <w:rFonts w:ascii="Verdana" w:hAnsi="Verdana"/>
                <w:sz w:val="18"/>
                <w:szCs w:val="18"/>
              </w:rPr>
            </w:pPr>
          </w:p>
          <w:p w14:paraId="6B68F738" w14:textId="77777777" w:rsidR="00670B5E" w:rsidRPr="00417D43" w:rsidRDefault="00670B5E" w:rsidP="00006284">
            <w:pPr>
              <w:pStyle w:val="INKStandaard"/>
              <w:rPr>
                <w:rFonts w:ascii="Verdana" w:hAnsi="Verdana"/>
                <w:sz w:val="18"/>
                <w:szCs w:val="18"/>
              </w:rPr>
            </w:pPr>
          </w:p>
        </w:tc>
      </w:tr>
    </w:tbl>
    <w:p w14:paraId="429FFB5C" w14:textId="77777777" w:rsidR="007C6284" w:rsidRPr="00417D43" w:rsidRDefault="007C6284" w:rsidP="005071D3">
      <w:pPr>
        <w:pStyle w:val="INKStandaard"/>
        <w:rPr>
          <w:rFonts w:ascii="Verdana" w:hAnsi="Verdana"/>
          <w:sz w:val="18"/>
          <w:szCs w:val="18"/>
        </w:rPr>
      </w:pPr>
    </w:p>
    <w:p w14:paraId="37D1D824" w14:textId="77777777" w:rsidR="006728DF" w:rsidRPr="00417D43" w:rsidRDefault="006728DF"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2C049C" w:rsidRPr="00417D43" w14:paraId="199AB9C7" w14:textId="77777777" w:rsidTr="004A27F1">
        <w:trPr>
          <w:trHeight w:val="255"/>
        </w:trPr>
        <w:tc>
          <w:tcPr>
            <w:tcW w:w="8500" w:type="dxa"/>
            <w:gridSpan w:val="2"/>
            <w:shd w:val="clear" w:color="auto" w:fill="548DD4" w:themeFill="text2" w:themeFillTint="99"/>
            <w:noWrap/>
            <w:tcMar>
              <w:top w:w="17" w:type="dxa"/>
              <w:left w:w="17" w:type="dxa"/>
              <w:bottom w:w="0" w:type="dxa"/>
              <w:right w:w="17" w:type="dxa"/>
            </w:tcMar>
          </w:tcPr>
          <w:p w14:paraId="3A4F91D7" w14:textId="02661C3E" w:rsidR="002C049C" w:rsidRPr="00417D43" w:rsidRDefault="002C049C" w:rsidP="008E34E5">
            <w:pPr>
              <w:pStyle w:val="INKStandaard"/>
              <w:numPr>
                <w:ilvl w:val="0"/>
                <w:numId w:val="33"/>
              </w:numPr>
              <w:rPr>
                <w:rFonts w:ascii="Verdana" w:hAnsi="Verdana"/>
                <w:sz w:val="18"/>
                <w:szCs w:val="18"/>
              </w:rPr>
            </w:pPr>
            <w:r w:rsidRPr="00417D43">
              <w:rPr>
                <w:rFonts w:ascii="Verdana" w:hAnsi="Verdana"/>
                <w:b/>
                <w:sz w:val="18"/>
                <w:szCs w:val="18"/>
              </w:rPr>
              <w:t xml:space="preserve">Vragen over </w:t>
            </w:r>
            <w:r w:rsidR="001F6230">
              <w:rPr>
                <w:rFonts w:ascii="Verdana" w:hAnsi="Verdana"/>
                <w:b/>
                <w:sz w:val="18"/>
                <w:szCs w:val="18"/>
              </w:rPr>
              <w:t xml:space="preserve">aanbesteding en </w:t>
            </w:r>
            <w:r w:rsidR="006D021C">
              <w:rPr>
                <w:rFonts w:ascii="Verdana" w:hAnsi="Verdana"/>
                <w:b/>
                <w:sz w:val="18"/>
                <w:szCs w:val="18"/>
              </w:rPr>
              <w:t>opstartfase</w:t>
            </w:r>
          </w:p>
        </w:tc>
      </w:tr>
      <w:tr w:rsidR="002C049C" w:rsidRPr="00417D43" w14:paraId="0D3454AD" w14:textId="77777777" w:rsidTr="004A27F1">
        <w:trPr>
          <w:trHeight w:val="255"/>
        </w:trPr>
        <w:tc>
          <w:tcPr>
            <w:tcW w:w="704" w:type="dxa"/>
            <w:noWrap/>
            <w:tcMar>
              <w:top w:w="17" w:type="dxa"/>
              <w:left w:w="17" w:type="dxa"/>
              <w:bottom w:w="0" w:type="dxa"/>
              <w:right w:w="17" w:type="dxa"/>
            </w:tcMar>
          </w:tcPr>
          <w:p w14:paraId="38911A92" w14:textId="005ED4F0" w:rsidR="002C049C" w:rsidRPr="00377750" w:rsidRDefault="003934F8" w:rsidP="004A27F1">
            <w:pPr>
              <w:pStyle w:val="INKStandaard"/>
              <w:rPr>
                <w:rFonts w:ascii="Verdana" w:hAnsi="Verdana"/>
                <w:color w:val="auto"/>
                <w:sz w:val="18"/>
                <w:szCs w:val="18"/>
              </w:rPr>
            </w:pPr>
            <w:r w:rsidRPr="00377750">
              <w:rPr>
                <w:rFonts w:ascii="Verdana" w:hAnsi="Verdana"/>
                <w:color w:val="auto"/>
                <w:sz w:val="18"/>
                <w:szCs w:val="18"/>
              </w:rPr>
              <w:t>1</w:t>
            </w:r>
            <w:r w:rsidR="00E813C8" w:rsidRPr="00377750">
              <w:rPr>
                <w:rFonts w:ascii="Verdana" w:hAnsi="Verdana"/>
                <w:color w:val="auto"/>
                <w:sz w:val="18"/>
                <w:szCs w:val="18"/>
              </w:rPr>
              <w:t>.</w:t>
            </w:r>
          </w:p>
        </w:tc>
        <w:tc>
          <w:tcPr>
            <w:tcW w:w="7796" w:type="dxa"/>
          </w:tcPr>
          <w:p w14:paraId="31B5240A" w14:textId="66CED4C1" w:rsidR="002C049C" w:rsidRPr="00377750" w:rsidRDefault="004C4E66" w:rsidP="009C20EE">
            <w:pPr>
              <w:pStyle w:val="INKStandaard"/>
              <w:rPr>
                <w:rFonts w:ascii="Verdana" w:hAnsi="Verdana"/>
                <w:color w:val="auto"/>
                <w:sz w:val="18"/>
                <w:szCs w:val="18"/>
              </w:rPr>
            </w:pPr>
            <w:r w:rsidRPr="00377750">
              <w:rPr>
                <w:rFonts w:ascii="Verdana" w:hAnsi="Verdana"/>
                <w:color w:val="auto"/>
                <w:sz w:val="18"/>
                <w:szCs w:val="18"/>
              </w:rPr>
              <w:t xml:space="preserve">Heeft u voorstellen met betrekking tot het stellen van minimumeisen? </w:t>
            </w:r>
          </w:p>
        </w:tc>
      </w:tr>
      <w:tr w:rsidR="002C049C" w:rsidRPr="00417D43" w14:paraId="31D6E659" w14:textId="77777777" w:rsidTr="004A27F1">
        <w:trPr>
          <w:trHeight w:val="255"/>
        </w:trPr>
        <w:tc>
          <w:tcPr>
            <w:tcW w:w="8500" w:type="dxa"/>
            <w:gridSpan w:val="2"/>
            <w:noWrap/>
            <w:tcMar>
              <w:top w:w="17" w:type="dxa"/>
              <w:left w:w="17" w:type="dxa"/>
              <w:bottom w:w="0" w:type="dxa"/>
              <w:right w:w="17" w:type="dxa"/>
            </w:tcMar>
          </w:tcPr>
          <w:p w14:paraId="2BA11770" w14:textId="77777777" w:rsidR="002C049C" w:rsidRPr="00377750" w:rsidRDefault="002C049C" w:rsidP="004A27F1">
            <w:pPr>
              <w:pStyle w:val="INKStandaard"/>
              <w:rPr>
                <w:rFonts w:ascii="Verdana" w:hAnsi="Verdana"/>
                <w:color w:val="auto"/>
                <w:sz w:val="18"/>
                <w:szCs w:val="18"/>
              </w:rPr>
            </w:pPr>
            <w:r w:rsidRPr="00377750">
              <w:rPr>
                <w:rFonts w:ascii="Verdana" w:hAnsi="Verdana"/>
                <w:color w:val="auto"/>
                <w:sz w:val="18"/>
                <w:szCs w:val="18"/>
              </w:rPr>
              <w:t>&lt;Antwoord marktpartij&gt;</w:t>
            </w:r>
          </w:p>
          <w:p w14:paraId="5E0CEC11" w14:textId="77777777" w:rsidR="002C049C" w:rsidRPr="00377750" w:rsidRDefault="002C049C" w:rsidP="004A27F1">
            <w:pPr>
              <w:pStyle w:val="INKStandaard"/>
              <w:rPr>
                <w:rFonts w:ascii="Verdana" w:hAnsi="Verdana"/>
                <w:color w:val="auto"/>
                <w:sz w:val="18"/>
                <w:szCs w:val="18"/>
              </w:rPr>
            </w:pPr>
          </w:p>
          <w:p w14:paraId="30C933D9" w14:textId="77777777" w:rsidR="002C049C" w:rsidRPr="00377750" w:rsidRDefault="002C049C" w:rsidP="004A27F1">
            <w:pPr>
              <w:pStyle w:val="INKStandaard"/>
              <w:rPr>
                <w:rFonts w:ascii="Verdana" w:hAnsi="Verdana"/>
                <w:color w:val="auto"/>
                <w:sz w:val="18"/>
                <w:szCs w:val="18"/>
              </w:rPr>
            </w:pPr>
          </w:p>
        </w:tc>
      </w:tr>
      <w:tr w:rsidR="001F6230" w:rsidRPr="00417D43" w14:paraId="75C2BA2D" w14:textId="77777777" w:rsidTr="00006284">
        <w:trPr>
          <w:trHeight w:val="255"/>
        </w:trPr>
        <w:tc>
          <w:tcPr>
            <w:tcW w:w="704" w:type="dxa"/>
            <w:noWrap/>
            <w:tcMar>
              <w:top w:w="17" w:type="dxa"/>
              <w:left w:w="17" w:type="dxa"/>
              <w:bottom w:w="0" w:type="dxa"/>
              <w:right w:w="17" w:type="dxa"/>
            </w:tcMar>
          </w:tcPr>
          <w:p w14:paraId="1AC3D3E4" w14:textId="4E5A7C49" w:rsidR="001F6230" w:rsidRPr="00377750" w:rsidRDefault="00E813C8" w:rsidP="00006284">
            <w:pPr>
              <w:pStyle w:val="INKStandaard"/>
              <w:rPr>
                <w:rFonts w:ascii="Verdana" w:hAnsi="Verdana"/>
                <w:color w:val="auto"/>
                <w:sz w:val="18"/>
                <w:szCs w:val="18"/>
              </w:rPr>
            </w:pPr>
            <w:r w:rsidRPr="00377750">
              <w:rPr>
                <w:rFonts w:ascii="Verdana" w:hAnsi="Verdana"/>
                <w:color w:val="auto"/>
                <w:sz w:val="18"/>
                <w:szCs w:val="18"/>
              </w:rPr>
              <w:t>2.</w:t>
            </w:r>
          </w:p>
        </w:tc>
        <w:tc>
          <w:tcPr>
            <w:tcW w:w="7796" w:type="dxa"/>
          </w:tcPr>
          <w:p w14:paraId="65A493B0" w14:textId="7ABE6FFB" w:rsidR="001F6230" w:rsidRPr="00377750" w:rsidRDefault="004C4E66" w:rsidP="00006284">
            <w:pPr>
              <w:pStyle w:val="INKStandaard"/>
              <w:rPr>
                <w:rFonts w:ascii="Verdana" w:hAnsi="Verdana"/>
                <w:color w:val="auto"/>
                <w:sz w:val="18"/>
                <w:szCs w:val="18"/>
              </w:rPr>
            </w:pPr>
            <w:r w:rsidRPr="00377750">
              <w:rPr>
                <w:rFonts w:ascii="Verdana" w:hAnsi="Verdana"/>
                <w:color w:val="auto"/>
                <w:sz w:val="18"/>
                <w:szCs w:val="18"/>
              </w:rPr>
              <w:t>Als kwaliteit onderdeel uitmaakt van de beoordeling, welke elementen zou u hier graag in terug willen zien?</w:t>
            </w:r>
          </w:p>
        </w:tc>
      </w:tr>
      <w:tr w:rsidR="001F6230" w:rsidRPr="00417D43" w14:paraId="6C8D3E24" w14:textId="77777777" w:rsidTr="00006284">
        <w:trPr>
          <w:trHeight w:val="255"/>
        </w:trPr>
        <w:tc>
          <w:tcPr>
            <w:tcW w:w="8500" w:type="dxa"/>
            <w:gridSpan w:val="2"/>
            <w:noWrap/>
            <w:tcMar>
              <w:top w:w="17" w:type="dxa"/>
              <w:left w:w="17" w:type="dxa"/>
              <w:bottom w:w="0" w:type="dxa"/>
              <w:right w:w="17" w:type="dxa"/>
            </w:tcMar>
          </w:tcPr>
          <w:p w14:paraId="4A6D381F" w14:textId="77777777" w:rsidR="001F6230" w:rsidRPr="00377750" w:rsidRDefault="001F6230" w:rsidP="00006284">
            <w:pPr>
              <w:pStyle w:val="INKStandaard"/>
              <w:rPr>
                <w:rFonts w:ascii="Verdana" w:hAnsi="Verdana"/>
                <w:color w:val="auto"/>
                <w:sz w:val="18"/>
                <w:szCs w:val="18"/>
              </w:rPr>
            </w:pPr>
            <w:r w:rsidRPr="00377750">
              <w:rPr>
                <w:rFonts w:ascii="Verdana" w:hAnsi="Verdana"/>
                <w:color w:val="auto"/>
                <w:sz w:val="18"/>
                <w:szCs w:val="18"/>
              </w:rPr>
              <w:t>&lt;Antwoord marktpartij&gt;</w:t>
            </w:r>
          </w:p>
          <w:p w14:paraId="5B0EED21" w14:textId="77777777" w:rsidR="001F6230" w:rsidRPr="00377750" w:rsidRDefault="001F6230" w:rsidP="00006284">
            <w:pPr>
              <w:pStyle w:val="INKStandaard"/>
              <w:rPr>
                <w:rFonts w:ascii="Verdana" w:hAnsi="Verdana"/>
                <w:color w:val="auto"/>
                <w:sz w:val="18"/>
                <w:szCs w:val="18"/>
              </w:rPr>
            </w:pPr>
          </w:p>
          <w:p w14:paraId="66ABEC18" w14:textId="77777777" w:rsidR="001F6230" w:rsidRPr="00377750" w:rsidRDefault="001F6230" w:rsidP="00006284">
            <w:pPr>
              <w:pStyle w:val="INKStandaard"/>
              <w:rPr>
                <w:rFonts w:ascii="Verdana" w:hAnsi="Verdana"/>
                <w:color w:val="auto"/>
                <w:sz w:val="18"/>
                <w:szCs w:val="18"/>
              </w:rPr>
            </w:pPr>
          </w:p>
        </w:tc>
      </w:tr>
      <w:tr w:rsidR="001F6230" w:rsidRPr="00417D43" w14:paraId="0332C651" w14:textId="77777777" w:rsidTr="00006284">
        <w:trPr>
          <w:trHeight w:val="255"/>
        </w:trPr>
        <w:tc>
          <w:tcPr>
            <w:tcW w:w="704" w:type="dxa"/>
            <w:noWrap/>
            <w:tcMar>
              <w:top w:w="17" w:type="dxa"/>
              <w:left w:w="17" w:type="dxa"/>
              <w:bottom w:w="0" w:type="dxa"/>
              <w:right w:w="17" w:type="dxa"/>
            </w:tcMar>
          </w:tcPr>
          <w:p w14:paraId="0195DABA" w14:textId="2EA965EF" w:rsidR="001F6230" w:rsidRPr="00377750" w:rsidRDefault="00E813C8" w:rsidP="00006284">
            <w:pPr>
              <w:pStyle w:val="INKStandaard"/>
              <w:rPr>
                <w:rFonts w:ascii="Verdana" w:hAnsi="Verdana"/>
                <w:color w:val="auto"/>
                <w:sz w:val="18"/>
                <w:szCs w:val="18"/>
              </w:rPr>
            </w:pPr>
            <w:r w:rsidRPr="00377750">
              <w:rPr>
                <w:rFonts w:ascii="Verdana" w:hAnsi="Verdana"/>
                <w:color w:val="auto"/>
                <w:sz w:val="18"/>
                <w:szCs w:val="18"/>
              </w:rPr>
              <w:t>3.</w:t>
            </w:r>
          </w:p>
        </w:tc>
        <w:tc>
          <w:tcPr>
            <w:tcW w:w="7796" w:type="dxa"/>
          </w:tcPr>
          <w:p w14:paraId="6CF4B78E" w14:textId="5FE0202F" w:rsidR="001F6230" w:rsidRPr="00377750" w:rsidRDefault="004C4E66" w:rsidP="00006284">
            <w:pPr>
              <w:pStyle w:val="INKStandaard"/>
              <w:rPr>
                <w:rFonts w:ascii="Verdana" w:hAnsi="Verdana"/>
                <w:color w:val="auto"/>
                <w:sz w:val="18"/>
                <w:szCs w:val="18"/>
              </w:rPr>
            </w:pPr>
            <w:r w:rsidRPr="00377750">
              <w:rPr>
                <w:rFonts w:ascii="Verdana" w:hAnsi="Verdana"/>
                <w:color w:val="auto"/>
                <w:sz w:val="18"/>
                <w:szCs w:val="18"/>
              </w:rPr>
              <w:t>Kunt u aangeven welke stappen u zou doorlopen wanneer u deze dienstverlening zou implementeren? Welke doorlooptijden kent een dergelijke implementatie volgens u?</w:t>
            </w:r>
          </w:p>
        </w:tc>
      </w:tr>
      <w:tr w:rsidR="001F6230" w:rsidRPr="00417D43" w14:paraId="0E46DD7B" w14:textId="77777777" w:rsidTr="00006284">
        <w:trPr>
          <w:trHeight w:val="255"/>
        </w:trPr>
        <w:tc>
          <w:tcPr>
            <w:tcW w:w="8500" w:type="dxa"/>
            <w:gridSpan w:val="2"/>
            <w:noWrap/>
            <w:tcMar>
              <w:top w:w="17" w:type="dxa"/>
              <w:left w:w="17" w:type="dxa"/>
              <w:bottom w:w="0" w:type="dxa"/>
              <w:right w:w="17" w:type="dxa"/>
            </w:tcMar>
          </w:tcPr>
          <w:p w14:paraId="4DEEB684"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&lt;Antwoord marktpartij&gt;</w:t>
            </w:r>
          </w:p>
          <w:p w14:paraId="59DCBC6C" w14:textId="77777777" w:rsidR="001F6230" w:rsidRPr="00417D43" w:rsidRDefault="001F6230" w:rsidP="00006284">
            <w:pPr>
              <w:pStyle w:val="INKStandaard"/>
              <w:rPr>
                <w:rFonts w:ascii="Verdana" w:hAnsi="Verdana"/>
                <w:sz w:val="18"/>
                <w:szCs w:val="18"/>
              </w:rPr>
            </w:pPr>
          </w:p>
          <w:p w14:paraId="04355D3F" w14:textId="77777777" w:rsidR="001F6230" w:rsidRPr="00417D43" w:rsidRDefault="001F6230" w:rsidP="00006284">
            <w:pPr>
              <w:pStyle w:val="INKStandaard"/>
              <w:rPr>
                <w:rFonts w:ascii="Verdana" w:hAnsi="Verdana"/>
                <w:sz w:val="18"/>
                <w:szCs w:val="18"/>
              </w:rPr>
            </w:pPr>
          </w:p>
        </w:tc>
      </w:tr>
      <w:tr w:rsidR="001F6230" w:rsidRPr="00417D43" w14:paraId="4B751B6E" w14:textId="77777777" w:rsidTr="00006284">
        <w:trPr>
          <w:trHeight w:val="255"/>
        </w:trPr>
        <w:tc>
          <w:tcPr>
            <w:tcW w:w="704" w:type="dxa"/>
            <w:noWrap/>
            <w:tcMar>
              <w:top w:w="17" w:type="dxa"/>
              <w:left w:w="17" w:type="dxa"/>
              <w:bottom w:w="0" w:type="dxa"/>
              <w:right w:w="17" w:type="dxa"/>
            </w:tcMar>
          </w:tcPr>
          <w:p w14:paraId="4FAB75E0" w14:textId="7655D842" w:rsidR="001F6230" w:rsidRPr="00417D43" w:rsidRDefault="00E813C8" w:rsidP="00006284">
            <w:pPr>
              <w:pStyle w:val="INKStandaard"/>
              <w:rPr>
                <w:rFonts w:ascii="Verdana" w:hAnsi="Verdana"/>
                <w:sz w:val="18"/>
                <w:szCs w:val="18"/>
              </w:rPr>
            </w:pPr>
            <w:r>
              <w:rPr>
                <w:rFonts w:ascii="Verdana" w:hAnsi="Verdana"/>
                <w:sz w:val="18"/>
                <w:szCs w:val="18"/>
              </w:rPr>
              <w:lastRenderedPageBreak/>
              <w:t xml:space="preserve">4. </w:t>
            </w:r>
          </w:p>
        </w:tc>
        <w:tc>
          <w:tcPr>
            <w:tcW w:w="7796" w:type="dxa"/>
          </w:tcPr>
          <w:p w14:paraId="7FD5E312"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 xml:space="preserve">In de </w:t>
            </w:r>
            <w:r>
              <w:rPr>
                <w:rFonts w:ascii="Verdana" w:hAnsi="Verdana"/>
                <w:sz w:val="18"/>
                <w:szCs w:val="18"/>
              </w:rPr>
              <w:t>opstart</w:t>
            </w:r>
            <w:r w:rsidRPr="00417D43">
              <w:rPr>
                <w:rFonts w:ascii="Verdana" w:hAnsi="Verdana"/>
                <w:sz w:val="18"/>
                <w:szCs w:val="18"/>
              </w:rPr>
              <w:t>fase zal frequent overleg met u wenselijk zijn. Dit om mogelijke wederzijdse knel- en verbeterpunten te bespreken. Hoe kunt u hier invulling aan geven?</w:t>
            </w:r>
          </w:p>
        </w:tc>
      </w:tr>
      <w:tr w:rsidR="001F6230" w:rsidRPr="00417D43" w14:paraId="53862556" w14:textId="77777777" w:rsidTr="00006284">
        <w:trPr>
          <w:trHeight w:val="255"/>
        </w:trPr>
        <w:tc>
          <w:tcPr>
            <w:tcW w:w="8500" w:type="dxa"/>
            <w:gridSpan w:val="2"/>
            <w:noWrap/>
            <w:tcMar>
              <w:top w:w="17" w:type="dxa"/>
              <w:left w:w="17" w:type="dxa"/>
              <w:bottom w:w="0" w:type="dxa"/>
              <w:right w:w="17" w:type="dxa"/>
            </w:tcMar>
          </w:tcPr>
          <w:p w14:paraId="66AA2865"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&lt;Antwoord marktpartij&gt;</w:t>
            </w:r>
          </w:p>
          <w:p w14:paraId="28DC97F0" w14:textId="77777777" w:rsidR="001F6230" w:rsidRPr="00417D43" w:rsidRDefault="001F6230" w:rsidP="00006284">
            <w:pPr>
              <w:pStyle w:val="INKStandaard"/>
              <w:rPr>
                <w:rFonts w:ascii="Verdana" w:hAnsi="Verdana"/>
                <w:sz w:val="18"/>
                <w:szCs w:val="18"/>
              </w:rPr>
            </w:pPr>
          </w:p>
          <w:p w14:paraId="31BDA595" w14:textId="77777777" w:rsidR="001F6230" w:rsidRPr="00417D43" w:rsidRDefault="001F6230" w:rsidP="00006284">
            <w:pPr>
              <w:pStyle w:val="INKStandaard"/>
              <w:rPr>
                <w:rFonts w:ascii="Verdana" w:hAnsi="Verdana"/>
                <w:sz w:val="18"/>
                <w:szCs w:val="18"/>
              </w:rPr>
            </w:pPr>
          </w:p>
        </w:tc>
      </w:tr>
    </w:tbl>
    <w:p w14:paraId="6F40B24B" w14:textId="6E98BEDE" w:rsidR="00326C45" w:rsidRPr="00417D43" w:rsidRDefault="00326C45" w:rsidP="005071D3">
      <w:pPr>
        <w:pStyle w:val="INKStandaard"/>
        <w:rPr>
          <w:rFonts w:ascii="Verdana" w:hAnsi="Verdana"/>
          <w:sz w:val="18"/>
          <w:szCs w:val="18"/>
        </w:rPr>
      </w:pPr>
    </w:p>
    <w:p w14:paraId="74DF2DC7" w14:textId="77777777" w:rsidR="001C4AEB" w:rsidRPr="00417D43" w:rsidRDefault="001C4AEB"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2C049C" w:rsidRPr="00417D43" w14:paraId="66A3DC5A" w14:textId="77777777" w:rsidTr="004A27F1">
        <w:trPr>
          <w:trHeight w:val="255"/>
        </w:trPr>
        <w:tc>
          <w:tcPr>
            <w:tcW w:w="8500" w:type="dxa"/>
            <w:gridSpan w:val="2"/>
            <w:shd w:val="clear" w:color="auto" w:fill="548DD4" w:themeFill="text2" w:themeFillTint="99"/>
            <w:noWrap/>
            <w:tcMar>
              <w:top w:w="17" w:type="dxa"/>
              <w:left w:w="17" w:type="dxa"/>
              <w:bottom w:w="0" w:type="dxa"/>
              <w:right w:w="17" w:type="dxa"/>
            </w:tcMar>
          </w:tcPr>
          <w:p w14:paraId="6F1DD5E6" w14:textId="38C06973" w:rsidR="002C049C" w:rsidRPr="00417D43" w:rsidRDefault="002C049C" w:rsidP="008E34E5">
            <w:pPr>
              <w:pStyle w:val="INKStandaard"/>
              <w:numPr>
                <w:ilvl w:val="0"/>
                <w:numId w:val="33"/>
              </w:numPr>
              <w:rPr>
                <w:rFonts w:ascii="Verdana" w:hAnsi="Verdana"/>
                <w:sz w:val="18"/>
                <w:szCs w:val="18"/>
              </w:rPr>
            </w:pPr>
            <w:r w:rsidRPr="00417D43">
              <w:rPr>
                <w:rFonts w:ascii="Verdana" w:hAnsi="Verdana"/>
                <w:b/>
                <w:sz w:val="18"/>
                <w:szCs w:val="18"/>
              </w:rPr>
              <w:t>Vragen over administratieve afwikkeling</w:t>
            </w:r>
          </w:p>
        </w:tc>
      </w:tr>
      <w:tr w:rsidR="002C049C" w:rsidRPr="00417D43" w14:paraId="25337B04" w14:textId="77777777" w:rsidTr="004A27F1">
        <w:trPr>
          <w:trHeight w:val="255"/>
        </w:trPr>
        <w:tc>
          <w:tcPr>
            <w:tcW w:w="704" w:type="dxa"/>
            <w:noWrap/>
            <w:tcMar>
              <w:top w:w="17" w:type="dxa"/>
              <w:left w:w="17" w:type="dxa"/>
              <w:bottom w:w="0" w:type="dxa"/>
              <w:right w:w="17" w:type="dxa"/>
            </w:tcMar>
          </w:tcPr>
          <w:p w14:paraId="37495604"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1.</w:t>
            </w:r>
          </w:p>
        </w:tc>
        <w:tc>
          <w:tcPr>
            <w:tcW w:w="7796" w:type="dxa"/>
          </w:tcPr>
          <w:p w14:paraId="35C87BD4" w14:textId="77777777" w:rsidR="00E41E55" w:rsidRDefault="00BF20A2" w:rsidP="00BF20A2">
            <w:pPr>
              <w:pStyle w:val="INKStandaard"/>
              <w:rPr>
                <w:rFonts w:ascii="Verdana" w:hAnsi="Verdana"/>
                <w:sz w:val="18"/>
                <w:szCs w:val="18"/>
              </w:rPr>
            </w:pPr>
            <w:r w:rsidRPr="00417D43">
              <w:rPr>
                <w:rFonts w:ascii="Verdana" w:hAnsi="Verdana"/>
                <w:sz w:val="18"/>
                <w:szCs w:val="18"/>
              </w:rPr>
              <w:t>Betrouwbare en overzichtelijke verslaglegging met betrekking tot de uitgevoerde dienstverlening is belangrijk voor Opdrachtgever.</w:t>
            </w:r>
            <w:r w:rsidR="00DA3721" w:rsidRPr="00417D43">
              <w:rPr>
                <w:rFonts w:ascii="Verdana" w:hAnsi="Verdana"/>
                <w:sz w:val="18"/>
                <w:szCs w:val="18"/>
              </w:rPr>
              <w:t xml:space="preserve"> Welke onderwerpen bevatten uw standaard management rapportage</w:t>
            </w:r>
            <w:r w:rsidR="00E41E55">
              <w:rPr>
                <w:rFonts w:ascii="Verdana" w:hAnsi="Verdana"/>
                <w:sz w:val="18"/>
                <w:szCs w:val="18"/>
              </w:rPr>
              <w:t>?</w:t>
            </w:r>
            <w:r w:rsidR="00DA3721" w:rsidRPr="00417D43">
              <w:rPr>
                <w:rFonts w:ascii="Verdana" w:hAnsi="Verdana"/>
                <w:sz w:val="18"/>
                <w:szCs w:val="18"/>
              </w:rPr>
              <w:t xml:space="preserve"> </w:t>
            </w:r>
          </w:p>
          <w:p w14:paraId="6EF72645" w14:textId="77777777" w:rsidR="00DA3721" w:rsidRPr="00417D43" w:rsidRDefault="00DA3721" w:rsidP="00BF20A2">
            <w:pPr>
              <w:pStyle w:val="INKStandaard"/>
              <w:rPr>
                <w:rFonts w:ascii="Verdana" w:hAnsi="Verdana"/>
                <w:sz w:val="18"/>
                <w:szCs w:val="18"/>
              </w:rPr>
            </w:pPr>
          </w:p>
          <w:p w14:paraId="47305DC9" w14:textId="155AAB9E" w:rsidR="00BF20A2" w:rsidRPr="00417D43" w:rsidRDefault="00BF20A2" w:rsidP="00BF20A2">
            <w:pPr>
              <w:pStyle w:val="INKStandaard"/>
              <w:rPr>
                <w:rFonts w:ascii="Verdana" w:hAnsi="Verdana"/>
                <w:sz w:val="18"/>
                <w:szCs w:val="18"/>
              </w:rPr>
            </w:pPr>
            <w:r w:rsidRPr="00417D43">
              <w:rPr>
                <w:rFonts w:ascii="Verdana" w:hAnsi="Verdana"/>
                <w:sz w:val="18"/>
                <w:szCs w:val="18"/>
              </w:rPr>
              <w:t xml:space="preserve">Is er ook maatwerk mogelijk? </w:t>
            </w:r>
            <w:r w:rsidR="00E41E55">
              <w:rPr>
                <w:rFonts w:ascii="Verdana" w:hAnsi="Verdana"/>
                <w:sz w:val="18"/>
                <w:szCs w:val="18"/>
              </w:rPr>
              <w:t>Zo ja, wat voor maatwerk is er mogelijk?</w:t>
            </w:r>
          </w:p>
          <w:p w14:paraId="5B831B11" w14:textId="77777777" w:rsidR="00E41E55" w:rsidRDefault="00E41E55" w:rsidP="00BF20A2">
            <w:pPr>
              <w:pStyle w:val="INKStandaard"/>
              <w:rPr>
                <w:rFonts w:ascii="Verdana" w:hAnsi="Verdana"/>
                <w:sz w:val="18"/>
                <w:szCs w:val="18"/>
              </w:rPr>
            </w:pPr>
          </w:p>
          <w:p w14:paraId="46C1E001" w14:textId="022F1C44" w:rsidR="002C049C" w:rsidRDefault="00BF20A2" w:rsidP="00BF20A2">
            <w:pPr>
              <w:pStyle w:val="INKStandaard"/>
              <w:rPr>
                <w:rFonts w:ascii="Verdana" w:hAnsi="Verdana"/>
                <w:sz w:val="18"/>
                <w:szCs w:val="18"/>
              </w:rPr>
            </w:pPr>
            <w:r w:rsidRPr="00417D43">
              <w:rPr>
                <w:rFonts w:ascii="Verdana" w:hAnsi="Verdana"/>
                <w:sz w:val="18"/>
                <w:szCs w:val="18"/>
              </w:rPr>
              <w:t xml:space="preserve">Voorbeelden: </w:t>
            </w:r>
            <w:r w:rsidR="00E41E55">
              <w:rPr>
                <w:rFonts w:ascii="Verdana" w:hAnsi="Verdana"/>
                <w:sz w:val="18"/>
                <w:szCs w:val="18"/>
              </w:rPr>
              <w:t xml:space="preserve">kwartaal rapportages, rapportages over contractwaarde, afgenomen diensten, </w:t>
            </w:r>
            <w:r w:rsidR="00843633" w:rsidRPr="00417D43">
              <w:rPr>
                <w:rFonts w:ascii="Verdana" w:hAnsi="Verdana"/>
                <w:sz w:val="18"/>
                <w:szCs w:val="18"/>
              </w:rPr>
              <w:t xml:space="preserve">gedane bestellingen, annuleringen, opdrachtgever per bestelling, facturen </w:t>
            </w:r>
            <w:r w:rsidR="00E41E55">
              <w:rPr>
                <w:rFonts w:ascii="Verdana" w:hAnsi="Verdana"/>
                <w:sz w:val="18"/>
                <w:szCs w:val="18"/>
              </w:rPr>
              <w:t xml:space="preserve">etc. </w:t>
            </w:r>
          </w:p>
          <w:p w14:paraId="1375B1D2" w14:textId="45AB16E3" w:rsidR="00E41E55" w:rsidRPr="00417D43" w:rsidRDefault="00E41E55" w:rsidP="00BF20A2">
            <w:pPr>
              <w:pStyle w:val="INKStandaard"/>
              <w:rPr>
                <w:rFonts w:ascii="Verdana" w:hAnsi="Verdana"/>
                <w:sz w:val="18"/>
                <w:szCs w:val="18"/>
              </w:rPr>
            </w:pPr>
            <w:r w:rsidRPr="00417D43">
              <w:rPr>
                <w:rFonts w:ascii="Verdana" w:hAnsi="Verdana"/>
                <w:sz w:val="18"/>
                <w:szCs w:val="18"/>
              </w:rPr>
              <w:t xml:space="preserve"> </w:t>
            </w:r>
          </w:p>
        </w:tc>
      </w:tr>
      <w:tr w:rsidR="002C049C" w:rsidRPr="00417D43" w14:paraId="5649FFC8" w14:textId="77777777" w:rsidTr="004A27F1">
        <w:trPr>
          <w:trHeight w:val="255"/>
        </w:trPr>
        <w:tc>
          <w:tcPr>
            <w:tcW w:w="8500" w:type="dxa"/>
            <w:gridSpan w:val="2"/>
            <w:noWrap/>
            <w:tcMar>
              <w:top w:w="17" w:type="dxa"/>
              <w:left w:w="17" w:type="dxa"/>
              <w:bottom w:w="0" w:type="dxa"/>
              <w:right w:w="17" w:type="dxa"/>
            </w:tcMar>
          </w:tcPr>
          <w:p w14:paraId="430304FF" w14:textId="258AB98B"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65E37B7B" w14:textId="77777777" w:rsidR="002C049C" w:rsidRPr="00417D43" w:rsidRDefault="002C049C" w:rsidP="004A27F1">
            <w:pPr>
              <w:pStyle w:val="INKStandaard"/>
              <w:rPr>
                <w:rFonts w:ascii="Verdana" w:hAnsi="Verdana"/>
                <w:sz w:val="18"/>
                <w:szCs w:val="18"/>
              </w:rPr>
            </w:pPr>
          </w:p>
          <w:p w14:paraId="63051D82" w14:textId="77777777" w:rsidR="002C049C" w:rsidRPr="00417D43" w:rsidRDefault="002C049C" w:rsidP="004A27F1">
            <w:pPr>
              <w:pStyle w:val="INKStandaard"/>
              <w:rPr>
                <w:rFonts w:ascii="Verdana" w:hAnsi="Verdana"/>
                <w:sz w:val="18"/>
                <w:szCs w:val="18"/>
              </w:rPr>
            </w:pPr>
          </w:p>
        </w:tc>
      </w:tr>
      <w:tr w:rsidR="002C049C" w:rsidRPr="00417D43" w14:paraId="5B43D540" w14:textId="77777777" w:rsidTr="004A27F1">
        <w:trPr>
          <w:trHeight w:val="255"/>
        </w:trPr>
        <w:tc>
          <w:tcPr>
            <w:tcW w:w="704" w:type="dxa"/>
            <w:noWrap/>
            <w:tcMar>
              <w:top w:w="17" w:type="dxa"/>
              <w:left w:w="17" w:type="dxa"/>
              <w:bottom w:w="0" w:type="dxa"/>
              <w:right w:w="17" w:type="dxa"/>
            </w:tcMar>
          </w:tcPr>
          <w:p w14:paraId="6FE689A6" w14:textId="56565429" w:rsidR="002C049C" w:rsidRPr="00417D43" w:rsidRDefault="002C049C" w:rsidP="004A27F1">
            <w:pPr>
              <w:pStyle w:val="INKStandaard"/>
              <w:rPr>
                <w:rFonts w:ascii="Verdana" w:hAnsi="Verdana"/>
                <w:sz w:val="18"/>
                <w:szCs w:val="18"/>
              </w:rPr>
            </w:pPr>
            <w:r w:rsidRPr="00417D43">
              <w:rPr>
                <w:rFonts w:ascii="Verdana" w:hAnsi="Verdana"/>
                <w:sz w:val="18"/>
                <w:szCs w:val="18"/>
              </w:rPr>
              <w:t>2</w:t>
            </w:r>
            <w:r w:rsidR="00E813C8">
              <w:rPr>
                <w:rFonts w:ascii="Verdana" w:hAnsi="Verdana"/>
                <w:sz w:val="18"/>
                <w:szCs w:val="18"/>
              </w:rPr>
              <w:t>.</w:t>
            </w:r>
          </w:p>
        </w:tc>
        <w:tc>
          <w:tcPr>
            <w:tcW w:w="7796" w:type="dxa"/>
          </w:tcPr>
          <w:p w14:paraId="7A3B9804" w14:textId="1350B3DE" w:rsidR="00DF4686" w:rsidRPr="00417D43" w:rsidRDefault="00843633" w:rsidP="00BF20A2">
            <w:pPr>
              <w:pStyle w:val="INKStandaard"/>
              <w:rPr>
                <w:rFonts w:ascii="Verdana" w:hAnsi="Verdana"/>
                <w:sz w:val="18"/>
                <w:szCs w:val="18"/>
              </w:rPr>
            </w:pPr>
            <w:r w:rsidRPr="00417D43">
              <w:rPr>
                <w:rFonts w:ascii="Verdana" w:hAnsi="Verdana"/>
                <w:color w:val="auto"/>
                <w:sz w:val="18"/>
                <w:szCs w:val="18"/>
              </w:rPr>
              <w:t xml:space="preserve">Betaling vindt plaats na een prestatieverklaring/tevredenheid van de dienstverlening. </w:t>
            </w:r>
            <w:r w:rsidR="00DF4686" w:rsidRPr="00417D43">
              <w:rPr>
                <w:rFonts w:ascii="Verdana" w:hAnsi="Verdana"/>
                <w:color w:val="auto"/>
                <w:sz w:val="18"/>
                <w:szCs w:val="18"/>
              </w:rPr>
              <w:t xml:space="preserve">Kunt u zich vinden in deze werkwijze? </w:t>
            </w:r>
          </w:p>
        </w:tc>
      </w:tr>
      <w:tr w:rsidR="002C049C" w:rsidRPr="00417D43" w14:paraId="7681C2D7" w14:textId="77777777" w:rsidTr="004A27F1">
        <w:trPr>
          <w:trHeight w:val="255"/>
        </w:trPr>
        <w:tc>
          <w:tcPr>
            <w:tcW w:w="8500" w:type="dxa"/>
            <w:gridSpan w:val="2"/>
            <w:noWrap/>
            <w:tcMar>
              <w:top w:w="17" w:type="dxa"/>
              <w:left w:w="17" w:type="dxa"/>
              <w:bottom w:w="0" w:type="dxa"/>
              <w:right w:w="17" w:type="dxa"/>
            </w:tcMar>
          </w:tcPr>
          <w:p w14:paraId="5458E592"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716BEC66" w14:textId="77777777" w:rsidR="002C049C" w:rsidRPr="00417D43" w:rsidRDefault="002C049C" w:rsidP="004A27F1">
            <w:pPr>
              <w:pStyle w:val="INKStandaard"/>
              <w:rPr>
                <w:rFonts w:ascii="Verdana" w:hAnsi="Verdana"/>
                <w:sz w:val="18"/>
                <w:szCs w:val="18"/>
              </w:rPr>
            </w:pPr>
          </w:p>
          <w:p w14:paraId="54590781" w14:textId="77777777" w:rsidR="002C049C" w:rsidRPr="00417D43" w:rsidRDefault="002C049C" w:rsidP="004A27F1">
            <w:pPr>
              <w:pStyle w:val="INKStandaard"/>
              <w:rPr>
                <w:rFonts w:ascii="Verdana" w:hAnsi="Verdana"/>
                <w:sz w:val="18"/>
                <w:szCs w:val="18"/>
              </w:rPr>
            </w:pPr>
          </w:p>
        </w:tc>
      </w:tr>
      <w:tr w:rsidR="002C049C" w:rsidRPr="00417D43" w14:paraId="1184B4EE" w14:textId="77777777" w:rsidTr="004A27F1">
        <w:trPr>
          <w:trHeight w:val="255"/>
        </w:trPr>
        <w:tc>
          <w:tcPr>
            <w:tcW w:w="704" w:type="dxa"/>
            <w:noWrap/>
            <w:tcMar>
              <w:top w:w="17" w:type="dxa"/>
              <w:left w:w="17" w:type="dxa"/>
              <w:bottom w:w="0" w:type="dxa"/>
              <w:right w:w="17" w:type="dxa"/>
            </w:tcMar>
          </w:tcPr>
          <w:p w14:paraId="6B1CB048"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3.</w:t>
            </w:r>
          </w:p>
        </w:tc>
        <w:tc>
          <w:tcPr>
            <w:tcW w:w="7796" w:type="dxa"/>
          </w:tcPr>
          <w:p w14:paraId="46A3B5DD" w14:textId="28A33C56" w:rsidR="002C049C" w:rsidRPr="00417D43" w:rsidRDefault="009F2244" w:rsidP="003263C2">
            <w:pPr>
              <w:pStyle w:val="INKStandaard"/>
              <w:rPr>
                <w:rFonts w:ascii="Verdana" w:hAnsi="Verdana"/>
                <w:sz w:val="18"/>
                <w:szCs w:val="18"/>
              </w:rPr>
            </w:pPr>
            <w:r w:rsidRPr="00417D43">
              <w:rPr>
                <w:rFonts w:ascii="Verdana" w:hAnsi="Verdana"/>
                <w:sz w:val="18"/>
                <w:szCs w:val="18"/>
              </w:rPr>
              <w:t>K</w:t>
            </w:r>
            <w:r w:rsidR="003263C2" w:rsidRPr="00417D43">
              <w:rPr>
                <w:rFonts w:ascii="Verdana" w:hAnsi="Verdana"/>
                <w:sz w:val="18"/>
                <w:szCs w:val="18"/>
              </w:rPr>
              <w:t xml:space="preserve">unnen er verbijzonderingen </w:t>
            </w:r>
            <w:r w:rsidRPr="00417D43">
              <w:rPr>
                <w:rFonts w:ascii="Verdana" w:hAnsi="Verdana"/>
                <w:sz w:val="18"/>
                <w:szCs w:val="18"/>
              </w:rPr>
              <w:t xml:space="preserve">worden </w:t>
            </w:r>
            <w:r w:rsidR="003263C2" w:rsidRPr="00417D43">
              <w:rPr>
                <w:rFonts w:ascii="Verdana" w:hAnsi="Verdana"/>
                <w:sz w:val="18"/>
                <w:szCs w:val="18"/>
              </w:rPr>
              <w:t xml:space="preserve">aangebracht </w:t>
            </w:r>
            <w:r w:rsidRPr="00417D43">
              <w:rPr>
                <w:rFonts w:ascii="Verdana" w:hAnsi="Verdana"/>
                <w:sz w:val="18"/>
                <w:szCs w:val="18"/>
              </w:rPr>
              <w:t xml:space="preserve">tijdens </w:t>
            </w:r>
            <w:r w:rsidR="003263C2" w:rsidRPr="00417D43">
              <w:rPr>
                <w:rFonts w:ascii="Verdana" w:hAnsi="Verdana"/>
                <w:sz w:val="18"/>
                <w:szCs w:val="18"/>
              </w:rPr>
              <w:t xml:space="preserve">het aanmaken van </w:t>
            </w:r>
            <w:r w:rsidRPr="00417D43">
              <w:rPr>
                <w:rFonts w:ascii="Verdana" w:hAnsi="Verdana"/>
                <w:sz w:val="18"/>
                <w:szCs w:val="18"/>
              </w:rPr>
              <w:t>de bestelling</w:t>
            </w:r>
            <w:r w:rsidR="003263C2" w:rsidRPr="00417D43">
              <w:rPr>
                <w:rFonts w:ascii="Verdana" w:hAnsi="Verdana"/>
                <w:sz w:val="18"/>
                <w:szCs w:val="18"/>
              </w:rPr>
              <w:t>,</w:t>
            </w:r>
            <w:r w:rsidRPr="00417D43">
              <w:rPr>
                <w:rFonts w:ascii="Verdana" w:hAnsi="Verdana"/>
                <w:sz w:val="18"/>
                <w:szCs w:val="18"/>
              </w:rPr>
              <w:t xml:space="preserve"> die ook terug te zien zijn op </w:t>
            </w:r>
            <w:r w:rsidR="00B20805" w:rsidRPr="00417D43">
              <w:rPr>
                <w:rFonts w:ascii="Verdana" w:hAnsi="Verdana"/>
                <w:sz w:val="18"/>
                <w:szCs w:val="18"/>
              </w:rPr>
              <w:t xml:space="preserve">de factuur? </w:t>
            </w:r>
            <w:r w:rsidR="003263C2" w:rsidRPr="00417D43">
              <w:rPr>
                <w:rFonts w:ascii="Verdana" w:hAnsi="Verdana"/>
                <w:sz w:val="18"/>
                <w:szCs w:val="18"/>
              </w:rPr>
              <w:t>Denk b</w:t>
            </w:r>
            <w:r w:rsidR="00B20805" w:rsidRPr="00417D43">
              <w:rPr>
                <w:rFonts w:ascii="Verdana" w:hAnsi="Verdana"/>
                <w:sz w:val="18"/>
                <w:szCs w:val="18"/>
              </w:rPr>
              <w:t>ijvoorbeeld</w:t>
            </w:r>
            <w:r w:rsidR="003263C2" w:rsidRPr="00417D43">
              <w:rPr>
                <w:rFonts w:ascii="Verdana" w:hAnsi="Verdana"/>
                <w:sz w:val="18"/>
                <w:szCs w:val="18"/>
              </w:rPr>
              <w:t xml:space="preserve"> aan het onderscheid tussen</w:t>
            </w:r>
            <w:r w:rsidR="00B20805" w:rsidRPr="00417D43">
              <w:rPr>
                <w:rFonts w:ascii="Verdana" w:hAnsi="Verdana"/>
                <w:sz w:val="18"/>
                <w:szCs w:val="18"/>
              </w:rPr>
              <w:t xml:space="preserve"> extern persoon </w:t>
            </w:r>
            <w:r w:rsidR="003263C2" w:rsidRPr="00417D43">
              <w:rPr>
                <w:rFonts w:ascii="Verdana" w:hAnsi="Verdana"/>
                <w:sz w:val="18"/>
                <w:szCs w:val="18"/>
              </w:rPr>
              <w:t xml:space="preserve">en </w:t>
            </w:r>
            <w:r w:rsidR="00B20805" w:rsidRPr="00417D43">
              <w:rPr>
                <w:rFonts w:ascii="Verdana" w:hAnsi="Verdana"/>
                <w:sz w:val="18"/>
                <w:szCs w:val="18"/>
              </w:rPr>
              <w:t xml:space="preserve">eigen </w:t>
            </w:r>
            <w:r w:rsidR="003263C2" w:rsidRPr="00417D43">
              <w:rPr>
                <w:rFonts w:ascii="Verdana" w:hAnsi="Verdana"/>
                <w:sz w:val="18"/>
                <w:szCs w:val="18"/>
              </w:rPr>
              <w:t>medewerkers.</w:t>
            </w:r>
          </w:p>
        </w:tc>
      </w:tr>
      <w:tr w:rsidR="002C049C" w:rsidRPr="00417D43" w14:paraId="14FC3529" w14:textId="77777777" w:rsidTr="004A27F1">
        <w:trPr>
          <w:trHeight w:val="255"/>
        </w:trPr>
        <w:tc>
          <w:tcPr>
            <w:tcW w:w="8500" w:type="dxa"/>
            <w:gridSpan w:val="2"/>
            <w:noWrap/>
            <w:tcMar>
              <w:top w:w="17" w:type="dxa"/>
              <w:left w:w="17" w:type="dxa"/>
              <w:bottom w:w="0" w:type="dxa"/>
              <w:right w:w="17" w:type="dxa"/>
            </w:tcMar>
          </w:tcPr>
          <w:p w14:paraId="2B1DD98A"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332F5D1F" w14:textId="77777777" w:rsidR="002C049C" w:rsidRPr="00417D43" w:rsidRDefault="002C049C" w:rsidP="004A27F1">
            <w:pPr>
              <w:pStyle w:val="INKStandaard"/>
              <w:rPr>
                <w:rFonts w:ascii="Verdana" w:hAnsi="Verdana"/>
                <w:sz w:val="18"/>
                <w:szCs w:val="18"/>
              </w:rPr>
            </w:pPr>
          </w:p>
          <w:p w14:paraId="3B144DDF" w14:textId="77777777" w:rsidR="002C049C" w:rsidRPr="00417D43" w:rsidRDefault="002C049C" w:rsidP="004A27F1">
            <w:pPr>
              <w:pStyle w:val="INKStandaard"/>
              <w:rPr>
                <w:rFonts w:ascii="Verdana" w:hAnsi="Verdana"/>
                <w:sz w:val="18"/>
                <w:szCs w:val="18"/>
              </w:rPr>
            </w:pPr>
          </w:p>
        </w:tc>
      </w:tr>
    </w:tbl>
    <w:p w14:paraId="3D604284" w14:textId="30EC111F" w:rsidR="005D7E4A" w:rsidRPr="00417D43" w:rsidRDefault="005D7E4A" w:rsidP="005071D3">
      <w:pPr>
        <w:pStyle w:val="INKStandaard"/>
        <w:rPr>
          <w:rFonts w:ascii="Verdana" w:hAnsi="Verdana"/>
          <w:sz w:val="18"/>
          <w:szCs w:val="18"/>
        </w:rPr>
      </w:pPr>
    </w:p>
    <w:p w14:paraId="6B59A667" w14:textId="77777777" w:rsidR="001C4AEB" w:rsidRPr="00417D43" w:rsidRDefault="001C4AEB"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2C049C" w:rsidRPr="00417D43" w14:paraId="1E22FEAE" w14:textId="77777777" w:rsidTr="004A27F1">
        <w:trPr>
          <w:trHeight w:val="255"/>
        </w:trPr>
        <w:tc>
          <w:tcPr>
            <w:tcW w:w="8500" w:type="dxa"/>
            <w:gridSpan w:val="2"/>
            <w:shd w:val="clear" w:color="auto" w:fill="548DD4" w:themeFill="text2" w:themeFillTint="99"/>
            <w:noWrap/>
            <w:tcMar>
              <w:top w:w="17" w:type="dxa"/>
              <w:left w:w="17" w:type="dxa"/>
              <w:bottom w:w="0" w:type="dxa"/>
              <w:right w:w="17" w:type="dxa"/>
            </w:tcMar>
          </w:tcPr>
          <w:p w14:paraId="5683ECDF" w14:textId="028A28AC" w:rsidR="002C049C" w:rsidRPr="00417D43" w:rsidRDefault="002C049C" w:rsidP="008E34E5">
            <w:pPr>
              <w:pStyle w:val="INKStandaard"/>
              <w:numPr>
                <w:ilvl w:val="0"/>
                <w:numId w:val="33"/>
              </w:numPr>
              <w:rPr>
                <w:rFonts w:ascii="Verdana" w:hAnsi="Verdana"/>
                <w:sz w:val="18"/>
                <w:szCs w:val="18"/>
              </w:rPr>
            </w:pPr>
            <w:r w:rsidRPr="00417D43">
              <w:rPr>
                <w:rFonts w:ascii="Verdana" w:hAnsi="Verdana"/>
                <w:b/>
                <w:sz w:val="18"/>
                <w:szCs w:val="18"/>
              </w:rPr>
              <w:t>Vragen over prijsopbouw</w:t>
            </w:r>
          </w:p>
        </w:tc>
      </w:tr>
      <w:tr w:rsidR="002C049C" w:rsidRPr="00417D43" w14:paraId="518F79FA" w14:textId="77777777" w:rsidTr="004A27F1">
        <w:trPr>
          <w:trHeight w:val="255"/>
        </w:trPr>
        <w:tc>
          <w:tcPr>
            <w:tcW w:w="704" w:type="dxa"/>
            <w:noWrap/>
            <w:tcMar>
              <w:top w:w="17" w:type="dxa"/>
              <w:left w:w="17" w:type="dxa"/>
              <w:bottom w:w="0" w:type="dxa"/>
              <w:right w:w="17" w:type="dxa"/>
            </w:tcMar>
          </w:tcPr>
          <w:p w14:paraId="3F91209E"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1.</w:t>
            </w:r>
          </w:p>
        </w:tc>
        <w:tc>
          <w:tcPr>
            <w:tcW w:w="7796" w:type="dxa"/>
          </w:tcPr>
          <w:p w14:paraId="3D9D2B36" w14:textId="7536DBB2" w:rsidR="002C049C" w:rsidRPr="00417D43" w:rsidRDefault="003611AC" w:rsidP="00A85B1C">
            <w:pPr>
              <w:pStyle w:val="INKStandaard"/>
              <w:rPr>
                <w:rFonts w:ascii="Verdana" w:hAnsi="Verdana"/>
                <w:sz w:val="18"/>
                <w:szCs w:val="18"/>
              </w:rPr>
            </w:pPr>
            <w:r>
              <w:rPr>
                <w:rFonts w:ascii="Verdana" w:hAnsi="Verdana"/>
                <w:sz w:val="18"/>
                <w:szCs w:val="18"/>
              </w:rPr>
              <w:t xml:space="preserve">Wat is de opbouw van uw prijsmodel voor deze diensten? </w:t>
            </w:r>
            <w:r w:rsidR="009F2244" w:rsidRPr="00417D43">
              <w:rPr>
                <w:rFonts w:ascii="Verdana" w:hAnsi="Verdana"/>
                <w:sz w:val="18"/>
                <w:szCs w:val="18"/>
              </w:rPr>
              <w:t xml:space="preserve">Hoe </w:t>
            </w:r>
            <w:r w:rsidR="00A85B1C" w:rsidRPr="00417D43">
              <w:rPr>
                <w:rFonts w:ascii="Verdana" w:hAnsi="Verdana"/>
                <w:sz w:val="18"/>
                <w:szCs w:val="18"/>
              </w:rPr>
              <w:t>wordt</w:t>
            </w:r>
            <w:r w:rsidR="0021784A" w:rsidRPr="00417D43">
              <w:rPr>
                <w:rFonts w:ascii="Verdana" w:hAnsi="Verdana"/>
                <w:sz w:val="18"/>
                <w:szCs w:val="18"/>
              </w:rPr>
              <w:t xml:space="preserve"> </w:t>
            </w:r>
            <w:r w:rsidR="009F2244" w:rsidRPr="00417D43">
              <w:rPr>
                <w:rFonts w:ascii="Verdana" w:hAnsi="Verdana"/>
                <w:sz w:val="18"/>
                <w:szCs w:val="18"/>
              </w:rPr>
              <w:t>er aan de voorkant transparant omgegaan met de prijzen</w:t>
            </w:r>
            <w:r w:rsidR="00A85B1C" w:rsidRPr="00417D43">
              <w:rPr>
                <w:rFonts w:ascii="Verdana" w:hAnsi="Verdana"/>
                <w:sz w:val="18"/>
                <w:szCs w:val="18"/>
              </w:rPr>
              <w:t xml:space="preserve"> die worden gehanteerd </w:t>
            </w:r>
            <w:r w:rsidR="009F2244" w:rsidRPr="00417D43">
              <w:rPr>
                <w:rFonts w:ascii="Verdana" w:hAnsi="Verdana"/>
                <w:sz w:val="18"/>
                <w:szCs w:val="18"/>
              </w:rPr>
              <w:t>(eerlijke prijzen/inzicht in prijsafspraken</w:t>
            </w:r>
            <w:r w:rsidR="00DA41A9" w:rsidRPr="00417D43">
              <w:rPr>
                <w:rFonts w:ascii="Verdana" w:hAnsi="Verdana"/>
                <w:sz w:val="18"/>
                <w:szCs w:val="18"/>
              </w:rPr>
              <w:t>/duidelijke offerte</w:t>
            </w:r>
            <w:r w:rsidR="009F2244" w:rsidRPr="00417D43">
              <w:rPr>
                <w:rFonts w:ascii="Verdana" w:hAnsi="Verdana"/>
                <w:sz w:val="18"/>
                <w:szCs w:val="18"/>
              </w:rPr>
              <w:t>)?</w:t>
            </w:r>
          </w:p>
        </w:tc>
      </w:tr>
      <w:tr w:rsidR="002C049C" w:rsidRPr="00417D43" w14:paraId="764BEE84" w14:textId="77777777" w:rsidTr="004A27F1">
        <w:trPr>
          <w:trHeight w:val="255"/>
        </w:trPr>
        <w:tc>
          <w:tcPr>
            <w:tcW w:w="8500" w:type="dxa"/>
            <w:gridSpan w:val="2"/>
            <w:noWrap/>
            <w:tcMar>
              <w:top w:w="17" w:type="dxa"/>
              <w:left w:w="17" w:type="dxa"/>
              <w:bottom w:w="0" w:type="dxa"/>
              <w:right w:w="17" w:type="dxa"/>
            </w:tcMar>
          </w:tcPr>
          <w:p w14:paraId="084750FA"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32FA428A" w14:textId="77777777" w:rsidR="002C049C" w:rsidRPr="00417D43" w:rsidRDefault="002C049C" w:rsidP="004A27F1">
            <w:pPr>
              <w:pStyle w:val="INKStandaard"/>
              <w:rPr>
                <w:rFonts w:ascii="Verdana" w:hAnsi="Verdana"/>
                <w:sz w:val="18"/>
                <w:szCs w:val="18"/>
              </w:rPr>
            </w:pPr>
          </w:p>
          <w:p w14:paraId="45D7790E" w14:textId="77777777" w:rsidR="002C049C" w:rsidRPr="00417D43" w:rsidRDefault="002C049C" w:rsidP="004A27F1">
            <w:pPr>
              <w:pStyle w:val="INKStandaard"/>
              <w:rPr>
                <w:rFonts w:ascii="Verdana" w:hAnsi="Verdana"/>
                <w:sz w:val="18"/>
                <w:szCs w:val="18"/>
              </w:rPr>
            </w:pPr>
          </w:p>
        </w:tc>
      </w:tr>
      <w:tr w:rsidR="002C049C" w:rsidRPr="00417D43" w14:paraId="59723CD0" w14:textId="77777777" w:rsidTr="004A27F1">
        <w:trPr>
          <w:trHeight w:val="255"/>
        </w:trPr>
        <w:tc>
          <w:tcPr>
            <w:tcW w:w="704" w:type="dxa"/>
            <w:noWrap/>
            <w:tcMar>
              <w:top w:w="17" w:type="dxa"/>
              <w:left w:w="17" w:type="dxa"/>
              <w:bottom w:w="0" w:type="dxa"/>
              <w:right w:w="17" w:type="dxa"/>
            </w:tcMar>
          </w:tcPr>
          <w:p w14:paraId="5A0A3563" w14:textId="48E79038" w:rsidR="002C049C" w:rsidRPr="00417D43" w:rsidRDefault="002C049C" w:rsidP="004A27F1">
            <w:pPr>
              <w:pStyle w:val="INKStandaard"/>
              <w:rPr>
                <w:rFonts w:ascii="Verdana" w:hAnsi="Verdana"/>
                <w:sz w:val="18"/>
                <w:szCs w:val="18"/>
              </w:rPr>
            </w:pPr>
            <w:r w:rsidRPr="00417D43">
              <w:rPr>
                <w:rFonts w:ascii="Verdana" w:hAnsi="Verdana"/>
                <w:sz w:val="18"/>
                <w:szCs w:val="18"/>
              </w:rPr>
              <w:t>2</w:t>
            </w:r>
            <w:r w:rsidR="00E813C8">
              <w:rPr>
                <w:rFonts w:ascii="Verdana" w:hAnsi="Verdana"/>
                <w:sz w:val="18"/>
                <w:szCs w:val="18"/>
              </w:rPr>
              <w:t>.</w:t>
            </w:r>
          </w:p>
        </w:tc>
        <w:tc>
          <w:tcPr>
            <w:tcW w:w="7796" w:type="dxa"/>
          </w:tcPr>
          <w:p w14:paraId="54AF057C" w14:textId="0167C577" w:rsidR="002C049C" w:rsidRPr="00417D43" w:rsidRDefault="00022F58" w:rsidP="00194647">
            <w:pPr>
              <w:pStyle w:val="INKStandaard"/>
              <w:rPr>
                <w:rFonts w:ascii="Verdana" w:hAnsi="Verdana"/>
                <w:sz w:val="18"/>
                <w:szCs w:val="18"/>
              </w:rPr>
            </w:pPr>
            <w:r w:rsidRPr="00417D43">
              <w:rPr>
                <w:rFonts w:ascii="Verdana" w:hAnsi="Verdana"/>
                <w:sz w:val="18"/>
                <w:szCs w:val="18"/>
              </w:rPr>
              <w:t>Hoe vaak worden prijzen per jaar vastgesteld</w:t>
            </w:r>
            <w:r w:rsidR="00194647" w:rsidRPr="00417D43">
              <w:rPr>
                <w:rFonts w:ascii="Verdana" w:hAnsi="Verdana"/>
                <w:sz w:val="18"/>
                <w:szCs w:val="18"/>
              </w:rPr>
              <w:t xml:space="preserve"> die in de catalogus staan</w:t>
            </w:r>
            <w:r w:rsidR="00DA41A9" w:rsidRPr="00417D43">
              <w:rPr>
                <w:rFonts w:ascii="Verdana" w:hAnsi="Verdana"/>
                <w:sz w:val="18"/>
                <w:szCs w:val="18"/>
              </w:rPr>
              <w:t xml:space="preserve">? </w:t>
            </w:r>
          </w:p>
        </w:tc>
      </w:tr>
      <w:tr w:rsidR="002C049C" w:rsidRPr="00417D43" w14:paraId="446C4DE5" w14:textId="77777777" w:rsidTr="004A27F1">
        <w:trPr>
          <w:trHeight w:val="255"/>
        </w:trPr>
        <w:tc>
          <w:tcPr>
            <w:tcW w:w="8500" w:type="dxa"/>
            <w:gridSpan w:val="2"/>
            <w:noWrap/>
            <w:tcMar>
              <w:top w:w="17" w:type="dxa"/>
              <w:left w:w="17" w:type="dxa"/>
              <w:bottom w:w="0" w:type="dxa"/>
              <w:right w:w="17" w:type="dxa"/>
            </w:tcMar>
          </w:tcPr>
          <w:p w14:paraId="0E93DE71"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59C95796" w14:textId="77777777" w:rsidR="002C049C" w:rsidRPr="00417D43" w:rsidRDefault="002C049C" w:rsidP="004A27F1">
            <w:pPr>
              <w:pStyle w:val="INKStandaard"/>
              <w:rPr>
                <w:rFonts w:ascii="Verdana" w:hAnsi="Verdana"/>
                <w:sz w:val="18"/>
                <w:szCs w:val="18"/>
              </w:rPr>
            </w:pPr>
          </w:p>
          <w:p w14:paraId="1C31FAB9" w14:textId="77777777" w:rsidR="002C049C" w:rsidRPr="00417D43" w:rsidRDefault="002C049C" w:rsidP="004A27F1">
            <w:pPr>
              <w:pStyle w:val="INKStandaard"/>
              <w:rPr>
                <w:rFonts w:ascii="Verdana" w:hAnsi="Verdana"/>
                <w:sz w:val="18"/>
                <w:szCs w:val="18"/>
              </w:rPr>
            </w:pPr>
          </w:p>
        </w:tc>
      </w:tr>
      <w:tr w:rsidR="002C049C" w:rsidRPr="00417D43" w14:paraId="3903C62E" w14:textId="77777777" w:rsidTr="004A27F1">
        <w:trPr>
          <w:trHeight w:val="255"/>
        </w:trPr>
        <w:tc>
          <w:tcPr>
            <w:tcW w:w="704" w:type="dxa"/>
            <w:noWrap/>
            <w:tcMar>
              <w:top w:w="17" w:type="dxa"/>
              <w:left w:w="17" w:type="dxa"/>
              <w:bottom w:w="0" w:type="dxa"/>
              <w:right w:w="17" w:type="dxa"/>
            </w:tcMar>
          </w:tcPr>
          <w:p w14:paraId="09F516FF"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3.</w:t>
            </w:r>
          </w:p>
        </w:tc>
        <w:tc>
          <w:tcPr>
            <w:tcW w:w="7796" w:type="dxa"/>
          </w:tcPr>
          <w:p w14:paraId="1A7FEF15" w14:textId="2E664297" w:rsidR="00F6162B" w:rsidRPr="00417D43" w:rsidRDefault="00194647" w:rsidP="00194647">
            <w:pPr>
              <w:pStyle w:val="INKStandaard"/>
              <w:rPr>
                <w:rFonts w:ascii="Verdana" w:hAnsi="Verdana"/>
                <w:sz w:val="18"/>
                <w:szCs w:val="18"/>
              </w:rPr>
            </w:pPr>
            <w:r w:rsidRPr="00417D43">
              <w:rPr>
                <w:rFonts w:ascii="Verdana" w:hAnsi="Verdana"/>
                <w:sz w:val="18"/>
                <w:szCs w:val="18"/>
              </w:rPr>
              <w:t xml:space="preserve">Zoals benoemd in de leidraad zijn er bepaalde budgetten waar rekening mee gehouden dient te worden. Zijn er mogelijkheden om te controleren </w:t>
            </w:r>
            <w:r w:rsidR="00022F58" w:rsidRPr="00417D43">
              <w:rPr>
                <w:rFonts w:ascii="Verdana" w:hAnsi="Verdana"/>
                <w:sz w:val="18"/>
                <w:szCs w:val="18"/>
              </w:rPr>
              <w:t>of het maximaal toeg</w:t>
            </w:r>
            <w:r w:rsidRPr="00417D43">
              <w:rPr>
                <w:rFonts w:ascii="Verdana" w:hAnsi="Verdana"/>
                <w:sz w:val="18"/>
                <w:szCs w:val="18"/>
              </w:rPr>
              <w:t xml:space="preserve">estane budget niet wordt overschreden bij een bestelling? </w:t>
            </w:r>
          </w:p>
        </w:tc>
      </w:tr>
      <w:tr w:rsidR="002C049C" w:rsidRPr="00417D43" w14:paraId="42177227" w14:textId="77777777" w:rsidTr="004A27F1">
        <w:trPr>
          <w:trHeight w:val="255"/>
        </w:trPr>
        <w:tc>
          <w:tcPr>
            <w:tcW w:w="8500" w:type="dxa"/>
            <w:gridSpan w:val="2"/>
            <w:noWrap/>
            <w:tcMar>
              <w:top w:w="17" w:type="dxa"/>
              <w:left w:w="17" w:type="dxa"/>
              <w:bottom w:w="0" w:type="dxa"/>
              <w:right w:w="17" w:type="dxa"/>
            </w:tcMar>
          </w:tcPr>
          <w:p w14:paraId="60D6AC79"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26A38F07" w14:textId="77777777" w:rsidR="002C049C" w:rsidRPr="00417D43" w:rsidRDefault="002C049C" w:rsidP="004A27F1">
            <w:pPr>
              <w:pStyle w:val="INKStandaard"/>
              <w:rPr>
                <w:rFonts w:ascii="Verdana" w:hAnsi="Verdana"/>
                <w:sz w:val="18"/>
                <w:szCs w:val="18"/>
              </w:rPr>
            </w:pPr>
          </w:p>
          <w:p w14:paraId="6BB2B6B0" w14:textId="77777777" w:rsidR="002C049C" w:rsidRPr="00417D43" w:rsidRDefault="002C049C" w:rsidP="004A27F1">
            <w:pPr>
              <w:pStyle w:val="INKStandaard"/>
              <w:rPr>
                <w:rFonts w:ascii="Verdana" w:hAnsi="Verdana"/>
                <w:sz w:val="18"/>
                <w:szCs w:val="18"/>
              </w:rPr>
            </w:pPr>
          </w:p>
        </w:tc>
      </w:tr>
      <w:tr w:rsidR="005D7E4A" w:rsidRPr="00417D43" w14:paraId="4CE223E6" w14:textId="77777777" w:rsidTr="000C6C10">
        <w:trPr>
          <w:trHeight w:val="255"/>
        </w:trPr>
        <w:tc>
          <w:tcPr>
            <w:tcW w:w="704" w:type="dxa"/>
            <w:noWrap/>
            <w:tcMar>
              <w:top w:w="17" w:type="dxa"/>
              <w:left w:w="17" w:type="dxa"/>
              <w:bottom w:w="0" w:type="dxa"/>
              <w:right w:w="17" w:type="dxa"/>
            </w:tcMar>
          </w:tcPr>
          <w:p w14:paraId="55CF3703" w14:textId="2E4AB22D" w:rsidR="005D7E4A" w:rsidRPr="00417D43" w:rsidRDefault="00BB732D" w:rsidP="000C6C10">
            <w:pPr>
              <w:pStyle w:val="INKStandaard"/>
              <w:rPr>
                <w:rFonts w:ascii="Verdana" w:hAnsi="Verdana"/>
                <w:sz w:val="18"/>
                <w:szCs w:val="18"/>
              </w:rPr>
            </w:pPr>
            <w:r w:rsidRPr="00417D43">
              <w:rPr>
                <w:rFonts w:ascii="Verdana" w:hAnsi="Verdana"/>
                <w:sz w:val="18"/>
                <w:szCs w:val="18"/>
              </w:rPr>
              <w:t>4</w:t>
            </w:r>
            <w:r w:rsidR="007C6379">
              <w:rPr>
                <w:rFonts w:ascii="Verdana" w:hAnsi="Verdana"/>
                <w:sz w:val="18"/>
                <w:szCs w:val="18"/>
              </w:rPr>
              <w:t>.</w:t>
            </w:r>
          </w:p>
        </w:tc>
        <w:tc>
          <w:tcPr>
            <w:tcW w:w="7796" w:type="dxa"/>
          </w:tcPr>
          <w:p w14:paraId="0BCD9A7A" w14:textId="5F618542" w:rsidR="00194647" w:rsidRPr="00417D43" w:rsidRDefault="00F6162B" w:rsidP="00194647">
            <w:pPr>
              <w:pStyle w:val="INKStandaard"/>
              <w:rPr>
                <w:rFonts w:ascii="Verdana" w:hAnsi="Verdana"/>
                <w:sz w:val="18"/>
                <w:szCs w:val="18"/>
              </w:rPr>
            </w:pPr>
            <w:r w:rsidRPr="00417D43">
              <w:rPr>
                <w:rFonts w:ascii="Verdana" w:hAnsi="Verdana"/>
                <w:sz w:val="18"/>
                <w:szCs w:val="18"/>
              </w:rPr>
              <w:t xml:space="preserve">Wat </w:t>
            </w:r>
            <w:r w:rsidR="00194647" w:rsidRPr="00417D43">
              <w:rPr>
                <w:rFonts w:ascii="Verdana" w:hAnsi="Verdana"/>
                <w:sz w:val="18"/>
                <w:szCs w:val="18"/>
              </w:rPr>
              <w:t xml:space="preserve">is </w:t>
            </w:r>
            <w:r w:rsidR="00BB732D" w:rsidRPr="00417D43">
              <w:rPr>
                <w:rFonts w:ascii="Verdana" w:hAnsi="Verdana"/>
                <w:sz w:val="18"/>
                <w:szCs w:val="18"/>
              </w:rPr>
              <w:t xml:space="preserve">dan </w:t>
            </w:r>
            <w:r w:rsidR="00194647" w:rsidRPr="00417D43">
              <w:rPr>
                <w:rFonts w:ascii="Verdana" w:hAnsi="Verdana"/>
                <w:sz w:val="18"/>
                <w:szCs w:val="18"/>
              </w:rPr>
              <w:t xml:space="preserve">een </w:t>
            </w:r>
            <w:r w:rsidR="00194647" w:rsidRPr="00417D43">
              <w:rPr>
                <w:rFonts w:ascii="Verdana" w:hAnsi="Verdana"/>
                <w:color w:val="auto"/>
                <w:sz w:val="18"/>
                <w:szCs w:val="18"/>
              </w:rPr>
              <w:t xml:space="preserve">gangbare </w:t>
            </w:r>
            <w:r w:rsidR="008F7747" w:rsidRPr="00417D43">
              <w:rPr>
                <w:rFonts w:ascii="Verdana" w:hAnsi="Verdana"/>
                <w:color w:val="auto"/>
                <w:sz w:val="18"/>
                <w:szCs w:val="18"/>
              </w:rPr>
              <w:t>manier/</w:t>
            </w:r>
            <w:r w:rsidR="00BB732D" w:rsidRPr="00417D43">
              <w:rPr>
                <w:rFonts w:ascii="Verdana" w:hAnsi="Verdana"/>
                <w:color w:val="auto"/>
                <w:sz w:val="18"/>
                <w:szCs w:val="18"/>
              </w:rPr>
              <w:t xml:space="preserve">prijs om </w:t>
            </w:r>
            <w:r w:rsidR="00194647" w:rsidRPr="00417D43">
              <w:rPr>
                <w:rFonts w:ascii="Verdana" w:hAnsi="Verdana"/>
                <w:sz w:val="18"/>
                <w:szCs w:val="18"/>
              </w:rPr>
              <w:t xml:space="preserve">voor deze dienstverlenging te betalen? </w:t>
            </w:r>
          </w:p>
          <w:p w14:paraId="097E49CE" w14:textId="734196EF" w:rsidR="00BB732D" w:rsidRPr="00417D43" w:rsidRDefault="00194647" w:rsidP="00194647">
            <w:pPr>
              <w:pStyle w:val="INKStandaard"/>
              <w:rPr>
                <w:rFonts w:ascii="Verdana" w:hAnsi="Verdana"/>
                <w:sz w:val="18"/>
                <w:szCs w:val="18"/>
              </w:rPr>
            </w:pPr>
            <w:r w:rsidRPr="00417D43">
              <w:rPr>
                <w:rFonts w:ascii="Verdana" w:hAnsi="Verdana"/>
                <w:sz w:val="18"/>
                <w:szCs w:val="18"/>
              </w:rPr>
              <w:lastRenderedPageBreak/>
              <w:t xml:space="preserve">Graag de verschillende opties opnemen </w:t>
            </w:r>
            <w:r w:rsidR="00BB732D" w:rsidRPr="00417D43">
              <w:rPr>
                <w:rFonts w:ascii="Verdana" w:hAnsi="Verdana"/>
                <w:sz w:val="18"/>
                <w:szCs w:val="18"/>
              </w:rPr>
              <w:t xml:space="preserve">voor de prijsstelling </w:t>
            </w:r>
            <w:r w:rsidRPr="00417D43">
              <w:rPr>
                <w:rFonts w:ascii="Verdana" w:hAnsi="Verdana"/>
                <w:sz w:val="18"/>
                <w:szCs w:val="18"/>
              </w:rPr>
              <w:t>in uw antwoord</w:t>
            </w:r>
            <w:r w:rsidR="00BB732D" w:rsidRPr="00417D43">
              <w:rPr>
                <w:rFonts w:ascii="Verdana" w:hAnsi="Verdana"/>
                <w:sz w:val="18"/>
                <w:szCs w:val="18"/>
              </w:rPr>
              <w:t xml:space="preserve"> wanneer wij</w:t>
            </w:r>
            <w:r w:rsidRPr="00417D43">
              <w:rPr>
                <w:rFonts w:ascii="Verdana" w:hAnsi="Verdana"/>
                <w:sz w:val="18"/>
                <w:szCs w:val="18"/>
              </w:rPr>
              <w:t xml:space="preserve">: a) boeken </w:t>
            </w:r>
            <w:r w:rsidR="00BB732D" w:rsidRPr="00417D43">
              <w:rPr>
                <w:rFonts w:ascii="Verdana" w:hAnsi="Verdana"/>
                <w:sz w:val="18"/>
                <w:szCs w:val="18"/>
              </w:rPr>
              <w:t>via</w:t>
            </w:r>
            <w:r w:rsidRPr="00417D43">
              <w:rPr>
                <w:rFonts w:ascii="Verdana" w:hAnsi="Verdana"/>
                <w:sz w:val="18"/>
                <w:szCs w:val="18"/>
              </w:rPr>
              <w:t xml:space="preserve"> </w:t>
            </w:r>
            <w:r w:rsidR="00BB732D" w:rsidRPr="00417D43">
              <w:rPr>
                <w:rFonts w:ascii="Verdana" w:hAnsi="Verdana"/>
                <w:sz w:val="18"/>
                <w:szCs w:val="18"/>
              </w:rPr>
              <w:t xml:space="preserve">de </w:t>
            </w:r>
            <w:r w:rsidR="00336E0E" w:rsidRPr="00417D43">
              <w:rPr>
                <w:rFonts w:ascii="Verdana" w:hAnsi="Verdana"/>
                <w:sz w:val="18"/>
                <w:szCs w:val="18"/>
              </w:rPr>
              <w:t>catalogus (standaard product) b)</w:t>
            </w:r>
            <w:r w:rsidRPr="00417D43">
              <w:rPr>
                <w:rFonts w:ascii="Verdana" w:hAnsi="Verdana"/>
                <w:sz w:val="18"/>
                <w:szCs w:val="18"/>
              </w:rPr>
              <w:t xml:space="preserve"> </w:t>
            </w:r>
            <w:r w:rsidR="00BB732D" w:rsidRPr="00417D43">
              <w:rPr>
                <w:rFonts w:ascii="Verdana" w:hAnsi="Verdana"/>
                <w:sz w:val="18"/>
                <w:szCs w:val="18"/>
              </w:rPr>
              <w:t xml:space="preserve">afwijken, ofwel </w:t>
            </w:r>
            <w:r w:rsidRPr="00417D43">
              <w:rPr>
                <w:rFonts w:ascii="Verdana" w:hAnsi="Verdana"/>
                <w:sz w:val="18"/>
                <w:szCs w:val="18"/>
              </w:rPr>
              <w:t>maatwerk</w:t>
            </w:r>
            <w:r w:rsidR="00BB732D" w:rsidRPr="00417D43">
              <w:rPr>
                <w:rFonts w:ascii="Verdana" w:hAnsi="Verdana"/>
                <w:sz w:val="18"/>
                <w:szCs w:val="18"/>
              </w:rPr>
              <w:t xml:space="preserve"> wordt geleverd</w:t>
            </w:r>
            <w:r w:rsidRPr="00417D43">
              <w:rPr>
                <w:rFonts w:ascii="Verdana" w:hAnsi="Verdana"/>
                <w:sz w:val="18"/>
                <w:szCs w:val="18"/>
              </w:rPr>
              <w:t xml:space="preserve">. </w:t>
            </w:r>
          </w:p>
        </w:tc>
      </w:tr>
      <w:tr w:rsidR="005D7E4A" w:rsidRPr="00417D43" w14:paraId="47D7DD00" w14:textId="77777777" w:rsidTr="000C6C10">
        <w:trPr>
          <w:trHeight w:val="255"/>
        </w:trPr>
        <w:tc>
          <w:tcPr>
            <w:tcW w:w="8500" w:type="dxa"/>
            <w:gridSpan w:val="2"/>
            <w:noWrap/>
            <w:tcMar>
              <w:top w:w="17" w:type="dxa"/>
              <w:left w:w="17" w:type="dxa"/>
              <w:bottom w:w="0" w:type="dxa"/>
              <w:right w:w="17" w:type="dxa"/>
            </w:tcMar>
          </w:tcPr>
          <w:p w14:paraId="1A881403" w14:textId="77777777" w:rsidR="005D7E4A" w:rsidRPr="00417D43" w:rsidRDefault="005D7E4A" w:rsidP="000C6C10">
            <w:pPr>
              <w:pStyle w:val="INKStandaard"/>
              <w:rPr>
                <w:rFonts w:ascii="Verdana" w:hAnsi="Verdana"/>
                <w:sz w:val="18"/>
                <w:szCs w:val="18"/>
              </w:rPr>
            </w:pPr>
            <w:r w:rsidRPr="00417D43">
              <w:rPr>
                <w:rFonts w:ascii="Verdana" w:hAnsi="Verdana"/>
                <w:sz w:val="18"/>
                <w:szCs w:val="18"/>
              </w:rPr>
              <w:lastRenderedPageBreak/>
              <w:t>&lt;Antwoord marktpartij&gt;</w:t>
            </w:r>
          </w:p>
          <w:p w14:paraId="71746851" w14:textId="77777777" w:rsidR="005D7E4A" w:rsidRPr="00417D43" w:rsidRDefault="005D7E4A" w:rsidP="000C6C10">
            <w:pPr>
              <w:pStyle w:val="INKStandaard"/>
              <w:rPr>
                <w:rFonts w:ascii="Verdana" w:hAnsi="Verdana"/>
                <w:sz w:val="18"/>
                <w:szCs w:val="18"/>
              </w:rPr>
            </w:pPr>
          </w:p>
          <w:p w14:paraId="19D2D23B" w14:textId="77777777" w:rsidR="005D7E4A" w:rsidRPr="00417D43" w:rsidRDefault="005D7E4A" w:rsidP="000C6C10">
            <w:pPr>
              <w:pStyle w:val="INKStandaard"/>
              <w:rPr>
                <w:rFonts w:ascii="Verdana" w:hAnsi="Verdana"/>
                <w:sz w:val="18"/>
                <w:szCs w:val="18"/>
              </w:rPr>
            </w:pPr>
          </w:p>
        </w:tc>
      </w:tr>
    </w:tbl>
    <w:p w14:paraId="1B0C5A72" w14:textId="0943D490" w:rsidR="005D7E4A" w:rsidRPr="00417D43" w:rsidRDefault="00417D43" w:rsidP="005071D3">
      <w:pPr>
        <w:pStyle w:val="INKStandaard"/>
        <w:rPr>
          <w:rFonts w:ascii="Verdana" w:hAnsi="Verdana"/>
          <w:sz w:val="18"/>
          <w:szCs w:val="18"/>
        </w:rPr>
      </w:pPr>
      <w:r>
        <w:rPr>
          <w:rFonts w:ascii="Verdana" w:hAnsi="Verdana"/>
          <w:sz w:val="18"/>
          <w:szCs w:val="18"/>
        </w:rPr>
        <w:br/>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2C049C" w:rsidRPr="00417D43" w14:paraId="74F0128A" w14:textId="77777777" w:rsidTr="004A27F1">
        <w:trPr>
          <w:trHeight w:val="255"/>
        </w:trPr>
        <w:tc>
          <w:tcPr>
            <w:tcW w:w="8500" w:type="dxa"/>
            <w:gridSpan w:val="2"/>
            <w:shd w:val="clear" w:color="auto" w:fill="548DD4" w:themeFill="text2" w:themeFillTint="99"/>
            <w:noWrap/>
            <w:tcMar>
              <w:top w:w="17" w:type="dxa"/>
              <w:left w:w="17" w:type="dxa"/>
              <w:bottom w:w="0" w:type="dxa"/>
              <w:right w:w="17" w:type="dxa"/>
            </w:tcMar>
          </w:tcPr>
          <w:p w14:paraId="1E887B54" w14:textId="6F2ABD95" w:rsidR="002C049C" w:rsidRPr="00417D43" w:rsidRDefault="002C049C" w:rsidP="008E34E5">
            <w:pPr>
              <w:pStyle w:val="INKStandaard"/>
              <w:numPr>
                <w:ilvl w:val="0"/>
                <w:numId w:val="33"/>
              </w:numPr>
              <w:rPr>
                <w:rFonts w:ascii="Verdana" w:hAnsi="Verdana"/>
                <w:sz w:val="18"/>
                <w:szCs w:val="18"/>
              </w:rPr>
            </w:pPr>
            <w:r w:rsidRPr="00417D43">
              <w:rPr>
                <w:rFonts w:ascii="Verdana" w:hAnsi="Verdana"/>
                <w:b/>
                <w:sz w:val="18"/>
                <w:szCs w:val="18"/>
              </w:rPr>
              <w:t>Vragen over duurzaamheid</w:t>
            </w:r>
          </w:p>
        </w:tc>
      </w:tr>
      <w:tr w:rsidR="002C049C" w:rsidRPr="00417D43" w14:paraId="3EA12BBA" w14:textId="77777777" w:rsidTr="004A27F1">
        <w:trPr>
          <w:trHeight w:val="255"/>
        </w:trPr>
        <w:tc>
          <w:tcPr>
            <w:tcW w:w="704" w:type="dxa"/>
            <w:noWrap/>
            <w:tcMar>
              <w:top w:w="17" w:type="dxa"/>
              <w:left w:w="17" w:type="dxa"/>
              <w:bottom w:w="0" w:type="dxa"/>
              <w:right w:w="17" w:type="dxa"/>
            </w:tcMar>
          </w:tcPr>
          <w:p w14:paraId="39043959"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1.</w:t>
            </w:r>
          </w:p>
        </w:tc>
        <w:tc>
          <w:tcPr>
            <w:tcW w:w="7796" w:type="dxa"/>
          </w:tcPr>
          <w:p w14:paraId="7218DB47" w14:textId="1F1D5FC7" w:rsidR="002C049C" w:rsidRPr="00417D43" w:rsidRDefault="00BC5263" w:rsidP="00BC5263">
            <w:pPr>
              <w:pStyle w:val="INKStandaard"/>
              <w:rPr>
                <w:rFonts w:ascii="Verdana" w:hAnsi="Verdana"/>
                <w:sz w:val="18"/>
                <w:szCs w:val="18"/>
              </w:rPr>
            </w:pPr>
            <w:r w:rsidRPr="00417D43">
              <w:rPr>
                <w:rFonts w:ascii="Verdana" w:hAnsi="Verdana"/>
                <w:sz w:val="18"/>
                <w:szCs w:val="18"/>
              </w:rPr>
              <w:t xml:space="preserve">Vanwege o.a. duurzaamheid dienen locaties </w:t>
            </w:r>
            <w:r w:rsidR="00BB732D" w:rsidRPr="00417D43">
              <w:rPr>
                <w:rFonts w:ascii="Verdana" w:hAnsi="Verdana"/>
                <w:sz w:val="18"/>
                <w:szCs w:val="18"/>
              </w:rPr>
              <w:t xml:space="preserve">gemakkelijk </w:t>
            </w:r>
            <w:r w:rsidRPr="00417D43">
              <w:rPr>
                <w:rFonts w:ascii="Verdana" w:hAnsi="Verdana"/>
                <w:sz w:val="18"/>
                <w:szCs w:val="18"/>
              </w:rPr>
              <w:t xml:space="preserve">bereikbaar te zijn met </w:t>
            </w:r>
            <w:r w:rsidR="00BB732D" w:rsidRPr="00417D43">
              <w:rPr>
                <w:rFonts w:ascii="Verdana" w:hAnsi="Verdana"/>
                <w:sz w:val="18"/>
                <w:szCs w:val="18"/>
              </w:rPr>
              <w:t xml:space="preserve">het </w:t>
            </w:r>
            <w:r w:rsidRPr="00417D43">
              <w:rPr>
                <w:rFonts w:ascii="Verdana" w:hAnsi="Verdana"/>
                <w:sz w:val="18"/>
                <w:szCs w:val="18"/>
              </w:rPr>
              <w:t xml:space="preserve">openbaar vervoer. </w:t>
            </w:r>
            <w:r w:rsidR="00BA72E1" w:rsidRPr="00417D43">
              <w:rPr>
                <w:rFonts w:ascii="Verdana" w:hAnsi="Verdana"/>
                <w:sz w:val="18"/>
                <w:szCs w:val="18"/>
              </w:rPr>
              <w:t xml:space="preserve">Hoe </w:t>
            </w:r>
            <w:r w:rsidRPr="00417D43">
              <w:rPr>
                <w:rFonts w:ascii="Verdana" w:hAnsi="Verdana"/>
                <w:sz w:val="18"/>
                <w:szCs w:val="18"/>
              </w:rPr>
              <w:t xml:space="preserve">kan daar rekening mee gehouden worden in </w:t>
            </w:r>
            <w:r w:rsidR="00BB732D" w:rsidRPr="00417D43">
              <w:rPr>
                <w:rFonts w:ascii="Verdana" w:hAnsi="Verdana"/>
                <w:sz w:val="18"/>
                <w:szCs w:val="18"/>
              </w:rPr>
              <w:t>uw</w:t>
            </w:r>
            <w:r w:rsidRPr="00417D43">
              <w:rPr>
                <w:rFonts w:ascii="Verdana" w:hAnsi="Verdana"/>
                <w:sz w:val="18"/>
                <w:szCs w:val="18"/>
              </w:rPr>
              <w:t xml:space="preserve"> dienstverlening</w:t>
            </w:r>
            <w:r w:rsidR="00BA72E1" w:rsidRPr="00417D43">
              <w:rPr>
                <w:rFonts w:ascii="Verdana" w:hAnsi="Verdana"/>
                <w:sz w:val="18"/>
                <w:szCs w:val="18"/>
              </w:rPr>
              <w:t xml:space="preserve">? </w:t>
            </w:r>
          </w:p>
        </w:tc>
      </w:tr>
      <w:tr w:rsidR="002C049C" w:rsidRPr="00417D43" w14:paraId="687A8F7E" w14:textId="77777777" w:rsidTr="004A27F1">
        <w:trPr>
          <w:trHeight w:val="255"/>
        </w:trPr>
        <w:tc>
          <w:tcPr>
            <w:tcW w:w="8500" w:type="dxa"/>
            <w:gridSpan w:val="2"/>
            <w:noWrap/>
            <w:tcMar>
              <w:top w:w="17" w:type="dxa"/>
              <w:left w:w="17" w:type="dxa"/>
              <w:bottom w:w="0" w:type="dxa"/>
              <w:right w:w="17" w:type="dxa"/>
            </w:tcMar>
          </w:tcPr>
          <w:p w14:paraId="48175F01"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43A47A70" w14:textId="77777777" w:rsidR="002C049C" w:rsidRPr="00417D43" w:rsidRDefault="002C049C" w:rsidP="004A27F1">
            <w:pPr>
              <w:pStyle w:val="INKStandaard"/>
              <w:rPr>
                <w:rFonts w:ascii="Verdana" w:hAnsi="Verdana"/>
                <w:sz w:val="18"/>
                <w:szCs w:val="18"/>
              </w:rPr>
            </w:pPr>
          </w:p>
          <w:p w14:paraId="17F9E2B2" w14:textId="77777777" w:rsidR="002C049C" w:rsidRPr="00417D43" w:rsidRDefault="002C049C" w:rsidP="004A27F1">
            <w:pPr>
              <w:pStyle w:val="INKStandaard"/>
              <w:rPr>
                <w:rFonts w:ascii="Verdana" w:hAnsi="Verdana"/>
                <w:sz w:val="18"/>
                <w:szCs w:val="18"/>
              </w:rPr>
            </w:pPr>
          </w:p>
        </w:tc>
      </w:tr>
      <w:tr w:rsidR="002C049C" w:rsidRPr="00417D43" w14:paraId="179F0818" w14:textId="77777777" w:rsidTr="004A27F1">
        <w:trPr>
          <w:trHeight w:val="255"/>
        </w:trPr>
        <w:tc>
          <w:tcPr>
            <w:tcW w:w="704" w:type="dxa"/>
            <w:noWrap/>
            <w:tcMar>
              <w:top w:w="17" w:type="dxa"/>
              <w:left w:w="17" w:type="dxa"/>
              <w:bottom w:w="0" w:type="dxa"/>
              <w:right w:w="17" w:type="dxa"/>
            </w:tcMar>
          </w:tcPr>
          <w:p w14:paraId="40DFC3E4"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2</w:t>
            </w:r>
          </w:p>
        </w:tc>
        <w:tc>
          <w:tcPr>
            <w:tcW w:w="7796" w:type="dxa"/>
          </w:tcPr>
          <w:p w14:paraId="636AE9FA" w14:textId="7AD0370E" w:rsidR="002C049C" w:rsidRPr="00417D43" w:rsidRDefault="005D7E4A" w:rsidP="00BC5263">
            <w:pPr>
              <w:pStyle w:val="INKStandaard"/>
              <w:rPr>
                <w:rFonts w:ascii="Verdana" w:hAnsi="Verdana"/>
                <w:sz w:val="18"/>
                <w:szCs w:val="18"/>
              </w:rPr>
            </w:pPr>
            <w:r w:rsidRPr="00417D43">
              <w:rPr>
                <w:rFonts w:ascii="Verdana" w:hAnsi="Verdana"/>
                <w:sz w:val="18"/>
                <w:szCs w:val="18"/>
              </w:rPr>
              <w:t>Is in de boekingsomgeving</w:t>
            </w:r>
            <w:r w:rsidR="00BC5263" w:rsidRPr="00417D43">
              <w:rPr>
                <w:rFonts w:ascii="Verdana" w:hAnsi="Verdana"/>
                <w:sz w:val="18"/>
                <w:szCs w:val="18"/>
              </w:rPr>
              <w:t>/catalogus</w:t>
            </w:r>
            <w:r w:rsidRPr="00417D43">
              <w:rPr>
                <w:rFonts w:ascii="Verdana" w:hAnsi="Verdana"/>
                <w:sz w:val="18"/>
                <w:szCs w:val="18"/>
              </w:rPr>
              <w:t xml:space="preserve"> ook te zien hoe de desbetreffende locatie scoort op duurzaamheid</w:t>
            </w:r>
            <w:r w:rsidR="00E41E55">
              <w:rPr>
                <w:rFonts w:ascii="Verdana" w:hAnsi="Verdana"/>
                <w:sz w:val="18"/>
                <w:szCs w:val="18"/>
              </w:rPr>
              <w:t xml:space="preserve"> in het breedste zin van het woord</w:t>
            </w:r>
            <w:r w:rsidRPr="00417D43">
              <w:rPr>
                <w:rFonts w:ascii="Verdana" w:hAnsi="Verdana"/>
                <w:sz w:val="18"/>
                <w:szCs w:val="18"/>
              </w:rPr>
              <w:t>?</w:t>
            </w:r>
            <w:r w:rsidR="00BA72E1" w:rsidRPr="00417D43">
              <w:rPr>
                <w:rFonts w:ascii="Verdana" w:hAnsi="Verdana"/>
                <w:sz w:val="18"/>
                <w:szCs w:val="18"/>
              </w:rPr>
              <w:t xml:space="preserve"> </w:t>
            </w:r>
            <w:r w:rsidR="00E41E55">
              <w:rPr>
                <w:rFonts w:ascii="Verdana" w:hAnsi="Verdana"/>
                <w:sz w:val="18"/>
                <w:szCs w:val="18"/>
              </w:rPr>
              <w:t>K</w:t>
            </w:r>
            <w:r w:rsidR="00BC5263" w:rsidRPr="00417D43">
              <w:rPr>
                <w:rFonts w:ascii="Verdana" w:hAnsi="Verdana"/>
                <w:sz w:val="18"/>
                <w:szCs w:val="18"/>
              </w:rPr>
              <w:t xml:space="preserve">an er </w:t>
            </w:r>
            <w:r w:rsidR="00E41E55">
              <w:rPr>
                <w:rFonts w:ascii="Verdana" w:hAnsi="Verdana"/>
                <w:sz w:val="18"/>
                <w:szCs w:val="18"/>
              </w:rPr>
              <w:t xml:space="preserve">ook </w:t>
            </w:r>
            <w:r w:rsidR="00BC5263" w:rsidRPr="00417D43">
              <w:rPr>
                <w:rFonts w:ascii="Verdana" w:hAnsi="Verdana"/>
                <w:sz w:val="18"/>
                <w:szCs w:val="18"/>
              </w:rPr>
              <w:t>een filter op het gebied van duurzaamheid worden toegevoegd</w:t>
            </w:r>
            <w:r w:rsidR="00BB732D" w:rsidRPr="00417D43">
              <w:rPr>
                <w:rFonts w:ascii="Verdana" w:hAnsi="Verdana"/>
                <w:sz w:val="18"/>
                <w:szCs w:val="18"/>
              </w:rPr>
              <w:t xml:space="preserve"> in de catalogus</w:t>
            </w:r>
            <w:r w:rsidR="00BC5263" w:rsidRPr="00417D43">
              <w:rPr>
                <w:rFonts w:ascii="Verdana" w:hAnsi="Verdana"/>
                <w:sz w:val="18"/>
                <w:szCs w:val="18"/>
              </w:rPr>
              <w:t xml:space="preserve">? </w:t>
            </w:r>
          </w:p>
        </w:tc>
      </w:tr>
      <w:tr w:rsidR="002C049C" w:rsidRPr="00417D43" w14:paraId="1E20D172" w14:textId="77777777" w:rsidTr="004A27F1">
        <w:trPr>
          <w:trHeight w:val="255"/>
        </w:trPr>
        <w:tc>
          <w:tcPr>
            <w:tcW w:w="8500" w:type="dxa"/>
            <w:gridSpan w:val="2"/>
            <w:noWrap/>
            <w:tcMar>
              <w:top w:w="17" w:type="dxa"/>
              <w:left w:w="17" w:type="dxa"/>
              <w:bottom w:w="0" w:type="dxa"/>
              <w:right w:w="17" w:type="dxa"/>
            </w:tcMar>
          </w:tcPr>
          <w:p w14:paraId="4B064640"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4AC1F4AB" w14:textId="77777777" w:rsidR="002C049C" w:rsidRPr="00417D43" w:rsidRDefault="002C049C" w:rsidP="004A27F1">
            <w:pPr>
              <w:pStyle w:val="INKStandaard"/>
              <w:rPr>
                <w:rFonts w:ascii="Verdana" w:hAnsi="Verdana"/>
                <w:sz w:val="18"/>
                <w:szCs w:val="18"/>
              </w:rPr>
            </w:pPr>
          </w:p>
          <w:p w14:paraId="0DD421C9" w14:textId="77777777" w:rsidR="002C049C" w:rsidRPr="00417D43" w:rsidRDefault="002C049C" w:rsidP="004A27F1">
            <w:pPr>
              <w:pStyle w:val="INKStandaard"/>
              <w:rPr>
                <w:rFonts w:ascii="Verdana" w:hAnsi="Verdana"/>
                <w:sz w:val="18"/>
                <w:szCs w:val="18"/>
              </w:rPr>
            </w:pPr>
          </w:p>
        </w:tc>
      </w:tr>
      <w:tr w:rsidR="002C049C" w:rsidRPr="00417D43" w14:paraId="5E59A66D" w14:textId="77777777" w:rsidTr="004A27F1">
        <w:trPr>
          <w:trHeight w:val="255"/>
        </w:trPr>
        <w:tc>
          <w:tcPr>
            <w:tcW w:w="704" w:type="dxa"/>
            <w:noWrap/>
            <w:tcMar>
              <w:top w:w="17" w:type="dxa"/>
              <w:left w:w="17" w:type="dxa"/>
              <w:bottom w:w="0" w:type="dxa"/>
              <w:right w:w="17" w:type="dxa"/>
            </w:tcMar>
          </w:tcPr>
          <w:p w14:paraId="6C0FC972"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3.</w:t>
            </w:r>
          </w:p>
        </w:tc>
        <w:tc>
          <w:tcPr>
            <w:tcW w:w="7796" w:type="dxa"/>
          </w:tcPr>
          <w:p w14:paraId="085F7977" w14:textId="44FD9D66" w:rsidR="002C049C" w:rsidRPr="00417D43" w:rsidRDefault="00BA72E1" w:rsidP="004A27F1">
            <w:pPr>
              <w:pStyle w:val="INKStandaard"/>
              <w:rPr>
                <w:rFonts w:ascii="Verdana" w:hAnsi="Verdana"/>
                <w:sz w:val="18"/>
                <w:szCs w:val="18"/>
              </w:rPr>
            </w:pPr>
            <w:r w:rsidRPr="00417D43">
              <w:rPr>
                <w:rFonts w:ascii="Verdana" w:hAnsi="Verdana"/>
                <w:sz w:val="18"/>
                <w:szCs w:val="18"/>
              </w:rPr>
              <w:t>Welke mogelijkheden zijn er</w:t>
            </w:r>
            <w:r w:rsidR="00BC5263" w:rsidRPr="00417D43">
              <w:rPr>
                <w:rFonts w:ascii="Verdana" w:hAnsi="Verdana"/>
                <w:sz w:val="18"/>
                <w:szCs w:val="18"/>
              </w:rPr>
              <w:t xml:space="preserve"> op het gebied v</w:t>
            </w:r>
            <w:r w:rsidR="00BB732D" w:rsidRPr="00417D43">
              <w:rPr>
                <w:rFonts w:ascii="Verdana" w:hAnsi="Verdana"/>
                <w:sz w:val="18"/>
                <w:szCs w:val="18"/>
              </w:rPr>
              <w:t>an</w:t>
            </w:r>
            <w:r w:rsidR="00BC5263" w:rsidRPr="00417D43">
              <w:rPr>
                <w:rFonts w:ascii="Verdana" w:hAnsi="Verdana"/>
                <w:sz w:val="18"/>
                <w:szCs w:val="18"/>
              </w:rPr>
              <w:t xml:space="preserve"> duurzaamheid voor </w:t>
            </w:r>
            <w:r w:rsidR="00BB732D" w:rsidRPr="00417D43">
              <w:rPr>
                <w:rFonts w:ascii="Verdana" w:hAnsi="Verdana"/>
                <w:sz w:val="18"/>
                <w:szCs w:val="18"/>
              </w:rPr>
              <w:t>uw</w:t>
            </w:r>
            <w:r w:rsidR="00BC5263" w:rsidRPr="00417D43">
              <w:rPr>
                <w:rFonts w:ascii="Verdana" w:hAnsi="Verdana"/>
                <w:sz w:val="18"/>
                <w:szCs w:val="18"/>
              </w:rPr>
              <w:t xml:space="preserve"> dienstverlening</w:t>
            </w:r>
            <w:r w:rsidRPr="00417D43">
              <w:rPr>
                <w:rFonts w:ascii="Verdana" w:hAnsi="Verdana"/>
                <w:sz w:val="18"/>
                <w:szCs w:val="18"/>
              </w:rPr>
              <w:t xml:space="preserve">? </w:t>
            </w:r>
            <w:r w:rsidR="003611AC">
              <w:rPr>
                <w:rFonts w:ascii="Verdana" w:hAnsi="Verdana"/>
                <w:sz w:val="18"/>
                <w:szCs w:val="18"/>
              </w:rPr>
              <w:t xml:space="preserve">Hoe kan uw dienstverlening hieraan bijdragen? </w:t>
            </w:r>
          </w:p>
          <w:p w14:paraId="34AFFBBF" w14:textId="542759B8" w:rsidR="00BA72E1" w:rsidRPr="00417D43" w:rsidRDefault="00BA72E1" w:rsidP="004A27F1">
            <w:pPr>
              <w:pStyle w:val="INKStandaard"/>
              <w:rPr>
                <w:rFonts w:ascii="Verdana" w:hAnsi="Verdana"/>
                <w:sz w:val="18"/>
                <w:szCs w:val="18"/>
              </w:rPr>
            </w:pPr>
            <w:r w:rsidRPr="00417D43">
              <w:rPr>
                <w:rFonts w:ascii="Verdana" w:hAnsi="Verdana"/>
                <w:sz w:val="18"/>
                <w:szCs w:val="18"/>
              </w:rPr>
              <w:t xml:space="preserve"> </w:t>
            </w:r>
          </w:p>
        </w:tc>
      </w:tr>
      <w:tr w:rsidR="002C049C" w:rsidRPr="00417D43" w14:paraId="2F61CB32" w14:textId="77777777" w:rsidTr="004A27F1">
        <w:trPr>
          <w:trHeight w:val="255"/>
        </w:trPr>
        <w:tc>
          <w:tcPr>
            <w:tcW w:w="8500" w:type="dxa"/>
            <w:gridSpan w:val="2"/>
            <w:noWrap/>
            <w:tcMar>
              <w:top w:w="17" w:type="dxa"/>
              <w:left w:w="17" w:type="dxa"/>
              <w:bottom w:w="0" w:type="dxa"/>
              <w:right w:w="17" w:type="dxa"/>
            </w:tcMar>
          </w:tcPr>
          <w:p w14:paraId="30528DD9" w14:textId="77777777" w:rsidR="002C049C" w:rsidRPr="00417D43" w:rsidRDefault="002C049C" w:rsidP="004A27F1">
            <w:pPr>
              <w:pStyle w:val="INKStandaard"/>
              <w:rPr>
                <w:rFonts w:ascii="Verdana" w:hAnsi="Verdana"/>
                <w:sz w:val="18"/>
                <w:szCs w:val="18"/>
              </w:rPr>
            </w:pPr>
            <w:r w:rsidRPr="00417D43">
              <w:rPr>
                <w:rFonts w:ascii="Verdana" w:hAnsi="Verdana"/>
                <w:sz w:val="18"/>
                <w:szCs w:val="18"/>
              </w:rPr>
              <w:t>&lt;Antwoord marktpartij&gt;</w:t>
            </w:r>
          </w:p>
          <w:p w14:paraId="6A188709" w14:textId="77777777" w:rsidR="002C049C" w:rsidRPr="00417D43" w:rsidRDefault="002C049C" w:rsidP="004A27F1">
            <w:pPr>
              <w:pStyle w:val="INKStandaard"/>
              <w:rPr>
                <w:rFonts w:ascii="Verdana" w:hAnsi="Verdana"/>
                <w:sz w:val="18"/>
                <w:szCs w:val="18"/>
              </w:rPr>
            </w:pPr>
          </w:p>
          <w:p w14:paraId="4A014FDE" w14:textId="77777777" w:rsidR="002C049C" w:rsidRPr="00417D43" w:rsidRDefault="002C049C" w:rsidP="004A27F1">
            <w:pPr>
              <w:pStyle w:val="INKStandaard"/>
              <w:rPr>
                <w:rFonts w:ascii="Verdana" w:hAnsi="Verdana"/>
                <w:sz w:val="18"/>
                <w:szCs w:val="18"/>
              </w:rPr>
            </w:pPr>
          </w:p>
        </w:tc>
      </w:tr>
    </w:tbl>
    <w:p w14:paraId="1A409278" w14:textId="0A3E47AC" w:rsidR="002C049C" w:rsidRPr="00417D43" w:rsidRDefault="00417D43" w:rsidP="005071D3">
      <w:pPr>
        <w:pStyle w:val="INKStandaard"/>
        <w:rPr>
          <w:rFonts w:ascii="Verdana" w:hAnsi="Verdana"/>
          <w:sz w:val="18"/>
          <w:szCs w:val="18"/>
        </w:rPr>
      </w:pPr>
      <w:r>
        <w:rPr>
          <w:rFonts w:ascii="Verdana" w:hAnsi="Verdana"/>
          <w:sz w:val="18"/>
          <w:szCs w:val="18"/>
        </w:rPr>
        <w:br/>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104355" w:rsidRPr="00417D43" w14:paraId="29C045A3" w14:textId="77777777" w:rsidTr="00CD48DE">
        <w:trPr>
          <w:trHeight w:val="267"/>
        </w:trPr>
        <w:tc>
          <w:tcPr>
            <w:tcW w:w="8500" w:type="dxa"/>
            <w:gridSpan w:val="2"/>
            <w:shd w:val="clear" w:color="auto" w:fill="548DD4" w:themeFill="text2" w:themeFillTint="99"/>
            <w:noWrap/>
            <w:tcMar>
              <w:top w:w="17" w:type="dxa"/>
              <w:left w:w="17" w:type="dxa"/>
              <w:bottom w:w="0" w:type="dxa"/>
              <w:right w:w="17" w:type="dxa"/>
            </w:tcMar>
          </w:tcPr>
          <w:p w14:paraId="4F91DC61" w14:textId="79724906" w:rsidR="00104355" w:rsidRPr="00417D43" w:rsidRDefault="00CD48DE" w:rsidP="008E34E5">
            <w:pPr>
              <w:pStyle w:val="INKStandaard"/>
              <w:numPr>
                <w:ilvl w:val="0"/>
                <w:numId w:val="33"/>
              </w:numPr>
              <w:rPr>
                <w:rFonts w:ascii="Verdana" w:hAnsi="Verdana"/>
                <w:sz w:val="18"/>
                <w:szCs w:val="18"/>
              </w:rPr>
            </w:pPr>
            <w:r w:rsidRPr="00417D43">
              <w:rPr>
                <w:rFonts w:ascii="Verdana" w:hAnsi="Verdana"/>
                <w:b/>
                <w:sz w:val="18"/>
                <w:szCs w:val="18"/>
              </w:rPr>
              <w:t>Algeme</w:t>
            </w:r>
            <w:r w:rsidR="006D5B7F" w:rsidRPr="00417D43">
              <w:rPr>
                <w:rFonts w:ascii="Verdana" w:hAnsi="Verdana"/>
                <w:b/>
                <w:sz w:val="18"/>
                <w:szCs w:val="18"/>
              </w:rPr>
              <w:t>ne vragen</w:t>
            </w:r>
          </w:p>
        </w:tc>
      </w:tr>
      <w:tr w:rsidR="00104355" w:rsidRPr="00417D43" w14:paraId="1F7BE989" w14:textId="77777777" w:rsidTr="004D090F">
        <w:trPr>
          <w:trHeight w:val="255"/>
        </w:trPr>
        <w:tc>
          <w:tcPr>
            <w:tcW w:w="704" w:type="dxa"/>
            <w:noWrap/>
            <w:tcMar>
              <w:top w:w="17" w:type="dxa"/>
              <w:left w:w="17" w:type="dxa"/>
              <w:bottom w:w="0" w:type="dxa"/>
              <w:right w:w="17" w:type="dxa"/>
            </w:tcMar>
          </w:tcPr>
          <w:p w14:paraId="503C543B"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1.</w:t>
            </w:r>
          </w:p>
        </w:tc>
        <w:tc>
          <w:tcPr>
            <w:tcW w:w="7796" w:type="dxa"/>
          </w:tcPr>
          <w:p w14:paraId="52ED1EEF" w14:textId="77777777" w:rsidR="00104355" w:rsidRDefault="009C145D">
            <w:pPr>
              <w:pStyle w:val="INKStandaard"/>
              <w:rPr>
                <w:rFonts w:ascii="Verdana" w:hAnsi="Verdana"/>
                <w:sz w:val="18"/>
                <w:szCs w:val="18"/>
              </w:rPr>
            </w:pPr>
            <w:r w:rsidRPr="00417D43">
              <w:rPr>
                <w:rFonts w:ascii="Verdana" w:hAnsi="Verdana"/>
                <w:sz w:val="18"/>
                <w:szCs w:val="18"/>
              </w:rPr>
              <w:t xml:space="preserve">Welke </w:t>
            </w:r>
            <w:r w:rsidR="0021784A" w:rsidRPr="00417D43">
              <w:rPr>
                <w:rFonts w:ascii="Verdana" w:hAnsi="Verdana"/>
                <w:sz w:val="18"/>
                <w:szCs w:val="18"/>
              </w:rPr>
              <w:t>(on)</w:t>
            </w:r>
            <w:r w:rsidRPr="00417D43">
              <w:rPr>
                <w:rFonts w:ascii="Verdana" w:hAnsi="Verdana"/>
                <w:sz w:val="18"/>
                <w:szCs w:val="18"/>
              </w:rPr>
              <w:t>mogelijkheden voorzie</w:t>
            </w:r>
            <w:r w:rsidR="00BB732D" w:rsidRPr="00417D43">
              <w:rPr>
                <w:rFonts w:ascii="Verdana" w:hAnsi="Verdana"/>
                <w:sz w:val="18"/>
                <w:szCs w:val="18"/>
              </w:rPr>
              <w:t>t</w:t>
            </w:r>
            <w:r w:rsidRPr="00417D43">
              <w:rPr>
                <w:rFonts w:ascii="Verdana" w:hAnsi="Verdana"/>
                <w:sz w:val="18"/>
                <w:szCs w:val="18"/>
              </w:rPr>
              <w:t xml:space="preserve"> </w:t>
            </w:r>
            <w:r w:rsidR="00BB732D" w:rsidRPr="00417D43">
              <w:rPr>
                <w:rFonts w:ascii="Verdana" w:hAnsi="Verdana"/>
                <w:sz w:val="18"/>
                <w:szCs w:val="18"/>
              </w:rPr>
              <w:t>u</w:t>
            </w:r>
            <w:r w:rsidRPr="00417D43">
              <w:rPr>
                <w:rFonts w:ascii="Verdana" w:hAnsi="Verdana"/>
                <w:sz w:val="18"/>
                <w:szCs w:val="18"/>
              </w:rPr>
              <w:t xml:space="preserve"> voor deze dienstverlening? Waar </w:t>
            </w:r>
            <w:r w:rsidR="00BB732D" w:rsidRPr="00417D43">
              <w:rPr>
                <w:rFonts w:ascii="Verdana" w:hAnsi="Verdana"/>
                <w:sz w:val="18"/>
                <w:szCs w:val="18"/>
              </w:rPr>
              <w:t>bent u</w:t>
            </w:r>
            <w:r w:rsidRPr="00417D43">
              <w:rPr>
                <w:rFonts w:ascii="Verdana" w:hAnsi="Verdana"/>
                <w:sz w:val="18"/>
                <w:szCs w:val="18"/>
              </w:rPr>
              <w:t xml:space="preserve"> bij eerdere trajecten met vergelijkbare </w:t>
            </w:r>
            <w:r w:rsidR="0021784A" w:rsidRPr="00417D43">
              <w:rPr>
                <w:rFonts w:ascii="Verdana" w:hAnsi="Verdana"/>
                <w:sz w:val="18"/>
                <w:szCs w:val="18"/>
              </w:rPr>
              <w:t xml:space="preserve">opdrachtgevers </w:t>
            </w:r>
            <w:r w:rsidRPr="00417D43">
              <w:rPr>
                <w:rFonts w:ascii="Verdana" w:hAnsi="Verdana"/>
                <w:sz w:val="18"/>
                <w:szCs w:val="18"/>
              </w:rPr>
              <w:t xml:space="preserve">tegenaan gelopen? </w:t>
            </w:r>
          </w:p>
          <w:p w14:paraId="43682FA9" w14:textId="77777777" w:rsidR="001F6230" w:rsidRPr="00377750" w:rsidRDefault="001F6230">
            <w:pPr>
              <w:pStyle w:val="INKStandaard"/>
              <w:rPr>
                <w:rFonts w:ascii="Verdana" w:hAnsi="Verdana"/>
                <w:color w:val="auto"/>
                <w:sz w:val="18"/>
                <w:szCs w:val="18"/>
              </w:rPr>
            </w:pPr>
          </w:p>
          <w:p w14:paraId="62A2ED71" w14:textId="503C3656" w:rsidR="001F6230" w:rsidRPr="00377750" w:rsidRDefault="001F6230">
            <w:pPr>
              <w:pStyle w:val="INKStandaard"/>
              <w:rPr>
                <w:rFonts w:ascii="Verdana" w:hAnsi="Verdana"/>
                <w:color w:val="auto"/>
                <w:sz w:val="18"/>
                <w:szCs w:val="18"/>
              </w:rPr>
            </w:pPr>
            <w:r w:rsidRPr="00377750">
              <w:rPr>
                <w:rFonts w:ascii="Verdana" w:hAnsi="Verdana"/>
                <w:color w:val="auto"/>
                <w:sz w:val="18"/>
                <w:szCs w:val="18"/>
              </w:rPr>
              <w:t>Welke risico’s ziet u bij het invullen van de gevraagde dienstverlening</w:t>
            </w:r>
            <w:r w:rsidR="00377750" w:rsidRPr="00377750">
              <w:rPr>
                <w:rFonts w:ascii="Verdana" w:hAnsi="Verdana"/>
                <w:color w:val="auto"/>
                <w:sz w:val="18"/>
                <w:szCs w:val="18"/>
              </w:rPr>
              <w:t xml:space="preserve"> en w</w:t>
            </w:r>
            <w:r w:rsidRPr="00377750">
              <w:rPr>
                <w:rFonts w:ascii="Verdana" w:hAnsi="Verdana"/>
                <w:color w:val="auto"/>
                <w:sz w:val="18"/>
                <w:szCs w:val="18"/>
              </w:rPr>
              <w:t xml:space="preserve">elke beheersmaatregelen </w:t>
            </w:r>
            <w:r w:rsidR="00377750" w:rsidRPr="00377750">
              <w:rPr>
                <w:rFonts w:ascii="Verdana" w:hAnsi="Verdana"/>
                <w:color w:val="auto"/>
                <w:sz w:val="18"/>
                <w:szCs w:val="18"/>
              </w:rPr>
              <w:t>zet u hiervoor in</w:t>
            </w:r>
            <w:r w:rsidRPr="00377750">
              <w:rPr>
                <w:rFonts w:ascii="Verdana" w:hAnsi="Verdana"/>
                <w:color w:val="auto"/>
                <w:sz w:val="18"/>
                <w:szCs w:val="18"/>
              </w:rPr>
              <w:t xml:space="preserve">? </w:t>
            </w:r>
          </w:p>
        </w:tc>
      </w:tr>
      <w:tr w:rsidR="00104355" w:rsidRPr="00417D43" w14:paraId="004188BB" w14:textId="77777777" w:rsidTr="004D090F">
        <w:trPr>
          <w:trHeight w:val="255"/>
        </w:trPr>
        <w:tc>
          <w:tcPr>
            <w:tcW w:w="8500" w:type="dxa"/>
            <w:gridSpan w:val="2"/>
            <w:noWrap/>
            <w:tcMar>
              <w:top w:w="17" w:type="dxa"/>
              <w:left w:w="17" w:type="dxa"/>
              <w:bottom w:w="0" w:type="dxa"/>
              <w:right w:w="17" w:type="dxa"/>
            </w:tcMar>
          </w:tcPr>
          <w:p w14:paraId="6FBAEC4E" w14:textId="77777777" w:rsidR="00104355" w:rsidRPr="00417D43" w:rsidRDefault="00104355" w:rsidP="005071D3">
            <w:pPr>
              <w:pStyle w:val="INKStandaard"/>
              <w:rPr>
                <w:rFonts w:ascii="Verdana" w:hAnsi="Verdana"/>
                <w:sz w:val="18"/>
                <w:szCs w:val="18"/>
              </w:rPr>
            </w:pPr>
            <w:r w:rsidRPr="00417D43">
              <w:rPr>
                <w:rFonts w:ascii="Verdana" w:hAnsi="Verdana"/>
                <w:sz w:val="18"/>
                <w:szCs w:val="18"/>
              </w:rPr>
              <w:t>&lt;Antwoord marktpartij&gt;</w:t>
            </w:r>
          </w:p>
          <w:p w14:paraId="71086DBC" w14:textId="77777777" w:rsidR="00104355" w:rsidRPr="00417D43" w:rsidRDefault="00104355" w:rsidP="005071D3">
            <w:pPr>
              <w:pStyle w:val="INKStandaard"/>
              <w:rPr>
                <w:rFonts w:ascii="Verdana" w:hAnsi="Verdana"/>
                <w:sz w:val="18"/>
                <w:szCs w:val="18"/>
              </w:rPr>
            </w:pPr>
          </w:p>
          <w:p w14:paraId="6DC3813A" w14:textId="77777777" w:rsidR="00104355" w:rsidRPr="00417D43" w:rsidRDefault="00104355" w:rsidP="005071D3">
            <w:pPr>
              <w:pStyle w:val="INKStandaard"/>
              <w:rPr>
                <w:rFonts w:ascii="Verdana" w:hAnsi="Verdana"/>
                <w:sz w:val="18"/>
                <w:szCs w:val="18"/>
              </w:rPr>
            </w:pPr>
          </w:p>
        </w:tc>
      </w:tr>
      <w:tr w:rsidR="001F34A9" w:rsidRPr="00417D43" w14:paraId="49C5AF17" w14:textId="77777777" w:rsidTr="000B1DA9">
        <w:trPr>
          <w:trHeight w:val="255"/>
        </w:trPr>
        <w:tc>
          <w:tcPr>
            <w:tcW w:w="704" w:type="dxa"/>
            <w:noWrap/>
            <w:tcMar>
              <w:top w:w="17" w:type="dxa"/>
              <w:left w:w="17" w:type="dxa"/>
              <w:bottom w:w="0" w:type="dxa"/>
              <w:right w:w="17" w:type="dxa"/>
            </w:tcMar>
          </w:tcPr>
          <w:p w14:paraId="3C0B2820" w14:textId="77777777" w:rsidR="001F34A9" w:rsidRPr="00417D43" w:rsidRDefault="001F34A9" w:rsidP="005071D3">
            <w:pPr>
              <w:pStyle w:val="INKStandaard"/>
              <w:rPr>
                <w:rFonts w:ascii="Verdana" w:hAnsi="Verdana"/>
                <w:sz w:val="18"/>
                <w:szCs w:val="18"/>
              </w:rPr>
            </w:pPr>
            <w:r w:rsidRPr="00417D43">
              <w:rPr>
                <w:rFonts w:ascii="Verdana" w:hAnsi="Verdana"/>
                <w:sz w:val="18"/>
                <w:szCs w:val="18"/>
              </w:rPr>
              <w:t>2.</w:t>
            </w:r>
          </w:p>
        </w:tc>
        <w:tc>
          <w:tcPr>
            <w:tcW w:w="7796" w:type="dxa"/>
          </w:tcPr>
          <w:p w14:paraId="130F3735" w14:textId="734DE087" w:rsidR="001F34A9" w:rsidRPr="00417D43" w:rsidRDefault="009C145D" w:rsidP="005071D3">
            <w:pPr>
              <w:pStyle w:val="INKStandaard"/>
              <w:rPr>
                <w:rFonts w:ascii="Verdana" w:hAnsi="Verdana"/>
                <w:sz w:val="18"/>
                <w:szCs w:val="18"/>
              </w:rPr>
            </w:pPr>
            <w:r w:rsidRPr="00417D43">
              <w:rPr>
                <w:rFonts w:ascii="Verdana" w:hAnsi="Verdana"/>
                <w:sz w:val="18"/>
                <w:szCs w:val="18"/>
              </w:rPr>
              <w:t>Wat kunnen wij als opdrachtgever doen om ervoor te zorgen dat de implementatie van deze dienst voorspoedig verloopt? Wat is er nodig van</w:t>
            </w:r>
            <w:r w:rsidR="006211A7" w:rsidRPr="00417D43">
              <w:rPr>
                <w:rFonts w:ascii="Verdana" w:hAnsi="Verdana"/>
                <w:sz w:val="18"/>
                <w:szCs w:val="18"/>
              </w:rPr>
              <w:t>uit</w:t>
            </w:r>
            <w:r w:rsidRPr="00417D43">
              <w:rPr>
                <w:rFonts w:ascii="Verdana" w:hAnsi="Verdana"/>
                <w:sz w:val="18"/>
                <w:szCs w:val="18"/>
              </w:rPr>
              <w:t xml:space="preserve"> de </w:t>
            </w:r>
            <w:r w:rsidR="006211A7" w:rsidRPr="00417D43">
              <w:rPr>
                <w:rFonts w:ascii="Verdana" w:hAnsi="Verdana"/>
                <w:sz w:val="18"/>
                <w:szCs w:val="18"/>
              </w:rPr>
              <w:t>o</w:t>
            </w:r>
            <w:r w:rsidRPr="00417D43">
              <w:rPr>
                <w:rFonts w:ascii="Verdana" w:hAnsi="Verdana"/>
                <w:sz w:val="18"/>
                <w:szCs w:val="18"/>
              </w:rPr>
              <w:t xml:space="preserve">pdrachtgever? </w:t>
            </w:r>
          </w:p>
        </w:tc>
      </w:tr>
      <w:tr w:rsidR="001F34A9" w:rsidRPr="00417D43" w14:paraId="01AC712D" w14:textId="77777777" w:rsidTr="000B1DA9">
        <w:trPr>
          <w:trHeight w:val="255"/>
        </w:trPr>
        <w:tc>
          <w:tcPr>
            <w:tcW w:w="8500" w:type="dxa"/>
            <w:gridSpan w:val="2"/>
            <w:noWrap/>
            <w:tcMar>
              <w:top w:w="17" w:type="dxa"/>
              <w:left w:w="17" w:type="dxa"/>
              <w:bottom w:w="0" w:type="dxa"/>
              <w:right w:w="17" w:type="dxa"/>
            </w:tcMar>
          </w:tcPr>
          <w:p w14:paraId="3FDAE018" w14:textId="77777777" w:rsidR="001F34A9" w:rsidRPr="00417D43" w:rsidRDefault="001F34A9" w:rsidP="005071D3">
            <w:pPr>
              <w:pStyle w:val="INKStandaard"/>
              <w:rPr>
                <w:rFonts w:ascii="Verdana" w:hAnsi="Verdana"/>
                <w:sz w:val="18"/>
                <w:szCs w:val="18"/>
              </w:rPr>
            </w:pPr>
            <w:r w:rsidRPr="00417D43">
              <w:rPr>
                <w:rFonts w:ascii="Verdana" w:hAnsi="Verdana"/>
                <w:sz w:val="18"/>
                <w:szCs w:val="18"/>
              </w:rPr>
              <w:t>&lt;Antwoord marktpartij&gt;</w:t>
            </w:r>
          </w:p>
          <w:p w14:paraId="4AD3D149" w14:textId="77777777" w:rsidR="001F34A9" w:rsidRPr="00417D43" w:rsidRDefault="001F34A9" w:rsidP="005071D3">
            <w:pPr>
              <w:pStyle w:val="INKStandaard"/>
              <w:rPr>
                <w:rFonts w:ascii="Verdana" w:hAnsi="Verdana"/>
                <w:sz w:val="18"/>
                <w:szCs w:val="18"/>
              </w:rPr>
            </w:pPr>
          </w:p>
          <w:p w14:paraId="509BBCF2" w14:textId="77777777" w:rsidR="001F34A9" w:rsidRPr="00417D43" w:rsidRDefault="001F34A9" w:rsidP="005071D3">
            <w:pPr>
              <w:pStyle w:val="INKStandaard"/>
              <w:rPr>
                <w:rFonts w:ascii="Verdana" w:hAnsi="Verdana"/>
                <w:sz w:val="18"/>
                <w:szCs w:val="18"/>
              </w:rPr>
            </w:pPr>
          </w:p>
        </w:tc>
      </w:tr>
      <w:tr w:rsidR="001F34A9" w:rsidRPr="00417D43" w14:paraId="276CA4B3" w14:textId="77777777" w:rsidTr="000B1DA9">
        <w:trPr>
          <w:trHeight w:val="255"/>
        </w:trPr>
        <w:tc>
          <w:tcPr>
            <w:tcW w:w="704" w:type="dxa"/>
            <w:noWrap/>
            <w:tcMar>
              <w:top w:w="17" w:type="dxa"/>
              <w:left w:w="17" w:type="dxa"/>
              <w:bottom w:w="0" w:type="dxa"/>
              <w:right w:w="17" w:type="dxa"/>
            </w:tcMar>
          </w:tcPr>
          <w:p w14:paraId="2F0FAEF4" w14:textId="122593FB" w:rsidR="001F34A9" w:rsidRPr="00417D43" w:rsidRDefault="003934F8" w:rsidP="00DA3721">
            <w:pPr>
              <w:pStyle w:val="INKStandaard"/>
              <w:rPr>
                <w:rFonts w:ascii="Verdana" w:hAnsi="Verdana"/>
                <w:sz w:val="18"/>
                <w:szCs w:val="18"/>
              </w:rPr>
            </w:pPr>
            <w:r w:rsidRPr="00417D43">
              <w:rPr>
                <w:rFonts w:ascii="Verdana" w:hAnsi="Verdana"/>
                <w:sz w:val="18"/>
                <w:szCs w:val="18"/>
              </w:rPr>
              <w:t>3</w:t>
            </w:r>
            <w:r w:rsidR="001F34A9" w:rsidRPr="00417D43">
              <w:rPr>
                <w:rFonts w:ascii="Verdana" w:hAnsi="Verdana"/>
                <w:sz w:val="18"/>
                <w:szCs w:val="18"/>
              </w:rPr>
              <w:t>.</w:t>
            </w:r>
          </w:p>
        </w:tc>
        <w:tc>
          <w:tcPr>
            <w:tcW w:w="7796" w:type="dxa"/>
          </w:tcPr>
          <w:p w14:paraId="07B78B6E" w14:textId="5A3561B3" w:rsidR="001F34A9" w:rsidRPr="00417D43" w:rsidRDefault="009C145D" w:rsidP="006211A7">
            <w:pPr>
              <w:pStyle w:val="INKStandaard"/>
              <w:rPr>
                <w:rFonts w:ascii="Verdana" w:hAnsi="Verdana"/>
                <w:sz w:val="18"/>
                <w:szCs w:val="18"/>
              </w:rPr>
            </w:pPr>
            <w:r w:rsidRPr="00417D43">
              <w:rPr>
                <w:rFonts w:ascii="Verdana" w:hAnsi="Verdana"/>
                <w:sz w:val="18"/>
                <w:szCs w:val="18"/>
              </w:rPr>
              <w:t>Zijn er landelijk</w:t>
            </w:r>
            <w:r w:rsidR="00CB0060" w:rsidRPr="00417D43">
              <w:rPr>
                <w:rFonts w:ascii="Verdana" w:hAnsi="Verdana"/>
                <w:sz w:val="18"/>
                <w:szCs w:val="18"/>
              </w:rPr>
              <w:t xml:space="preserve"> erkende kwaliteitskeurmerken </w:t>
            </w:r>
            <w:r w:rsidR="006211A7" w:rsidRPr="00417D43">
              <w:rPr>
                <w:rFonts w:ascii="Verdana" w:hAnsi="Verdana"/>
                <w:sz w:val="18"/>
                <w:szCs w:val="18"/>
              </w:rPr>
              <w:t>die uw organisatie bezit c.q. deel van uitmaakt</w:t>
            </w:r>
            <w:r w:rsidR="00DA3721" w:rsidRPr="00417D43">
              <w:rPr>
                <w:rFonts w:ascii="Verdana" w:hAnsi="Verdana"/>
                <w:sz w:val="18"/>
                <w:szCs w:val="18"/>
              </w:rPr>
              <w:t xml:space="preserve"> in relatie tot de gevraagde dienstverlening? </w:t>
            </w:r>
            <w:r w:rsidR="0021784A" w:rsidRPr="00417D43">
              <w:rPr>
                <w:rFonts w:ascii="Verdana" w:hAnsi="Verdana"/>
                <w:sz w:val="18"/>
                <w:szCs w:val="18"/>
              </w:rPr>
              <w:t xml:space="preserve"> </w:t>
            </w:r>
            <w:r w:rsidR="00883902" w:rsidRPr="00417D43">
              <w:rPr>
                <w:rFonts w:ascii="Verdana" w:hAnsi="Verdana"/>
                <w:sz w:val="18"/>
                <w:szCs w:val="18"/>
              </w:rPr>
              <w:t xml:space="preserve">? </w:t>
            </w:r>
          </w:p>
        </w:tc>
      </w:tr>
      <w:tr w:rsidR="001F34A9" w:rsidRPr="00417D43" w14:paraId="32D17D1B" w14:textId="77777777" w:rsidTr="000B1DA9">
        <w:trPr>
          <w:trHeight w:val="255"/>
        </w:trPr>
        <w:tc>
          <w:tcPr>
            <w:tcW w:w="8500" w:type="dxa"/>
            <w:gridSpan w:val="2"/>
            <w:noWrap/>
            <w:tcMar>
              <w:top w:w="17" w:type="dxa"/>
              <w:left w:w="17" w:type="dxa"/>
              <w:bottom w:w="0" w:type="dxa"/>
              <w:right w:w="17" w:type="dxa"/>
            </w:tcMar>
          </w:tcPr>
          <w:p w14:paraId="0DF7212D" w14:textId="77777777" w:rsidR="001F34A9" w:rsidRPr="00417D43" w:rsidRDefault="001F34A9" w:rsidP="005071D3">
            <w:pPr>
              <w:pStyle w:val="INKStandaard"/>
              <w:rPr>
                <w:rFonts w:ascii="Verdana" w:hAnsi="Verdana"/>
                <w:sz w:val="18"/>
                <w:szCs w:val="18"/>
              </w:rPr>
            </w:pPr>
            <w:r w:rsidRPr="00417D43">
              <w:rPr>
                <w:rFonts w:ascii="Verdana" w:hAnsi="Verdana"/>
                <w:sz w:val="18"/>
                <w:szCs w:val="18"/>
              </w:rPr>
              <w:t>&lt;Antwoord marktpartij&gt;</w:t>
            </w:r>
          </w:p>
          <w:p w14:paraId="5CC06D06" w14:textId="77777777" w:rsidR="001F34A9" w:rsidRPr="00417D43" w:rsidRDefault="001F34A9" w:rsidP="005071D3">
            <w:pPr>
              <w:pStyle w:val="INKStandaard"/>
              <w:rPr>
                <w:rFonts w:ascii="Verdana" w:hAnsi="Verdana"/>
                <w:sz w:val="18"/>
                <w:szCs w:val="18"/>
              </w:rPr>
            </w:pPr>
          </w:p>
          <w:p w14:paraId="6945B8DA" w14:textId="77777777" w:rsidR="001F34A9" w:rsidRPr="00417D43" w:rsidRDefault="001F34A9" w:rsidP="005071D3">
            <w:pPr>
              <w:pStyle w:val="INKStandaard"/>
              <w:rPr>
                <w:rFonts w:ascii="Verdana" w:hAnsi="Verdana"/>
                <w:sz w:val="18"/>
                <w:szCs w:val="18"/>
              </w:rPr>
            </w:pPr>
          </w:p>
        </w:tc>
      </w:tr>
      <w:tr w:rsidR="006D5B7F" w:rsidRPr="00417D43" w14:paraId="71FB7BB8" w14:textId="77777777" w:rsidTr="00EC588D">
        <w:trPr>
          <w:trHeight w:val="255"/>
        </w:trPr>
        <w:tc>
          <w:tcPr>
            <w:tcW w:w="704" w:type="dxa"/>
            <w:noWrap/>
            <w:tcMar>
              <w:top w:w="17" w:type="dxa"/>
              <w:left w:w="17" w:type="dxa"/>
              <w:bottom w:w="0" w:type="dxa"/>
              <w:right w:w="17" w:type="dxa"/>
            </w:tcMar>
          </w:tcPr>
          <w:p w14:paraId="2959F7DC" w14:textId="1CB3D2D2" w:rsidR="006D5B7F" w:rsidRPr="00417D43" w:rsidRDefault="003934F8" w:rsidP="00EC588D">
            <w:pPr>
              <w:pStyle w:val="INKStandaard"/>
              <w:rPr>
                <w:rFonts w:ascii="Verdana" w:hAnsi="Verdana"/>
                <w:sz w:val="18"/>
                <w:szCs w:val="18"/>
              </w:rPr>
            </w:pPr>
            <w:r w:rsidRPr="00417D43">
              <w:rPr>
                <w:rFonts w:ascii="Verdana" w:hAnsi="Verdana"/>
                <w:sz w:val="18"/>
                <w:szCs w:val="18"/>
              </w:rPr>
              <w:t>4</w:t>
            </w:r>
            <w:r w:rsidR="006D5B7F" w:rsidRPr="00417D43">
              <w:rPr>
                <w:rFonts w:ascii="Verdana" w:hAnsi="Verdana"/>
                <w:sz w:val="18"/>
                <w:szCs w:val="18"/>
              </w:rPr>
              <w:t>.</w:t>
            </w:r>
          </w:p>
        </w:tc>
        <w:tc>
          <w:tcPr>
            <w:tcW w:w="7796" w:type="dxa"/>
          </w:tcPr>
          <w:p w14:paraId="7B868078" w14:textId="6E1F69BA" w:rsidR="006D5B7F" w:rsidRPr="001F6230" w:rsidRDefault="001F6230" w:rsidP="006211A7">
            <w:pPr>
              <w:pStyle w:val="INKStandaard"/>
              <w:rPr>
                <w:rFonts w:ascii="Verdana" w:hAnsi="Verdana"/>
                <w:color w:val="4F81BD" w:themeColor="accent1"/>
                <w:sz w:val="18"/>
                <w:szCs w:val="18"/>
              </w:rPr>
            </w:pPr>
            <w:r w:rsidRPr="00377750">
              <w:rPr>
                <w:rFonts w:ascii="Verdana" w:hAnsi="Verdana"/>
                <w:color w:val="auto"/>
                <w:sz w:val="18"/>
                <w:szCs w:val="18"/>
              </w:rPr>
              <w:t xml:space="preserve">Welke relevante product-/dienstontwikkelingen hebben in de afgelopen tijd plaatsgevonden in uw bedrijfstak met betrekking tot deze diensten? Welke ontwikkelingen voorziet u in de (nabije) toekomst? </w:t>
            </w:r>
          </w:p>
        </w:tc>
      </w:tr>
      <w:tr w:rsidR="006D5B7F" w:rsidRPr="00417D43" w14:paraId="4B31A72C" w14:textId="77777777" w:rsidTr="00EC588D">
        <w:trPr>
          <w:trHeight w:val="255"/>
        </w:trPr>
        <w:tc>
          <w:tcPr>
            <w:tcW w:w="8500" w:type="dxa"/>
            <w:gridSpan w:val="2"/>
            <w:noWrap/>
            <w:tcMar>
              <w:top w:w="17" w:type="dxa"/>
              <w:left w:w="17" w:type="dxa"/>
              <w:bottom w:w="0" w:type="dxa"/>
              <w:right w:w="17" w:type="dxa"/>
            </w:tcMar>
          </w:tcPr>
          <w:p w14:paraId="57C6330F" w14:textId="77777777" w:rsidR="006D5B7F" w:rsidRPr="00417D43" w:rsidRDefault="006D5B7F" w:rsidP="00EC588D">
            <w:pPr>
              <w:pStyle w:val="INKStandaard"/>
              <w:rPr>
                <w:rFonts w:ascii="Verdana" w:hAnsi="Verdana"/>
                <w:sz w:val="18"/>
                <w:szCs w:val="18"/>
              </w:rPr>
            </w:pPr>
            <w:r w:rsidRPr="00417D43">
              <w:rPr>
                <w:rFonts w:ascii="Verdana" w:hAnsi="Verdana"/>
                <w:sz w:val="18"/>
                <w:szCs w:val="18"/>
              </w:rPr>
              <w:t>&lt;Antwoord marktpartij&gt;</w:t>
            </w:r>
          </w:p>
          <w:p w14:paraId="69A1B1F8" w14:textId="77777777" w:rsidR="006D5B7F" w:rsidRPr="00417D43" w:rsidRDefault="006D5B7F" w:rsidP="00EC588D">
            <w:pPr>
              <w:pStyle w:val="INKStandaard"/>
              <w:rPr>
                <w:rFonts w:ascii="Verdana" w:hAnsi="Verdana"/>
                <w:sz w:val="18"/>
                <w:szCs w:val="18"/>
              </w:rPr>
            </w:pPr>
          </w:p>
          <w:p w14:paraId="7B356A08" w14:textId="77777777" w:rsidR="006D5B7F" w:rsidRPr="00417D43" w:rsidRDefault="006D5B7F" w:rsidP="00EC588D">
            <w:pPr>
              <w:pStyle w:val="INKStandaard"/>
              <w:rPr>
                <w:rFonts w:ascii="Verdana" w:hAnsi="Verdana"/>
                <w:sz w:val="18"/>
                <w:szCs w:val="18"/>
              </w:rPr>
            </w:pPr>
          </w:p>
        </w:tc>
      </w:tr>
      <w:tr w:rsidR="001F6230" w:rsidRPr="00417D43" w14:paraId="69F5D2BE" w14:textId="77777777" w:rsidTr="00006284">
        <w:trPr>
          <w:trHeight w:val="255"/>
        </w:trPr>
        <w:tc>
          <w:tcPr>
            <w:tcW w:w="704" w:type="dxa"/>
            <w:noWrap/>
            <w:tcMar>
              <w:top w:w="17" w:type="dxa"/>
              <w:left w:w="17" w:type="dxa"/>
              <w:bottom w:w="0" w:type="dxa"/>
              <w:right w:w="17" w:type="dxa"/>
            </w:tcMar>
          </w:tcPr>
          <w:p w14:paraId="15AD2106" w14:textId="227963A7" w:rsidR="001F6230" w:rsidRPr="00417D43" w:rsidRDefault="007C6379" w:rsidP="00006284">
            <w:pPr>
              <w:pStyle w:val="INKStandaard"/>
              <w:rPr>
                <w:rFonts w:ascii="Verdana" w:hAnsi="Verdana"/>
                <w:sz w:val="18"/>
                <w:szCs w:val="18"/>
              </w:rPr>
            </w:pPr>
            <w:r>
              <w:rPr>
                <w:rFonts w:ascii="Verdana" w:hAnsi="Verdana"/>
                <w:sz w:val="18"/>
                <w:szCs w:val="18"/>
              </w:rPr>
              <w:lastRenderedPageBreak/>
              <w:t>5</w:t>
            </w:r>
            <w:r w:rsidR="001F6230" w:rsidRPr="00417D43">
              <w:rPr>
                <w:rFonts w:ascii="Verdana" w:hAnsi="Verdana"/>
                <w:sz w:val="18"/>
                <w:szCs w:val="18"/>
              </w:rPr>
              <w:t>.</w:t>
            </w:r>
          </w:p>
        </w:tc>
        <w:tc>
          <w:tcPr>
            <w:tcW w:w="7796" w:type="dxa"/>
          </w:tcPr>
          <w:p w14:paraId="2DD89C6D"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Afsluitend: op welke wijze kunt u de Belastingdienst bovenop wat hier is uitgevraagd met betrekking tot de gevraagde dienstverlening, nog verder ontzorgen?</w:t>
            </w:r>
          </w:p>
        </w:tc>
      </w:tr>
      <w:tr w:rsidR="001F6230" w:rsidRPr="00417D43" w14:paraId="3274EE55" w14:textId="77777777" w:rsidTr="00006284">
        <w:trPr>
          <w:trHeight w:val="255"/>
        </w:trPr>
        <w:tc>
          <w:tcPr>
            <w:tcW w:w="8500" w:type="dxa"/>
            <w:gridSpan w:val="2"/>
            <w:noWrap/>
            <w:tcMar>
              <w:top w:w="17" w:type="dxa"/>
              <w:left w:w="17" w:type="dxa"/>
              <w:bottom w:w="0" w:type="dxa"/>
              <w:right w:w="17" w:type="dxa"/>
            </w:tcMar>
          </w:tcPr>
          <w:p w14:paraId="16A2B85D" w14:textId="77777777" w:rsidR="001F6230" w:rsidRPr="00417D43" w:rsidRDefault="001F6230" w:rsidP="00006284">
            <w:pPr>
              <w:pStyle w:val="INKStandaard"/>
              <w:rPr>
                <w:rFonts w:ascii="Verdana" w:hAnsi="Verdana"/>
                <w:sz w:val="18"/>
                <w:szCs w:val="18"/>
              </w:rPr>
            </w:pPr>
            <w:r w:rsidRPr="00417D43">
              <w:rPr>
                <w:rFonts w:ascii="Verdana" w:hAnsi="Verdana"/>
                <w:sz w:val="18"/>
                <w:szCs w:val="18"/>
              </w:rPr>
              <w:t>&lt;Antwoord marktpartij&gt;</w:t>
            </w:r>
          </w:p>
          <w:p w14:paraId="7B878C7E" w14:textId="77777777" w:rsidR="001F6230" w:rsidRPr="00417D43" w:rsidRDefault="001F6230" w:rsidP="00006284">
            <w:pPr>
              <w:pStyle w:val="INKStandaard"/>
              <w:rPr>
                <w:rFonts w:ascii="Verdana" w:hAnsi="Verdana"/>
                <w:sz w:val="18"/>
                <w:szCs w:val="18"/>
              </w:rPr>
            </w:pPr>
          </w:p>
          <w:p w14:paraId="1A25AD45" w14:textId="77777777" w:rsidR="001F6230" w:rsidRPr="00417D43" w:rsidRDefault="001F6230" w:rsidP="00006284">
            <w:pPr>
              <w:pStyle w:val="INKStandaard"/>
              <w:rPr>
                <w:rFonts w:ascii="Verdana" w:hAnsi="Verdana"/>
                <w:sz w:val="18"/>
                <w:szCs w:val="18"/>
              </w:rPr>
            </w:pPr>
          </w:p>
        </w:tc>
      </w:tr>
    </w:tbl>
    <w:p w14:paraId="6A46DFF8" w14:textId="77777777" w:rsidR="001F34A9" w:rsidRPr="00417D43" w:rsidRDefault="001F34A9" w:rsidP="005071D3">
      <w:pPr>
        <w:pStyle w:val="INKStandaard"/>
        <w:rPr>
          <w:rFonts w:ascii="Verdana" w:hAnsi="Verdana"/>
          <w:sz w:val="18"/>
          <w:szCs w:val="18"/>
        </w:rPr>
      </w:pPr>
    </w:p>
    <w:p w14:paraId="740CD53E" w14:textId="77777777" w:rsidR="00481E21" w:rsidRPr="00417D43" w:rsidRDefault="00481E21" w:rsidP="005071D3">
      <w:pPr>
        <w:pStyle w:val="INKStandaard"/>
        <w:rPr>
          <w:rFonts w:ascii="Verdana" w:hAnsi="Verdana"/>
          <w:sz w:val="18"/>
          <w:szCs w:val="18"/>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7796"/>
      </w:tblGrid>
      <w:tr w:rsidR="006D5B7F" w:rsidRPr="00417D43" w14:paraId="1B1675FB" w14:textId="77777777" w:rsidTr="00EC588D">
        <w:trPr>
          <w:trHeight w:val="267"/>
        </w:trPr>
        <w:tc>
          <w:tcPr>
            <w:tcW w:w="8500" w:type="dxa"/>
            <w:gridSpan w:val="2"/>
            <w:shd w:val="clear" w:color="auto" w:fill="548DD4" w:themeFill="text2" w:themeFillTint="99"/>
            <w:noWrap/>
            <w:tcMar>
              <w:top w:w="17" w:type="dxa"/>
              <w:left w:w="17" w:type="dxa"/>
              <w:bottom w:w="0" w:type="dxa"/>
              <w:right w:w="17" w:type="dxa"/>
            </w:tcMar>
          </w:tcPr>
          <w:p w14:paraId="6E42FDFB" w14:textId="2EA4DA87" w:rsidR="006D5B7F" w:rsidRPr="00417D43" w:rsidRDefault="006D5B7F" w:rsidP="008E34E5">
            <w:pPr>
              <w:pStyle w:val="INKStandaard"/>
              <w:numPr>
                <w:ilvl w:val="0"/>
                <w:numId w:val="33"/>
              </w:numPr>
              <w:rPr>
                <w:rFonts w:ascii="Verdana" w:hAnsi="Verdana"/>
                <w:sz w:val="18"/>
                <w:szCs w:val="18"/>
              </w:rPr>
            </w:pPr>
            <w:r w:rsidRPr="00417D43">
              <w:rPr>
                <w:rFonts w:ascii="Verdana" w:hAnsi="Verdana"/>
                <w:b/>
                <w:sz w:val="18"/>
                <w:szCs w:val="18"/>
              </w:rPr>
              <w:t xml:space="preserve">Ruimte voor advies </w:t>
            </w:r>
          </w:p>
        </w:tc>
      </w:tr>
      <w:tr w:rsidR="006D5B7F" w:rsidRPr="00417D43" w14:paraId="0BEB9722" w14:textId="77777777" w:rsidTr="00EC588D">
        <w:trPr>
          <w:trHeight w:val="255"/>
        </w:trPr>
        <w:tc>
          <w:tcPr>
            <w:tcW w:w="704" w:type="dxa"/>
            <w:noWrap/>
            <w:tcMar>
              <w:top w:w="17" w:type="dxa"/>
              <w:left w:w="17" w:type="dxa"/>
              <w:bottom w:w="0" w:type="dxa"/>
              <w:right w:w="17" w:type="dxa"/>
            </w:tcMar>
          </w:tcPr>
          <w:p w14:paraId="47B8D1F5" w14:textId="77777777" w:rsidR="006D5B7F" w:rsidRPr="00417D43" w:rsidRDefault="006D5B7F" w:rsidP="00EC588D">
            <w:pPr>
              <w:pStyle w:val="INKStandaard"/>
              <w:rPr>
                <w:rFonts w:ascii="Verdana" w:hAnsi="Verdana"/>
                <w:sz w:val="18"/>
                <w:szCs w:val="18"/>
              </w:rPr>
            </w:pPr>
            <w:r w:rsidRPr="00417D43">
              <w:rPr>
                <w:rFonts w:ascii="Verdana" w:hAnsi="Verdana"/>
                <w:sz w:val="18"/>
                <w:szCs w:val="18"/>
              </w:rPr>
              <w:t>1.</w:t>
            </w:r>
          </w:p>
        </w:tc>
        <w:tc>
          <w:tcPr>
            <w:tcW w:w="7796" w:type="dxa"/>
          </w:tcPr>
          <w:p w14:paraId="185B918D" w14:textId="347D9FCD" w:rsidR="006D5B7F" w:rsidRPr="00417D43" w:rsidRDefault="006D5B7F" w:rsidP="006D5B7F">
            <w:pPr>
              <w:pStyle w:val="INKStandaard"/>
              <w:rPr>
                <w:rFonts w:ascii="Verdana" w:hAnsi="Verdana"/>
                <w:sz w:val="18"/>
                <w:szCs w:val="18"/>
              </w:rPr>
            </w:pPr>
            <w:r w:rsidRPr="00417D43">
              <w:rPr>
                <w:rFonts w:ascii="Verdana" w:hAnsi="Verdana"/>
                <w:sz w:val="18"/>
                <w:szCs w:val="18"/>
              </w:rPr>
              <w:t xml:space="preserve"> </w:t>
            </w:r>
          </w:p>
        </w:tc>
      </w:tr>
      <w:tr w:rsidR="006D5B7F" w:rsidRPr="00417D43" w14:paraId="5C58D25E" w14:textId="77777777" w:rsidTr="00EC588D">
        <w:trPr>
          <w:trHeight w:val="255"/>
        </w:trPr>
        <w:tc>
          <w:tcPr>
            <w:tcW w:w="8500" w:type="dxa"/>
            <w:gridSpan w:val="2"/>
            <w:noWrap/>
            <w:tcMar>
              <w:top w:w="17" w:type="dxa"/>
              <w:left w:w="17" w:type="dxa"/>
              <w:bottom w:w="0" w:type="dxa"/>
              <w:right w:w="17" w:type="dxa"/>
            </w:tcMar>
          </w:tcPr>
          <w:p w14:paraId="06B5D626" w14:textId="77777777" w:rsidR="006D5B7F" w:rsidRPr="00417D43" w:rsidRDefault="006D5B7F" w:rsidP="00EC588D">
            <w:pPr>
              <w:pStyle w:val="INKStandaard"/>
              <w:rPr>
                <w:rFonts w:ascii="Verdana" w:hAnsi="Verdana"/>
                <w:sz w:val="18"/>
                <w:szCs w:val="18"/>
              </w:rPr>
            </w:pPr>
          </w:p>
          <w:p w14:paraId="08E53617" w14:textId="77777777" w:rsidR="006D5B7F" w:rsidRPr="00417D43" w:rsidRDefault="006D5B7F" w:rsidP="00EC588D">
            <w:pPr>
              <w:pStyle w:val="INKStandaard"/>
              <w:rPr>
                <w:rFonts w:ascii="Verdana" w:hAnsi="Verdana"/>
                <w:sz w:val="18"/>
                <w:szCs w:val="18"/>
              </w:rPr>
            </w:pPr>
          </w:p>
        </w:tc>
      </w:tr>
      <w:tr w:rsidR="006D5B7F" w:rsidRPr="00417D43" w14:paraId="614B3E18" w14:textId="77777777" w:rsidTr="00EC588D">
        <w:trPr>
          <w:trHeight w:val="255"/>
        </w:trPr>
        <w:tc>
          <w:tcPr>
            <w:tcW w:w="704" w:type="dxa"/>
            <w:noWrap/>
            <w:tcMar>
              <w:top w:w="17" w:type="dxa"/>
              <w:left w:w="17" w:type="dxa"/>
              <w:bottom w:w="0" w:type="dxa"/>
              <w:right w:w="17" w:type="dxa"/>
            </w:tcMar>
          </w:tcPr>
          <w:p w14:paraId="568B3AF6" w14:textId="77777777" w:rsidR="006D5B7F" w:rsidRPr="00417D43" w:rsidRDefault="006D5B7F" w:rsidP="00EC588D">
            <w:pPr>
              <w:pStyle w:val="INKStandaard"/>
              <w:rPr>
                <w:rFonts w:ascii="Verdana" w:hAnsi="Verdana"/>
                <w:sz w:val="18"/>
                <w:szCs w:val="18"/>
              </w:rPr>
            </w:pPr>
            <w:r w:rsidRPr="00417D43">
              <w:rPr>
                <w:rFonts w:ascii="Verdana" w:hAnsi="Verdana"/>
                <w:sz w:val="18"/>
                <w:szCs w:val="18"/>
              </w:rPr>
              <w:t>2.</w:t>
            </w:r>
          </w:p>
        </w:tc>
        <w:tc>
          <w:tcPr>
            <w:tcW w:w="7796" w:type="dxa"/>
          </w:tcPr>
          <w:p w14:paraId="3661CEE7" w14:textId="585E4B5A" w:rsidR="006D5B7F" w:rsidRPr="00417D43" w:rsidRDefault="006D5B7F" w:rsidP="00EC588D">
            <w:pPr>
              <w:pStyle w:val="INKStandaard"/>
              <w:rPr>
                <w:rFonts w:ascii="Verdana" w:hAnsi="Verdana"/>
                <w:sz w:val="18"/>
                <w:szCs w:val="18"/>
              </w:rPr>
            </w:pPr>
          </w:p>
        </w:tc>
      </w:tr>
      <w:tr w:rsidR="006D5B7F" w:rsidRPr="00417D43" w14:paraId="3B0803F6" w14:textId="77777777" w:rsidTr="00EC588D">
        <w:trPr>
          <w:trHeight w:val="255"/>
        </w:trPr>
        <w:tc>
          <w:tcPr>
            <w:tcW w:w="8500" w:type="dxa"/>
            <w:gridSpan w:val="2"/>
            <w:noWrap/>
            <w:tcMar>
              <w:top w:w="17" w:type="dxa"/>
              <w:left w:w="17" w:type="dxa"/>
              <w:bottom w:w="0" w:type="dxa"/>
              <w:right w:w="17" w:type="dxa"/>
            </w:tcMar>
          </w:tcPr>
          <w:p w14:paraId="189E610C" w14:textId="77777777" w:rsidR="006D5B7F" w:rsidRPr="00417D43" w:rsidRDefault="006D5B7F" w:rsidP="00EC588D">
            <w:pPr>
              <w:pStyle w:val="INKStandaard"/>
              <w:rPr>
                <w:rFonts w:ascii="Verdana" w:hAnsi="Verdana"/>
                <w:sz w:val="18"/>
                <w:szCs w:val="18"/>
              </w:rPr>
            </w:pPr>
          </w:p>
          <w:p w14:paraId="0EFDD604" w14:textId="77777777" w:rsidR="006D5B7F" w:rsidRPr="00417D43" w:rsidRDefault="006D5B7F" w:rsidP="00EC588D">
            <w:pPr>
              <w:pStyle w:val="INKStandaard"/>
              <w:rPr>
                <w:rFonts w:ascii="Verdana" w:hAnsi="Verdana"/>
                <w:sz w:val="18"/>
                <w:szCs w:val="18"/>
              </w:rPr>
            </w:pPr>
          </w:p>
        </w:tc>
      </w:tr>
      <w:tr w:rsidR="006D5B7F" w:rsidRPr="00417D43" w14:paraId="3D503F64" w14:textId="77777777" w:rsidTr="00EC588D">
        <w:trPr>
          <w:trHeight w:val="255"/>
        </w:trPr>
        <w:tc>
          <w:tcPr>
            <w:tcW w:w="704" w:type="dxa"/>
            <w:noWrap/>
            <w:tcMar>
              <w:top w:w="17" w:type="dxa"/>
              <w:left w:w="17" w:type="dxa"/>
              <w:bottom w:w="0" w:type="dxa"/>
              <w:right w:w="17" w:type="dxa"/>
            </w:tcMar>
          </w:tcPr>
          <w:p w14:paraId="3D8CCA29" w14:textId="1DC8C11E" w:rsidR="006D5B7F" w:rsidRPr="00417D43" w:rsidRDefault="007C6379" w:rsidP="00EC588D">
            <w:pPr>
              <w:pStyle w:val="INKStandaard"/>
              <w:rPr>
                <w:rFonts w:ascii="Verdana" w:hAnsi="Verdana"/>
                <w:sz w:val="18"/>
                <w:szCs w:val="18"/>
              </w:rPr>
            </w:pPr>
            <w:r>
              <w:rPr>
                <w:rFonts w:ascii="Verdana" w:hAnsi="Verdana"/>
                <w:sz w:val="18"/>
                <w:szCs w:val="18"/>
              </w:rPr>
              <w:t>3</w:t>
            </w:r>
            <w:r w:rsidR="006D5B7F" w:rsidRPr="00417D43">
              <w:rPr>
                <w:rFonts w:ascii="Verdana" w:hAnsi="Verdana"/>
                <w:sz w:val="18"/>
                <w:szCs w:val="18"/>
              </w:rPr>
              <w:t>.</w:t>
            </w:r>
          </w:p>
        </w:tc>
        <w:tc>
          <w:tcPr>
            <w:tcW w:w="7796" w:type="dxa"/>
          </w:tcPr>
          <w:p w14:paraId="5D345FE8" w14:textId="05603F05" w:rsidR="006D5B7F" w:rsidRPr="00417D43" w:rsidRDefault="006D5B7F" w:rsidP="00EC588D">
            <w:pPr>
              <w:pStyle w:val="INKStandaard"/>
              <w:rPr>
                <w:rFonts w:ascii="Verdana" w:hAnsi="Verdana"/>
                <w:sz w:val="18"/>
                <w:szCs w:val="18"/>
              </w:rPr>
            </w:pPr>
          </w:p>
        </w:tc>
      </w:tr>
      <w:tr w:rsidR="006D5B7F" w:rsidRPr="00417D43" w14:paraId="7D46B314" w14:textId="77777777" w:rsidTr="00EC588D">
        <w:trPr>
          <w:trHeight w:val="255"/>
        </w:trPr>
        <w:tc>
          <w:tcPr>
            <w:tcW w:w="8500" w:type="dxa"/>
            <w:gridSpan w:val="2"/>
            <w:noWrap/>
            <w:tcMar>
              <w:top w:w="17" w:type="dxa"/>
              <w:left w:w="17" w:type="dxa"/>
              <w:bottom w:w="0" w:type="dxa"/>
              <w:right w:w="17" w:type="dxa"/>
            </w:tcMar>
          </w:tcPr>
          <w:p w14:paraId="7A728D0A" w14:textId="77777777" w:rsidR="006D5B7F" w:rsidRPr="00417D43" w:rsidRDefault="006D5B7F" w:rsidP="00EC588D">
            <w:pPr>
              <w:pStyle w:val="INKStandaard"/>
              <w:rPr>
                <w:rFonts w:ascii="Verdana" w:hAnsi="Verdana"/>
                <w:sz w:val="18"/>
                <w:szCs w:val="18"/>
              </w:rPr>
            </w:pPr>
          </w:p>
          <w:p w14:paraId="1799AB20" w14:textId="77777777" w:rsidR="006D5B7F" w:rsidRPr="00417D43" w:rsidRDefault="006D5B7F" w:rsidP="00EC588D">
            <w:pPr>
              <w:pStyle w:val="INKStandaard"/>
              <w:rPr>
                <w:rFonts w:ascii="Verdana" w:hAnsi="Verdana"/>
                <w:sz w:val="18"/>
                <w:szCs w:val="18"/>
              </w:rPr>
            </w:pPr>
          </w:p>
        </w:tc>
      </w:tr>
      <w:tr w:rsidR="006D5B7F" w:rsidRPr="00417D43" w14:paraId="16FE1AA0" w14:textId="77777777" w:rsidTr="00EC588D">
        <w:trPr>
          <w:trHeight w:val="255"/>
        </w:trPr>
        <w:tc>
          <w:tcPr>
            <w:tcW w:w="704" w:type="dxa"/>
            <w:noWrap/>
            <w:tcMar>
              <w:top w:w="17" w:type="dxa"/>
              <w:left w:w="17" w:type="dxa"/>
              <w:bottom w:w="0" w:type="dxa"/>
              <w:right w:w="17" w:type="dxa"/>
            </w:tcMar>
          </w:tcPr>
          <w:p w14:paraId="1C50F8E9" w14:textId="1A3595C2" w:rsidR="006D5B7F" w:rsidRPr="00417D43" w:rsidRDefault="007C6379" w:rsidP="00EC588D">
            <w:pPr>
              <w:pStyle w:val="INKStandaard"/>
              <w:rPr>
                <w:rFonts w:ascii="Verdana" w:hAnsi="Verdana"/>
                <w:sz w:val="18"/>
                <w:szCs w:val="18"/>
              </w:rPr>
            </w:pPr>
            <w:r>
              <w:rPr>
                <w:rFonts w:ascii="Verdana" w:hAnsi="Verdana"/>
                <w:sz w:val="18"/>
                <w:szCs w:val="18"/>
              </w:rPr>
              <w:t>4</w:t>
            </w:r>
            <w:r w:rsidR="006D5B7F" w:rsidRPr="00417D43">
              <w:rPr>
                <w:rFonts w:ascii="Verdana" w:hAnsi="Verdana"/>
                <w:sz w:val="18"/>
                <w:szCs w:val="18"/>
              </w:rPr>
              <w:t>.</w:t>
            </w:r>
          </w:p>
        </w:tc>
        <w:tc>
          <w:tcPr>
            <w:tcW w:w="7796" w:type="dxa"/>
          </w:tcPr>
          <w:p w14:paraId="6969B2D2" w14:textId="526848B9" w:rsidR="006D5B7F" w:rsidRPr="00417D43" w:rsidRDefault="006D5B7F" w:rsidP="00EC588D">
            <w:pPr>
              <w:pStyle w:val="INKStandaard"/>
              <w:rPr>
                <w:rFonts w:ascii="Verdana" w:hAnsi="Verdana"/>
                <w:sz w:val="18"/>
                <w:szCs w:val="18"/>
              </w:rPr>
            </w:pPr>
          </w:p>
        </w:tc>
      </w:tr>
      <w:tr w:rsidR="006D5B7F" w:rsidRPr="00417D43" w14:paraId="4C76D3E5" w14:textId="77777777" w:rsidTr="00EC588D">
        <w:trPr>
          <w:trHeight w:val="255"/>
        </w:trPr>
        <w:tc>
          <w:tcPr>
            <w:tcW w:w="8500" w:type="dxa"/>
            <w:gridSpan w:val="2"/>
            <w:noWrap/>
            <w:tcMar>
              <w:top w:w="17" w:type="dxa"/>
              <w:left w:w="17" w:type="dxa"/>
              <w:bottom w:w="0" w:type="dxa"/>
              <w:right w:w="17" w:type="dxa"/>
            </w:tcMar>
          </w:tcPr>
          <w:p w14:paraId="79F53948" w14:textId="77777777" w:rsidR="006D5B7F" w:rsidRPr="00417D43" w:rsidRDefault="006D5B7F" w:rsidP="00EC588D">
            <w:pPr>
              <w:pStyle w:val="INKStandaard"/>
              <w:rPr>
                <w:rFonts w:ascii="Verdana" w:hAnsi="Verdana"/>
                <w:sz w:val="18"/>
                <w:szCs w:val="18"/>
              </w:rPr>
            </w:pPr>
          </w:p>
          <w:p w14:paraId="4FA372C5" w14:textId="77777777" w:rsidR="006D5B7F" w:rsidRPr="00417D43" w:rsidRDefault="006D5B7F" w:rsidP="00EC588D">
            <w:pPr>
              <w:pStyle w:val="INKStandaard"/>
              <w:rPr>
                <w:rFonts w:ascii="Verdana" w:hAnsi="Verdana"/>
                <w:sz w:val="18"/>
                <w:szCs w:val="18"/>
              </w:rPr>
            </w:pPr>
          </w:p>
        </w:tc>
      </w:tr>
    </w:tbl>
    <w:p w14:paraId="37A185D4" w14:textId="116229D8" w:rsidR="000A5EB5" w:rsidRPr="00417D43" w:rsidRDefault="000A5EB5" w:rsidP="005071D3">
      <w:pPr>
        <w:pStyle w:val="INKStandaard"/>
        <w:rPr>
          <w:rFonts w:ascii="Verdana" w:hAnsi="Verdana"/>
          <w:sz w:val="18"/>
          <w:szCs w:val="18"/>
        </w:rPr>
      </w:pPr>
    </w:p>
    <w:p w14:paraId="7F38898E" w14:textId="77777777" w:rsidR="003611AC" w:rsidRPr="006E05C9" w:rsidRDefault="003611AC" w:rsidP="003611AC">
      <w:pPr>
        <w:pStyle w:val="INKStandaard"/>
        <w:ind w:left="360"/>
        <w:rPr>
          <w:rFonts w:ascii="Verdana" w:hAnsi="Verdana"/>
          <w:sz w:val="18"/>
          <w:szCs w:val="18"/>
        </w:rPr>
      </w:pPr>
    </w:p>
    <w:sectPr w:rsidR="003611AC" w:rsidRPr="006E05C9" w:rsidSect="00CD48DE">
      <w:headerReference w:type="default" r:id="rId10"/>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05DAC" w14:textId="77777777" w:rsidR="0060668A" w:rsidRDefault="0060668A" w:rsidP="00BE26F5">
      <w:pPr>
        <w:spacing w:line="240" w:lineRule="auto"/>
      </w:pPr>
      <w:r>
        <w:separator/>
      </w:r>
    </w:p>
  </w:endnote>
  <w:endnote w:type="continuationSeparator" w:id="0">
    <w:p w14:paraId="38F7E157" w14:textId="77777777" w:rsidR="0060668A" w:rsidRDefault="0060668A" w:rsidP="00BE26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DejaVu Sans">
    <w:panose1 w:val="020B0603030804020204"/>
    <w:charset w:val="00"/>
    <w:family w:val="swiss"/>
    <w:pitch w:val="variable"/>
    <w:sig w:usb0="E7002EFF" w:usb1="D200FDFF" w:usb2="0A24602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rPr>
      <w:id w:val="-1365128572"/>
      <w:docPartObj>
        <w:docPartGallery w:val="Page Numbers (Bottom of Page)"/>
        <w:docPartUnique/>
      </w:docPartObj>
    </w:sdtPr>
    <w:sdtEndPr/>
    <w:sdtContent>
      <w:sdt>
        <w:sdtPr>
          <w:rPr>
            <w:sz w:val="18"/>
          </w:rPr>
          <w:id w:val="-1769616900"/>
          <w:docPartObj>
            <w:docPartGallery w:val="Page Numbers (Top of Page)"/>
            <w:docPartUnique/>
          </w:docPartObj>
        </w:sdtPr>
        <w:sdtEndPr/>
        <w:sdtContent>
          <w:p w14:paraId="600341D4" w14:textId="64421CA2" w:rsidR="00CD48DE" w:rsidRPr="00CD48DE" w:rsidRDefault="00CD48DE">
            <w:pPr>
              <w:pStyle w:val="Voettekst"/>
              <w:jc w:val="right"/>
              <w:rPr>
                <w:sz w:val="18"/>
              </w:rPr>
            </w:pPr>
            <w:r w:rsidRPr="00CD48DE">
              <w:rPr>
                <w:rFonts w:ascii="Verdana" w:hAnsi="Verdana"/>
                <w:sz w:val="16"/>
                <w:szCs w:val="18"/>
              </w:rPr>
              <w:t xml:space="preserve">Pagina </w:t>
            </w:r>
            <w:r w:rsidRPr="00CD48DE">
              <w:rPr>
                <w:rFonts w:ascii="Verdana" w:hAnsi="Verdana"/>
                <w:bCs/>
                <w:sz w:val="16"/>
                <w:szCs w:val="18"/>
              </w:rPr>
              <w:fldChar w:fldCharType="begin"/>
            </w:r>
            <w:r w:rsidRPr="00CD48DE">
              <w:rPr>
                <w:rFonts w:ascii="Verdana" w:hAnsi="Verdana"/>
                <w:bCs/>
                <w:sz w:val="16"/>
                <w:szCs w:val="18"/>
              </w:rPr>
              <w:instrText>PAGE</w:instrText>
            </w:r>
            <w:r w:rsidRPr="00CD48DE">
              <w:rPr>
                <w:rFonts w:ascii="Verdana" w:hAnsi="Verdana"/>
                <w:bCs/>
                <w:sz w:val="16"/>
                <w:szCs w:val="18"/>
              </w:rPr>
              <w:fldChar w:fldCharType="separate"/>
            </w:r>
            <w:r w:rsidR="003934F8">
              <w:rPr>
                <w:rFonts w:ascii="Verdana" w:hAnsi="Verdana"/>
                <w:bCs/>
                <w:noProof/>
                <w:sz w:val="16"/>
                <w:szCs w:val="18"/>
              </w:rPr>
              <w:t>8</w:t>
            </w:r>
            <w:r w:rsidRPr="00CD48DE">
              <w:rPr>
                <w:rFonts w:ascii="Verdana" w:hAnsi="Verdana"/>
                <w:bCs/>
                <w:sz w:val="16"/>
                <w:szCs w:val="18"/>
              </w:rPr>
              <w:fldChar w:fldCharType="end"/>
            </w:r>
            <w:r w:rsidRPr="00CD48DE">
              <w:rPr>
                <w:rFonts w:ascii="Verdana" w:hAnsi="Verdana"/>
                <w:sz w:val="16"/>
                <w:szCs w:val="18"/>
              </w:rPr>
              <w:t xml:space="preserve"> van </w:t>
            </w:r>
            <w:r w:rsidRPr="00CD48DE">
              <w:rPr>
                <w:rFonts w:ascii="Verdana" w:hAnsi="Verdana"/>
                <w:bCs/>
                <w:sz w:val="16"/>
                <w:szCs w:val="18"/>
              </w:rPr>
              <w:fldChar w:fldCharType="begin"/>
            </w:r>
            <w:r w:rsidRPr="00CD48DE">
              <w:rPr>
                <w:rFonts w:ascii="Verdana" w:hAnsi="Verdana"/>
                <w:bCs/>
                <w:sz w:val="16"/>
                <w:szCs w:val="18"/>
              </w:rPr>
              <w:instrText>NUMPAGES</w:instrText>
            </w:r>
            <w:r w:rsidRPr="00CD48DE">
              <w:rPr>
                <w:rFonts w:ascii="Verdana" w:hAnsi="Verdana"/>
                <w:bCs/>
                <w:sz w:val="16"/>
                <w:szCs w:val="18"/>
              </w:rPr>
              <w:fldChar w:fldCharType="separate"/>
            </w:r>
            <w:r w:rsidR="003934F8">
              <w:rPr>
                <w:rFonts w:ascii="Verdana" w:hAnsi="Verdana"/>
                <w:bCs/>
                <w:noProof/>
                <w:sz w:val="16"/>
                <w:szCs w:val="18"/>
              </w:rPr>
              <w:t>8</w:t>
            </w:r>
            <w:r w:rsidRPr="00CD48DE">
              <w:rPr>
                <w:rFonts w:ascii="Verdana" w:hAnsi="Verdana"/>
                <w:bCs/>
                <w:sz w:val="16"/>
                <w:szCs w:val="18"/>
              </w:rPr>
              <w:fldChar w:fldCharType="end"/>
            </w:r>
          </w:p>
        </w:sdtContent>
      </w:sdt>
    </w:sdtContent>
  </w:sdt>
  <w:p w14:paraId="74C013F1" w14:textId="77777777" w:rsidR="00CD48DE" w:rsidRDefault="00CD48D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7BC25" w14:textId="77777777" w:rsidR="0060668A" w:rsidRDefault="0060668A" w:rsidP="00BE26F5">
      <w:pPr>
        <w:spacing w:line="240" w:lineRule="auto"/>
      </w:pPr>
      <w:r>
        <w:separator/>
      </w:r>
    </w:p>
  </w:footnote>
  <w:footnote w:type="continuationSeparator" w:id="0">
    <w:p w14:paraId="2D3A346A" w14:textId="77777777" w:rsidR="0060668A" w:rsidRDefault="0060668A" w:rsidP="00BE26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2712" w14:textId="77777777" w:rsidR="001470B5" w:rsidRDefault="00BE26F5" w:rsidP="00BE26F5">
    <w:pPr>
      <w:pStyle w:val="Koptekst"/>
      <w:pBdr>
        <w:bottom w:val="single" w:sz="4" w:space="1" w:color="auto"/>
      </w:pBdr>
      <w:rPr>
        <w:rFonts w:ascii="Verdana" w:hAnsi="Verdana" w:cs="Arial"/>
        <w:sz w:val="16"/>
        <w:szCs w:val="16"/>
      </w:rPr>
    </w:pPr>
    <w:bookmarkStart w:id="0" w:name="_Toc454967066"/>
    <w:r w:rsidRPr="00331F58">
      <w:rPr>
        <w:rFonts w:ascii="Verdana" w:hAnsi="Verdana" w:cs="Arial"/>
        <w:sz w:val="16"/>
        <w:szCs w:val="16"/>
      </w:rPr>
      <w:t>Ma</w:t>
    </w:r>
    <w:r>
      <w:rPr>
        <w:rFonts w:ascii="Verdana" w:hAnsi="Verdana" w:cs="Arial"/>
        <w:sz w:val="16"/>
        <w:szCs w:val="16"/>
      </w:rPr>
      <w:t>r</w:t>
    </w:r>
    <w:r w:rsidRPr="00331F58">
      <w:rPr>
        <w:rFonts w:ascii="Verdana" w:hAnsi="Verdana" w:cs="Arial"/>
        <w:sz w:val="16"/>
        <w:szCs w:val="16"/>
      </w:rPr>
      <w:t xml:space="preserve">ktconsultatie </w:t>
    </w:r>
    <w:r w:rsidR="001470B5">
      <w:rPr>
        <w:rFonts w:ascii="Verdana" w:hAnsi="Verdana" w:cs="Arial"/>
        <w:sz w:val="16"/>
        <w:szCs w:val="16"/>
      </w:rPr>
      <w:t>Broker voor teamuitjes en recepties</w:t>
    </w:r>
  </w:p>
  <w:p w14:paraId="4ADCD016" w14:textId="5988A47E" w:rsidR="00BE26F5" w:rsidRPr="00BE26F5" w:rsidRDefault="001470B5" w:rsidP="00BE26F5">
    <w:pPr>
      <w:pStyle w:val="Koptekst"/>
      <w:pBdr>
        <w:bottom w:val="single" w:sz="4" w:space="1" w:color="auto"/>
      </w:pBdr>
      <w:rPr>
        <w:rFonts w:ascii="Verdana" w:hAnsi="Verdana" w:cs="Arial"/>
        <w:sz w:val="16"/>
        <w:szCs w:val="16"/>
      </w:rPr>
    </w:pPr>
    <w:r>
      <w:rPr>
        <w:rFonts w:ascii="Verdana" w:hAnsi="Verdana" w:cs="Arial"/>
        <w:sz w:val="16"/>
        <w:szCs w:val="16"/>
      </w:rPr>
      <w:t>IUC22-611</w:t>
    </w:r>
    <w:r w:rsidR="00BE26F5" w:rsidRPr="00331F58">
      <w:rPr>
        <w:rFonts w:ascii="Verdana" w:hAnsi="Verdana" w:cs="Arial"/>
        <w:sz w:val="16"/>
        <w:szCs w:val="16"/>
      </w:rPr>
      <w:tab/>
    </w:r>
    <w:r w:rsidR="00BE26F5" w:rsidRPr="00331F58">
      <w:rPr>
        <w:rFonts w:ascii="Verdana" w:hAnsi="Verdana" w:cs="Arial"/>
        <w:sz w:val="16"/>
        <w:szCs w:val="16"/>
      </w:rPr>
      <w:tab/>
      <w:t xml:space="preserve">datum: </w:t>
    </w:r>
    <w:r w:rsidR="007C6379" w:rsidRPr="007C6379">
      <w:rPr>
        <w:rFonts w:ascii="Verdana" w:hAnsi="Verdana" w:cs="Arial"/>
        <w:sz w:val="16"/>
        <w:szCs w:val="16"/>
      </w:rPr>
      <w:t>21</w:t>
    </w:r>
    <w:r w:rsidR="00BE26F5" w:rsidRPr="007C6379">
      <w:rPr>
        <w:rFonts w:ascii="Verdana" w:hAnsi="Verdana" w:cs="Arial"/>
        <w:sz w:val="16"/>
        <w:szCs w:val="16"/>
      </w:rPr>
      <w:t>-</w:t>
    </w:r>
    <w:r w:rsidR="007C6379" w:rsidRPr="007C6379">
      <w:rPr>
        <w:rFonts w:ascii="Verdana" w:hAnsi="Verdana" w:cs="Arial"/>
        <w:sz w:val="16"/>
        <w:szCs w:val="16"/>
      </w:rPr>
      <w:t>12</w:t>
    </w:r>
    <w:r w:rsidR="00BE26F5" w:rsidRPr="007C6379">
      <w:rPr>
        <w:rFonts w:ascii="Verdana" w:hAnsi="Verdana" w:cs="Arial"/>
        <w:sz w:val="16"/>
        <w:szCs w:val="16"/>
      </w:rPr>
      <w:t>-</w:t>
    </w:r>
    <w:r w:rsidR="007C6379" w:rsidRPr="007C6379">
      <w:rPr>
        <w:rFonts w:ascii="Verdana" w:hAnsi="Verdana" w:cs="Arial"/>
        <w:sz w:val="16"/>
        <w:szCs w:val="16"/>
      </w:rPr>
      <w:t>2022</w:t>
    </w:r>
  </w:p>
  <w:bookmarkEnd w:i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827"/>
    <w:multiLevelType w:val="hybridMultilevel"/>
    <w:tmpl w:val="A6C2D2B6"/>
    <w:lvl w:ilvl="0" w:tplc="DCFC51A6">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084481"/>
    <w:multiLevelType w:val="hybridMultilevel"/>
    <w:tmpl w:val="8DBE19D4"/>
    <w:lvl w:ilvl="0" w:tplc="E102911E">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B00D9C"/>
    <w:multiLevelType w:val="hybridMultilevel"/>
    <w:tmpl w:val="2BEC6C3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AB2CE4"/>
    <w:multiLevelType w:val="hybridMultilevel"/>
    <w:tmpl w:val="A30CB554"/>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C7630F"/>
    <w:multiLevelType w:val="multilevel"/>
    <w:tmpl w:val="D932F528"/>
    <w:lvl w:ilvl="0">
      <w:start w:val="1"/>
      <w:numFmt w:val="decimal"/>
      <w:pStyle w:val="GenummerdHoofdstuk"/>
      <w:lvlText w:val="%1"/>
      <w:lvlJc w:val="left"/>
      <w:pPr>
        <w:tabs>
          <w:tab w:val="num" w:pos="1134"/>
        </w:tabs>
        <w:ind w:left="1134" w:hanging="1134"/>
      </w:pPr>
      <w:rPr>
        <w:rFonts w:ascii="Verdana" w:hAnsi="Verdana" w:cs="Times New Roman" w:hint="default"/>
        <w:b w:val="0"/>
        <w:i w:val="0"/>
        <w:sz w:val="24"/>
      </w:rPr>
    </w:lvl>
    <w:lvl w:ilvl="1">
      <w:start w:val="1"/>
      <w:numFmt w:val="decimal"/>
      <w:pStyle w:val="Paragraaf"/>
      <w:lvlText w:val="%1.%2"/>
      <w:lvlJc w:val="left"/>
      <w:pPr>
        <w:tabs>
          <w:tab w:val="num" w:pos="1134"/>
        </w:tabs>
        <w:ind w:left="1134" w:hanging="1134"/>
      </w:pPr>
      <w:rPr>
        <w:rFonts w:ascii="Verdana" w:hAnsi="Verdana" w:cs="Times New Roman" w:hint="default"/>
        <w:b/>
        <w:i w:val="0"/>
        <w:sz w:val="18"/>
      </w:rPr>
    </w:lvl>
    <w:lvl w:ilvl="2">
      <w:start w:val="1"/>
      <w:numFmt w:val="decimal"/>
      <w:pStyle w:val="Subparagraaf"/>
      <w:lvlText w:val="%1.%2.%3"/>
      <w:lvlJc w:val="left"/>
      <w:pPr>
        <w:tabs>
          <w:tab w:val="num" w:pos="1134"/>
        </w:tabs>
        <w:ind w:left="1134" w:hanging="1134"/>
      </w:pPr>
      <w:rPr>
        <w:rFonts w:ascii="Verdana" w:hAnsi="Verdana" w:cs="Times New Roman" w:hint="default"/>
        <w:b w:val="0"/>
        <w:i/>
        <w:sz w:val="18"/>
      </w:rPr>
    </w:lvl>
    <w:lvl w:ilvl="3">
      <w:start w:val="1"/>
      <w:numFmt w:val="decimal"/>
      <w:lvlText w:val="%1.%2.%3.%4."/>
      <w:lvlJc w:val="left"/>
      <w:pPr>
        <w:tabs>
          <w:tab w:val="num" w:pos="2862"/>
        </w:tabs>
        <w:ind w:left="2862" w:hanging="648"/>
      </w:pPr>
      <w:rPr>
        <w:rFonts w:cs="Times New Roman" w:hint="default"/>
      </w:rPr>
    </w:lvl>
    <w:lvl w:ilvl="4">
      <w:start w:val="1"/>
      <w:numFmt w:val="decimal"/>
      <w:lvlText w:val="%1.%2.%3.%4.%5."/>
      <w:lvlJc w:val="left"/>
      <w:pPr>
        <w:tabs>
          <w:tab w:val="num" w:pos="3366"/>
        </w:tabs>
        <w:ind w:left="3366" w:hanging="792"/>
      </w:pPr>
      <w:rPr>
        <w:rFonts w:cs="Times New Roman" w:hint="default"/>
      </w:rPr>
    </w:lvl>
    <w:lvl w:ilvl="5">
      <w:start w:val="1"/>
      <w:numFmt w:val="decimal"/>
      <w:lvlText w:val="%1.%2.%3.%4.%5.%6."/>
      <w:lvlJc w:val="left"/>
      <w:pPr>
        <w:tabs>
          <w:tab w:val="num" w:pos="3870"/>
        </w:tabs>
        <w:ind w:left="3870" w:hanging="936"/>
      </w:pPr>
      <w:rPr>
        <w:rFonts w:cs="Times New Roman" w:hint="default"/>
      </w:rPr>
    </w:lvl>
    <w:lvl w:ilvl="6">
      <w:start w:val="1"/>
      <w:numFmt w:val="decimal"/>
      <w:lvlText w:val="%1.%2.%3.%4.%5.%6.%7."/>
      <w:lvlJc w:val="left"/>
      <w:pPr>
        <w:tabs>
          <w:tab w:val="num" w:pos="4374"/>
        </w:tabs>
        <w:ind w:left="4374" w:hanging="1080"/>
      </w:pPr>
      <w:rPr>
        <w:rFonts w:cs="Times New Roman" w:hint="default"/>
      </w:rPr>
    </w:lvl>
    <w:lvl w:ilvl="7">
      <w:start w:val="1"/>
      <w:numFmt w:val="decimal"/>
      <w:lvlText w:val="%1.%2.%3.%4.%5.%6.%7.%8."/>
      <w:lvlJc w:val="left"/>
      <w:pPr>
        <w:tabs>
          <w:tab w:val="num" w:pos="5094"/>
        </w:tabs>
        <w:ind w:left="4878" w:hanging="1224"/>
      </w:pPr>
      <w:rPr>
        <w:rFonts w:cs="Times New Roman" w:hint="default"/>
      </w:rPr>
    </w:lvl>
    <w:lvl w:ilvl="8">
      <w:start w:val="1"/>
      <w:numFmt w:val="decimal"/>
      <w:lvlText w:val="%1.%2.%3.%4.%5.%6.%7.%8.%9."/>
      <w:lvlJc w:val="left"/>
      <w:pPr>
        <w:tabs>
          <w:tab w:val="num" w:pos="5454"/>
        </w:tabs>
        <w:ind w:left="5454" w:hanging="1440"/>
      </w:pPr>
      <w:rPr>
        <w:rFonts w:cs="Times New Roman" w:hint="default"/>
      </w:rPr>
    </w:lvl>
  </w:abstractNum>
  <w:abstractNum w:abstractNumId="5"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990B53"/>
    <w:multiLevelType w:val="multilevel"/>
    <w:tmpl w:val="8DBE19D4"/>
    <w:lvl w:ilvl="0">
      <w:start w:val="1"/>
      <w:numFmt w:val="upperLetter"/>
      <w:lvlText w:val="%1)"/>
      <w:lvlJc w:val="left"/>
      <w:pPr>
        <w:ind w:left="720" w:hanging="360"/>
      </w:pPr>
      <w:rPr>
        <w:rFonts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116C33"/>
    <w:multiLevelType w:val="hybridMultilevel"/>
    <w:tmpl w:val="008A23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EB4C83"/>
    <w:multiLevelType w:val="hybridMultilevel"/>
    <w:tmpl w:val="DCE242EC"/>
    <w:lvl w:ilvl="0" w:tplc="CABC4802">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827742"/>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BFB1233"/>
    <w:multiLevelType w:val="hybridMultilevel"/>
    <w:tmpl w:val="F68866D0"/>
    <w:lvl w:ilvl="0" w:tplc="A22E6EF4">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8F7948"/>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4E00C0"/>
    <w:multiLevelType w:val="hybridMultilevel"/>
    <w:tmpl w:val="F8EC2A84"/>
    <w:lvl w:ilvl="0" w:tplc="443AF2BE">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F5615DB"/>
    <w:multiLevelType w:val="hybridMultilevel"/>
    <w:tmpl w:val="B9301B9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09E218B"/>
    <w:multiLevelType w:val="hybridMultilevel"/>
    <w:tmpl w:val="E42C0600"/>
    <w:lvl w:ilvl="0" w:tplc="BA8E9446">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A851BC"/>
    <w:multiLevelType w:val="hybridMultilevel"/>
    <w:tmpl w:val="53A8AEE2"/>
    <w:lvl w:ilvl="0" w:tplc="C4A223BC">
      <w:start w:val="1"/>
      <w:numFmt w:val="upperLetter"/>
      <w:lvlText w:val="%1)"/>
      <w:lvlJc w:val="left"/>
      <w:pPr>
        <w:ind w:left="720" w:hanging="360"/>
      </w:pPr>
      <w:rPr>
        <w:rFonts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BC4F72"/>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35B03"/>
    <w:multiLevelType w:val="hybridMultilevel"/>
    <w:tmpl w:val="A398989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DC345F5"/>
    <w:multiLevelType w:val="hybridMultilevel"/>
    <w:tmpl w:val="9B5A3C0A"/>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E71062"/>
    <w:multiLevelType w:val="hybridMultilevel"/>
    <w:tmpl w:val="B9301B9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5246E34"/>
    <w:multiLevelType w:val="hybridMultilevel"/>
    <w:tmpl w:val="3CB66168"/>
    <w:lvl w:ilvl="0" w:tplc="FF341F4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4065D0"/>
    <w:multiLevelType w:val="hybridMultilevel"/>
    <w:tmpl w:val="2DA8F8FA"/>
    <w:lvl w:ilvl="0" w:tplc="ECBEE18A">
      <w:start w:val="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7224A61"/>
    <w:multiLevelType w:val="hybridMultilevel"/>
    <w:tmpl w:val="CE60E346"/>
    <w:lvl w:ilvl="0" w:tplc="BA387CC4">
      <w:start w:val="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B605A9"/>
    <w:multiLevelType w:val="hybridMultilevel"/>
    <w:tmpl w:val="A98871D0"/>
    <w:lvl w:ilvl="0" w:tplc="20FA878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F5C77B9"/>
    <w:multiLevelType w:val="hybridMultilevel"/>
    <w:tmpl w:val="E10287AE"/>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2CD6413"/>
    <w:multiLevelType w:val="hybridMultilevel"/>
    <w:tmpl w:val="0FF464F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6529CF"/>
    <w:multiLevelType w:val="hybridMultilevel"/>
    <w:tmpl w:val="B31CCFB4"/>
    <w:lvl w:ilvl="0" w:tplc="C6F4FCC4">
      <w:start w:val="1"/>
      <w:numFmt w:val="bullet"/>
      <w:lvlText w:val=""/>
      <w:lvlJc w:val="left"/>
      <w:pPr>
        <w:ind w:left="720" w:hanging="360"/>
      </w:pPr>
      <w:rPr>
        <w:rFonts w:ascii="Wingdings" w:eastAsiaTheme="minorHAnsi" w:hAnsi="Wingdings" w:cs="Helv"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CB6359C"/>
    <w:multiLevelType w:val="hybridMultilevel"/>
    <w:tmpl w:val="1F1CBC4C"/>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C74B8C"/>
    <w:multiLevelType w:val="hybridMultilevel"/>
    <w:tmpl w:val="F4C4BF48"/>
    <w:lvl w:ilvl="0" w:tplc="E8B89748">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12"/>
  </w:num>
  <w:num w:numId="3">
    <w:abstractNumId w:val="5"/>
  </w:num>
  <w:num w:numId="4">
    <w:abstractNumId w:val="12"/>
  </w:num>
  <w:num w:numId="5">
    <w:abstractNumId w:val="17"/>
  </w:num>
  <w:num w:numId="6">
    <w:abstractNumId w:val="21"/>
  </w:num>
  <w:num w:numId="7">
    <w:abstractNumId w:val="4"/>
  </w:num>
  <w:num w:numId="8">
    <w:abstractNumId w:val="13"/>
  </w:num>
  <w:num w:numId="9">
    <w:abstractNumId w:val="8"/>
  </w:num>
  <w:num w:numId="10">
    <w:abstractNumId w:val="15"/>
  </w:num>
  <w:num w:numId="11">
    <w:abstractNumId w:val="30"/>
  </w:num>
  <w:num w:numId="12">
    <w:abstractNumId w:val="10"/>
  </w:num>
  <w:num w:numId="13">
    <w:abstractNumId w:val="18"/>
  </w:num>
  <w:num w:numId="14">
    <w:abstractNumId w:val="1"/>
  </w:num>
  <w:num w:numId="15">
    <w:abstractNumId w:val="6"/>
  </w:num>
  <w:num w:numId="16">
    <w:abstractNumId w:val="27"/>
  </w:num>
  <w:num w:numId="17">
    <w:abstractNumId w:val="24"/>
  </w:num>
  <w:num w:numId="18">
    <w:abstractNumId w:val="26"/>
  </w:num>
  <w:num w:numId="19">
    <w:abstractNumId w:val="14"/>
  </w:num>
  <w:num w:numId="20">
    <w:abstractNumId w:val="25"/>
  </w:num>
  <w:num w:numId="21">
    <w:abstractNumId w:val="29"/>
  </w:num>
  <w:num w:numId="22">
    <w:abstractNumId w:val="32"/>
  </w:num>
  <w:num w:numId="23">
    <w:abstractNumId w:val="28"/>
  </w:num>
  <w:num w:numId="24">
    <w:abstractNumId w:val="22"/>
  </w:num>
  <w:num w:numId="25">
    <w:abstractNumId w:val="31"/>
  </w:num>
  <w:num w:numId="26">
    <w:abstractNumId w:val="11"/>
  </w:num>
  <w:num w:numId="27">
    <w:abstractNumId w:val="9"/>
  </w:num>
  <w:num w:numId="28">
    <w:abstractNumId w:val="19"/>
  </w:num>
  <w:num w:numId="29">
    <w:abstractNumId w:val="20"/>
  </w:num>
  <w:num w:numId="30">
    <w:abstractNumId w:val="2"/>
  </w:num>
  <w:num w:numId="31">
    <w:abstractNumId w:val="3"/>
  </w:num>
  <w:num w:numId="32">
    <w:abstractNumId w:val="0"/>
  </w:num>
  <w:num w:numId="33">
    <w:abstractNumId w:val="23"/>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355"/>
    <w:rsid w:val="00002C7F"/>
    <w:rsid w:val="0001641C"/>
    <w:rsid w:val="00022F58"/>
    <w:rsid w:val="000314C4"/>
    <w:rsid w:val="00041FD3"/>
    <w:rsid w:val="00053496"/>
    <w:rsid w:val="00063C82"/>
    <w:rsid w:val="00071CE8"/>
    <w:rsid w:val="000743E1"/>
    <w:rsid w:val="00080325"/>
    <w:rsid w:val="000A37AB"/>
    <w:rsid w:val="000A5EB5"/>
    <w:rsid w:val="000A7AF2"/>
    <w:rsid w:val="000E4513"/>
    <w:rsid w:val="000E7EAC"/>
    <w:rsid w:val="000F0A32"/>
    <w:rsid w:val="000F207A"/>
    <w:rsid w:val="00104355"/>
    <w:rsid w:val="00123231"/>
    <w:rsid w:val="00131544"/>
    <w:rsid w:val="001431E8"/>
    <w:rsid w:val="001470B5"/>
    <w:rsid w:val="0017062A"/>
    <w:rsid w:val="0019281D"/>
    <w:rsid w:val="00194647"/>
    <w:rsid w:val="001B4099"/>
    <w:rsid w:val="001C4AEB"/>
    <w:rsid w:val="001C7998"/>
    <w:rsid w:val="001D5CD5"/>
    <w:rsid w:val="001D68BE"/>
    <w:rsid w:val="001E10EF"/>
    <w:rsid w:val="001F34A9"/>
    <w:rsid w:val="001F4D89"/>
    <w:rsid w:val="001F583B"/>
    <w:rsid w:val="001F6230"/>
    <w:rsid w:val="0021784A"/>
    <w:rsid w:val="002254F7"/>
    <w:rsid w:val="002342F8"/>
    <w:rsid w:val="00244ACF"/>
    <w:rsid w:val="00247649"/>
    <w:rsid w:val="0026637A"/>
    <w:rsid w:val="0028127F"/>
    <w:rsid w:val="002819EC"/>
    <w:rsid w:val="00290A57"/>
    <w:rsid w:val="002A5F93"/>
    <w:rsid w:val="002A6674"/>
    <w:rsid w:val="002C049C"/>
    <w:rsid w:val="00304029"/>
    <w:rsid w:val="0030795E"/>
    <w:rsid w:val="00310B62"/>
    <w:rsid w:val="003132CC"/>
    <w:rsid w:val="003263C2"/>
    <w:rsid w:val="00326C45"/>
    <w:rsid w:val="00327552"/>
    <w:rsid w:val="00336E0E"/>
    <w:rsid w:val="0034249A"/>
    <w:rsid w:val="00350D13"/>
    <w:rsid w:val="003611AC"/>
    <w:rsid w:val="00367F98"/>
    <w:rsid w:val="00377750"/>
    <w:rsid w:val="003934F8"/>
    <w:rsid w:val="003B4195"/>
    <w:rsid w:val="003B7B13"/>
    <w:rsid w:val="003F7A11"/>
    <w:rsid w:val="00412FA2"/>
    <w:rsid w:val="00413DAF"/>
    <w:rsid w:val="00417D43"/>
    <w:rsid w:val="004219B2"/>
    <w:rsid w:val="00440764"/>
    <w:rsid w:val="00446730"/>
    <w:rsid w:val="00481E21"/>
    <w:rsid w:val="00486A75"/>
    <w:rsid w:val="004C4E66"/>
    <w:rsid w:val="004E5ED1"/>
    <w:rsid w:val="005071D3"/>
    <w:rsid w:val="0059734C"/>
    <w:rsid w:val="005C42E4"/>
    <w:rsid w:val="005C47B9"/>
    <w:rsid w:val="005D6F3A"/>
    <w:rsid w:val="005D7E4A"/>
    <w:rsid w:val="005F44D8"/>
    <w:rsid w:val="0060668A"/>
    <w:rsid w:val="006211A7"/>
    <w:rsid w:val="0062448A"/>
    <w:rsid w:val="00670B5E"/>
    <w:rsid w:val="006728DF"/>
    <w:rsid w:val="00675E1F"/>
    <w:rsid w:val="006D021C"/>
    <w:rsid w:val="006D13FD"/>
    <w:rsid w:val="006D5B7F"/>
    <w:rsid w:val="006E00E7"/>
    <w:rsid w:val="006E05C9"/>
    <w:rsid w:val="00721D5B"/>
    <w:rsid w:val="0072265A"/>
    <w:rsid w:val="007353FA"/>
    <w:rsid w:val="007439ED"/>
    <w:rsid w:val="00757B01"/>
    <w:rsid w:val="00772D33"/>
    <w:rsid w:val="00785DCE"/>
    <w:rsid w:val="00794C99"/>
    <w:rsid w:val="007C6284"/>
    <w:rsid w:val="007C6379"/>
    <w:rsid w:val="007C6A9F"/>
    <w:rsid w:val="007C79CC"/>
    <w:rsid w:val="007D44BD"/>
    <w:rsid w:val="007D4784"/>
    <w:rsid w:val="007F3DF3"/>
    <w:rsid w:val="00825E09"/>
    <w:rsid w:val="00836FD3"/>
    <w:rsid w:val="00843633"/>
    <w:rsid w:val="00847E38"/>
    <w:rsid w:val="008630C2"/>
    <w:rsid w:val="00883902"/>
    <w:rsid w:val="008C5F4B"/>
    <w:rsid w:val="008E34E5"/>
    <w:rsid w:val="008F6D2C"/>
    <w:rsid w:val="008F7747"/>
    <w:rsid w:val="00913FBC"/>
    <w:rsid w:val="009C145D"/>
    <w:rsid w:val="009C20EE"/>
    <w:rsid w:val="009D4ACB"/>
    <w:rsid w:val="009E34BC"/>
    <w:rsid w:val="009F2244"/>
    <w:rsid w:val="00A17741"/>
    <w:rsid w:val="00A2152D"/>
    <w:rsid w:val="00A22101"/>
    <w:rsid w:val="00A43C2C"/>
    <w:rsid w:val="00A5073F"/>
    <w:rsid w:val="00A85B1C"/>
    <w:rsid w:val="00A953F0"/>
    <w:rsid w:val="00AA68F8"/>
    <w:rsid w:val="00AA7C6F"/>
    <w:rsid w:val="00AB2F55"/>
    <w:rsid w:val="00AC1091"/>
    <w:rsid w:val="00AD4FD6"/>
    <w:rsid w:val="00AF2F22"/>
    <w:rsid w:val="00AF3758"/>
    <w:rsid w:val="00B1207F"/>
    <w:rsid w:val="00B14E97"/>
    <w:rsid w:val="00B20805"/>
    <w:rsid w:val="00B826BB"/>
    <w:rsid w:val="00B92F4A"/>
    <w:rsid w:val="00B93729"/>
    <w:rsid w:val="00B94ABF"/>
    <w:rsid w:val="00BA31D7"/>
    <w:rsid w:val="00BA72E1"/>
    <w:rsid w:val="00BB732D"/>
    <w:rsid w:val="00BC0663"/>
    <w:rsid w:val="00BC5263"/>
    <w:rsid w:val="00BD0062"/>
    <w:rsid w:val="00BE14EA"/>
    <w:rsid w:val="00BE26F5"/>
    <w:rsid w:val="00BF20A2"/>
    <w:rsid w:val="00BF20F8"/>
    <w:rsid w:val="00C03D40"/>
    <w:rsid w:val="00C13531"/>
    <w:rsid w:val="00C31D61"/>
    <w:rsid w:val="00C34D4E"/>
    <w:rsid w:val="00C36928"/>
    <w:rsid w:val="00C446F2"/>
    <w:rsid w:val="00CA28D8"/>
    <w:rsid w:val="00CA457B"/>
    <w:rsid w:val="00CB0060"/>
    <w:rsid w:val="00CB0ED4"/>
    <w:rsid w:val="00CD48DE"/>
    <w:rsid w:val="00CE1661"/>
    <w:rsid w:val="00D24901"/>
    <w:rsid w:val="00D76A6B"/>
    <w:rsid w:val="00DA3721"/>
    <w:rsid w:val="00DA41A9"/>
    <w:rsid w:val="00DB7D42"/>
    <w:rsid w:val="00DF126A"/>
    <w:rsid w:val="00DF4686"/>
    <w:rsid w:val="00DF46CD"/>
    <w:rsid w:val="00E17749"/>
    <w:rsid w:val="00E32C92"/>
    <w:rsid w:val="00E41E55"/>
    <w:rsid w:val="00E423A4"/>
    <w:rsid w:val="00E45B7C"/>
    <w:rsid w:val="00E813C8"/>
    <w:rsid w:val="00E8290B"/>
    <w:rsid w:val="00E86AD8"/>
    <w:rsid w:val="00E901C9"/>
    <w:rsid w:val="00EB6B6C"/>
    <w:rsid w:val="00EC4906"/>
    <w:rsid w:val="00EF1768"/>
    <w:rsid w:val="00F02F01"/>
    <w:rsid w:val="00F106CB"/>
    <w:rsid w:val="00F31596"/>
    <w:rsid w:val="00F408CB"/>
    <w:rsid w:val="00F6162B"/>
    <w:rsid w:val="00F65CBF"/>
    <w:rsid w:val="00F770B1"/>
    <w:rsid w:val="00FA0733"/>
    <w:rsid w:val="00FB0C77"/>
    <w:rsid w:val="00FF5F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E2CEC57"/>
  <w15:chartTrackingRefBased/>
  <w15:docId w15:val="{70579506-89F8-4C53-9948-7700AE6F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04355"/>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link w:val="GeenafstandChar"/>
    <w:uiPriority w:val="3"/>
    <w:qFormat/>
    <w:rsid w:val="000E4513"/>
    <w:pPr>
      <w:spacing w:after="0" w:line="240" w:lineRule="auto"/>
    </w:pPr>
    <w:rPr>
      <w:rFonts w:ascii="Verdana" w:hAnsi="Verdana"/>
      <w:sz w:val="18"/>
    </w:rPr>
  </w:style>
  <w:style w:type="character" w:styleId="Hyperlink">
    <w:name w:val="Hyperlink"/>
    <w:basedOn w:val="Standaardalinea-lettertype"/>
    <w:uiPriority w:val="99"/>
    <w:unhideWhenUsed/>
    <w:rsid w:val="00104355"/>
    <w:rPr>
      <w:rFonts w:ascii="Arial" w:hAnsi="Arial"/>
      <w:b w:val="0"/>
      <w:color w:val="0000FF" w:themeColor="hyperlink"/>
      <w:u w:val="single"/>
    </w:rPr>
  </w:style>
  <w:style w:type="paragraph" w:customStyle="1" w:styleId="GenummerdHoofdstuk">
    <w:name w:val="GenummerdHoofdstuk"/>
    <w:basedOn w:val="Standaard"/>
    <w:next w:val="Standaard"/>
    <w:link w:val="GenummerdHoofdstukChar"/>
    <w:rsid w:val="00104355"/>
    <w:pPr>
      <w:pageBreakBefore/>
      <w:numPr>
        <w:numId w:val="7"/>
      </w:numPr>
      <w:tabs>
        <w:tab w:val="left" w:pos="227"/>
        <w:tab w:val="left" w:pos="454"/>
        <w:tab w:val="left" w:pos="680"/>
      </w:tabs>
      <w:autoSpaceDE w:val="0"/>
      <w:autoSpaceDN w:val="0"/>
      <w:adjustRightInd w:val="0"/>
      <w:spacing w:after="660" w:line="300" w:lineRule="atLeast"/>
    </w:pPr>
    <w:rPr>
      <w:rFonts w:ascii="Verdana" w:eastAsia="DejaVu Sans" w:hAnsi="Verdana"/>
      <w:sz w:val="24"/>
      <w:szCs w:val="20"/>
      <w:lang w:eastAsia="nl-NL"/>
    </w:rPr>
  </w:style>
  <w:style w:type="paragraph" w:customStyle="1" w:styleId="Paragraaf">
    <w:name w:val="Paragraaf"/>
    <w:basedOn w:val="Standaard"/>
    <w:next w:val="Standaard"/>
    <w:rsid w:val="00104355"/>
    <w:pPr>
      <w:numPr>
        <w:ilvl w:val="1"/>
        <w:numId w:val="7"/>
      </w:numPr>
      <w:tabs>
        <w:tab w:val="left" w:pos="227"/>
        <w:tab w:val="left" w:pos="454"/>
        <w:tab w:val="left" w:pos="680"/>
      </w:tabs>
      <w:autoSpaceDE w:val="0"/>
      <w:autoSpaceDN w:val="0"/>
      <w:adjustRightInd w:val="0"/>
      <w:spacing w:before="240"/>
    </w:pPr>
    <w:rPr>
      <w:rFonts w:ascii="Verdana" w:eastAsia="DejaVu Sans" w:hAnsi="Verdana"/>
      <w:b/>
      <w:sz w:val="18"/>
      <w:szCs w:val="20"/>
      <w:lang w:eastAsia="nl-NL"/>
    </w:rPr>
  </w:style>
  <w:style w:type="paragraph" w:customStyle="1" w:styleId="Subparagraaf">
    <w:name w:val="Subparagraaf"/>
    <w:basedOn w:val="Standaard"/>
    <w:next w:val="Standaard"/>
    <w:rsid w:val="00104355"/>
    <w:pPr>
      <w:numPr>
        <w:ilvl w:val="2"/>
        <w:numId w:val="7"/>
      </w:numPr>
      <w:tabs>
        <w:tab w:val="left" w:pos="227"/>
        <w:tab w:val="left" w:pos="454"/>
        <w:tab w:val="left" w:pos="680"/>
      </w:tabs>
      <w:autoSpaceDE w:val="0"/>
      <w:autoSpaceDN w:val="0"/>
      <w:adjustRightInd w:val="0"/>
      <w:spacing w:before="240"/>
    </w:pPr>
    <w:rPr>
      <w:rFonts w:ascii="Verdana" w:eastAsia="DejaVu Sans" w:hAnsi="Verdana"/>
      <w:i/>
      <w:sz w:val="18"/>
      <w:szCs w:val="20"/>
      <w:lang w:eastAsia="nl-NL"/>
    </w:rPr>
  </w:style>
  <w:style w:type="character" w:customStyle="1" w:styleId="GenummerdHoofdstukChar">
    <w:name w:val="GenummerdHoofdstuk Char"/>
    <w:link w:val="GenummerdHoofdstuk"/>
    <w:locked/>
    <w:rsid w:val="00104355"/>
    <w:rPr>
      <w:rFonts w:ascii="Verdana" w:eastAsia="DejaVu Sans" w:hAnsi="Verdana" w:cs="Times New Roman"/>
      <w:sz w:val="24"/>
      <w:szCs w:val="20"/>
      <w:lang w:eastAsia="nl-NL"/>
    </w:rPr>
  </w:style>
  <w:style w:type="character" w:customStyle="1" w:styleId="LijstalineaChar">
    <w:name w:val="Lijstalinea Char"/>
    <w:link w:val="Lijstalinea"/>
    <w:uiPriority w:val="34"/>
    <w:rsid w:val="00104355"/>
    <w:rPr>
      <w:rFonts w:ascii="Verdana" w:hAnsi="Verdana"/>
      <w:sz w:val="18"/>
    </w:rPr>
  </w:style>
  <w:style w:type="character" w:customStyle="1" w:styleId="INKStandaardChar">
    <w:name w:val="INK Standaard Char"/>
    <w:basedOn w:val="Standaardalinea-lettertype"/>
    <w:link w:val="INKStandaard"/>
    <w:locked/>
    <w:rsid w:val="00104355"/>
    <w:rPr>
      <w:rFonts w:ascii="Arial" w:eastAsia="Calibri" w:hAnsi="Arial" w:cs="BAFCC A+ Univers"/>
      <w:color w:val="000000"/>
      <w:spacing w:val="5"/>
      <w:sz w:val="19"/>
    </w:rPr>
  </w:style>
  <w:style w:type="paragraph" w:customStyle="1" w:styleId="INKStandaard">
    <w:name w:val="INK Standaard"/>
    <w:basedOn w:val="Standaard"/>
    <w:link w:val="INKStandaardChar"/>
    <w:qFormat/>
    <w:rsid w:val="00104355"/>
    <w:pPr>
      <w:autoSpaceDE w:val="0"/>
      <w:autoSpaceDN w:val="0"/>
      <w:adjustRightInd w:val="0"/>
    </w:pPr>
    <w:rPr>
      <w:rFonts w:cs="BAFCC A+ Univers"/>
      <w:color w:val="000000"/>
      <w:spacing w:val="5"/>
    </w:rPr>
  </w:style>
  <w:style w:type="character" w:customStyle="1" w:styleId="HeadingrijksstijlChar">
    <w:name w:val="Heading rijksstijl Char"/>
    <w:basedOn w:val="Standaardalinea-lettertype"/>
    <w:link w:val="Headingrijksstijl"/>
    <w:locked/>
    <w:rsid w:val="00104355"/>
    <w:rPr>
      <w:rFonts w:ascii="RijksoverheidSansHeading" w:eastAsiaTheme="majorEastAsia" w:hAnsi="RijksoverheidSansHeading" w:cstheme="majorBidi"/>
      <w:b/>
      <w:bCs/>
      <w:color w:val="01689B"/>
      <w:sz w:val="28"/>
      <w:szCs w:val="28"/>
    </w:rPr>
  </w:style>
  <w:style w:type="paragraph" w:customStyle="1" w:styleId="Headingrijksstijl">
    <w:name w:val="Heading rijksstijl"/>
    <w:link w:val="HeadingrijksstijlChar"/>
    <w:qFormat/>
    <w:rsid w:val="00104355"/>
    <w:pPr>
      <w:spacing w:after="0" w:line="240" w:lineRule="auto"/>
    </w:pPr>
    <w:rPr>
      <w:rFonts w:ascii="RijksoverheidSansHeading" w:eastAsiaTheme="majorEastAsia" w:hAnsi="RijksoverheidSansHeading" w:cstheme="majorBidi"/>
      <w:b/>
      <w:bCs/>
      <w:color w:val="01689B"/>
      <w:sz w:val="28"/>
      <w:szCs w:val="28"/>
    </w:rPr>
  </w:style>
  <w:style w:type="paragraph" w:styleId="Ballontekst">
    <w:name w:val="Balloon Text"/>
    <w:basedOn w:val="Standaard"/>
    <w:link w:val="BallontekstChar"/>
    <w:uiPriority w:val="99"/>
    <w:semiHidden/>
    <w:unhideWhenUsed/>
    <w:rsid w:val="00FA073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A0733"/>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EF1768"/>
    <w:rPr>
      <w:sz w:val="16"/>
      <w:szCs w:val="16"/>
    </w:rPr>
  </w:style>
  <w:style w:type="paragraph" w:styleId="Tekstopmerking">
    <w:name w:val="annotation text"/>
    <w:basedOn w:val="Standaard"/>
    <w:link w:val="TekstopmerkingChar"/>
    <w:uiPriority w:val="99"/>
    <w:unhideWhenUsed/>
    <w:rsid w:val="00EF1768"/>
    <w:pPr>
      <w:spacing w:line="240" w:lineRule="auto"/>
    </w:pPr>
    <w:rPr>
      <w:sz w:val="20"/>
      <w:szCs w:val="20"/>
    </w:rPr>
  </w:style>
  <w:style w:type="character" w:customStyle="1" w:styleId="TekstopmerkingChar">
    <w:name w:val="Tekst opmerking Char"/>
    <w:basedOn w:val="Standaardalinea-lettertype"/>
    <w:link w:val="Tekstopmerking"/>
    <w:uiPriority w:val="99"/>
    <w:rsid w:val="00EF1768"/>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F1768"/>
    <w:rPr>
      <w:b/>
      <w:bCs/>
    </w:rPr>
  </w:style>
  <w:style w:type="character" w:customStyle="1" w:styleId="OnderwerpvanopmerkingChar">
    <w:name w:val="Onderwerp van opmerking Char"/>
    <w:basedOn w:val="TekstopmerkingChar"/>
    <w:link w:val="Onderwerpvanopmerking"/>
    <w:uiPriority w:val="99"/>
    <w:semiHidden/>
    <w:rsid w:val="00EF1768"/>
    <w:rPr>
      <w:rFonts w:ascii="Arial" w:eastAsia="Calibri" w:hAnsi="Arial" w:cs="Times New Roman"/>
      <w:b/>
      <w:bCs/>
      <w:sz w:val="20"/>
      <w:szCs w:val="20"/>
    </w:rPr>
  </w:style>
  <w:style w:type="character" w:customStyle="1" w:styleId="GeenafstandChar">
    <w:name w:val="Geen afstand Char"/>
    <w:basedOn w:val="Standaardalinea-lettertype"/>
    <w:link w:val="Geenafstand"/>
    <w:uiPriority w:val="1"/>
    <w:rsid w:val="00AC1091"/>
    <w:rPr>
      <w:rFonts w:ascii="Verdana" w:hAnsi="Verdana"/>
      <w:sz w:val="18"/>
    </w:rPr>
  </w:style>
  <w:style w:type="paragraph" w:styleId="Koptekst">
    <w:name w:val="header"/>
    <w:aliases w:val="--don't use"/>
    <w:basedOn w:val="Standaard"/>
    <w:link w:val="KoptekstChar"/>
    <w:uiPriority w:val="99"/>
    <w:unhideWhenUsed/>
    <w:rsid w:val="00BE26F5"/>
    <w:pPr>
      <w:tabs>
        <w:tab w:val="center" w:pos="4536"/>
        <w:tab w:val="right" w:pos="9072"/>
      </w:tabs>
      <w:spacing w:line="240" w:lineRule="auto"/>
    </w:pPr>
    <w:rPr>
      <w:rFonts w:asciiTheme="minorHAnsi" w:eastAsiaTheme="minorHAnsi" w:hAnsiTheme="minorHAnsi" w:cstheme="minorBidi"/>
      <w:sz w:val="22"/>
    </w:rPr>
  </w:style>
  <w:style w:type="character" w:customStyle="1" w:styleId="KoptekstChar">
    <w:name w:val="Koptekst Char"/>
    <w:aliases w:val="--don't use Char"/>
    <w:basedOn w:val="Standaardalinea-lettertype"/>
    <w:link w:val="Koptekst"/>
    <w:uiPriority w:val="99"/>
    <w:rsid w:val="00BE26F5"/>
  </w:style>
  <w:style w:type="paragraph" w:styleId="Voettekst">
    <w:name w:val="footer"/>
    <w:basedOn w:val="Standaard"/>
    <w:link w:val="VoettekstChar"/>
    <w:uiPriority w:val="99"/>
    <w:unhideWhenUsed/>
    <w:rsid w:val="00BE26F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E26F5"/>
    <w:rPr>
      <w:rFonts w:ascii="Arial" w:eastAsia="Calibri" w:hAnsi="Arial" w:cs="Times New Roman"/>
      <w:sz w:val="19"/>
    </w:rPr>
  </w:style>
  <w:style w:type="table" w:styleId="Tabelraster">
    <w:name w:val="Table Grid"/>
    <w:basedOn w:val="Standaardtabel"/>
    <w:uiPriority w:val="39"/>
    <w:rsid w:val="00BE26F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BE26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406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helpdesk-efacturere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3BF21-8FAD-4C6C-9005-E713CBD83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9</Pages>
  <Words>1961</Words>
  <Characters>10788</Characters>
  <Application>Microsoft Office Word</Application>
  <DocSecurity>0</DocSecurity>
  <Lines>89</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Ministerie van Financien</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 Gasteovska</dc:creator>
  <cp:keywords/>
  <dc:description/>
  <cp:lastModifiedBy>Melissa M.D. de Rijk</cp:lastModifiedBy>
  <cp:revision>11</cp:revision>
  <dcterms:created xsi:type="dcterms:W3CDTF">2022-12-19T11:04:00Z</dcterms:created>
  <dcterms:modified xsi:type="dcterms:W3CDTF">2022-12-20T09:09:00Z</dcterms:modified>
</cp:coreProperties>
</file>