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4336B" w14:textId="77777777" w:rsidR="005D04B9" w:rsidRPr="006E0828" w:rsidRDefault="005D04B9" w:rsidP="00E87EF2"/>
    <w:p w14:paraId="234590E6" w14:textId="77777777" w:rsidR="00185346" w:rsidRPr="006E0828" w:rsidRDefault="00185346" w:rsidP="00E87EF2"/>
    <w:p w14:paraId="3ED4994D" w14:textId="77777777" w:rsidR="00B26138" w:rsidRPr="006E0828" w:rsidRDefault="00B26138" w:rsidP="00E87EF2"/>
    <w:p w14:paraId="7D09FF54" w14:textId="77777777" w:rsidR="00B26138" w:rsidRPr="006E0828" w:rsidRDefault="00B26138" w:rsidP="00E87EF2"/>
    <w:p w14:paraId="039529FD" w14:textId="77777777" w:rsidR="004C2768" w:rsidRDefault="004C2768" w:rsidP="00E87EF2">
      <w:bookmarkStart w:id="0" w:name="lcommisioned_by"/>
      <w:bookmarkStart w:id="1" w:name="lauthors"/>
      <w:bookmarkEnd w:id="0"/>
      <w:bookmarkEnd w:id="1"/>
    </w:p>
    <w:p w14:paraId="0C7874C1" w14:textId="77777777" w:rsidR="00C250DD" w:rsidRPr="00E041A8" w:rsidRDefault="00C250DD" w:rsidP="00E87EF2"/>
    <w:p w14:paraId="0423B92E" w14:textId="77777777" w:rsidR="00C64685" w:rsidRDefault="00C64685" w:rsidP="00E87EF2"/>
    <w:p w14:paraId="6983BB80" w14:textId="77777777" w:rsidR="00C250DD" w:rsidRDefault="00C250DD" w:rsidP="00E87EF2">
      <w:pPr>
        <w:rPr>
          <w:rFonts w:cs="Arial"/>
          <w:szCs w:val="18"/>
          <w:lang w:eastAsia="nl-NL"/>
        </w:rPr>
      </w:pPr>
    </w:p>
    <w:p w14:paraId="7DBD1AA0" w14:textId="77777777" w:rsidR="002712AC" w:rsidRDefault="002712AC" w:rsidP="00E87EF2">
      <w:pPr>
        <w:rPr>
          <w:rFonts w:cs="Arial"/>
          <w:szCs w:val="18"/>
          <w:lang w:eastAsia="nl-NL"/>
        </w:rPr>
      </w:pPr>
    </w:p>
    <w:p w14:paraId="5AB3795D" w14:textId="77777777" w:rsidR="002712AC" w:rsidRDefault="002712AC" w:rsidP="00E87EF2">
      <w:pPr>
        <w:rPr>
          <w:rFonts w:cs="Arial"/>
          <w:szCs w:val="18"/>
          <w:lang w:eastAsia="nl-NL"/>
        </w:rPr>
      </w:pPr>
    </w:p>
    <w:p w14:paraId="3243CDC3" w14:textId="77777777" w:rsidR="002712AC" w:rsidRDefault="002712AC" w:rsidP="00E87EF2">
      <w:pPr>
        <w:rPr>
          <w:rFonts w:cs="Arial"/>
          <w:szCs w:val="18"/>
          <w:lang w:eastAsia="nl-NL"/>
        </w:rPr>
      </w:pPr>
    </w:p>
    <w:p w14:paraId="6E3977AC" w14:textId="77777777" w:rsidR="002712AC" w:rsidRDefault="002712AC" w:rsidP="00E87EF2">
      <w:pPr>
        <w:rPr>
          <w:rFonts w:cs="Arial"/>
          <w:szCs w:val="18"/>
          <w:lang w:eastAsia="nl-NL"/>
        </w:rPr>
      </w:pPr>
    </w:p>
    <w:p w14:paraId="2DB0E66A" w14:textId="77777777" w:rsidR="002712AC" w:rsidRDefault="002712AC" w:rsidP="00E87EF2">
      <w:pPr>
        <w:rPr>
          <w:rFonts w:cs="Arial"/>
          <w:szCs w:val="18"/>
          <w:lang w:eastAsia="nl-NL"/>
        </w:rPr>
      </w:pPr>
    </w:p>
    <w:p w14:paraId="76843DC2" w14:textId="77777777" w:rsidR="002712AC" w:rsidRDefault="002712AC" w:rsidP="00E87EF2">
      <w:pPr>
        <w:rPr>
          <w:rFonts w:cs="Arial"/>
          <w:szCs w:val="18"/>
          <w:lang w:eastAsia="nl-NL"/>
        </w:rPr>
      </w:pPr>
    </w:p>
    <w:p w14:paraId="4A421FBB" w14:textId="77777777" w:rsidR="002712AC" w:rsidRDefault="002712AC" w:rsidP="00E87EF2">
      <w:pPr>
        <w:rPr>
          <w:rFonts w:cs="Arial"/>
          <w:szCs w:val="18"/>
          <w:lang w:eastAsia="nl-NL"/>
        </w:rPr>
      </w:pPr>
    </w:p>
    <w:p w14:paraId="65C82445" w14:textId="77777777" w:rsidR="002712AC" w:rsidRDefault="002712AC" w:rsidP="00E87EF2">
      <w:pPr>
        <w:rPr>
          <w:rFonts w:cs="Arial"/>
          <w:szCs w:val="18"/>
          <w:lang w:eastAsia="nl-NL"/>
        </w:rPr>
      </w:pPr>
    </w:p>
    <w:p w14:paraId="4A245504" w14:textId="77777777" w:rsidR="002712AC" w:rsidRDefault="002712AC" w:rsidP="00E87EF2">
      <w:pPr>
        <w:rPr>
          <w:rFonts w:cs="Arial"/>
          <w:szCs w:val="18"/>
          <w:lang w:eastAsia="nl-NL"/>
        </w:rPr>
      </w:pPr>
    </w:p>
    <w:p w14:paraId="6EDE4E25" w14:textId="77777777" w:rsidR="002712AC" w:rsidRDefault="002712AC" w:rsidP="00E87EF2">
      <w:pPr>
        <w:rPr>
          <w:rFonts w:cs="Arial"/>
          <w:szCs w:val="18"/>
          <w:lang w:eastAsia="nl-NL"/>
        </w:rPr>
      </w:pPr>
    </w:p>
    <w:p w14:paraId="6168DD85" w14:textId="77777777" w:rsidR="002712AC" w:rsidRDefault="002712AC" w:rsidP="00E87EF2">
      <w:pPr>
        <w:rPr>
          <w:rFonts w:cs="Arial"/>
          <w:szCs w:val="18"/>
          <w:lang w:eastAsia="nl-NL"/>
        </w:rPr>
      </w:pPr>
    </w:p>
    <w:p w14:paraId="0F072FBB" w14:textId="77777777" w:rsidR="002712AC" w:rsidRDefault="002712AC" w:rsidP="00E87EF2">
      <w:pPr>
        <w:rPr>
          <w:rFonts w:cs="Arial"/>
          <w:szCs w:val="18"/>
          <w:lang w:eastAsia="nl-NL"/>
        </w:rPr>
      </w:pPr>
    </w:p>
    <w:p w14:paraId="21BEC871" w14:textId="77777777" w:rsidR="002712AC" w:rsidRDefault="002712AC" w:rsidP="00E87EF2">
      <w:pPr>
        <w:rPr>
          <w:rFonts w:cs="Arial"/>
          <w:szCs w:val="18"/>
          <w:lang w:eastAsia="nl-NL"/>
        </w:rPr>
      </w:pPr>
    </w:p>
    <w:p w14:paraId="2F1C50AC" w14:textId="77777777" w:rsidR="002712AC" w:rsidRDefault="002712AC" w:rsidP="00E87EF2">
      <w:pPr>
        <w:rPr>
          <w:rFonts w:cs="Arial"/>
          <w:szCs w:val="18"/>
          <w:lang w:eastAsia="nl-NL"/>
        </w:rPr>
      </w:pPr>
    </w:p>
    <w:p w14:paraId="6C4FA41C" w14:textId="77777777" w:rsidR="002712AC" w:rsidRDefault="002712AC" w:rsidP="00E87EF2">
      <w:pPr>
        <w:rPr>
          <w:rFonts w:cs="Arial"/>
          <w:szCs w:val="18"/>
          <w:lang w:eastAsia="nl-NL"/>
        </w:rPr>
      </w:pPr>
    </w:p>
    <w:p w14:paraId="4657A6E7" w14:textId="77777777" w:rsidR="002712AC" w:rsidRDefault="002712AC" w:rsidP="00E87EF2">
      <w:pPr>
        <w:rPr>
          <w:rFonts w:cs="Arial"/>
          <w:szCs w:val="18"/>
          <w:lang w:eastAsia="nl-NL"/>
        </w:rPr>
      </w:pPr>
    </w:p>
    <w:p w14:paraId="2BAAD8F1" w14:textId="77777777" w:rsidR="002712AC" w:rsidRDefault="002712AC" w:rsidP="00E87EF2">
      <w:pPr>
        <w:rPr>
          <w:rFonts w:cs="Arial"/>
          <w:szCs w:val="18"/>
          <w:lang w:eastAsia="nl-NL"/>
        </w:rPr>
      </w:pPr>
    </w:p>
    <w:p w14:paraId="5451540A" w14:textId="77777777" w:rsidR="002712AC" w:rsidRDefault="002712AC"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7E38DC4B" w14:textId="77777777" w:rsidTr="00537FF2">
        <w:trPr>
          <w:trHeight w:val="227"/>
        </w:trPr>
        <w:tc>
          <w:tcPr>
            <w:tcW w:w="9640" w:type="dxa"/>
            <w:gridSpan w:val="5"/>
            <w:tcBorders>
              <w:top w:val="single" w:sz="6" w:space="0" w:color="000000"/>
              <w:bottom w:val="single" w:sz="4" w:space="0" w:color="auto"/>
            </w:tcBorders>
            <w:shd w:val="clear" w:color="auto" w:fill="007BC7"/>
          </w:tcPr>
          <w:p w14:paraId="4F11F034"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19F0EFE2" w14:textId="77777777" w:rsidTr="00537FF2">
        <w:trPr>
          <w:trHeight w:val="212"/>
        </w:trPr>
        <w:tc>
          <w:tcPr>
            <w:tcW w:w="851" w:type="dxa"/>
            <w:vMerge w:val="restart"/>
            <w:tcBorders>
              <w:top w:val="single" w:sz="4" w:space="0" w:color="auto"/>
            </w:tcBorders>
            <w:shd w:val="clear" w:color="auto" w:fill="DAEEF3" w:themeFill="accent5" w:themeFillTint="33"/>
          </w:tcPr>
          <w:p w14:paraId="66682E8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45CE69B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1ABAFF9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12EC9A8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09C52EAA" w14:textId="77777777" w:rsidTr="00537FF2">
        <w:trPr>
          <w:trHeight w:val="145"/>
        </w:trPr>
        <w:tc>
          <w:tcPr>
            <w:tcW w:w="851" w:type="dxa"/>
            <w:vMerge/>
            <w:tcBorders>
              <w:bottom w:val="single" w:sz="4" w:space="0" w:color="auto"/>
            </w:tcBorders>
            <w:shd w:val="clear" w:color="auto" w:fill="DAEEF3" w:themeFill="accent5" w:themeFillTint="33"/>
          </w:tcPr>
          <w:p w14:paraId="4B2F657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7454D1E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504BF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523D950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1F89EFE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16D21BAE" w14:textId="77777777" w:rsidTr="00537FF2">
        <w:trPr>
          <w:trHeight w:val="212"/>
        </w:trPr>
        <w:tc>
          <w:tcPr>
            <w:tcW w:w="851" w:type="dxa"/>
            <w:tcBorders>
              <w:top w:val="single" w:sz="4" w:space="0" w:color="auto"/>
              <w:bottom w:val="dotted" w:sz="4" w:space="0" w:color="auto"/>
            </w:tcBorders>
          </w:tcPr>
          <w:p w14:paraId="6C9BD6A5" w14:textId="77777777" w:rsidR="00C64685" w:rsidRPr="00FB4F53" w:rsidRDefault="00C64685" w:rsidP="00C64685">
            <w:pPr>
              <w:spacing w:line="200" w:lineRule="atLeast"/>
              <w:rPr>
                <w:rFonts w:cs="Arial"/>
                <w:szCs w:val="18"/>
              </w:rPr>
            </w:pPr>
            <w:r w:rsidRPr="00466908">
              <w:rPr>
                <w:szCs w:val="18"/>
                <w:highlight w:val="yellow"/>
              </w:rPr>
              <w:fldChar w:fldCharType="begin"/>
            </w:r>
            <w:r w:rsidRPr="00466908">
              <w:rPr>
                <w:szCs w:val="18"/>
                <w:highlight w:val="yellow"/>
              </w:rPr>
              <w:instrText xml:space="preserve"> MACROBUTTON  AantekeningenInInktInvoegen [Vul in] </w:instrText>
            </w:r>
            <w:r w:rsidRPr="00466908">
              <w:rPr>
                <w:szCs w:val="18"/>
                <w:highlight w:val="yellow"/>
              </w:rPr>
              <w:fldChar w:fldCharType="end"/>
            </w:r>
          </w:p>
        </w:tc>
        <w:tc>
          <w:tcPr>
            <w:tcW w:w="1418" w:type="dxa"/>
            <w:tcBorders>
              <w:top w:val="single" w:sz="4" w:space="0" w:color="auto"/>
              <w:bottom w:val="dotted" w:sz="4" w:space="0" w:color="auto"/>
            </w:tcBorders>
          </w:tcPr>
          <w:p w14:paraId="31865C32" w14:textId="77777777" w:rsidR="00C64685" w:rsidRPr="00FB4F53" w:rsidRDefault="00C64685" w:rsidP="00C64685">
            <w:pPr>
              <w:spacing w:line="200" w:lineRule="atLeast"/>
              <w:rPr>
                <w:rFonts w:cs="Arial"/>
                <w:szCs w:val="18"/>
              </w:rPr>
            </w:pPr>
            <w:r w:rsidRPr="00466908">
              <w:rPr>
                <w:szCs w:val="18"/>
                <w:highlight w:val="yellow"/>
              </w:rPr>
              <w:fldChar w:fldCharType="begin"/>
            </w:r>
            <w:r w:rsidRPr="00466908">
              <w:rPr>
                <w:szCs w:val="18"/>
                <w:highlight w:val="yellow"/>
              </w:rPr>
              <w:instrText xml:space="preserve"> MACROBUTTON NoMacro [dd-mm-jaar]</w:instrText>
            </w:r>
            <w:r w:rsidRPr="00466908">
              <w:rPr>
                <w:szCs w:val="18"/>
                <w:highlight w:val="yellow"/>
              </w:rPr>
              <w:fldChar w:fldCharType="end"/>
            </w:r>
          </w:p>
        </w:tc>
        <w:tc>
          <w:tcPr>
            <w:tcW w:w="4111" w:type="dxa"/>
            <w:tcBorders>
              <w:top w:val="single" w:sz="4" w:space="0" w:color="auto"/>
              <w:bottom w:val="dotted" w:sz="4" w:space="0" w:color="auto"/>
            </w:tcBorders>
          </w:tcPr>
          <w:p w14:paraId="0A8BC58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rPr>
                <w:highlight w:val="yellow"/>
              </w:rPr>
              <w:fldChar w:fldCharType="begin"/>
            </w:r>
            <w:r>
              <w:rPr>
                <w:highlight w:val="yellow"/>
              </w:rPr>
              <w:instrText xml:space="preserve"> MACROBUTTON  AantekeningenInInktInvoegen [Vermeld de wijzigingen in hfdst. 2 e/o 3] </w:instrText>
            </w:r>
            <w:r>
              <w:rPr>
                <w:highlight w:val="yellow"/>
              </w:rPr>
              <w:fldChar w:fldCharType="end"/>
            </w:r>
          </w:p>
        </w:tc>
        <w:tc>
          <w:tcPr>
            <w:tcW w:w="1701" w:type="dxa"/>
            <w:tcBorders>
              <w:top w:val="single" w:sz="4" w:space="0" w:color="auto"/>
              <w:bottom w:val="dotted" w:sz="4" w:space="0" w:color="auto"/>
            </w:tcBorders>
          </w:tcPr>
          <w:p w14:paraId="2F24A97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rsidRPr="00466908">
              <w:rPr>
                <w:szCs w:val="18"/>
                <w:highlight w:val="yellow"/>
              </w:rPr>
              <w:fldChar w:fldCharType="begin"/>
            </w:r>
            <w:r w:rsidRPr="00466908">
              <w:rPr>
                <w:szCs w:val="18"/>
                <w:highlight w:val="yellow"/>
              </w:rPr>
              <w:instrText xml:space="preserve"> MACROBUTTON  AantekeningenInInktInvoegen [Vul in] </w:instrText>
            </w:r>
            <w:r w:rsidRPr="00466908">
              <w:rPr>
                <w:szCs w:val="18"/>
                <w:highlight w:val="yellow"/>
              </w:rPr>
              <w:fldChar w:fldCharType="end"/>
            </w:r>
          </w:p>
        </w:tc>
        <w:tc>
          <w:tcPr>
            <w:tcW w:w="1559" w:type="dxa"/>
            <w:tcBorders>
              <w:top w:val="single" w:sz="4" w:space="0" w:color="auto"/>
              <w:bottom w:val="dotted" w:sz="4" w:space="0" w:color="auto"/>
            </w:tcBorders>
          </w:tcPr>
          <w:p w14:paraId="2C85747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r w:rsidRPr="00466908">
              <w:rPr>
                <w:szCs w:val="18"/>
                <w:highlight w:val="yellow"/>
              </w:rPr>
              <w:fldChar w:fldCharType="begin"/>
            </w:r>
            <w:r w:rsidRPr="00466908">
              <w:rPr>
                <w:szCs w:val="18"/>
                <w:highlight w:val="yellow"/>
              </w:rPr>
              <w:instrText xml:space="preserve"> MACROBUTTON  AantekeningenInInktInvoegen [Vul in] </w:instrText>
            </w:r>
            <w:r w:rsidRPr="00466908">
              <w:rPr>
                <w:szCs w:val="18"/>
                <w:highlight w:val="yellow"/>
              </w:rPr>
              <w:fldChar w:fldCharType="end"/>
            </w:r>
          </w:p>
        </w:tc>
      </w:tr>
      <w:tr w:rsidR="00C64685" w:rsidRPr="00FB4F53" w14:paraId="43B4A623" w14:textId="77777777" w:rsidTr="00537FF2">
        <w:trPr>
          <w:trHeight w:val="212"/>
        </w:trPr>
        <w:tc>
          <w:tcPr>
            <w:tcW w:w="851" w:type="dxa"/>
            <w:tcBorders>
              <w:top w:val="dotted" w:sz="4" w:space="0" w:color="auto"/>
              <w:bottom w:val="dotted" w:sz="4" w:space="0" w:color="auto"/>
            </w:tcBorders>
          </w:tcPr>
          <w:p w14:paraId="157C8DE6"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65C600F"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0DDFF70"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F9D12F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27ECD50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1BBEE075" w14:textId="77777777" w:rsidTr="00537FF2">
        <w:trPr>
          <w:trHeight w:val="212"/>
        </w:trPr>
        <w:tc>
          <w:tcPr>
            <w:tcW w:w="851" w:type="dxa"/>
            <w:tcBorders>
              <w:top w:val="dotted" w:sz="4" w:space="0" w:color="auto"/>
              <w:bottom w:val="dotted" w:sz="4" w:space="0" w:color="auto"/>
            </w:tcBorders>
          </w:tcPr>
          <w:p w14:paraId="04566296"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0110CE1E"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7CBFFC2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6C3991A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7949FA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200F048" w14:textId="77777777" w:rsidTr="00537FF2">
        <w:trPr>
          <w:trHeight w:val="227"/>
        </w:trPr>
        <w:tc>
          <w:tcPr>
            <w:tcW w:w="851" w:type="dxa"/>
            <w:tcBorders>
              <w:top w:val="dotted" w:sz="4" w:space="0" w:color="auto"/>
              <w:bottom w:val="dotted" w:sz="4" w:space="0" w:color="auto"/>
            </w:tcBorders>
          </w:tcPr>
          <w:p w14:paraId="04B5A0EE"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6EB75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5200A0BB"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7D230CE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4B229F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5CCB4F9" w14:textId="77777777" w:rsidTr="00537FF2">
        <w:trPr>
          <w:trHeight w:val="212"/>
        </w:trPr>
        <w:tc>
          <w:tcPr>
            <w:tcW w:w="851" w:type="dxa"/>
            <w:tcBorders>
              <w:top w:val="dotted" w:sz="4" w:space="0" w:color="auto"/>
              <w:bottom w:val="dotted" w:sz="4" w:space="0" w:color="auto"/>
            </w:tcBorders>
          </w:tcPr>
          <w:p w14:paraId="790E9DD2"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0C96CD0"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A604B2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B2F8D4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A4BB7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7440183" w14:textId="77777777" w:rsidTr="00537FF2">
        <w:trPr>
          <w:trHeight w:val="212"/>
        </w:trPr>
        <w:tc>
          <w:tcPr>
            <w:tcW w:w="851" w:type="dxa"/>
            <w:tcBorders>
              <w:top w:val="dotted" w:sz="4" w:space="0" w:color="auto"/>
              <w:bottom w:val="dotted" w:sz="4" w:space="0" w:color="auto"/>
            </w:tcBorders>
          </w:tcPr>
          <w:p w14:paraId="394782C2"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07701F34"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7369AF6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87A23DC"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0BE801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F2B3753" w14:textId="77777777" w:rsidTr="00537FF2">
        <w:trPr>
          <w:trHeight w:val="227"/>
        </w:trPr>
        <w:tc>
          <w:tcPr>
            <w:tcW w:w="851" w:type="dxa"/>
            <w:tcBorders>
              <w:top w:val="dotted" w:sz="4" w:space="0" w:color="auto"/>
              <w:bottom w:val="dotted" w:sz="4" w:space="0" w:color="auto"/>
            </w:tcBorders>
          </w:tcPr>
          <w:p w14:paraId="36FAE9A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2E2E7E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5E6D41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6363746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974C15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D1F439" w14:textId="77777777" w:rsidTr="00537FF2">
        <w:trPr>
          <w:trHeight w:val="212"/>
        </w:trPr>
        <w:tc>
          <w:tcPr>
            <w:tcW w:w="851" w:type="dxa"/>
            <w:tcBorders>
              <w:top w:val="dotted" w:sz="4" w:space="0" w:color="auto"/>
              <w:bottom w:val="dotted" w:sz="4" w:space="0" w:color="auto"/>
            </w:tcBorders>
          </w:tcPr>
          <w:p w14:paraId="07F62E84"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0A633CBF"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C1E271B"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4BCF07B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068715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1DD3A9F" w14:textId="77777777" w:rsidTr="00537FF2">
        <w:trPr>
          <w:trHeight w:val="227"/>
        </w:trPr>
        <w:tc>
          <w:tcPr>
            <w:tcW w:w="851" w:type="dxa"/>
            <w:tcBorders>
              <w:top w:val="dotted" w:sz="4" w:space="0" w:color="auto"/>
              <w:bottom w:val="dotted" w:sz="4" w:space="0" w:color="auto"/>
            </w:tcBorders>
          </w:tcPr>
          <w:p w14:paraId="0E92F6B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370F9350"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B932CD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82B36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CC6635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4B41A23" w14:textId="77777777" w:rsidTr="00537FF2">
        <w:trPr>
          <w:trHeight w:val="212"/>
        </w:trPr>
        <w:tc>
          <w:tcPr>
            <w:tcW w:w="851" w:type="dxa"/>
            <w:tcBorders>
              <w:top w:val="dotted" w:sz="4" w:space="0" w:color="auto"/>
              <w:bottom w:val="single" w:sz="6" w:space="0" w:color="000000"/>
            </w:tcBorders>
          </w:tcPr>
          <w:p w14:paraId="7F1ECD16"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5BAEB156"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57D62342"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4D136DD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7D69F39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6C5BA8D3" w14:textId="77777777" w:rsidR="00C64685" w:rsidRDefault="00C64685" w:rsidP="00E87EF2"/>
    <w:p w14:paraId="13688703"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07B43209" w14:textId="77777777" w:rsidTr="005D267C">
        <w:tc>
          <w:tcPr>
            <w:tcW w:w="9640" w:type="dxa"/>
            <w:gridSpan w:val="5"/>
            <w:shd w:val="clear" w:color="auto" w:fill="548DD4" w:themeFill="text2" w:themeFillTint="99"/>
          </w:tcPr>
          <w:p w14:paraId="2C104858" w14:textId="77777777" w:rsidR="00041E67" w:rsidRDefault="00041E67" w:rsidP="005D267C">
            <w:r w:rsidRPr="00C56616">
              <w:rPr>
                <w:color w:val="FFFFFF" w:themeColor="background1"/>
                <w:szCs w:val="18"/>
              </w:rPr>
              <w:t>Autorisatie</w:t>
            </w:r>
          </w:p>
        </w:tc>
      </w:tr>
      <w:tr w:rsidR="00041E67" w14:paraId="1AAD55ED" w14:textId="77777777" w:rsidTr="005D267C">
        <w:tc>
          <w:tcPr>
            <w:tcW w:w="2880" w:type="dxa"/>
            <w:shd w:val="clear" w:color="auto" w:fill="B6DDE8" w:themeFill="accent5" w:themeFillTint="66"/>
          </w:tcPr>
          <w:p w14:paraId="26F0437C"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6A59B91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0F1DDD4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07BDC7CE"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16A6DE5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5F2EBF00" w14:textId="77777777" w:rsidTr="005D267C">
        <w:tc>
          <w:tcPr>
            <w:tcW w:w="2880" w:type="dxa"/>
          </w:tcPr>
          <w:p w14:paraId="06C62B29" w14:textId="77777777" w:rsidR="00041E67" w:rsidRDefault="00041E67" w:rsidP="005D267C">
            <w:pPr>
              <w:pStyle w:val="Geenafstand"/>
              <w:spacing w:beforeAutospacing="0" w:afterAutospacing="0"/>
              <w:rPr>
                <w:szCs w:val="18"/>
                <w:lang w:val="nl-NL"/>
              </w:rPr>
            </w:pPr>
            <w:r>
              <w:rPr>
                <w:szCs w:val="18"/>
                <w:lang w:val="nl-NL"/>
              </w:rPr>
              <w:t>Opgesteld door:</w:t>
            </w:r>
          </w:p>
          <w:p w14:paraId="7B727100" w14:textId="77777777" w:rsidR="00041E67" w:rsidRDefault="00041E67" w:rsidP="005D267C"/>
        </w:tc>
        <w:tc>
          <w:tcPr>
            <w:tcW w:w="1570" w:type="dxa"/>
          </w:tcPr>
          <w:p w14:paraId="7065F42C" w14:textId="77777777" w:rsidR="00041E67" w:rsidRPr="00E041A8" w:rsidRDefault="00041E67"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125540D6" w14:textId="77777777" w:rsidR="00041E67" w:rsidRPr="00E041A8" w:rsidRDefault="00041E67"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6BA5072A" w14:textId="77777777" w:rsidR="00041E67" w:rsidRPr="00E041A8" w:rsidRDefault="00041E67"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3510C3A7" w14:textId="77777777" w:rsidR="00041E67" w:rsidRDefault="00041E67" w:rsidP="005D267C"/>
        </w:tc>
      </w:tr>
      <w:tr w:rsidR="00041E67" w14:paraId="7885E561" w14:textId="77777777" w:rsidTr="005D267C">
        <w:tc>
          <w:tcPr>
            <w:tcW w:w="2880" w:type="dxa"/>
          </w:tcPr>
          <w:p w14:paraId="1F623AF8" w14:textId="77777777" w:rsidR="00041E67" w:rsidRDefault="00041E67" w:rsidP="005D267C">
            <w:pPr>
              <w:pStyle w:val="Geenafstand"/>
              <w:spacing w:beforeAutospacing="0" w:afterAutospacing="0"/>
              <w:rPr>
                <w:szCs w:val="18"/>
                <w:lang w:val="nl-NL"/>
              </w:rPr>
            </w:pPr>
            <w:r>
              <w:rPr>
                <w:szCs w:val="18"/>
                <w:lang w:val="nl-NL"/>
              </w:rPr>
              <w:t>Verificatie door:</w:t>
            </w:r>
          </w:p>
          <w:p w14:paraId="167CF903" w14:textId="77777777" w:rsidR="00041E67" w:rsidRDefault="00041E67" w:rsidP="005D267C">
            <w:pPr>
              <w:pStyle w:val="Geenafstand"/>
              <w:spacing w:beforeAutospacing="0" w:afterAutospacing="0"/>
              <w:rPr>
                <w:szCs w:val="18"/>
                <w:lang w:val="nl-NL"/>
              </w:rPr>
            </w:pPr>
          </w:p>
        </w:tc>
        <w:tc>
          <w:tcPr>
            <w:tcW w:w="1570" w:type="dxa"/>
          </w:tcPr>
          <w:p w14:paraId="5369B56A" w14:textId="77777777" w:rsidR="00041E67" w:rsidRPr="00E041A8" w:rsidRDefault="00041E67"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19618EBC" w14:textId="77777777" w:rsidR="00041E67" w:rsidRPr="00E041A8" w:rsidRDefault="00041E67"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4EAD7300" w14:textId="77777777" w:rsidR="00041E67" w:rsidRPr="00E041A8" w:rsidRDefault="00041E67"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6F21A362" w14:textId="77777777" w:rsidR="00041E67" w:rsidRDefault="00041E67" w:rsidP="005D267C"/>
        </w:tc>
      </w:tr>
      <w:tr w:rsidR="00041E67" w14:paraId="318D66AB" w14:textId="77777777" w:rsidTr="005D267C">
        <w:tc>
          <w:tcPr>
            <w:tcW w:w="2880" w:type="dxa"/>
          </w:tcPr>
          <w:p w14:paraId="43BDA0F7"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570" w:type="dxa"/>
          </w:tcPr>
          <w:p w14:paraId="5CD4FEC4" w14:textId="77777777" w:rsidR="00041E67" w:rsidRPr="00E041A8" w:rsidRDefault="00041E67"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723E99A4" w14:textId="77777777" w:rsidR="00041E67" w:rsidRPr="00E041A8" w:rsidRDefault="00041E67"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66990CC1" w14:textId="77777777" w:rsidR="00041E67" w:rsidRPr="00E041A8" w:rsidRDefault="00041E67"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188B42C6" w14:textId="77777777" w:rsidR="00041E67" w:rsidRDefault="00041E67" w:rsidP="005D267C"/>
        </w:tc>
      </w:tr>
      <w:tr w:rsidR="00C10B36" w14:paraId="4AF62A53" w14:textId="77777777" w:rsidTr="005D267C">
        <w:tc>
          <w:tcPr>
            <w:tcW w:w="2880" w:type="dxa"/>
          </w:tcPr>
          <w:p w14:paraId="18A88591"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1418BE2E"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1444AE86"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29E80CEB"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46445CBA"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7A61EBE" w14:textId="77777777" w:rsidR="00C10B36" w:rsidRDefault="00C10B36" w:rsidP="005D267C"/>
        </w:tc>
      </w:tr>
      <w:tr w:rsidR="00C10B36" w14:paraId="6D2987DC" w14:textId="77777777" w:rsidTr="005D267C">
        <w:tc>
          <w:tcPr>
            <w:tcW w:w="2880" w:type="dxa"/>
          </w:tcPr>
          <w:p w14:paraId="60C2A10B"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25A91C9B"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63BB3894"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2076708A"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7AC831C0" w14:textId="77777777" w:rsidR="00C10B36" w:rsidRDefault="00C10B36" w:rsidP="005D267C"/>
        </w:tc>
      </w:tr>
    </w:tbl>
    <w:p w14:paraId="6D4DFF86" w14:textId="77777777" w:rsidR="00041E67" w:rsidRDefault="00041E67" w:rsidP="00E87EF2"/>
    <w:p w14:paraId="6450BA94"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pgSz w:w="11906" w:h="16838" w:code="9"/>
          <w:pgMar w:top="2432" w:right="964" w:bottom="1191" w:left="3232" w:header="567" w:footer="227" w:gutter="0"/>
          <w:cols w:space="708"/>
          <w:titlePg/>
          <w:docGrid w:linePitch="360"/>
        </w:sectPr>
      </w:pPr>
    </w:p>
    <w:p w14:paraId="0812A632" w14:textId="77777777" w:rsidR="009D3838" w:rsidRDefault="009D3838" w:rsidP="009D3838">
      <w:pPr>
        <w:pStyle w:val="Kop1"/>
      </w:pPr>
      <w:bookmarkStart w:id="11" w:name="start"/>
      <w:bookmarkStart w:id="12" w:name="_Toc245963697"/>
      <w:bookmarkEnd w:id="11"/>
      <w:bookmarkEnd w:id="12"/>
      <w:r>
        <w:lastRenderedPageBreak/>
        <w:t>Projectgegevens</w:t>
      </w:r>
    </w:p>
    <w:p w14:paraId="4E7E8B41" w14:textId="77777777" w:rsidR="009D3838" w:rsidRDefault="00CF7BF4" w:rsidP="009D3838">
      <w:pPr>
        <w:pStyle w:val="Kop2"/>
      </w:pPr>
      <w:r>
        <w:t>Beschrijving van het werk</w:t>
      </w:r>
    </w:p>
    <w:p w14:paraId="67B11434" w14:textId="77777777" w:rsidR="009D3838" w:rsidRDefault="009D3838" w:rsidP="009D3838"/>
    <w:p w14:paraId="0F60F5B2" w14:textId="1A167C7B"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020D4D">
        <w:rPr>
          <w:szCs w:val="18"/>
        </w:rPr>
        <w:t xml:space="preserve">Aanleg Parkeervoorzieningen op Camp New Amsterdam </w:t>
      </w:r>
      <w:r w:rsidRPr="006E0828">
        <w:rPr>
          <w:szCs w:val="18"/>
        </w:rPr>
        <w:t xml:space="preserve">te </w:t>
      </w:r>
      <w:r w:rsidR="00020D4D">
        <w:rPr>
          <w:szCs w:val="18"/>
        </w:rPr>
        <w:t>Soesterberg</w:t>
      </w:r>
      <w:r w:rsidRPr="006E0828">
        <w:rPr>
          <w:szCs w:val="18"/>
        </w:rPr>
        <w:t xml:space="preserve"> 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5BE693C" w14:textId="77777777" w:rsidR="009D3838" w:rsidRDefault="009D3838" w:rsidP="009D3838">
      <w:pPr>
        <w:spacing w:line="220" w:lineRule="exact"/>
        <w:rPr>
          <w:rFonts w:cs="Arial"/>
          <w:szCs w:val="18"/>
        </w:rPr>
      </w:pPr>
    </w:p>
    <w:p w14:paraId="44D7E5C8" w14:textId="77777777" w:rsidR="009D3838" w:rsidRDefault="009D3838" w:rsidP="006829C2">
      <w:pPr>
        <w:pStyle w:val="Lijstalinea"/>
        <w:numPr>
          <w:ilvl w:val="0"/>
          <w:numId w:val="8"/>
        </w:numPr>
        <w:spacing w:line="220" w:lineRule="exact"/>
        <w:ind w:left="284" w:hanging="284"/>
        <w:rPr>
          <w:szCs w:val="18"/>
        </w:rPr>
      </w:pPr>
      <w:r w:rsidRPr="00484B83">
        <w:rPr>
          <w:rFonts w:ascii="Verdana" w:hAnsi="Verdana"/>
          <w:sz w:val="18"/>
          <w:szCs w:val="18"/>
          <w:highlight w:val="yellow"/>
        </w:rPr>
        <w:fldChar w:fldCharType="begin"/>
      </w:r>
      <w:r w:rsidRPr="00484B83">
        <w:rPr>
          <w:rFonts w:ascii="Verdana" w:hAnsi="Verdana"/>
          <w:sz w:val="18"/>
          <w:szCs w:val="18"/>
          <w:highlight w:val="yellow"/>
        </w:rPr>
        <w:instrText xml:space="preserve"> MACROBUTTON NoMacro [beschrijving]</w:instrText>
      </w:r>
      <w:r w:rsidRPr="00484B83">
        <w:rPr>
          <w:rFonts w:ascii="Verdana" w:hAnsi="Verdana"/>
          <w:sz w:val="18"/>
          <w:szCs w:val="18"/>
          <w:highlight w:val="yellow"/>
        </w:rPr>
        <w:fldChar w:fldCharType="end"/>
      </w:r>
      <w:r>
        <w:rPr>
          <w:szCs w:val="18"/>
        </w:rPr>
        <w:t xml:space="preserve">, </w:t>
      </w:r>
      <w:r w:rsidRPr="00484B83">
        <w:rPr>
          <w:rFonts w:ascii="Verdana" w:hAnsi="Verdana"/>
          <w:sz w:val="18"/>
          <w:szCs w:val="18"/>
          <w:highlight w:val="yellow"/>
        </w:rPr>
        <w:fldChar w:fldCharType="begin"/>
      </w:r>
      <w:r w:rsidRPr="00484B83">
        <w:rPr>
          <w:rFonts w:ascii="Verdana" w:hAnsi="Verdana"/>
          <w:sz w:val="18"/>
          <w:szCs w:val="18"/>
          <w:highlight w:val="yellow"/>
        </w:rPr>
        <w:instrText xml:space="preserve"> MACROBUTTON NoMacro [versie/dd]</w:instrText>
      </w:r>
      <w:r w:rsidRPr="00484B83">
        <w:rPr>
          <w:rFonts w:ascii="Verdana" w:hAnsi="Verdana"/>
          <w:sz w:val="18"/>
          <w:szCs w:val="18"/>
          <w:highlight w:val="yellow"/>
        </w:rPr>
        <w:fldChar w:fldCharType="end"/>
      </w:r>
    </w:p>
    <w:p w14:paraId="29971255" w14:textId="77777777" w:rsidR="009D3838" w:rsidRDefault="009D3838" w:rsidP="006829C2">
      <w:pPr>
        <w:pStyle w:val="Lijstalinea"/>
        <w:numPr>
          <w:ilvl w:val="0"/>
          <w:numId w:val="8"/>
        </w:numPr>
        <w:spacing w:line="220" w:lineRule="exact"/>
        <w:ind w:left="284" w:hanging="284"/>
        <w:rPr>
          <w:szCs w:val="18"/>
        </w:rPr>
      </w:pPr>
      <w:r w:rsidRPr="00484B83">
        <w:rPr>
          <w:rFonts w:ascii="Verdana" w:hAnsi="Verdana"/>
          <w:sz w:val="18"/>
          <w:szCs w:val="18"/>
          <w:highlight w:val="yellow"/>
        </w:rPr>
        <w:fldChar w:fldCharType="begin"/>
      </w:r>
      <w:r w:rsidRPr="00484B83">
        <w:rPr>
          <w:rFonts w:ascii="Verdana" w:hAnsi="Verdana"/>
          <w:sz w:val="18"/>
          <w:szCs w:val="18"/>
          <w:highlight w:val="yellow"/>
        </w:rPr>
        <w:instrText xml:space="preserve"> MACROBUTTON NoMacro [beschrijving]</w:instrText>
      </w:r>
      <w:r w:rsidRPr="00484B83">
        <w:rPr>
          <w:rFonts w:ascii="Verdana" w:hAnsi="Verdana"/>
          <w:sz w:val="18"/>
          <w:szCs w:val="18"/>
          <w:highlight w:val="yellow"/>
        </w:rPr>
        <w:fldChar w:fldCharType="end"/>
      </w:r>
      <w:r>
        <w:rPr>
          <w:szCs w:val="18"/>
        </w:rPr>
        <w:t xml:space="preserve">, </w:t>
      </w:r>
      <w:r w:rsidRPr="00484B83">
        <w:rPr>
          <w:rFonts w:ascii="Verdana" w:hAnsi="Verdana"/>
          <w:sz w:val="18"/>
          <w:szCs w:val="18"/>
          <w:highlight w:val="yellow"/>
        </w:rPr>
        <w:fldChar w:fldCharType="begin"/>
      </w:r>
      <w:r w:rsidRPr="00484B83">
        <w:rPr>
          <w:rFonts w:ascii="Verdana" w:hAnsi="Verdana"/>
          <w:sz w:val="18"/>
          <w:szCs w:val="18"/>
          <w:highlight w:val="yellow"/>
        </w:rPr>
        <w:instrText xml:space="preserve"> MACROBUTTON NoMacro [versie/dd]</w:instrText>
      </w:r>
      <w:r w:rsidRPr="00484B83">
        <w:rPr>
          <w:rFonts w:ascii="Verdana" w:hAnsi="Verdana"/>
          <w:sz w:val="18"/>
          <w:szCs w:val="18"/>
          <w:highlight w:val="yellow"/>
        </w:rPr>
        <w:fldChar w:fldCharType="end"/>
      </w:r>
    </w:p>
    <w:p w14:paraId="23A71734" w14:textId="77777777" w:rsidR="009D3838" w:rsidRDefault="009D3838" w:rsidP="009D3838"/>
    <w:p w14:paraId="5C31F4F0" w14:textId="77777777" w:rsidR="009D3838" w:rsidRPr="006E0828" w:rsidRDefault="009D3838" w:rsidP="009D3838">
      <w:r w:rsidRPr="006E0828">
        <w:t>Het project bestaat uit:</w:t>
      </w:r>
    </w:p>
    <w:p w14:paraId="038E8D3B" w14:textId="77777777" w:rsidR="009D3838" w:rsidRDefault="009D3838" w:rsidP="009D3838"/>
    <w:p w14:paraId="34FCDA09" w14:textId="77777777" w:rsidR="00020D4D" w:rsidRPr="00020D4D" w:rsidRDefault="00020D4D" w:rsidP="00020D4D">
      <w:pPr>
        <w:rPr>
          <w:szCs w:val="18"/>
          <w:lang w:eastAsia="en-US"/>
        </w:rPr>
      </w:pPr>
      <w:r w:rsidRPr="00020D4D">
        <w:rPr>
          <w:szCs w:val="18"/>
          <w:lang w:eastAsia="en-US"/>
        </w:rPr>
        <w:t>Het verrichten van grondwerk;</w:t>
      </w:r>
    </w:p>
    <w:p w14:paraId="63456A80" w14:textId="3BCB53B7" w:rsidR="00020D4D" w:rsidRPr="00020D4D" w:rsidRDefault="00020D4D" w:rsidP="00020D4D">
      <w:pPr>
        <w:pStyle w:val="Lijstalinea"/>
        <w:numPr>
          <w:ilvl w:val="0"/>
          <w:numId w:val="15"/>
        </w:numPr>
        <w:rPr>
          <w:szCs w:val="18"/>
        </w:rPr>
      </w:pPr>
      <w:r w:rsidRPr="00020D4D">
        <w:rPr>
          <w:szCs w:val="18"/>
        </w:rPr>
        <w:t>Het aanbrengen van riolering en infiltratievoorzieningen;</w:t>
      </w:r>
    </w:p>
    <w:p w14:paraId="7913AB87" w14:textId="52B26412" w:rsidR="00020D4D" w:rsidRPr="00020D4D" w:rsidRDefault="00020D4D" w:rsidP="00020D4D">
      <w:pPr>
        <w:pStyle w:val="Lijstalinea"/>
        <w:numPr>
          <w:ilvl w:val="0"/>
          <w:numId w:val="15"/>
        </w:numPr>
        <w:rPr>
          <w:szCs w:val="18"/>
        </w:rPr>
      </w:pPr>
      <w:r w:rsidRPr="00020D4D">
        <w:rPr>
          <w:szCs w:val="18"/>
        </w:rPr>
        <w:t>Het realiseren van bestratingen;</w:t>
      </w:r>
    </w:p>
    <w:p w14:paraId="02A863FD" w14:textId="2A2651C0" w:rsidR="00020D4D" w:rsidRPr="00020D4D" w:rsidRDefault="00020D4D" w:rsidP="00020D4D">
      <w:pPr>
        <w:pStyle w:val="Lijstalinea"/>
        <w:numPr>
          <w:ilvl w:val="0"/>
          <w:numId w:val="15"/>
        </w:numPr>
        <w:rPr>
          <w:szCs w:val="18"/>
        </w:rPr>
      </w:pPr>
      <w:r w:rsidRPr="00020D4D">
        <w:rPr>
          <w:szCs w:val="18"/>
        </w:rPr>
        <w:t>Het realiseren van openbare verlichting. De werkzaamheden omvatten in hoofdlijnen het verlichten van het parkeerterrein en de toe leidende wegen.</w:t>
      </w:r>
    </w:p>
    <w:p w14:paraId="466990FF" w14:textId="11E99A03" w:rsidR="00020D4D" w:rsidRPr="00020D4D" w:rsidRDefault="00020D4D" w:rsidP="00020D4D">
      <w:pPr>
        <w:pStyle w:val="Lijstalinea"/>
        <w:numPr>
          <w:ilvl w:val="0"/>
          <w:numId w:val="15"/>
        </w:numPr>
        <w:rPr>
          <w:szCs w:val="18"/>
        </w:rPr>
      </w:pPr>
      <w:r w:rsidRPr="00020D4D">
        <w:rPr>
          <w:szCs w:val="18"/>
        </w:rPr>
        <w:t>Het opruimen en storten van overtollige materialen;</w:t>
      </w:r>
    </w:p>
    <w:p w14:paraId="5AEC7215" w14:textId="522D6F33" w:rsidR="00020D4D" w:rsidRPr="00020D4D" w:rsidRDefault="00020D4D" w:rsidP="00020D4D">
      <w:pPr>
        <w:pStyle w:val="Lijstalinea"/>
        <w:numPr>
          <w:ilvl w:val="0"/>
          <w:numId w:val="15"/>
        </w:numPr>
        <w:rPr>
          <w:szCs w:val="18"/>
        </w:rPr>
      </w:pPr>
      <w:r w:rsidRPr="00020D4D">
        <w:rPr>
          <w:szCs w:val="18"/>
        </w:rPr>
        <w:t xml:space="preserve">Het opbreken van </w:t>
      </w:r>
      <w:proofErr w:type="spellStart"/>
      <w:r w:rsidRPr="00020D4D">
        <w:rPr>
          <w:szCs w:val="18"/>
        </w:rPr>
        <w:t>teerhoudende</w:t>
      </w:r>
      <w:proofErr w:type="spellEnd"/>
      <w:r w:rsidRPr="00020D4D">
        <w:rPr>
          <w:szCs w:val="18"/>
        </w:rPr>
        <w:t xml:space="preserve"> en niet </w:t>
      </w:r>
      <w:proofErr w:type="spellStart"/>
      <w:r w:rsidRPr="00020D4D">
        <w:rPr>
          <w:szCs w:val="18"/>
        </w:rPr>
        <w:t>teerhoudende</w:t>
      </w:r>
      <w:proofErr w:type="spellEnd"/>
      <w:r w:rsidRPr="00020D4D">
        <w:rPr>
          <w:szCs w:val="18"/>
        </w:rPr>
        <w:t xml:space="preserve"> bitumineuze verhardingsconstructies en de daarbij behorende funderingen;</w:t>
      </w:r>
    </w:p>
    <w:p w14:paraId="0207669A" w14:textId="28BDC481" w:rsidR="009D3838" w:rsidRPr="00020D4D" w:rsidRDefault="00020D4D" w:rsidP="00020D4D">
      <w:pPr>
        <w:pStyle w:val="Lijstalinea"/>
        <w:numPr>
          <w:ilvl w:val="0"/>
          <w:numId w:val="15"/>
        </w:numPr>
        <w:rPr>
          <w:szCs w:val="18"/>
        </w:rPr>
      </w:pPr>
      <w:r w:rsidRPr="00020D4D">
        <w:rPr>
          <w:szCs w:val="18"/>
        </w:rPr>
        <w:t>Het realiseren van de terreinafwerking.</w:t>
      </w:r>
    </w:p>
    <w:p w14:paraId="0BC60DA3" w14:textId="77777777" w:rsidR="00020D4D" w:rsidRPr="006E0828" w:rsidRDefault="00020D4D" w:rsidP="00020D4D"/>
    <w:p w14:paraId="70F7DB43" w14:textId="2EA3562D" w:rsidR="009D3838" w:rsidRPr="006E0828" w:rsidRDefault="009D3838" w:rsidP="009D3838">
      <w:pPr>
        <w:tabs>
          <w:tab w:val="left" w:pos="5245"/>
        </w:tabs>
      </w:pPr>
      <w:r w:rsidRPr="006E0828">
        <w:t>Het project bevindt zich in een binnenstedelijke omgeving.</w:t>
      </w:r>
    </w:p>
    <w:p w14:paraId="6FA397D2" w14:textId="77777777" w:rsidR="009D3838" w:rsidRPr="006E0828" w:rsidRDefault="009D3838" w:rsidP="009D3838">
      <w:pPr>
        <w:tabs>
          <w:tab w:val="left" w:pos="5245"/>
        </w:tabs>
      </w:pPr>
    </w:p>
    <w:p w14:paraId="72043538" w14:textId="77777777" w:rsidR="009D3838" w:rsidRPr="006E0828" w:rsidRDefault="009D3838" w:rsidP="009D3838">
      <w:pPr>
        <w:tabs>
          <w:tab w:val="left" w:pos="3969"/>
        </w:tabs>
      </w:pPr>
      <w:r w:rsidRPr="006E0828">
        <w:t xml:space="preserve">Sloopwerkzaamheden </w:t>
      </w:r>
      <w:r w:rsidRPr="006E0828">
        <w:tab/>
        <w:t xml:space="preserve">: </w:t>
      </w:r>
      <w:r w:rsidRPr="006E0828">
        <w:rPr>
          <w:highlight w:val="yellow"/>
        </w:rPr>
        <w:fldChar w:fldCharType="begin"/>
      </w:r>
      <w:r w:rsidRPr="006E0828">
        <w:rPr>
          <w:highlight w:val="yellow"/>
        </w:rPr>
        <w:instrText xml:space="preserve"> MACROBUTTON NoMacro [omschrijving]</w:instrText>
      </w:r>
      <w:r w:rsidRPr="006E0828">
        <w:rPr>
          <w:highlight w:val="yellow"/>
        </w:rPr>
        <w:fldChar w:fldCharType="end"/>
      </w:r>
    </w:p>
    <w:p w14:paraId="267A8EC5" w14:textId="77777777" w:rsidR="00B02E86" w:rsidRDefault="00B02E86" w:rsidP="009D3838">
      <w:pPr>
        <w:tabs>
          <w:tab w:val="left" w:pos="3969"/>
        </w:tabs>
      </w:pPr>
      <w:r>
        <w:t>Infra</w:t>
      </w:r>
      <w:r>
        <w:tab/>
        <w:t xml:space="preserve">: </w:t>
      </w:r>
      <w:r w:rsidRPr="006E0828">
        <w:rPr>
          <w:highlight w:val="yellow"/>
        </w:rPr>
        <w:fldChar w:fldCharType="begin"/>
      </w:r>
      <w:r w:rsidRPr="006E0828">
        <w:rPr>
          <w:highlight w:val="yellow"/>
        </w:rPr>
        <w:instrText xml:space="preserve"> MACROBUTTON NoMacro [omschrijving]</w:instrText>
      </w:r>
      <w:r w:rsidRPr="006E0828">
        <w:rPr>
          <w:highlight w:val="yellow"/>
        </w:rPr>
        <w:fldChar w:fldCharType="end"/>
      </w:r>
    </w:p>
    <w:p w14:paraId="46C3E4EC" w14:textId="77777777" w:rsidR="009D3838" w:rsidRPr="006E0828" w:rsidRDefault="009D3838" w:rsidP="009D3838">
      <w:pPr>
        <w:tabs>
          <w:tab w:val="left" w:pos="3969"/>
        </w:tabs>
      </w:pPr>
      <w:r w:rsidRPr="006E0828">
        <w:t>Bouwsysteem</w:t>
      </w:r>
      <w:r w:rsidRPr="006E0828">
        <w:tab/>
        <w:t xml:space="preserve">: </w:t>
      </w:r>
      <w:r w:rsidRPr="006E0828">
        <w:rPr>
          <w:highlight w:val="yellow"/>
        </w:rPr>
        <w:fldChar w:fldCharType="begin"/>
      </w:r>
      <w:r w:rsidRPr="006E0828">
        <w:rPr>
          <w:highlight w:val="yellow"/>
        </w:rPr>
        <w:instrText xml:space="preserve"> MACROBUTTON NoMacro [omschrijving]</w:instrText>
      </w:r>
      <w:r w:rsidRPr="006E0828">
        <w:rPr>
          <w:highlight w:val="yellow"/>
        </w:rPr>
        <w:fldChar w:fldCharType="end"/>
      </w:r>
    </w:p>
    <w:p w14:paraId="643204E7" w14:textId="77777777" w:rsidR="009D3838" w:rsidRPr="006E0828" w:rsidRDefault="009D3838" w:rsidP="009D3838">
      <w:pPr>
        <w:tabs>
          <w:tab w:val="left" w:pos="3969"/>
        </w:tabs>
      </w:pPr>
      <w:r w:rsidRPr="006E0828">
        <w:t>Adres/</w:t>
      </w:r>
      <w:r w:rsidR="00041E67">
        <w:t>locatie</w:t>
      </w:r>
      <w:r>
        <w:tab/>
      </w:r>
      <w:r w:rsidRPr="006E0828">
        <w:t xml:space="preserve">: </w:t>
      </w:r>
      <w:r w:rsidR="004F48B9">
        <w:rPr>
          <w:szCs w:val="18"/>
          <w:highlight w:val="yellow"/>
        </w:rPr>
        <w:fldChar w:fldCharType="begin"/>
      </w:r>
      <w:r w:rsidR="004F48B9">
        <w:rPr>
          <w:szCs w:val="18"/>
          <w:highlight w:val="yellow"/>
        </w:rPr>
        <w:instrText xml:space="preserve"> MACROBUTTON  AantekeningenInInktInvoegen [Vul in] </w:instrText>
      </w:r>
      <w:r w:rsidR="004F48B9">
        <w:rPr>
          <w:szCs w:val="18"/>
          <w:highlight w:val="yellow"/>
        </w:rPr>
        <w:fldChar w:fldCharType="end"/>
      </w:r>
    </w:p>
    <w:p w14:paraId="6DF30395" w14:textId="77777777" w:rsidR="009D3838" w:rsidRPr="006E0828" w:rsidRDefault="009D3838" w:rsidP="009D3838">
      <w:pPr>
        <w:tabs>
          <w:tab w:val="left" w:pos="3969"/>
        </w:tabs>
      </w:pPr>
      <w:r w:rsidRPr="006E0828">
        <w:t xml:space="preserve">Telefoon </w:t>
      </w:r>
      <w:r w:rsidRPr="006E0828">
        <w:tab/>
        <w:t xml:space="preserve">: </w:t>
      </w:r>
      <w:r w:rsidR="004F48B9">
        <w:rPr>
          <w:szCs w:val="18"/>
          <w:highlight w:val="yellow"/>
        </w:rPr>
        <w:fldChar w:fldCharType="begin"/>
      </w:r>
      <w:r w:rsidR="004F48B9">
        <w:rPr>
          <w:szCs w:val="18"/>
          <w:highlight w:val="yellow"/>
        </w:rPr>
        <w:instrText xml:space="preserve"> MACROBUTTON  AantekeningenInInktInvoegen [Vul in] </w:instrText>
      </w:r>
      <w:r w:rsidR="004F48B9">
        <w:rPr>
          <w:szCs w:val="18"/>
          <w:highlight w:val="yellow"/>
        </w:rPr>
        <w:fldChar w:fldCharType="end"/>
      </w:r>
      <w:r w:rsidRPr="006E0828">
        <w:tab/>
      </w:r>
    </w:p>
    <w:p w14:paraId="1EDD5A06" w14:textId="77777777" w:rsidR="009D3838" w:rsidRPr="006E0828" w:rsidRDefault="009D3838" w:rsidP="009D3838">
      <w:pPr>
        <w:tabs>
          <w:tab w:val="left" w:pos="3969"/>
        </w:tabs>
      </w:pPr>
    </w:p>
    <w:p w14:paraId="2CD36B6D" w14:textId="77777777" w:rsidR="009D3838" w:rsidRPr="006E0828" w:rsidRDefault="009D3838" w:rsidP="009D3838">
      <w:pPr>
        <w:tabs>
          <w:tab w:val="left" w:pos="3969"/>
        </w:tabs>
      </w:pPr>
      <w:r w:rsidRPr="006E0828">
        <w:t>Geplande aanvangsdatum</w:t>
      </w:r>
      <w:r w:rsidRPr="006E0828">
        <w:tab/>
        <w:t xml:space="preserve">: </w:t>
      </w:r>
      <w:r w:rsidR="004F48B9">
        <w:rPr>
          <w:szCs w:val="18"/>
          <w:highlight w:val="yellow"/>
        </w:rPr>
        <w:fldChar w:fldCharType="begin"/>
      </w:r>
      <w:r w:rsidR="004F48B9">
        <w:rPr>
          <w:szCs w:val="18"/>
          <w:highlight w:val="yellow"/>
        </w:rPr>
        <w:instrText xml:space="preserve"> MACROBUTTON  AantekeningenInInktInvoegen [Vul in] </w:instrText>
      </w:r>
      <w:r w:rsidR="004F48B9">
        <w:rPr>
          <w:szCs w:val="18"/>
          <w:highlight w:val="yellow"/>
        </w:rPr>
        <w:fldChar w:fldCharType="end"/>
      </w:r>
    </w:p>
    <w:p w14:paraId="45CD06DE" w14:textId="77777777" w:rsidR="009D3838" w:rsidRPr="006E0828" w:rsidRDefault="009D3838" w:rsidP="009D3838">
      <w:pPr>
        <w:tabs>
          <w:tab w:val="left" w:pos="3969"/>
        </w:tabs>
      </w:pPr>
      <w:r w:rsidRPr="006E0828">
        <w:t>Geplande uitvoeringstijd</w:t>
      </w:r>
      <w:r w:rsidRPr="006E0828">
        <w:tab/>
        <w:t xml:space="preserve">: </w:t>
      </w:r>
      <w:r w:rsidR="004F48B9">
        <w:rPr>
          <w:szCs w:val="18"/>
          <w:highlight w:val="yellow"/>
        </w:rPr>
        <w:fldChar w:fldCharType="begin"/>
      </w:r>
      <w:r w:rsidR="004F48B9">
        <w:rPr>
          <w:szCs w:val="18"/>
          <w:highlight w:val="yellow"/>
        </w:rPr>
        <w:instrText xml:space="preserve"> MACROBUTTON  AantekeningenInInktInvoegen [Vul in] </w:instrText>
      </w:r>
      <w:r w:rsidR="004F48B9">
        <w:rPr>
          <w:szCs w:val="18"/>
          <w:highlight w:val="yellow"/>
        </w:rPr>
        <w:fldChar w:fldCharType="end"/>
      </w:r>
    </w:p>
    <w:p w14:paraId="658D5D6B" w14:textId="77777777" w:rsidR="009D3838" w:rsidRPr="006E0828" w:rsidRDefault="009D3838" w:rsidP="009D3838">
      <w:pPr>
        <w:tabs>
          <w:tab w:val="left" w:pos="3969"/>
        </w:tabs>
      </w:pPr>
      <w:r w:rsidRPr="006E0828">
        <w:t>Vermoedelijk maximum werkdagen</w:t>
      </w:r>
      <w:r w:rsidRPr="006E0828">
        <w:tab/>
        <w:t xml:space="preserve">: </w:t>
      </w:r>
      <w:r w:rsidR="004F48B9">
        <w:rPr>
          <w:szCs w:val="18"/>
          <w:highlight w:val="yellow"/>
        </w:rPr>
        <w:fldChar w:fldCharType="begin"/>
      </w:r>
      <w:r w:rsidR="004F48B9">
        <w:rPr>
          <w:szCs w:val="18"/>
          <w:highlight w:val="yellow"/>
        </w:rPr>
        <w:instrText xml:space="preserve"> MACROBUTTON  AantekeningenInInktInvoegen [Vul in] </w:instrText>
      </w:r>
      <w:r w:rsidR="004F48B9">
        <w:rPr>
          <w:szCs w:val="18"/>
          <w:highlight w:val="yellow"/>
        </w:rPr>
        <w:fldChar w:fldCharType="end"/>
      </w:r>
    </w:p>
    <w:p w14:paraId="7B45CBDA" w14:textId="77777777" w:rsidR="009D3838" w:rsidRDefault="009D3838" w:rsidP="009D3838">
      <w:pPr>
        <w:tabs>
          <w:tab w:val="left" w:pos="3969"/>
        </w:tabs>
      </w:pPr>
      <w:r w:rsidRPr="006E0828">
        <w:t>Vermoedelijk maximum aantal mensdagen</w:t>
      </w:r>
      <w:r w:rsidRPr="006E0828">
        <w:tab/>
        <w:t xml:space="preserve">: </w:t>
      </w:r>
      <w:r w:rsidR="004F48B9">
        <w:rPr>
          <w:szCs w:val="18"/>
          <w:highlight w:val="yellow"/>
        </w:rPr>
        <w:fldChar w:fldCharType="begin"/>
      </w:r>
      <w:r w:rsidR="004F48B9">
        <w:rPr>
          <w:szCs w:val="18"/>
          <w:highlight w:val="yellow"/>
        </w:rPr>
        <w:instrText xml:space="preserve"> MACROBUTTON  AantekeningenInInktInvoegen [Vul in] </w:instrText>
      </w:r>
      <w:r w:rsidR="004F48B9">
        <w:rPr>
          <w:szCs w:val="18"/>
          <w:highlight w:val="yellow"/>
        </w:rPr>
        <w:fldChar w:fldCharType="end"/>
      </w:r>
    </w:p>
    <w:p w14:paraId="3FAA5F4F" w14:textId="77777777" w:rsidR="009D3838" w:rsidRDefault="009D3838" w:rsidP="009D3838">
      <w:pPr>
        <w:tabs>
          <w:tab w:val="left" w:pos="3969"/>
        </w:tabs>
      </w:pPr>
      <w:r w:rsidRPr="006E0828">
        <w:t xml:space="preserve">Vermoedelijk aantal </w:t>
      </w:r>
      <w:r>
        <w:t>(onder)aannemers</w:t>
      </w:r>
      <w:r w:rsidRPr="006E0828">
        <w:tab/>
        <w:t xml:space="preserve">: </w:t>
      </w:r>
      <w:r w:rsidR="004F48B9">
        <w:rPr>
          <w:szCs w:val="18"/>
          <w:highlight w:val="yellow"/>
        </w:rPr>
        <w:fldChar w:fldCharType="begin"/>
      </w:r>
      <w:r w:rsidR="004F48B9">
        <w:rPr>
          <w:szCs w:val="18"/>
          <w:highlight w:val="yellow"/>
        </w:rPr>
        <w:instrText xml:space="preserve"> MACROBUTTON  AantekeningenInInktInvoegen [Vul in] </w:instrText>
      </w:r>
      <w:r w:rsidR="004F48B9">
        <w:rPr>
          <w:szCs w:val="18"/>
          <w:highlight w:val="yellow"/>
        </w:rPr>
        <w:fldChar w:fldCharType="end"/>
      </w:r>
    </w:p>
    <w:p w14:paraId="06172FF2" w14:textId="77777777" w:rsidR="00D635D4" w:rsidRDefault="00D635D4" w:rsidP="00D635D4">
      <w:pPr>
        <w:tabs>
          <w:tab w:val="left" w:pos="3969"/>
        </w:tabs>
      </w:pPr>
      <w:r>
        <w:t>Meldplicht bouwwerk, conform artikel 2.27</w:t>
      </w:r>
      <w:r w:rsidRPr="006E0828">
        <w:tab/>
        <w:t xml:space="preserve">: </w:t>
      </w:r>
      <w:r w:rsidRPr="00D635D4">
        <w:rPr>
          <w:szCs w:val="18"/>
          <w:highlight w:val="yellow"/>
        </w:rPr>
        <w:fldChar w:fldCharType="begin"/>
      </w:r>
      <w:r w:rsidRPr="00D635D4">
        <w:rPr>
          <w:szCs w:val="18"/>
          <w:highlight w:val="yellow"/>
        </w:rPr>
        <w:instrText xml:space="preserve"> MACROBUTTON  AantekeningenInInktInvoegen [Ja / Nee] </w:instrText>
      </w:r>
      <w:r w:rsidRPr="00D635D4">
        <w:rPr>
          <w:szCs w:val="18"/>
          <w:highlight w:val="yellow"/>
        </w:rPr>
        <w:fldChar w:fldCharType="end"/>
      </w:r>
    </w:p>
    <w:p w14:paraId="42970D03" w14:textId="77777777" w:rsidR="009D3838" w:rsidRDefault="009D3838" w:rsidP="009D3838">
      <w:pPr>
        <w:spacing w:line="240" w:lineRule="auto"/>
        <w:rPr>
          <w:rFonts w:cs="Arial"/>
          <w:b/>
          <w:bCs/>
          <w:iCs/>
          <w:szCs w:val="28"/>
        </w:rPr>
      </w:pPr>
      <w:r>
        <w:br w:type="page"/>
      </w:r>
    </w:p>
    <w:p w14:paraId="37DB0B79" w14:textId="77777777" w:rsidR="009D3838" w:rsidRDefault="009D3838" w:rsidP="009D3838">
      <w:pPr>
        <w:pStyle w:val="Kop2"/>
      </w:pPr>
      <w:r>
        <w:lastRenderedPageBreak/>
        <w:t>Betrokken partijen</w:t>
      </w:r>
    </w:p>
    <w:p w14:paraId="6954038F" w14:textId="77777777" w:rsidR="009D3838" w:rsidRPr="0042390E" w:rsidRDefault="009D3838" w:rsidP="009D3838"/>
    <w:p w14:paraId="571986A6" w14:textId="77777777" w:rsidR="009D3838" w:rsidRPr="00524FB0" w:rsidRDefault="009D3838" w:rsidP="009D3838">
      <w:pPr>
        <w:pStyle w:val="Kop3"/>
      </w:pPr>
      <w:r w:rsidRPr="00524FB0">
        <w:t>Projectfase Ontwerp</w:t>
      </w:r>
    </w:p>
    <w:p w14:paraId="094F7842" w14:textId="77777777" w:rsidR="009D3838" w:rsidRDefault="009D3838" w:rsidP="009D3838">
      <w:r>
        <w:t xml:space="preserve">Opdrachtgever </w:t>
      </w:r>
    </w:p>
    <w:p w14:paraId="48C5294F" w14:textId="576CF716" w:rsidR="009D3838" w:rsidRDefault="00D635D4" w:rsidP="009D3838">
      <w:pPr>
        <w:tabs>
          <w:tab w:val="left" w:pos="1560"/>
        </w:tabs>
      </w:pPr>
      <w:r>
        <w:t>Bedrijfsn</w:t>
      </w:r>
      <w:r w:rsidR="009D3838">
        <w:t>aam</w:t>
      </w:r>
      <w:r w:rsidR="009D3838">
        <w:tab/>
        <w:t xml:space="preserve">: </w:t>
      </w:r>
      <w:r w:rsidR="00020D4D">
        <w:rPr>
          <w:szCs w:val="18"/>
        </w:rPr>
        <w:t>Rijksvastgoedbedrijf</w:t>
      </w:r>
    </w:p>
    <w:p w14:paraId="4ECE916B" w14:textId="2203894A" w:rsidR="009D3838" w:rsidRPr="00020D4D" w:rsidRDefault="009D3838" w:rsidP="009D3838">
      <w:pPr>
        <w:tabs>
          <w:tab w:val="left" w:pos="1560"/>
        </w:tabs>
        <w:rPr>
          <w:lang w:val="de-DE"/>
        </w:rPr>
      </w:pPr>
      <w:r w:rsidRPr="00020D4D">
        <w:rPr>
          <w:lang w:val="de-DE"/>
        </w:rPr>
        <w:t>Postbus/</w:t>
      </w:r>
      <w:proofErr w:type="spellStart"/>
      <w:r w:rsidRPr="00020D4D">
        <w:rPr>
          <w:lang w:val="de-DE"/>
        </w:rPr>
        <w:t>Adres</w:t>
      </w:r>
      <w:proofErr w:type="spellEnd"/>
      <w:r w:rsidRPr="00020D4D">
        <w:rPr>
          <w:lang w:val="de-DE"/>
        </w:rPr>
        <w:tab/>
        <w:t xml:space="preserve">: </w:t>
      </w:r>
      <w:r w:rsidR="00020D4D" w:rsidRPr="00020D4D">
        <w:rPr>
          <w:szCs w:val="18"/>
          <w:lang w:val="de-DE"/>
        </w:rPr>
        <w:t>Postbus 16169</w:t>
      </w:r>
      <w:r w:rsidR="00020D4D">
        <w:rPr>
          <w:szCs w:val="18"/>
          <w:lang w:val="de-DE"/>
        </w:rPr>
        <w:t xml:space="preserve"> </w:t>
      </w:r>
    </w:p>
    <w:p w14:paraId="65AD87EA" w14:textId="7CB6902E" w:rsidR="009D3838" w:rsidRDefault="009D3838" w:rsidP="009D3838">
      <w:pPr>
        <w:tabs>
          <w:tab w:val="left" w:pos="1560"/>
        </w:tabs>
      </w:pPr>
      <w:r>
        <w:t>Postcode/Plaats</w:t>
      </w:r>
      <w:r>
        <w:tab/>
        <w:t xml:space="preserve">: </w:t>
      </w:r>
      <w:r w:rsidR="00020D4D" w:rsidRPr="00BD0FCE">
        <w:rPr>
          <w:szCs w:val="18"/>
        </w:rPr>
        <w:t>2500 BD Den Haag</w:t>
      </w:r>
    </w:p>
    <w:p w14:paraId="4D44183D" w14:textId="77777777" w:rsidR="00D635D4" w:rsidRDefault="00D635D4" w:rsidP="00D635D4">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862BC25" w14:textId="77777777" w:rsidR="009D3838" w:rsidRDefault="009D3838" w:rsidP="009D3838">
      <w:pPr>
        <w:tabs>
          <w:tab w:val="left" w:pos="1560"/>
        </w:tabs>
      </w:pPr>
      <w:r>
        <w:t>Tel</w:t>
      </w:r>
      <w:r w:rsidR="00F259F3">
        <w:t>e</w:t>
      </w:r>
      <w:r>
        <w:t>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ED8A512" w14:textId="77777777" w:rsidR="009D3838" w:rsidRDefault="009D3838" w:rsidP="009D3838">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415DE9" w14:textId="77777777" w:rsidR="009D3838" w:rsidRDefault="009D3838" w:rsidP="009D3838">
      <w:pPr>
        <w:tabs>
          <w:tab w:val="left" w:pos="1560"/>
        </w:tabs>
        <w:rPr>
          <w:szCs w:val="18"/>
        </w:rPr>
      </w:pPr>
    </w:p>
    <w:p w14:paraId="6EBC7A39" w14:textId="77777777" w:rsidR="009D3838" w:rsidRDefault="009D3838" w:rsidP="009D3838">
      <w:r>
        <w:t>V&amp;G-coördinator ontwerpfase</w:t>
      </w:r>
    </w:p>
    <w:p w14:paraId="4FA9E0F4" w14:textId="02DC3A81" w:rsidR="00D635D4" w:rsidRDefault="00D635D4" w:rsidP="00D635D4">
      <w:pPr>
        <w:tabs>
          <w:tab w:val="left" w:pos="1560"/>
        </w:tabs>
      </w:pPr>
      <w:r>
        <w:t>Bedrijfsnaam</w:t>
      </w:r>
      <w:r>
        <w:tab/>
        <w:t xml:space="preserve">: </w:t>
      </w:r>
      <w:r w:rsidR="00020D4D">
        <w:rPr>
          <w:szCs w:val="18"/>
        </w:rPr>
        <w:t>Rijksvastgoedbedrijf</w:t>
      </w:r>
    </w:p>
    <w:p w14:paraId="4327E168" w14:textId="0AC57A38" w:rsidR="009D3838" w:rsidRDefault="009D3838" w:rsidP="009D3838">
      <w:pPr>
        <w:tabs>
          <w:tab w:val="left" w:pos="1560"/>
        </w:tabs>
      </w:pPr>
      <w:r>
        <w:t>Naam</w:t>
      </w:r>
      <w:r>
        <w:tab/>
        <w:t xml:space="preserve">: </w:t>
      </w:r>
      <w:r w:rsidR="00BD0FCE">
        <w:t>Dhr. P. Koning</w:t>
      </w:r>
    </w:p>
    <w:p w14:paraId="6BFF3AC8" w14:textId="10B3018E" w:rsidR="009D3838" w:rsidRPr="00020D4D" w:rsidRDefault="009D3838" w:rsidP="009D3838">
      <w:pPr>
        <w:tabs>
          <w:tab w:val="left" w:pos="1560"/>
        </w:tabs>
        <w:rPr>
          <w:lang w:val="de-DE"/>
        </w:rPr>
      </w:pPr>
      <w:r w:rsidRPr="00020D4D">
        <w:rPr>
          <w:lang w:val="de-DE"/>
        </w:rPr>
        <w:t>Postbus/</w:t>
      </w:r>
      <w:proofErr w:type="spellStart"/>
      <w:r w:rsidRPr="00020D4D">
        <w:rPr>
          <w:lang w:val="de-DE"/>
        </w:rPr>
        <w:t>Adres</w:t>
      </w:r>
      <w:proofErr w:type="spellEnd"/>
      <w:r w:rsidRPr="00020D4D">
        <w:rPr>
          <w:lang w:val="de-DE"/>
        </w:rPr>
        <w:tab/>
        <w:t xml:space="preserve">: </w:t>
      </w:r>
      <w:r w:rsidR="00020D4D" w:rsidRPr="00020D4D">
        <w:rPr>
          <w:szCs w:val="18"/>
          <w:lang w:val="de-DE"/>
        </w:rPr>
        <w:t>Postbus 16169</w:t>
      </w:r>
    </w:p>
    <w:p w14:paraId="397EE8FE" w14:textId="0821098E" w:rsidR="009D3838" w:rsidRDefault="009D3838" w:rsidP="009D3838">
      <w:pPr>
        <w:tabs>
          <w:tab w:val="left" w:pos="1560"/>
        </w:tabs>
      </w:pPr>
      <w:r>
        <w:t>Postcode/Plaats</w:t>
      </w:r>
      <w:r>
        <w:tab/>
        <w:t xml:space="preserve">: </w:t>
      </w:r>
      <w:r w:rsidR="00020D4D" w:rsidRPr="00020D4D">
        <w:rPr>
          <w:szCs w:val="18"/>
        </w:rPr>
        <w:t>2500 BD Den Haag</w:t>
      </w:r>
      <w:r w:rsidR="00020D4D">
        <w:rPr>
          <w:szCs w:val="18"/>
          <w:highlight w:val="yellow"/>
        </w:rPr>
        <w:t xml:space="preserve"> </w:t>
      </w:r>
    </w:p>
    <w:p w14:paraId="54BD261F" w14:textId="7C05C785" w:rsidR="009D3838" w:rsidRDefault="009D3838" w:rsidP="009D3838">
      <w:pPr>
        <w:tabs>
          <w:tab w:val="left" w:pos="1560"/>
        </w:tabs>
      </w:pPr>
      <w:r>
        <w:t>Tel</w:t>
      </w:r>
      <w:r w:rsidR="00F259F3">
        <w:t>e</w:t>
      </w:r>
      <w:r>
        <w:t>foon</w:t>
      </w:r>
      <w:r>
        <w:tab/>
        <w:t xml:space="preserve">: </w:t>
      </w:r>
      <w:r w:rsidR="00BD0FCE">
        <w:t>0611175123</w:t>
      </w:r>
    </w:p>
    <w:p w14:paraId="776C68E5" w14:textId="636DB48E" w:rsidR="009D3838" w:rsidRDefault="009D3838" w:rsidP="009D3838">
      <w:pPr>
        <w:tabs>
          <w:tab w:val="left" w:pos="1560"/>
        </w:tabs>
        <w:rPr>
          <w:szCs w:val="18"/>
        </w:rPr>
      </w:pPr>
      <w:r>
        <w:t>E-mail</w:t>
      </w:r>
      <w:r>
        <w:tab/>
        <w:t xml:space="preserve">: </w:t>
      </w:r>
      <w:r w:rsidR="00BD0FCE">
        <w:t>pieter.koning@rijksoverheid.nl</w:t>
      </w:r>
    </w:p>
    <w:p w14:paraId="15012024" w14:textId="77777777" w:rsidR="009D3838" w:rsidRDefault="009D3838" w:rsidP="009D3838">
      <w:pPr>
        <w:tabs>
          <w:tab w:val="left" w:pos="1560"/>
        </w:tabs>
      </w:pPr>
    </w:p>
    <w:p w14:paraId="673ABDCC" w14:textId="77777777" w:rsidR="009D3838" w:rsidRDefault="009D3838" w:rsidP="009D3838">
      <w:r>
        <w:t>Ingeschakelde V&amp;G-deskundige</w:t>
      </w:r>
    </w:p>
    <w:p w14:paraId="53902834" w14:textId="3D3A7ADE" w:rsidR="00D635D4" w:rsidRDefault="00D635D4" w:rsidP="00D635D4">
      <w:pPr>
        <w:tabs>
          <w:tab w:val="left" w:pos="1560"/>
        </w:tabs>
      </w:pPr>
      <w:r>
        <w:t>Bedrijfsnaam</w:t>
      </w:r>
      <w:r>
        <w:tab/>
        <w:t xml:space="preserve">: </w:t>
      </w:r>
      <w:r w:rsidR="00020D4D">
        <w:rPr>
          <w:szCs w:val="18"/>
        </w:rPr>
        <w:t>N.v.t.</w:t>
      </w:r>
    </w:p>
    <w:p w14:paraId="5C633EB6" w14:textId="48EE90A6" w:rsidR="009D3838" w:rsidRDefault="009D3838" w:rsidP="009D3838">
      <w:pPr>
        <w:tabs>
          <w:tab w:val="left" w:pos="1560"/>
        </w:tabs>
      </w:pPr>
      <w:r>
        <w:t>Naam</w:t>
      </w:r>
      <w:r>
        <w:tab/>
        <w:t xml:space="preserve">: </w:t>
      </w:r>
    </w:p>
    <w:p w14:paraId="6669B491" w14:textId="708F6A51" w:rsidR="009D3838" w:rsidRDefault="009D3838" w:rsidP="009D3838">
      <w:pPr>
        <w:tabs>
          <w:tab w:val="left" w:pos="1560"/>
        </w:tabs>
      </w:pPr>
      <w:r>
        <w:t>Postbus/Adres</w:t>
      </w:r>
      <w:r>
        <w:tab/>
        <w:t xml:space="preserve">: </w:t>
      </w:r>
    </w:p>
    <w:p w14:paraId="00410076" w14:textId="6CC58515" w:rsidR="009D3838" w:rsidRDefault="009D3838" w:rsidP="009D3838">
      <w:pPr>
        <w:tabs>
          <w:tab w:val="left" w:pos="1560"/>
        </w:tabs>
      </w:pPr>
      <w:r>
        <w:t>Postcode/Plaats</w:t>
      </w:r>
      <w:r>
        <w:tab/>
        <w:t xml:space="preserve">: </w:t>
      </w:r>
    </w:p>
    <w:p w14:paraId="58BB63EA" w14:textId="196FB027" w:rsidR="009D3838" w:rsidRDefault="009D3838" w:rsidP="009D3838">
      <w:pPr>
        <w:tabs>
          <w:tab w:val="left" w:pos="1560"/>
        </w:tabs>
      </w:pPr>
      <w:r>
        <w:t>Tel</w:t>
      </w:r>
      <w:r w:rsidR="00F259F3">
        <w:t>e</w:t>
      </w:r>
      <w:r>
        <w:t>foon</w:t>
      </w:r>
      <w:r>
        <w:tab/>
        <w:t xml:space="preserve">: </w:t>
      </w:r>
    </w:p>
    <w:p w14:paraId="27F4F8EE" w14:textId="078877FC" w:rsidR="009D3838" w:rsidRDefault="009D3838" w:rsidP="009D3838">
      <w:pPr>
        <w:tabs>
          <w:tab w:val="left" w:pos="1560"/>
        </w:tabs>
        <w:rPr>
          <w:szCs w:val="18"/>
        </w:rPr>
      </w:pPr>
      <w:r>
        <w:t>E-mail</w:t>
      </w:r>
      <w:r>
        <w:tab/>
        <w:t xml:space="preserve">: </w:t>
      </w:r>
    </w:p>
    <w:p w14:paraId="7BFE7A0E" w14:textId="77777777" w:rsidR="009D3838" w:rsidRDefault="009D3838" w:rsidP="009D3838">
      <w:pPr>
        <w:tabs>
          <w:tab w:val="left" w:pos="1560"/>
        </w:tabs>
      </w:pPr>
    </w:p>
    <w:p w14:paraId="6C9D62BE" w14:textId="77777777" w:rsidR="009D3838" w:rsidRPr="00526F9B" w:rsidRDefault="009D3838" w:rsidP="009D3838">
      <w:pPr>
        <w:pStyle w:val="Kop3"/>
      </w:pPr>
      <w:r w:rsidRPr="00526F9B">
        <w:t xml:space="preserve">Projectfase </w:t>
      </w:r>
      <w:r>
        <w:t>Uitvoering</w:t>
      </w:r>
    </w:p>
    <w:p w14:paraId="6CE2165F" w14:textId="77777777" w:rsidR="009D3838" w:rsidRDefault="009D3838" w:rsidP="009D3838">
      <w:r>
        <w:t>Opdrachtnemer</w:t>
      </w:r>
    </w:p>
    <w:p w14:paraId="38812463" w14:textId="77777777" w:rsidR="009D3838" w:rsidRDefault="00D635D4" w:rsidP="009D3838">
      <w:pPr>
        <w:tabs>
          <w:tab w:val="left" w:pos="1560"/>
        </w:tabs>
      </w:pPr>
      <w:r>
        <w:t>Bedrijfsn</w:t>
      </w:r>
      <w:r w:rsidR="009D3838">
        <w:t>aam</w:t>
      </w:r>
      <w:r w:rsidR="009D3838">
        <w:tab/>
        <w:t xml:space="preserve">: </w:t>
      </w:r>
      <w:r w:rsidR="009D3838">
        <w:rPr>
          <w:szCs w:val="18"/>
          <w:highlight w:val="yellow"/>
        </w:rPr>
        <w:fldChar w:fldCharType="begin"/>
      </w:r>
      <w:r w:rsidR="009D3838">
        <w:rPr>
          <w:szCs w:val="18"/>
          <w:highlight w:val="yellow"/>
        </w:rPr>
        <w:instrText xml:space="preserve"> MACROBUTTON  AantekeningenInInktInvoegen [Vul in] </w:instrText>
      </w:r>
      <w:r w:rsidR="009D3838">
        <w:rPr>
          <w:szCs w:val="18"/>
          <w:highlight w:val="yellow"/>
        </w:rPr>
        <w:fldChar w:fldCharType="end"/>
      </w:r>
    </w:p>
    <w:p w14:paraId="4D5DB6C4" w14:textId="77777777" w:rsidR="009D3838" w:rsidRDefault="009D3838" w:rsidP="009D3838">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F395E03" w14:textId="77777777" w:rsidR="009D3838" w:rsidRDefault="009D3838" w:rsidP="009D3838">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6D866A3" w14:textId="77777777" w:rsidR="00D635D4" w:rsidRDefault="00D635D4" w:rsidP="00D635D4">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66E67B57" w14:textId="77777777" w:rsidR="009D3838" w:rsidRDefault="009D3838" w:rsidP="009D3838">
      <w:pPr>
        <w:tabs>
          <w:tab w:val="left" w:pos="1560"/>
        </w:tabs>
      </w:pPr>
      <w:r>
        <w:t>Tel</w:t>
      </w:r>
      <w:r w:rsidR="00F259F3">
        <w:t>e</w:t>
      </w:r>
      <w:r>
        <w:t>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316A9D3" w14:textId="77777777" w:rsidR="009D3838" w:rsidRDefault="009D3838" w:rsidP="009D3838">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77DC8BD" w14:textId="77777777" w:rsidR="009D3838" w:rsidRDefault="009D3838" w:rsidP="009D3838">
      <w:pPr>
        <w:tabs>
          <w:tab w:val="left" w:pos="1560"/>
        </w:tabs>
        <w:rPr>
          <w:szCs w:val="18"/>
        </w:rPr>
      </w:pPr>
    </w:p>
    <w:p w14:paraId="7F8AC044" w14:textId="77777777" w:rsidR="009D3838" w:rsidRDefault="009D3838" w:rsidP="009D3838">
      <w:r>
        <w:t>V&amp;G-coördinator uitvoeringsfase</w:t>
      </w:r>
    </w:p>
    <w:p w14:paraId="08FEE718" w14:textId="77777777" w:rsidR="00D635D4" w:rsidRDefault="00D635D4" w:rsidP="00D635D4">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F436E5" w14:textId="77777777" w:rsidR="009D3838" w:rsidRDefault="009D3838" w:rsidP="009D3838">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4EACB5A" w14:textId="77777777" w:rsidR="009D3838" w:rsidRDefault="009D3838" w:rsidP="009D3838">
      <w:pPr>
        <w:tabs>
          <w:tab w:val="left" w:pos="1560"/>
        </w:tabs>
      </w:pPr>
      <w:r>
        <w:t>Tel</w:t>
      </w:r>
      <w:r w:rsidR="00F259F3">
        <w:t>e</w:t>
      </w:r>
      <w:r>
        <w:t>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6E882591" w14:textId="77777777" w:rsidR="00705D56" w:rsidRDefault="009D3838" w:rsidP="00F3788A">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8161ED6" w14:textId="77777777" w:rsidR="00F3788A" w:rsidRDefault="00F3788A">
      <w:pPr>
        <w:spacing w:line="240" w:lineRule="auto"/>
        <w:rPr>
          <w:szCs w:val="18"/>
          <w:highlight w:val="yellow"/>
        </w:rPr>
      </w:pPr>
      <w:r>
        <w:rPr>
          <w:szCs w:val="18"/>
          <w:highlight w:val="yellow"/>
        </w:rPr>
        <w:br w:type="page"/>
      </w:r>
    </w:p>
    <w:p w14:paraId="03A9FEFE" w14:textId="77777777" w:rsidR="00F3788A" w:rsidRDefault="00857A6A" w:rsidP="00F3788A">
      <w:pPr>
        <w:pStyle w:val="Kop1"/>
      </w:pPr>
      <w:r>
        <w:lastRenderedPageBreak/>
        <w:t>Restrisico’s en beheersmaatregelen</w:t>
      </w:r>
    </w:p>
    <w:p w14:paraId="2BA80481" w14:textId="77777777" w:rsidR="001A1968" w:rsidRPr="00857A6A" w:rsidRDefault="00857A6A" w:rsidP="001A1968">
      <w:pPr>
        <w:rPr>
          <w:b/>
          <w:i/>
          <w:u w:val="single"/>
        </w:rPr>
      </w:pPr>
      <w:r>
        <w:rPr>
          <w:b/>
          <w:i/>
          <w:u w:val="single"/>
        </w:rPr>
        <w:t>Invulinstructie</w:t>
      </w:r>
    </w:p>
    <w:p w14:paraId="67C1A579" w14:textId="77777777" w:rsidR="001A1968" w:rsidRPr="00857A6A" w:rsidRDefault="001A1968" w:rsidP="006829C2">
      <w:pPr>
        <w:pStyle w:val="Lijstalinea"/>
        <w:numPr>
          <w:ilvl w:val="0"/>
          <w:numId w:val="12"/>
        </w:numPr>
        <w:rPr>
          <w:i/>
        </w:rPr>
      </w:pPr>
      <w:r w:rsidRPr="00857A6A">
        <w:rPr>
          <w:i/>
        </w:rPr>
        <w:t>In ontwerpfase moeten de restrisico’s worden aangegeven.</w:t>
      </w:r>
    </w:p>
    <w:p w14:paraId="0AF60048" w14:textId="77777777" w:rsidR="001A1968" w:rsidRPr="00857A6A" w:rsidRDefault="001A1968" w:rsidP="006829C2">
      <w:pPr>
        <w:pStyle w:val="Lijstalinea"/>
        <w:numPr>
          <w:ilvl w:val="0"/>
          <w:numId w:val="12"/>
        </w:numPr>
        <w:rPr>
          <w:i/>
        </w:rPr>
      </w:pPr>
      <w:r w:rsidRPr="00857A6A">
        <w:rPr>
          <w:i/>
        </w:rPr>
        <w:t>Voor de start van de uitvoering vult de aannemer van het werk de laatste kolom in.</w:t>
      </w:r>
    </w:p>
    <w:p w14:paraId="1A757E29" w14:textId="77777777" w:rsidR="001A1968" w:rsidRPr="001A1968" w:rsidRDefault="001A1968" w:rsidP="001A1968">
      <w:pPr>
        <w:rPr>
          <w:i/>
        </w:rPr>
      </w:pPr>
    </w:p>
    <w:tbl>
      <w:tblPr>
        <w:tblStyle w:val="Tabelraster"/>
        <w:tblW w:w="9814" w:type="dxa"/>
        <w:tblInd w:w="-1168" w:type="dxa"/>
        <w:tblLook w:val="04A0" w:firstRow="1" w:lastRow="0" w:firstColumn="1" w:lastColumn="0" w:noHBand="0" w:noVBand="1"/>
      </w:tblPr>
      <w:tblGrid>
        <w:gridCol w:w="3123"/>
        <w:gridCol w:w="99"/>
        <w:gridCol w:w="2430"/>
        <w:gridCol w:w="4454"/>
      </w:tblGrid>
      <w:tr w:rsidR="00F3788A" w:rsidRPr="00857A6A" w14:paraId="6371F189" w14:textId="77777777" w:rsidTr="002712AC">
        <w:tc>
          <w:tcPr>
            <w:tcW w:w="3220" w:type="dxa"/>
            <w:gridSpan w:val="2"/>
            <w:shd w:val="clear" w:color="auto" w:fill="DAEEF3" w:themeFill="accent5" w:themeFillTint="33"/>
          </w:tcPr>
          <w:p w14:paraId="2875A09F" w14:textId="77777777" w:rsidR="00F3788A" w:rsidRPr="00857A6A" w:rsidRDefault="00F3788A" w:rsidP="00F3788A">
            <w:pPr>
              <w:spacing w:before="60" w:after="60" w:line="240" w:lineRule="auto"/>
              <w:rPr>
                <w:b/>
                <w:bCs/>
                <w:sz w:val="16"/>
                <w:szCs w:val="14"/>
              </w:rPr>
            </w:pPr>
            <w:r w:rsidRPr="00857A6A">
              <w:rPr>
                <w:b/>
                <w:bCs/>
                <w:sz w:val="16"/>
                <w:szCs w:val="14"/>
              </w:rPr>
              <w:t>Aandachtsgebied</w:t>
            </w:r>
          </w:p>
        </w:tc>
        <w:tc>
          <w:tcPr>
            <w:tcW w:w="2140" w:type="dxa"/>
            <w:shd w:val="clear" w:color="auto" w:fill="DAEEF3" w:themeFill="accent5" w:themeFillTint="33"/>
          </w:tcPr>
          <w:p w14:paraId="439FB04E" w14:textId="77777777" w:rsidR="00F3788A" w:rsidRPr="00857A6A" w:rsidRDefault="00F3788A" w:rsidP="00F3788A">
            <w:pPr>
              <w:spacing w:before="60" w:after="60" w:line="240" w:lineRule="auto"/>
              <w:rPr>
                <w:b/>
                <w:bCs/>
                <w:sz w:val="16"/>
                <w:szCs w:val="14"/>
              </w:rPr>
            </w:pPr>
            <w:r w:rsidRPr="00857A6A">
              <w:rPr>
                <w:b/>
                <w:bCs/>
                <w:sz w:val="16"/>
                <w:szCs w:val="14"/>
              </w:rPr>
              <w:t>Restrisico</w:t>
            </w:r>
            <w:r w:rsidR="00503B1E" w:rsidRPr="00857A6A">
              <w:rPr>
                <w:b/>
                <w:bCs/>
                <w:sz w:val="16"/>
                <w:szCs w:val="14"/>
              </w:rPr>
              <w:t>’</w:t>
            </w:r>
            <w:r w:rsidRPr="00857A6A">
              <w:rPr>
                <w:b/>
                <w:bCs/>
                <w:sz w:val="16"/>
                <w:szCs w:val="14"/>
              </w:rPr>
              <w:t>s</w:t>
            </w:r>
            <w:r w:rsidR="00503B1E" w:rsidRPr="00857A6A">
              <w:rPr>
                <w:b/>
                <w:bCs/>
                <w:sz w:val="16"/>
                <w:szCs w:val="14"/>
              </w:rPr>
              <w:t xml:space="preserve"> vanuit projectfase Ontwerp</w:t>
            </w:r>
          </w:p>
        </w:tc>
        <w:tc>
          <w:tcPr>
            <w:tcW w:w="4454" w:type="dxa"/>
            <w:shd w:val="clear" w:color="auto" w:fill="DAEEF3" w:themeFill="accent5" w:themeFillTint="33"/>
          </w:tcPr>
          <w:p w14:paraId="603B712F" w14:textId="77777777" w:rsidR="00F3788A" w:rsidRPr="00857A6A" w:rsidRDefault="004F48B9" w:rsidP="009D55CE">
            <w:pPr>
              <w:spacing w:before="60" w:after="60" w:line="240" w:lineRule="auto"/>
              <w:rPr>
                <w:b/>
                <w:bCs/>
                <w:sz w:val="16"/>
                <w:szCs w:val="14"/>
              </w:rPr>
            </w:pPr>
            <w:r w:rsidRPr="00857A6A">
              <w:rPr>
                <w:b/>
                <w:bCs/>
                <w:sz w:val="16"/>
                <w:szCs w:val="14"/>
              </w:rPr>
              <w:t>De aannemer van het werk beschrijft de m</w:t>
            </w:r>
            <w:r w:rsidR="004D4F07" w:rsidRPr="00857A6A">
              <w:rPr>
                <w:b/>
                <w:bCs/>
                <w:sz w:val="16"/>
                <w:szCs w:val="14"/>
              </w:rPr>
              <w:t xml:space="preserve">aatregelen </w:t>
            </w:r>
            <w:r w:rsidR="00503B1E" w:rsidRPr="00857A6A">
              <w:rPr>
                <w:b/>
                <w:bCs/>
                <w:sz w:val="16"/>
                <w:szCs w:val="14"/>
              </w:rPr>
              <w:t>op de restrisico’s</w:t>
            </w:r>
            <w:r w:rsidRPr="00857A6A">
              <w:rPr>
                <w:b/>
                <w:bCs/>
                <w:sz w:val="16"/>
                <w:szCs w:val="14"/>
              </w:rPr>
              <w:t xml:space="preserve"> </w:t>
            </w:r>
          </w:p>
        </w:tc>
      </w:tr>
      <w:tr w:rsidR="00F3788A" w14:paraId="6F04A4EF" w14:textId="77777777" w:rsidTr="002712AC">
        <w:tc>
          <w:tcPr>
            <w:tcW w:w="3123" w:type="dxa"/>
            <w:vAlign w:val="center"/>
          </w:tcPr>
          <w:p w14:paraId="254C1054" w14:textId="77777777" w:rsidR="008C1572" w:rsidRPr="00BF5B0F" w:rsidRDefault="001A1968"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Publieke veiligheid / o</w:t>
            </w:r>
            <w:r w:rsidR="008F74A7" w:rsidRPr="00BF5B0F">
              <w:rPr>
                <w:rFonts w:ascii="Verdana" w:hAnsi="Verdana" w:cs="Arial"/>
                <w:sz w:val="16"/>
                <w:szCs w:val="16"/>
              </w:rPr>
              <w:t>mgeving</w:t>
            </w:r>
          </w:p>
          <w:p w14:paraId="721B2E25" w14:textId="77777777" w:rsidR="00F3788A" w:rsidRPr="00BF5B0F" w:rsidRDefault="00F3788A" w:rsidP="001A1968">
            <w:pPr>
              <w:spacing w:before="40"/>
              <w:ind w:left="459"/>
              <w:rPr>
                <w:rFonts w:cs="Arial"/>
                <w:sz w:val="16"/>
                <w:szCs w:val="16"/>
              </w:rPr>
            </w:pPr>
          </w:p>
        </w:tc>
        <w:tc>
          <w:tcPr>
            <w:tcW w:w="2237" w:type="dxa"/>
            <w:gridSpan w:val="2"/>
          </w:tcPr>
          <w:p w14:paraId="37EAD8DB" w14:textId="77777777" w:rsidR="00F3788A" w:rsidRDefault="00BD0FCE" w:rsidP="00BD0FCE">
            <w:pPr>
              <w:pStyle w:val="Lijstalinea"/>
              <w:numPr>
                <w:ilvl w:val="0"/>
                <w:numId w:val="15"/>
              </w:numPr>
              <w:spacing w:line="240" w:lineRule="auto"/>
              <w:rPr>
                <w:bCs/>
                <w:sz w:val="16"/>
                <w:szCs w:val="16"/>
              </w:rPr>
            </w:pPr>
            <w:r w:rsidRPr="00BD0FCE">
              <w:rPr>
                <w:bCs/>
                <w:sz w:val="16"/>
                <w:szCs w:val="16"/>
              </w:rPr>
              <w:t xml:space="preserve">Gebouwen (en terreinen) op het defensieterrein blijven in gebruik. </w:t>
            </w:r>
          </w:p>
          <w:p w14:paraId="17C63429" w14:textId="2DBF58AF" w:rsidR="0061237B" w:rsidRPr="00BD0FCE" w:rsidRDefault="0061237B" w:rsidP="00BD0FCE">
            <w:pPr>
              <w:pStyle w:val="Lijstalinea"/>
              <w:numPr>
                <w:ilvl w:val="0"/>
                <w:numId w:val="15"/>
              </w:numPr>
              <w:spacing w:line="240" w:lineRule="auto"/>
              <w:rPr>
                <w:bCs/>
                <w:sz w:val="16"/>
                <w:szCs w:val="16"/>
              </w:rPr>
            </w:pPr>
            <w:r>
              <w:rPr>
                <w:bCs/>
                <w:sz w:val="16"/>
                <w:szCs w:val="16"/>
              </w:rPr>
              <w:t>Het complex is gelgeven nabij een ecologische corridor.</w:t>
            </w:r>
          </w:p>
        </w:tc>
        <w:tc>
          <w:tcPr>
            <w:tcW w:w="4454" w:type="dxa"/>
          </w:tcPr>
          <w:p w14:paraId="29CBBFF8" w14:textId="77777777" w:rsidR="00F3788A" w:rsidRDefault="00503B1E" w:rsidP="00F378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89053FB" w14:textId="77777777" w:rsidR="002712AC" w:rsidRDefault="002712AC" w:rsidP="002712AC">
            <w:pPr>
              <w:spacing w:line="240" w:lineRule="auto"/>
              <w:rPr>
                <w:szCs w:val="18"/>
              </w:rPr>
            </w:pPr>
          </w:p>
          <w:p w14:paraId="23F27138" w14:textId="77777777" w:rsidR="002712AC" w:rsidRPr="0053121C" w:rsidRDefault="002712AC" w:rsidP="002712AC">
            <w:pPr>
              <w:spacing w:line="240" w:lineRule="auto"/>
              <w:rPr>
                <w:i/>
                <w:sz w:val="16"/>
                <w:szCs w:val="16"/>
              </w:rPr>
            </w:pPr>
            <w:r w:rsidRPr="0053121C">
              <w:rPr>
                <w:i/>
                <w:sz w:val="16"/>
                <w:szCs w:val="16"/>
              </w:rPr>
              <w:t>In ieder geval geeft de aannemer hier aan:</w:t>
            </w:r>
          </w:p>
          <w:p w14:paraId="26EE2B31" w14:textId="77777777" w:rsidR="002712AC" w:rsidRPr="0053121C" w:rsidRDefault="002712AC" w:rsidP="002712AC">
            <w:pPr>
              <w:pStyle w:val="Lijstalinea"/>
              <w:numPr>
                <w:ilvl w:val="0"/>
                <w:numId w:val="13"/>
              </w:numPr>
              <w:spacing w:line="240" w:lineRule="auto"/>
              <w:rPr>
                <w:i/>
                <w:sz w:val="16"/>
                <w:szCs w:val="16"/>
              </w:rPr>
            </w:pPr>
            <w:r w:rsidRPr="0053121C">
              <w:rPr>
                <w:i/>
                <w:sz w:val="16"/>
                <w:szCs w:val="16"/>
              </w:rPr>
              <w:t xml:space="preserve">Hoe aanrijdgevaar met publiek en openbaar vervoer buiten de bouwplaats wordt voorkomen. </w:t>
            </w:r>
          </w:p>
          <w:p w14:paraId="19FBB2F9" w14:textId="77777777" w:rsidR="002712AC" w:rsidRPr="0053121C" w:rsidRDefault="002712AC" w:rsidP="002712AC">
            <w:pPr>
              <w:pStyle w:val="Lijstalinea"/>
              <w:numPr>
                <w:ilvl w:val="0"/>
                <w:numId w:val="13"/>
              </w:numPr>
              <w:spacing w:line="240" w:lineRule="auto"/>
              <w:rPr>
                <w:i/>
                <w:sz w:val="16"/>
                <w:szCs w:val="16"/>
              </w:rPr>
            </w:pPr>
            <w:r w:rsidRPr="0053121C">
              <w:rPr>
                <w:i/>
                <w:sz w:val="16"/>
                <w:szCs w:val="16"/>
              </w:rPr>
              <w:t>Hoe en op welke wijze veilig wordt gehesen.</w:t>
            </w:r>
          </w:p>
          <w:p w14:paraId="680DA876" w14:textId="77777777" w:rsidR="002712AC" w:rsidRDefault="002712AC" w:rsidP="00F3788A">
            <w:pPr>
              <w:spacing w:line="240" w:lineRule="auto"/>
              <w:rPr>
                <w:bCs/>
                <w:szCs w:val="18"/>
              </w:rPr>
            </w:pPr>
          </w:p>
        </w:tc>
      </w:tr>
      <w:tr w:rsidR="00857A6A" w14:paraId="2ABB6950" w14:textId="77777777" w:rsidTr="002712AC">
        <w:tc>
          <w:tcPr>
            <w:tcW w:w="3123" w:type="dxa"/>
            <w:vAlign w:val="center"/>
          </w:tcPr>
          <w:p w14:paraId="20385E83"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Belendingen</w:t>
            </w:r>
          </w:p>
          <w:p w14:paraId="2D8E7A78" w14:textId="77777777" w:rsidR="00857A6A" w:rsidRPr="00BF5B0F" w:rsidRDefault="00857A6A" w:rsidP="001A1968">
            <w:pPr>
              <w:pStyle w:val="Lijstalinea"/>
              <w:spacing w:before="40" w:line="240" w:lineRule="auto"/>
              <w:ind w:left="360"/>
              <w:rPr>
                <w:rFonts w:ascii="Verdana" w:hAnsi="Verdana" w:cs="Arial"/>
                <w:sz w:val="16"/>
                <w:szCs w:val="16"/>
              </w:rPr>
            </w:pPr>
          </w:p>
        </w:tc>
        <w:tc>
          <w:tcPr>
            <w:tcW w:w="2237" w:type="dxa"/>
            <w:gridSpan w:val="2"/>
          </w:tcPr>
          <w:p w14:paraId="4DFD0DE2" w14:textId="6223C38A" w:rsidR="00857A6A" w:rsidRPr="00BD0FCE" w:rsidRDefault="009205E2" w:rsidP="00BD0FCE">
            <w:pPr>
              <w:pStyle w:val="Lijstalinea"/>
              <w:numPr>
                <w:ilvl w:val="0"/>
                <w:numId w:val="15"/>
              </w:numPr>
              <w:spacing w:line="240" w:lineRule="auto"/>
              <w:rPr>
                <w:bCs/>
                <w:sz w:val="16"/>
                <w:szCs w:val="16"/>
              </w:rPr>
            </w:pPr>
            <w:r>
              <w:rPr>
                <w:bCs/>
                <w:sz w:val="16"/>
                <w:szCs w:val="16"/>
              </w:rPr>
              <w:t xml:space="preserve">Niet </w:t>
            </w:r>
            <w:proofErr w:type="spellStart"/>
            <w:r>
              <w:rPr>
                <w:bCs/>
                <w:sz w:val="16"/>
                <w:szCs w:val="16"/>
              </w:rPr>
              <w:t>projectspecifiek</w:t>
            </w:r>
            <w:proofErr w:type="spellEnd"/>
            <w:r>
              <w:rPr>
                <w:bCs/>
                <w:sz w:val="16"/>
                <w:szCs w:val="16"/>
              </w:rPr>
              <w:t>.</w:t>
            </w:r>
          </w:p>
        </w:tc>
        <w:tc>
          <w:tcPr>
            <w:tcW w:w="4454" w:type="dxa"/>
          </w:tcPr>
          <w:p w14:paraId="000A6B1A" w14:textId="77777777" w:rsidR="00857A6A" w:rsidRDefault="00857A6A" w:rsidP="00857A6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39BF58A3" w14:textId="77777777" w:rsidTr="002712AC">
        <w:tc>
          <w:tcPr>
            <w:tcW w:w="3123" w:type="dxa"/>
            <w:vAlign w:val="center"/>
          </w:tcPr>
          <w:p w14:paraId="72C3E3A0"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Doorgaande exploitatie (bedrijfsvoering)</w:t>
            </w:r>
          </w:p>
          <w:p w14:paraId="60005620" w14:textId="77777777" w:rsidR="00857A6A" w:rsidRPr="00BF5B0F" w:rsidRDefault="00857A6A" w:rsidP="001A1968">
            <w:pPr>
              <w:pStyle w:val="Lijstalinea"/>
              <w:spacing w:before="40" w:line="240" w:lineRule="auto"/>
              <w:ind w:left="360"/>
              <w:rPr>
                <w:rFonts w:ascii="Verdana" w:hAnsi="Verdana" w:cs="Arial"/>
                <w:sz w:val="16"/>
                <w:szCs w:val="16"/>
              </w:rPr>
            </w:pPr>
          </w:p>
        </w:tc>
        <w:tc>
          <w:tcPr>
            <w:tcW w:w="2237" w:type="dxa"/>
            <w:gridSpan w:val="2"/>
          </w:tcPr>
          <w:p w14:paraId="07F50423" w14:textId="72504A9F" w:rsidR="00857A6A" w:rsidRPr="005F45E7" w:rsidRDefault="005F45E7" w:rsidP="005F45E7">
            <w:pPr>
              <w:pStyle w:val="Lijstalinea"/>
              <w:numPr>
                <w:ilvl w:val="0"/>
                <w:numId w:val="15"/>
              </w:numPr>
              <w:spacing w:line="240" w:lineRule="auto"/>
              <w:rPr>
                <w:bCs/>
                <w:sz w:val="16"/>
                <w:szCs w:val="16"/>
              </w:rPr>
            </w:pPr>
            <w:r>
              <w:rPr>
                <w:bCs/>
                <w:sz w:val="16"/>
                <w:szCs w:val="16"/>
              </w:rPr>
              <w:t xml:space="preserve">Gebouwen (en terreinen) op het defensieterrein blijven in gebruik. Er is dus sprake van doorgaande exploitatie. Dit geldt dus ook voor gebouw A44A A44B en A89. </w:t>
            </w:r>
          </w:p>
        </w:tc>
        <w:tc>
          <w:tcPr>
            <w:tcW w:w="4454" w:type="dxa"/>
          </w:tcPr>
          <w:p w14:paraId="5DAC6584" w14:textId="77777777" w:rsidR="00857A6A" w:rsidRDefault="00857A6A" w:rsidP="008F74A7">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22B17B89" w14:textId="77777777" w:rsidTr="002712AC">
        <w:tc>
          <w:tcPr>
            <w:tcW w:w="3123" w:type="dxa"/>
            <w:vAlign w:val="center"/>
          </w:tcPr>
          <w:p w14:paraId="7CB83D54"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Bouwtijd</w:t>
            </w:r>
          </w:p>
          <w:p w14:paraId="4315B0BB" w14:textId="77777777" w:rsidR="00857A6A" w:rsidRPr="00BF5B0F" w:rsidRDefault="00857A6A" w:rsidP="001A1968">
            <w:pPr>
              <w:pStyle w:val="Lijstalinea"/>
              <w:spacing w:before="40"/>
              <w:ind w:left="360"/>
              <w:rPr>
                <w:rFonts w:ascii="Verdana" w:hAnsi="Verdana" w:cs="Arial"/>
                <w:sz w:val="16"/>
                <w:szCs w:val="16"/>
              </w:rPr>
            </w:pPr>
          </w:p>
        </w:tc>
        <w:tc>
          <w:tcPr>
            <w:tcW w:w="2237" w:type="dxa"/>
            <w:gridSpan w:val="2"/>
          </w:tcPr>
          <w:p w14:paraId="3229E175" w14:textId="1A8EAAD0" w:rsidR="00857A6A" w:rsidRPr="005F45E7" w:rsidRDefault="005F45E7" w:rsidP="005F45E7">
            <w:pPr>
              <w:pStyle w:val="Lijstalinea"/>
              <w:numPr>
                <w:ilvl w:val="0"/>
                <w:numId w:val="15"/>
              </w:numPr>
              <w:spacing w:line="240" w:lineRule="auto"/>
              <w:rPr>
                <w:bCs/>
                <w:sz w:val="16"/>
                <w:szCs w:val="16"/>
              </w:rPr>
            </w:pPr>
            <w:r>
              <w:rPr>
                <w:bCs/>
                <w:sz w:val="16"/>
                <w:szCs w:val="16"/>
              </w:rPr>
              <w:t>Bouwtijd is beperkt zodat het parkeerterrein gelijktijdig met het verzamelgebouw LTC3 opgeleverd kan worden.</w:t>
            </w:r>
          </w:p>
        </w:tc>
        <w:tc>
          <w:tcPr>
            <w:tcW w:w="4454" w:type="dxa"/>
          </w:tcPr>
          <w:p w14:paraId="0BBB1216"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7F0F4A17" w14:textId="77777777" w:rsidTr="002712AC">
        <w:tc>
          <w:tcPr>
            <w:tcW w:w="3123" w:type="dxa"/>
            <w:vAlign w:val="center"/>
          </w:tcPr>
          <w:p w14:paraId="0DDCEA53"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Bereikbaarheid/ toegankelijkheid projectlocatie</w:t>
            </w:r>
          </w:p>
          <w:p w14:paraId="6F16246D" w14:textId="77777777" w:rsidR="00857A6A" w:rsidRPr="00BF5B0F" w:rsidRDefault="00857A6A" w:rsidP="001A1968">
            <w:pPr>
              <w:pStyle w:val="Lijstalinea"/>
              <w:spacing w:before="40"/>
              <w:ind w:left="360"/>
              <w:rPr>
                <w:rFonts w:ascii="Verdana" w:hAnsi="Verdana" w:cs="Arial"/>
                <w:sz w:val="16"/>
                <w:szCs w:val="16"/>
              </w:rPr>
            </w:pPr>
          </w:p>
        </w:tc>
        <w:tc>
          <w:tcPr>
            <w:tcW w:w="2237" w:type="dxa"/>
            <w:gridSpan w:val="2"/>
          </w:tcPr>
          <w:p w14:paraId="54390984" w14:textId="38AABC56" w:rsidR="00857A6A" w:rsidRDefault="005F45E7" w:rsidP="005F45E7">
            <w:pPr>
              <w:pStyle w:val="Lijstalinea"/>
              <w:numPr>
                <w:ilvl w:val="0"/>
                <w:numId w:val="15"/>
              </w:numPr>
              <w:spacing w:line="240" w:lineRule="auto"/>
              <w:rPr>
                <w:bCs/>
                <w:sz w:val="16"/>
                <w:szCs w:val="16"/>
              </w:rPr>
            </w:pPr>
            <w:r>
              <w:rPr>
                <w:bCs/>
                <w:sz w:val="16"/>
                <w:szCs w:val="16"/>
              </w:rPr>
              <w:t>De projectlocatie ligt op een defensieterrein met huisregels, toegangscontrole</w:t>
            </w:r>
            <w:r w:rsidR="0061237B">
              <w:rPr>
                <w:bCs/>
                <w:sz w:val="16"/>
                <w:szCs w:val="16"/>
              </w:rPr>
              <w:t xml:space="preserve"> en toegangsregeling.</w:t>
            </w:r>
          </w:p>
          <w:p w14:paraId="3F80653B" w14:textId="2C972D99" w:rsidR="005F45E7" w:rsidRPr="005F45E7" w:rsidRDefault="005F45E7" w:rsidP="005F45E7">
            <w:pPr>
              <w:pStyle w:val="Lijstalinea"/>
              <w:numPr>
                <w:ilvl w:val="0"/>
                <w:numId w:val="15"/>
              </w:numPr>
              <w:spacing w:line="240" w:lineRule="auto"/>
              <w:rPr>
                <w:bCs/>
                <w:sz w:val="16"/>
                <w:szCs w:val="16"/>
              </w:rPr>
            </w:pPr>
            <w:r>
              <w:rPr>
                <w:bCs/>
                <w:sz w:val="16"/>
                <w:szCs w:val="16"/>
              </w:rPr>
              <w:t xml:space="preserve">De projectlocatie is deels gelegen aan de </w:t>
            </w:r>
            <w:proofErr w:type="spellStart"/>
            <w:r>
              <w:rPr>
                <w:bCs/>
                <w:sz w:val="16"/>
                <w:szCs w:val="16"/>
              </w:rPr>
              <w:t>Towerroad</w:t>
            </w:r>
            <w:proofErr w:type="spellEnd"/>
            <w:r>
              <w:rPr>
                <w:bCs/>
                <w:sz w:val="16"/>
                <w:szCs w:val="16"/>
              </w:rPr>
              <w:t xml:space="preserve"> (= eigen weg op defensieterrein). De </w:t>
            </w:r>
            <w:proofErr w:type="spellStart"/>
            <w:r>
              <w:rPr>
                <w:bCs/>
                <w:sz w:val="16"/>
                <w:szCs w:val="16"/>
              </w:rPr>
              <w:t>Towerroad</w:t>
            </w:r>
            <w:proofErr w:type="spellEnd"/>
            <w:r>
              <w:rPr>
                <w:bCs/>
                <w:sz w:val="16"/>
                <w:szCs w:val="16"/>
              </w:rPr>
              <w:t xml:space="preserve"> is de ontsluitingsweg van Camp New Amsterdam.</w:t>
            </w:r>
          </w:p>
        </w:tc>
        <w:tc>
          <w:tcPr>
            <w:tcW w:w="4454" w:type="dxa"/>
          </w:tcPr>
          <w:p w14:paraId="3BB8572F" w14:textId="77777777" w:rsidR="00857A6A" w:rsidRDefault="00857A6A" w:rsidP="00F378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9F57C3E" w14:textId="77777777" w:rsidR="002712AC" w:rsidRDefault="002712AC" w:rsidP="002712AC">
            <w:pPr>
              <w:spacing w:line="240" w:lineRule="auto"/>
              <w:rPr>
                <w:szCs w:val="18"/>
              </w:rPr>
            </w:pPr>
          </w:p>
          <w:p w14:paraId="49AC2C04" w14:textId="77777777" w:rsidR="002712AC" w:rsidRPr="0053121C" w:rsidRDefault="002712AC" w:rsidP="002712AC">
            <w:pPr>
              <w:spacing w:line="240" w:lineRule="auto"/>
              <w:rPr>
                <w:i/>
                <w:sz w:val="16"/>
                <w:szCs w:val="16"/>
              </w:rPr>
            </w:pPr>
            <w:r w:rsidRPr="0053121C">
              <w:rPr>
                <w:i/>
                <w:sz w:val="16"/>
                <w:szCs w:val="16"/>
              </w:rPr>
              <w:t>In ieder geval geeft de aannemer hier aan:</w:t>
            </w:r>
          </w:p>
          <w:p w14:paraId="6D2178F5" w14:textId="77777777" w:rsidR="002712AC" w:rsidRPr="0053121C" w:rsidRDefault="002712AC" w:rsidP="002712AC">
            <w:pPr>
              <w:pStyle w:val="Lijstalinea"/>
              <w:numPr>
                <w:ilvl w:val="0"/>
                <w:numId w:val="13"/>
              </w:numPr>
              <w:spacing w:line="240" w:lineRule="auto"/>
              <w:rPr>
                <w:i/>
                <w:sz w:val="16"/>
                <w:szCs w:val="16"/>
              </w:rPr>
            </w:pPr>
            <w:r w:rsidRPr="0053121C">
              <w:rPr>
                <w:i/>
                <w:sz w:val="16"/>
                <w:szCs w:val="16"/>
              </w:rPr>
              <w:t xml:space="preserve">Hoe aanrijdgevaar op de bouwplaats wordt voorkomen. </w:t>
            </w:r>
          </w:p>
          <w:p w14:paraId="382A313C" w14:textId="77777777" w:rsidR="002712AC" w:rsidRPr="0053121C" w:rsidRDefault="002712AC" w:rsidP="002712AC">
            <w:pPr>
              <w:pStyle w:val="Lijstalinea"/>
              <w:numPr>
                <w:ilvl w:val="0"/>
                <w:numId w:val="13"/>
              </w:numPr>
              <w:spacing w:line="240" w:lineRule="auto"/>
              <w:rPr>
                <w:i/>
                <w:sz w:val="16"/>
                <w:szCs w:val="16"/>
              </w:rPr>
            </w:pPr>
            <w:r w:rsidRPr="0053121C">
              <w:rPr>
                <w:i/>
                <w:sz w:val="16"/>
                <w:szCs w:val="16"/>
              </w:rPr>
              <w:t>Hoe en op welke wijze veilig wordt gehesen.</w:t>
            </w:r>
          </w:p>
          <w:p w14:paraId="45AFA9BB" w14:textId="77777777" w:rsidR="002712AC" w:rsidRDefault="002712AC" w:rsidP="00F3788A">
            <w:pPr>
              <w:spacing w:line="240" w:lineRule="auto"/>
              <w:rPr>
                <w:bCs/>
                <w:szCs w:val="18"/>
              </w:rPr>
            </w:pPr>
          </w:p>
        </w:tc>
      </w:tr>
      <w:tr w:rsidR="00857A6A" w14:paraId="513CE6DE" w14:textId="77777777" w:rsidTr="002712AC">
        <w:tc>
          <w:tcPr>
            <w:tcW w:w="3123" w:type="dxa"/>
            <w:vAlign w:val="center"/>
          </w:tcPr>
          <w:p w14:paraId="089A486C"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p w14:paraId="21D918A6" w14:textId="77777777" w:rsidR="00857A6A" w:rsidRPr="00BF5B0F" w:rsidRDefault="00857A6A" w:rsidP="001A1968">
            <w:pPr>
              <w:spacing w:before="40"/>
              <w:ind w:left="360"/>
              <w:rPr>
                <w:rFonts w:cs="Arial"/>
                <w:sz w:val="16"/>
                <w:szCs w:val="16"/>
                <w:lang w:eastAsia="en-US"/>
              </w:rPr>
            </w:pPr>
          </w:p>
        </w:tc>
        <w:tc>
          <w:tcPr>
            <w:tcW w:w="2237" w:type="dxa"/>
            <w:gridSpan w:val="2"/>
          </w:tcPr>
          <w:p w14:paraId="209361BD" w14:textId="5EFB5F00" w:rsidR="00857A6A" w:rsidRPr="005F45E7" w:rsidRDefault="009205E2" w:rsidP="005F45E7">
            <w:pPr>
              <w:pStyle w:val="Lijstalinea"/>
              <w:numPr>
                <w:ilvl w:val="0"/>
                <w:numId w:val="15"/>
              </w:numPr>
              <w:spacing w:line="240" w:lineRule="auto"/>
              <w:rPr>
                <w:bCs/>
                <w:sz w:val="16"/>
                <w:szCs w:val="16"/>
              </w:rPr>
            </w:pPr>
            <w:r>
              <w:rPr>
                <w:bCs/>
                <w:sz w:val="16"/>
                <w:szCs w:val="16"/>
              </w:rPr>
              <w:t xml:space="preserve">Niet </w:t>
            </w:r>
            <w:proofErr w:type="spellStart"/>
            <w:r>
              <w:rPr>
                <w:bCs/>
                <w:sz w:val="16"/>
                <w:szCs w:val="16"/>
              </w:rPr>
              <w:t>projectspecifiek</w:t>
            </w:r>
            <w:proofErr w:type="spellEnd"/>
            <w:r>
              <w:rPr>
                <w:bCs/>
                <w:sz w:val="16"/>
                <w:szCs w:val="16"/>
              </w:rPr>
              <w:t>.</w:t>
            </w:r>
          </w:p>
        </w:tc>
        <w:tc>
          <w:tcPr>
            <w:tcW w:w="4454" w:type="dxa"/>
          </w:tcPr>
          <w:p w14:paraId="5119436F"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4F590748" w14:textId="77777777" w:rsidTr="002712AC">
        <w:tc>
          <w:tcPr>
            <w:tcW w:w="3123" w:type="dxa"/>
            <w:vAlign w:val="center"/>
          </w:tcPr>
          <w:p w14:paraId="2871C1EB" w14:textId="77777777" w:rsidR="00857A6A" w:rsidRPr="00BF5B0F" w:rsidRDefault="00D635D4"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 xml:space="preserve">Gezondheid en </w:t>
            </w:r>
            <w:r w:rsidR="00857A6A" w:rsidRPr="00BF5B0F">
              <w:rPr>
                <w:rFonts w:ascii="Verdana" w:hAnsi="Verdana" w:cs="Arial"/>
                <w:sz w:val="16"/>
                <w:szCs w:val="16"/>
              </w:rPr>
              <w:t>Milieu</w:t>
            </w:r>
          </w:p>
          <w:p w14:paraId="2F292419" w14:textId="77777777" w:rsidR="00857A6A" w:rsidRPr="00BF5B0F" w:rsidRDefault="00857A6A" w:rsidP="001A1968">
            <w:pPr>
              <w:spacing w:before="40"/>
              <w:ind w:left="360"/>
              <w:rPr>
                <w:rFonts w:cs="Arial"/>
                <w:sz w:val="16"/>
                <w:szCs w:val="16"/>
                <w:lang w:eastAsia="en-US"/>
              </w:rPr>
            </w:pPr>
          </w:p>
        </w:tc>
        <w:tc>
          <w:tcPr>
            <w:tcW w:w="2237" w:type="dxa"/>
            <w:gridSpan w:val="2"/>
          </w:tcPr>
          <w:p w14:paraId="456114FD" w14:textId="77777777" w:rsidR="00857A6A" w:rsidRDefault="0061237B" w:rsidP="0061237B">
            <w:pPr>
              <w:pStyle w:val="Lijstalinea"/>
              <w:numPr>
                <w:ilvl w:val="0"/>
                <w:numId w:val="15"/>
              </w:numPr>
              <w:spacing w:line="240" w:lineRule="auto"/>
              <w:rPr>
                <w:bCs/>
                <w:sz w:val="16"/>
                <w:szCs w:val="16"/>
              </w:rPr>
            </w:pPr>
            <w:r>
              <w:rPr>
                <w:bCs/>
                <w:sz w:val="16"/>
                <w:szCs w:val="16"/>
              </w:rPr>
              <w:t xml:space="preserve">Binnen het project moet verontreinigde wegfundering verwijderd worden. </w:t>
            </w:r>
          </w:p>
          <w:p w14:paraId="585A90BF" w14:textId="74E08AC2" w:rsidR="0061237B" w:rsidRPr="0061237B" w:rsidRDefault="0061237B" w:rsidP="0061237B">
            <w:pPr>
              <w:pStyle w:val="Lijstalinea"/>
              <w:numPr>
                <w:ilvl w:val="0"/>
                <w:numId w:val="15"/>
              </w:numPr>
              <w:spacing w:line="240" w:lineRule="auto"/>
              <w:rPr>
                <w:bCs/>
                <w:sz w:val="16"/>
                <w:szCs w:val="16"/>
              </w:rPr>
            </w:pPr>
            <w:r>
              <w:rPr>
                <w:bCs/>
                <w:sz w:val="16"/>
                <w:szCs w:val="16"/>
              </w:rPr>
              <w:t xml:space="preserve">Geen verdere </w:t>
            </w:r>
            <w:proofErr w:type="spellStart"/>
            <w:r>
              <w:rPr>
                <w:bCs/>
                <w:sz w:val="16"/>
                <w:szCs w:val="16"/>
              </w:rPr>
              <w:t>projectspecifieke</w:t>
            </w:r>
            <w:proofErr w:type="spellEnd"/>
            <w:r>
              <w:rPr>
                <w:bCs/>
                <w:sz w:val="16"/>
                <w:szCs w:val="16"/>
              </w:rPr>
              <w:t xml:space="preserve"> risico’s</w:t>
            </w:r>
          </w:p>
        </w:tc>
        <w:tc>
          <w:tcPr>
            <w:tcW w:w="4454" w:type="dxa"/>
          </w:tcPr>
          <w:p w14:paraId="256FDC09"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17B735AE" w14:textId="77777777" w:rsidTr="002712AC">
        <w:tc>
          <w:tcPr>
            <w:tcW w:w="3123" w:type="dxa"/>
            <w:vAlign w:val="center"/>
          </w:tcPr>
          <w:p w14:paraId="25792FF9"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Gemeenschappelijke risico’s (samenloopgevaar)</w:t>
            </w:r>
          </w:p>
          <w:p w14:paraId="35321CA1" w14:textId="77777777" w:rsidR="00857A6A" w:rsidRPr="00BF5B0F" w:rsidRDefault="00857A6A" w:rsidP="001A1968">
            <w:pPr>
              <w:pStyle w:val="Lijstalinea"/>
              <w:spacing w:before="40"/>
              <w:ind w:left="360"/>
              <w:rPr>
                <w:rFonts w:ascii="Verdana" w:hAnsi="Verdana" w:cs="Arial"/>
                <w:sz w:val="16"/>
                <w:szCs w:val="16"/>
              </w:rPr>
            </w:pPr>
          </w:p>
        </w:tc>
        <w:tc>
          <w:tcPr>
            <w:tcW w:w="2237" w:type="dxa"/>
            <w:gridSpan w:val="2"/>
          </w:tcPr>
          <w:p w14:paraId="5E8116AA" w14:textId="3E43CD84" w:rsidR="00857A6A" w:rsidRPr="0061237B" w:rsidRDefault="0061237B" w:rsidP="0061237B">
            <w:pPr>
              <w:pStyle w:val="Lijstalinea"/>
              <w:numPr>
                <w:ilvl w:val="0"/>
                <w:numId w:val="15"/>
              </w:numPr>
              <w:spacing w:line="240" w:lineRule="auto"/>
              <w:rPr>
                <w:bCs/>
                <w:sz w:val="16"/>
                <w:szCs w:val="16"/>
              </w:rPr>
            </w:pPr>
            <w:r>
              <w:rPr>
                <w:bCs/>
                <w:sz w:val="16"/>
                <w:szCs w:val="16"/>
              </w:rPr>
              <w:t>Er zijn werken die in elkander grijpen conform bepaling 01 11 01 van deel 3 van het bestek.</w:t>
            </w:r>
          </w:p>
        </w:tc>
        <w:tc>
          <w:tcPr>
            <w:tcW w:w="4454" w:type="dxa"/>
          </w:tcPr>
          <w:p w14:paraId="194F7138"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4B90115E" w14:textId="77777777" w:rsidTr="002712AC">
        <w:tc>
          <w:tcPr>
            <w:tcW w:w="3123" w:type="dxa"/>
            <w:vAlign w:val="center"/>
          </w:tcPr>
          <w:p w14:paraId="6A9320DC"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Asbest</w:t>
            </w:r>
          </w:p>
          <w:p w14:paraId="29609128" w14:textId="77777777" w:rsidR="00857A6A" w:rsidRPr="00BF5B0F" w:rsidRDefault="00857A6A" w:rsidP="001A1968">
            <w:pPr>
              <w:pStyle w:val="Lijstalinea"/>
              <w:spacing w:before="40" w:line="240" w:lineRule="auto"/>
              <w:ind w:left="360"/>
              <w:rPr>
                <w:rFonts w:ascii="Verdana" w:hAnsi="Verdana" w:cs="Arial"/>
                <w:sz w:val="16"/>
                <w:szCs w:val="16"/>
              </w:rPr>
            </w:pPr>
          </w:p>
        </w:tc>
        <w:tc>
          <w:tcPr>
            <w:tcW w:w="2237" w:type="dxa"/>
            <w:gridSpan w:val="2"/>
          </w:tcPr>
          <w:p w14:paraId="78AD8152" w14:textId="076A61D7" w:rsidR="00857A6A" w:rsidRPr="0061237B" w:rsidRDefault="009205E2" w:rsidP="0061237B">
            <w:pPr>
              <w:pStyle w:val="Lijstalinea"/>
              <w:numPr>
                <w:ilvl w:val="0"/>
                <w:numId w:val="15"/>
              </w:numPr>
              <w:spacing w:line="240" w:lineRule="auto"/>
              <w:rPr>
                <w:bCs/>
                <w:sz w:val="16"/>
                <w:szCs w:val="16"/>
              </w:rPr>
            </w:pPr>
            <w:r>
              <w:rPr>
                <w:bCs/>
                <w:sz w:val="16"/>
                <w:szCs w:val="16"/>
              </w:rPr>
              <w:t xml:space="preserve">Niet </w:t>
            </w:r>
            <w:proofErr w:type="spellStart"/>
            <w:r>
              <w:rPr>
                <w:bCs/>
                <w:sz w:val="16"/>
                <w:szCs w:val="16"/>
              </w:rPr>
              <w:t>projectspecifiek</w:t>
            </w:r>
            <w:proofErr w:type="spellEnd"/>
            <w:r>
              <w:rPr>
                <w:bCs/>
                <w:sz w:val="16"/>
                <w:szCs w:val="16"/>
              </w:rPr>
              <w:t>.</w:t>
            </w:r>
          </w:p>
        </w:tc>
        <w:tc>
          <w:tcPr>
            <w:tcW w:w="4454" w:type="dxa"/>
          </w:tcPr>
          <w:p w14:paraId="3347262B" w14:textId="77777777" w:rsidR="00857A6A" w:rsidRDefault="00857A6A" w:rsidP="00F03DBF">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4BCC5F3E" w14:textId="77777777" w:rsidTr="002712AC">
        <w:tc>
          <w:tcPr>
            <w:tcW w:w="3123" w:type="dxa"/>
            <w:vAlign w:val="center"/>
          </w:tcPr>
          <w:p w14:paraId="70F72381"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lastRenderedPageBreak/>
              <w:t>Werken op hoogte</w:t>
            </w:r>
          </w:p>
          <w:p w14:paraId="5419FC54" w14:textId="77777777" w:rsidR="00857A6A" w:rsidRPr="00BF5B0F" w:rsidRDefault="00857A6A" w:rsidP="001A1968">
            <w:pPr>
              <w:pStyle w:val="Lijstalinea"/>
              <w:spacing w:before="40"/>
              <w:ind w:left="360"/>
              <w:rPr>
                <w:rFonts w:ascii="Verdana" w:hAnsi="Verdana" w:cs="Arial"/>
                <w:sz w:val="16"/>
                <w:szCs w:val="16"/>
              </w:rPr>
            </w:pPr>
          </w:p>
        </w:tc>
        <w:tc>
          <w:tcPr>
            <w:tcW w:w="2237" w:type="dxa"/>
            <w:gridSpan w:val="2"/>
          </w:tcPr>
          <w:p w14:paraId="03F21516" w14:textId="03AE9870" w:rsidR="00857A6A" w:rsidRPr="0061237B" w:rsidRDefault="009205E2" w:rsidP="0061237B">
            <w:pPr>
              <w:pStyle w:val="Lijstalinea"/>
              <w:numPr>
                <w:ilvl w:val="0"/>
                <w:numId w:val="15"/>
              </w:numPr>
              <w:spacing w:line="240" w:lineRule="auto"/>
              <w:rPr>
                <w:bCs/>
                <w:sz w:val="16"/>
                <w:szCs w:val="16"/>
              </w:rPr>
            </w:pPr>
            <w:r>
              <w:rPr>
                <w:bCs/>
                <w:sz w:val="16"/>
                <w:szCs w:val="16"/>
              </w:rPr>
              <w:t xml:space="preserve">Niet </w:t>
            </w:r>
            <w:proofErr w:type="spellStart"/>
            <w:r>
              <w:rPr>
                <w:bCs/>
                <w:sz w:val="16"/>
                <w:szCs w:val="16"/>
              </w:rPr>
              <w:t>projectspecifiek</w:t>
            </w:r>
            <w:proofErr w:type="spellEnd"/>
            <w:r>
              <w:rPr>
                <w:bCs/>
                <w:sz w:val="16"/>
                <w:szCs w:val="16"/>
              </w:rPr>
              <w:t>.</w:t>
            </w:r>
          </w:p>
        </w:tc>
        <w:tc>
          <w:tcPr>
            <w:tcW w:w="4454" w:type="dxa"/>
          </w:tcPr>
          <w:p w14:paraId="791F960D"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3F8C9526" w14:textId="77777777" w:rsidTr="002712AC">
        <w:tc>
          <w:tcPr>
            <w:tcW w:w="3123" w:type="dxa"/>
            <w:vAlign w:val="center"/>
          </w:tcPr>
          <w:p w14:paraId="7A6EA45D"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01A471A2" w14:textId="77777777" w:rsidR="00857A6A" w:rsidRPr="00BF5B0F" w:rsidRDefault="00857A6A" w:rsidP="001A1968">
            <w:pPr>
              <w:pStyle w:val="Lijstalinea"/>
              <w:spacing w:before="40"/>
              <w:ind w:left="360"/>
              <w:rPr>
                <w:rFonts w:ascii="Verdana" w:hAnsi="Verdana" w:cs="Arial"/>
                <w:sz w:val="16"/>
                <w:szCs w:val="16"/>
              </w:rPr>
            </w:pPr>
          </w:p>
        </w:tc>
        <w:tc>
          <w:tcPr>
            <w:tcW w:w="2237" w:type="dxa"/>
            <w:gridSpan w:val="2"/>
          </w:tcPr>
          <w:p w14:paraId="1CA8126B" w14:textId="5871D458" w:rsidR="00857A6A" w:rsidRPr="0061237B" w:rsidRDefault="0061237B" w:rsidP="0061237B">
            <w:pPr>
              <w:pStyle w:val="Lijstalinea"/>
              <w:numPr>
                <w:ilvl w:val="0"/>
                <w:numId w:val="15"/>
              </w:numPr>
              <w:spacing w:line="240" w:lineRule="auto"/>
              <w:rPr>
                <w:bCs/>
                <w:sz w:val="16"/>
                <w:szCs w:val="16"/>
              </w:rPr>
            </w:pPr>
            <w:r>
              <w:rPr>
                <w:bCs/>
                <w:sz w:val="16"/>
                <w:szCs w:val="16"/>
              </w:rPr>
              <w:t>Inkalven van sleuf t.b.v. riolering.</w:t>
            </w:r>
          </w:p>
        </w:tc>
        <w:tc>
          <w:tcPr>
            <w:tcW w:w="4454" w:type="dxa"/>
          </w:tcPr>
          <w:p w14:paraId="76D7600C"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044E0D1D" w14:textId="77777777" w:rsidTr="002712AC">
        <w:tc>
          <w:tcPr>
            <w:tcW w:w="3123" w:type="dxa"/>
            <w:vAlign w:val="center"/>
          </w:tcPr>
          <w:p w14:paraId="0F429A84"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Ondergrond</w:t>
            </w:r>
          </w:p>
          <w:p w14:paraId="092E66EA" w14:textId="77777777" w:rsidR="00857A6A" w:rsidRPr="00BF5B0F" w:rsidRDefault="00857A6A" w:rsidP="001A1968">
            <w:pPr>
              <w:pStyle w:val="Lijstalinea"/>
              <w:spacing w:before="40"/>
              <w:ind w:left="360"/>
              <w:rPr>
                <w:rFonts w:ascii="Verdana" w:hAnsi="Verdana" w:cs="Arial"/>
                <w:sz w:val="16"/>
                <w:szCs w:val="16"/>
              </w:rPr>
            </w:pPr>
          </w:p>
        </w:tc>
        <w:tc>
          <w:tcPr>
            <w:tcW w:w="2237" w:type="dxa"/>
            <w:gridSpan w:val="2"/>
          </w:tcPr>
          <w:p w14:paraId="542ED1E2" w14:textId="0AB91D2E" w:rsidR="0061237B" w:rsidRPr="009205E2" w:rsidRDefault="0061237B" w:rsidP="009205E2">
            <w:pPr>
              <w:pStyle w:val="Lijstalinea"/>
              <w:numPr>
                <w:ilvl w:val="0"/>
                <w:numId w:val="15"/>
              </w:numPr>
              <w:spacing w:line="240" w:lineRule="auto"/>
              <w:rPr>
                <w:bCs/>
                <w:sz w:val="16"/>
                <w:szCs w:val="16"/>
              </w:rPr>
            </w:pPr>
            <w:r>
              <w:rPr>
                <w:bCs/>
                <w:sz w:val="16"/>
                <w:szCs w:val="16"/>
              </w:rPr>
              <w:t>Niet alle kabels en leidingen zijn bekend.</w:t>
            </w:r>
            <w:r w:rsidRPr="009205E2">
              <w:rPr>
                <w:bCs/>
                <w:sz w:val="16"/>
                <w:szCs w:val="16"/>
              </w:rPr>
              <w:t xml:space="preserve"> </w:t>
            </w:r>
          </w:p>
        </w:tc>
        <w:tc>
          <w:tcPr>
            <w:tcW w:w="4454" w:type="dxa"/>
          </w:tcPr>
          <w:p w14:paraId="2336B1C1"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4130551F" w14:textId="77777777" w:rsidTr="002712AC">
        <w:tc>
          <w:tcPr>
            <w:tcW w:w="3123" w:type="dxa"/>
            <w:vAlign w:val="center"/>
          </w:tcPr>
          <w:p w14:paraId="4159B666" w14:textId="77777777" w:rsidR="00857A6A" w:rsidRPr="002712AC" w:rsidRDefault="00857A6A" w:rsidP="002712A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Installaties/opslag/magazijnen/ munitiedepots/ besloten ruimtes</w:t>
            </w:r>
          </w:p>
        </w:tc>
        <w:tc>
          <w:tcPr>
            <w:tcW w:w="2237" w:type="dxa"/>
            <w:gridSpan w:val="2"/>
          </w:tcPr>
          <w:p w14:paraId="29B74EFB" w14:textId="78E3FCB9" w:rsidR="00857A6A" w:rsidRPr="009205E2" w:rsidRDefault="009205E2" w:rsidP="009205E2">
            <w:pPr>
              <w:pStyle w:val="Lijstalinea"/>
              <w:numPr>
                <w:ilvl w:val="0"/>
                <w:numId w:val="15"/>
              </w:numPr>
              <w:spacing w:line="240" w:lineRule="auto"/>
              <w:rPr>
                <w:bCs/>
                <w:sz w:val="16"/>
                <w:szCs w:val="16"/>
              </w:rPr>
            </w:pPr>
            <w:r>
              <w:rPr>
                <w:bCs/>
                <w:sz w:val="16"/>
                <w:szCs w:val="16"/>
              </w:rPr>
              <w:t xml:space="preserve">Niet </w:t>
            </w:r>
            <w:proofErr w:type="spellStart"/>
            <w:r>
              <w:rPr>
                <w:bCs/>
                <w:sz w:val="16"/>
                <w:szCs w:val="16"/>
              </w:rPr>
              <w:t>projectspecifiek</w:t>
            </w:r>
            <w:proofErr w:type="spellEnd"/>
            <w:r>
              <w:rPr>
                <w:bCs/>
                <w:sz w:val="16"/>
                <w:szCs w:val="16"/>
              </w:rPr>
              <w:t>.</w:t>
            </w:r>
          </w:p>
        </w:tc>
        <w:tc>
          <w:tcPr>
            <w:tcW w:w="4454" w:type="dxa"/>
          </w:tcPr>
          <w:p w14:paraId="785DCA8C"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18A3001B" w14:textId="77777777" w:rsidTr="002712AC">
        <w:tc>
          <w:tcPr>
            <w:tcW w:w="3123" w:type="dxa"/>
            <w:vAlign w:val="center"/>
          </w:tcPr>
          <w:p w14:paraId="763E4E44" w14:textId="77777777" w:rsidR="00857A6A" w:rsidRPr="00BF5B0F" w:rsidRDefault="00857A6A" w:rsidP="006829C2">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 xml:space="preserve">Onderhoud </w:t>
            </w:r>
          </w:p>
          <w:p w14:paraId="4F4D75E5" w14:textId="77777777" w:rsidR="00857A6A" w:rsidRPr="00BF5B0F" w:rsidRDefault="00857A6A" w:rsidP="001A1968">
            <w:pPr>
              <w:pStyle w:val="Lijstalinea"/>
              <w:spacing w:before="40" w:line="240" w:lineRule="auto"/>
              <w:ind w:left="360"/>
              <w:rPr>
                <w:rFonts w:ascii="Verdana" w:hAnsi="Verdana" w:cs="Arial"/>
                <w:sz w:val="16"/>
                <w:szCs w:val="16"/>
              </w:rPr>
            </w:pPr>
          </w:p>
        </w:tc>
        <w:tc>
          <w:tcPr>
            <w:tcW w:w="2237" w:type="dxa"/>
            <w:gridSpan w:val="2"/>
          </w:tcPr>
          <w:p w14:paraId="69B0C14F" w14:textId="55A75898" w:rsidR="00857A6A" w:rsidRPr="009205E2" w:rsidRDefault="009205E2" w:rsidP="009205E2">
            <w:pPr>
              <w:pStyle w:val="Lijstalinea"/>
              <w:numPr>
                <w:ilvl w:val="0"/>
                <w:numId w:val="15"/>
              </w:numPr>
              <w:spacing w:line="240" w:lineRule="auto"/>
              <w:rPr>
                <w:bCs/>
                <w:sz w:val="16"/>
                <w:szCs w:val="16"/>
              </w:rPr>
            </w:pPr>
            <w:r>
              <w:rPr>
                <w:bCs/>
                <w:sz w:val="16"/>
                <w:szCs w:val="16"/>
              </w:rPr>
              <w:t>N.v.t.</w:t>
            </w:r>
          </w:p>
        </w:tc>
        <w:tc>
          <w:tcPr>
            <w:tcW w:w="4454" w:type="dxa"/>
          </w:tcPr>
          <w:p w14:paraId="3CF4DBDA"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206CE8" w14:paraId="1BE8983A" w14:textId="77777777" w:rsidTr="002712AC">
        <w:tc>
          <w:tcPr>
            <w:tcW w:w="3123" w:type="dxa"/>
            <w:vAlign w:val="center"/>
          </w:tcPr>
          <w:p w14:paraId="4047D158" w14:textId="77777777" w:rsidR="00206CE8" w:rsidRDefault="00206CE8" w:rsidP="00206CE8">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Sloop</w:t>
            </w:r>
          </w:p>
          <w:p w14:paraId="1E36E607" w14:textId="77777777" w:rsidR="00206CE8" w:rsidRPr="00BF5B0F" w:rsidRDefault="00206CE8" w:rsidP="00206CE8">
            <w:pPr>
              <w:pStyle w:val="Lijstalinea"/>
              <w:spacing w:before="40" w:line="240" w:lineRule="auto"/>
              <w:ind w:left="360"/>
              <w:rPr>
                <w:rFonts w:ascii="Verdana" w:hAnsi="Verdana" w:cs="Arial"/>
                <w:sz w:val="16"/>
                <w:szCs w:val="16"/>
              </w:rPr>
            </w:pPr>
          </w:p>
        </w:tc>
        <w:tc>
          <w:tcPr>
            <w:tcW w:w="2237" w:type="dxa"/>
            <w:gridSpan w:val="2"/>
          </w:tcPr>
          <w:p w14:paraId="3B2351D7" w14:textId="14C0BEA7" w:rsidR="00206CE8" w:rsidRPr="009205E2" w:rsidRDefault="009205E2" w:rsidP="009205E2">
            <w:pPr>
              <w:pStyle w:val="Lijstalinea"/>
              <w:numPr>
                <w:ilvl w:val="0"/>
                <w:numId w:val="15"/>
              </w:numPr>
              <w:spacing w:line="240" w:lineRule="auto"/>
              <w:rPr>
                <w:bCs/>
                <w:sz w:val="16"/>
                <w:szCs w:val="16"/>
              </w:rPr>
            </w:pPr>
            <w:r w:rsidRPr="009205E2">
              <w:rPr>
                <w:sz w:val="16"/>
                <w:szCs w:val="16"/>
              </w:rPr>
              <w:t>N.v.t.</w:t>
            </w:r>
          </w:p>
        </w:tc>
        <w:tc>
          <w:tcPr>
            <w:tcW w:w="4454" w:type="dxa"/>
          </w:tcPr>
          <w:p w14:paraId="550780E4" w14:textId="77777777" w:rsidR="00206CE8" w:rsidRDefault="00206CE8" w:rsidP="00206CE8">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5C8891E5" w14:textId="77777777" w:rsidTr="002712AC">
        <w:tc>
          <w:tcPr>
            <w:tcW w:w="3123" w:type="dxa"/>
            <w:vAlign w:val="center"/>
          </w:tcPr>
          <w:p w14:paraId="4524A40A" w14:textId="77777777" w:rsidR="00206CE8" w:rsidRPr="00BF5B0F" w:rsidRDefault="00206CE8" w:rsidP="00206CE8">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 xml:space="preserve">Bijzondere gevaren </w:t>
            </w:r>
            <w:proofErr w:type="spellStart"/>
            <w:r w:rsidRPr="00BF5B0F">
              <w:rPr>
                <w:rFonts w:ascii="Verdana" w:hAnsi="Verdana" w:cs="Arial"/>
                <w:sz w:val="16"/>
                <w:szCs w:val="16"/>
              </w:rPr>
              <w:t>i.h.k.v</w:t>
            </w:r>
            <w:proofErr w:type="spellEnd"/>
            <w:r w:rsidRPr="00BF5B0F">
              <w:rPr>
                <w:rFonts w:ascii="Verdana" w:hAnsi="Verdana" w:cs="Arial"/>
                <w:sz w:val="16"/>
                <w:szCs w:val="16"/>
              </w:rPr>
              <w:t xml:space="preserve">. </w:t>
            </w:r>
            <w:r w:rsidRPr="00BF5B0F">
              <w:rPr>
                <w:rFonts w:ascii="Verdana" w:hAnsi="Verdana"/>
                <w:sz w:val="16"/>
                <w:szCs w:val="16"/>
              </w:rPr>
              <w:t>Richtlijn nr. 92/57/EEG</w:t>
            </w:r>
          </w:p>
          <w:p w14:paraId="29B5EB9A" w14:textId="77777777" w:rsidR="00857A6A" w:rsidRPr="00BF5B0F" w:rsidRDefault="00857A6A" w:rsidP="00206CE8">
            <w:pPr>
              <w:pStyle w:val="Lijstalinea"/>
              <w:spacing w:before="40" w:line="240" w:lineRule="auto"/>
              <w:ind w:left="360"/>
              <w:rPr>
                <w:rFonts w:ascii="Verdana" w:hAnsi="Verdana" w:cs="Arial"/>
                <w:sz w:val="16"/>
                <w:szCs w:val="16"/>
              </w:rPr>
            </w:pPr>
          </w:p>
        </w:tc>
        <w:tc>
          <w:tcPr>
            <w:tcW w:w="2237" w:type="dxa"/>
            <w:gridSpan w:val="2"/>
          </w:tcPr>
          <w:p w14:paraId="2A9DF8E6" w14:textId="77777777" w:rsidR="009205E2" w:rsidRDefault="009205E2" w:rsidP="009205E2">
            <w:pPr>
              <w:pStyle w:val="Lijstalinea"/>
              <w:numPr>
                <w:ilvl w:val="0"/>
                <w:numId w:val="15"/>
              </w:numPr>
              <w:spacing w:line="240" w:lineRule="auto"/>
              <w:rPr>
                <w:bCs/>
                <w:sz w:val="16"/>
                <w:szCs w:val="16"/>
              </w:rPr>
            </w:pPr>
            <w:r>
              <w:rPr>
                <w:bCs/>
                <w:sz w:val="16"/>
                <w:szCs w:val="16"/>
              </w:rPr>
              <w:t>Werken in de nabijheid van hoogspanningskabels;</w:t>
            </w:r>
          </w:p>
          <w:p w14:paraId="431C2FDD" w14:textId="423CA8A5" w:rsidR="00857A6A" w:rsidRPr="009205E2" w:rsidRDefault="009205E2" w:rsidP="009205E2">
            <w:pPr>
              <w:pStyle w:val="Lijstalinea"/>
              <w:numPr>
                <w:ilvl w:val="0"/>
                <w:numId w:val="15"/>
              </w:numPr>
              <w:spacing w:line="240" w:lineRule="auto"/>
              <w:rPr>
                <w:bCs/>
                <w:sz w:val="16"/>
                <w:szCs w:val="16"/>
              </w:rPr>
            </w:pPr>
            <w:proofErr w:type="spellStart"/>
            <w:r>
              <w:rPr>
                <w:bCs/>
                <w:sz w:val="16"/>
                <w:szCs w:val="16"/>
              </w:rPr>
              <w:t>Werkezaamheden</w:t>
            </w:r>
            <w:proofErr w:type="spellEnd"/>
            <w:r>
              <w:rPr>
                <w:bCs/>
                <w:sz w:val="16"/>
                <w:szCs w:val="16"/>
              </w:rPr>
              <w:t xml:space="preserve"> in verband met de montage van zware geprefabriceerde elementen: putten </w:t>
            </w:r>
          </w:p>
        </w:tc>
        <w:tc>
          <w:tcPr>
            <w:tcW w:w="4454" w:type="dxa"/>
          </w:tcPr>
          <w:p w14:paraId="2B64FE9D" w14:textId="77777777" w:rsidR="00857A6A" w:rsidRDefault="00857A6A" w:rsidP="00F378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857A6A" w14:paraId="5A20B2D4" w14:textId="77777777" w:rsidTr="002712AC">
        <w:tc>
          <w:tcPr>
            <w:tcW w:w="3123" w:type="dxa"/>
            <w:vAlign w:val="center"/>
          </w:tcPr>
          <w:p w14:paraId="7E51D541" w14:textId="77777777" w:rsidR="002712AC" w:rsidRPr="002712AC" w:rsidRDefault="002712AC" w:rsidP="002712AC">
            <w:pPr>
              <w:pStyle w:val="Lijstalinea"/>
              <w:numPr>
                <w:ilvl w:val="0"/>
                <w:numId w:val="11"/>
              </w:numPr>
              <w:spacing w:before="40" w:line="240" w:lineRule="auto"/>
              <w:rPr>
                <w:rFonts w:ascii="Verdana" w:hAnsi="Verdana" w:cs="Arial"/>
                <w:sz w:val="16"/>
                <w:szCs w:val="16"/>
              </w:rPr>
            </w:pPr>
            <w:r w:rsidRPr="002712AC">
              <w:rPr>
                <w:rFonts w:ascii="Verdana" w:hAnsi="Verdana" w:cs="Arial"/>
                <w:sz w:val="16"/>
                <w:szCs w:val="16"/>
              </w:rPr>
              <w:t>Overige aandachtspunten/risico’s</w:t>
            </w:r>
          </w:p>
          <w:p w14:paraId="246F215D" w14:textId="77777777" w:rsidR="00857A6A" w:rsidRPr="00BF5B0F" w:rsidRDefault="00857A6A" w:rsidP="00857A6A">
            <w:pPr>
              <w:pStyle w:val="Lijstalinea"/>
              <w:spacing w:before="40" w:line="240" w:lineRule="auto"/>
              <w:ind w:left="360"/>
              <w:rPr>
                <w:rFonts w:ascii="Verdana" w:hAnsi="Verdana" w:cs="Arial"/>
                <w:sz w:val="16"/>
                <w:szCs w:val="16"/>
              </w:rPr>
            </w:pPr>
          </w:p>
        </w:tc>
        <w:tc>
          <w:tcPr>
            <w:tcW w:w="2237" w:type="dxa"/>
            <w:gridSpan w:val="2"/>
          </w:tcPr>
          <w:p w14:paraId="565FC546" w14:textId="618DD0BB" w:rsidR="00857A6A" w:rsidRPr="00DD0E5A" w:rsidRDefault="00DD0E5A" w:rsidP="00DD0E5A">
            <w:pPr>
              <w:pStyle w:val="Lijstalinea"/>
              <w:numPr>
                <w:ilvl w:val="0"/>
                <w:numId w:val="15"/>
              </w:numPr>
              <w:spacing w:line="240" w:lineRule="auto"/>
              <w:rPr>
                <w:bCs/>
                <w:sz w:val="16"/>
                <w:szCs w:val="16"/>
              </w:rPr>
            </w:pPr>
            <w:r>
              <w:rPr>
                <w:bCs/>
                <w:sz w:val="16"/>
                <w:szCs w:val="16"/>
              </w:rPr>
              <w:t>N.v.t.</w:t>
            </w:r>
          </w:p>
        </w:tc>
        <w:tc>
          <w:tcPr>
            <w:tcW w:w="4454" w:type="dxa"/>
          </w:tcPr>
          <w:p w14:paraId="331FFC20" w14:textId="77777777" w:rsidR="00857A6A" w:rsidRDefault="00857A6A" w:rsidP="00857A6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D182E77" w14:textId="77777777" w:rsidR="002712AC" w:rsidRDefault="002712AC" w:rsidP="00857A6A">
            <w:pPr>
              <w:spacing w:line="240" w:lineRule="auto"/>
              <w:rPr>
                <w:szCs w:val="18"/>
              </w:rPr>
            </w:pPr>
          </w:p>
          <w:p w14:paraId="53BB7913" w14:textId="77777777" w:rsidR="002712AC" w:rsidRDefault="002712AC" w:rsidP="00857A6A">
            <w:pPr>
              <w:spacing w:line="240" w:lineRule="auto"/>
              <w:rPr>
                <w:bCs/>
                <w:szCs w:val="18"/>
              </w:rPr>
            </w:pPr>
          </w:p>
        </w:tc>
      </w:tr>
    </w:tbl>
    <w:p w14:paraId="3379628E" w14:textId="77777777" w:rsidR="00D21335" w:rsidRPr="00857A6A" w:rsidRDefault="002712AC" w:rsidP="00D21335">
      <w:pPr>
        <w:pStyle w:val="Kop1"/>
      </w:pPr>
      <w:r>
        <w:lastRenderedPageBreak/>
        <w:t>I</w:t>
      </w:r>
      <w:r w:rsidR="00D21335">
        <w:t>nvulling wettelijke eisen aan V&amp;G-plan</w:t>
      </w:r>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2D955052" w14:textId="77777777" w:rsidTr="00503B1E">
        <w:tc>
          <w:tcPr>
            <w:tcW w:w="9814" w:type="dxa"/>
            <w:gridSpan w:val="3"/>
            <w:shd w:val="clear" w:color="auto" w:fill="0070C0"/>
          </w:tcPr>
          <w:p w14:paraId="52C6BEDF"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 xml:space="preserve">Invulling eisen aan V&amp;G-plan volgens </w:t>
            </w:r>
            <w:proofErr w:type="spellStart"/>
            <w:r>
              <w:rPr>
                <w:b/>
                <w:bCs/>
                <w:color w:val="FFFFFF" w:themeColor="background1"/>
                <w:szCs w:val="18"/>
              </w:rPr>
              <w:t>Arbeidsomstandighedenbesluit</w:t>
            </w:r>
            <w:r w:rsidR="00D21335">
              <w:rPr>
                <w:b/>
                <w:bCs/>
                <w:color w:val="FFFFFF" w:themeColor="background1"/>
                <w:szCs w:val="18"/>
              </w:rPr>
              <w:t>,</w:t>
            </w:r>
            <w:r>
              <w:rPr>
                <w:b/>
                <w:bCs/>
                <w:color w:val="FFFFFF" w:themeColor="background1"/>
                <w:szCs w:val="18"/>
              </w:rPr>
              <w:t>Artikel</w:t>
            </w:r>
            <w:proofErr w:type="spellEnd"/>
            <w:r>
              <w:rPr>
                <w:b/>
                <w:bCs/>
                <w:color w:val="FFFFFF" w:themeColor="background1"/>
                <w:szCs w:val="18"/>
              </w:rPr>
              <w:t xml:space="preserve"> 2.23, lid 2 </w:t>
            </w:r>
          </w:p>
        </w:tc>
      </w:tr>
      <w:tr w:rsidR="00503B1E" w:rsidRPr="00705D56" w14:paraId="04718A9D" w14:textId="77777777" w:rsidTr="00503B1E">
        <w:tc>
          <w:tcPr>
            <w:tcW w:w="1418" w:type="dxa"/>
            <w:shd w:val="clear" w:color="auto" w:fill="DAEEF3" w:themeFill="accent5" w:themeFillTint="33"/>
          </w:tcPr>
          <w:p w14:paraId="5437356D"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6509760E"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3702E0A9"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33009FD4" w14:textId="77777777" w:rsidTr="00503B1E">
        <w:tc>
          <w:tcPr>
            <w:tcW w:w="1418" w:type="dxa"/>
          </w:tcPr>
          <w:p w14:paraId="12DF6D0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206542D0" w14:textId="77777777" w:rsidR="004F48B9" w:rsidRPr="00F26320" w:rsidRDefault="004F48B9" w:rsidP="004F48B9">
            <w:pPr>
              <w:spacing w:line="240" w:lineRule="auto"/>
              <w:rPr>
                <w:sz w:val="16"/>
                <w:szCs w:val="16"/>
              </w:rPr>
            </w:pPr>
            <w:r w:rsidRPr="00F26320">
              <w:rPr>
                <w:sz w:val="16"/>
                <w:szCs w:val="16"/>
              </w:rPr>
              <w:t xml:space="preserve">Een overzicht van de betrokken partijen in de projectfase Uitvoering en de naam van de coördinator Uitvoeringsfase. </w:t>
            </w:r>
          </w:p>
          <w:p w14:paraId="67C0E6AC" w14:textId="77777777" w:rsidR="004F48B9" w:rsidRDefault="004F48B9" w:rsidP="004F48B9">
            <w:pPr>
              <w:spacing w:line="240" w:lineRule="auto"/>
              <w:rPr>
                <w:sz w:val="16"/>
                <w:szCs w:val="16"/>
              </w:rPr>
            </w:pPr>
          </w:p>
        </w:tc>
        <w:tc>
          <w:tcPr>
            <w:tcW w:w="4454" w:type="dxa"/>
          </w:tcPr>
          <w:p w14:paraId="6E5E4EC4" w14:textId="77777777" w:rsidR="004F48B9" w:rsidRDefault="004F48B9" w:rsidP="004F48B9">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F48B9" w14:paraId="6281D899" w14:textId="77777777" w:rsidTr="00503B1E">
        <w:tc>
          <w:tcPr>
            <w:tcW w:w="1418" w:type="dxa"/>
          </w:tcPr>
          <w:p w14:paraId="3A004DC6"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38B482E4"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5"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000E3621" w14:textId="77777777" w:rsidR="004F48B9" w:rsidRPr="00281334" w:rsidRDefault="004F48B9" w:rsidP="00FF2C2F">
            <w:pPr>
              <w:spacing w:line="240" w:lineRule="auto"/>
              <w:rPr>
                <w:sz w:val="16"/>
                <w:szCs w:val="16"/>
              </w:rPr>
            </w:pPr>
          </w:p>
        </w:tc>
        <w:tc>
          <w:tcPr>
            <w:tcW w:w="4454" w:type="dxa"/>
          </w:tcPr>
          <w:p w14:paraId="3C3F4689" w14:textId="77777777" w:rsidR="004F48B9" w:rsidRDefault="004F48B9" w:rsidP="004F48B9">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F48B9" w14:paraId="4250325B" w14:textId="77777777" w:rsidTr="00503B1E">
        <w:tc>
          <w:tcPr>
            <w:tcW w:w="1418" w:type="dxa"/>
          </w:tcPr>
          <w:p w14:paraId="2A5F6377"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287785B4"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C510A15"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1BFC8A3E" w14:textId="77777777" w:rsidR="004F48B9" w:rsidRDefault="004F48B9" w:rsidP="004F48B9">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F48B9" w14:paraId="22EA7CF5" w14:textId="77777777" w:rsidTr="00503B1E">
        <w:tc>
          <w:tcPr>
            <w:tcW w:w="1418" w:type="dxa"/>
          </w:tcPr>
          <w:p w14:paraId="19A8B1FD"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7C10415"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42C69D47"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588C8C2D" w14:textId="77777777" w:rsidR="004F48B9" w:rsidRDefault="004F48B9" w:rsidP="004F48B9">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F48B9" w14:paraId="1D195980" w14:textId="77777777" w:rsidTr="00503B1E">
        <w:tc>
          <w:tcPr>
            <w:tcW w:w="1418" w:type="dxa"/>
          </w:tcPr>
          <w:p w14:paraId="18C877FB"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5DAF9BC4"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34F7A843" w14:textId="77777777" w:rsidR="004F48B9" w:rsidRPr="00FF2493" w:rsidRDefault="004F48B9" w:rsidP="004F48B9">
            <w:pPr>
              <w:spacing w:line="240" w:lineRule="auto"/>
              <w:rPr>
                <w:bCs/>
                <w:sz w:val="16"/>
                <w:szCs w:val="16"/>
              </w:rPr>
            </w:pPr>
          </w:p>
        </w:tc>
        <w:tc>
          <w:tcPr>
            <w:tcW w:w="4454" w:type="dxa"/>
          </w:tcPr>
          <w:p w14:paraId="1BFEE80F" w14:textId="77777777" w:rsidR="004F48B9" w:rsidRDefault="004F48B9" w:rsidP="004F48B9">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21335" w14:paraId="60549A22" w14:textId="77777777" w:rsidTr="00503B1E">
        <w:tc>
          <w:tcPr>
            <w:tcW w:w="1418" w:type="dxa"/>
          </w:tcPr>
          <w:p w14:paraId="708B3300"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27308D59"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0CAB5D09" w14:textId="77777777" w:rsidR="00D21335" w:rsidRDefault="00D21335" w:rsidP="004F48B9">
            <w:pPr>
              <w:spacing w:line="240" w:lineRule="auto"/>
              <w:rPr>
                <w:sz w:val="16"/>
                <w:szCs w:val="16"/>
              </w:rPr>
            </w:pPr>
          </w:p>
        </w:tc>
        <w:tc>
          <w:tcPr>
            <w:tcW w:w="4454" w:type="dxa"/>
          </w:tcPr>
          <w:p w14:paraId="251CE39C" w14:textId="77777777" w:rsidR="00D21335" w:rsidRDefault="00D21335" w:rsidP="004F48B9">
            <w:pPr>
              <w:spacing w:line="240" w:lineRule="auto"/>
              <w:rPr>
                <w:szCs w:val="18"/>
                <w:highlight w:val="yellow"/>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F48B9" w14:paraId="58568E94" w14:textId="77777777" w:rsidTr="00503B1E">
        <w:tc>
          <w:tcPr>
            <w:tcW w:w="1418" w:type="dxa"/>
          </w:tcPr>
          <w:p w14:paraId="28A9E89D"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194D95D8" w14:textId="77777777" w:rsidR="004F48B9" w:rsidRDefault="004F48B9" w:rsidP="004F48B9">
            <w:pPr>
              <w:spacing w:line="240" w:lineRule="auto"/>
              <w:rPr>
                <w:sz w:val="16"/>
                <w:szCs w:val="16"/>
              </w:rPr>
            </w:pPr>
            <w:r>
              <w:rPr>
                <w:sz w:val="16"/>
                <w:szCs w:val="16"/>
              </w:rPr>
              <w:t>D</w:t>
            </w:r>
            <w:r w:rsidRPr="00FF2493">
              <w:rPr>
                <w:sz w:val="16"/>
                <w:szCs w:val="16"/>
              </w:rPr>
              <w:t>e wijze waarop voorlichting en instructie aan de werknemers op de bouwplaats wordt gegeven</w:t>
            </w:r>
            <w:r>
              <w:rPr>
                <w:sz w:val="16"/>
                <w:szCs w:val="16"/>
              </w:rPr>
              <w:t>.</w:t>
            </w:r>
          </w:p>
          <w:p w14:paraId="507A4BE5" w14:textId="77777777" w:rsidR="004F48B9" w:rsidRPr="00FF2493" w:rsidRDefault="004F48B9" w:rsidP="004F48B9">
            <w:pPr>
              <w:spacing w:line="240" w:lineRule="auto"/>
              <w:rPr>
                <w:bCs/>
                <w:sz w:val="16"/>
                <w:szCs w:val="16"/>
              </w:rPr>
            </w:pPr>
          </w:p>
        </w:tc>
        <w:tc>
          <w:tcPr>
            <w:tcW w:w="4454" w:type="dxa"/>
          </w:tcPr>
          <w:p w14:paraId="7EBE7484" w14:textId="77777777" w:rsidR="004F48B9" w:rsidRDefault="004F48B9" w:rsidP="004F48B9">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B88F478" w14:textId="77777777" w:rsidR="002712AC" w:rsidRDefault="002712AC" w:rsidP="004F48B9">
            <w:pPr>
              <w:spacing w:line="240" w:lineRule="auto"/>
              <w:rPr>
                <w:szCs w:val="18"/>
              </w:rPr>
            </w:pPr>
          </w:p>
          <w:p w14:paraId="00179E01" w14:textId="77777777" w:rsidR="002712AC" w:rsidRPr="0053121C" w:rsidRDefault="002712AC" w:rsidP="002712AC">
            <w:pPr>
              <w:spacing w:line="240" w:lineRule="auto"/>
              <w:rPr>
                <w:i/>
                <w:sz w:val="16"/>
                <w:szCs w:val="16"/>
              </w:rPr>
            </w:pPr>
            <w:r w:rsidRPr="0053121C">
              <w:rPr>
                <w:i/>
                <w:sz w:val="16"/>
                <w:szCs w:val="16"/>
              </w:rPr>
              <w:t>De aannemer moet hier aangeven welke vorm van V&amp;I wordt toegepast. De aannemer kan hierbij gebruik maken van de GPI. Indien dit niet het geval is wordt de V&amp;I op de volgende manier verzorgd: [geef aan hoe en waarmee dit wordt gedaan].</w:t>
            </w:r>
          </w:p>
          <w:p w14:paraId="251529F6" w14:textId="77777777" w:rsidR="002712AC" w:rsidRPr="0053121C" w:rsidRDefault="002712AC" w:rsidP="002712AC">
            <w:pPr>
              <w:spacing w:line="240" w:lineRule="auto"/>
              <w:rPr>
                <w:i/>
                <w:sz w:val="16"/>
                <w:szCs w:val="16"/>
              </w:rPr>
            </w:pPr>
          </w:p>
          <w:p w14:paraId="37F7928B" w14:textId="77777777" w:rsidR="002712AC" w:rsidRPr="0053121C" w:rsidRDefault="002712AC" w:rsidP="002712AC">
            <w:pPr>
              <w:spacing w:line="240" w:lineRule="auto"/>
              <w:rPr>
                <w:i/>
                <w:sz w:val="16"/>
                <w:szCs w:val="16"/>
              </w:rPr>
            </w:pPr>
          </w:p>
          <w:p w14:paraId="2FBDAD3F" w14:textId="77777777" w:rsidR="002712AC" w:rsidRPr="00490C77" w:rsidRDefault="002712AC" w:rsidP="002712AC">
            <w:pPr>
              <w:spacing w:line="240" w:lineRule="auto"/>
              <w:rPr>
                <w:i/>
                <w:sz w:val="16"/>
                <w:szCs w:val="16"/>
              </w:rPr>
            </w:pPr>
            <w:r w:rsidRPr="0053121C">
              <w:rPr>
                <w:i/>
                <w:sz w:val="16"/>
                <w:szCs w:val="16"/>
              </w:rPr>
              <w:t xml:space="preserve">Te allen tijde worden alle </w:t>
            </w:r>
            <w:proofErr w:type="spellStart"/>
            <w:r w:rsidRPr="0053121C">
              <w:rPr>
                <w:i/>
                <w:sz w:val="16"/>
                <w:szCs w:val="16"/>
              </w:rPr>
              <w:t>bouwplaatsmedewerkers</w:t>
            </w:r>
            <w:proofErr w:type="spellEnd"/>
            <w:r w:rsidRPr="0053121C">
              <w:rPr>
                <w:i/>
                <w:sz w:val="16"/>
                <w:szCs w:val="16"/>
              </w:rPr>
              <w:t xml:space="preserve"> geïnstrueerd over de </w:t>
            </w:r>
            <w:proofErr w:type="spellStart"/>
            <w:r w:rsidRPr="0053121C">
              <w:rPr>
                <w:i/>
                <w:sz w:val="16"/>
                <w:szCs w:val="16"/>
              </w:rPr>
              <w:t>projectspecifieke</w:t>
            </w:r>
            <w:proofErr w:type="spellEnd"/>
            <w:r w:rsidRPr="0053121C">
              <w:rPr>
                <w:i/>
                <w:sz w:val="16"/>
                <w:szCs w:val="16"/>
              </w:rPr>
              <w:t xml:space="preserve"> risico’s op de volgende manier: [geef aan hoe en waarmee dit wordt gedaan].</w:t>
            </w:r>
            <w:r w:rsidRPr="00490C77">
              <w:rPr>
                <w:i/>
                <w:sz w:val="16"/>
                <w:szCs w:val="16"/>
              </w:rPr>
              <w:t xml:space="preserve">  </w:t>
            </w:r>
          </w:p>
          <w:p w14:paraId="1AAC200F" w14:textId="77777777" w:rsidR="002712AC" w:rsidRDefault="002712AC" w:rsidP="004F48B9">
            <w:pPr>
              <w:spacing w:line="240" w:lineRule="auto"/>
              <w:rPr>
                <w:bCs/>
                <w:szCs w:val="18"/>
              </w:rPr>
            </w:pPr>
          </w:p>
        </w:tc>
      </w:tr>
    </w:tbl>
    <w:p w14:paraId="0BA8A746" w14:textId="77777777" w:rsidR="00503B1E" w:rsidRDefault="00503B1E" w:rsidP="00F3788A">
      <w:pPr>
        <w:spacing w:line="240" w:lineRule="auto"/>
        <w:rPr>
          <w:bCs/>
          <w:szCs w:val="18"/>
        </w:rPr>
      </w:pPr>
    </w:p>
    <w:p w14:paraId="6025E44C" w14:textId="77777777" w:rsidR="00503B1E" w:rsidRDefault="00503B1E" w:rsidP="00F3788A">
      <w:pPr>
        <w:spacing w:line="240" w:lineRule="auto"/>
        <w:rPr>
          <w:bCs/>
          <w:szCs w:val="18"/>
        </w:rPr>
      </w:pPr>
    </w:p>
    <w:p w14:paraId="28B41678" w14:textId="77777777" w:rsidR="00503B1E" w:rsidRDefault="00503B1E" w:rsidP="00F3788A">
      <w:pPr>
        <w:spacing w:line="240" w:lineRule="auto"/>
        <w:rPr>
          <w:bCs/>
          <w:szCs w:val="18"/>
        </w:rPr>
      </w:pPr>
    </w:p>
    <w:p w14:paraId="1FCED1C9" w14:textId="77777777" w:rsidR="00F3788A" w:rsidRDefault="00F3788A" w:rsidP="00F3788A">
      <w:pPr>
        <w:spacing w:line="240" w:lineRule="auto"/>
        <w:rPr>
          <w:rFonts w:cs="Arial"/>
          <w:bCs/>
          <w:kern w:val="32"/>
          <w:sz w:val="24"/>
          <w:szCs w:val="32"/>
        </w:rPr>
      </w:pPr>
      <w:r>
        <w:br w:type="page"/>
      </w:r>
    </w:p>
    <w:p w14:paraId="5C52DDD7" w14:textId="77777777" w:rsidR="00893F08" w:rsidRDefault="00D21335" w:rsidP="00F3788A">
      <w:pPr>
        <w:pStyle w:val="Kop1"/>
      </w:pPr>
      <w:r>
        <w:lastRenderedPageBreak/>
        <w:t xml:space="preserve">Checklist overige wettelijke eisen </w:t>
      </w:r>
    </w:p>
    <w:p w14:paraId="7215686E" w14:textId="77777777" w:rsidR="00D21335" w:rsidRDefault="00D21335" w:rsidP="00D21335">
      <w:pPr>
        <w:pStyle w:val="Kop2"/>
      </w:pPr>
      <w:r>
        <w:t>Eisen volgens Arbeidsomstandighedenbesluit, Afdeling 5</w:t>
      </w:r>
    </w:p>
    <w:p w14:paraId="3A54304F" w14:textId="77777777" w:rsidR="00D21335" w:rsidRDefault="00D21335" w:rsidP="00D21335"/>
    <w:p w14:paraId="4ACE135A"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2B3DAECC" w14:textId="77777777" w:rsidTr="006829C2">
        <w:trPr>
          <w:trHeight w:val="20"/>
        </w:trPr>
        <w:tc>
          <w:tcPr>
            <w:tcW w:w="295" w:type="dxa"/>
            <w:shd w:val="clear" w:color="auto" w:fill="0070C0"/>
          </w:tcPr>
          <w:p w14:paraId="5EC93690"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683F2E77"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5AE68A9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5960546B"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5F936D3A"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35D23A8A"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5D1C8C42"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5F8D1668" w14:textId="77777777" w:rsidTr="006829C2">
        <w:trPr>
          <w:trHeight w:val="1641"/>
        </w:trPr>
        <w:tc>
          <w:tcPr>
            <w:tcW w:w="295" w:type="dxa"/>
          </w:tcPr>
          <w:p w14:paraId="78679462"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38B4705C"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D473D87"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31106884"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5D866F2F"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0964591C"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69BB4463"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503B732A"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3BDED00"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7839CB33"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5C355830"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c>
          <w:tcPr>
            <w:tcW w:w="1418" w:type="dxa"/>
          </w:tcPr>
          <w:p w14:paraId="0585229A"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33F524" w14:textId="77777777" w:rsidTr="006829C2">
        <w:trPr>
          <w:trHeight w:val="20"/>
        </w:trPr>
        <w:tc>
          <w:tcPr>
            <w:tcW w:w="295" w:type="dxa"/>
          </w:tcPr>
          <w:p w14:paraId="42A170EB"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675B8B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2D3D34E8"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202360A1"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083ECABF"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6BF4B516"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c>
          <w:tcPr>
            <w:tcW w:w="1418" w:type="dxa"/>
          </w:tcPr>
          <w:p w14:paraId="25D3F39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7BBEF93A" w14:textId="77777777" w:rsidTr="006829C2">
        <w:trPr>
          <w:trHeight w:val="20"/>
        </w:trPr>
        <w:tc>
          <w:tcPr>
            <w:tcW w:w="295" w:type="dxa"/>
          </w:tcPr>
          <w:p w14:paraId="17503C66"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7C29D21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6B6ECA8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145C59D0"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35EE400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c>
          <w:tcPr>
            <w:tcW w:w="1418" w:type="dxa"/>
          </w:tcPr>
          <w:p w14:paraId="101B209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59A179A0" w14:textId="77777777" w:rsidTr="006829C2">
        <w:trPr>
          <w:trHeight w:val="20"/>
        </w:trPr>
        <w:tc>
          <w:tcPr>
            <w:tcW w:w="295" w:type="dxa"/>
          </w:tcPr>
          <w:p w14:paraId="686C303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19836BE7"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61CF4B4B"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88855EF"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559BEC"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c>
          <w:tcPr>
            <w:tcW w:w="1418" w:type="dxa"/>
          </w:tcPr>
          <w:p w14:paraId="5C4B8E5D" w14:textId="77777777" w:rsidR="008F74A7" w:rsidRPr="00893F08" w:rsidRDefault="006829C2" w:rsidP="00851B28">
            <w:pPr>
              <w:ind w:left="57"/>
              <w:rPr>
                <w:szCs w:val="18"/>
              </w:rPr>
            </w:pPr>
            <w:r>
              <w:rPr>
                <w:szCs w:val="18"/>
              </w:rPr>
              <w:t>n.v.t.</w:t>
            </w:r>
          </w:p>
        </w:tc>
      </w:tr>
      <w:tr w:rsidR="008F74A7" w:rsidRPr="00FB4F53" w14:paraId="0B7E7D81" w14:textId="77777777" w:rsidTr="006829C2">
        <w:trPr>
          <w:trHeight w:val="20"/>
        </w:trPr>
        <w:tc>
          <w:tcPr>
            <w:tcW w:w="295" w:type="dxa"/>
          </w:tcPr>
          <w:p w14:paraId="22C3C1EC"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4AF3498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7259D015"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7A90AD5C" w14:textId="77777777" w:rsidR="006829C2" w:rsidRPr="00FB4F53" w:rsidRDefault="006829C2" w:rsidP="00851B28">
            <w:pPr>
              <w:pStyle w:val="Geenafstand"/>
              <w:spacing w:beforeAutospacing="0" w:afterAutospacing="0"/>
              <w:ind w:left="57"/>
              <w:rPr>
                <w:sz w:val="16"/>
                <w:szCs w:val="16"/>
              </w:rPr>
            </w:pPr>
          </w:p>
        </w:tc>
        <w:tc>
          <w:tcPr>
            <w:tcW w:w="1417" w:type="dxa"/>
          </w:tcPr>
          <w:p w14:paraId="1B57ACD1"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c>
          <w:tcPr>
            <w:tcW w:w="1418" w:type="dxa"/>
          </w:tcPr>
          <w:p w14:paraId="0D8D944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A794341" w14:textId="77777777" w:rsidTr="006829C2">
        <w:trPr>
          <w:trHeight w:val="20"/>
        </w:trPr>
        <w:tc>
          <w:tcPr>
            <w:tcW w:w="295" w:type="dxa"/>
          </w:tcPr>
          <w:p w14:paraId="0EA16E32"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620D2DB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2E9F65C7"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341041C9"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6EB8823A" w14:textId="77777777" w:rsidR="008F74A7" w:rsidRPr="00893F08" w:rsidRDefault="006829C2" w:rsidP="00851B28">
            <w:pPr>
              <w:ind w:left="57"/>
              <w:rPr>
                <w:szCs w:val="18"/>
              </w:rPr>
            </w:pPr>
            <w:r>
              <w:rPr>
                <w:szCs w:val="18"/>
              </w:rPr>
              <w:t>n.v.t.</w:t>
            </w:r>
          </w:p>
        </w:tc>
        <w:tc>
          <w:tcPr>
            <w:tcW w:w="1418" w:type="dxa"/>
          </w:tcPr>
          <w:p w14:paraId="3768CC7A"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2915F3C6" w14:textId="77777777" w:rsidR="00D21335" w:rsidRDefault="00D21335" w:rsidP="00D21335">
      <w:pPr>
        <w:spacing w:line="240" w:lineRule="auto"/>
        <w:rPr>
          <w:bCs/>
          <w:szCs w:val="18"/>
        </w:rPr>
      </w:pPr>
    </w:p>
    <w:p w14:paraId="4A35C0A1" w14:textId="77777777" w:rsidR="006829C2" w:rsidRDefault="006829C2" w:rsidP="00D21335">
      <w:pPr>
        <w:spacing w:line="240" w:lineRule="auto"/>
        <w:rPr>
          <w:bCs/>
          <w:szCs w:val="18"/>
        </w:rPr>
      </w:pPr>
    </w:p>
    <w:p w14:paraId="0B2BC831" w14:textId="77777777" w:rsidR="006829C2" w:rsidRDefault="006829C2" w:rsidP="00D21335">
      <w:pPr>
        <w:spacing w:line="240" w:lineRule="auto"/>
        <w:rPr>
          <w:bCs/>
          <w:szCs w:val="18"/>
        </w:rPr>
      </w:pPr>
    </w:p>
    <w:p w14:paraId="29ABC244" w14:textId="77777777" w:rsidR="006829C2" w:rsidRDefault="006829C2" w:rsidP="006829C2">
      <w:pPr>
        <w:pStyle w:val="Kop2"/>
      </w:pPr>
      <w:r>
        <w:t>Eisen volgens Bouwbesluit i.r.t. arbeidsomstandigheden</w:t>
      </w:r>
    </w:p>
    <w:p w14:paraId="3D48629A"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58997093" w14:textId="77777777" w:rsidTr="006829C2">
        <w:trPr>
          <w:trHeight w:val="20"/>
        </w:trPr>
        <w:tc>
          <w:tcPr>
            <w:tcW w:w="295" w:type="dxa"/>
            <w:shd w:val="clear" w:color="auto" w:fill="0070C0"/>
          </w:tcPr>
          <w:p w14:paraId="1CFB74C1"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75BADC8A"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CAB7E77"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7A1F5718"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1F5D38F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565E4DE4"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7ADF0395"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F833F27" w14:textId="77777777" w:rsidTr="006829C2">
        <w:trPr>
          <w:trHeight w:val="20"/>
        </w:trPr>
        <w:tc>
          <w:tcPr>
            <w:tcW w:w="295" w:type="dxa"/>
          </w:tcPr>
          <w:p w14:paraId="1180A493"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0F3667D5"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353A1458"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102B562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6993E184"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c>
          <w:tcPr>
            <w:tcW w:w="1418" w:type="dxa"/>
          </w:tcPr>
          <w:p w14:paraId="693F6143"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446D496C" w14:textId="77777777" w:rsidTr="006829C2">
        <w:trPr>
          <w:trHeight w:val="20"/>
        </w:trPr>
        <w:tc>
          <w:tcPr>
            <w:tcW w:w="295" w:type="dxa"/>
          </w:tcPr>
          <w:p w14:paraId="291A7FA7"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8A00441"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2DD0229B"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24CC6ADA"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512BFF2B"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c>
          <w:tcPr>
            <w:tcW w:w="1418" w:type="dxa"/>
          </w:tcPr>
          <w:p w14:paraId="1FE8E386"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54C73E27" w14:textId="77777777" w:rsidTr="006829C2">
        <w:trPr>
          <w:trHeight w:val="82"/>
        </w:trPr>
        <w:tc>
          <w:tcPr>
            <w:tcW w:w="295" w:type="dxa"/>
          </w:tcPr>
          <w:p w14:paraId="2FA6817D"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21C2564E"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3775A329"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370137E8" w14:textId="77777777" w:rsidR="006829C2" w:rsidRPr="00FB4F53" w:rsidRDefault="006829C2" w:rsidP="00D21335">
            <w:pPr>
              <w:pStyle w:val="Geenafstand"/>
              <w:spacing w:beforeAutospacing="0" w:afterAutospacing="0"/>
              <w:ind w:left="57"/>
              <w:rPr>
                <w:sz w:val="16"/>
                <w:szCs w:val="16"/>
              </w:rPr>
            </w:pPr>
          </w:p>
        </w:tc>
        <w:tc>
          <w:tcPr>
            <w:tcW w:w="1417" w:type="dxa"/>
          </w:tcPr>
          <w:p w14:paraId="44CA9B38" w14:textId="77777777" w:rsidR="00D21335" w:rsidRPr="00893F08" w:rsidRDefault="006829C2" w:rsidP="00D21335">
            <w:pPr>
              <w:ind w:left="57"/>
              <w:rPr>
                <w:szCs w:val="18"/>
              </w:rPr>
            </w:pPr>
            <w:r>
              <w:rPr>
                <w:szCs w:val="18"/>
              </w:rPr>
              <w:t>n.v.t.</w:t>
            </w:r>
          </w:p>
        </w:tc>
        <w:tc>
          <w:tcPr>
            <w:tcW w:w="1418" w:type="dxa"/>
          </w:tcPr>
          <w:p w14:paraId="2BB1885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7AA836E1" w14:textId="77777777" w:rsidR="00F3788A" w:rsidRDefault="00F3788A" w:rsidP="00F3788A">
      <w:pPr>
        <w:pStyle w:val="Kop1"/>
      </w:pPr>
      <w:r>
        <w:lastRenderedPageBreak/>
        <w:t>Bijlagen</w:t>
      </w:r>
    </w:p>
    <w:p w14:paraId="1E1298D9" w14:textId="7AE3A3C4" w:rsidR="00DD0E5A" w:rsidRDefault="00DD0E5A" w:rsidP="006829C2">
      <w:pPr>
        <w:pStyle w:val="Lijstalinea"/>
        <w:numPr>
          <w:ilvl w:val="0"/>
          <w:numId w:val="7"/>
        </w:numPr>
        <w:ind w:left="284" w:hanging="284"/>
        <w:rPr>
          <w:rFonts w:ascii="Verdana" w:hAnsi="Verdana" w:cs="Arial"/>
          <w:sz w:val="18"/>
          <w:szCs w:val="18"/>
          <w:lang w:eastAsia="nl-NL"/>
        </w:rPr>
      </w:pPr>
      <w:r>
        <w:rPr>
          <w:rFonts w:ascii="Verdana" w:hAnsi="Verdana" w:cs="Arial"/>
          <w:sz w:val="18"/>
          <w:szCs w:val="18"/>
          <w:lang w:eastAsia="nl-NL"/>
        </w:rPr>
        <w:t xml:space="preserve">Bijlage D </w:t>
      </w:r>
      <w:proofErr w:type="spellStart"/>
      <w:r>
        <w:rPr>
          <w:rFonts w:ascii="Verdana" w:hAnsi="Verdana" w:cs="Arial"/>
          <w:sz w:val="18"/>
          <w:szCs w:val="18"/>
          <w:lang w:eastAsia="nl-NL"/>
        </w:rPr>
        <w:t>Overdrachtformulier</w:t>
      </w:r>
      <w:proofErr w:type="spellEnd"/>
      <w:r>
        <w:rPr>
          <w:rFonts w:ascii="Verdana" w:hAnsi="Verdana" w:cs="Arial"/>
          <w:sz w:val="18"/>
          <w:szCs w:val="18"/>
          <w:lang w:eastAsia="nl-NL"/>
        </w:rPr>
        <w:t xml:space="preserve"> VGCO naar VGCU</w:t>
      </w:r>
    </w:p>
    <w:p w14:paraId="6CB86502" w14:textId="77777777" w:rsidR="00DD0E5A" w:rsidRPr="00DD0E5A" w:rsidRDefault="00DD0E5A" w:rsidP="00DD0E5A">
      <w:pPr>
        <w:pStyle w:val="Lijstalinea"/>
        <w:rPr>
          <w:rFonts w:ascii="Verdana" w:hAnsi="Verdana" w:cs="Arial"/>
          <w:sz w:val="18"/>
          <w:szCs w:val="18"/>
          <w:lang w:eastAsia="nl-NL"/>
        </w:rPr>
      </w:pPr>
    </w:p>
    <w:p w14:paraId="0A0E96B5" w14:textId="4FF4E83F" w:rsidR="00DD0E5A" w:rsidRDefault="00DD0E5A" w:rsidP="006829C2">
      <w:pPr>
        <w:pStyle w:val="Lijstalinea"/>
        <w:numPr>
          <w:ilvl w:val="0"/>
          <w:numId w:val="7"/>
        </w:numPr>
        <w:ind w:left="284" w:hanging="284"/>
        <w:rPr>
          <w:rFonts w:ascii="Verdana" w:hAnsi="Verdana" w:cs="Arial"/>
          <w:sz w:val="18"/>
          <w:szCs w:val="18"/>
          <w:lang w:eastAsia="nl-NL"/>
        </w:rPr>
      </w:pPr>
      <w:r w:rsidRPr="00DD0E5A">
        <w:rPr>
          <w:rFonts w:ascii="Verdana" w:hAnsi="Verdana" w:cs="Arial"/>
          <w:sz w:val="18"/>
          <w:szCs w:val="18"/>
          <w:lang w:eastAsia="nl-NL"/>
        </w:rPr>
        <w:t>Bijlage E Checklist VG Uitvoer</w:t>
      </w:r>
      <w:r>
        <w:rPr>
          <w:rFonts w:ascii="Verdana" w:hAnsi="Verdana" w:cs="Arial"/>
          <w:sz w:val="18"/>
          <w:szCs w:val="18"/>
          <w:lang w:eastAsia="nl-NL"/>
        </w:rPr>
        <w:t>ingsfase</w:t>
      </w:r>
    </w:p>
    <w:p w14:paraId="017E998C" w14:textId="77777777" w:rsidR="00DD0E5A" w:rsidRPr="00DD0E5A" w:rsidRDefault="00DD0E5A" w:rsidP="00DD0E5A">
      <w:pPr>
        <w:rPr>
          <w:rFonts w:cs="Arial"/>
          <w:szCs w:val="18"/>
          <w:lang w:eastAsia="nl-NL"/>
        </w:rPr>
      </w:pPr>
    </w:p>
    <w:p w14:paraId="021FD4C7" w14:textId="77777777" w:rsidR="00DD0E5A" w:rsidRPr="00DD0E5A" w:rsidRDefault="00DD0E5A" w:rsidP="00DD0E5A">
      <w:pPr>
        <w:pStyle w:val="Lijstalinea"/>
        <w:numPr>
          <w:ilvl w:val="0"/>
          <w:numId w:val="7"/>
        </w:numPr>
        <w:ind w:left="284" w:hanging="284"/>
        <w:rPr>
          <w:rFonts w:ascii="Verdana" w:hAnsi="Verdana" w:cs="Arial"/>
          <w:sz w:val="18"/>
          <w:szCs w:val="18"/>
          <w:lang w:eastAsia="nl-NL"/>
        </w:rPr>
      </w:pPr>
      <w:r w:rsidRPr="00F977E6">
        <w:rPr>
          <w:rFonts w:ascii="Verdana" w:hAnsi="Verdana" w:cs="Arial"/>
          <w:sz w:val="18"/>
          <w:szCs w:val="18"/>
          <w:lang w:eastAsia="nl-NL"/>
        </w:rPr>
        <w:t xml:space="preserve">Bijlage </w:t>
      </w:r>
      <w:r w:rsidRPr="00F977E6">
        <w:rPr>
          <w:rFonts w:ascii="Verdana" w:hAnsi="Verdana"/>
          <w:sz w:val="18"/>
          <w:szCs w:val="18"/>
          <w:highlight w:val="yellow"/>
        </w:rPr>
        <w:fldChar w:fldCharType="begin"/>
      </w:r>
      <w:r w:rsidRPr="00F977E6">
        <w:rPr>
          <w:rFonts w:ascii="Verdana" w:hAnsi="Verdana"/>
          <w:sz w:val="18"/>
          <w:szCs w:val="18"/>
          <w:highlight w:val="yellow"/>
        </w:rPr>
        <w:instrText xml:space="preserve"> MACROBUTTON NoMacro [nr]</w:instrText>
      </w:r>
      <w:r w:rsidRPr="00F977E6">
        <w:rPr>
          <w:rFonts w:ascii="Verdana" w:hAnsi="Verdana"/>
          <w:sz w:val="18"/>
          <w:szCs w:val="18"/>
          <w:highlight w:val="yellow"/>
        </w:rPr>
        <w:fldChar w:fldCharType="end"/>
      </w:r>
      <w:r w:rsidRPr="00F977E6">
        <w:rPr>
          <w:rFonts w:ascii="Verdana" w:hAnsi="Verdana" w:cs="Arial"/>
          <w:sz w:val="18"/>
          <w:szCs w:val="18"/>
          <w:lang w:eastAsia="nl-NL"/>
        </w:rPr>
        <w:tab/>
      </w:r>
      <w:proofErr w:type="spellStart"/>
      <w:r w:rsidRPr="00484B83">
        <w:rPr>
          <w:rFonts w:ascii="Verdana" w:hAnsi="Verdana" w:cs="Arial"/>
          <w:sz w:val="18"/>
          <w:szCs w:val="18"/>
          <w:lang w:eastAsia="nl-NL"/>
        </w:rPr>
        <w:t>Bouwterreininrichtingstekening</w:t>
      </w:r>
      <w:proofErr w:type="spellEnd"/>
      <w:r>
        <w:rPr>
          <w:rStyle w:val="Voetnootmarkering"/>
          <w:rFonts w:ascii="Verdana" w:hAnsi="Verdana" w:cs="Arial"/>
          <w:sz w:val="18"/>
          <w:szCs w:val="18"/>
          <w:lang w:eastAsia="nl-NL"/>
        </w:rPr>
        <w:footnoteReference w:id="1"/>
      </w:r>
      <w:r w:rsidRPr="00484B83">
        <w:rPr>
          <w:rFonts w:ascii="Verdana" w:hAnsi="Verdana" w:cs="Arial"/>
          <w:sz w:val="18"/>
          <w:szCs w:val="18"/>
          <w:lang w:eastAsia="nl-NL"/>
        </w:rPr>
        <w:t>,</w:t>
      </w:r>
      <w:r w:rsidRPr="00F977E6">
        <w:rPr>
          <w:rFonts w:ascii="Verdana" w:hAnsi="Verdana" w:cs="Arial"/>
          <w:sz w:val="18"/>
          <w:szCs w:val="18"/>
          <w:lang w:eastAsia="nl-NL"/>
        </w:rPr>
        <w:t xml:space="preserve"> </w:t>
      </w:r>
      <w:r w:rsidRPr="00F977E6">
        <w:rPr>
          <w:rFonts w:ascii="Verdana" w:hAnsi="Verdana"/>
          <w:sz w:val="18"/>
          <w:szCs w:val="18"/>
          <w:highlight w:val="yellow"/>
        </w:rPr>
        <w:fldChar w:fldCharType="begin"/>
      </w:r>
      <w:r w:rsidRPr="00F977E6">
        <w:rPr>
          <w:rFonts w:ascii="Verdana" w:hAnsi="Verdana"/>
          <w:sz w:val="18"/>
          <w:szCs w:val="18"/>
          <w:highlight w:val="yellow"/>
        </w:rPr>
        <w:instrText xml:space="preserve"> MACROBUTTON NoMacro [versie/dd]</w:instrText>
      </w:r>
      <w:r w:rsidRPr="00F977E6">
        <w:rPr>
          <w:rFonts w:ascii="Verdana" w:hAnsi="Verdana"/>
          <w:sz w:val="18"/>
          <w:szCs w:val="18"/>
          <w:highlight w:val="yellow"/>
        </w:rPr>
        <w:fldChar w:fldCharType="end"/>
      </w:r>
      <w:r>
        <w:rPr>
          <w:rFonts w:ascii="Verdana" w:hAnsi="Verdana"/>
          <w:sz w:val="18"/>
          <w:szCs w:val="18"/>
        </w:rPr>
        <w:t>.</w:t>
      </w:r>
    </w:p>
    <w:p w14:paraId="456CF6DE" w14:textId="06F15C4D" w:rsidR="00F3788A" w:rsidRPr="00DD0E5A" w:rsidRDefault="00F3788A" w:rsidP="00F3788A">
      <w:pPr>
        <w:tabs>
          <w:tab w:val="left" w:pos="1560"/>
        </w:tabs>
        <w:rPr>
          <w:rFonts w:cs="Arial"/>
          <w:szCs w:val="18"/>
          <w:lang w:eastAsia="nl-NL"/>
        </w:rPr>
      </w:pPr>
    </w:p>
    <w:sectPr w:rsidR="00F3788A" w:rsidRPr="00DD0E5A" w:rsidSect="00F3788A">
      <w:headerReference w:type="default" r:id="rId16"/>
      <w:footerReference w:type="even" r:id="rId17"/>
      <w:footerReference w:type="default" r:id="rId18"/>
      <w:headerReference w:type="first" r:id="rId19"/>
      <w:footerReference w:type="first" r:id="rId20"/>
      <w:pgSz w:w="11906" w:h="16838" w:code="9"/>
      <w:pgMar w:top="2234" w:right="1276" w:bottom="1191" w:left="1191"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3FB46" w14:textId="77777777" w:rsidR="002712AC" w:rsidRDefault="002712AC">
      <w:r>
        <w:separator/>
      </w:r>
    </w:p>
  </w:endnote>
  <w:endnote w:type="continuationSeparator" w:id="0">
    <w:p w14:paraId="2DA2CE76" w14:textId="77777777" w:rsidR="002712AC" w:rsidRDefault="0027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2712AC" w:rsidRPr="00624EFF" w14:paraId="28456CA3" w14:textId="77777777" w:rsidTr="006D06F0">
      <w:trPr>
        <w:trHeight w:val="180"/>
      </w:trPr>
      <w:tc>
        <w:tcPr>
          <w:tcW w:w="2100" w:type="dxa"/>
          <w:vAlign w:val="bottom"/>
        </w:tcPr>
        <w:p w14:paraId="0361FC68" w14:textId="77777777" w:rsidR="002712AC" w:rsidRPr="00624EFF" w:rsidRDefault="002712AC"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Pr>
              <w:noProof/>
              <w:sz w:val="13"/>
            </w:rPr>
            <w:t>2</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Pr>
              <w:noProof/>
              <w:sz w:val="13"/>
            </w:rPr>
            <w:t>8</w:t>
          </w:r>
          <w:r>
            <w:rPr>
              <w:noProof/>
              <w:sz w:val="13"/>
            </w:rPr>
            <w:fldChar w:fldCharType="end"/>
          </w:r>
        </w:p>
      </w:tc>
      <w:tc>
        <w:tcPr>
          <w:tcW w:w="2013" w:type="dxa"/>
          <w:tcMar>
            <w:left w:w="0" w:type="dxa"/>
          </w:tcMar>
        </w:tcPr>
        <w:p w14:paraId="611CC884" w14:textId="77777777" w:rsidR="002712AC" w:rsidRPr="00624EFF" w:rsidRDefault="002712AC" w:rsidP="006D06F0">
          <w:pPr>
            <w:pStyle w:val="Voettekst"/>
            <w:spacing w:line="180" w:lineRule="atLeast"/>
            <w:rPr>
              <w:b/>
              <w:smallCaps/>
              <w:sz w:val="16"/>
            </w:rPr>
          </w:pPr>
          <w:bookmarkStart w:id="5" w:name="classif_type_first3"/>
          <w:bookmarkEnd w:id="5"/>
        </w:p>
      </w:tc>
    </w:tr>
  </w:tbl>
  <w:p w14:paraId="0A656649" w14:textId="77777777" w:rsidR="002712AC" w:rsidRPr="00624EFF" w:rsidRDefault="002712AC"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269"/>
      <w:gridCol w:w="4404"/>
    </w:tblGrid>
    <w:tr w:rsidR="002712AC" w14:paraId="55C6C1CB" w14:textId="77777777" w:rsidTr="00655262">
      <w:trPr>
        <w:trHeight w:val="171"/>
      </w:trPr>
      <w:tc>
        <w:tcPr>
          <w:tcW w:w="4269" w:type="dxa"/>
          <w:vAlign w:val="bottom"/>
        </w:tcPr>
        <w:p w14:paraId="77F6A468" w14:textId="77777777" w:rsidR="002712AC" w:rsidRPr="00655262" w:rsidRDefault="002712AC" w:rsidP="00655262">
          <w:pPr>
            <w:pStyle w:val="Voettekst"/>
            <w:rPr>
              <w:sz w:val="14"/>
              <w:szCs w:val="14"/>
            </w:rPr>
          </w:pPr>
          <w:bookmarkStart w:id="14" w:name="even_classif_type1"/>
          <w:bookmarkEnd w:id="14"/>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4C0E25A3" w14:textId="77777777" w:rsidR="002712AC" w:rsidRPr="00655262" w:rsidRDefault="002712AC" w:rsidP="00655262">
          <w:pPr>
            <w:pStyle w:val="Voettekst"/>
            <w:spacing w:line="180" w:lineRule="atLeast"/>
            <w:rPr>
              <w:sz w:val="13"/>
            </w:rPr>
          </w:pPr>
          <w:bookmarkStart w:id="15" w:name="lpage_even"/>
          <w:r w:rsidRPr="00655262">
            <w:rPr>
              <w:sz w:val="13"/>
            </w:rPr>
            <w:t xml:space="preserve">                                                      Pagina</w:t>
          </w:r>
          <w:bookmarkEnd w:id="15"/>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Pr>
              <w:noProof/>
              <w:sz w:val="13"/>
            </w:rPr>
            <w:t>1</w:t>
          </w:r>
          <w:r w:rsidRPr="00655262">
            <w:rPr>
              <w:sz w:val="13"/>
            </w:rPr>
            <w:fldChar w:fldCharType="end"/>
          </w:r>
          <w:r w:rsidRPr="00655262">
            <w:rPr>
              <w:sz w:val="13"/>
            </w:rPr>
            <w:t xml:space="preserve"> </w:t>
          </w:r>
          <w:bookmarkStart w:id="16" w:name="lof_even"/>
          <w:r w:rsidRPr="00655262">
            <w:rPr>
              <w:sz w:val="13"/>
            </w:rPr>
            <w:t>van</w:t>
          </w:r>
          <w:bookmarkEnd w:id="16"/>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Pr>
              <w:noProof/>
              <w:sz w:val="13"/>
            </w:rPr>
            <w:t>1</w:t>
          </w:r>
          <w:r>
            <w:rPr>
              <w:noProof/>
              <w:sz w:val="13"/>
            </w:rPr>
            <w:fldChar w:fldCharType="end"/>
          </w:r>
        </w:p>
      </w:tc>
    </w:tr>
  </w:tbl>
  <w:p w14:paraId="450571F2" w14:textId="77777777" w:rsidR="002712AC" w:rsidRDefault="002712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7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103"/>
      <w:gridCol w:w="3635"/>
    </w:tblGrid>
    <w:tr w:rsidR="002712AC" w:rsidRPr="00624EFF" w14:paraId="20F65B8C" w14:textId="77777777" w:rsidTr="00797206">
      <w:trPr>
        <w:trHeight w:val="141"/>
      </w:trPr>
      <w:tc>
        <w:tcPr>
          <w:tcW w:w="5103" w:type="dxa"/>
          <w:vAlign w:val="bottom"/>
        </w:tcPr>
        <w:p w14:paraId="4B247E3C" w14:textId="77777777" w:rsidR="002712AC" w:rsidRPr="00624EFF" w:rsidRDefault="002712AC" w:rsidP="00D21335">
          <w:pPr>
            <w:pStyle w:val="Voettekst"/>
            <w:spacing w:line="180" w:lineRule="atLeast"/>
            <w:rPr>
              <w:sz w:val="13"/>
            </w:rPr>
          </w:pPr>
          <w:r>
            <w:rPr>
              <w:sz w:val="14"/>
              <w:szCs w:val="14"/>
            </w:rPr>
            <w:t>Versie 2021</w:t>
          </w:r>
        </w:p>
      </w:tc>
      <w:tc>
        <w:tcPr>
          <w:tcW w:w="3635" w:type="dxa"/>
          <w:tcMar>
            <w:left w:w="0" w:type="dxa"/>
          </w:tcMar>
        </w:tcPr>
        <w:p w14:paraId="520B923F" w14:textId="77777777" w:rsidR="002712AC" w:rsidRPr="00624EFF" w:rsidRDefault="002712AC" w:rsidP="00655262">
          <w:pPr>
            <w:pStyle w:val="Voettekst"/>
            <w:spacing w:line="180" w:lineRule="atLeast"/>
            <w:rPr>
              <w:b/>
              <w:smallCaps/>
              <w:sz w:val="16"/>
            </w:rPr>
          </w:pPr>
          <w:bookmarkStart w:id="17" w:name="odd_classif_type1"/>
          <w:bookmarkStart w:id="18" w:name="lpage_odd"/>
          <w:bookmarkEnd w:id="17"/>
          <w:r>
            <w:rPr>
              <w:sz w:val="13"/>
            </w:rPr>
            <w:t xml:space="preserve">                                           </w:t>
          </w:r>
          <w:r w:rsidRPr="00B055C6">
            <w:rPr>
              <w:sz w:val="13"/>
            </w:rPr>
            <w:t>Pagina</w:t>
          </w:r>
          <w:bookmarkEnd w:id="18"/>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921D42">
            <w:rPr>
              <w:noProof/>
              <w:sz w:val="13"/>
            </w:rPr>
            <w:t>2</w:t>
          </w:r>
          <w:r w:rsidRPr="00B055C6">
            <w:rPr>
              <w:sz w:val="13"/>
            </w:rPr>
            <w:fldChar w:fldCharType="end"/>
          </w:r>
          <w:r w:rsidRPr="00B055C6">
            <w:rPr>
              <w:sz w:val="13"/>
            </w:rPr>
            <w:t xml:space="preserve"> </w:t>
          </w:r>
          <w:bookmarkStart w:id="19" w:name="lof_odd"/>
          <w:r w:rsidRPr="00B055C6">
            <w:rPr>
              <w:sz w:val="13"/>
            </w:rPr>
            <w:t>van</w:t>
          </w:r>
          <w:bookmarkEnd w:id="19"/>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921D42">
            <w:rPr>
              <w:noProof/>
              <w:sz w:val="13"/>
            </w:rPr>
            <w:t>7</w:t>
          </w:r>
          <w:r>
            <w:rPr>
              <w:noProof/>
              <w:sz w:val="13"/>
            </w:rPr>
            <w:fldChar w:fldCharType="end"/>
          </w:r>
        </w:p>
      </w:tc>
    </w:tr>
  </w:tbl>
  <w:p w14:paraId="2622C97A" w14:textId="77777777" w:rsidR="002712AC" w:rsidRPr="00624EFF" w:rsidRDefault="002712AC" w:rsidP="004431D5">
    <w:pPr>
      <w:pStyle w:val="Voettekst"/>
      <w:spacing w:line="18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C5AF" w14:textId="77777777" w:rsidR="002712AC" w:rsidRPr="00624EFF" w:rsidRDefault="002712AC" w:rsidP="001D7346">
    <w:pPr>
      <w:pStyle w:val="Voettekst"/>
      <w:spacing w:line="180" w:lineRule="exact"/>
    </w:pPr>
  </w:p>
  <w:p w14:paraId="05BABC78" w14:textId="77777777" w:rsidR="002712AC" w:rsidRPr="00624EFF" w:rsidRDefault="002712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78F73" w14:textId="77777777" w:rsidR="002712AC" w:rsidRDefault="002712AC">
      <w:r>
        <w:separator/>
      </w:r>
    </w:p>
  </w:footnote>
  <w:footnote w:type="continuationSeparator" w:id="0">
    <w:p w14:paraId="22B73A5C" w14:textId="77777777" w:rsidR="002712AC" w:rsidRDefault="002712AC">
      <w:r>
        <w:continuationSeparator/>
      </w:r>
    </w:p>
  </w:footnote>
  <w:footnote w:id="1">
    <w:p w14:paraId="1A327C49" w14:textId="77777777" w:rsidR="00DD0E5A" w:rsidRDefault="00DD0E5A" w:rsidP="00DD0E5A">
      <w:pPr>
        <w:pStyle w:val="Voetnoottekst"/>
      </w:pPr>
      <w:r>
        <w:rPr>
          <w:rStyle w:val="Voetnootmarkering"/>
        </w:rPr>
        <w:footnoteRef/>
      </w:r>
      <w:r>
        <w:t xml:space="preserve"> </w:t>
      </w:r>
      <w:r w:rsidRPr="009530D8">
        <w:rPr>
          <w:sz w:val="16"/>
          <w:szCs w:val="16"/>
        </w:rPr>
        <w:t>Conform Artikel 8.7</w:t>
      </w:r>
      <w:r>
        <w:rPr>
          <w:sz w:val="16"/>
          <w:szCs w:val="16"/>
        </w:rPr>
        <w:t xml:space="preserve"> Bouwbesluit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FCFED" w14:textId="77777777" w:rsidR="002712AC" w:rsidRPr="00EB27E7" w:rsidRDefault="002712AC"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A8E6" w14:textId="77777777" w:rsidR="002712AC" w:rsidRPr="00624EFF" w:rsidRDefault="002712AC" w:rsidP="007B0FA5">
    <w:pPr>
      <w:pStyle w:val="Koptekst"/>
      <w:spacing w:line="180" w:lineRule="atLeast"/>
      <w:ind w:hanging="1134"/>
    </w:pPr>
    <w:r>
      <w:rPr>
        <w:sz w:val="13"/>
      </w:rPr>
      <w:t>Model B. V&amp;</w:t>
    </w:r>
    <w:r w:rsidRPr="005F763A">
      <w:rPr>
        <w:sz w:val="13"/>
      </w:rPr>
      <w:t>G</w:t>
    </w:r>
    <w:r>
      <w:rPr>
        <w:sz w:val="13"/>
      </w:rPr>
      <w:t xml:space="preserve">-plan | projectnaam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tbl>
    <w:tblPr>
      <w:tblW w:w="0" w:type="auto"/>
      <w:tblCellMar>
        <w:left w:w="0" w:type="dxa"/>
        <w:right w:w="0" w:type="dxa"/>
      </w:tblCellMar>
      <w:tblLook w:val="01E0" w:firstRow="1" w:lastRow="1" w:firstColumn="1" w:lastColumn="1" w:noHBand="0" w:noVBand="0"/>
    </w:tblPr>
    <w:tblGrid>
      <w:gridCol w:w="2013"/>
    </w:tblGrid>
    <w:tr w:rsidR="002712AC" w:rsidRPr="00624EFF" w14:paraId="6E7CB724" w14:textId="77777777" w:rsidTr="006D06F0">
      <w:trPr>
        <w:trHeight w:val="539"/>
      </w:trPr>
      <w:tc>
        <w:tcPr>
          <w:tcW w:w="2013" w:type="dxa"/>
          <w:vAlign w:val="bottom"/>
        </w:tcPr>
        <w:p w14:paraId="49D43EDE" w14:textId="77777777" w:rsidR="002712AC" w:rsidRPr="00624EFF" w:rsidRDefault="002712AC" w:rsidP="006D06F0">
          <w:pPr>
            <w:framePr w:hSpace="181" w:wrap="around" w:vAnchor="page" w:hAnchor="margin" w:x="5701" w:y="920"/>
            <w:spacing w:line="180" w:lineRule="atLeast"/>
            <w:rPr>
              <w:b/>
              <w:smallCaps/>
              <w:sz w:val="16"/>
            </w:rPr>
          </w:pPr>
          <w:bookmarkStart w:id="2" w:name="classif_type_first2"/>
          <w:bookmarkEnd w:id="2"/>
        </w:p>
      </w:tc>
    </w:tr>
  </w:tbl>
  <w:p w14:paraId="418AE0E1" w14:textId="77777777" w:rsidR="002712AC" w:rsidRPr="00624EFF" w:rsidRDefault="002712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3683"/>
      <w:gridCol w:w="2815"/>
    </w:tblGrid>
    <w:tr w:rsidR="002712AC" w:rsidRPr="00624EFF" w14:paraId="3C6EC14E" w14:textId="77777777" w:rsidTr="00D91724">
      <w:trPr>
        <w:trHeight w:val="2268"/>
      </w:trPr>
      <w:tc>
        <w:tcPr>
          <w:tcW w:w="737" w:type="dxa"/>
        </w:tcPr>
        <w:p w14:paraId="151CF2DB" w14:textId="77777777" w:rsidR="002712AC" w:rsidRPr="00624EFF" w:rsidRDefault="002712AC" w:rsidP="00B055C6">
          <w:pPr>
            <w:framePr w:hSpace="180" w:wrap="around" w:vAnchor="page" w:hAnchor="page" w:x="5529" w:y="1"/>
          </w:pPr>
          <w:r w:rsidRPr="008010ED">
            <w:rPr>
              <w:noProof/>
              <w:lang w:eastAsia="nl-NL"/>
            </w:rPr>
            <w:drawing>
              <wp:inline distT="0" distB="0" distL="0" distR="0" wp14:anchorId="6153D2C2" wp14:editId="67C93CAF">
                <wp:extent cx="2338705" cy="1424305"/>
                <wp:effectExtent l="0" t="0" r="0" b="0"/>
                <wp:docPr id="2" name="Afbeelding 1" descr="RO_BZK_RVB_Logo_6_RGB_pos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O_BZK_RVB_Logo_6_RGB_pos_nl.png"/>
                        <pic:cNvPicPr>
                          <a:picLocks noChangeAspect="1" noChangeArrowheads="1"/>
                        </pic:cNvPicPr>
                      </pic:nvPicPr>
                      <pic:blipFill>
                        <a:blip r:embed="rId1">
                          <a:extLst>
                            <a:ext uri="{28A0092B-C50C-407E-A947-70E740481C1C}">
                              <a14:useLocalDpi xmlns:a14="http://schemas.microsoft.com/office/drawing/2010/main" val="0"/>
                            </a:ext>
                          </a:extLst>
                        </a:blip>
                        <a:srcRect l="45581" r="8458" b="19443"/>
                        <a:stretch>
                          <a:fillRect/>
                        </a:stretch>
                      </pic:blipFill>
                      <pic:spPr bwMode="auto">
                        <a:xfrm>
                          <a:off x="0" y="0"/>
                          <a:ext cx="2338705" cy="1424305"/>
                        </a:xfrm>
                        <a:prstGeom prst="rect">
                          <a:avLst/>
                        </a:prstGeom>
                        <a:noFill/>
                        <a:ln>
                          <a:noFill/>
                        </a:ln>
                      </pic:spPr>
                    </pic:pic>
                  </a:graphicData>
                </a:graphic>
              </wp:inline>
            </w:drawing>
          </w:r>
        </w:p>
      </w:tc>
      <w:tc>
        <w:tcPr>
          <w:tcW w:w="2815" w:type="dxa"/>
          <w:vAlign w:val="bottom"/>
        </w:tcPr>
        <w:p w14:paraId="129D6D17" w14:textId="77777777" w:rsidR="002712AC" w:rsidRPr="00624EFF" w:rsidRDefault="002712AC"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2712AC" w:rsidRPr="00624EFF" w14:paraId="4CAA4981" w14:textId="77777777" w:rsidTr="00F5547E">
      <w:trPr>
        <w:trHeight w:val="793"/>
      </w:trPr>
      <w:tc>
        <w:tcPr>
          <w:tcW w:w="2013" w:type="dxa"/>
          <w:vAlign w:val="bottom"/>
        </w:tcPr>
        <w:p w14:paraId="7FFA9EC8" w14:textId="77777777" w:rsidR="002712AC" w:rsidRPr="00624EFF" w:rsidRDefault="002712AC" w:rsidP="00470CBE">
          <w:pPr>
            <w:framePr w:hSpace="181" w:wrap="around" w:vAnchor="text" w:hAnchor="margin" w:x="5701" w:y="1"/>
            <w:spacing w:line="180" w:lineRule="atLeast"/>
            <w:rPr>
              <w:b/>
              <w:smallCaps/>
              <w:sz w:val="16"/>
            </w:rPr>
          </w:pPr>
          <w:bookmarkStart w:id="7" w:name="classif_type_first"/>
          <w:bookmarkEnd w:id="7"/>
        </w:p>
      </w:tc>
    </w:tr>
    <w:tr w:rsidR="002712AC" w:rsidRPr="00624EFF" w14:paraId="1D675083" w14:textId="77777777" w:rsidTr="00F5547E">
      <w:trPr>
        <w:trHeight w:val="2000"/>
      </w:trPr>
      <w:tc>
        <w:tcPr>
          <w:tcW w:w="2013" w:type="dxa"/>
          <w:vAlign w:val="bottom"/>
        </w:tcPr>
        <w:p w14:paraId="3BD2B49A" w14:textId="77777777" w:rsidR="002712AC" w:rsidRPr="00624EFF" w:rsidRDefault="002712AC" w:rsidP="00470CBE">
          <w:pPr>
            <w:framePr w:hSpace="181" w:wrap="around" w:vAnchor="text" w:hAnchor="margin" w:x="5701" w:y="1"/>
            <w:spacing w:line="180" w:lineRule="atLeast"/>
            <w:rPr>
              <w:b/>
              <w:caps/>
              <w:sz w:val="16"/>
              <w:u w:val="single"/>
            </w:rPr>
          </w:pP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2712AC" w:rsidRPr="00624EFF" w14:paraId="1BEDE79D" w14:textId="77777777" w:rsidTr="00054C87">
      <w:trPr>
        <w:trHeight w:val="2600"/>
      </w:trPr>
      <w:tc>
        <w:tcPr>
          <w:tcW w:w="6800" w:type="dxa"/>
          <w:gridSpan w:val="2"/>
        </w:tcPr>
        <w:p w14:paraId="1F887FE4" w14:textId="77777777" w:rsidR="002712AC" w:rsidRDefault="002712AC" w:rsidP="00054C87">
          <w:pPr>
            <w:framePr w:hSpace="180" w:wrap="around" w:vAnchor="page" w:hAnchor="margin" w:x="1" w:y="3941"/>
            <w:spacing w:line="300" w:lineRule="atLeast"/>
            <w:rPr>
              <w:b/>
              <w:sz w:val="24"/>
            </w:rPr>
          </w:pPr>
          <w:r>
            <w:rPr>
              <w:b/>
              <w:sz w:val="24"/>
            </w:rPr>
            <w:t>Model B. V&amp;G-plan</w:t>
          </w:r>
        </w:p>
        <w:p w14:paraId="529F208C" w14:textId="77777777" w:rsidR="002712AC" w:rsidRDefault="002712AC" w:rsidP="00900A62">
          <w:pPr>
            <w:framePr w:hSpace="180" w:wrap="around" w:vAnchor="page" w:hAnchor="margin" w:x="1" w:y="3941"/>
            <w:rPr>
              <w:szCs w:val="18"/>
            </w:rPr>
          </w:pPr>
        </w:p>
        <w:p w14:paraId="3DB08914" w14:textId="77777777" w:rsidR="002712AC" w:rsidRDefault="002712AC" w:rsidP="00900A62">
          <w:pPr>
            <w:framePr w:hSpace="180" w:wrap="around" w:vAnchor="page" w:hAnchor="margin" w:x="1" w:y="3941"/>
            <w:rPr>
              <w:szCs w:val="18"/>
            </w:rPr>
          </w:pPr>
          <w:r w:rsidRPr="00307C76">
            <w:rPr>
              <w:szCs w:val="18"/>
            </w:rPr>
            <w:t>Betreffende</w:t>
          </w:r>
        </w:p>
        <w:p w14:paraId="3887A586" w14:textId="77777777" w:rsidR="002712AC" w:rsidRDefault="002712AC" w:rsidP="00054C87">
          <w:pPr>
            <w:framePr w:hSpace="180" w:wrap="around" w:vAnchor="page" w:hAnchor="margin" w:x="1" w:y="3941"/>
            <w:spacing w:line="300" w:lineRule="atLeast"/>
            <w:rPr>
              <w:sz w:val="24"/>
              <w:highlight w:val="yellow"/>
            </w:rPr>
          </w:pPr>
        </w:p>
        <w:p w14:paraId="7A69923F" w14:textId="4562E822" w:rsidR="002712AC" w:rsidRDefault="00020D4D" w:rsidP="00054C87">
          <w:pPr>
            <w:framePr w:hSpace="180" w:wrap="around" w:vAnchor="page" w:hAnchor="margin" w:x="1" w:y="3941"/>
            <w:spacing w:line="300" w:lineRule="atLeast"/>
            <w:rPr>
              <w:sz w:val="24"/>
            </w:rPr>
          </w:pPr>
          <w:r>
            <w:rPr>
              <w:sz w:val="24"/>
            </w:rPr>
            <w:t xml:space="preserve">Aanleg Parkeervoorzieningen op Camp New Amsterdam te </w:t>
          </w:r>
          <w:bookmarkStart w:id="8" w:name="extra_mention"/>
          <w:bookmarkEnd w:id="8"/>
          <w:r>
            <w:rPr>
              <w:sz w:val="24"/>
            </w:rPr>
            <w:t>Soesterberg</w:t>
          </w:r>
        </w:p>
        <w:p w14:paraId="3F1C6E34" w14:textId="77777777" w:rsidR="002712AC" w:rsidRDefault="002712AC" w:rsidP="00D56996">
          <w:pPr>
            <w:framePr w:hSpace="180" w:wrap="around" w:vAnchor="page" w:hAnchor="margin" w:x="1" w:y="3941"/>
            <w:spacing w:line="300" w:lineRule="atLeast"/>
          </w:pPr>
        </w:p>
        <w:p w14:paraId="40BC8959" w14:textId="77777777" w:rsidR="002712AC" w:rsidRPr="00624EFF" w:rsidRDefault="002712AC" w:rsidP="00D56996">
          <w:pPr>
            <w:framePr w:hSpace="180" w:wrap="around" w:vAnchor="page" w:hAnchor="margin" w:x="1" w:y="3941"/>
            <w:spacing w:line="300" w:lineRule="atLeast"/>
          </w:pPr>
        </w:p>
      </w:tc>
    </w:tr>
    <w:tr w:rsidR="002712AC" w:rsidRPr="00624EFF" w14:paraId="17ACB0C3" w14:textId="77777777" w:rsidTr="00EF1E54">
      <w:trPr>
        <w:trHeight w:val="240"/>
      </w:trPr>
      <w:tc>
        <w:tcPr>
          <w:tcW w:w="1600" w:type="dxa"/>
        </w:tcPr>
        <w:p w14:paraId="10DB2211" w14:textId="77777777" w:rsidR="002712AC" w:rsidRPr="00624EFF" w:rsidRDefault="002712AC" w:rsidP="00054C87">
          <w:pPr>
            <w:framePr w:hSpace="180" w:wrap="around" w:vAnchor="page" w:hAnchor="margin" w:x="1" w:y="3941"/>
            <w:spacing w:line="180" w:lineRule="atLeast"/>
          </w:pPr>
          <w:r>
            <w:t xml:space="preserve">Projectnummer   </w:t>
          </w:r>
        </w:p>
      </w:tc>
      <w:tc>
        <w:tcPr>
          <w:tcW w:w="5200" w:type="dxa"/>
        </w:tcPr>
        <w:p w14:paraId="41B6AA36" w14:textId="61DCB40A" w:rsidR="002712AC" w:rsidRPr="00624EFF" w:rsidRDefault="00020D4D" w:rsidP="00054C87">
          <w:pPr>
            <w:framePr w:hSpace="180" w:wrap="around" w:vAnchor="page" w:hAnchor="margin" w:x="1" w:y="3941"/>
            <w:spacing w:line="180" w:lineRule="atLeast"/>
          </w:pPr>
          <w:bookmarkStart w:id="9" w:name="date"/>
          <w:r>
            <w:t>19609</w:t>
          </w:r>
          <w:r w:rsidR="002712AC" w:rsidRPr="00624EFF">
            <w:t xml:space="preserve">  </w:t>
          </w:r>
          <w:bookmarkEnd w:id="9"/>
        </w:p>
      </w:tc>
    </w:tr>
    <w:tr w:rsidR="002712AC" w:rsidRPr="00624EFF" w14:paraId="7FC7AFC5" w14:textId="77777777" w:rsidTr="00EF1E54">
      <w:trPr>
        <w:trHeight w:val="240"/>
      </w:trPr>
      <w:tc>
        <w:tcPr>
          <w:tcW w:w="1600" w:type="dxa"/>
        </w:tcPr>
        <w:p w14:paraId="5705E5D5" w14:textId="77777777" w:rsidR="002712AC" w:rsidRDefault="002712AC" w:rsidP="00054C87">
          <w:pPr>
            <w:framePr w:hSpace="180" w:wrap="around" w:vAnchor="page" w:hAnchor="margin" w:x="1" w:y="3941"/>
            <w:spacing w:line="180" w:lineRule="atLeast"/>
          </w:pPr>
          <w:bookmarkStart w:id="10" w:name="lstatus"/>
          <w:r w:rsidRPr="00624EFF">
            <w:t>Status</w:t>
          </w:r>
          <w:bookmarkEnd w:id="10"/>
        </w:p>
        <w:p w14:paraId="184EF0AD" w14:textId="77777777" w:rsidR="002712AC" w:rsidRDefault="002712AC" w:rsidP="00054C87">
          <w:pPr>
            <w:framePr w:hSpace="180" w:wrap="around" w:vAnchor="page" w:hAnchor="margin" w:x="1" w:y="3941"/>
            <w:spacing w:line="180" w:lineRule="atLeast"/>
          </w:pPr>
          <w:r>
            <w:t>Versienummer</w:t>
          </w:r>
        </w:p>
        <w:p w14:paraId="2773DD96" w14:textId="77777777" w:rsidR="002712AC" w:rsidRPr="00624EFF" w:rsidRDefault="002712AC" w:rsidP="00054C87">
          <w:pPr>
            <w:framePr w:hSpace="180" w:wrap="around" w:vAnchor="page" w:hAnchor="margin" w:x="1" w:y="3941"/>
            <w:spacing w:line="180" w:lineRule="atLeast"/>
          </w:pPr>
          <w:r>
            <w:t>Versiedatum</w:t>
          </w:r>
        </w:p>
      </w:tc>
      <w:tc>
        <w:tcPr>
          <w:tcW w:w="5200" w:type="dxa"/>
        </w:tcPr>
        <w:p w14:paraId="23089AF0" w14:textId="534BFA5F" w:rsidR="002712AC" w:rsidRDefault="00020D4D" w:rsidP="00054C87">
          <w:pPr>
            <w:framePr w:hSpace="180" w:wrap="around" w:vAnchor="page" w:hAnchor="margin" w:x="1" w:y="3941"/>
            <w:spacing w:line="180" w:lineRule="atLeast"/>
            <w:rPr>
              <w:caps/>
            </w:rPr>
          </w:pPr>
          <w:r>
            <w:rPr>
              <w:caps/>
            </w:rPr>
            <w:t>Concept</w:t>
          </w:r>
        </w:p>
        <w:p w14:paraId="1C2C9BB1" w14:textId="7EADA802" w:rsidR="002712AC" w:rsidRDefault="00020D4D" w:rsidP="00054C87">
          <w:pPr>
            <w:framePr w:hSpace="180" w:wrap="around" w:vAnchor="page" w:hAnchor="margin" w:x="1" w:y="3941"/>
            <w:spacing w:line="180" w:lineRule="atLeast"/>
          </w:pPr>
          <w:r>
            <w:t>A</w:t>
          </w:r>
        </w:p>
        <w:p w14:paraId="765D991C" w14:textId="6934F8E2" w:rsidR="002712AC" w:rsidRPr="00B26138" w:rsidRDefault="00020D4D" w:rsidP="00054C87">
          <w:pPr>
            <w:framePr w:hSpace="180" w:wrap="around" w:vAnchor="page" w:hAnchor="margin" w:x="1" w:y="3941"/>
            <w:spacing w:line="180" w:lineRule="atLeast"/>
            <w:rPr>
              <w:caps/>
            </w:rPr>
          </w:pPr>
          <w:r>
            <w:rPr>
              <w:szCs w:val="18"/>
            </w:rPr>
            <w:t>23-9-2022</w:t>
          </w:r>
        </w:p>
      </w:tc>
    </w:tr>
  </w:tbl>
  <w:p w14:paraId="2AAF0849" w14:textId="77777777" w:rsidR="002712AC" w:rsidRPr="00624EFF" w:rsidRDefault="002712AC"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013"/>
    </w:tblGrid>
    <w:tr w:rsidR="002712AC" w:rsidRPr="00624EFF" w14:paraId="36031CBB" w14:textId="77777777" w:rsidTr="00F5547E">
      <w:trPr>
        <w:trHeight w:val="540"/>
      </w:trPr>
      <w:tc>
        <w:tcPr>
          <w:tcW w:w="2013" w:type="dxa"/>
          <w:vAlign w:val="bottom"/>
        </w:tcPr>
        <w:p w14:paraId="2E13507A" w14:textId="77777777" w:rsidR="002712AC" w:rsidRPr="00624EFF" w:rsidRDefault="002712AC" w:rsidP="00470CBE">
          <w:pPr>
            <w:framePr w:hSpace="181" w:wrap="around" w:vAnchor="page" w:hAnchor="margin" w:x="5701" w:y="920"/>
            <w:spacing w:line="180" w:lineRule="atLeast"/>
            <w:rPr>
              <w:b/>
              <w:smallCaps/>
              <w:sz w:val="16"/>
            </w:rPr>
          </w:pPr>
          <w:bookmarkStart w:id="13" w:name="odd_classif_type"/>
          <w:bookmarkEnd w:id="13"/>
        </w:p>
      </w:tc>
    </w:tr>
  </w:tbl>
  <w:p w14:paraId="3072058E" w14:textId="4490E7FD" w:rsidR="002712AC" w:rsidRPr="00624EFF" w:rsidRDefault="002712AC" w:rsidP="005F763A">
    <w:pPr>
      <w:pStyle w:val="Koptekst"/>
      <w:spacing w:line="180" w:lineRule="atLeast"/>
      <w:ind w:hanging="1134"/>
    </w:pPr>
    <w:r>
      <w:rPr>
        <w:caps/>
        <w:sz w:val="13"/>
        <w:szCs w:val="13"/>
      </w:rPr>
      <w:tab/>
    </w:r>
    <w:r>
      <w:rPr>
        <w:sz w:val="13"/>
      </w:rPr>
      <w:t>Model B. V&amp;</w:t>
    </w:r>
    <w:r w:rsidRPr="005F763A">
      <w:rPr>
        <w:sz w:val="13"/>
      </w:rPr>
      <w:t>G</w:t>
    </w:r>
    <w:r>
      <w:rPr>
        <w:sz w:val="13"/>
      </w:rPr>
      <w:t xml:space="preserve">-plan | projectnaam </w:t>
    </w:r>
    <w:r w:rsidR="00DD0E5A">
      <w:rPr>
        <w:sz w:val="13"/>
        <w:szCs w:val="13"/>
      </w:rPr>
      <w:t>Aanleg parkeervoorzieningen op Camp New Amsterdam</w:t>
    </w:r>
    <w:r>
      <w:rPr>
        <w:sz w:val="13"/>
      </w:rPr>
      <w:t xml:space="preserve"> </w:t>
    </w:r>
    <w:r w:rsidRPr="00506CE9">
      <w:rPr>
        <w:sz w:val="13"/>
      </w:rPr>
      <w:t xml:space="preserve">| </w:t>
    </w:r>
    <w:r w:rsidR="00DD0E5A">
      <w:rPr>
        <w:sz w:val="13"/>
        <w:szCs w:val="13"/>
      </w:rPr>
      <w:t>23-9-2022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B5B0" w14:textId="77777777" w:rsidR="002712AC" w:rsidRPr="00624EFF" w:rsidRDefault="002712AC"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005"/>
    <w:multiLevelType w:val="hybridMultilevel"/>
    <w:tmpl w:val="ACDC223C"/>
    <w:lvl w:ilvl="0" w:tplc="095AFBC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647AC"/>
    <w:multiLevelType w:val="hybridMultilevel"/>
    <w:tmpl w:val="7FF08412"/>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24B7CCB"/>
    <w:multiLevelType w:val="hybridMultilevel"/>
    <w:tmpl w:val="938605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9921B76"/>
    <w:multiLevelType w:val="hybridMultilevel"/>
    <w:tmpl w:val="61B49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E569B2"/>
    <w:multiLevelType w:val="hybridMultilevel"/>
    <w:tmpl w:val="64D24A92"/>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E2611D6"/>
    <w:multiLevelType w:val="hybridMultilevel"/>
    <w:tmpl w:val="C5561466"/>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1FF2406"/>
    <w:multiLevelType w:val="hybridMultilevel"/>
    <w:tmpl w:val="6810C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0523D6"/>
    <w:multiLevelType w:val="hybridMultilevel"/>
    <w:tmpl w:val="DD72D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91696"/>
    <w:multiLevelType w:val="hybridMultilevel"/>
    <w:tmpl w:val="49BE69A0"/>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BD846A7"/>
    <w:multiLevelType w:val="hybridMultilevel"/>
    <w:tmpl w:val="530C8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9C1C18"/>
    <w:multiLevelType w:val="hybridMultilevel"/>
    <w:tmpl w:val="D0EC9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DD388E"/>
    <w:multiLevelType w:val="hybridMultilevel"/>
    <w:tmpl w:val="C64E59B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70105363"/>
    <w:multiLevelType w:val="hybridMultilevel"/>
    <w:tmpl w:val="65F4CFFE"/>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322687"/>
    <w:multiLevelType w:val="hybridMultilevel"/>
    <w:tmpl w:val="7FF08412"/>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7E933458"/>
    <w:multiLevelType w:val="multilevel"/>
    <w:tmpl w:val="C898E874"/>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abstractNumId w:val="8"/>
  </w:num>
  <w:num w:numId="2">
    <w:abstractNumId w:val="12"/>
  </w:num>
  <w:num w:numId="3">
    <w:abstractNumId w:val="5"/>
  </w:num>
  <w:num w:numId="4">
    <w:abstractNumId w:val="4"/>
  </w:num>
  <w:num w:numId="5">
    <w:abstractNumId w:val="14"/>
  </w:num>
  <w:num w:numId="6">
    <w:abstractNumId w:val="10"/>
  </w:num>
  <w:num w:numId="7">
    <w:abstractNumId w:val="9"/>
  </w:num>
  <w:num w:numId="8">
    <w:abstractNumId w:val="6"/>
  </w:num>
  <w:num w:numId="9">
    <w:abstractNumId w:val="13"/>
  </w:num>
  <w:num w:numId="10">
    <w:abstractNumId w:val="1"/>
  </w:num>
  <w:num w:numId="11">
    <w:abstractNumId w:val="11"/>
  </w:num>
  <w:num w:numId="12">
    <w:abstractNumId w:val="2"/>
  </w:num>
  <w:num w:numId="13">
    <w:abstractNumId w:val="3"/>
  </w:num>
  <w:num w:numId="14">
    <w:abstractNumId w:val="7"/>
  </w:num>
  <w:num w:numId="1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3FB7"/>
    <w:rsid w:val="00017B70"/>
    <w:rsid w:val="00020D4D"/>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825D5"/>
    <w:rsid w:val="000864AF"/>
    <w:rsid w:val="00092C8A"/>
    <w:rsid w:val="000A07B1"/>
    <w:rsid w:val="000A2FDC"/>
    <w:rsid w:val="000A662A"/>
    <w:rsid w:val="000B4B39"/>
    <w:rsid w:val="000B4E78"/>
    <w:rsid w:val="000C4C23"/>
    <w:rsid w:val="000C69E2"/>
    <w:rsid w:val="000D3EE3"/>
    <w:rsid w:val="000E0E62"/>
    <w:rsid w:val="000E1857"/>
    <w:rsid w:val="000E3131"/>
    <w:rsid w:val="00122ADA"/>
    <w:rsid w:val="00123720"/>
    <w:rsid w:val="00123A7B"/>
    <w:rsid w:val="00130AE0"/>
    <w:rsid w:val="00133C2C"/>
    <w:rsid w:val="00133F57"/>
    <w:rsid w:val="00135484"/>
    <w:rsid w:val="00144E0F"/>
    <w:rsid w:val="00144F76"/>
    <w:rsid w:val="001560BA"/>
    <w:rsid w:val="00173C41"/>
    <w:rsid w:val="00183B48"/>
    <w:rsid w:val="00185346"/>
    <w:rsid w:val="00195DF5"/>
    <w:rsid w:val="00196469"/>
    <w:rsid w:val="00196F7E"/>
    <w:rsid w:val="001A1968"/>
    <w:rsid w:val="001A3636"/>
    <w:rsid w:val="001A471E"/>
    <w:rsid w:val="001B0890"/>
    <w:rsid w:val="001B14DC"/>
    <w:rsid w:val="001B2985"/>
    <w:rsid w:val="001D14E8"/>
    <w:rsid w:val="001D49E4"/>
    <w:rsid w:val="001D4DF4"/>
    <w:rsid w:val="001D7346"/>
    <w:rsid w:val="001F0E1D"/>
    <w:rsid w:val="0020387D"/>
    <w:rsid w:val="00206CE8"/>
    <w:rsid w:val="0021355C"/>
    <w:rsid w:val="002174F9"/>
    <w:rsid w:val="0022191D"/>
    <w:rsid w:val="002230F0"/>
    <w:rsid w:val="0022326A"/>
    <w:rsid w:val="002306FB"/>
    <w:rsid w:val="00237FBE"/>
    <w:rsid w:val="00241D92"/>
    <w:rsid w:val="00246205"/>
    <w:rsid w:val="00261E5A"/>
    <w:rsid w:val="00270F00"/>
    <w:rsid w:val="002712AC"/>
    <w:rsid w:val="00274CBF"/>
    <w:rsid w:val="00277ED3"/>
    <w:rsid w:val="00280518"/>
    <w:rsid w:val="00280B29"/>
    <w:rsid w:val="00281334"/>
    <w:rsid w:val="00281A41"/>
    <w:rsid w:val="002865A2"/>
    <w:rsid w:val="002929A2"/>
    <w:rsid w:val="0029380F"/>
    <w:rsid w:val="002A1CB3"/>
    <w:rsid w:val="002A2E0D"/>
    <w:rsid w:val="002A4E9C"/>
    <w:rsid w:val="002A63E9"/>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DBC"/>
    <w:rsid w:val="00334797"/>
    <w:rsid w:val="003437C3"/>
    <w:rsid w:val="00343B14"/>
    <w:rsid w:val="00350CDA"/>
    <w:rsid w:val="0036561E"/>
    <w:rsid w:val="00370A8F"/>
    <w:rsid w:val="00375B77"/>
    <w:rsid w:val="00377034"/>
    <w:rsid w:val="003830B3"/>
    <w:rsid w:val="00385931"/>
    <w:rsid w:val="00386BD1"/>
    <w:rsid w:val="0038767C"/>
    <w:rsid w:val="00394821"/>
    <w:rsid w:val="003A131B"/>
    <w:rsid w:val="003A20A6"/>
    <w:rsid w:val="003A4C2E"/>
    <w:rsid w:val="003A790F"/>
    <w:rsid w:val="003B296C"/>
    <w:rsid w:val="003B4BDE"/>
    <w:rsid w:val="003B6A82"/>
    <w:rsid w:val="003C0066"/>
    <w:rsid w:val="003D0C7E"/>
    <w:rsid w:val="003D29BF"/>
    <w:rsid w:val="003E130D"/>
    <w:rsid w:val="003E392D"/>
    <w:rsid w:val="003F523B"/>
    <w:rsid w:val="003F7BA4"/>
    <w:rsid w:val="00403225"/>
    <w:rsid w:val="00406BEB"/>
    <w:rsid w:val="0040737F"/>
    <w:rsid w:val="004174E9"/>
    <w:rsid w:val="0042390E"/>
    <w:rsid w:val="004273CD"/>
    <w:rsid w:val="00430C44"/>
    <w:rsid w:val="0043144A"/>
    <w:rsid w:val="00433B4E"/>
    <w:rsid w:val="0044112C"/>
    <w:rsid w:val="004416BC"/>
    <w:rsid w:val="0044201A"/>
    <w:rsid w:val="004431D5"/>
    <w:rsid w:val="004450DF"/>
    <w:rsid w:val="0045097C"/>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392F"/>
    <w:rsid w:val="004959BA"/>
    <w:rsid w:val="004A485C"/>
    <w:rsid w:val="004B1898"/>
    <w:rsid w:val="004B5E4C"/>
    <w:rsid w:val="004C035B"/>
    <w:rsid w:val="004C2768"/>
    <w:rsid w:val="004C3251"/>
    <w:rsid w:val="004D4F07"/>
    <w:rsid w:val="004D677F"/>
    <w:rsid w:val="004E1A04"/>
    <w:rsid w:val="004F48B9"/>
    <w:rsid w:val="004F715B"/>
    <w:rsid w:val="00500CBD"/>
    <w:rsid w:val="00502627"/>
    <w:rsid w:val="00503B1E"/>
    <w:rsid w:val="00506CE9"/>
    <w:rsid w:val="005133FA"/>
    <w:rsid w:val="0051638A"/>
    <w:rsid w:val="0052194C"/>
    <w:rsid w:val="00524FB0"/>
    <w:rsid w:val="00526F9B"/>
    <w:rsid w:val="00533BC7"/>
    <w:rsid w:val="00537FF2"/>
    <w:rsid w:val="00540188"/>
    <w:rsid w:val="00543DB3"/>
    <w:rsid w:val="005452A9"/>
    <w:rsid w:val="005624F0"/>
    <w:rsid w:val="0056428C"/>
    <w:rsid w:val="00565588"/>
    <w:rsid w:val="00576B1D"/>
    <w:rsid w:val="00582E89"/>
    <w:rsid w:val="00586AEA"/>
    <w:rsid w:val="00590683"/>
    <w:rsid w:val="00590CA5"/>
    <w:rsid w:val="005A6EBC"/>
    <w:rsid w:val="005B758E"/>
    <w:rsid w:val="005C0868"/>
    <w:rsid w:val="005C20CD"/>
    <w:rsid w:val="005C58CD"/>
    <w:rsid w:val="005D04B9"/>
    <w:rsid w:val="005D0E5D"/>
    <w:rsid w:val="005D267C"/>
    <w:rsid w:val="005E07E1"/>
    <w:rsid w:val="005E47C0"/>
    <w:rsid w:val="005E4E2D"/>
    <w:rsid w:val="005E5CED"/>
    <w:rsid w:val="005F0CE4"/>
    <w:rsid w:val="005F3532"/>
    <w:rsid w:val="005F45E7"/>
    <w:rsid w:val="005F71D3"/>
    <w:rsid w:val="005F763A"/>
    <w:rsid w:val="0060188A"/>
    <w:rsid w:val="00607098"/>
    <w:rsid w:val="0061237B"/>
    <w:rsid w:val="006136C4"/>
    <w:rsid w:val="00616683"/>
    <w:rsid w:val="00620CB4"/>
    <w:rsid w:val="00624EFF"/>
    <w:rsid w:val="0062636D"/>
    <w:rsid w:val="00626460"/>
    <w:rsid w:val="006322E1"/>
    <w:rsid w:val="00633E9F"/>
    <w:rsid w:val="00640E0C"/>
    <w:rsid w:val="0065301A"/>
    <w:rsid w:val="00655262"/>
    <w:rsid w:val="00660A45"/>
    <w:rsid w:val="00660FAB"/>
    <w:rsid w:val="00662CDA"/>
    <w:rsid w:val="00667D0E"/>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2D3C"/>
    <w:rsid w:val="0072734F"/>
    <w:rsid w:val="007372A5"/>
    <w:rsid w:val="00744F0D"/>
    <w:rsid w:val="00745C7C"/>
    <w:rsid w:val="00746CFB"/>
    <w:rsid w:val="007608F2"/>
    <w:rsid w:val="00761572"/>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89E"/>
    <w:rsid w:val="007C3CF3"/>
    <w:rsid w:val="007C747F"/>
    <w:rsid w:val="007D4C08"/>
    <w:rsid w:val="007D727A"/>
    <w:rsid w:val="007E7077"/>
    <w:rsid w:val="007F566C"/>
    <w:rsid w:val="008010ED"/>
    <w:rsid w:val="008077C6"/>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733A0"/>
    <w:rsid w:val="008759F3"/>
    <w:rsid w:val="00877191"/>
    <w:rsid w:val="00881139"/>
    <w:rsid w:val="00890903"/>
    <w:rsid w:val="00893F08"/>
    <w:rsid w:val="00894AE4"/>
    <w:rsid w:val="008A0BDF"/>
    <w:rsid w:val="008C1572"/>
    <w:rsid w:val="008C30AE"/>
    <w:rsid w:val="008C7893"/>
    <w:rsid w:val="008D1A09"/>
    <w:rsid w:val="008D6B4E"/>
    <w:rsid w:val="008E09E2"/>
    <w:rsid w:val="008E0A8D"/>
    <w:rsid w:val="008F3864"/>
    <w:rsid w:val="008F74A7"/>
    <w:rsid w:val="008F7C59"/>
    <w:rsid w:val="008F7E3F"/>
    <w:rsid w:val="00900A62"/>
    <w:rsid w:val="00902F55"/>
    <w:rsid w:val="0090345B"/>
    <w:rsid w:val="0090385E"/>
    <w:rsid w:val="0091074C"/>
    <w:rsid w:val="00912C23"/>
    <w:rsid w:val="00916686"/>
    <w:rsid w:val="00917C0F"/>
    <w:rsid w:val="009205E2"/>
    <w:rsid w:val="00921D42"/>
    <w:rsid w:val="00923957"/>
    <w:rsid w:val="009345B9"/>
    <w:rsid w:val="00944300"/>
    <w:rsid w:val="00944A5B"/>
    <w:rsid w:val="00945D97"/>
    <w:rsid w:val="0094670A"/>
    <w:rsid w:val="009530D8"/>
    <w:rsid w:val="009534FA"/>
    <w:rsid w:val="009615D6"/>
    <w:rsid w:val="00967C7C"/>
    <w:rsid w:val="00974666"/>
    <w:rsid w:val="00983299"/>
    <w:rsid w:val="009846E3"/>
    <w:rsid w:val="009853F1"/>
    <w:rsid w:val="00990F22"/>
    <w:rsid w:val="0099311C"/>
    <w:rsid w:val="0099712D"/>
    <w:rsid w:val="00997CFB"/>
    <w:rsid w:val="009A10D2"/>
    <w:rsid w:val="009A1E08"/>
    <w:rsid w:val="009A576A"/>
    <w:rsid w:val="009A6100"/>
    <w:rsid w:val="009A7561"/>
    <w:rsid w:val="009B6F72"/>
    <w:rsid w:val="009C5006"/>
    <w:rsid w:val="009C57B9"/>
    <w:rsid w:val="009C66EA"/>
    <w:rsid w:val="009D3838"/>
    <w:rsid w:val="009D3E26"/>
    <w:rsid w:val="009D55CE"/>
    <w:rsid w:val="009D6108"/>
    <w:rsid w:val="009E4F99"/>
    <w:rsid w:val="009F714B"/>
    <w:rsid w:val="00A00E67"/>
    <w:rsid w:val="00A133CC"/>
    <w:rsid w:val="00A218D8"/>
    <w:rsid w:val="00A35172"/>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B11D8"/>
    <w:rsid w:val="00AC43EC"/>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7791"/>
    <w:rsid w:val="00B410F5"/>
    <w:rsid w:val="00B42E77"/>
    <w:rsid w:val="00B44730"/>
    <w:rsid w:val="00B468EB"/>
    <w:rsid w:val="00B63859"/>
    <w:rsid w:val="00B66FC5"/>
    <w:rsid w:val="00B70581"/>
    <w:rsid w:val="00B863BE"/>
    <w:rsid w:val="00B93550"/>
    <w:rsid w:val="00BA57C8"/>
    <w:rsid w:val="00BA581F"/>
    <w:rsid w:val="00BA794D"/>
    <w:rsid w:val="00BB03ED"/>
    <w:rsid w:val="00BB03F0"/>
    <w:rsid w:val="00BB2926"/>
    <w:rsid w:val="00BB7AFA"/>
    <w:rsid w:val="00BC7E53"/>
    <w:rsid w:val="00BD0FCE"/>
    <w:rsid w:val="00BD6DFF"/>
    <w:rsid w:val="00BD7B72"/>
    <w:rsid w:val="00BE27C2"/>
    <w:rsid w:val="00BE2AD6"/>
    <w:rsid w:val="00BF5B0F"/>
    <w:rsid w:val="00BF655F"/>
    <w:rsid w:val="00C028EB"/>
    <w:rsid w:val="00C04045"/>
    <w:rsid w:val="00C10B36"/>
    <w:rsid w:val="00C1110C"/>
    <w:rsid w:val="00C17073"/>
    <w:rsid w:val="00C203F4"/>
    <w:rsid w:val="00C224FE"/>
    <w:rsid w:val="00C24DCD"/>
    <w:rsid w:val="00C250DD"/>
    <w:rsid w:val="00C36329"/>
    <w:rsid w:val="00C36B94"/>
    <w:rsid w:val="00C41840"/>
    <w:rsid w:val="00C543AD"/>
    <w:rsid w:val="00C56616"/>
    <w:rsid w:val="00C61012"/>
    <w:rsid w:val="00C6468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4F09"/>
    <w:rsid w:val="00CF7BF4"/>
    <w:rsid w:val="00D05179"/>
    <w:rsid w:val="00D16686"/>
    <w:rsid w:val="00D207A2"/>
    <w:rsid w:val="00D21335"/>
    <w:rsid w:val="00D230F3"/>
    <w:rsid w:val="00D26CEC"/>
    <w:rsid w:val="00D27349"/>
    <w:rsid w:val="00D42DBA"/>
    <w:rsid w:val="00D45C9F"/>
    <w:rsid w:val="00D56996"/>
    <w:rsid w:val="00D635D4"/>
    <w:rsid w:val="00D90310"/>
    <w:rsid w:val="00D91724"/>
    <w:rsid w:val="00D975CF"/>
    <w:rsid w:val="00DA1C21"/>
    <w:rsid w:val="00DB4791"/>
    <w:rsid w:val="00DB4D47"/>
    <w:rsid w:val="00DC5825"/>
    <w:rsid w:val="00DC67A8"/>
    <w:rsid w:val="00DC6F86"/>
    <w:rsid w:val="00DD0266"/>
    <w:rsid w:val="00DD0CB5"/>
    <w:rsid w:val="00DD0E5A"/>
    <w:rsid w:val="00DD33A7"/>
    <w:rsid w:val="00DE20DB"/>
    <w:rsid w:val="00DE2F79"/>
    <w:rsid w:val="00DE5656"/>
    <w:rsid w:val="00DF6513"/>
    <w:rsid w:val="00E041A8"/>
    <w:rsid w:val="00E21AE7"/>
    <w:rsid w:val="00E35CE6"/>
    <w:rsid w:val="00E6210D"/>
    <w:rsid w:val="00E63F1D"/>
    <w:rsid w:val="00E81935"/>
    <w:rsid w:val="00E835B2"/>
    <w:rsid w:val="00E87E77"/>
    <w:rsid w:val="00E87EF2"/>
    <w:rsid w:val="00E9373E"/>
    <w:rsid w:val="00EA34CD"/>
    <w:rsid w:val="00EB27E7"/>
    <w:rsid w:val="00EB3B3F"/>
    <w:rsid w:val="00EC414C"/>
    <w:rsid w:val="00ED25E8"/>
    <w:rsid w:val="00ED3B4E"/>
    <w:rsid w:val="00ED3FD0"/>
    <w:rsid w:val="00ED5CBA"/>
    <w:rsid w:val="00EE6368"/>
    <w:rsid w:val="00EF0A67"/>
    <w:rsid w:val="00EF1E54"/>
    <w:rsid w:val="00EF59E3"/>
    <w:rsid w:val="00F01E30"/>
    <w:rsid w:val="00F03DBF"/>
    <w:rsid w:val="00F10EE4"/>
    <w:rsid w:val="00F127AD"/>
    <w:rsid w:val="00F21094"/>
    <w:rsid w:val="00F25443"/>
    <w:rsid w:val="00F259F3"/>
    <w:rsid w:val="00F26320"/>
    <w:rsid w:val="00F3788A"/>
    <w:rsid w:val="00F378DF"/>
    <w:rsid w:val="00F42F57"/>
    <w:rsid w:val="00F50A6D"/>
    <w:rsid w:val="00F52CD1"/>
    <w:rsid w:val="00F542B4"/>
    <w:rsid w:val="00F5547E"/>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4F53"/>
    <w:rsid w:val="00FE08C3"/>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E7BC032"/>
  <w14:defaultImageDpi w14:val="0"/>
  <w15:docId w15:val="{0CBD4A4C-5BEE-4A9E-AF6B-6F680369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semiHidden/>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06"/>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etten.overheid.nl/BWBR0008498/2017-01-01" TargetMode="Externa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3.xml><?xml version="1.0" encoding="utf-8"?>
<ds:datastoreItem xmlns:ds="http://schemas.openxmlformats.org/officeDocument/2006/customXml" ds:itemID="{E248098C-3708-45DC-B5B1-22B5AEAE9003}">
  <ds:schemaRefs>
    <ds:schemaRef ds:uri="http://schemas.openxmlformats.org/officeDocument/2006/bibliography"/>
  </ds:schemaRefs>
</ds:datastoreItem>
</file>

<file path=customXml/itemProps4.xml><?xml version="1.0" encoding="utf-8"?>
<ds:datastoreItem xmlns:ds="http://schemas.openxmlformats.org/officeDocument/2006/customXml" ds:itemID="{29629E0F-13EE-4C30-BCB1-40B0BD85FBCD}">
  <ds:schemaRef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8</Pages>
  <Words>1383</Words>
  <Characters>12013</Characters>
  <Application>Microsoft Office Word</Application>
  <DocSecurity>4</DocSecurity>
  <Lines>100</Lines>
  <Paragraphs>26</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Ralen, Olaf van;Haan, Hans de</dc:creator>
  <cp:keywords/>
  <dc:description/>
  <cp:lastModifiedBy>Koning, Pieter</cp:lastModifiedBy>
  <cp:revision>2</cp:revision>
  <cp:lastPrinted>2019-05-22T12:07:00Z</cp:lastPrinted>
  <dcterms:created xsi:type="dcterms:W3CDTF">2022-09-26T10:37:00Z</dcterms:created>
  <dcterms:modified xsi:type="dcterms:W3CDTF">2022-09-26T10:37:00Z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