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411" w:rsidRDefault="00255031">
      <w:pPr>
        <w:rPr>
          <w:rFonts w:ascii="Verdana" w:hAnsi="Verdana"/>
          <w:b/>
          <w:color w:val="000000"/>
          <w:sz w:val="28"/>
          <w:szCs w:val="28"/>
        </w:rPr>
      </w:pPr>
      <w:bookmarkStart w:id="0" w:name="_Toc231881349"/>
      <w:bookmarkStart w:id="1" w:name="bwBijl_J_BV_uit_kop"/>
      <w:r>
        <w:rPr>
          <w:rFonts w:ascii="Verdana" w:hAnsi="Verdana"/>
          <w:b/>
          <w:color w:val="000000"/>
          <w:sz w:val="28"/>
          <w:szCs w:val="28"/>
        </w:rPr>
        <w:t>Bijlage L</w:t>
      </w:r>
      <w:r w:rsidR="00F73411">
        <w:rPr>
          <w:rFonts w:ascii="Verdana" w:hAnsi="Verdana"/>
          <w:b/>
          <w:color w:val="000000"/>
          <w:sz w:val="28"/>
          <w:szCs w:val="28"/>
        </w:rPr>
        <w:t xml:space="preserve"> </w:t>
      </w:r>
    </w:p>
    <w:p w:rsidR="00F73411" w:rsidRDefault="00F73411">
      <w:pPr>
        <w:rPr>
          <w:rFonts w:ascii="Verdana" w:hAnsi="Verdana"/>
          <w:b/>
          <w:color w:val="000000"/>
          <w:sz w:val="28"/>
          <w:szCs w:val="28"/>
        </w:rPr>
      </w:pPr>
    </w:p>
    <w:p w:rsidR="00255031" w:rsidRPr="00DD2326" w:rsidRDefault="00255031" w:rsidP="00255031">
      <w:pPr>
        <w:pStyle w:val="Broodtekst"/>
        <w:spacing w:line="276" w:lineRule="auto"/>
        <w:rPr>
          <w:lang w:val="nl-NL" w:eastAsia="nl-NL"/>
        </w:rPr>
      </w:pPr>
    </w:p>
    <w:tbl>
      <w:tblPr>
        <w:tblStyle w:val="Tabelraster"/>
        <w:tblpPr w:leftFromText="141" w:rightFromText="141" w:vertAnchor="text" w:horzAnchor="margin" w:tblpXSpec="center" w:tblpY="-3"/>
        <w:tblW w:w="5000" w:type="pct"/>
        <w:tblLook w:val="04A0" w:firstRow="1" w:lastRow="0" w:firstColumn="1" w:lastColumn="0" w:noHBand="0" w:noVBand="1"/>
      </w:tblPr>
      <w:tblGrid>
        <w:gridCol w:w="5524"/>
        <w:gridCol w:w="7426"/>
      </w:tblGrid>
      <w:tr w:rsidR="00255031" w:rsidRPr="00DD2326" w:rsidTr="006718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tcW w:w="2133" w:type="pct"/>
          </w:tcPr>
          <w:p w:rsidR="00255031" w:rsidRPr="00DD2326" w:rsidRDefault="00255031" w:rsidP="00671805">
            <w:pPr>
              <w:spacing w:line="276" w:lineRule="auto"/>
              <w:rPr>
                <w:rFonts w:ascii="Verdana" w:hAnsi="Verdana"/>
                <w:b w:val="0"/>
                <w:color w:val="000000"/>
                <w:sz w:val="18"/>
              </w:rPr>
            </w:pPr>
            <w:r w:rsidRPr="00DD2326">
              <w:rPr>
                <w:rFonts w:ascii="Verdana" w:hAnsi="Verdana"/>
                <w:color w:val="000000"/>
                <w:sz w:val="18"/>
              </w:rPr>
              <w:t>Suppletie</w:t>
            </w:r>
          </w:p>
        </w:tc>
        <w:tc>
          <w:tcPr>
            <w:tcW w:w="2867" w:type="pct"/>
          </w:tcPr>
          <w:p w:rsidR="00255031" w:rsidRPr="00DD2326" w:rsidRDefault="00255031" w:rsidP="00671805">
            <w:pPr>
              <w:spacing w:line="276" w:lineRule="auto"/>
              <w:rPr>
                <w:rFonts w:ascii="Verdana" w:hAnsi="Verdana"/>
                <w:color w:val="000000"/>
                <w:sz w:val="18"/>
              </w:rPr>
            </w:pPr>
            <w:r w:rsidRPr="00DD2326">
              <w:rPr>
                <w:rFonts w:ascii="Verdana" w:hAnsi="Verdana"/>
                <w:color w:val="000000"/>
                <w:sz w:val="18"/>
              </w:rPr>
              <w:t>MKI</w:t>
            </w:r>
            <w:r w:rsidRPr="00DD2326">
              <w:rPr>
                <w:rFonts w:ascii="Verdana" w:hAnsi="Verdana"/>
                <w:color w:val="000000"/>
                <w:sz w:val="18"/>
                <w:vertAlign w:val="subscript"/>
              </w:rPr>
              <w:t>CO2 103</w:t>
            </w:r>
            <w:r w:rsidRPr="00DD2326">
              <w:rPr>
                <w:rFonts w:ascii="Verdana" w:hAnsi="Verdana"/>
                <w:color w:val="000000"/>
                <w:sz w:val="18"/>
              </w:rPr>
              <w:t>-waarde</w:t>
            </w:r>
          </w:p>
        </w:tc>
      </w:tr>
      <w:tr w:rsidR="00255031" w:rsidRPr="00DD2326" w:rsidTr="00671805">
        <w:trPr>
          <w:trHeight w:val="205"/>
        </w:trPr>
        <w:tc>
          <w:tcPr>
            <w:tcW w:w="2133" w:type="pct"/>
          </w:tcPr>
          <w:p w:rsidR="00255031" w:rsidRPr="00DD2326" w:rsidRDefault="00255031" w:rsidP="00671805">
            <w:pPr>
              <w:spacing w:line="276" w:lineRule="auto"/>
              <w:rPr>
                <w:rFonts w:ascii="Verdana" w:hAnsi="Verdana"/>
                <w:color w:val="000000"/>
                <w:sz w:val="18"/>
              </w:rPr>
            </w:pPr>
            <w:r w:rsidRPr="00DD2326">
              <w:rPr>
                <w:rFonts w:ascii="Verdana" w:hAnsi="Verdana"/>
                <w:sz w:val="18"/>
              </w:rPr>
              <w:t xml:space="preserve">Werkpakket 1 – </w:t>
            </w:r>
            <w:r>
              <w:rPr>
                <w:rFonts w:ascii="Verdana" w:hAnsi="Verdana"/>
                <w:sz w:val="18"/>
              </w:rPr>
              <w:t>Texel Noord</w:t>
            </w:r>
          </w:p>
        </w:tc>
        <w:tc>
          <w:tcPr>
            <w:tcW w:w="2867" w:type="pct"/>
          </w:tcPr>
          <w:p w:rsidR="00255031" w:rsidRPr="00DD2326" w:rsidRDefault="00255031" w:rsidP="00671805">
            <w:pPr>
              <w:spacing w:line="276" w:lineRule="auto"/>
              <w:rPr>
                <w:rFonts w:ascii="Verdana" w:hAnsi="Verdana"/>
                <w:b/>
                <w:color w:val="000000"/>
                <w:sz w:val="18"/>
              </w:rPr>
            </w:pPr>
          </w:p>
        </w:tc>
      </w:tr>
      <w:tr w:rsidR="00255031" w:rsidRPr="00DD2326" w:rsidTr="00671805">
        <w:trPr>
          <w:trHeight w:val="204"/>
        </w:trPr>
        <w:tc>
          <w:tcPr>
            <w:tcW w:w="2133" w:type="pct"/>
          </w:tcPr>
          <w:p w:rsidR="00255031" w:rsidRPr="00DD2326" w:rsidRDefault="00255031" w:rsidP="00671805">
            <w:pPr>
              <w:spacing w:line="276" w:lineRule="auto"/>
              <w:rPr>
                <w:rFonts w:ascii="Verdana" w:hAnsi="Verdana"/>
                <w:color w:val="000000"/>
                <w:sz w:val="18"/>
              </w:rPr>
            </w:pPr>
            <w:r w:rsidRPr="00DD2326">
              <w:rPr>
                <w:rFonts w:ascii="Verdana" w:hAnsi="Verdana"/>
                <w:sz w:val="18"/>
              </w:rPr>
              <w:t xml:space="preserve">Werkpakket 2 – </w:t>
            </w:r>
            <w:r>
              <w:rPr>
                <w:rFonts w:ascii="Verdana" w:hAnsi="Verdana"/>
                <w:sz w:val="18"/>
              </w:rPr>
              <w:t>Texel Midden</w:t>
            </w:r>
          </w:p>
        </w:tc>
        <w:tc>
          <w:tcPr>
            <w:tcW w:w="2867" w:type="pct"/>
          </w:tcPr>
          <w:p w:rsidR="00255031" w:rsidRPr="00DD2326" w:rsidRDefault="00255031" w:rsidP="00671805">
            <w:pPr>
              <w:spacing w:line="276" w:lineRule="auto"/>
              <w:rPr>
                <w:rFonts w:ascii="Verdana" w:hAnsi="Verdana"/>
                <w:color w:val="000000"/>
                <w:sz w:val="18"/>
              </w:rPr>
            </w:pPr>
          </w:p>
        </w:tc>
      </w:tr>
      <w:tr w:rsidR="00255031" w:rsidRPr="00DD2326" w:rsidTr="00671805">
        <w:trPr>
          <w:trHeight w:val="204"/>
        </w:trPr>
        <w:tc>
          <w:tcPr>
            <w:tcW w:w="2133" w:type="pct"/>
          </w:tcPr>
          <w:p w:rsidR="00255031" w:rsidRPr="00DD2326" w:rsidRDefault="00255031" w:rsidP="00671805">
            <w:pPr>
              <w:spacing w:line="276" w:lineRule="auto"/>
            </w:pPr>
            <w:r w:rsidRPr="00DD2326">
              <w:rPr>
                <w:rFonts w:ascii="Verdana" w:hAnsi="Verdana"/>
                <w:sz w:val="18"/>
              </w:rPr>
              <w:t xml:space="preserve">Werkpakket 3 – </w:t>
            </w:r>
            <w:r>
              <w:rPr>
                <w:rFonts w:ascii="Verdana" w:hAnsi="Verdana"/>
                <w:sz w:val="18"/>
              </w:rPr>
              <w:t>Ameland West M8G</w:t>
            </w:r>
          </w:p>
        </w:tc>
        <w:tc>
          <w:tcPr>
            <w:tcW w:w="2867" w:type="pct"/>
          </w:tcPr>
          <w:p w:rsidR="00255031" w:rsidRPr="00DD2326" w:rsidRDefault="00255031" w:rsidP="00671805">
            <w:pPr>
              <w:spacing w:line="276" w:lineRule="auto"/>
              <w:rPr>
                <w:color w:val="000000"/>
              </w:rPr>
            </w:pPr>
          </w:p>
        </w:tc>
      </w:tr>
      <w:tr w:rsidR="00255031" w:rsidRPr="00DD2326" w:rsidTr="00671805">
        <w:trPr>
          <w:trHeight w:val="204"/>
        </w:trPr>
        <w:tc>
          <w:tcPr>
            <w:tcW w:w="2133" w:type="pct"/>
          </w:tcPr>
          <w:p w:rsidR="00255031" w:rsidRPr="00DD2326" w:rsidRDefault="00255031" w:rsidP="00671805">
            <w:pPr>
              <w:spacing w:line="276" w:lineRule="auto"/>
            </w:pPr>
            <w:r w:rsidRPr="00DD2326">
              <w:rPr>
                <w:rFonts w:ascii="Verdana" w:hAnsi="Verdana"/>
                <w:sz w:val="18"/>
              </w:rPr>
              <w:t xml:space="preserve">Werkpakket 3 – </w:t>
            </w:r>
            <w:r>
              <w:rPr>
                <w:rFonts w:ascii="Verdana" w:hAnsi="Verdana"/>
                <w:sz w:val="18"/>
              </w:rPr>
              <w:t xml:space="preserve">Ameland West </w:t>
            </w:r>
            <w:proofErr w:type="spellStart"/>
            <w:r>
              <w:rPr>
                <w:rFonts w:ascii="Verdana" w:hAnsi="Verdana"/>
                <w:sz w:val="18"/>
              </w:rPr>
              <w:t>Westgat</w:t>
            </w:r>
            <w:proofErr w:type="spellEnd"/>
          </w:p>
        </w:tc>
        <w:tc>
          <w:tcPr>
            <w:tcW w:w="2867" w:type="pct"/>
          </w:tcPr>
          <w:p w:rsidR="00255031" w:rsidRPr="00DD2326" w:rsidRDefault="00255031" w:rsidP="00671805">
            <w:pPr>
              <w:spacing w:line="276" w:lineRule="auto"/>
              <w:rPr>
                <w:color w:val="000000"/>
              </w:rPr>
            </w:pPr>
          </w:p>
        </w:tc>
      </w:tr>
      <w:tr w:rsidR="00255031" w:rsidRPr="00DD2326" w:rsidTr="00671805">
        <w:trPr>
          <w:trHeight w:val="204"/>
        </w:trPr>
        <w:tc>
          <w:tcPr>
            <w:tcW w:w="2133" w:type="pct"/>
          </w:tcPr>
          <w:p w:rsidR="00255031" w:rsidRPr="00DD2326" w:rsidRDefault="00255031" w:rsidP="00671805">
            <w:pPr>
              <w:spacing w:line="276" w:lineRule="auto"/>
              <w:jc w:val="right"/>
              <w:rPr>
                <w:rFonts w:ascii="Verdana" w:hAnsi="Verdana"/>
                <w:color w:val="000000"/>
                <w:sz w:val="18"/>
              </w:rPr>
            </w:pPr>
            <w:r w:rsidRPr="00DD2326">
              <w:rPr>
                <w:rFonts w:ascii="Verdana" w:hAnsi="Verdana"/>
                <w:color w:val="000000"/>
                <w:sz w:val="18"/>
              </w:rPr>
              <w:t>TOTAAL</w:t>
            </w:r>
          </w:p>
        </w:tc>
        <w:tc>
          <w:tcPr>
            <w:tcW w:w="2867" w:type="pct"/>
          </w:tcPr>
          <w:p w:rsidR="00255031" w:rsidRPr="00DD2326" w:rsidRDefault="00255031" w:rsidP="00671805">
            <w:pPr>
              <w:spacing w:after="160" w:line="276" w:lineRule="auto"/>
              <w:rPr>
                <w:rFonts w:ascii="Verdana" w:hAnsi="Verdana"/>
                <w:b/>
                <w:color w:val="000000"/>
                <w:sz w:val="18"/>
              </w:rPr>
            </w:pPr>
          </w:p>
        </w:tc>
      </w:tr>
    </w:tbl>
    <w:p w:rsidR="00255031" w:rsidRPr="00DD2326" w:rsidRDefault="00255031" w:rsidP="00255031">
      <w:pPr>
        <w:pStyle w:val="Lijstalinea"/>
        <w:numPr>
          <w:ilvl w:val="0"/>
          <w:numId w:val="32"/>
        </w:numPr>
        <w:tabs>
          <w:tab w:val="left" w:pos="1440"/>
        </w:tabs>
        <w:spacing w:line="276" w:lineRule="auto"/>
        <w:contextualSpacing/>
        <w:rPr>
          <w:rFonts w:cs="Arial"/>
          <w:vanish/>
          <w:color w:val="E0E0E0"/>
        </w:rPr>
      </w:pPr>
    </w:p>
    <w:p w:rsidR="00255031" w:rsidRDefault="00255031" w:rsidP="00255031">
      <w:pPr>
        <w:spacing w:line="276" w:lineRule="auto"/>
        <w:rPr>
          <w:color w:val="000000"/>
        </w:rPr>
      </w:pPr>
      <w:r w:rsidRPr="00DD2326">
        <w:rPr>
          <w:color w:val="000000"/>
        </w:rPr>
        <w:t>De inschrijver dient de in het werk te realiseren MKI</w:t>
      </w:r>
      <w:r w:rsidRPr="00DD2326">
        <w:rPr>
          <w:color w:val="000000"/>
          <w:vertAlign w:val="subscript"/>
        </w:rPr>
        <w:t>CO2 103</w:t>
      </w:r>
      <w:r w:rsidRPr="00DD2326">
        <w:rPr>
          <w:color w:val="000000"/>
        </w:rPr>
        <w:t>-waarde te vermelden in een geheel getal.</w:t>
      </w:r>
      <w:r>
        <w:rPr>
          <w:color w:val="000000"/>
        </w:rPr>
        <w:t xml:space="preserve"> </w:t>
      </w:r>
    </w:p>
    <w:p w:rsidR="00255031" w:rsidRDefault="00255031" w:rsidP="00255031">
      <w:pPr>
        <w:spacing w:line="276" w:lineRule="auto"/>
        <w:rPr>
          <w:color w:val="000000"/>
        </w:rPr>
      </w:pPr>
    </w:p>
    <w:p w:rsidR="00255031" w:rsidRPr="00DD2326" w:rsidRDefault="00255031" w:rsidP="00255031">
      <w:pPr>
        <w:spacing w:line="276" w:lineRule="auto"/>
        <w:rPr>
          <w:color w:val="000000"/>
        </w:rPr>
      </w:pPr>
      <w:r>
        <w:rPr>
          <w:color w:val="000000"/>
        </w:rPr>
        <w:t xml:space="preserve">De inschrijver dient de </w:t>
      </w:r>
      <w:r w:rsidRPr="00EF1973">
        <w:rPr>
          <w:color w:val="000000"/>
        </w:rPr>
        <w:t>MKI</w:t>
      </w:r>
      <w:r w:rsidRPr="00EF1973">
        <w:rPr>
          <w:color w:val="000000"/>
          <w:vertAlign w:val="subscript"/>
        </w:rPr>
        <w:t>CO2 103</w:t>
      </w:r>
      <w:r w:rsidRPr="00EF1973">
        <w:rPr>
          <w:color w:val="000000"/>
        </w:rPr>
        <w:t>-waarde</w:t>
      </w:r>
      <w:r>
        <w:rPr>
          <w:color w:val="000000"/>
        </w:rPr>
        <w:t xml:space="preserve"> voor werkpakket 3 Ameland West in te vullen in overeenstemming met de hoeveelheden zand die de inschrijver volgens bijlage J uit het </w:t>
      </w:r>
      <w:proofErr w:type="spellStart"/>
      <w:r>
        <w:rPr>
          <w:color w:val="000000"/>
        </w:rPr>
        <w:t>Westgat</w:t>
      </w:r>
      <w:proofErr w:type="spellEnd"/>
      <w:r>
        <w:rPr>
          <w:color w:val="000000"/>
        </w:rPr>
        <w:t xml:space="preserve"> en/of M8G wint.</w:t>
      </w:r>
    </w:p>
    <w:p w:rsidR="00F73411" w:rsidRPr="00F73411" w:rsidRDefault="00933795" w:rsidP="00241548">
      <w:pPr>
        <w:rPr>
          <w:rFonts w:ascii="Verdana" w:hAnsi="Verdana"/>
          <w:b/>
          <w:color w:val="000000"/>
          <w:sz w:val="28"/>
          <w:szCs w:val="28"/>
        </w:rPr>
      </w:pPr>
      <w:bookmarkStart w:id="2" w:name="_GoBack"/>
      <w:bookmarkEnd w:id="2"/>
      <w:r w:rsidRPr="00933795">
        <w:rPr>
          <w:rFonts w:ascii="Verdana" w:hAnsi="Verdana"/>
          <w:b/>
          <w:color w:val="000000"/>
          <w:sz w:val="28"/>
          <w:szCs w:val="28"/>
        </w:rPr>
        <w:t xml:space="preserve"> </w:t>
      </w:r>
      <w:bookmarkEnd w:id="0"/>
      <w:bookmarkEnd w:id="1"/>
    </w:p>
    <w:sectPr w:rsidR="00F73411" w:rsidRPr="00F73411" w:rsidSect="00746B4C">
      <w:headerReference w:type="default" r:id="rId8"/>
      <w:pgSz w:w="15840" w:h="12240" w:orient="landscape"/>
      <w:pgMar w:top="141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795" w:rsidRDefault="00933795" w:rsidP="0088501B">
      <w:r>
        <w:separator/>
      </w:r>
    </w:p>
  </w:endnote>
  <w:endnote w:type="continuationSeparator" w:id="0">
    <w:p w:rsidR="00933795" w:rsidRDefault="00933795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795" w:rsidRDefault="00933795" w:rsidP="0088501B">
      <w:r>
        <w:separator/>
      </w:r>
    </w:p>
  </w:footnote>
  <w:footnote w:type="continuationSeparator" w:id="0">
    <w:p w:rsidR="00933795" w:rsidRDefault="00933795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D19" w:rsidRPr="00CE0A97" w:rsidRDefault="00933795" w:rsidP="006C6C04">
    <w:pPr>
      <w:pStyle w:val="Huisstijl-KopregelRapport"/>
      <w:ind w:left="1134"/>
      <w:rPr>
        <w:rStyle w:val="Huisstijl-Rapportkoptekst"/>
      </w:rPr>
    </w:pPr>
    <w:proofErr w:type="spellStart"/>
    <w:r w:rsidRPr="00CE0A97">
      <w:t>Aanbestedingsleidraad</w:t>
    </w:r>
    <w:proofErr w:type="spellEnd"/>
    <w:r w:rsidRPr="00CE0A97">
      <w:t xml:space="preserve"> </w:t>
    </w:r>
    <w:r w:rsidR="001610C4">
      <w:rPr>
        <w:rStyle w:val="Huisstijl-Rapportkoptekst"/>
      </w:rPr>
      <w:t xml:space="preserve">| </w:t>
    </w:r>
    <w:proofErr w:type="spellStart"/>
    <w:r w:rsidR="001610C4">
      <w:rPr>
        <w:rStyle w:val="Huisstijl-Rapportkoptekst"/>
      </w:rPr>
      <w:t>Zaaknummer</w:t>
    </w:r>
    <w:proofErr w:type="spellEnd"/>
    <w:r w:rsidR="001610C4">
      <w:rPr>
        <w:rStyle w:val="Huisstijl-Rapportkoptekst"/>
      </w:rPr>
      <w:t>: 31169506</w:t>
    </w:r>
    <w:r w:rsidR="00F73411">
      <w:rPr>
        <w:rStyle w:val="Huisstijl-Rapportkoptekst"/>
      </w:rPr>
      <w:t xml:space="preserve"> </w:t>
    </w:r>
    <w:r w:rsidRPr="00CE0A97">
      <w:rPr>
        <w:rStyle w:val="Huisstijl-Rapportkoptekst"/>
      </w:rPr>
      <w:t xml:space="preserve">| </w:t>
    </w:r>
    <w:r w:rsidR="00F73411">
      <w:t>21-12-2021</w:t>
    </w:r>
  </w:p>
  <w:p w:rsidR="00BA5D19" w:rsidRDefault="00255031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A95DFC"/>
    <w:multiLevelType w:val="hybridMultilevel"/>
    <w:tmpl w:val="CBB20662"/>
    <w:lvl w:ilvl="0" w:tplc="98E4E630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F84E17"/>
    <w:multiLevelType w:val="hybridMultilevel"/>
    <w:tmpl w:val="FAE4B478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5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6"/>
  </w:num>
  <w:num w:numId="16">
    <w:abstractNumId w:val="23"/>
  </w:num>
  <w:num w:numId="17">
    <w:abstractNumId w:val="8"/>
  </w:num>
  <w:num w:numId="18">
    <w:abstractNumId w:val="20"/>
  </w:num>
  <w:num w:numId="19">
    <w:abstractNumId w:val="30"/>
  </w:num>
  <w:num w:numId="20">
    <w:abstractNumId w:val="12"/>
  </w:num>
  <w:num w:numId="21">
    <w:abstractNumId w:val="22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1"/>
  </w:num>
  <w:num w:numId="29">
    <w:abstractNumId w:val="4"/>
  </w:num>
  <w:num w:numId="30">
    <w:abstractNumId w:val="13"/>
  </w:num>
  <w:num w:numId="31">
    <w:abstractNumId w:val="18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795"/>
    <w:rsid w:val="000C3FFA"/>
    <w:rsid w:val="000E1F3B"/>
    <w:rsid w:val="001610C4"/>
    <w:rsid w:val="001A2434"/>
    <w:rsid w:val="001D6F03"/>
    <w:rsid w:val="00241548"/>
    <w:rsid w:val="00255031"/>
    <w:rsid w:val="002A6578"/>
    <w:rsid w:val="002B1092"/>
    <w:rsid w:val="002E0FD2"/>
    <w:rsid w:val="0038549E"/>
    <w:rsid w:val="003C4BF2"/>
    <w:rsid w:val="0040142D"/>
    <w:rsid w:val="0040571B"/>
    <w:rsid w:val="00450447"/>
    <w:rsid w:val="004B0EA1"/>
    <w:rsid w:val="004D766D"/>
    <w:rsid w:val="00573E8C"/>
    <w:rsid w:val="005A4FBE"/>
    <w:rsid w:val="005D2CF1"/>
    <w:rsid w:val="005E046F"/>
    <w:rsid w:val="006006F5"/>
    <w:rsid w:val="006D2E66"/>
    <w:rsid w:val="006F42D7"/>
    <w:rsid w:val="0073653F"/>
    <w:rsid w:val="007F4AEA"/>
    <w:rsid w:val="0088501B"/>
    <w:rsid w:val="008E3581"/>
    <w:rsid w:val="00905289"/>
    <w:rsid w:val="00933795"/>
    <w:rsid w:val="009C5CF5"/>
    <w:rsid w:val="00A32591"/>
    <w:rsid w:val="00A77ABF"/>
    <w:rsid w:val="00A863E9"/>
    <w:rsid w:val="00B022C4"/>
    <w:rsid w:val="00B559E9"/>
    <w:rsid w:val="00B72222"/>
    <w:rsid w:val="00B80650"/>
    <w:rsid w:val="00C345E2"/>
    <w:rsid w:val="00C36FAA"/>
    <w:rsid w:val="00CA55CC"/>
    <w:rsid w:val="00DA3555"/>
    <w:rsid w:val="00ED7AB9"/>
    <w:rsid w:val="00EE5BBE"/>
    <w:rsid w:val="00F65492"/>
    <w:rsid w:val="00F73411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E34FE"/>
  <w15:chartTrackingRefBased/>
  <w15:docId w15:val="{9718554D-24A2-48A2-A606-B031FB1E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OngenummerdParagraaf">
    <w:name w:val="BijlageOngenummerdParagraaf"/>
    <w:basedOn w:val="Standaard"/>
    <w:next w:val="Standaard"/>
    <w:uiPriority w:val="16"/>
    <w:qFormat/>
    <w:rsid w:val="0093379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line="240" w:lineRule="atLeast"/>
      <w:outlineLvl w:val="0"/>
    </w:pPr>
    <w:rPr>
      <w:rFonts w:ascii="Verdana" w:hAnsi="Verdana"/>
      <w:b/>
      <w:lang w:val="en-US"/>
    </w:rPr>
  </w:style>
  <w:style w:type="character" w:customStyle="1" w:styleId="Huisstijl-Rapportkoptekst">
    <w:name w:val="Huisstijl - Rapport koptekst"/>
    <w:basedOn w:val="Standaardalinea-lettertype"/>
    <w:uiPriority w:val="1"/>
    <w:rsid w:val="00933795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933795"/>
    <w:pPr>
      <w:spacing w:line="240" w:lineRule="atLeast"/>
    </w:pPr>
    <w:rPr>
      <w:rFonts w:ascii="Verdana" w:hAnsi="Verdana"/>
      <w:sz w:val="13"/>
      <w:lang w:val="en-US"/>
    </w:rPr>
  </w:style>
  <w:style w:type="character" w:customStyle="1" w:styleId="Verborgentekst">
    <w:name w:val="Verborgen tekst"/>
    <w:rsid w:val="00933795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Default">
    <w:name w:val="Default"/>
    <w:rsid w:val="0093379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customStyle="1" w:styleId="Broodtekst">
    <w:name w:val="Broodtekst"/>
    <w:basedOn w:val="Standaard"/>
    <w:link w:val="BroodtekstChar"/>
    <w:qFormat/>
    <w:rsid w:val="00255031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lang w:val="en-US"/>
    </w:rPr>
  </w:style>
  <w:style w:type="paragraph" w:customStyle="1" w:styleId="OpsommingenRWS">
    <w:name w:val="Opsommingen RWS"/>
    <w:basedOn w:val="Standaard"/>
    <w:qFormat/>
    <w:rsid w:val="00255031"/>
    <w:pPr>
      <w:widowControl w:val="0"/>
      <w:numPr>
        <w:numId w:val="30"/>
      </w:numPr>
      <w:suppressAutoHyphens/>
      <w:autoSpaceDN w:val="0"/>
      <w:spacing w:line="240" w:lineRule="exact"/>
      <w:textAlignment w:val="baseline"/>
    </w:pPr>
    <w:rPr>
      <w:rFonts w:ascii="Verdana" w:hAnsi="Verdana" w:cs="Lohit Hindi"/>
      <w:lang w:val="en-US" w:eastAsia="zh-CN" w:bidi="hi-IN"/>
    </w:rPr>
  </w:style>
  <w:style w:type="character" w:customStyle="1" w:styleId="BroodtekstChar">
    <w:name w:val="Broodtekst Char"/>
    <w:basedOn w:val="Standaardalinea-lettertype"/>
    <w:link w:val="Broodtekst"/>
    <w:rsid w:val="00255031"/>
    <w:rPr>
      <w:rFonts w:ascii="Verdana" w:hAnsi="Verdan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7C018-2B06-4A5F-AA17-94AAD409E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Gelder, Jaco de (PPO)</dc:creator>
  <cp:keywords/>
  <dc:description/>
  <cp:lastModifiedBy>Gelder, Jaco de (PPO)</cp:lastModifiedBy>
  <cp:revision>2</cp:revision>
  <dcterms:created xsi:type="dcterms:W3CDTF">2021-12-20T15:39:00Z</dcterms:created>
  <dcterms:modified xsi:type="dcterms:W3CDTF">2021-12-20T15:39:00Z</dcterms:modified>
</cp:coreProperties>
</file>