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98CBC" w14:textId="611F148C" w:rsidR="00FC54E1" w:rsidRDefault="00FC54E1" w:rsidP="00FC54E1">
      <w:pPr>
        <w:pStyle w:val="Kop1"/>
        <w:numPr>
          <w:ilvl w:val="0"/>
          <w:numId w:val="0"/>
        </w:numPr>
        <w:ind w:left="1418" w:hanging="1418"/>
      </w:pPr>
      <w:r w:rsidRPr="003F00F2">
        <w:t xml:space="preserve">Bijlage </w:t>
      </w:r>
      <w:r w:rsidR="00EE499F">
        <w:t>7</w:t>
      </w:r>
      <w:r>
        <w:t xml:space="preserve"> </w:t>
      </w:r>
      <w:r w:rsidR="00EE499F">
        <w:t>Conformiteitenverklaring</w:t>
      </w:r>
    </w:p>
    <w:p w14:paraId="7FCE3072" w14:textId="3CC8C45B" w:rsidR="00EE499F" w:rsidRDefault="00EE499F" w:rsidP="00EE499F">
      <w:pPr>
        <w:suppressAutoHyphens/>
        <w:spacing w:line="288" w:lineRule="auto"/>
        <w:rPr>
          <w:rFonts w:cs="Arial"/>
        </w:rPr>
      </w:pPr>
      <w:r w:rsidRPr="00EE499F">
        <w:rPr>
          <w:rFonts w:cs="Arial"/>
        </w:rPr>
        <w:t>Door het invullen en rechtsgeldig ondertekenen van deze bijlage ‘Conformiteitenverklaring’ verklaart de Inschrijver dat hij akkoord gaat met alle in bijlage 6 ‘Programma van Eisen’ van het Beschrijvend Document gestelde eisen en verklaart hij dat hij gedurende de looptijd van de aanbestedingsprocedure en Overeenkomst aan deze eisen zal voldoen.</w:t>
      </w:r>
    </w:p>
    <w:p w14:paraId="7D21B95C" w14:textId="77777777" w:rsidR="00EE499F" w:rsidRPr="00EE499F" w:rsidRDefault="00EE499F" w:rsidP="00EE499F">
      <w:pPr>
        <w:suppressAutoHyphens/>
        <w:spacing w:line="288" w:lineRule="auto"/>
        <w:rPr>
          <w:rFonts w:cs="Arial"/>
        </w:rPr>
      </w:pPr>
    </w:p>
    <w:p w14:paraId="15A7661B" w14:textId="11D10A9E" w:rsidR="00FC54E1" w:rsidRDefault="00EE499F" w:rsidP="00EE499F">
      <w:pPr>
        <w:suppressAutoHyphens/>
        <w:spacing w:line="288" w:lineRule="auto"/>
        <w:rPr>
          <w:rFonts w:cs="Arial"/>
        </w:rPr>
      </w:pPr>
      <w:r w:rsidRPr="00EE499F">
        <w:rPr>
          <w:rFonts w:cs="Arial"/>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p>
    <w:p w14:paraId="1B90FD2F" w14:textId="77777777" w:rsidR="00EE499F" w:rsidRPr="00555C9B" w:rsidRDefault="00EE499F" w:rsidP="00EE499F">
      <w:pPr>
        <w:suppressAutoHyphens/>
        <w:spacing w:line="288" w:lineRule="auto"/>
        <w:rPr>
          <w:rFonts w:cs="Arial"/>
        </w:rPr>
      </w:pPr>
    </w:p>
    <w:p w14:paraId="19E7D2E0" w14:textId="77777777" w:rsidR="00FC54E1" w:rsidRPr="00555C9B" w:rsidRDefault="00FC54E1" w:rsidP="00FC54E1">
      <w:pPr>
        <w:suppressAutoHyphens/>
        <w:ind w:left="567"/>
        <w:rPr>
          <w:rFonts w:cs="Arial"/>
          <w:lang w:eastAsia="ar-SA"/>
        </w:rPr>
      </w:pPr>
    </w:p>
    <w:p w14:paraId="59D09903" w14:textId="77777777" w:rsidR="00FC54E1" w:rsidRPr="00555C9B" w:rsidRDefault="00FC54E1" w:rsidP="00FC54E1">
      <w:pPr>
        <w:suppressAutoHyphens/>
        <w:rPr>
          <w:rFonts w:cs="Arial"/>
          <w:snapToGrid w:val="0"/>
        </w:rPr>
      </w:pPr>
    </w:p>
    <w:p w14:paraId="328AF97F" w14:textId="77777777" w:rsidR="00FC54E1" w:rsidRPr="00555C9B" w:rsidRDefault="00FC54E1" w:rsidP="00FC54E1">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FC54E1" w:rsidRPr="00555C9B" w14:paraId="071DE483" w14:textId="77777777" w:rsidTr="00154B1C">
        <w:tc>
          <w:tcPr>
            <w:tcW w:w="2835" w:type="dxa"/>
            <w:tcBorders>
              <w:top w:val="single" w:sz="8" w:space="0" w:color="C0C0C0"/>
              <w:left w:val="single" w:sz="8" w:space="0" w:color="C0C0C0"/>
              <w:bottom w:val="single" w:sz="8" w:space="0" w:color="C0C0C0"/>
            </w:tcBorders>
            <w:shd w:val="clear" w:color="auto" w:fill="E6E6E6"/>
          </w:tcPr>
          <w:p w14:paraId="1892576E" w14:textId="77777777" w:rsidR="00FC54E1" w:rsidRPr="00555C9B" w:rsidRDefault="00FC54E1" w:rsidP="00154B1C">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4130C5B7" w14:textId="77777777" w:rsidR="00FC54E1" w:rsidRPr="00555C9B" w:rsidRDefault="00FC54E1" w:rsidP="00154B1C">
            <w:pPr>
              <w:suppressAutoHyphens/>
              <w:snapToGrid w:val="0"/>
              <w:spacing w:before="90" w:after="54" w:line="312" w:lineRule="auto"/>
              <w:ind w:right="57"/>
              <w:rPr>
                <w:rFonts w:eastAsia="Calibri" w:cs="Arial"/>
              </w:rPr>
            </w:pPr>
          </w:p>
        </w:tc>
      </w:tr>
      <w:tr w:rsidR="00FC54E1" w:rsidRPr="00555C9B" w14:paraId="5F07A3E3" w14:textId="77777777" w:rsidTr="00154B1C">
        <w:tc>
          <w:tcPr>
            <w:tcW w:w="2835" w:type="dxa"/>
            <w:tcBorders>
              <w:top w:val="single" w:sz="8" w:space="0" w:color="C0C0C0"/>
              <w:left w:val="single" w:sz="8" w:space="0" w:color="C0C0C0"/>
              <w:bottom w:val="single" w:sz="8" w:space="0" w:color="C0C0C0"/>
            </w:tcBorders>
            <w:shd w:val="clear" w:color="auto" w:fill="E6E6E6"/>
          </w:tcPr>
          <w:p w14:paraId="20D41FB4" w14:textId="77777777" w:rsidR="00FC54E1" w:rsidRPr="00555C9B" w:rsidRDefault="00FC54E1" w:rsidP="00154B1C">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4D0F304" w14:textId="77777777" w:rsidR="00FC54E1" w:rsidRPr="00555C9B" w:rsidRDefault="00FC54E1" w:rsidP="00154B1C">
            <w:pPr>
              <w:suppressAutoHyphens/>
              <w:snapToGrid w:val="0"/>
              <w:spacing w:before="90" w:after="54" w:line="312" w:lineRule="auto"/>
              <w:ind w:right="57"/>
              <w:rPr>
                <w:rFonts w:eastAsia="Calibri" w:cs="Arial"/>
              </w:rPr>
            </w:pPr>
          </w:p>
        </w:tc>
      </w:tr>
      <w:tr w:rsidR="00FC54E1" w:rsidRPr="00555C9B" w14:paraId="708DCA6F" w14:textId="77777777" w:rsidTr="00154B1C">
        <w:tc>
          <w:tcPr>
            <w:tcW w:w="2835" w:type="dxa"/>
            <w:tcBorders>
              <w:top w:val="single" w:sz="8" w:space="0" w:color="C0C0C0"/>
              <w:left w:val="single" w:sz="8" w:space="0" w:color="C0C0C0"/>
              <w:bottom w:val="single" w:sz="8" w:space="0" w:color="C0C0C0"/>
            </w:tcBorders>
            <w:shd w:val="clear" w:color="auto" w:fill="E6E6E6"/>
          </w:tcPr>
          <w:p w14:paraId="43272796" w14:textId="77777777" w:rsidR="00FC54E1" w:rsidRPr="00555C9B" w:rsidRDefault="00FC54E1" w:rsidP="00154B1C">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0268374" w14:textId="77777777" w:rsidR="00FC54E1" w:rsidRPr="00555C9B" w:rsidRDefault="00FC54E1" w:rsidP="00154B1C">
            <w:pPr>
              <w:suppressAutoHyphens/>
              <w:snapToGrid w:val="0"/>
              <w:spacing w:before="90" w:after="54" w:line="312" w:lineRule="auto"/>
              <w:ind w:right="57"/>
              <w:rPr>
                <w:rFonts w:eastAsia="Calibri" w:cs="Arial"/>
              </w:rPr>
            </w:pPr>
          </w:p>
        </w:tc>
      </w:tr>
      <w:tr w:rsidR="00FC54E1" w:rsidRPr="00555C9B" w14:paraId="1BA8D00B" w14:textId="77777777" w:rsidTr="00154B1C">
        <w:tc>
          <w:tcPr>
            <w:tcW w:w="2835" w:type="dxa"/>
            <w:tcBorders>
              <w:top w:val="single" w:sz="8" w:space="0" w:color="C0C0C0"/>
              <w:left w:val="single" w:sz="8" w:space="0" w:color="C0C0C0"/>
              <w:bottom w:val="single" w:sz="8" w:space="0" w:color="C0C0C0"/>
            </w:tcBorders>
            <w:shd w:val="clear" w:color="auto" w:fill="E6E6E6"/>
          </w:tcPr>
          <w:p w14:paraId="0A9C079A" w14:textId="77777777" w:rsidR="00FC54E1" w:rsidRPr="00555C9B" w:rsidRDefault="00FC54E1" w:rsidP="00154B1C">
            <w:pPr>
              <w:suppressAutoHyphens/>
              <w:snapToGrid w:val="0"/>
              <w:spacing w:before="90" w:after="54" w:line="312" w:lineRule="auto"/>
              <w:ind w:right="57"/>
              <w:rPr>
                <w:rFonts w:eastAsia="Calibri" w:cs="Arial"/>
              </w:rPr>
            </w:pPr>
            <w:r w:rsidRPr="00555C9B">
              <w:rPr>
                <w:rFonts w:eastAsia="Calibri" w:cs="Arial"/>
              </w:rPr>
              <w:t>Handtekening</w:t>
            </w:r>
          </w:p>
          <w:p w14:paraId="1EDC5B6A" w14:textId="77777777" w:rsidR="00FC54E1" w:rsidRPr="00555C9B" w:rsidRDefault="00FC54E1" w:rsidP="00154B1C">
            <w:pPr>
              <w:suppressAutoHyphens/>
              <w:spacing w:before="90" w:after="54" w:line="312" w:lineRule="auto"/>
              <w:ind w:right="57"/>
              <w:rPr>
                <w:rFonts w:eastAsia="Calibri" w:cs="Arial"/>
              </w:rPr>
            </w:pPr>
          </w:p>
          <w:p w14:paraId="06ABBB64" w14:textId="77777777" w:rsidR="00FC54E1" w:rsidRPr="00555C9B" w:rsidRDefault="00FC54E1" w:rsidP="00154B1C">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540A28E" w14:textId="77777777" w:rsidR="00FC54E1" w:rsidRPr="00555C9B" w:rsidRDefault="00FC54E1" w:rsidP="00154B1C">
            <w:pPr>
              <w:suppressAutoHyphens/>
              <w:snapToGrid w:val="0"/>
              <w:spacing w:before="90" w:after="54" w:line="312" w:lineRule="auto"/>
              <w:ind w:right="57"/>
              <w:rPr>
                <w:rFonts w:eastAsia="Calibri" w:cs="Arial"/>
              </w:rPr>
            </w:pPr>
          </w:p>
        </w:tc>
      </w:tr>
      <w:tr w:rsidR="00FC54E1" w:rsidRPr="00555C9B" w14:paraId="4624E754" w14:textId="77777777" w:rsidTr="00154B1C">
        <w:tc>
          <w:tcPr>
            <w:tcW w:w="2835" w:type="dxa"/>
            <w:tcBorders>
              <w:top w:val="single" w:sz="8" w:space="0" w:color="C0C0C0"/>
              <w:left w:val="single" w:sz="8" w:space="0" w:color="C0C0C0"/>
              <w:bottom w:val="single" w:sz="8" w:space="0" w:color="C0C0C0"/>
            </w:tcBorders>
            <w:shd w:val="clear" w:color="auto" w:fill="E6E6E6"/>
          </w:tcPr>
          <w:p w14:paraId="36420126" w14:textId="77777777" w:rsidR="00FC54E1" w:rsidRPr="00555C9B" w:rsidRDefault="00FC54E1" w:rsidP="00154B1C">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D32EFC4" w14:textId="77777777" w:rsidR="00FC54E1" w:rsidRPr="00555C9B" w:rsidRDefault="00FC54E1" w:rsidP="00154B1C">
            <w:pPr>
              <w:suppressAutoHyphens/>
              <w:snapToGrid w:val="0"/>
              <w:spacing w:before="90" w:after="54" w:line="312" w:lineRule="auto"/>
              <w:ind w:right="57"/>
              <w:rPr>
                <w:rFonts w:eastAsia="Calibri" w:cs="Arial"/>
              </w:rPr>
            </w:pPr>
          </w:p>
        </w:tc>
      </w:tr>
    </w:tbl>
    <w:p w14:paraId="10CB530A" w14:textId="77777777" w:rsidR="00FC54E1" w:rsidRDefault="00FC54E1" w:rsidP="00FC54E1"/>
    <w:p w14:paraId="72BADCC4" w14:textId="77777777" w:rsidR="00005C73" w:rsidRPr="00FC54E1" w:rsidRDefault="00005C73" w:rsidP="00FC54E1"/>
    <w:sectPr w:rsidR="00005C73" w:rsidRPr="00FC54E1" w:rsidSect="00C31CC5">
      <w:headerReference w:type="default" r:id="rId11"/>
      <w:footerReference w:type="default" r:id="rId12"/>
      <w:headerReference w:type="first" r:id="rId13"/>
      <w:pgSz w:w="11906" w:h="16838" w:code="9"/>
      <w:pgMar w:top="2211" w:right="1418" w:bottom="1871" w:left="1418" w:header="709" w:footer="709"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53795" w14:textId="77777777" w:rsidR="00B82B4E" w:rsidRDefault="00B82B4E" w:rsidP="00C12705">
      <w:pPr>
        <w:spacing w:line="240" w:lineRule="auto"/>
      </w:pPr>
      <w:r>
        <w:separator/>
      </w:r>
    </w:p>
  </w:endnote>
  <w:endnote w:type="continuationSeparator" w:id="0">
    <w:p w14:paraId="6A0230C5" w14:textId="77777777" w:rsidR="00B82B4E" w:rsidRDefault="00B82B4E"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14558" w14:textId="77777777" w:rsidR="00B75910" w:rsidRDefault="00517E48" w:rsidP="00517E48">
    <w:pPr>
      <w:pStyle w:val="Voettekst"/>
      <w:jc w:val="left"/>
    </w:pPr>
    <w:r>
      <w:t>Versie 20190228</w:t>
    </w:r>
    <w:r>
      <w:tab/>
    </w:r>
    <w:r>
      <w:tab/>
    </w:r>
    <w:r w:rsidR="00B75910" w:rsidRPr="00B75910">
      <w:t xml:space="preserve">pagina </w:t>
    </w:r>
    <w:r w:rsidR="00B75910" w:rsidRPr="00B75910">
      <w:fldChar w:fldCharType="begin"/>
    </w:r>
    <w:r w:rsidR="00B75910" w:rsidRPr="00B75910">
      <w:instrText xml:space="preserve"> PAGE </w:instrText>
    </w:r>
    <w:r w:rsidR="00B75910" w:rsidRPr="00B75910">
      <w:fldChar w:fldCharType="separate"/>
    </w:r>
    <w:r>
      <w:rPr>
        <w:noProof/>
      </w:rPr>
      <w:t>2</w:t>
    </w:r>
    <w:r w:rsidR="00B75910" w:rsidRPr="00B75910">
      <w:fldChar w:fldCharType="end"/>
    </w:r>
    <w:r w:rsidR="00B75910" w:rsidRPr="00B75910">
      <w:t xml:space="preserve"> van </w:t>
    </w:r>
    <w:r w:rsidR="00EE499F">
      <w:fldChar w:fldCharType="begin"/>
    </w:r>
    <w:r w:rsidR="00EE499F">
      <w:instrText xml:space="preserve"> NUMPAGES </w:instrText>
    </w:r>
    <w:r w:rsidR="00EE499F">
      <w:fldChar w:fldCharType="separate"/>
    </w:r>
    <w:r>
      <w:rPr>
        <w:noProof/>
      </w:rPr>
      <w:t>2</w:t>
    </w:r>
    <w:r w:rsidR="00EE499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F86E9" w14:textId="77777777" w:rsidR="00B82B4E" w:rsidRDefault="00B82B4E" w:rsidP="00C12705">
      <w:pPr>
        <w:spacing w:line="240" w:lineRule="auto"/>
      </w:pPr>
      <w:r>
        <w:separator/>
      </w:r>
    </w:p>
  </w:footnote>
  <w:footnote w:type="continuationSeparator" w:id="0">
    <w:p w14:paraId="4743E569" w14:textId="77777777" w:rsidR="00B82B4E" w:rsidRDefault="00B82B4E"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CC5D" w14:textId="77777777" w:rsidR="00AA2FAA" w:rsidRDefault="00005C73" w:rsidP="00905144">
    <w:pPr>
      <w:framePr w:w="11907" w:h="227" w:hSpace="142" w:wrap="auto" w:vAnchor="page" w:hAnchor="page" w:x="1" w:y="1" w:anchorLock="1"/>
    </w:pPr>
    <w:r>
      <w:rPr>
        <w:noProof/>
      </w:rPr>
      <mc:AlternateContent>
        <mc:Choice Requires="wps">
          <w:drawing>
            <wp:anchor distT="0" distB="0" distL="114300" distR="114300" simplePos="0" relativeHeight="251654656" behindDoc="0" locked="0" layoutInCell="0" allowOverlap="1" wp14:anchorId="4CA6C581" wp14:editId="34F3C2C6">
              <wp:simplePos x="0" y="0"/>
              <wp:positionH relativeFrom="page">
                <wp:posOffset>6264910</wp:posOffset>
              </wp:positionH>
              <wp:positionV relativeFrom="page">
                <wp:posOffset>396240</wp:posOffset>
              </wp:positionV>
              <wp:extent cx="972000" cy="662400"/>
              <wp:effectExtent l="0" t="0" r="0" b="4445"/>
              <wp:wrapNone/>
              <wp:docPr id="3" name="Text Box 3" title="doHeaderFirstPage"/>
              <wp:cNvGraphicFramePr/>
              <a:graphic xmlns:a="http://schemas.openxmlformats.org/drawingml/2006/main">
                <a:graphicData uri="http://schemas.microsoft.com/office/word/2010/wordprocessingShape">
                  <wps:wsp>
                    <wps:cNvSpPr txBox="1"/>
                    <wps:spPr>
                      <a:xfrm>
                        <a:off x="0" y="0"/>
                        <a:ext cx="972000" cy="66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49726E" w14:textId="77777777" w:rsidR="00005C73" w:rsidRDefault="00005C73" w:rsidP="00005C73">
                          <w:r>
                            <w:rPr>
                              <w:noProof/>
                            </w:rPr>
                            <w:drawing>
                              <wp:inline distT="0" distB="0" distL="0" distR="0" wp14:anchorId="4046A953" wp14:editId="71DA991C">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2DB7BAC8" w14:textId="77777777" w:rsidR="00005C73" w:rsidRDefault="00005C73" w:rsidP="00005C7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6C581" id="_x0000_t202" coordsize="21600,21600" o:spt="202" path="m,l,21600r21600,l21600,xe">
              <v:stroke joinstyle="miter"/>
              <v:path gradientshapeok="t" o:connecttype="rect"/>
            </v:shapetype>
            <v:shape id="Text Box 3" o:spid="_x0000_s1026" type="#_x0000_t202" alt="Titel: doHeaderFirstPage" style="position:absolute;margin-left:493.3pt;margin-top:31.2pt;width:76.55pt;height:52.1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" o:allowincell="f" filled="f" stroked="f" strokeweight=".5pt">
              <v:textbox inset="0,0,0,0">
                <w:txbxContent>
                  <w:p w14:paraId="4549726E" w14:textId="77777777" w:rsidR="00005C73" w:rsidRDefault="00005C73" w:rsidP="00005C73">
                    <w:r>
                      <w:rPr>
                        <w:noProof/>
                      </w:rPr>
                      <w:drawing>
                        <wp:inline distT="0" distB="0" distL="0" distR="0" wp14:anchorId="4046A953" wp14:editId="71DA991C">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2DB7BAC8" w14:textId="77777777" w:rsidR="00005C73" w:rsidRDefault="00005C73" w:rsidP="00005C73"/>
                </w:txbxContent>
              </v:textbox>
              <w10:wrap anchorx="page" anchory="page"/>
            </v:shape>
          </w:pict>
        </mc:Fallback>
      </mc:AlternateContent>
    </w:r>
  </w:p>
  <w:p w14:paraId="0B8F095E" w14:textId="77777777" w:rsidR="00AA2FAA" w:rsidRDefault="00AA2FA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7155" w14:textId="77777777" w:rsidR="00C12705" w:rsidRDefault="00C12705" w:rsidP="0080001A">
    <w:pPr>
      <w:framePr w:w="11907" w:h="227" w:hSpace="142" w:wrap="auto" w:vAnchor="page" w:hAnchor="page" w:x="1" w:y="1" w:anchorLock="1"/>
    </w:pPr>
  </w:p>
  <w:p w14:paraId="1A92B481" w14:textId="77777777" w:rsidR="00C12705" w:rsidRPr="00C12705" w:rsidRDefault="00F53959" w:rsidP="00B13835">
    <w:pPr>
      <w:pStyle w:val="Koptekst"/>
      <w:spacing w:after="1920"/>
    </w:pPr>
    <w:r>
      <w:rPr>
        <w:noProof/>
        <w:lang w:eastAsia="nl-NL"/>
      </w:rPr>
      <mc:AlternateContent>
        <mc:Choice Requires="wps">
          <w:drawing>
            <wp:anchor distT="0" distB="0" distL="114300" distR="114300" simplePos="0" relativeHeight="251661824" behindDoc="0" locked="1" layoutInCell="0" allowOverlap="1" wp14:anchorId="068408C4" wp14:editId="1250EAB9">
              <wp:simplePos x="0" y="0"/>
              <wp:positionH relativeFrom="page">
                <wp:posOffset>5760720</wp:posOffset>
              </wp:positionH>
              <wp:positionV relativeFrom="page">
                <wp:posOffset>431800</wp:posOffset>
              </wp:positionV>
              <wp:extent cx="1519200" cy="1015200"/>
              <wp:effectExtent l="0" t="0" r="5080" b="13970"/>
              <wp:wrapNone/>
              <wp:docPr id="5" name="Text Box 5" title="doHeaderFirstPage"/>
              <wp:cNvGraphicFramePr/>
              <a:graphic xmlns:a="http://schemas.openxmlformats.org/drawingml/2006/main">
                <a:graphicData uri="http://schemas.microsoft.com/office/word/2010/wordprocessingShape">
                  <wps:wsp>
                    <wps:cNvSpPr txBox="1"/>
                    <wps:spPr>
                      <a:xfrm>
                        <a:off x="0" y="0"/>
                        <a:ext cx="1519200" cy="10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39C729" w14:textId="77777777" w:rsidR="00FA6A46" w:rsidRDefault="002352B3">
                          <w:r>
                            <w:rPr>
                              <w:noProof/>
                            </w:rPr>
                            <w:drawing>
                              <wp:inline distT="0" distB="0" distL="0" distR="0" wp14:anchorId="6A30BDB5" wp14:editId="6AEAB061">
                                <wp:extent cx="1512570" cy="1008380"/>
                                <wp:effectExtent l="0" t="0" r="0" b="127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1512570" cy="1008380"/>
                                        </a:xfrm>
                                        <a:prstGeom prst="rect">
                                          <a:avLst/>
                                        </a:prstGeom>
                                      </pic:spPr>
                                    </pic:pic>
                                  </a:graphicData>
                                </a:graphic>
                              </wp:inline>
                            </w:drawing>
                          </w:r>
                        </w:p>
                        <w:p w14:paraId="1D9A252C" w14:textId="77777777" w:rsidR="00FA6A46" w:rsidRDefault="00FA6A4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8408C4" id="_x0000_t202" coordsize="21600,21600" o:spt="202" path="m,l,21600r21600,l21600,xe">
              <v:stroke joinstyle="miter"/>
              <v:path gradientshapeok="t" o:connecttype="rect"/>
            </v:shapetype>
            <v:shape id="Text Box 5" o:spid="_x0000_s1027" type="#_x0000_t202" alt="Titel: doHeaderFirstPage" style="position:absolute;margin-left:453.6pt;margin-top:34pt;width:119.6pt;height:79.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" o:allowincell="f" filled="f" stroked="f" strokeweight=".5pt">
              <v:textbox inset="0,0,0,0">
                <w:txbxContent>
                  <w:p w14:paraId="2239C729" w14:textId="77777777" w:rsidR="00FA6A46" w:rsidRDefault="002352B3">
                    <w:r>
                      <w:rPr>
                        <w:noProof/>
                      </w:rPr>
                      <w:drawing>
                        <wp:inline distT="0" distB="0" distL="0" distR="0" wp14:anchorId="6A30BDB5" wp14:editId="6AEAB061">
                          <wp:extent cx="1512570" cy="1008380"/>
                          <wp:effectExtent l="0" t="0" r="0" b="127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1512570" cy="1008380"/>
                                  </a:xfrm>
                                  <a:prstGeom prst="rect">
                                    <a:avLst/>
                                  </a:prstGeom>
                                </pic:spPr>
                              </pic:pic>
                            </a:graphicData>
                          </a:graphic>
                        </wp:inline>
                      </w:drawing>
                    </w:r>
                  </w:p>
                  <w:p w14:paraId="1D9A252C" w14:textId="77777777" w:rsidR="00FA6A46" w:rsidRDefault="00FA6A4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8ED6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E814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A2AE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32CC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96CE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630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504F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1A21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2AD1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3E5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80212"/>
    <w:multiLevelType w:val="multilevel"/>
    <w:tmpl w:val="58787A14"/>
    <w:numStyleLink w:val="doOpsomming"/>
  </w:abstractNum>
  <w:abstractNum w:abstractNumId="11" w15:restartNumberingAfterBreak="0">
    <w:nsid w:val="17C757AE"/>
    <w:multiLevelType w:val="multilevel"/>
    <w:tmpl w:val="58787A14"/>
    <w:styleLink w:val="doOpsomming"/>
    <w:lvl w:ilvl="0">
      <w:start w:val="1"/>
      <w:numFmt w:val="bullet"/>
      <w:lvlText w:val=""/>
      <w:lvlJc w:val="left"/>
      <w:pPr>
        <w:tabs>
          <w:tab w:val="num" w:pos="851"/>
        </w:tabs>
        <w:ind w:left="851" w:hanging="426"/>
      </w:pPr>
      <w:rPr>
        <w:rFonts w:ascii="Wingdings" w:hAnsi="Wingdings" w:hint="default"/>
        <w:color w:val="auto"/>
        <w:sz w:val="12"/>
      </w:rPr>
    </w:lvl>
    <w:lvl w:ilvl="1">
      <w:start w:val="1"/>
      <w:numFmt w:val="bullet"/>
      <w:lvlText w:val=""/>
      <w:lvlJc w:val="left"/>
      <w:pPr>
        <w:tabs>
          <w:tab w:val="num" w:pos="1276"/>
        </w:tabs>
        <w:ind w:left="1276" w:hanging="425"/>
      </w:pPr>
      <w:rPr>
        <w:rFonts w:ascii="Wingdings" w:hAnsi="Wingdings" w:hint="default"/>
        <w:color w:val="auto"/>
        <w:sz w:val="12"/>
      </w:rPr>
    </w:lvl>
    <w:lvl w:ilvl="2">
      <w:start w:val="1"/>
      <w:numFmt w:val="bullet"/>
      <w:lvlText w:val=""/>
      <w:lvlJc w:val="left"/>
      <w:pPr>
        <w:tabs>
          <w:tab w:val="num" w:pos="1701"/>
        </w:tabs>
        <w:ind w:left="1701" w:hanging="425"/>
      </w:pPr>
      <w:rPr>
        <w:rFonts w:ascii="Wingdings" w:hAnsi="Wingdings" w:hint="default"/>
        <w:color w:val="auto"/>
        <w:sz w:val="12"/>
      </w:rPr>
    </w:lvl>
    <w:lvl w:ilvl="3">
      <w:start w:val="1"/>
      <w:numFmt w:val="bullet"/>
      <w:lvlText w:val=""/>
      <w:lvlJc w:val="left"/>
      <w:pPr>
        <w:tabs>
          <w:tab w:val="num" w:pos="2126"/>
        </w:tabs>
        <w:ind w:left="2126" w:hanging="425"/>
      </w:pPr>
      <w:rPr>
        <w:rFonts w:ascii="Wingdings" w:hAnsi="Wingdings" w:hint="default"/>
        <w:color w:val="auto"/>
        <w:sz w:val="1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F5A5A7C"/>
    <w:multiLevelType w:val="multilevel"/>
    <w:tmpl w:val="72DA7210"/>
    <w:lvl w:ilvl="0">
      <w:start w:val="1"/>
      <w:numFmt w:val="decimal"/>
      <w:lvlText w:val="%1"/>
      <w:lvlJc w:val="left"/>
      <w:pPr>
        <w:ind w:left="1418" w:hanging="1418"/>
      </w:pPr>
      <w:rPr>
        <w:rFonts w:ascii="Verdana" w:hAnsi="Verdana" w:hint="default"/>
        <w:b/>
        <w:i w:val="0"/>
        <w:color w:val="006699"/>
        <w:spacing w:val="20"/>
        <w:sz w:val="32"/>
      </w:rPr>
    </w:lvl>
    <w:lvl w:ilvl="1">
      <w:start w:val="1"/>
      <w:numFmt w:val="decimal"/>
      <w:lvlText w:val="%1.%2"/>
      <w:lvlJc w:val="left"/>
      <w:pPr>
        <w:ind w:left="1418" w:hanging="1418"/>
      </w:pPr>
      <w:rPr>
        <w:rFonts w:ascii="Verdana" w:hAnsi="Verdana" w:hint="default"/>
        <w:b/>
        <w:i/>
        <w:color w:val="800000"/>
        <w:spacing w:val="20"/>
        <w:sz w:val="28"/>
        <w:szCs w:val="20"/>
      </w:rPr>
    </w:lvl>
    <w:lvl w:ilvl="2">
      <w:start w:val="1"/>
      <w:numFmt w:val="decimal"/>
      <w:lvlText w:val="%1.%2.%3"/>
      <w:lvlJc w:val="left"/>
      <w:pPr>
        <w:ind w:left="1418" w:hanging="1418"/>
      </w:pPr>
      <w:rPr>
        <w:rFonts w:ascii="Verdana" w:hAnsi="Verdana" w:hint="default"/>
        <w:b/>
        <w:i w:val="0"/>
        <w:spacing w:val="20"/>
        <w:sz w:val="24"/>
        <w:szCs w:val="20"/>
      </w:rPr>
    </w:lvl>
    <w:lvl w:ilvl="3">
      <w:start w:val="1"/>
      <w:numFmt w:val="decimal"/>
      <w:lvlText w:val="%1.%2.%3.%4"/>
      <w:lvlJc w:val="left"/>
      <w:pPr>
        <w:tabs>
          <w:tab w:val="num" w:pos="0"/>
        </w:tabs>
        <w:ind w:left="1418" w:hanging="1418"/>
      </w:pPr>
      <w:rPr>
        <w:rFonts w:ascii="Verdana" w:hAnsi="Verdana" w:hint="default"/>
        <w:b/>
        <w:i/>
        <w:sz w:val="24"/>
      </w:rPr>
    </w:lvl>
    <w:lvl w:ilvl="4">
      <w:start w:val="1"/>
      <w:numFmt w:val="decimal"/>
      <w:lvlText w:val="%1.%2.%3.%4.%5"/>
      <w:lvlJc w:val="left"/>
      <w:pPr>
        <w:ind w:left="1418" w:hanging="1418"/>
      </w:pPr>
      <w:rPr>
        <w:rFonts w:ascii="Verdana" w:hAnsi="Verdana" w:hint="default"/>
        <w:b w:val="0"/>
        <w:i w:val="0"/>
        <w:sz w:val="22"/>
      </w:rPr>
    </w:lvl>
    <w:lvl w:ilvl="5">
      <w:start w:val="1"/>
      <w:numFmt w:val="none"/>
      <w:lvlText w:val=""/>
      <w:lvlJc w:val="left"/>
      <w:pPr>
        <w:tabs>
          <w:tab w:val="num" w:pos="0"/>
        </w:tabs>
        <w:ind w:left="-32767" w:firstLine="0"/>
      </w:pPr>
      <w:rPr>
        <w:rFonts w:hint="default"/>
      </w:rPr>
    </w:lvl>
    <w:lvl w:ilvl="6">
      <w:start w:val="1"/>
      <w:numFmt w:val="none"/>
      <w:lvlText w:val=""/>
      <w:lvlJc w:val="left"/>
      <w:pPr>
        <w:tabs>
          <w:tab w:val="num" w:pos="0"/>
        </w:tabs>
        <w:ind w:left="-32767" w:firstLine="0"/>
      </w:pPr>
      <w:rPr>
        <w:rFonts w:hint="default"/>
      </w:rPr>
    </w:lvl>
    <w:lvl w:ilvl="7">
      <w:start w:val="1"/>
      <w:numFmt w:val="none"/>
      <w:lvlText w:val=""/>
      <w:lvlJc w:val="left"/>
      <w:pPr>
        <w:tabs>
          <w:tab w:val="num" w:pos="0"/>
        </w:tabs>
        <w:ind w:left="-32767" w:firstLine="0"/>
      </w:pPr>
      <w:rPr>
        <w:rFonts w:hint="default"/>
      </w:rPr>
    </w:lvl>
    <w:lvl w:ilvl="8">
      <w:start w:val="1"/>
      <w:numFmt w:val="none"/>
      <w:lvlText w:val=""/>
      <w:lvlJc w:val="left"/>
      <w:pPr>
        <w:tabs>
          <w:tab w:val="num" w:pos="0"/>
        </w:tabs>
        <w:ind w:left="-32767" w:firstLine="0"/>
      </w:pPr>
      <w:rPr>
        <w:rFonts w:hint="default"/>
      </w:rPr>
    </w:lvl>
  </w:abstractNum>
  <w:abstractNum w:abstractNumId="13" w15:restartNumberingAfterBreak="0">
    <w:nsid w:val="34D167EC"/>
    <w:multiLevelType w:val="multilevel"/>
    <w:tmpl w:val="BE10EE70"/>
    <w:numStyleLink w:val="doNummering"/>
  </w:abstractNum>
  <w:abstractNum w:abstractNumId="14"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5" w15:restartNumberingAfterBreak="0">
    <w:nsid w:val="3A8A7E58"/>
    <w:multiLevelType w:val="multilevel"/>
    <w:tmpl w:val="7B0AB9D8"/>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418"/>
        </w:tabs>
        <w:ind w:left="1418" w:hanging="1418"/>
      </w:pPr>
      <w:rPr>
        <w:rFonts w:hint="default"/>
      </w:rPr>
    </w:lvl>
    <w:lvl w:ilvl="6">
      <w:start w:val="1"/>
      <w:numFmt w:val="decimal"/>
      <w:pStyle w:val="Kop7"/>
      <w:lvlText w:val="%1.%2.%3.%4.%5.%6.%7"/>
      <w:lvlJc w:val="left"/>
      <w:pPr>
        <w:tabs>
          <w:tab w:val="num" w:pos="1418"/>
        </w:tabs>
        <w:ind w:left="1418" w:hanging="1418"/>
      </w:pPr>
      <w:rPr>
        <w:rFonts w:hint="default"/>
      </w:rPr>
    </w:lvl>
    <w:lvl w:ilvl="7">
      <w:start w:val="1"/>
      <w:numFmt w:val="decimal"/>
      <w:pStyle w:val="Kop8"/>
      <w:lvlText w:val="%1.%2.%3.%4.%5.%6.%7.%8"/>
      <w:lvlJc w:val="left"/>
      <w:pPr>
        <w:tabs>
          <w:tab w:val="num" w:pos="1418"/>
        </w:tabs>
        <w:ind w:left="1418" w:hanging="1418"/>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6" w15:restartNumberingAfterBreak="0">
    <w:nsid w:val="40A1113B"/>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1C1503E"/>
    <w:multiLevelType w:val="multilevel"/>
    <w:tmpl w:val="BE10EE70"/>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4A7D5C54"/>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165620D"/>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1"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22" w15:restartNumberingAfterBreak="0">
    <w:nsid w:val="7C1F116A"/>
    <w:multiLevelType w:val="multilevel"/>
    <w:tmpl w:val="BE10EE70"/>
    <w:styleLink w:val="doNummering"/>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16cid:durableId="992834747">
    <w:abstractNumId w:val="20"/>
  </w:num>
  <w:num w:numId="2" w16cid:durableId="1127697923">
    <w:abstractNumId w:val="21"/>
  </w:num>
  <w:num w:numId="3" w16cid:durableId="1815178780">
    <w:abstractNumId w:val="12"/>
  </w:num>
  <w:num w:numId="4" w16cid:durableId="557321980">
    <w:abstractNumId w:val="12"/>
  </w:num>
  <w:num w:numId="5" w16cid:durableId="1919753055">
    <w:abstractNumId w:val="12"/>
  </w:num>
  <w:num w:numId="6" w16cid:durableId="894924498">
    <w:abstractNumId w:val="12"/>
  </w:num>
  <w:num w:numId="7" w16cid:durableId="1899707395">
    <w:abstractNumId w:val="12"/>
  </w:num>
  <w:num w:numId="8" w16cid:durableId="1156535615">
    <w:abstractNumId w:val="15"/>
  </w:num>
  <w:num w:numId="9" w16cid:durableId="2006349130">
    <w:abstractNumId w:val="15"/>
  </w:num>
  <w:num w:numId="10" w16cid:durableId="527761809">
    <w:abstractNumId w:val="15"/>
  </w:num>
  <w:num w:numId="11" w16cid:durableId="1894728990">
    <w:abstractNumId w:val="15"/>
  </w:num>
  <w:num w:numId="12" w16cid:durableId="849486456">
    <w:abstractNumId w:val="15"/>
  </w:num>
  <w:num w:numId="13" w16cid:durableId="1154566463">
    <w:abstractNumId w:val="15"/>
  </w:num>
  <w:num w:numId="14" w16cid:durableId="288827276">
    <w:abstractNumId w:val="15"/>
  </w:num>
  <w:num w:numId="15" w16cid:durableId="2091390397">
    <w:abstractNumId w:val="15"/>
  </w:num>
  <w:num w:numId="16" w16cid:durableId="1236281969">
    <w:abstractNumId w:val="15"/>
  </w:num>
  <w:num w:numId="17" w16cid:durableId="1098252618">
    <w:abstractNumId w:val="17"/>
  </w:num>
  <w:num w:numId="18" w16cid:durableId="753817788">
    <w:abstractNumId w:val="16"/>
  </w:num>
  <w:num w:numId="19" w16cid:durableId="1759519117">
    <w:abstractNumId w:val="22"/>
  </w:num>
  <w:num w:numId="20" w16cid:durableId="1780754679">
    <w:abstractNumId w:val="11"/>
  </w:num>
  <w:num w:numId="21" w16cid:durableId="2074742475">
    <w:abstractNumId w:val="15"/>
  </w:num>
  <w:num w:numId="22" w16cid:durableId="1760322165">
    <w:abstractNumId w:val="15"/>
  </w:num>
  <w:num w:numId="23" w16cid:durableId="1419912309">
    <w:abstractNumId w:val="19"/>
  </w:num>
  <w:num w:numId="24" w16cid:durableId="1282375358">
    <w:abstractNumId w:val="18"/>
  </w:num>
  <w:num w:numId="25" w16cid:durableId="420183548">
    <w:abstractNumId w:val="13"/>
  </w:num>
  <w:num w:numId="26" w16cid:durableId="1548370000">
    <w:abstractNumId w:val="10"/>
  </w:num>
  <w:num w:numId="27" w16cid:durableId="1669749020">
    <w:abstractNumId w:val="9"/>
  </w:num>
  <w:num w:numId="28" w16cid:durableId="2071150069">
    <w:abstractNumId w:val="7"/>
  </w:num>
  <w:num w:numId="29" w16cid:durableId="446319665">
    <w:abstractNumId w:val="6"/>
  </w:num>
  <w:num w:numId="30" w16cid:durableId="681476015">
    <w:abstractNumId w:val="5"/>
  </w:num>
  <w:num w:numId="31" w16cid:durableId="1666668075">
    <w:abstractNumId w:val="4"/>
  </w:num>
  <w:num w:numId="32" w16cid:durableId="334647165">
    <w:abstractNumId w:val="8"/>
  </w:num>
  <w:num w:numId="33" w16cid:durableId="1144128627">
    <w:abstractNumId w:val="3"/>
  </w:num>
  <w:num w:numId="34" w16cid:durableId="1189685309">
    <w:abstractNumId w:val="2"/>
  </w:num>
  <w:num w:numId="35" w16cid:durableId="399714309">
    <w:abstractNumId w:val="1"/>
  </w:num>
  <w:num w:numId="36" w16cid:durableId="1056976586">
    <w:abstractNumId w:val="0"/>
  </w:num>
  <w:num w:numId="37" w16cid:durableId="11058032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96016DBB532B4D03BB925136E3213D82|signerAlias" w:val="Richard de Bont"/>
    <w:docVar w:name="96016DBB532B4D03BB925136E3213D82|txtEmail" w:val="rp.de.bont@vrzhz.nl"/>
    <w:docVar w:name="96016DBB532B4D03BB925136E3213D82|txtSignerName" w:val="Adviseur Inkoop"/>
    <w:docVar w:name="96016DBB532B4D03BB925136E3213D82|txtTelephone" w:val="088636339"/>
    <w:docVar w:name="PageSetUp" w:val="1002|1002"/>
  </w:docVars>
  <w:rsids>
    <w:rsidRoot w:val="004A5FBD"/>
    <w:rsid w:val="0000015D"/>
    <w:rsid w:val="00003FFD"/>
    <w:rsid w:val="00005C73"/>
    <w:rsid w:val="00007792"/>
    <w:rsid w:val="00017506"/>
    <w:rsid w:val="00042472"/>
    <w:rsid w:val="00044EDE"/>
    <w:rsid w:val="00046EC1"/>
    <w:rsid w:val="00055FBC"/>
    <w:rsid w:val="0005685C"/>
    <w:rsid w:val="00060358"/>
    <w:rsid w:val="0008326D"/>
    <w:rsid w:val="000928D2"/>
    <w:rsid w:val="000938C1"/>
    <w:rsid w:val="00096825"/>
    <w:rsid w:val="000A46B3"/>
    <w:rsid w:val="000B4D3B"/>
    <w:rsid w:val="000B6C0A"/>
    <w:rsid w:val="000D1383"/>
    <w:rsid w:val="000F0105"/>
    <w:rsid w:val="000F5F3A"/>
    <w:rsid w:val="00104473"/>
    <w:rsid w:val="00106C40"/>
    <w:rsid w:val="00106EE9"/>
    <w:rsid w:val="00107E8B"/>
    <w:rsid w:val="001177D6"/>
    <w:rsid w:val="0012293D"/>
    <w:rsid w:val="0012429F"/>
    <w:rsid w:val="00125FF8"/>
    <w:rsid w:val="0013460F"/>
    <w:rsid w:val="00163FD2"/>
    <w:rsid w:val="00166C92"/>
    <w:rsid w:val="001732FA"/>
    <w:rsid w:val="001770E1"/>
    <w:rsid w:val="001910B8"/>
    <w:rsid w:val="0019515E"/>
    <w:rsid w:val="001B5653"/>
    <w:rsid w:val="001B7DD8"/>
    <w:rsid w:val="001C3437"/>
    <w:rsid w:val="001C6B32"/>
    <w:rsid w:val="001D48EB"/>
    <w:rsid w:val="001D5EA0"/>
    <w:rsid w:val="001E6037"/>
    <w:rsid w:val="001E722F"/>
    <w:rsid w:val="001F432A"/>
    <w:rsid w:val="00200053"/>
    <w:rsid w:val="00203C21"/>
    <w:rsid w:val="002172A1"/>
    <w:rsid w:val="002223B7"/>
    <w:rsid w:val="00231896"/>
    <w:rsid w:val="002352B3"/>
    <w:rsid w:val="002355F3"/>
    <w:rsid w:val="00245E8A"/>
    <w:rsid w:val="002464AA"/>
    <w:rsid w:val="00263857"/>
    <w:rsid w:val="00263F87"/>
    <w:rsid w:val="00272487"/>
    <w:rsid w:val="00292402"/>
    <w:rsid w:val="0029464F"/>
    <w:rsid w:val="002C2B88"/>
    <w:rsid w:val="002C4D83"/>
    <w:rsid w:val="002F34E7"/>
    <w:rsid w:val="002F56F4"/>
    <w:rsid w:val="00303D83"/>
    <w:rsid w:val="003145E9"/>
    <w:rsid w:val="00315472"/>
    <w:rsid w:val="0032236C"/>
    <w:rsid w:val="0032335F"/>
    <w:rsid w:val="00330987"/>
    <w:rsid w:val="00336A3C"/>
    <w:rsid w:val="003377B7"/>
    <w:rsid w:val="00337848"/>
    <w:rsid w:val="00340273"/>
    <w:rsid w:val="00340A4A"/>
    <w:rsid w:val="00352418"/>
    <w:rsid w:val="0036105B"/>
    <w:rsid w:val="00373698"/>
    <w:rsid w:val="00375813"/>
    <w:rsid w:val="00390517"/>
    <w:rsid w:val="003A6755"/>
    <w:rsid w:val="003B0925"/>
    <w:rsid w:val="003B163B"/>
    <w:rsid w:val="003D2547"/>
    <w:rsid w:val="003D4EA3"/>
    <w:rsid w:val="003D63DE"/>
    <w:rsid w:val="003D69A1"/>
    <w:rsid w:val="003E3B1F"/>
    <w:rsid w:val="003E5CF6"/>
    <w:rsid w:val="003F3195"/>
    <w:rsid w:val="00411C1A"/>
    <w:rsid w:val="0041388F"/>
    <w:rsid w:val="00423218"/>
    <w:rsid w:val="0043141B"/>
    <w:rsid w:val="00432CC9"/>
    <w:rsid w:val="0045203B"/>
    <w:rsid w:val="0046031F"/>
    <w:rsid w:val="0046184C"/>
    <w:rsid w:val="00461FD0"/>
    <w:rsid w:val="00464916"/>
    <w:rsid w:val="00466220"/>
    <w:rsid w:val="004703A8"/>
    <w:rsid w:val="00474798"/>
    <w:rsid w:val="0048106C"/>
    <w:rsid w:val="00492605"/>
    <w:rsid w:val="004961BE"/>
    <w:rsid w:val="004A2963"/>
    <w:rsid w:val="004A5FBD"/>
    <w:rsid w:val="004C08E7"/>
    <w:rsid w:val="004D0EFA"/>
    <w:rsid w:val="004D404C"/>
    <w:rsid w:val="004E1C31"/>
    <w:rsid w:val="004E7880"/>
    <w:rsid w:val="004F2115"/>
    <w:rsid w:val="005014E2"/>
    <w:rsid w:val="0050506D"/>
    <w:rsid w:val="00517E48"/>
    <w:rsid w:val="00525431"/>
    <w:rsid w:val="005323BE"/>
    <w:rsid w:val="00533727"/>
    <w:rsid w:val="00533A2D"/>
    <w:rsid w:val="0053786A"/>
    <w:rsid w:val="005417EA"/>
    <w:rsid w:val="0054375A"/>
    <w:rsid w:val="00546680"/>
    <w:rsid w:val="00551714"/>
    <w:rsid w:val="00554142"/>
    <w:rsid w:val="00565D72"/>
    <w:rsid w:val="00571B13"/>
    <w:rsid w:val="00571DE3"/>
    <w:rsid w:val="0058638D"/>
    <w:rsid w:val="00594651"/>
    <w:rsid w:val="005A7B4B"/>
    <w:rsid w:val="005B1DCA"/>
    <w:rsid w:val="005B2514"/>
    <w:rsid w:val="005B398E"/>
    <w:rsid w:val="005B4AA8"/>
    <w:rsid w:val="005B5CC5"/>
    <w:rsid w:val="005E39BF"/>
    <w:rsid w:val="005E5526"/>
    <w:rsid w:val="005F0688"/>
    <w:rsid w:val="005F742A"/>
    <w:rsid w:val="00605E4D"/>
    <w:rsid w:val="00606148"/>
    <w:rsid w:val="006173B2"/>
    <w:rsid w:val="00633A2B"/>
    <w:rsid w:val="006469B5"/>
    <w:rsid w:val="0064752A"/>
    <w:rsid w:val="00652603"/>
    <w:rsid w:val="00664AF2"/>
    <w:rsid w:val="00672890"/>
    <w:rsid w:val="00685341"/>
    <w:rsid w:val="0069026F"/>
    <w:rsid w:val="00692CCF"/>
    <w:rsid w:val="006931A1"/>
    <w:rsid w:val="00697667"/>
    <w:rsid w:val="006A39BF"/>
    <w:rsid w:val="006A625A"/>
    <w:rsid w:val="006B2042"/>
    <w:rsid w:val="006C5CAF"/>
    <w:rsid w:val="006D2B17"/>
    <w:rsid w:val="006E2BB9"/>
    <w:rsid w:val="006F4CCB"/>
    <w:rsid w:val="007034E5"/>
    <w:rsid w:val="00716EF7"/>
    <w:rsid w:val="007240EC"/>
    <w:rsid w:val="00735BCE"/>
    <w:rsid w:val="007432EE"/>
    <w:rsid w:val="00743424"/>
    <w:rsid w:val="0074417F"/>
    <w:rsid w:val="00755F85"/>
    <w:rsid w:val="007600CA"/>
    <w:rsid w:val="00764828"/>
    <w:rsid w:val="007739BD"/>
    <w:rsid w:val="007766E7"/>
    <w:rsid w:val="007909D8"/>
    <w:rsid w:val="00794C45"/>
    <w:rsid w:val="007A00BC"/>
    <w:rsid w:val="007B6752"/>
    <w:rsid w:val="007C0110"/>
    <w:rsid w:val="007F487A"/>
    <w:rsid w:val="007F6AAD"/>
    <w:rsid w:val="0080001A"/>
    <w:rsid w:val="00806774"/>
    <w:rsid w:val="0081263A"/>
    <w:rsid w:val="008171A8"/>
    <w:rsid w:val="0082371A"/>
    <w:rsid w:val="00823DFC"/>
    <w:rsid w:val="0082474E"/>
    <w:rsid w:val="00825701"/>
    <w:rsid w:val="00871664"/>
    <w:rsid w:val="00874ABC"/>
    <w:rsid w:val="00875A7F"/>
    <w:rsid w:val="008866CC"/>
    <w:rsid w:val="008A3C66"/>
    <w:rsid w:val="008A6E97"/>
    <w:rsid w:val="008A7993"/>
    <w:rsid w:val="008B220B"/>
    <w:rsid w:val="008C1449"/>
    <w:rsid w:val="008C227A"/>
    <w:rsid w:val="008C398A"/>
    <w:rsid w:val="008D522E"/>
    <w:rsid w:val="008F370F"/>
    <w:rsid w:val="009039B5"/>
    <w:rsid w:val="00905144"/>
    <w:rsid w:val="00906A41"/>
    <w:rsid w:val="009123D7"/>
    <w:rsid w:val="009172BC"/>
    <w:rsid w:val="00922377"/>
    <w:rsid w:val="00922A3E"/>
    <w:rsid w:val="009244C1"/>
    <w:rsid w:val="00925758"/>
    <w:rsid w:val="009269D5"/>
    <w:rsid w:val="00932BCB"/>
    <w:rsid w:val="00950139"/>
    <w:rsid w:val="00972AE4"/>
    <w:rsid w:val="00972C45"/>
    <w:rsid w:val="0097464A"/>
    <w:rsid w:val="009760C1"/>
    <w:rsid w:val="00994F4D"/>
    <w:rsid w:val="00996118"/>
    <w:rsid w:val="009A1E8F"/>
    <w:rsid w:val="009A2B34"/>
    <w:rsid w:val="009C4696"/>
    <w:rsid w:val="009C637E"/>
    <w:rsid w:val="009F0C28"/>
    <w:rsid w:val="00A1789E"/>
    <w:rsid w:val="00A27361"/>
    <w:rsid w:val="00A40CD6"/>
    <w:rsid w:val="00A44684"/>
    <w:rsid w:val="00A47FFC"/>
    <w:rsid w:val="00A5359A"/>
    <w:rsid w:val="00A5535A"/>
    <w:rsid w:val="00A61666"/>
    <w:rsid w:val="00A64C49"/>
    <w:rsid w:val="00A74BC0"/>
    <w:rsid w:val="00A7669C"/>
    <w:rsid w:val="00A8367A"/>
    <w:rsid w:val="00A84E06"/>
    <w:rsid w:val="00A87034"/>
    <w:rsid w:val="00A93CE2"/>
    <w:rsid w:val="00AA2FAA"/>
    <w:rsid w:val="00AA5EEA"/>
    <w:rsid w:val="00AA70A3"/>
    <w:rsid w:val="00AD429B"/>
    <w:rsid w:val="00AD42CF"/>
    <w:rsid w:val="00AD55B8"/>
    <w:rsid w:val="00AE22F6"/>
    <w:rsid w:val="00AF39AD"/>
    <w:rsid w:val="00AF7CC5"/>
    <w:rsid w:val="00B02E95"/>
    <w:rsid w:val="00B05439"/>
    <w:rsid w:val="00B05939"/>
    <w:rsid w:val="00B13835"/>
    <w:rsid w:val="00B2293C"/>
    <w:rsid w:val="00B3070B"/>
    <w:rsid w:val="00B4703A"/>
    <w:rsid w:val="00B75910"/>
    <w:rsid w:val="00B82B4E"/>
    <w:rsid w:val="00B91F9C"/>
    <w:rsid w:val="00B92647"/>
    <w:rsid w:val="00B92A76"/>
    <w:rsid w:val="00B93C37"/>
    <w:rsid w:val="00B95859"/>
    <w:rsid w:val="00BA1C1A"/>
    <w:rsid w:val="00BA581C"/>
    <w:rsid w:val="00BB7CCA"/>
    <w:rsid w:val="00BC0DA9"/>
    <w:rsid w:val="00BD56BD"/>
    <w:rsid w:val="00BE4DA5"/>
    <w:rsid w:val="00BF70C9"/>
    <w:rsid w:val="00C05328"/>
    <w:rsid w:val="00C11D70"/>
    <w:rsid w:val="00C12705"/>
    <w:rsid w:val="00C14901"/>
    <w:rsid w:val="00C20A0D"/>
    <w:rsid w:val="00C27EB2"/>
    <w:rsid w:val="00C31CC5"/>
    <w:rsid w:val="00C55C31"/>
    <w:rsid w:val="00C6529D"/>
    <w:rsid w:val="00C67F28"/>
    <w:rsid w:val="00C706F3"/>
    <w:rsid w:val="00C8053E"/>
    <w:rsid w:val="00C87B55"/>
    <w:rsid w:val="00CA06F1"/>
    <w:rsid w:val="00CA76F4"/>
    <w:rsid w:val="00CB65D0"/>
    <w:rsid w:val="00CD2085"/>
    <w:rsid w:val="00CD4678"/>
    <w:rsid w:val="00CE3712"/>
    <w:rsid w:val="00CE4EAB"/>
    <w:rsid w:val="00CF5627"/>
    <w:rsid w:val="00CF7FED"/>
    <w:rsid w:val="00D02280"/>
    <w:rsid w:val="00D02CB3"/>
    <w:rsid w:val="00D07FC2"/>
    <w:rsid w:val="00D11E0E"/>
    <w:rsid w:val="00D13903"/>
    <w:rsid w:val="00D237B3"/>
    <w:rsid w:val="00D34B30"/>
    <w:rsid w:val="00D372C0"/>
    <w:rsid w:val="00D403CB"/>
    <w:rsid w:val="00D410E0"/>
    <w:rsid w:val="00D50C53"/>
    <w:rsid w:val="00D52F1D"/>
    <w:rsid w:val="00D53BE4"/>
    <w:rsid w:val="00D76BB6"/>
    <w:rsid w:val="00D86865"/>
    <w:rsid w:val="00D9028C"/>
    <w:rsid w:val="00DA1E59"/>
    <w:rsid w:val="00DA20C2"/>
    <w:rsid w:val="00DA5BEC"/>
    <w:rsid w:val="00DB12A7"/>
    <w:rsid w:val="00DB54C5"/>
    <w:rsid w:val="00DC5A4D"/>
    <w:rsid w:val="00DD6408"/>
    <w:rsid w:val="00DE76E0"/>
    <w:rsid w:val="00DF2BCF"/>
    <w:rsid w:val="00DF70C5"/>
    <w:rsid w:val="00E05F0C"/>
    <w:rsid w:val="00E455AE"/>
    <w:rsid w:val="00E467B1"/>
    <w:rsid w:val="00E5263C"/>
    <w:rsid w:val="00E62044"/>
    <w:rsid w:val="00E628DA"/>
    <w:rsid w:val="00E70346"/>
    <w:rsid w:val="00E71DC7"/>
    <w:rsid w:val="00E7695B"/>
    <w:rsid w:val="00E769EE"/>
    <w:rsid w:val="00E769F2"/>
    <w:rsid w:val="00EB1772"/>
    <w:rsid w:val="00EB28FE"/>
    <w:rsid w:val="00EC65D1"/>
    <w:rsid w:val="00ED5E24"/>
    <w:rsid w:val="00ED60A1"/>
    <w:rsid w:val="00EE499F"/>
    <w:rsid w:val="00EE78FA"/>
    <w:rsid w:val="00EF0528"/>
    <w:rsid w:val="00EF06D6"/>
    <w:rsid w:val="00F010EB"/>
    <w:rsid w:val="00F10618"/>
    <w:rsid w:val="00F1162E"/>
    <w:rsid w:val="00F11B4E"/>
    <w:rsid w:val="00F11E63"/>
    <w:rsid w:val="00F2220B"/>
    <w:rsid w:val="00F25773"/>
    <w:rsid w:val="00F26E4A"/>
    <w:rsid w:val="00F3015F"/>
    <w:rsid w:val="00F34C7A"/>
    <w:rsid w:val="00F35DAA"/>
    <w:rsid w:val="00F36C90"/>
    <w:rsid w:val="00F3709A"/>
    <w:rsid w:val="00F40376"/>
    <w:rsid w:val="00F4158D"/>
    <w:rsid w:val="00F432BD"/>
    <w:rsid w:val="00F44A71"/>
    <w:rsid w:val="00F47D3D"/>
    <w:rsid w:val="00F53959"/>
    <w:rsid w:val="00F56AAF"/>
    <w:rsid w:val="00F602EE"/>
    <w:rsid w:val="00F66A26"/>
    <w:rsid w:val="00F753FE"/>
    <w:rsid w:val="00F77864"/>
    <w:rsid w:val="00F840F3"/>
    <w:rsid w:val="00F84FC4"/>
    <w:rsid w:val="00FA510B"/>
    <w:rsid w:val="00FA5151"/>
    <w:rsid w:val="00FA6A46"/>
    <w:rsid w:val="00FC374A"/>
    <w:rsid w:val="00FC5420"/>
    <w:rsid w:val="00FC54E1"/>
    <w:rsid w:val="00FC633F"/>
    <w:rsid w:val="00FD4CAE"/>
    <w:rsid w:val="00FD77C6"/>
    <w:rsid w:val="00FE1D4A"/>
    <w:rsid w:val="00FE4880"/>
    <w:rsid w:val="00FE4994"/>
    <w:rsid w:val="00FE4F53"/>
    <w:rsid w:val="00FE7342"/>
    <w:rsid w:val="00FF3592"/>
    <w:rsid w:val="00FF53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C8A41"/>
  <w15:docId w15:val="{906734EC-7872-417B-A980-262F18F58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8"/>
        <w:szCs w:val="18"/>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A5FBD"/>
    <w:pPr>
      <w:spacing w:line="280" w:lineRule="atLeast"/>
    </w:pPr>
    <w:rPr>
      <w:rFonts w:ascii="Verdana" w:hAnsi="Verdana"/>
      <w:szCs w:val="19"/>
    </w:rPr>
  </w:style>
  <w:style w:type="paragraph" w:styleId="Kop1">
    <w:name w:val="heading 1"/>
    <w:basedOn w:val="Standaard"/>
    <w:next w:val="Standaard"/>
    <w:link w:val="Kop1Char"/>
    <w:autoRedefine/>
    <w:qFormat/>
    <w:rsid w:val="004A5FBD"/>
    <w:pPr>
      <w:keepNext/>
      <w:numPr>
        <w:numId w:val="8"/>
      </w:numPr>
      <w:spacing w:before="100" w:beforeAutospacing="1" w:after="100" w:afterAutospacing="1"/>
      <w:contextualSpacing/>
      <w:outlineLvl w:val="0"/>
    </w:pPr>
    <w:rPr>
      <w:rFonts w:cs="Arial"/>
      <w:b/>
      <w:bCs/>
      <w:kern w:val="32"/>
      <w:sz w:val="32"/>
      <w:szCs w:val="32"/>
      <w:lang w:eastAsia="en-US"/>
    </w:rPr>
  </w:style>
  <w:style w:type="paragraph" w:styleId="Kop2">
    <w:name w:val="heading 2"/>
    <w:basedOn w:val="Standaard"/>
    <w:next w:val="Standaard"/>
    <w:link w:val="Kop2Char"/>
    <w:autoRedefine/>
    <w:qFormat/>
    <w:rsid w:val="004A5FBD"/>
    <w:pPr>
      <w:keepNext/>
      <w:numPr>
        <w:ilvl w:val="1"/>
        <w:numId w:val="8"/>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4A5FBD"/>
    <w:pPr>
      <w:keepNext/>
      <w:numPr>
        <w:ilvl w:val="2"/>
        <w:numId w:val="8"/>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4A5FBD"/>
    <w:pPr>
      <w:keepNext/>
      <w:numPr>
        <w:ilvl w:val="3"/>
        <w:numId w:val="8"/>
      </w:numPr>
      <w:spacing w:before="240" w:after="60"/>
      <w:outlineLvl w:val="3"/>
    </w:pPr>
    <w:rPr>
      <w:b/>
      <w:bCs/>
      <w:i/>
      <w:sz w:val="24"/>
      <w:szCs w:val="28"/>
      <w:lang w:eastAsia="en-US"/>
    </w:rPr>
  </w:style>
  <w:style w:type="paragraph" w:styleId="Kop5">
    <w:name w:val="heading 5"/>
    <w:basedOn w:val="Standaard"/>
    <w:next w:val="Standaard"/>
    <w:link w:val="Kop5Char"/>
    <w:qFormat/>
    <w:rsid w:val="004A5FBD"/>
    <w:pPr>
      <w:numPr>
        <w:ilvl w:val="4"/>
        <w:numId w:val="8"/>
      </w:numPr>
      <w:spacing w:before="240" w:after="60"/>
      <w:outlineLvl w:val="4"/>
    </w:pPr>
    <w:rPr>
      <w:rFonts w:cs="Arial"/>
      <w:bCs/>
      <w:iCs/>
      <w:sz w:val="22"/>
      <w:szCs w:val="26"/>
      <w:lang w:eastAsia="en-US"/>
    </w:rPr>
  </w:style>
  <w:style w:type="paragraph" w:styleId="Kop6">
    <w:name w:val="heading 6"/>
    <w:basedOn w:val="Standaard"/>
    <w:next w:val="Standaard"/>
    <w:link w:val="Kop6Char"/>
    <w:qFormat/>
    <w:rsid w:val="004A5FBD"/>
    <w:pPr>
      <w:numPr>
        <w:ilvl w:val="5"/>
        <w:numId w:val="8"/>
      </w:numPr>
      <w:spacing w:before="240" w:after="60"/>
      <w:outlineLvl w:val="5"/>
    </w:pPr>
    <w:rPr>
      <w:rFonts w:ascii="Times New Roman" w:hAnsi="Times New Roman"/>
      <w:b/>
      <w:bCs/>
      <w:sz w:val="22"/>
      <w:szCs w:val="22"/>
      <w:lang w:eastAsia="en-US"/>
    </w:rPr>
  </w:style>
  <w:style w:type="paragraph" w:styleId="Kop7">
    <w:name w:val="heading 7"/>
    <w:basedOn w:val="Standaard"/>
    <w:next w:val="Standaard"/>
    <w:link w:val="Kop7Char"/>
    <w:qFormat/>
    <w:rsid w:val="004A5FBD"/>
    <w:pPr>
      <w:numPr>
        <w:ilvl w:val="6"/>
        <w:numId w:val="8"/>
      </w:numPr>
      <w:spacing w:before="240" w:after="60"/>
      <w:outlineLvl w:val="6"/>
    </w:pPr>
    <w:rPr>
      <w:rFonts w:ascii="Times New Roman" w:hAnsi="Times New Roman"/>
      <w:sz w:val="24"/>
      <w:szCs w:val="18"/>
      <w:lang w:eastAsia="en-US"/>
    </w:rPr>
  </w:style>
  <w:style w:type="paragraph" w:styleId="Kop8">
    <w:name w:val="heading 8"/>
    <w:basedOn w:val="Standaard"/>
    <w:next w:val="Standaard"/>
    <w:link w:val="Kop8Char"/>
    <w:qFormat/>
    <w:rsid w:val="004A5FBD"/>
    <w:pPr>
      <w:numPr>
        <w:ilvl w:val="7"/>
        <w:numId w:val="8"/>
      </w:numPr>
      <w:spacing w:before="240" w:after="60"/>
      <w:outlineLvl w:val="7"/>
    </w:pPr>
    <w:rPr>
      <w:rFonts w:ascii="Times New Roman" w:hAnsi="Times New Roman"/>
      <w:i/>
      <w:iCs/>
      <w:sz w:val="24"/>
      <w:szCs w:val="18"/>
      <w:lang w:eastAsia="en-US"/>
    </w:rPr>
  </w:style>
  <w:style w:type="paragraph" w:styleId="Kop9">
    <w:name w:val="heading 9"/>
    <w:basedOn w:val="Standaard"/>
    <w:next w:val="Standaard"/>
    <w:link w:val="Kop9Char"/>
    <w:qFormat/>
    <w:rsid w:val="004A5FBD"/>
    <w:pPr>
      <w:numPr>
        <w:ilvl w:val="8"/>
        <w:numId w:val="8"/>
      </w:numPr>
      <w:spacing w:before="240" w:after="60"/>
      <w:outlineLvl w:val="8"/>
    </w:pPr>
    <w:rPr>
      <w:rFonts w:ascii="Arial" w:hAnsi="Arial"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doTableStyle">
    <w:name w:val="doTableStyle"/>
    <w:basedOn w:val="Standaardtabel"/>
    <w:uiPriority w:val="99"/>
    <w:rsid w:val="00735BCE"/>
    <w:rPr>
      <w:sz w:val="16"/>
      <w:szCs w:val="20"/>
    </w:rPr>
    <w:tblPr>
      <w:tblBorders>
        <w:insideH w:val="single" w:sz="4" w:space="0" w:color="auto"/>
      </w:tblBorders>
    </w:tblPr>
    <w:tblStylePr w:type="firstRow">
      <w:rPr>
        <w:b/>
      </w:rPr>
    </w:tblStylePr>
  </w:style>
  <w:style w:type="paragraph" w:styleId="Koptekst">
    <w:name w:val="header"/>
    <w:basedOn w:val="Standaard"/>
    <w:link w:val="KoptekstChar"/>
    <w:rsid w:val="004A5FBD"/>
    <w:pPr>
      <w:tabs>
        <w:tab w:val="center" w:pos="4703"/>
        <w:tab w:val="right" w:pos="9406"/>
      </w:tabs>
      <w:suppressAutoHyphens/>
      <w:spacing w:line="240" w:lineRule="atLeast"/>
    </w:pPr>
    <w:rPr>
      <w:rFonts w:cs="Arial"/>
      <w:szCs w:val="24"/>
      <w:lang w:eastAsia="en-US"/>
    </w:rPr>
  </w:style>
  <w:style w:type="character" w:customStyle="1" w:styleId="KoptekstChar">
    <w:name w:val="Koptekst Char"/>
    <w:basedOn w:val="Standaardalinea-lettertype"/>
    <w:link w:val="Koptekst"/>
    <w:rsid w:val="00106EE9"/>
    <w:rPr>
      <w:rFonts w:ascii="Verdana" w:hAnsi="Verdana" w:cs="Arial"/>
      <w:szCs w:val="24"/>
      <w:lang w:eastAsia="en-US"/>
    </w:rPr>
  </w:style>
  <w:style w:type="paragraph" w:styleId="Voettekst">
    <w:name w:val="footer"/>
    <w:basedOn w:val="Standaard"/>
    <w:link w:val="VoettekstChar"/>
    <w:rsid w:val="004A5FBD"/>
    <w:pPr>
      <w:tabs>
        <w:tab w:val="center" w:pos="4536"/>
        <w:tab w:val="right" w:pos="9072"/>
      </w:tabs>
      <w:jc w:val="right"/>
    </w:pPr>
  </w:style>
  <w:style w:type="character" w:customStyle="1" w:styleId="VoettekstChar">
    <w:name w:val="Voettekst Char"/>
    <w:basedOn w:val="Standaardalinea-lettertype"/>
    <w:link w:val="Voettekst"/>
    <w:rsid w:val="00C6529D"/>
    <w:rPr>
      <w:rFonts w:ascii="Verdana" w:hAnsi="Verdana"/>
      <w:szCs w:val="19"/>
    </w:rPr>
  </w:style>
  <w:style w:type="paragraph" w:styleId="Ballontekst">
    <w:name w:val="Balloon Text"/>
    <w:basedOn w:val="Standaard"/>
    <w:link w:val="BallontekstChar"/>
    <w:rsid w:val="004A5FB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A5FBD"/>
    <w:rPr>
      <w:rFonts w:ascii="Tahoma" w:hAnsi="Tahoma" w:cs="Tahoma"/>
      <w:sz w:val="16"/>
      <w:szCs w:val="16"/>
    </w:rPr>
  </w:style>
  <w:style w:type="table" w:styleId="Tabelraster">
    <w:name w:val="Table Grid"/>
    <w:basedOn w:val="Standaardtabel"/>
    <w:rsid w:val="00FA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oNummering">
    <w:name w:val="doNummering"/>
    <w:rsid w:val="004A5FBD"/>
    <w:pPr>
      <w:numPr>
        <w:numId w:val="19"/>
      </w:numPr>
    </w:pPr>
  </w:style>
  <w:style w:type="numbering" w:customStyle="1" w:styleId="doOpsomming">
    <w:name w:val="doOpsomming"/>
    <w:rsid w:val="004A5FBD"/>
    <w:pPr>
      <w:numPr>
        <w:numId w:val="20"/>
      </w:numPr>
    </w:pPr>
  </w:style>
  <w:style w:type="character" w:customStyle="1" w:styleId="Kop1Char">
    <w:name w:val="Kop 1 Char"/>
    <w:basedOn w:val="Standaardalinea-lettertype"/>
    <w:link w:val="Kop1"/>
    <w:rsid w:val="004A5FBD"/>
    <w:rPr>
      <w:rFonts w:ascii="Verdana" w:hAnsi="Verdana" w:cs="Arial"/>
      <w:b/>
      <w:bCs/>
      <w:kern w:val="32"/>
      <w:sz w:val="32"/>
      <w:szCs w:val="32"/>
      <w:lang w:eastAsia="en-US"/>
    </w:rPr>
  </w:style>
  <w:style w:type="character" w:customStyle="1" w:styleId="Kop2Char">
    <w:name w:val="Kop 2 Char"/>
    <w:basedOn w:val="Standaardalinea-lettertype"/>
    <w:link w:val="Kop2"/>
    <w:rsid w:val="004A5FBD"/>
    <w:rPr>
      <w:rFonts w:ascii="Verdana" w:hAnsi="Verdana" w:cs="Arial"/>
      <w:b/>
      <w:bCs/>
      <w:i/>
      <w:iCs/>
      <w:sz w:val="28"/>
      <w:szCs w:val="28"/>
      <w:lang w:eastAsia="en-US"/>
    </w:rPr>
  </w:style>
  <w:style w:type="character" w:customStyle="1" w:styleId="Kop3Char">
    <w:name w:val="Kop 3 Char"/>
    <w:basedOn w:val="Standaardalinea-lettertype"/>
    <w:link w:val="Kop3"/>
    <w:rsid w:val="004A5FBD"/>
    <w:rPr>
      <w:rFonts w:ascii="Verdana" w:hAnsi="Verdana" w:cs="Arial"/>
      <w:b/>
      <w:bCs/>
      <w:sz w:val="26"/>
      <w:szCs w:val="26"/>
      <w:lang w:eastAsia="en-US"/>
    </w:rPr>
  </w:style>
  <w:style w:type="character" w:customStyle="1" w:styleId="Kop4Char">
    <w:name w:val="Kop 4 Char"/>
    <w:link w:val="Kop4"/>
    <w:rsid w:val="004A5FBD"/>
    <w:rPr>
      <w:rFonts w:ascii="Verdana" w:hAnsi="Verdana"/>
      <w:b/>
      <w:bCs/>
      <w:i/>
      <w:sz w:val="24"/>
      <w:szCs w:val="28"/>
      <w:lang w:eastAsia="en-US"/>
    </w:rPr>
  </w:style>
  <w:style w:type="character" w:customStyle="1" w:styleId="Kop5Char">
    <w:name w:val="Kop 5 Char"/>
    <w:link w:val="Kop5"/>
    <w:rsid w:val="004A5FBD"/>
    <w:rPr>
      <w:rFonts w:ascii="Verdana" w:hAnsi="Verdana" w:cs="Arial"/>
      <w:bCs/>
      <w:iCs/>
      <w:sz w:val="22"/>
      <w:szCs w:val="26"/>
      <w:lang w:eastAsia="en-US"/>
    </w:rPr>
  </w:style>
  <w:style w:type="character" w:customStyle="1" w:styleId="Kop6Char">
    <w:name w:val="Kop 6 Char"/>
    <w:basedOn w:val="Standaardalinea-lettertype"/>
    <w:link w:val="Kop6"/>
    <w:rsid w:val="004A5FBD"/>
    <w:rPr>
      <w:rFonts w:ascii="Times New Roman" w:hAnsi="Times New Roman"/>
      <w:b/>
      <w:bCs/>
      <w:sz w:val="22"/>
      <w:szCs w:val="22"/>
      <w:lang w:eastAsia="en-US"/>
    </w:rPr>
  </w:style>
  <w:style w:type="character" w:customStyle="1" w:styleId="Kop7Char">
    <w:name w:val="Kop 7 Char"/>
    <w:basedOn w:val="Standaardalinea-lettertype"/>
    <w:link w:val="Kop7"/>
    <w:rsid w:val="004A5FBD"/>
    <w:rPr>
      <w:rFonts w:ascii="Times New Roman" w:hAnsi="Times New Roman"/>
      <w:sz w:val="24"/>
      <w:lang w:eastAsia="en-US"/>
    </w:rPr>
  </w:style>
  <w:style w:type="character" w:customStyle="1" w:styleId="Kop8Char">
    <w:name w:val="Kop 8 Char"/>
    <w:basedOn w:val="Standaardalinea-lettertype"/>
    <w:link w:val="Kop8"/>
    <w:rsid w:val="004A5FBD"/>
    <w:rPr>
      <w:rFonts w:ascii="Times New Roman" w:hAnsi="Times New Roman"/>
      <w:i/>
      <w:iCs/>
      <w:sz w:val="24"/>
      <w:lang w:eastAsia="en-US"/>
    </w:rPr>
  </w:style>
  <w:style w:type="character" w:customStyle="1" w:styleId="Kop9Char">
    <w:name w:val="Kop 9 Char"/>
    <w:basedOn w:val="Standaardalinea-lettertype"/>
    <w:link w:val="Kop9"/>
    <w:rsid w:val="004A5FBD"/>
    <w:rPr>
      <w:rFonts w:cs="Arial"/>
      <w:sz w:val="22"/>
      <w:szCs w:val="22"/>
      <w:lang w:eastAsia="en-US"/>
    </w:rPr>
  </w:style>
  <w:style w:type="character" w:styleId="Tekstvantijdelijkeaanduiding">
    <w:name w:val="Placeholder Text"/>
    <w:basedOn w:val="Standaardalinea-lettertype"/>
    <w:uiPriority w:val="99"/>
    <w:rsid w:val="004A5FBD"/>
    <w:rPr>
      <w:rFonts w:ascii="Verdana" w:hAnsi="Verdana"/>
      <w:color w:val="808080"/>
      <w:lang w:val="nl-NL"/>
    </w:rPr>
  </w:style>
  <w:style w:type="paragraph" w:styleId="Bijschrift">
    <w:name w:val="caption"/>
    <w:basedOn w:val="Standaard"/>
    <w:next w:val="Standaard"/>
    <w:unhideWhenUsed/>
    <w:qFormat/>
    <w:rsid w:val="00B95859"/>
    <w:pPr>
      <w:spacing w:after="200" w:line="240" w:lineRule="auto"/>
    </w:pPr>
    <w:rPr>
      <w:i/>
      <w:iCs/>
      <w:color w:val="1F497D" w:themeColor="text2"/>
    </w:rPr>
  </w:style>
  <w:style w:type="paragraph" w:customStyle="1" w:styleId="doColofon">
    <w:name w:val="doColofon"/>
    <w:basedOn w:val="Standaard"/>
    <w:qFormat/>
    <w:rsid w:val="00FE4F53"/>
    <w:pPr>
      <w:spacing w:line="240" w:lineRule="atLeast"/>
    </w:pPr>
    <w:rPr>
      <w:noProof/>
      <w:sz w:val="16"/>
    </w:rPr>
  </w:style>
  <w:style w:type="paragraph" w:styleId="Lijstalinea">
    <w:name w:val="List Paragraph"/>
    <w:basedOn w:val="Standaard"/>
    <w:uiPriority w:val="34"/>
    <w:qFormat/>
    <w:rsid w:val="004A5FBD"/>
    <w:pPr>
      <w:ind w:left="720"/>
      <w:contextualSpacing/>
    </w:pPr>
  </w:style>
  <w:style w:type="character" w:styleId="Voetnootmarkering">
    <w:name w:val="footnote reference"/>
    <w:basedOn w:val="Standaardalinea-lettertype"/>
    <w:rsid w:val="004A5FBD"/>
    <w:rPr>
      <w:rFonts w:ascii="Verdana" w:hAnsi="Verdana"/>
      <w:sz w:val="16"/>
      <w:vertAlign w:val="superscript"/>
      <w:lang w:val="nl-NL"/>
    </w:rPr>
  </w:style>
  <w:style w:type="character" w:styleId="Verwijzingopmerking">
    <w:name w:val="annotation reference"/>
    <w:basedOn w:val="Standaardalinea-lettertype"/>
    <w:rsid w:val="004A5FBD"/>
    <w:rPr>
      <w:rFonts w:ascii="Verdana" w:hAnsi="Verdana"/>
      <w:sz w:val="16"/>
      <w:szCs w:val="16"/>
      <w:lang w:val="nl-NL"/>
    </w:rPr>
  </w:style>
  <w:style w:type="character" w:styleId="Eindnootmarkering">
    <w:name w:val="endnote reference"/>
    <w:basedOn w:val="Standaardalinea-lettertype"/>
    <w:rsid w:val="004A5FBD"/>
    <w:rPr>
      <w:rFonts w:ascii="Verdana" w:hAnsi="Verdana"/>
      <w:vertAlign w:val="superscript"/>
      <w:lang w:val="nl-NL"/>
    </w:rPr>
  </w:style>
  <w:style w:type="character" w:styleId="Nadruk">
    <w:name w:val="Emphasis"/>
    <w:basedOn w:val="Standaardalinea-lettertype"/>
    <w:qFormat/>
    <w:rsid w:val="004A5FBD"/>
    <w:rPr>
      <w:rFonts w:ascii="Verdana" w:hAnsi="Verdana"/>
      <w:i/>
      <w:iCs/>
      <w:lang w:val="nl-NL"/>
    </w:rPr>
  </w:style>
  <w:style w:type="paragraph" w:styleId="Adresenvelop">
    <w:name w:val="envelope address"/>
    <w:basedOn w:val="Standaard"/>
    <w:rsid w:val="004A5FBD"/>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Normaalweb">
    <w:name w:val="Normal (Web)"/>
    <w:basedOn w:val="Standaard"/>
    <w:rsid w:val="004A5FBD"/>
    <w:rPr>
      <w:szCs w:val="24"/>
    </w:rPr>
  </w:style>
  <w:style w:type="paragraph" w:styleId="Titel">
    <w:name w:val="Title"/>
    <w:basedOn w:val="Standaard"/>
    <w:next w:val="Standaard"/>
    <w:link w:val="TitelChar"/>
    <w:qFormat/>
    <w:rsid w:val="004A5FBD"/>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A5FBD"/>
    <w:rPr>
      <w:rFonts w:ascii="Verdana" w:eastAsiaTheme="majorEastAsia" w:hAnsi="Verdana" w:cstheme="majorBidi"/>
      <w:color w:val="17365D" w:themeColor="text2" w:themeShade="BF"/>
      <w:spacing w:val="5"/>
      <w:kern w:val="28"/>
      <w:sz w:val="52"/>
      <w:szCs w:val="52"/>
    </w:rPr>
  </w:style>
  <w:style w:type="character" w:styleId="Paginanummer">
    <w:name w:val="page number"/>
    <w:basedOn w:val="Standaardalinea-lettertype"/>
    <w:rsid w:val="004A5FBD"/>
    <w:rPr>
      <w:rFonts w:ascii="Verdana" w:hAnsi="Verdana"/>
      <w:lang w:val="nl-NL"/>
    </w:rPr>
  </w:style>
  <w:style w:type="character" w:styleId="Regelnummer">
    <w:name w:val="line number"/>
    <w:basedOn w:val="Standaardalinea-lettertype"/>
    <w:rsid w:val="004A5FBD"/>
    <w:rPr>
      <w:rFonts w:ascii="Verdana" w:hAnsi="Verdana"/>
      <w:lang w:val="nl-NL"/>
    </w:rPr>
  </w:style>
  <w:style w:type="character" w:styleId="Hyperlink">
    <w:name w:val="Hyperlink"/>
    <w:basedOn w:val="Standaardalinea-lettertype"/>
    <w:rsid w:val="004A5FBD"/>
    <w:rPr>
      <w:rFonts w:ascii="Verdana" w:hAnsi="Verdana"/>
      <w:color w:val="0000FF" w:themeColor="hyperlink"/>
      <w:u w:val="single"/>
      <w:lang w:val="nl-NL"/>
    </w:rPr>
  </w:style>
  <w:style w:type="character" w:styleId="GevolgdeHyperlink">
    <w:name w:val="FollowedHyperlink"/>
    <w:basedOn w:val="Standaardalinea-lettertype"/>
    <w:rsid w:val="004A5FBD"/>
    <w:rPr>
      <w:rFonts w:ascii="Verdana" w:hAnsi="Verdana"/>
      <w:color w:val="800080" w:themeColor="followedHyperlink"/>
      <w:u w:val="single"/>
      <w:lang w:val="nl-NL"/>
    </w:rPr>
  </w:style>
  <w:style w:type="paragraph" w:styleId="Afzender">
    <w:name w:val="envelope return"/>
    <w:basedOn w:val="Standaard"/>
    <w:rsid w:val="004A5FBD"/>
    <w:pPr>
      <w:spacing w:line="240" w:lineRule="auto"/>
    </w:pPr>
    <w:rPr>
      <w:rFonts w:eastAsiaTheme="majorEastAsia" w:cstheme="majorBidi"/>
      <w:szCs w:val="20"/>
    </w:rPr>
  </w:style>
  <w:style w:type="character" w:styleId="HTMLVariable">
    <w:name w:val="HTML Variable"/>
    <w:basedOn w:val="Standaardalinea-lettertype"/>
    <w:rsid w:val="004A5FBD"/>
    <w:rPr>
      <w:rFonts w:ascii="Verdana" w:hAnsi="Verdana"/>
      <w:i/>
      <w:iCs/>
      <w:lang w:val="nl-NL"/>
    </w:rPr>
  </w:style>
  <w:style w:type="paragraph" w:styleId="Berichtkop">
    <w:name w:val="Message Header"/>
    <w:basedOn w:val="Standaard"/>
    <w:link w:val="BerichtkopChar"/>
    <w:rsid w:val="004A5FB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4A5FBD"/>
    <w:rPr>
      <w:rFonts w:ascii="Verdana" w:eastAsiaTheme="majorEastAsia" w:hAnsi="Verdana" w:cstheme="majorBidi"/>
      <w:sz w:val="24"/>
      <w:szCs w:val="24"/>
      <w:shd w:val="pct20" w:color="auto" w:fill="auto"/>
    </w:rPr>
  </w:style>
  <w:style w:type="paragraph" w:styleId="Ondertitel">
    <w:name w:val="Subtitle"/>
    <w:basedOn w:val="Standaard"/>
    <w:next w:val="Standaard"/>
    <w:link w:val="OndertitelChar"/>
    <w:qFormat/>
    <w:rsid w:val="004A5FBD"/>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rsid w:val="004A5FBD"/>
    <w:rPr>
      <w:rFonts w:ascii="Verdana" w:eastAsiaTheme="majorEastAsia" w:hAnsi="Verdana" w:cstheme="majorBidi"/>
      <w:i/>
      <w:iCs/>
      <w:color w:val="4F81BD" w:themeColor="accent1"/>
      <w:spacing w:val="15"/>
      <w:sz w:val="24"/>
      <w:szCs w:val="24"/>
    </w:rPr>
  </w:style>
  <w:style w:type="paragraph" w:styleId="Kopbronvermelding">
    <w:name w:val="toa heading"/>
    <w:basedOn w:val="Standaard"/>
    <w:next w:val="Standaard"/>
    <w:rsid w:val="004A5FBD"/>
    <w:pPr>
      <w:spacing w:before="120"/>
    </w:pPr>
    <w:rPr>
      <w:rFonts w:eastAsiaTheme="majorEastAsia" w:cstheme="majorBidi"/>
      <w:b/>
      <w:bCs/>
      <w:sz w:val="24"/>
      <w:szCs w:val="24"/>
    </w:rPr>
  </w:style>
  <w:style w:type="character" w:styleId="Subtielebenadrukking">
    <w:name w:val="Subtle Emphasis"/>
    <w:basedOn w:val="Standaardalinea-lettertype"/>
    <w:uiPriority w:val="19"/>
    <w:qFormat/>
    <w:rsid w:val="004A5FBD"/>
    <w:rPr>
      <w:rFonts w:ascii="Verdana" w:hAnsi="Verdana"/>
      <w:i/>
      <w:iCs/>
      <w:color w:val="808080" w:themeColor="text1" w:themeTint="7F"/>
      <w:lang w:val="nl-NL"/>
    </w:rPr>
  </w:style>
  <w:style w:type="paragraph" w:styleId="Kopvaninhoudsopgave">
    <w:name w:val="TOC Heading"/>
    <w:basedOn w:val="Kop1"/>
    <w:next w:val="Standaard"/>
    <w:uiPriority w:val="39"/>
    <w:qFormat/>
    <w:rsid w:val="004A5FBD"/>
    <w:pPr>
      <w:keepLines/>
      <w:numPr>
        <w:numId w:val="0"/>
      </w:numPr>
      <w:spacing w:before="480" w:beforeAutospacing="0" w:after="0" w:afterAutospacing="0"/>
      <w:contextualSpacing w:val="0"/>
      <w:outlineLvl w:val="9"/>
    </w:pPr>
    <w:rPr>
      <w:rFonts w:eastAsiaTheme="majorEastAsia" w:cstheme="majorBidi"/>
      <w:b w:val="0"/>
      <w:kern w:val="0"/>
      <w:sz w:val="20"/>
      <w:szCs w:val="28"/>
      <w:lang w:eastAsia="nl-NL"/>
    </w:rPr>
  </w:style>
  <w:style w:type="character" w:styleId="Titelvanboek">
    <w:name w:val="Book Title"/>
    <w:basedOn w:val="Standaardalinea-lettertype"/>
    <w:uiPriority w:val="33"/>
    <w:qFormat/>
    <w:rsid w:val="004A5FBD"/>
    <w:rPr>
      <w:rFonts w:ascii="Verdana" w:hAnsi="Verdana"/>
      <w:b/>
      <w:bCs/>
      <w:smallCaps/>
      <w:spacing w:val="5"/>
      <w:lang w:val="nl-NL"/>
    </w:rPr>
  </w:style>
  <w:style w:type="character" w:styleId="Intensieveverwijzing">
    <w:name w:val="Intense Reference"/>
    <w:basedOn w:val="Standaardalinea-lettertype"/>
    <w:uiPriority w:val="32"/>
    <w:qFormat/>
    <w:rsid w:val="004A5FBD"/>
    <w:rPr>
      <w:rFonts w:ascii="Verdana" w:hAnsi="Verdana"/>
      <w:b/>
      <w:bCs/>
      <w:smallCaps/>
      <w:color w:val="C0504D" w:themeColor="accent2"/>
      <w:spacing w:val="5"/>
      <w:u w:val="single"/>
      <w:lang w:val="nl-NL"/>
    </w:rPr>
  </w:style>
  <w:style w:type="character" w:styleId="Subtieleverwijzing">
    <w:name w:val="Subtle Reference"/>
    <w:basedOn w:val="Standaardalinea-lettertype"/>
    <w:uiPriority w:val="31"/>
    <w:qFormat/>
    <w:rsid w:val="004A5FBD"/>
    <w:rPr>
      <w:rFonts w:ascii="Verdana" w:hAnsi="Verdana"/>
      <w:smallCaps/>
      <w:color w:val="C0504D" w:themeColor="accent2"/>
      <w:u w:val="single"/>
      <w:lang w:val="nl-NL"/>
    </w:rPr>
  </w:style>
  <w:style w:type="paragraph" w:styleId="Duidelijkcitaat">
    <w:name w:val="Intense Quote"/>
    <w:basedOn w:val="Standaard"/>
    <w:next w:val="Standaard"/>
    <w:link w:val="DuidelijkcitaatChar"/>
    <w:uiPriority w:val="30"/>
    <w:qFormat/>
    <w:rsid w:val="004A5FBD"/>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A5FBD"/>
    <w:rPr>
      <w:rFonts w:ascii="Verdana" w:hAnsi="Verdana"/>
      <w:b/>
      <w:bCs/>
      <w:i/>
      <w:iCs/>
      <w:color w:val="4F81BD" w:themeColor="accent1"/>
      <w:szCs w:val="19"/>
    </w:rPr>
  </w:style>
  <w:style w:type="character" w:styleId="Intensievebenadrukking">
    <w:name w:val="Intense Emphasis"/>
    <w:basedOn w:val="Standaardalinea-lettertype"/>
    <w:uiPriority w:val="21"/>
    <w:qFormat/>
    <w:rsid w:val="004A5FBD"/>
    <w:rPr>
      <w:rFonts w:ascii="Verdana" w:hAnsi="Verdana"/>
      <w:b/>
      <w:bCs/>
      <w:i/>
      <w:iCs/>
      <w:color w:val="4F81BD" w:themeColor="accent1"/>
      <w:lang w:val="nl-NL"/>
    </w:rPr>
  </w:style>
  <w:style w:type="character" w:styleId="Zwaar">
    <w:name w:val="Strong"/>
    <w:basedOn w:val="Standaardalinea-lettertype"/>
    <w:qFormat/>
    <w:rsid w:val="004A5FBD"/>
    <w:rPr>
      <w:rFonts w:ascii="Verdana" w:hAnsi="Verdana"/>
      <w:b/>
      <w:bCs/>
      <w:lang w:val="nl-NL"/>
    </w:rPr>
  </w:style>
  <w:style w:type="paragraph" w:styleId="Tekstopmerking">
    <w:name w:val="annotation text"/>
    <w:basedOn w:val="Standaard"/>
    <w:link w:val="TekstopmerkingChar"/>
    <w:semiHidden/>
    <w:unhideWhenUsed/>
    <w:rsid w:val="00825701"/>
    <w:pPr>
      <w:spacing w:line="240" w:lineRule="auto"/>
    </w:pPr>
    <w:rPr>
      <w:sz w:val="20"/>
      <w:szCs w:val="20"/>
    </w:rPr>
  </w:style>
  <w:style w:type="character" w:customStyle="1" w:styleId="TekstopmerkingChar">
    <w:name w:val="Tekst opmerking Char"/>
    <w:basedOn w:val="Standaardalinea-lettertype"/>
    <w:link w:val="Tekstopmerking"/>
    <w:semiHidden/>
    <w:rsid w:val="00825701"/>
    <w:rPr>
      <w:rFonts w:ascii="Verdana" w:hAnsi="Verdana"/>
      <w:sz w:val="20"/>
      <w:szCs w:val="20"/>
    </w:rPr>
  </w:style>
  <w:style w:type="paragraph" w:styleId="Onderwerpvanopmerking">
    <w:name w:val="annotation subject"/>
    <w:basedOn w:val="Tekstopmerking"/>
    <w:next w:val="Tekstopmerking"/>
    <w:link w:val="OnderwerpvanopmerkingChar"/>
    <w:semiHidden/>
    <w:unhideWhenUsed/>
    <w:rsid w:val="00825701"/>
    <w:rPr>
      <w:b/>
      <w:bCs/>
    </w:rPr>
  </w:style>
  <w:style w:type="character" w:customStyle="1" w:styleId="OnderwerpvanopmerkingChar">
    <w:name w:val="Onderwerp van opmerking Char"/>
    <w:basedOn w:val="TekstopmerkingChar"/>
    <w:link w:val="Onderwerpvanopmerking"/>
    <w:semiHidden/>
    <w:rsid w:val="00825701"/>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G:\Huisstijl%20VRZHZ\Word\Templates\Me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4168EA763000349BA7CE0AE2D081005" ma:contentTypeVersion="13" ma:contentTypeDescription="Create a new document." ma:contentTypeScope="" ma:versionID="d988f518a46f3089dc39763050b84cc0">
  <xsd:schema xmlns:xsd="http://www.w3.org/2001/XMLSchema" xmlns:xs="http://www.w3.org/2001/XMLSchema" xmlns:p="http://schemas.microsoft.com/office/2006/metadata/properties" xmlns:ns3="c8c02723-c3f5-4c57-8255-845969af8765" xmlns:ns4="f8387801-1656-4fad-9997-804a8a324f0a" targetNamespace="http://schemas.microsoft.com/office/2006/metadata/properties" ma:root="true" ma:fieldsID="23885580560687b8399d542bca0c1f8d" ns3:_="" ns4:_="">
    <xsd:import namespace="c8c02723-c3f5-4c57-8255-845969af8765"/>
    <xsd:import namespace="f8387801-1656-4fad-9997-804a8a324f0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02723-c3f5-4c57-8255-845969af87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387801-1656-4fad-9997-804a8a324f0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4A0198-2107-42DF-BE61-FC618EF7658D}">
  <ds:schemaRefs>
    <ds:schemaRef ds:uri="http://schemas.microsoft.com/sharepoint/v3/contenttype/forms"/>
  </ds:schemaRefs>
</ds:datastoreItem>
</file>

<file path=customXml/itemProps2.xml><?xml version="1.0" encoding="utf-8"?>
<ds:datastoreItem xmlns:ds="http://schemas.openxmlformats.org/officeDocument/2006/customXml" ds:itemID="{FEDD2EFC-A0B0-40CE-A110-7768FB65DF64}">
  <ds:schemaRefs>
    <ds:schemaRef ds:uri="http://schemas.openxmlformats.org/officeDocument/2006/bibliography"/>
  </ds:schemaRefs>
</ds:datastoreItem>
</file>

<file path=customXml/itemProps3.xml><?xml version="1.0" encoding="utf-8"?>
<ds:datastoreItem xmlns:ds="http://schemas.openxmlformats.org/officeDocument/2006/customXml" ds:itemID="{901C65F0-2A94-44C7-BF3E-91641EBE8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02723-c3f5-4c57-8255-845969af8765"/>
    <ds:schemaRef ds:uri="f8387801-1656-4fad-9997-804a8a324f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7E3C19-E1F4-4EC1-B6AD-2E009C1DC3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Memo</Template>
  <TotalTime>2</TotalTime>
  <Pages>1</Pages>
  <Words>119</Words>
  <Characters>732</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Bont, Richard de</dc:creator>
  <cp:lastModifiedBy>Berends, Jan</cp:lastModifiedBy>
  <cp:revision>3</cp:revision>
  <cp:lastPrinted>2018-07-04T13:23:00Z</cp:lastPrinted>
  <dcterms:created xsi:type="dcterms:W3CDTF">2023-01-30T07:39:00Z</dcterms:created>
  <dcterms:modified xsi:type="dcterms:W3CDTF">2023-01-30T07:40:00Z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Memo</vt:lpwstr>
  </property>
  <property fmtid="{D5CDD505-2E9C-101B-9397-08002B2CF9AE}" pid="3" name="pdfPrintHidden">
    <vt:lpwstr>0</vt:lpwstr>
  </property>
  <property fmtid="{D5CDD505-2E9C-101B-9397-08002B2CF9AE}" pid="4" name="txtTo">
    <vt:lpwstr/>
  </property>
  <property fmtid="{D5CDD505-2E9C-101B-9397-08002B2CF9AE}" pid="5" name="txtSubject">
    <vt:lpwstr/>
  </property>
  <property fmtid="{D5CDD505-2E9C-101B-9397-08002B2CF9AE}" pid="6" name="cboSalutation">
    <vt:lpwstr>Geachte heer</vt:lpwstr>
  </property>
  <property fmtid="{D5CDD505-2E9C-101B-9397-08002B2CF9AE}" pid="7" name="txtDate">
    <vt:lpwstr>28-06-2017</vt:lpwstr>
  </property>
  <property fmtid="{D5CDD505-2E9C-101B-9397-08002B2CF9AE}" pid="8" name="cboContact">
    <vt:lpwstr>96016DBB532B4D03BB925136E3213D82</vt:lpwstr>
  </property>
  <property fmtid="{D5CDD505-2E9C-101B-9397-08002B2CF9AE}" pid="9" name="cboLocation">
    <vt:lpwstr>Dordrecht</vt:lpwstr>
  </property>
  <property fmtid="{D5CDD505-2E9C-101B-9397-08002B2CF9AE}" pid="10" name="languageID">
    <vt:lpwstr>NL</vt:lpwstr>
  </property>
  <property fmtid="{D5CDD505-2E9C-101B-9397-08002B2CF9AE}" pid="11" name="StylesCopied">
    <vt:lpwstr>1</vt:lpwstr>
  </property>
  <property fmtid="{D5CDD505-2E9C-101B-9397-08002B2CF9AE}" pid="12" name="ContentTypeId">
    <vt:lpwstr>0x01010094168EA763000349BA7CE0AE2D081005</vt:lpwstr>
  </property>
</Properties>
</file>