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A42DA" w14:textId="77777777" w:rsidR="00142BCD" w:rsidRPr="00232AB3" w:rsidRDefault="00142BCD" w:rsidP="00312285">
      <w:pPr>
        <w:spacing w:line="0" w:lineRule="atLeast"/>
        <w:rPr>
          <w:lang w:val="en-GB"/>
        </w:rPr>
      </w:pPr>
    </w:p>
    <w:p w14:paraId="2D637D03" w14:textId="77777777" w:rsidR="00905394" w:rsidRPr="00232AB3" w:rsidRDefault="00905394" w:rsidP="00312285">
      <w:pPr>
        <w:pStyle w:val="Kopzondernummering"/>
        <w:spacing w:after="0" w:line="0" w:lineRule="atLeast"/>
      </w:pPr>
    </w:p>
    <w:p w14:paraId="5CBFB16F" w14:textId="77777777" w:rsidR="00905394" w:rsidRPr="00232AB3" w:rsidRDefault="00905394" w:rsidP="00312285">
      <w:pPr>
        <w:spacing w:line="0" w:lineRule="atLeast"/>
      </w:pPr>
    </w:p>
    <w:p w14:paraId="4106C4E5" w14:textId="77777777"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2538A8F4" wp14:editId="09B664FF">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0A9089F4" w14:textId="77777777" w:rsidR="00810620" w:rsidRDefault="00810620" w:rsidP="00F74EE0">
                            <w:pPr>
                              <w:pStyle w:val="Geenafstand"/>
                              <w:rPr>
                                <w:b/>
                                <w:sz w:val="32"/>
                                <w:szCs w:val="32"/>
                              </w:rPr>
                            </w:pPr>
                            <w:r>
                              <w:rPr>
                                <w:b/>
                                <w:sz w:val="32"/>
                                <w:szCs w:val="32"/>
                              </w:rPr>
                              <w:t>Bijlage 1 Inschrijfformulier</w:t>
                            </w:r>
                          </w:p>
                          <w:p w14:paraId="66091B66" w14:textId="77777777" w:rsidR="00810620" w:rsidRPr="002D69B4" w:rsidRDefault="00810620" w:rsidP="00F74EE0">
                            <w:pPr>
                              <w:pStyle w:val="Geenafstand"/>
                              <w:rPr>
                                <w:b/>
                                <w:color w:val="00B0F0"/>
                                <w:sz w:val="32"/>
                                <w:szCs w:val="32"/>
                              </w:rPr>
                            </w:pPr>
                          </w:p>
                          <w:p w14:paraId="066CF605" w14:textId="77777777" w:rsidR="00810620" w:rsidRPr="002D69B4" w:rsidRDefault="00810620" w:rsidP="00F74EE0">
                            <w:pPr>
                              <w:pStyle w:val="Geenafstand"/>
                              <w:rPr>
                                <w:color w:val="00B0F0"/>
                                <w:sz w:val="64"/>
                                <w:szCs w:val="64"/>
                              </w:rPr>
                            </w:pPr>
                            <w:r w:rsidRPr="002D69B4">
                              <w:rPr>
                                <w:color w:val="00B0F0"/>
                                <w:sz w:val="64"/>
                                <w:szCs w:val="64"/>
                              </w:rPr>
                              <w:t>Europese aanbesteding</w:t>
                            </w:r>
                          </w:p>
                          <w:p w14:paraId="1D26C8C1" w14:textId="77777777" w:rsidR="00810620" w:rsidRDefault="00810620" w:rsidP="00F74EE0">
                            <w:pPr>
                              <w:pStyle w:val="Geenafstand"/>
                              <w:rPr>
                                <w:sz w:val="48"/>
                                <w:szCs w:val="48"/>
                              </w:rPr>
                            </w:pPr>
                            <w:r>
                              <w:rPr>
                                <w:sz w:val="48"/>
                                <w:szCs w:val="48"/>
                              </w:rPr>
                              <w:t>CNC Houtbewerkingsmachine</w:t>
                            </w:r>
                            <w:r w:rsidRPr="002D69B4">
                              <w:rPr>
                                <w:sz w:val="48"/>
                                <w:szCs w:val="48"/>
                              </w:rPr>
                              <w:t xml:space="preserve"> </w:t>
                            </w:r>
                          </w:p>
                          <w:p w14:paraId="73F04AA9" w14:textId="77777777" w:rsidR="00810620" w:rsidRDefault="00810620" w:rsidP="00F772E9">
                            <w:pPr>
                              <w:pStyle w:val="Geenafstand"/>
                              <w:rPr>
                                <w:sz w:val="32"/>
                                <w:szCs w:val="32"/>
                              </w:rPr>
                            </w:pPr>
                          </w:p>
                          <w:p w14:paraId="646D1839" w14:textId="77777777" w:rsidR="00810620" w:rsidRDefault="00810620" w:rsidP="00F772E9">
                            <w:pPr>
                              <w:pStyle w:val="Geenafstand"/>
                              <w:rPr>
                                <w:sz w:val="32"/>
                                <w:szCs w:val="32"/>
                              </w:rPr>
                            </w:pPr>
                          </w:p>
                          <w:p w14:paraId="48473306" w14:textId="77777777" w:rsidR="00810620" w:rsidRDefault="00810620"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D24278">
                              <w:rPr>
                                <w:sz w:val="32"/>
                                <w:szCs w:val="32"/>
                              </w:rPr>
                              <w:t>SSC IUC/DJI/INKEA/NB/2021-2</w:t>
                            </w:r>
                          </w:p>
                          <w:p w14:paraId="6E7D51BB" w14:textId="77777777" w:rsidR="00810620" w:rsidRPr="00F772E9" w:rsidRDefault="00810620" w:rsidP="00F74EE0">
                            <w:pPr>
                              <w:pStyle w:val="Geenafstand"/>
                              <w:rPr>
                                <w:sz w:val="32"/>
                                <w:szCs w:val="32"/>
                              </w:rPr>
                            </w:pPr>
                            <w:r>
                              <w:rPr>
                                <w:sz w:val="32"/>
                                <w:szCs w:val="32"/>
                              </w:rPr>
                              <w:t>Versienummer</w:t>
                            </w:r>
                            <w:r>
                              <w:rPr>
                                <w:sz w:val="32"/>
                                <w:szCs w:val="32"/>
                              </w:rPr>
                              <w:tab/>
                            </w:r>
                            <w:r>
                              <w:rPr>
                                <w:sz w:val="32"/>
                                <w:szCs w:val="32"/>
                              </w:rPr>
                              <w:tab/>
                            </w:r>
                            <w:r w:rsidRPr="00905CE7">
                              <w:rPr>
                                <w:sz w:val="32"/>
                                <w:szCs w:val="32"/>
                              </w:rPr>
                              <w:t>v2.0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8A8F4"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14:paraId="0A9089F4" w14:textId="77777777" w:rsidR="00810620" w:rsidRDefault="00810620" w:rsidP="00F74EE0">
                      <w:pPr>
                        <w:pStyle w:val="Geenafstand"/>
                        <w:rPr>
                          <w:b/>
                          <w:sz w:val="32"/>
                          <w:szCs w:val="32"/>
                        </w:rPr>
                      </w:pPr>
                      <w:r>
                        <w:rPr>
                          <w:b/>
                          <w:sz w:val="32"/>
                          <w:szCs w:val="32"/>
                        </w:rPr>
                        <w:t>Bijlage 1 Inschrijfformulier</w:t>
                      </w:r>
                    </w:p>
                    <w:p w14:paraId="66091B66" w14:textId="77777777" w:rsidR="00810620" w:rsidRPr="002D69B4" w:rsidRDefault="00810620" w:rsidP="00F74EE0">
                      <w:pPr>
                        <w:pStyle w:val="Geenafstand"/>
                        <w:rPr>
                          <w:b/>
                          <w:color w:val="00B0F0"/>
                          <w:sz w:val="32"/>
                          <w:szCs w:val="32"/>
                        </w:rPr>
                      </w:pPr>
                    </w:p>
                    <w:p w14:paraId="066CF605" w14:textId="77777777" w:rsidR="00810620" w:rsidRPr="002D69B4" w:rsidRDefault="00810620" w:rsidP="00F74EE0">
                      <w:pPr>
                        <w:pStyle w:val="Geenafstand"/>
                        <w:rPr>
                          <w:color w:val="00B0F0"/>
                          <w:sz w:val="64"/>
                          <w:szCs w:val="64"/>
                        </w:rPr>
                      </w:pPr>
                      <w:r w:rsidRPr="002D69B4">
                        <w:rPr>
                          <w:color w:val="00B0F0"/>
                          <w:sz w:val="64"/>
                          <w:szCs w:val="64"/>
                        </w:rPr>
                        <w:t>Europese aanbesteding</w:t>
                      </w:r>
                    </w:p>
                    <w:p w14:paraId="1D26C8C1" w14:textId="77777777" w:rsidR="00810620" w:rsidRDefault="00810620" w:rsidP="00F74EE0">
                      <w:pPr>
                        <w:pStyle w:val="Geenafstand"/>
                        <w:rPr>
                          <w:sz w:val="48"/>
                          <w:szCs w:val="48"/>
                        </w:rPr>
                      </w:pPr>
                      <w:r>
                        <w:rPr>
                          <w:sz w:val="48"/>
                          <w:szCs w:val="48"/>
                        </w:rPr>
                        <w:t>CNC Houtbewerkingsmachine</w:t>
                      </w:r>
                      <w:r w:rsidRPr="002D69B4">
                        <w:rPr>
                          <w:sz w:val="48"/>
                          <w:szCs w:val="48"/>
                        </w:rPr>
                        <w:t xml:space="preserve"> </w:t>
                      </w:r>
                    </w:p>
                    <w:p w14:paraId="73F04AA9" w14:textId="77777777" w:rsidR="00810620" w:rsidRDefault="00810620" w:rsidP="00F772E9">
                      <w:pPr>
                        <w:pStyle w:val="Geenafstand"/>
                        <w:rPr>
                          <w:sz w:val="32"/>
                          <w:szCs w:val="32"/>
                        </w:rPr>
                      </w:pPr>
                    </w:p>
                    <w:p w14:paraId="646D1839" w14:textId="77777777" w:rsidR="00810620" w:rsidRDefault="00810620" w:rsidP="00F772E9">
                      <w:pPr>
                        <w:pStyle w:val="Geenafstand"/>
                        <w:rPr>
                          <w:sz w:val="32"/>
                          <w:szCs w:val="32"/>
                        </w:rPr>
                      </w:pPr>
                    </w:p>
                    <w:p w14:paraId="48473306" w14:textId="77777777" w:rsidR="00810620" w:rsidRDefault="00810620"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D24278">
                        <w:rPr>
                          <w:sz w:val="32"/>
                          <w:szCs w:val="32"/>
                        </w:rPr>
                        <w:t>SSC IUC/DJI/INKEA/NB/2021-2</w:t>
                      </w:r>
                    </w:p>
                    <w:p w14:paraId="6E7D51BB" w14:textId="77777777" w:rsidR="00810620" w:rsidRPr="00F772E9" w:rsidRDefault="00810620" w:rsidP="00F74EE0">
                      <w:pPr>
                        <w:pStyle w:val="Geenafstand"/>
                        <w:rPr>
                          <w:sz w:val="32"/>
                          <w:szCs w:val="32"/>
                        </w:rPr>
                      </w:pPr>
                      <w:r>
                        <w:rPr>
                          <w:sz w:val="32"/>
                          <w:szCs w:val="32"/>
                        </w:rPr>
                        <w:t>Versienummer</w:t>
                      </w:r>
                      <w:r>
                        <w:rPr>
                          <w:sz w:val="32"/>
                          <w:szCs w:val="32"/>
                        </w:rPr>
                        <w:tab/>
                      </w:r>
                      <w:r>
                        <w:rPr>
                          <w:sz w:val="32"/>
                          <w:szCs w:val="32"/>
                        </w:rPr>
                        <w:tab/>
                      </w:r>
                      <w:r w:rsidRPr="00905CE7">
                        <w:rPr>
                          <w:sz w:val="32"/>
                          <w:szCs w:val="32"/>
                        </w:rPr>
                        <w:t>v2.0</w:t>
                      </w:r>
                    </w:p>
                  </w:txbxContent>
                </v:textbox>
              </v:shape>
            </w:pict>
          </mc:Fallback>
        </mc:AlternateContent>
      </w:r>
    </w:p>
    <w:p w14:paraId="3BBC494D" w14:textId="77777777" w:rsidR="00905394" w:rsidRPr="00232AB3" w:rsidRDefault="00905394" w:rsidP="00312285">
      <w:pPr>
        <w:spacing w:line="0" w:lineRule="atLeast"/>
      </w:pPr>
    </w:p>
    <w:p w14:paraId="4154ED15" w14:textId="77777777" w:rsidR="00905394" w:rsidRPr="00232AB3" w:rsidRDefault="00905394" w:rsidP="00312285">
      <w:pPr>
        <w:spacing w:line="0" w:lineRule="atLeast"/>
      </w:pPr>
    </w:p>
    <w:p w14:paraId="72181DDC" w14:textId="77777777" w:rsidR="00905394" w:rsidRPr="00232AB3" w:rsidRDefault="00905394" w:rsidP="00312285">
      <w:pPr>
        <w:spacing w:line="0" w:lineRule="atLeast"/>
      </w:pPr>
    </w:p>
    <w:p w14:paraId="223E7BF5" w14:textId="77777777" w:rsidR="00905394" w:rsidRPr="00232AB3" w:rsidRDefault="00905394" w:rsidP="00312285">
      <w:pPr>
        <w:spacing w:line="0" w:lineRule="atLeast"/>
      </w:pPr>
    </w:p>
    <w:p w14:paraId="5226235F" w14:textId="77777777" w:rsidR="00905394" w:rsidRPr="00232AB3" w:rsidRDefault="00905394" w:rsidP="00312285">
      <w:pPr>
        <w:spacing w:line="0" w:lineRule="atLeast"/>
      </w:pPr>
    </w:p>
    <w:p w14:paraId="1C27C449" w14:textId="77777777" w:rsidR="00905394" w:rsidRPr="00232AB3" w:rsidRDefault="00905394" w:rsidP="00312285">
      <w:pPr>
        <w:spacing w:line="0" w:lineRule="atLeast"/>
      </w:pPr>
    </w:p>
    <w:p w14:paraId="3CA1F704" w14:textId="77777777" w:rsidR="00905394" w:rsidRPr="00232AB3" w:rsidRDefault="00905394" w:rsidP="00312285">
      <w:pPr>
        <w:spacing w:line="0" w:lineRule="atLeast"/>
        <w:jc w:val="right"/>
      </w:pPr>
    </w:p>
    <w:p w14:paraId="2C8E2DC5" w14:textId="77777777" w:rsidR="00905394" w:rsidRPr="00232AB3" w:rsidRDefault="00905394" w:rsidP="00312285">
      <w:pPr>
        <w:spacing w:line="0" w:lineRule="atLeast"/>
      </w:pPr>
    </w:p>
    <w:p w14:paraId="657EA5D2" w14:textId="77777777" w:rsidR="00F772E9" w:rsidRDefault="00F772E9" w:rsidP="00312285">
      <w:pPr>
        <w:spacing w:line="0" w:lineRule="atLeast"/>
      </w:pPr>
    </w:p>
    <w:p w14:paraId="46AC5F87" w14:textId="77777777" w:rsidR="00F772E9" w:rsidRPr="00F772E9" w:rsidRDefault="00F772E9" w:rsidP="00312285">
      <w:pPr>
        <w:spacing w:line="0" w:lineRule="atLeast"/>
      </w:pPr>
    </w:p>
    <w:p w14:paraId="5DD989A5" w14:textId="77777777" w:rsidR="00F772E9" w:rsidRPr="00F772E9" w:rsidRDefault="00F772E9" w:rsidP="00312285">
      <w:pPr>
        <w:spacing w:line="0" w:lineRule="atLeast"/>
      </w:pPr>
    </w:p>
    <w:p w14:paraId="7D826358" w14:textId="77777777" w:rsidR="00F772E9" w:rsidRPr="00F772E9" w:rsidRDefault="00F772E9" w:rsidP="00312285">
      <w:pPr>
        <w:spacing w:line="0" w:lineRule="atLeast"/>
      </w:pPr>
    </w:p>
    <w:p w14:paraId="0E2A1019" w14:textId="77777777" w:rsidR="00F772E9" w:rsidRPr="00F772E9" w:rsidRDefault="00F772E9" w:rsidP="00312285">
      <w:pPr>
        <w:spacing w:line="0" w:lineRule="atLeast"/>
      </w:pPr>
    </w:p>
    <w:p w14:paraId="7EB83C8F" w14:textId="77777777" w:rsidR="00F772E9" w:rsidRPr="00F772E9" w:rsidRDefault="00F772E9" w:rsidP="00312285">
      <w:pPr>
        <w:spacing w:line="0" w:lineRule="atLeast"/>
      </w:pPr>
    </w:p>
    <w:p w14:paraId="7CF843F7" w14:textId="77777777" w:rsidR="00F772E9" w:rsidRPr="00F772E9" w:rsidRDefault="00F772E9" w:rsidP="00312285">
      <w:pPr>
        <w:spacing w:line="0" w:lineRule="atLeast"/>
      </w:pPr>
    </w:p>
    <w:p w14:paraId="5B544B0C" w14:textId="77777777" w:rsidR="00F772E9" w:rsidRPr="00F772E9" w:rsidRDefault="00F772E9" w:rsidP="00312285">
      <w:pPr>
        <w:spacing w:line="0" w:lineRule="atLeast"/>
      </w:pPr>
    </w:p>
    <w:p w14:paraId="4BCFEFFD" w14:textId="77777777" w:rsidR="00F772E9" w:rsidRPr="00F772E9" w:rsidRDefault="00F772E9" w:rsidP="00312285">
      <w:pPr>
        <w:spacing w:line="0" w:lineRule="atLeast"/>
      </w:pPr>
    </w:p>
    <w:p w14:paraId="03369495" w14:textId="77777777" w:rsidR="00F772E9" w:rsidRPr="00F772E9" w:rsidRDefault="00F772E9" w:rsidP="00312285">
      <w:pPr>
        <w:spacing w:line="0" w:lineRule="atLeast"/>
      </w:pPr>
    </w:p>
    <w:p w14:paraId="5FEEB92C" w14:textId="77777777" w:rsidR="00F772E9" w:rsidRPr="00F772E9" w:rsidRDefault="00F772E9" w:rsidP="00312285">
      <w:pPr>
        <w:spacing w:line="0" w:lineRule="atLeast"/>
      </w:pPr>
    </w:p>
    <w:p w14:paraId="6442AACC" w14:textId="77777777" w:rsidR="00F772E9" w:rsidRDefault="00F772E9" w:rsidP="00312285">
      <w:pPr>
        <w:spacing w:line="0" w:lineRule="atLeast"/>
      </w:pPr>
    </w:p>
    <w:p w14:paraId="6C9F2E78" w14:textId="77777777" w:rsidR="00F772E9" w:rsidRPr="00F772E9" w:rsidRDefault="00F772E9" w:rsidP="00312285">
      <w:pPr>
        <w:spacing w:line="0" w:lineRule="atLeast"/>
      </w:pPr>
    </w:p>
    <w:p w14:paraId="31C6B40C" w14:textId="77777777" w:rsidR="00F772E9" w:rsidRDefault="00F772E9" w:rsidP="00312285">
      <w:pPr>
        <w:spacing w:line="0" w:lineRule="atLeast"/>
      </w:pPr>
    </w:p>
    <w:p w14:paraId="2EF5ECFA" w14:textId="77777777" w:rsidR="00F772E9" w:rsidRDefault="00F772E9" w:rsidP="00312285">
      <w:pPr>
        <w:spacing w:line="0" w:lineRule="atLeast"/>
      </w:pPr>
    </w:p>
    <w:p w14:paraId="2B910AA3" w14:textId="77777777" w:rsidR="000D24C3" w:rsidRPr="000D24C3" w:rsidRDefault="00142BCD" w:rsidP="00FF1F87">
      <w:pPr>
        <w:spacing w:line="0" w:lineRule="atLeast"/>
        <w:ind w:left="-1134"/>
        <w:rPr>
          <w:b/>
          <w:sz w:val="24"/>
        </w:rPr>
      </w:pPr>
      <w:bookmarkStart w:id="0" w:name="_GoBack"/>
      <w:bookmarkEnd w:id="0"/>
      <w:r w:rsidRPr="00F772E9">
        <w:br w:type="column"/>
      </w:r>
      <w:r w:rsidR="006C4EC9">
        <w:rPr>
          <w:b/>
          <w:sz w:val="24"/>
        </w:rPr>
        <w:lastRenderedPageBreak/>
        <w:t xml:space="preserve">Deel 1 </w:t>
      </w:r>
      <w:r w:rsidR="000D24C3" w:rsidRPr="000D24C3">
        <w:rPr>
          <w:b/>
          <w:sz w:val="24"/>
        </w:rPr>
        <w:t>Algemene verklaring</w:t>
      </w:r>
    </w:p>
    <w:p w14:paraId="7651E48E" w14:textId="77777777" w:rsidR="000D24C3" w:rsidRDefault="000D24C3" w:rsidP="00FF1F87">
      <w:pPr>
        <w:spacing w:line="0" w:lineRule="atLeast"/>
        <w:ind w:left="-1134"/>
        <w:rPr>
          <w:b/>
        </w:rPr>
      </w:pPr>
    </w:p>
    <w:p w14:paraId="3EBA1785" w14:textId="77777777" w:rsidR="00541E47" w:rsidRPr="00814416" w:rsidRDefault="00541E47" w:rsidP="00C05140">
      <w:pPr>
        <w:spacing w:line="0" w:lineRule="atLeast"/>
        <w:ind w:left="-1134" w:right="496"/>
      </w:pPr>
      <w:r w:rsidRPr="00814416">
        <w:t xml:space="preserve">Door ondertekening van dit inschrijfformulier </w:t>
      </w:r>
      <w:r w:rsidR="00BC5F6C" w:rsidRPr="00814416">
        <w:t xml:space="preserve">betreffende de Europese aanbestedingsprocedure </w:t>
      </w:r>
      <w:r w:rsidR="00814416" w:rsidRPr="00814416">
        <w:t>SSC DJI/INKEA/NB/2021-</w:t>
      </w:r>
      <w:r w:rsidR="00F47B3B">
        <w:t>2</w:t>
      </w:r>
      <w:r w:rsidR="00814416" w:rsidRPr="00814416">
        <w:t xml:space="preserve"> CNC Houtbewerkingsmachine</w:t>
      </w:r>
      <w:r w:rsidR="00BC5F6C" w:rsidRPr="00814416">
        <w:t xml:space="preserve"> </w:t>
      </w:r>
      <w:r w:rsidRPr="00814416">
        <w:t>verklaart Inschrijver dat:</w:t>
      </w:r>
    </w:p>
    <w:p w14:paraId="04250D94" w14:textId="77777777" w:rsidR="00541E47" w:rsidRDefault="00541E47" w:rsidP="00C05140">
      <w:pPr>
        <w:spacing w:line="0" w:lineRule="atLeast"/>
        <w:ind w:left="-1134" w:right="496"/>
      </w:pPr>
    </w:p>
    <w:p w14:paraId="1C86AC74" w14:textId="77777777"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14:paraId="75928EC4" w14:textId="77777777" w:rsidR="006C4EC9" w:rsidRDefault="006C4EC9" w:rsidP="00C05140">
      <w:pPr>
        <w:spacing w:line="0" w:lineRule="atLeast"/>
        <w:ind w:left="-1134" w:right="496"/>
      </w:pPr>
    </w:p>
    <w:p w14:paraId="127BF0FD" w14:textId="77777777"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14:paraId="37D8D016" w14:textId="77777777" w:rsidR="006C4EC9" w:rsidRDefault="006C4EC9" w:rsidP="00C05140">
      <w:pPr>
        <w:spacing w:line="0" w:lineRule="atLeast"/>
        <w:ind w:left="-1134" w:right="496"/>
      </w:pPr>
    </w:p>
    <w:p w14:paraId="13B39BFC" w14:textId="77777777"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14:paraId="6C73CAAA" w14:textId="77777777" w:rsidR="00E50239" w:rsidRDefault="00E50239" w:rsidP="00C05140">
      <w:pPr>
        <w:spacing w:line="0" w:lineRule="atLeast"/>
        <w:ind w:left="-1134" w:right="496"/>
      </w:pPr>
    </w:p>
    <w:p w14:paraId="3132DDD6" w14:textId="77777777"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14:paraId="07751ACF" w14:textId="77777777" w:rsidR="006B3759" w:rsidRPr="00232AB3" w:rsidRDefault="006B3759" w:rsidP="00C05140">
      <w:pPr>
        <w:spacing w:line="0" w:lineRule="atLeast"/>
        <w:ind w:left="-1134" w:right="496"/>
      </w:pPr>
    </w:p>
    <w:p w14:paraId="3292364A" w14:textId="77777777"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 xml:space="preserve">lke (poging tot) positieve of negatieve beïnvloeding, op welke manier dan ook, van de bij deze aanbesteding betrokken medewerk(st)ers van </w:t>
      </w:r>
      <w:r w:rsidR="00651396">
        <w:t>Koper</w:t>
      </w:r>
      <w:r w:rsidR="00AD68EE" w:rsidRPr="00AD68EE">
        <w:t xml:space="preserve">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14:paraId="2E398C7A" w14:textId="77777777"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70CEE4C2" w14:textId="77777777"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14:paraId="4C2AC868" w14:textId="77777777" w:rsidR="00991789" w:rsidRDefault="00991789" w:rsidP="00C05140">
      <w:pPr>
        <w:spacing w:line="0" w:lineRule="atLeast"/>
        <w:ind w:left="-1134" w:right="496"/>
      </w:pPr>
    </w:p>
    <w:p w14:paraId="20572735" w14:textId="77777777"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8C4F08">
        <w:t>minimaal 90 kalenderdagen</w:t>
      </w:r>
      <w:r w:rsidR="006B3759" w:rsidRPr="00232AB3">
        <w:t xml:space="preserve"> na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14:paraId="4A87E589" w14:textId="77777777" w:rsidR="00D227D8" w:rsidRDefault="00D227D8" w:rsidP="00C05140">
      <w:pPr>
        <w:spacing w:line="0" w:lineRule="atLeast"/>
        <w:ind w:left="-1134" w:right="496"/>
      </w:pPr>
    </w:p>
    <w:p w14:paraId="5A7D84F8" w14:textId="77777777" w:rsidR="006E53DE" w:rsidRPr="001A030C"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de </w:t>
      </w:r>
      <w:r w:rsidR="00EF3382" w:rsidRPr="001A030C">
        <w:t xml:space="preserve">door </w:t>
      </w:r>
      <w:r w:rsidR="00FF1F87" w:rsidRPr="001A030C">
        <w:t>hem ingediende specificatie referentieopdracht</w:t>
      </w:r>
      <w:r w:rsidR="00F5448F" w:rsidRPr="001A030C">
        <w:t>(en)</w:t>
      </w:r>
      <w:r w:rsidR="00FF1F87" w:rsidRPr="001A030C">
        <w:t xml:space="preserve"> (bijlage 3) correct is </w:t>
      </w:r>
      <w:r w:rsidR="00F5448F" w:rsidRPr="001A030C">
        <w:t xml:space="preserve">(zijn) </w:t>
      </w:r>
      <w:r w:rsidR="00FF1F87" w:rsidRPr="001A030C">
        <w:t>ingevuld conform de gestelde eisen en voorwaarden zoals opgenomen in paragraaf 4.3.3. Beschrijvend document.</w:t>
      </w:r>
    </w:p>
    <w:p w14:paraId="1C6313E2" w14:textId="77777777" w:rsidR="00FF1F87" w:rsidRDefault="00FF1F87" w:rsidP="00C05140">
      <w:pPr>
        <w:pStyle w:val="Lijstalinea"/>
        <w:spacing w:line="0" w:lineRule="atLeast"/>
        <w:ind w:left="-1134" w:right="496"/>
      </w:pPr>
    </w:p>
    <w:p w14:paraId="1FFE8D43" w14:textId="77777777"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14:paraId="037DF3BF" w14:textId="77777777" w:rsidR="009F4A80" w:rsidRDefault="009F4A80" w:rsidP="00C05140">
      <w:pPr>
        <w:pStyle w:val="Lijstalinea"/>
        <w:spacing w:line="0" w:lineRule="atLeast"/>
        <w:ind w:left="-1134" w:right="496"/>
      </w:pPr>
    </w:p>
    <w:p w14:paraId="11FCA6E7" w14:textId="77777777" w:rsidR="009F4A80" w:rsidRDefault="009F4A80" w:rsidP="00C05140">
      <w:pPr>
        <w:pStyle w:val="Lijstalinea"/>
        <w:numPr>
          <w:ilvl w:val="0"/>
          <w:numId w:val="40"/>
        </w:numPr>
        <w:spacing w:line="0" w:lineRule="atLeast"/>
        <w:ind w:left="-1134" w:right="496" w:hanging="284"/>
      </w:pPr>
      <w:r>
        <w:t>hij akkoord gaat met de ingediende wensuitwerking</w:t>
      </w:r>
      <w:r w:rsidR="0019098A">
        <w:t>en</w:t>
      </w:r>
      <w:r>
        <w:t xml:space="preserve"> in antwoord op de gestelde wensen (</w:t>
      </w:r>
      <w:r w:rsidR="001A030C">
        <w:t xml:space="preserve">bijlage </w:t>
      </w:r>
      <w:r w:rsidR="006268F9">
        <w:t>6</w:t>
      </w:r>
      <w:r>
        <w:t>).</w:t>
      </w:r>
    </w:p>
    <w:p w14:paraId="249BAE75" w14:textId="77777777" w:rsidR="009F4A80" w:rsidRDefault="009F4A80" w:rsidP="00C05140">
      <w:pPr>
        <w:pStyle w:val="Lijstalinea"/>
        <w:spacing w:line="0" w:lineRule="atLeast"/>
        <w:ind w:left="-1134" w:right="496"/>
      </w:pPr>
    </w:p>
    <w:p w14:paraId="03807D5F" w14:textId="77777777"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 (bijlage </w:t>
      </w:r>
      <w:r w:rsidR="001A030C">
        <w:t>6</w:t>
      </w:r>
      <w:r w:rsidR="009F4A80">
        <w:t>).</w:t>
      </w:r>
    </w:p>
    <w:p w14:paraId="73566832" w14:textId="77777777" w:rsidR="00D227D8" w:rsidRDefault="00D227D8" w:rsidP="00C05140">
      <w:pPr>
        <w:spacing w:line="0" w:lineRule="atLeast"/>
        <w:ind w:left="-1134" w:right="496"/>
      </w:pPr>
    </w:p>
    <w:p w14:paraId="54E83954" w14:textId="77777777" w:rsidR="00D227D8" w:rsidRDefault="001A030C" w:rsidP="00C05140">
      <w:pPr>
        <w:pStyle w:val="Lijstalinea"/>
        <w:numPr>
          <w:ilvl w:val="0"/>
          <w:numId w:val="40"/>
        </w:numPr>
        <w:spacing w:line="0" w:lineRule="atLeast"/>
        <w:ind w:left="-1134" w:right="496" w:hanging="284"/>
      </w:pPr>
      <w:r w:rsidRPr="00F47B3B">
        <w:t>d</w:t>
      </w:r>
      <w:r w:rsidR="00D227D8" w:rsidRPr="00F47B3B">
        <w:t xml:space="preserve">e te leveren </w:t>
      </w:r>
      <w:r w:rsidR="008D64BC" w:rsidRPr="00F47B3B">
        <w:t>CNC houtbewerkingsmachine</w:t>
      </w:r>
      <w:r w:rsidR="00C5618A" w:rsidRPr="00F47B3B">
        <w:t>,</w:t>
      </w:r>
      <w:r w:rsidR="00D227D8" w:rsidRPr="00F47B3B">
        <w:t xml:space="preserve"> </w:t>
      </w:r>
      <w:r w:rsidRPr="00F47B3B">
        <w:t>die</w:t>
      </w:r>
      <w:r w:rsidR="00D227D8" w:rsidRPr="00F47B3B">
        <w:t xml:space="preserve"> onderwerp is van deze aanbesteding</w:t>
      </w:r>
      <w:r w:rsidR="00C5618A" w:rsidRPr="00F47B3B">
        <w:t>, zal voldoen</w:t>
      </w:r>
      <w:r w:rsidR="00D227D8" w:rsidRPr="00F47B3B">
        <w:t xml:space="preserve"> aan de door de Inschrijver ingediende beantwoording </w:t>
      </w:r>
      <w:r w:rsidR="00EB5A4F" w:rsidRPr="00F47B3B">
        <w:t xml:space="preserve">op de eisen en </w:t>
      </w:r>
      <w:r w:rsidR="00D227D8" w:rsidRPr="00F47B3B">
        <w:t xml:space="preserve">wensen die zijn opgenomen in </w:t>
      </w:r>
      <w:r w:rsidR="00EB5A4F" w:rsidRPr="00F47B3B">
        <w:t>b</w:t>
      </w:r>
      <w:r w:rsidR="00D227D8" w:rsidRPr="00F47B3B">
        <w:t xml:space="preserve">ijlage 5 </w:t>
      </w:r>
      <w:r w:rsidR="00EB5A4F" w:rsidRPr="00F47B3B">
        <w:t>‘</w:t>
      </w:r>
      <w:r w:rsidR="00D227D8" w:rsidRPr="00F47B3B">
        <w:t>Programma van Eisen</w:t>
      </w:r>
      <w:r w:rsidR="00EB5A4F" w:rsidRPr="00F47B3B">
        <w:t xml:space="preserve">’ en bijlage </w:t>
      </w:r>
      <w:r w:rsidR="008E5F8D">
        <w:t>6</w:t>
      </w:r>
      <w:r w:rsidR="00EB5A4F" w:rsidRPr="00F47B3B">
        <w:t xml:space="preserve"> ‘</w:t>
      </w:r>
      <w:r w:rsidR="008E5F8D">
        <w:t>Beoordeling Gunningscriteria</w:t>
      </w:r>
      <w:r w:rsidR="00EB5A4F" w:rsidRPr="00F47B3B">
        <w:t>’</w:t>
      </w:r>
      <w:r w:rsidR="00D227D8">
        <w:t>.</w:t>
      </w:r>
    </w:p>
    <w:p w14:paraId="6BEC2C65" w14:textId="77777777" w:rsidR="00D227D8" w:rsidRDefault="00D227D8" w:rsidP="00C05140">
      <w:pPr>
        <w:spacing w:line="0" w:lineRule="atLeast"/>
        <w:ind w:left="-1134" w:right="496"/>
      </w:pPr>
    </w:p>
    <w:p w14:paraId="5E701993" w14:textId="77777777"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w:t>
      </w:r>
      <w:r w:rsidR="008C4F08">
        <w:rPr>
          <w:szCs w:val="18"/>
        </w:rPr>
        <w:t>10</w:t>
      </w:r>
      <w:r w:rsidRPr="009B175A">
        <w:rPr>
          <w:szCs w:val="18"/>
        </w:rPr>
        <w:t xml:space="preserve"> van het Beschrijvend document. </w:t>
      </w:r>
    </w:p>
    <w:p w14:paraId="0D91F20C" w14:textId="77777777" w:rsidR="00D227D8" w:rsidRDefault="00D227D8" w:rsidP="00C05140">
      <w:pPr>
        <w:spacing w:line="0" w:lineRule="atLeast"/>
        <w:ind w:left="-1134" w:right="496"/>
        <w:rPr>
          <w:szCs w:val="18"/>
        </w:rPr>
      </w:pPr>
    </w:p>
    <w:p w14:paraId="32FF8170" w14:textId="77777777" w:rsidR="00E048B9" w:rsidRDefault="00E048B9" w:rsidP="00C05140">
      <w:pPr>
        <w:spacing w:line="0" w:lineRule="atLeast"/>
        <w:ind w:left="-1134" w:right="496"/>
        <w:rPr>
          <w:szCs w:val="18"/>
        </w:rPr>
      </w:pPr>
    </w:p>
    <w:p w14:paraId="0F157FAE" w14:textId="77777777" w:rsidR="006F198E" w:rsidRPr="00BD3E5B" w:rsidRDefault="006F198E" w:rsidP="00C05140">
      <w:pPr>
        <w:spacing w:line="0" w:lineRule="atLeast"/>
        <w:ind w:left="-1134" w:right="496"/>
      </w:pPr>
    </w:p>
    <w:p w14:paraId="46CFEF75" w14:textId="77777777" w:rsidR="006B3759" w:rsidRPr="00232AB3" w:rsidRDefault="006B3759" w:rsidP="00C05140">
      <w:pPr>
        <w:spacing w:line="0" w:lineRule="atLeast"/>
        <w:ind w:left="-1134" w:right="496"/>
      </w:pPr>
    </w:p>
    <w:p w14:paraId="32222CA7" w14:textId="77777777" w:rsidR="00E048B9" w:rsidRDefault="00E048B9" w:rsidP="00FF1F87">
      <w:pPr>
        <w:spacing w:line="0" w:lineRule="atLeast"/>
        <w:ind w:left="-1134"/>
        <w:rPr>
          <w:b/>
          <w:szCs w:val="18"/>
        </w:rPr>
      </w:pPr>
      <w:r>
        <w:rPr>
          <w:b/>
          <w:szCs w:val="18"/>
        </w:rPr>
        <w:br w:type="page"/>
      </w:r>
    </w:p>
    <w:p w14:paraId="6417D1A4" w14:textId="77777777" w:rsidR="006C4EC9" w:rsidRDefault="006C4EC9" w:rsidP="00FF1F87">
      <w:pPr>
        <w:spacing w:line="0" w:lineRule="atLeast"/>
        <w:ind w:left="-1134"/>
        <w:rPr>
          <w:b/>
          <w:szCs w:val="18"/>
        </w:rPr>
      </w:pPr>
    </w:p>
    <w:p w14:paraId="00D26BA8" w14:textId="77777777" w:rsidR="002F06A9" w:rsidRDefault="002F06A9" w:rsidP="00FF1F87">
      <w:pPr>
        <w:spacing w:line="0" w:lineRule="atLeast"/>
        <w:ind w:left="-1134"/>
        <w:rPr>
          <w:b/>
          <w:sz w:val="24"/>
        </w:rPr>
      </w:pPr>
    </w:p>
    <w:p w14:paraId="2378AECD" w14:textId="77777777"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14:paraId="67D6ACBD" w14:textId="77777777" w:rsidR="00081CB5" w:rsidRDefault="00081CB5" w:rsidP="00C05140">
      <w:pPr>
        <w:spacing w:line="0" w:lineRule="atLeast"/>
        <w:ind w:left="-1134" w:right="496"/>
      </w:pPr>
    </w:p>
    <w:p w14:paraId="31ADB1D4" w14:textId="77777777" w:rsidR="006C4EC9" w:rsidRDefault="006C4EC9" w:rsidP="00C05140">
      <w:pPr>
        <w:spacing w:line="0" w:lineRule="atLeast"/>
        <w:ind w:left="-1134" w:right="496"/>
      </w:pPr>
    </w:p>
    <w:p w14:paraId="6F8BE808" w14:textId="77777777"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14:paraId="655168D3" w14:textId="77777777" w:rsidR="006C4EC9" w:rsidRPr="00232AB3" w:rsidRDefault="006C4EC9" w:rsidP="00C05140">
      <w:pPr>
        <w:spacing w:line="0" w:lineRule="atLeast"/>
        <w:ind w:left="-1134" w:right="496"/>
      </w:pPr>
    </w:p>
    <w:p w14:paraId="7F2F5278" w14:textId="77777777"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w:t>
      </w:r>
      <w:r w:rsidR="00651396">
        <w:t>Koper</w:t>
      </w:r>
      <w:r w:rsidR="00081CB5" w:rsidRPr="00232AB3">
        <w:t xml:space="preserve"> voortvloeiende uit/samenhangende met de Opdracht, bij een eventuele gunning.</w:t>
      </w:r>
    </w:p>
    <w:p w14:paraId="557BD468" w14:textId="77777777" w:rsidR="00081CB5" w:rsidRPr="00232AB3" w:rsidRDefault="00081CB5" w:rsidP="00C05140">
      <w:pPr>
        <w:spacing w:line="0" w:lineRule="atLeast"/>
        <w:ind w:left="-1134" w:right="496"/>
      </w:pPr>
    </w:p>
    <w:p w14:paraId="0A907BB7" w14:textId="77777777"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w:t>
      </w:r>
      <w:r w:rsidR="00651396">
        <w:t>Koper</w:t>
      </w:r>
      <w:r w:rsidR="00081CB5" w:rsidRPr="00711BA5">
        <w:t xml:space="preserve">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651396">
        <w:t>Koper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63E6DE77" w14:textId="77777777" w:rsidR="00081CB5" w:rsidRPr="00232AB3" w:rsidRDefault="00081CB5" w:rsidP="00C05140">
      <w:pPr>
        <w:spacing w:line="0" w:lineRule="atLeast"/>
        <w:ind w:left="-1134" w:right="496"/>
      </w:pPr>
      <w:r w:rsidRPr="00232AB3">
        <w:t xml:space="preserve"> </w:t>
      </w:r>
    </w:p>
    <w:p w14:paraId="2AF163E8" w14:textId="77777777"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14:paraId="09928B9C" w14:textId="77777777" w:rsidR="00FF1F87" w:rsidRDefault="00FF1F87" w:rsidP="00C05140">
      <w:pPr>
        <w:spacing w:line="0" w:lineRule="atLeast"/>
        <w:ind w:left="-1134" w:right="496"/>
      </w:pPr>
    </w:p>
    <w:p w14:paraId="5602885B" w14:textId="77777777"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14:paraId="3A35FD1A" w14:textId="77777777" w:rsidR="00FF1F87" w:rsidRPr="00232AB3" w:rsidRDefault="00FF1F87" w:rsidP="00C05140">
      <w:pPr>
        <w:spacing w:line="0" w:lineRule="atLeast"/>
        <w:ind w:left="-1134" w:right="496"/>
      </w:pPr>
    </w:p>
    <w:p w14:paraId="443B9374" w14:textId="77777777"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14:paraId="521C74A8" w14:textId="77777777" w:rsidTr="005013DE">
        <w:tc>
          <w:tcPr>
            <w:tcW w:w="2055" w:type="dxa"/>
          </w:tcPr>
          <w:p w14:paraId="3C94AE25" w14:textId="77777777" w:rsidR="00081CB5" w:rsidRPr="00232AB3" w:rsidRDefault="00081CB5" w:rsidP="005013DE">
            <w:pPr>
              <w:spacing w:line="0" w:lineRule="atLeast"/>
            </w:pPr>
            <w:r w:rsidRPr="00232AB3">
              <w:t>Naam</w:t>
            </w:r>
            <w:r w:rsidR="00DB4709">
              <w:t xml:space="preserve"> bedrijf</w:t>
            </w:r>
          </w:p>
        </w:tc>
        <w:tc>
          <w:tcPr>
            <w:tcW w:w="6095" w:type="dxa"/>
          </w:tcPr>
          <w:p w14:paraId="2EE99596" w14:textId="77777777" w:rsidR="00081CB5" w:rsidRPr="00232AB3" w:rsidRDefault="00081CB5" w:rsidP="005013DE">
            <w:pPr>
              <w:spacing w:line="0" w:lineRule="atLeast"/>
            </w:pPr>
          </w:p>
        </w:tc>
      </w:tr>
      <w:tr w:rsidR="00C73C30" w:rsidRPr="00232AB3" w14:paraId="3FC61C70" w14:textId="77777777" w:rsidTr="005013DE">
        <w:tc>
          <w:tcPr>
            <w:tcW w:w="2055" w:type="dxa"/>
            <w:tcBorders>
              <w:top w:val="single" w:sz="4" w:space="0" w:color="auto"/>
              <w:left w:val="single" w:sz="4" w:space="0" w:color="auto"/>
              <w:bottom w:val="single" w:sz="4" w:space="0" w:color="auto"/>
              <w:right w:val="single" w:sz="4" w:space="0" w:color="auto"/>
            </w:tcBorders>
          </w:tcPr>
          <w:p w14:paraId="28B430B7"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23BDB499" w14:textId="77777777" w:rsidR="00C73C30" w:rsidRPr="00232AB3" w:rsidRDefault="00C73C30" w:rsidP="005013DE">
            <w:pPr>
              <w:spacing w:line="0" w:lineRule="atLeast"/>
            </w:pPr>
          </w:p>
        </w:tc>
      </w:tr>
      <w:tr w:rsidR="00081CB5" w:rsidRPr="00232AB3" w14:paraId="2D5DCC28" w14:textId="77777777" w:rsidTr="005013DE">
        <w:trPr>
          <w:trHeight w:val="1760"/>
        </w:trPr>
        <w:tc>
          <w:tcPr>
            <w:tcW w:w="2055" w:type="dxa"/>
          </w:tcPr>
          <w:p w14:paraId="2E3DB9C6" w14:textId="77777777"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14:paraId="110CA68B" w14:textId="77777777" w:rsidR="00081CB5" w:rsidRPr="00232AB3" w:rsidRDefault="00081CB5" w:rsidP="005013DE">
            <w:pPr>
              <w:spacing w:line="0" w:lineRule="atLeast"/>
            </w:pPr>
          </w:p>
        </w:tc>
      </w:tr>
    </w:tbl>
    <w:p w14:paraId="026DF413" w14:textId="77777777"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1A590FA6" w14:textId="77777777" w:rsidTr="005013DE">
        <w:tc>
          <w:tcPr>
            <w:tcW w:w="2055" w:type="dxa"/>
          </w:tcPr>
          <w:p w14:paraId="4F3932B3" w14:textId="77777777" w:rsidR="00740A49" w:rsidRPr="00232AB3" w:rsidRDefault="00740A49" w:rsidP="005013DE">
            <w:pPr>
              <w:spacing w:line="0" w:lineRule="atLeast"/>
            </w:pPr>
            <w:r w:rsidRPr="00232AB3">
              <w:t>Naam</w:t>
            </w:r>
            <w:r>
              <w:t xml:space="preserve"> bedrijf</w:t>
            </w:r>
          </w:p>
        </w:tc>
        <w:tc>
          <w:tcPr>
            <w:tcW w:w="6095" w:type="dxa"/>
          </w:tcPr>
          <w:p w14:paraId="605AE6E7" w14:textId="77777777" w:rsidR="00740A49" w:rsidRPr="00232AB3" w:rsidRDefault="00740A49" w:rsidP="005013DE">
            <w:pPr>
              <w:spacing w:line="0" w:lineRule="atLeast"/>
            </w:pPr>
          </w:p>
        </w:tc>
      </w:tr>
      <w:tr w:rsidR="00C73C30" w:rsidRPr="00232AB3" w14:paraId="70A94327" w14:textId="77777777" w:rsidTr="005013DE">
        <w:tc>
          <w:tcPr>
            <w:tcW w:w="2055" w:type="dxa"/>
            <w:tcBorders>
              <w:top w:val="single" w:sz="4" w:space="0" w:color="auto"/>
              <w:left w:val="single" w:sz="4" w:space="0" w:color="auto"/>
              <w:bottom w:val="single" w:sz="4" w:space="0" w:color="auto"/>
              <w:right w:val="single" w:sz="4" w:space="0" w:color="auto"/>
            </w:tcBorders>
          </w:tcPr>
          <w:p w14:paraId="65BA2413"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3106E5C3" w14:textId="77777777" w:rsidR="00C73C30" w:rsidRPr="00232AB3" w:rsidRDefault="00C73C30" w:rsidP="005013DE">
            <w:pPr>
              <w:spacing w:line="0" w:lineRule="atLeast"/>
            </w:pPr>
          </w:p>
        </w:tc>
      </w:tr>
      <w:tr w:rsidR="00740A49" w:rsidRPr="00232AB3" w14:paraId="1FB22C74" w14:textId="77777777" w:rsidTr="005013DE">
        <w:trPr>
          <w:trHeight w:val="1760"/>
        </w:trPr>
        <w:tc>
          <w:tcPr>
            <w:tcW w:w="2055" w:type="dxa"/>
          </w:tcPr>
          <w:p w14:paraId="28821CCA"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22974155" w14:textId="77777777" w:rsidR="00740A49" w:rsidRPr="00232AB3" w:rsidRDefault="00740A49" w:rsidP="005013DE">
            <w:pPr>
              <w:spacing w:line="0" w:lineRule="atLeast"/>
            </w:pPr>
          </w:p>
        </w:tc>
      </w:tr>
    </w:tbl>
    <w:p w14:paraId="11601810" w14:textId="77777777" w:rsidR="00312285" w:rsidRDefault="00312285" w:rsidP="00FF1F87">
      <w:pPr>
        <w:spacing w:line="0" w:lineRule="atLeast"/>
        <w:ind w:left="-1134"/>
      </w:pPr>
    </w:p>
    <w:p w14:paraId="2E87E0F3" w14:textId="77777777" w:rsidR="00312285" w:rsidRDefault="00312285" w:rsidP="00FF1F87">
      <w:pPr>
        <w:spacing w:line="240" w:lineRule="auto"/>
        <w:ind w:left="-1134"/>
      </w:pPr>
      <w:r>
        <w:br w:type="page"/>
      </w:r>
    </w:p>
    <w:p w14:paraId="2DCD9A87" w14:textId="77777777"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69FAC63B" w14:textId="77777777" w:rsidTr="005013DE">
        <w:tc>
          <w:tcPr>
            <w:tcW w:w="2055" w:type="dxa"/>
          </w:tcPr>
          <w:p w14:paraId="43ADF520" w14:textId="77777777" w:rsidR="00740A49" w:rsidRPr="00232AB3" w:rsidRDefault="00740A49" w:rsidP="005013DE">
            <w:pPr>
              <w:spacing w:line="0" w:lineRule="atLeast"/>
            </w:pPr>
            <w:r w:rsidRPr="00232AB3">
              <w:t>Naam</w:t>
            </w:r>
            <w:r>
              <w:t xml:space="preserve"> bedrijf</w:t>
            </w:r>
          </w:p>
        </w:tc>
        <w:tc>
          <w:tcPr>
            <w:tcW w:w="6095" w:type="dxa"/>
          </w:tcPr>
          <w:p w14:paraId="03A19C6D" w14:textId="77777777" w:rsidR="00740A49" w:rsidRPr="00232AB3" w:rsidRDefault="00740A49" w:rsidP="005013DE">
            <w:pPr>
              <w:spacing w:line="0" w:lineRule="atLeast"/>
            </w:pPr>
          </w:p>
        </w:tc>
      </w:tr>
      <w:tr w:rsidR="00C73C30" w:rsidRPr="00232AB3" w14:paraId="5B765B67" w14:textId="77777777" w:rsidTr="005013DE">
        <w:tc>
          <w:tcPr>
            <w:tcW w:w="2055" w:type="dxa"/>
            <w:tcBorders>
              <w:top w:val="single" w:sz="4" w:space="0" w:color="auto"/>
              <w:left w:val="single" w:sz="4" w:space="0" w:color="auto"/>
              <w:bottom w:val="single" w:sz="4" w:space="0" w:color="auto"/>
              <w:right w:val="single" w:sz="4" w:space="0" w:color="auto"/>
            </w:tcBorders>
          </w:tcPr>
          <w:p w14:paraId="5493ADF5"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408578C1" w14:textId="77777777" w:rsidR="00C73C30" w:rsidRPr="00232AB3" w:rsidRDefault="00C73C30" w:rsidP="005013DE">
            <w:pPr>
              <w:spacing w:line="0" w:lineRule="atLeast"/>
            </w:pPr>
          </w:p>
        </w:tc>
      </w:tr>
      <w:tr w:rsidR="00740A49" w:rsidRPr="00232AB3" w14:paraId="08DD0A7A" w14:textId="77777777" w:rsidTr="005013DE">
        <w:trPr>
          <w:trHeight w:val="1760"/>
        </w:trPr>
        <w:tc>
          <w:tcPr>
            <w:tcW w:w="2055" w:type="dxa"/>
          </w:tcPr>
          <w:p w14:paraId="669D6FB5"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40D3652B" w14:textId="77777777" w:rsidR="00740A49" w:rsidRPr="00232AB3" w:rsidRDefault="00740A49" w:rsidP="005013DE">
            <w:pPr>
              <w:spacing w:line="0" w:lineRule="atLeast"/>
            </w:pPr>
          </w:p>
        </w:tc>
      </w:tr>
    </w:tbl>
    <w:p w14:paraId="22E7945B" w14:textId="77777777"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778F3708" w14:textId="77777777" w:rsidTr="005013DE">
        <w:tc>
          <w:tcPr>
            <w:tcW w:w="2055" w:type="dxa"/>
          </w:tcPr>
          <w:p w14:paraId="29333D14" w14:textId="77777777" w:rsidR="00740A49" w:rsidRPr="00232AB3" w:rsidRDefault="00740A49" w:rsidP="005013DE">
            <w:pPr>
              <w:spacing w:line="0" w:lineRule="atLeast"/>
            </w:pPr>
            <w:r w:rsidRPr="00232AB3">
              <w:t>Naam</w:t>
            </w:r>
            <w:r>
              <w:t xml:space="preserve"> bedrijf</w:t>
            </w:r>
          </w:p>
        </w:tc>
        <w:tc>
          <w:tcPr>
            <w:tcW w:w="6095" w:type="dxa"/>
          </w:tcPr>
          <w:p w14:paraId="2DBAEFD3" w14:textId="77777777" w:rsidR="00740A49" w:rsidRPr="00232AB3" w:rsidRDefault="00740A49" w:rsidP="005013DE">
            <w:pPr>
              <w:spacing w:line="0" w:lineRule="atLeast"/>
            </w:pPr>
          </w:p>
        </w:tc>
      </w:tr>
      <w:tr w:rsidR="00C73C30" w:rsidRPr="00232AB3" w14:paraId="3B6F7D94" w14:textId="77777777" w:rsidTr="005013DE">
        <w:tc>
          <w:tcPr>
            <w:tcW w:w="2055" w:type="dxa"/>
            <w:tcBorders>
              <w:top w:val="single" w:sz="4" w:space="0" w:color="auto"/>
              <w:left w:val="single" w:sz="4" w:space="0" w:color="auto"/>
              <w:bottom w:val="single" w:sz="4" w:space="0" w:color="auto"/>
              <w:right w:val="single" w:sz="4" w:space="0" w:color="auto"/>
            </w:tcBorders>
          </w:tcPr>
          <w:p w14:paraId="4C3F35C0"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2FFDECBB" w14:textId="77777777" w:rsidR="00C73C30" w:rsidRPr="00232AB3" w:rsidRDefault="00C73C30" w:rsidP="005013DE">
            <w:pPr>
              <w:spacing w:line="0" w:lineRule="atLeast"/>
            </w:pPr>
          </w:p>
        </w:tc>
      </w:tr>
      <w:tr w:rsidR="00740A49" w:rsidRPr="00232AB3" w14:paraId="2C1DB4C1" w14:textId="77777777" w:rsidTr="005013DE">
        <w:trPr>
          <w:trHeight w:val="1760"/>
        </w:trPr>
        <w:tc>
          <w:tcPr>
            <w:tcW w:w="2055" w:type="dxa"/>
          </w:tcPr>
          <w:p w14:paraId="3F3160B8"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64585765" w14:textId="77777777" w:rsidR="00740A49" w:rsidRPr="00232AB3" w:rsidRDefault="00740A49" w:rsidP="005013DE">
            <w:pPr>
              <w:spacing w:line="0" w:lineRule="atLeast"/>
            </w:pPr>
          </w:p>
        </w:tc>
      </w:tr>
    </w:tbl>
    <w:p w14:paraId="0AAC1BA5" w14:textId="77777777"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1A7CD6A4" w14:textId="77777777" w:rsidTr="005013DE">
        <w:tc>
          <w:tcPr>
            <w:tcW w:w="2055" w:type="dxa"/>
          </w:tcPr>
          <w:p w14:paraId="07AD4004" w14:textId="77777777" w:rsidR="00740A49" w:rsidRPr="00232AB3" w:rsidRDefault="00740A49" w:rsidP="005013DE">
            <w:pPr>
              <w:spacing w:line="0" w:lineRule="atLeast"/>
            </w:pPr>
            <w:r w:rsidRPr="00232AB3">
              <w:t>Naam</w:t>
            </w:r>
            <w:r>
              <w:t xml:space="preserve"> bedrijf</w:t>
            </w:r>
          </w:p>
        </w:tc>
        <w:tc>
          <w:tcPr>
            <w:tcW w:w="6095" w:type="dxa"/>
          </w:tcPr>
          <w:p w14:paraId="1C7DA056" w14:textId="77777777" w:rsidR="00740A49" w:rsidRPr="00232AB3" w:rsidRDefault="00740A49" w:rsidP="00FF1F87">
            <w:pPr>
              <w:spacing w:line="0" w:lineRule="atLeast"/>
              <w:ind w:left="-1134"/>
            </w:pPr>
          </w:p>
        </w:tc>
      </w:tr>
      <w:tr w:rsidR="00C73C30" w:rsidRPr="00232AB3" w14:paraId="00020394" w14:textId="77777777" w:rsidTr="005013DE">
        <w:tc>
          <w:tcPr>
            <w:tcW w:w="2055" w:type="dxa"/>
            <w:tcBorders>
              <w:top w:val="single" w:sz="4" w:space="0" w:color="auto"/>
              <w:left w:val="single" w:sz="4" w:space="0" w:color="auto"/>
              <w:bottom w:val="single" w:sz="4" w:space="0" w:color="auto"/>
              <w:right w:val="single" w:sz="4" w:space="0" w:color="auto"/>
            </w:tcBorders>
          </w:tcPr>
          <w:p w14:paraId="42430B6C"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211A10C4" w14:textId="77777777" w:rsidR="00C73C30" w:rsidRPr="00232AB3" w:rsidRDefault="00C73C30" w:rsidP="00FF1F87">
            <w:pPr>
              <w:spacing w:line="0" w:lineRule="atLeast"/>
              <w:ind w:left="-1134"/>
            </w:pPr>
          </w:p>
        </w:tc>
      </w:tr>
      <w:tr w:rsidR="00740A49" w:rsidRPr="00232AB3" w14:paraId="74962FDF" w14:textId="77777777" w:rsidTr="005013DE">
        <w:trPr>
          <w:trHeight w:val="1760"/>
        </w:trPr>
        <w:tc>
          <w:tcPr>
            <w:tcW w:w="2055" w:type="dxa"/>
          </w:tcPr>
          <w:p w14:paraId="684FE61B"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5C3B937E" w14:textId="77777777" w:rsidR="00740A49" w:rsidRPr="00232AB3" w:rsidRDefault="00740A49" w:rsidP="00FF1F87">
            <w:pPr>
              <w:spacing w:line="0" w:lineRule="atLeast"/>
              <w:ind w:left="-1134"/>
            </w:pPr>
          </w:p>
        </w:tc>
      </w:tr>
    </w:tbl>
    <w:p w14:paraId="40B77BD1" w14:textId="77777777" w:rsidR="00740A49" w:rsidRDefault="00740A49" w:rsidP="00FF1F87">
      <w:pPr>
        <w:spacing w:line="0" w:lineRule="atLeast"/>
        <w:ind w:left="-1134"/>
        <w:rPr>
          <w:b/>
          <w:szCs w:val="18"/>
        </w:rPr>
      </w:pPr>
    </w:p>
    <w:p w14:paraId="5A15D9DD" w14:textId="77777777"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1353E46E" w14:textId="77777777" w:rsidR="00C05140" w:rsidRDefault="00C05140" w:rsidP="00FF1F87">
      <w:pPr>
        <w:spacing w:line="0" w:lineRule="atLeast"/>
        <w:ind w:left="-1134"/>
        <w:rPr>
          <w:b/>
          <w:szCs w:val="18"/>
        </w:rPr>
      </w:pPr>
    </w:p>
    <w:p w14:paraId="146F0E14" w14:textId="77777777" w:rsidR="004C4DA9" w:rsidRDefault="004C4DA9" w:rsidP="00FF1F87">
      <w:pPr>
        <w:spacing w:line="0" w:lineRule="atLeast"/>
        <w:ind w:left="-1134"/>
        <w:rPr>
          <w:b/>
          <w:sz w:val="24"/>
        </w:rPr>
      </w:pPr>
      <w:r>
        <w:rPr>
          <w:b/>
          <w:sz w:val="24"/>
        </w:rPr>
        <w:br w:type="page"/>
      </w:r>
    </w:p>
    <w:p w14:paraId="037BDF00" w14:textId="77777777"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14:paraId="4226AC49" w14:textId="77777777" w:rsidR="00FF1F87" w:rsidRPr="00232AB3" w:rsidRDefault="00FF1F87" w:rsidP="00C05140">
      <w:pPr>
        <w:spacing w:line="0" w:lineRule="atLeast"/>
        <w:ind w:left="-1134" w:right="496"/>
      </w:pPr>
    </w:p>
    <w:p w14:paraId="60AC4994" w14:textId="77777777"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(zie paragraaf 3.</w:t>
      </w:r>
      <w:r w:rsidR="008C4F08">
        <w:rPr>
          <w:b/>
          <w:szCs w:val="18"/>
        </w:rPr>
        <w:t>5</w:t>
      </w:r>
      <w:r>
        <w:rPr>
          <w:b/>
          <w:szCs w:val="18"/>
        </w:rPr>
        <w:t xml:space="preserve"> Beschrijvend document) verklaart hij dat:</w:t>
      </w:r>
    </w:p>
    <w:p w14:paraId="4C8FA388" w14:textId="77777777" w:rsidR="00EF3382" w:rsidRDefault="00EF3382" w:rsidP="00EF3382">
      <w:pPr>
        <w:spacing w:line="60" w:lineRule="atLeast"/>
        <w:ind w:left="-1134" w:right="2165"/>
        <w:rPr>
          <w:b/>
          <w:szCs w:val="18"/>
        </w:rPr>
      </w:pPr>
    </w:p>
    <w:p w14:paraId="3D818068" w14:textId="77777777"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14:paraId="2C27F41E" w14:textId="77777777" w:rsidR="00FF1F87" w:rsidRDefault="00FF1F87" w:rsidP="00C05140">
      <w:pPr>
        <w:spacing w:line="0" w:lineRule="atLeast"/>
        <w:ind w:left="-1134" w:right="496"/>
      </w:pPr>
    </w:p>
    <w:p w14:paraId="13CCF0AD" w14:textId="77777777"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14:paraId="3839E527" w14:textId="77777777" w:rsidR="005013DE" w:rsidRDefault="005013DE" w:rsidP="00FF1F87">
      <w:pPr>
        <w:spacing w:line="0" w:lineRule="atLeast"/>
        <w:ind w:left="-1134"/>
      </w:pPr>
    </w:p>
    <w:p w14:paraId="2018EDE0" w14:textId="77777777"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14:paraId="78E2A830" w14:textId="77777777" w:rsidTr="005013DE">
        <w:tc>
          <w:tcPr>
            <w:tcW w:w="4407" w:type="dxa"/>
          </w:tcPr>
          <w:p w14:paraId="776A62A5" w14:textId="77777777" w:rsidR="005013DE" w:rsidRPr="00232AB3" w:rsidRDefault="005013DE" w:rsidP="00C05140">
            <w:pPr>
              <w:spacing w:line="60" w:lineRule="atLeast"/>
            </w:pPr>
            <w:r w:rsidRPr="00232AB3">
              <w:t xml:space="preserve">Naam </w:t>
            </w:r>
            <w:r>
              <w:t>derde</w:t>
            </w:r>
            <w:r w:rsidRPr="00232AB3">
              <w:t xml:space="preserve">: </w:t>
            </w:r>
          </w:p>
        </w:tc>
        <w:tc>
          <w:tcPr>
            <w:tcW w:w="3743" w:type="dxa"/>
          </w:tcPr>
          <w:p w14:paraId="47573D97" w14:textId="77777777" w:rsidR="005013DE" w:rsidRPr="00232AB3" w:rsidRDefault="005013DE" w:rsidP="00C05140">
            <w:pPr>
              <w:spacing w:line="60" w:lineRule="atLeast"/>
            </w:pPr>
          </w:p>
        </w:tc>
      </w:tr>
      <w:tr w:rsidR="005013DE" w:rsidRPr="00232AB3" w14:paraId="4C1C09FC" w14:textId="77777777" w:rsidTr="005013DE">
        <w:tc>
          <w:tcPr>
            <w:tcW w:w="4407" w:type="dxa"/>
          </w:tcPr>
          <w:p w14:paraId="2A5B2D94" w14:textId="77777777" w:rsidR="005013DE" w:rsidRPr="00232AB3" w:rsidRDefault="005013DE" w:rsidP="00C05140">
            <w:pPr>
              <w:spacing w:line="60" w:lineRule="atLeast"/>
            </w:pPr>
            <w:r>
              <w:t>Vestigingsplaats:</w:t>
            </w:r>
          </w:p>
        </w:tc>
        <w:tc>
          <w:tcPr>
            <w:tcW w:w="3743" w:type="dxa"/>
          </w:tcPr>
          <w:p w14:paraId="06F04F3A" w14:textId="77777777" w:rsidR="005013DE" w:rsidRPr="00232AB3" w:rsidRDefault="005013DE" w:rsidP="00C05140">
            <w:pPr>
              <w:spacing w:line="60" w:lineRule="atLeast"/>
            </w:pPr>
          </w:p>
        </w:tc>
      </w:tr>
      <w:tr w:rsidR="005013DE" w:rsidRPr="00232AB3" w14:paraId="688E5CA2" w14:textId="77777777" w:rsidTr="005013DE">
        <w:tc>
          <w:tcPr>
            <w:tcW w:w="4407" w:type="dxa"/>
            <w:tcBorders>
              <w:top w:val="single" w:sz="4" w:space="0" w:color="auto"/>
              <w:left w:val="single" w:sz="4" w:space="0" w:color="auto"/>
              <w:bottom w:val="single" w:sz="4" w:space="0" w:color="auto"/>
              <w:right w:val="single" w:sz="4" w:space="0" w:color="auto"/>
            </w:tcBorders>
          </w:tcPr>
          <w:p w14:paraId="6AB7DEF0" w14:textId="77777777"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2AF08796" w14:textId="77777777" w:rsidR="005013DE" w:rsidRPr="00232AB3" w:rsidRDefault="005013DE" w:rsidP="00C05140">
            <w:pPr>
              <w:spacing w:line="60" w:lineRule="atLeast"/>
            </w:pPr>
          </w:p>
        </w:tc>
      </w:tr>
      <w:tr w:rsidR="005013DE" w:rsidRPr="00232AB3" w14:paraId="33C338F6" w14:textId="77777777" w:rsidTr="005013DE">
        <w:trPr>
          <w:trHeight w:val="1140"/>
        </w:trPr>
        <w:tc>
          <w:tcPr>
            <w:tcW w:w="4407" w:type="dxa"/>
          </w:tcPr>
          <w:p w14:paraId="38849635" w14:textId="77777777" w:rsidR="005013DE" w:rsidRPr="00232AB3" w:rsidRDefault="005013DE" w:rsidP="008C4F08">
            <w:pPr>
              <w:spacing w:line="60" w:lineRule="atLeast"/>
            </w:pPr>
            <w:r>
              <w:t xml:space="preserve">Beroep op middelen om te voldoen aan geschiktheidseis: </w:t>
            </w:r>
            <w:r>
              <w:br/>
            </w:r>
            <w:r w:rsidRPr="00697A5D">
              <w:rPr>
                <w:i/>
              </w:rPr>
              <w:t xml:space="preserve">toelichting: er kan </w:t>
            </w:r>
            <w:r w:rsidRPr="008C4F08">
              <w:rPr>
                <w:i/>
              </w:rPr>
              <w:t>een beroep worden gedaan op een</w:t>
            </w:r>
            <w:r w:rsidR="00C05140" w:rsidRPr="008C4F08">
              <w:rPr>
                <w:i/>
              </w:rPr>
              <w:t xml:space="preserve"> </w:t>
            </w:r>
            <w:r w:rsidRPr="008C4F08">
              <w:rPr>
                <w:i/>
              </w:rPr>
              <w:t xml:space="preserve">Derde ivm geschiktheidseis </w:t>
            </w:r>
            <w:r w:rsidR="008C4F08" w:rsidRPr="008C4F08">
              <w:rPr>
                <w:i/>
              </w:rPr>
              <w:t>2</w:t>
            </w:r>
            <w:r w:rsidRPr="008C4F08">
              <w:rPr>
                <w:i/>
              </w:rPr>
              <w:t xml:space="preserve"> ‘</w:t>
            </w:r>
            <w:r w:rsidR="00597B64" w:rsidRPr="008C4F08">
              <w:rPr>
                <w:i/>
              </w:rPr>
              <w:t xml:space="preserve">financiële </w:t>
            </w:r>
            <w:r w:rsidRPr="008C4F08">
              <w:rPr>
                <w:i/>
              </w:rPr>
              <w:t xml:space="preserve">draagkracht’ en/of ivm geschiktheidseis </w:t>
            </w:r>
            <w:r w:rsidR="008C4F08" w:rsidRPr="008C4F08">
              <w:rPr>
                <w:i/>
              </w:rPr>
              <w:t>3</w:t>
            </w:r>
            <w:r w:rsidRPr="008C4F08">
              <w:rPr>
                <w:i/>
              </w:rPr>
              <w:t xml:space="preserve"> ‘</w:t>
            </w:r>
            <w:r w:rsidR="00A527A5" w:rsidRPr="008C4F08">
              <w:rPr>
                <w:i/>
              </w:rPr>
              <w:t>technische bekwaamheid</w:t>
            </w:r>
            <w:r w:rsidRPr="008C4F08">
              <w:rPr>
                <w:i/>
              </w:rPr>
              <w:t>’, zie paragraaf 4.3.2 en 4.3.3 Beschrijvend</w:t>
            </w:r>
            <w:r w:rsidRPr="00697A5D">
              <w:rPr>
                <w:i/>
              </w:rPr>
              <w:t xml:space="preserve"> document</w:t>
            </w:r>
          </w:p>
        </w:tc>
        <w:tc>
          <w:tcPr>
            <w:tcW w:w="3743" w:type="dxa"/>
          </w:tcPr>
          <w:p w14:paraId="5183438C" w14:textId="77777777" w:rsidR="005013DE" w:rsidRPr="00232AB3" w:rsidRDefault="005013DE" w:rsidP="00C05140">
            <w:pPr>
              <w:spacing w:line="60" w:lineRule="atLeast"/>
            </w:pPr>
          </w:p>
        </w:tc>
      </w:tr>
    </w:tbl>
    <w:p w14:paraId="636D0CCF" w14:textId="77777777"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14:paraId="1654E926" w14:textId="77777777" w:rsidTr="005013DE">
        <w:tc>
          <w:tcPr>
            <w:tcW w:w="4407" w:type="dxa"/>
          </w:tcPr>
          <w:p w14:paraId="69913A10" w14:textId="77777777" w:rsidR="005013DE" w:rsidRPr="00232AB3" w:rsidRDefault="005013DE" w:rsidP="00C05140">
            <w:pPr>
              <w:spacing w:line="60" w:lineRule="atLeast"/>
            </w:pPr>
            <w:r w:rsidRPr="00232AB3">
              <w:t xml:space="preserve">Naam </w:t>
            </w:r>
            <w:r>
              <w:t>derde</w:t>
            </w:r>
            <w:r w:rsidRPr="00232AB3">
              <w:t xml:space="preserve">: </w:t>
            </w:r>
          </w:p>
        </w:tc>
        <w:tc>
          <w:tcPr>
            <w:tcW w:w="3743" w:type="dxa"/>
          </w:tcPr>
          <w:p w14:paraId="036D61FD" w14:textId="77777777" w:rsidR="005013DE" w:rsidRPr="00232AB3" w:rsidRDefault="005013DE" w:rsidP="00C05140">
            <w:pPr>
              <w:spacing w:line="60" w:lineRule="atLeast"/>
            </w:pPr>
          </w:p>
        </w:tc>
      </w:tr>
      <w:tr w:rsidR="005013DE" w:rsidRPr="00232AB3" w14:paraId="3DC58F7B" w14:textId="77777777" w:rsidTr="005013DE">
        <w:tc>
          <w:tcPr>
            <w:tcW w:w="4407" w:type="dxa"/>
          </w:tcPr>
          <w:p w14:paraId="52812029" w14:textId="77777777" w:rsidR="005013DE" w:rsidRPr="00232AB3" w:rsidRDefault="005013DE" w:rsidP="00C05140">
            <w:pPr>
              <w:spacing w:line="60" w:lineRule="atLeast"/>
            </w:pPr>
            <w:r>
              <w:t>Vestigingsplaats:</w:t>
            </w:r>
          </w:p>
        </w:tc>
        <w:tc>
          <w:tcPr>
            <w:tcW w:w="3743" w:type="dxa"/>
          </w:tcPr>
          <w:p w14:paraId="3EBB9811" w14:textId="77777777" w:rsidR="005013DE" w:rsidRPr="00232AB3" w:rsidRDefault="005013DE" w:rsidP="00C05140">
            <w:pPr>
              <w:spacing w:line="60" w:lineRule="atLeast"/>
            </w:pPr>
          </w:p>
        </w:tc>
      </w:tr>
      <w:tr w:rsidR="005013DE" w:rsidRPr="00232AB3" w14:paraId="5BF3AA57" w14:textId="77777777" w:rsidTr="005013DE">
        <w:tc>
          <w:tcPr>
            <w:tcW w:w="4407" w:type="dxa"/>
            <w:tcBorders>
              <w:top w:val="single" w:sz="4" w:space="0" w:color="auto"/>
              <w:left w:val="single" w:sz="4" w:space="0" w:color="auto"/>
              <w:bottom w:val="single" w:sz="4" w:space="0" w:color="auto"/>
              <w:right w:val="single" w:sz="4" w:space="0" w:color="auto"/>
            </w:tcBorders>
          </w:tcPr>
          <w:p w14:paraId="5F1E2A36" w14:textId="77777777"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2346533A" w14:textId="77777777" w:rsidR="005013DE" w:rsidRPr="00232AB3" w:rsidRDefault="005013DE" w:rsidP="00C05140">
            <w:pPr>
              <w:spacing w:line="60" w:lineRule="atLeast"/>
            </w:pPr>
          </w:p>
        </w:tc>
      </w:tr>
      <w:tr w:rsidR="005013DE" w:rsidRPr="00232AB3" w14:paraId="46DD18AC" w14:textId="77777777" w:rsidTr="005013DE">
        <w:trPr>
          <w:trHeight w:val="1140"/>
        </w:trPr>
        <w:tc>
          <w:tcPr>
            <w:tcW w:w="4407" w:type="dxa"/>
          </w:tcPr>
          <w:p w14:paraId="2DDAB661" w14:textId="77777777" w:rsidR="005013DE" w:rsidRPr="00232AB3" w:rsidRDefault="005013DE" w:rsidP="00C05140">
            <w:pPr>
              <w:spacing w:line="60" w:lineRule="atLeast"/>
            </w:pPr>
            <w:r>
              <w:t xml:space="preserve">Beroep op middelen om te voldoen aan geschiktheidseis: </w:t>
            </w:r>
            <w:r>
              <w:br/>
            </w:r>
            <w:r w:rsidR="008C4F08" w:rsidRPr="008C4F08">
              <w:rPr>
                <w:i/>
              </w:rPr>
              <w:t>toelichting: er kan een beroep worden gedaan op een Derde ivm geschiktheidseis 2 ‘financiële draagkracht’ en/of ivm geschiktheidseis 3 ‘technische bekwaamheid’, zie paragraaf 4.3.2 en 4.3.3 Beschrijvend document</w:t>
            </w:r>
          </w:p>
        </w:tc>
        <w:tc>
          <w:tcPr>
            <w:tcW w:w="3743" w:type="dxa"/>
          </w:tcPr>
          <w:p w14:paraId="3A937ADC" w14:textId="77777777" w:rsidR="005013DE" w:rsidRPr="00232AB3" w:rsidRDefault="005013DE" w:rsidP="00C05140">
            <w:pPr>
              <w:spacing w:line="60" w:lineRule="atLeast"/>
            </w:pPr>
          </w:p>
        </w:tc>
      </w:tr>
    </w:tbl>
    <w:p w14:paraId="2B0854A7" w14:textId="77777777"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14:paraId="41257349" w14:textId="77777777" w:rsidTr="005013DE">
        <w:tc>
          <w:tcPr>
            <w:tcW w:w="4407" w:type="dxa"/>
          </w:tcPr>
          <w:p w14:paraId="79A46028" w14:textId="77777777" w:rsidR="005013DE" w:rsidRPr="00232AB3" w:rsidRDefault="005013DE" w:rsidP="00C05140">
            <w:pPr>
              <w:spacing w:line="60" w:lineRule="atLeast"/>
            </w:pPr>
            <w:r w:rsidRPr="00232AB3">
              <w:t xml:space="preserve">Naam </w:t>
            </w:r>
            <w:r>
              <w:t>derde</w:t>
            </w:r>
            <w:r w:rsidRPr="00232AB3">
              <w:t xml:space="preserve">: </w:t>
            </w:r>
          </w:p>
        </w:tc>
        <w:tc>
          <w:tcPr>
            <w:tcW w:w="3743" w:type="dxa"/>
          </w:tcPr>
          <w:p w14:paraId="3209E867" w14:textId="77777777" w:rsidR="005013DE" w:rsidRPr="00232AB3" w:rsidRDefault="005013DE" w:rsidP="00C05140">
            <w:pPr>
              <w:spacing w:line="60" w:lineRule="atLeast"/>
            </w:pPr>
          </w:p>
        </w:tc>
      </w:tr>
      <w:tr w:rsidR="005013DE" w:rsidRPr="00232AB3" w14:paraId="1F8D50C9" w14:textId="77777777" w:rsidTr="005013DE">
        <w:tc>
          <w:tcPr>
            <w:tcW w:w="4407" w:type="dxa"/>
          </w:tcPr>
          <w:p w14:paraId="54C49661" w14:textId="77777777" w:rsidR="005013DE" w:rsidRPr="00232AB3" w:rsidRDefault="005013DE" w:rsidP="00C05140">
            <w:pPr>
              <w:spacing w:line="60" w:lineRule="atLeast"/>
            </w:pPr>
            <w:r>
              <w:t>Vestigingsplaats:</w:t>
            </w:r>
          </w:p>
        </w:tc>
        <w:tc>
          <w:tcPr>
            <w:tcW w:w="3743" w:type="dxa"/>
          </w:tcPr>
          <w:p w14:paraId="14C9DF6F" w14:textId="77777777" w:rsidR="005013DE" w:rsidRPr="00232AB3" w:rsidRDefault="005013DE" w:rsidP="00C05140">
            <w:pPr>
              <w:spacing w:line="60" w:lineRule="atLeast"/>
            </w:pPr>
          </w:p>
        </w:tc>
      </w:tr>
      <w:tr w:rsidR="005013DE" w:rsidRPr="00232AB3" w14:paraId="4D6199E8" w14:textId="77777777" w:rsidTr="005013DE">
        <w:tc>
          <w:tcPr>
            <w:tcW w:w="4407" w:type="dxa"/>
            <w:tcBorders>
              <w:top w:val="single" w:sz="4" w:space="0" w:color="auto"/>
              <w:left w:val="single" w:sz="4" w:space="0" w:color="auto"/>
              <w:bottom w:val="single" w:sz="4" w:space="0" w:color="auto"/>
              <w:right w:val="single" w:sz="4" w:space="0" w:color="auto"/>
            </w:tcBorders>
          </w:tcPr>
          <w:p w14:paraId="0B60EFFC" w14:textId="77777777"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20E35C88" w14:textId="77777777" w:rsidR="005013DE" w:rsidRPr="00232AB3" w:rsidRDefault="005013DE" w:rsidP="00C05140">
            <w:pPr>
              <w:spacing w:line="60" w:lineRule="atLeast"/>
            </w:pPr>
          </w:p>
        </w:tc>
      </w:tr>
      <w:tr w:rsidR="005013DE" w:rsidRPr="00232AB3" w14:paraId="259BF3BD" w14:textId="77777777" w:rsidTr="005013DE">
        <w:trPr>
          <w:trHeight w:val="1140"/>
        </w:trPr>
        <w:tc>
          <w:tcPr>
            <w:tcW w:w="4407" w:type="dxa"/>
          </w:tcPr>
          <w:p w14:paraId="345A4494" w14:textId="77777777" w:rsidR="005013DE" w:rsidRPr="00232AB3" w:rsidRDefault="005013DE" w:rsidP="00C05140">
            <w:pPr>
              <w:spacing w:line="60" w:lineRule="atLeast"/>
            </w:pPr>
            <w:r>
              <w:t xml:space="preserve">Beroep op middelen om te voldoen aan geschiktheidseis: </w:t>
            </w:r>
            <w:r>
              <w:br/>
            </w:r>
            <w:r w:rsidR="008C4F08" w:rsidRPr="008C4F08">
              <w:rPr>
                <w:i/>
              </w:rPr>
              <w:t>toelichting: er kan een beroep worden gedaan op een Derde ivm geschiktheidseis 2 ‘financiële draagkracht’ en/of ivm geschiktheidseis 3 ‘technische bekwaamheid’, zie paragraaf 4.3.2 en 4.3.3 Beschrijvend document</w:t>
            </w:r>
          </w:p>
        </w:tc>
        <w:tc>
          <w:tcPr>
            <w:tcW w:w="3743" w:type="dxa"/>
          </w:tcPr>
          <w:p w14:paraId="0605BFCE" w14:textId="77777777" w:rsidR="005013DE" w:rsidRPr="00232AB3" w:rsidRDefault="005013DE" w:rsidP="00C05140">
            <w:pPr>
              <w:spacing w:line="60" w:lineRule="atLeast"/>
            </w:pPr>
          </w:p>
        </w:tc>
      </w:tr>
    </w:tbl>
    <w:p w14:paraId="6AE27273" w14:textId="77777777" w:rsidR="005013DE" w:rsidRDefault="005013DE" w:rsidP="005013DE">
      <w:pPr>
        <w:spacing w:line="60" w:lineRule="atLeast"/>
        <w:ind w:left="-1843" w:right="2165"/>
      </w:pPr>
    </w:p>
    <w:p w14:paraId="0C4D88FC" w14:textId="77777777"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158CF1E8" w14:textId="77777777" w:rsidR="005013DE" w:rsidRDefault="005013DE" w:rsidP="00FF1F87">
      <w:pPr>
        <w:spacing w:line="0" w:lineRule="atLeast"/>
        <w:ind w:left="-1134"/>
      </w:pPr>
    </w:p>
    <w:p w14:paraId="5B291A43" w14:textId="77777777" w:rsidR="00FF1F87" w:rsidRDefault="00FF1F87" w:rsidP="00FF1F87">
      <w:pPr>
        <w:spacing w:line="240" w:lineRule="auto"/>
        <w:ind w:left="-1134"/>
        <w:rPr>
          <w:b/>
          <w:sz w:val="24"/>
        </w:rPr>
      </w:pPr>
      <w:r>
        <w:rPr>
          <w:b/>
          <w:sz w:val="24"/>
        </w:rPr>
        <w:br w:type="page"/>
      </w:r>
    </w:p>
    <w:p w14:paraId="52E15308" w14:textId="77777777"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14:paraId="293B39D1" w14:textId="77777777" w:rsidR="00081CB5" w:rsidRPr="00232AB3" w:rsidRDefault="00081CB5" w:rsidP="00C05140">
      <w:pPr>
        <w:spacing w:line="0" w:lineRule="atLeast"/>
        <w:ind w:left="-1134" w:right="638"/>
      </w:pPr>
    </w:p>
    <w:p w14:paraId="6025CD95" w14:textId="77777777"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254CB1FC" w14:textId="77777777" w:rsidR="00A25620" w:rsidRDefault="00A25620" w:rsidP="00C05140">
      <w:pPr>
        <w:spacing w:line="0" w:lineRule="atLeast"/>
        <w:ind w:left="-1134" w:right="638"/>
        <w:rPr>
          <w:b/>
          <w:szCs w:val="18"/>
        </w:rPr>
      </w:pPr>
    </w:p>
    <w:p w14:paraId="0A54D6C2" w14:textId="77777777"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14:paraId="73BF8B84" w14:textId="77777777" w:rsidR="009E0DAE" w:rsidRDefault="009E0DAE" w:rsidP="00C05140">
      <w:pPr>
        <w:spacing w:line="0" w:lineRule="atLeast"/>
        <w:ind w:left="-1134" w:right="638"/>
        <w:rPr>
          <w:szCs w:val="18"/>
        </w:rPr>
      </w:pPr>
    </w:p>
    <w:p w14:paraId="16584C41" w14:textId="77777777"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14:paraId="5472127C" w14:textId="77777777" w:rsidR="00FF1F87" w:rsidRDefault="00FF1F87" w:rsidP="00C05140">
      <w:pPr>
        <w:spacing w:line="0" w:lineRule="atLeast"/>
        <w:ind w:left="-1134" w:right="638"/>
      </w:pPr>
    </w:p>
    <w:p w14:paraId="373BF3B7" w14:textId="77777777"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14:paraId="12019710" w14:textId="77777777" w:rsidR="00FF1F87" w:rsidRPr="00232AB3" w:rsidRDefault="00FF1F87" w:rsidP="00FF1F87">
      <w:pPr>
        <w:spacing w:line="0" w:lineRule="atLeast"/>
        <w:ind w:left="-1134"/>
      </w:pPr>
    </w:p>
    <w:p w14:paraId="620D03A6" w14:textId="77777777"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14:paraId="54620A9D" w14:textId="77777777" w:rsidTr="00FF1F87">
        <w:tc>
          <w:tcPr>
            <w:tcW w:w="4407" w:type="dxa"/>
          </w:tcPr>
          <w:p w14:paraId="2851D20B" w14:textId="77777777" w:rsidR="00081CB5" w:rsidRPr="00232AB3" w:rsidRDefault="00081CB5" w:rsidP="00FF1F87">
            <w:pPr>
              <w:spacing w:line="0" w:lineRule="atLeast"/>
            </w:pPr>
            <w:r w:rsidRPr="00232AB3">
              <w:t>Naam onderaannemer: natuurlijke persoon of rechtspersoon</w:t>
            </w:r>
          </w:p>
        </w:tc>
        <w:tc>
          <w:tcPr>
            <w:tcW w:w="3743" w:type="dxa"/>
          </w:tcPr>
          <w:p w14:paraId="65F3C88F" w14:textId="77777777" w:rsidR="00081CB5" w:rsidRPr="00232AB3" w:rsidRDefault="00081CB5" w:rsidP="00FF1F87">
            <w:pPr>
              <w:spacing w:line="0" w:lineRule="atLeast"/>
            </w:pPr>
          </w:p>
        </w:tc>
      </w:tr>
      <w:tr w:rsidR="00DA586B" w:rsidRPr="00232AB3" w14:paraId="37A2E323" w14:textId="77777777" w:rsidTr="00FF1F87">
        <w:tc>
          <w:tcPr>
            <w:tcW w:w="4407" w:type="dxa"/>
            <w:tcBorders>
              <w:top w:val="single" w:sz="4" w:space="0" w:color="auto"/>
              <w:left w:val="single" w:sz="4" w:space="0" w:color="auto"/>
              <w:bottom w:val="single" w:sz="4" w:space="0" w:color="auto"/>
              <w:right w:val="single" w:sz="4" w:space="0" w:color="auto"/>
            </w:tcBorders>
          </w:tcPr>
          <w:p w14:paraId="503DFBC1"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74F00954" w14:textId="77777777" w:rsidR="00DA586B" w:rsidRPr="00232AB3" w:rsidRDefault="00DA586B" w:rsidP="00FF1F87">
            <w:pPr>
              <w:spacing w:line="0" w:lineRule="atLeast"/>
            </w:pPr>
          </w:p>
        </w:tc>
      </w:tr>
      <w:tr w:rsidR="00081CB5" w:rsidRPr="00232AB3" w14:paraId="03BB1E34" w14:textId="77777777" w:rsidTr="00FF1F87">
        <w:tc>
          <w:tcPr>
            <w:tcW w:w="4407" w:type="dxa"/>
          </w:tcPr>
          <w:p w14:paraId="7EF086DC" w14:textId="77777777" w:rsidR="00081CB5" w:rsidRPr="00232AB3" w:rsidRDefault="00455551" w:rsidP="00FF1F87">
            <w:pPr>
              <w:spacing w:line="0" w:lineRule="atLeast"/>
            </w:pPr>
            <w:r>
              <w:t>Vestigingsplaats</w:t>
            </w:r>
          </w:p>
        </w:tc>
        <w:tc>
          <w:tcPr>
            <w:tcW w:w="3743" w:type="dxa"/>
          </w:tcPr>
          <w:p w14:paraId="6C729B42" w14:textId="77777777" w:rsidR="00081CB5" w:rsidRPr="00232AB3" w:rsidRDefault="00081CB5" w:rsidP="00FF1F87">
            <w:pPr>
              <w:spacing w:line="0" w:lineRule="atLeast"/>
            </w:pPr>
          </w:p>
        </w:tc>
      </w:tr>
      <w:tr w:rsidR="00081CB5" w:rsidRPr="00232AB3" w14:paraId="5289DC9D" w14:textId="77777777" w:rsidTr="00FF1F87">
        <w:trPr>
          <w:trHeight w:val="1140"/>
        </w:trPr>
        <w:tc>
          <w:tcPr>
            <w:tcW w:w="4407" w:type="dxa"/>
          </w:tcPr>
          <w:p w14:paraId="3C8261AB" w14:textId="77777777"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14:paraId="70E9C079" w14:textId="77777777" w:rsidR="00081CB5" w:rsidRPr="00232AB3" w:rsidRDefault="00081CB5" w:rsidP="00FF1F87">
            <w:pPr>
              <w:spacing w:line="0" w:lineRule="atLeast"/>
            </w:pPr>
          </w:p>
        </w:tc>
      </w:tr>
    </w:tbl>
    <w:p w14:paraId="0DE15A37"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47528011" w14:textId="77777777" w:rsidTr="00FF1F87">
        <w:tc>
          <w:tcPr>
            <w:tcW w:w="4407" w:type="dxa"/>
          </w:tcPr>
          <w:p w14:paraId="194EA808" w14:textId="77777777" w:rsidR="00740A49" w:rsidRPr="00232AB3" w:rsidRDefault="00740A49" w:rsidP="00FF1F87">
            <w:pPr>
              <w:spacing w:line="0" w:lineRule="atLeast"/>
            </w:pPr>
            <w:r w:rsidRPr="00232AB3">
              <w:t>Naam onderaannemer: natuurlijke persoon of rechtspersoon</w:t>
            </w:r>
          </w:p>
        </w:tc>
        <w:tc>
          <w:tcPr>
            <w:tcW w:w="3743" w:type="dxa"/>
          </w:tcPr>
          <w:p w14:paraId="7990E949" w14:textId="77777777" w:rsidR="00740A49" w:rsidRPr="00232AB3" w:rsidRDefault="00740A49" w:rsidP="00FF1F87">
            <w:pPr>
              <w:spacing w:line="0" w:lineRule="atLeast"/>
            </w:pPr>
          </w:p>
        </w:tc>
      </w:tr>
      <w:tr w:rsidR="00DA586B" w:rsidRPr="00232AB3" w14:paraId="76A3F964" w14:textId="77777777" w:rsidTr="00FF1F87">
        <w:tc>
          <w:tcPr>
            <w:tcW w:w="4407" w:type="dxa"/>
            <w:tcBorders>
              <w:top w:val="single" w:sz="4" w:space="0" w:color="auto"/>
              <w:left w:val="single" w:sz="4" w:space="0" w:color="auto"/>
              <w:bottom w:val="single" w:sz="4" w:space="0" w:color="auto"/>
              <w:right w:val="single" w:sz="4" w:space="0" w:color="auto"/>
            </w:tcBorders>
          </w:tcPr>
          <w:p w14:paraId="4307F167"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22C4E578" w14:textId="77777777" w:rsidR="00DA586B" w:rsidRPr="00232AB3" w:rsidRDefault="00DA586B" w:rsidP="00FF1F87">
            <w:pPr>
              <w:spacing w:line="0" w:lineRule="atLeast"/>
            </w:pPr>
          </w:p>
        </w:tc>
      </w:tr>
      <w:tr w:rsidR="00740A49" w:rsidRPr="00232AB3" w14:paraId="1006907D" w14:textId="77777777" w:rsidTr="00FF1F87">
        <w:tc>
          <w:tcPr>
            <w:tcW w:w="4407" w:type="dxa"/>
          </w:tcPr>
          <w:p w14:paraId="0BA37881" w14:textId="77777777" w:rsidR="00740A49" w:rsidRPr="00232AB3" w:rsidRDefault="00455551" w:rsidP="00FF1F87">
            <w:pPr>
              <w:spacing w:line="0" w:lineRule="atLeast"/>
            </w:pPr>
            <w:r>
              <w:t>Vestigingsplaats</w:t>
            </w:r>
          </w:p>
        </w:tc>
        <w:tc>
          <w:tcPr>
            <w:tcW w:w="3743" w:type="dxa"/>
          </w:tcPr>
          <w:p w14:paraId="1952940E" w14:textId="77777777" w:rsidR="00740A49" w:rsidRPr="00232AB3" w:rsidRDefault="00740A49" w:rsidP="00FF1F87">
            <w:pPr>
              <w:spacing w:line="0" w:lineRule="atLeast"/>
            </w:pPr>
          </w:p>
        </w:tc>
      </w:tr>
      <w:tr w:rsidR="00740A49" w:rsidRPr="00232AB3" w14:paraId="2AA23E36" w14:textId="77777777" w:rsidTr="00FF1F87">
        <w:trPr>
          <w:trHeight w:val="1140"/>
        </w:trPr>
        <w:tc>
          <w:tcPr>
            <w:tcW w:w="4407" w:type="dxa"/>
          </w:tcPr>
          <w:p w14:paraId="66E1D61D"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14:paraId="00DFF40D" w14:textId="77777777" w:rsidR="00740A49" w:rsidRPr="00232AB3" w:rsidRDefault="00740A49" w:rsidP="00FF1F87">
            <w:pPr>
              <w:spacing w:line="0" w:lineRule="atLeast"/>
            </w:pPr>
          </w:p>
        </w:tc>
      </w:tr>
    </w:tbl>
    <w:p w14:paraId="2D396CE5"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5D3F4A83" w14:textId="77777777" w:rsidTr="00FF1F87">
        <w:tc>
          <w:tcPr>
            <w:tcW w:w="4407" w:type="dxa"/>
          </w:tcPr>
          <w:p w14:paraId="0F1352EA" w14:textId="77777777" w:rsidR="00740A49" w:rsidRPr="00232AB3" w:rsidRDefault="00740A49" w:rsidP="00FF1F87">
            <w:pPr>
              <w:spacing w:line="0" w:lineRule="atLeast"/>
            </w:pPr>
            <w:r w:rsidRPr="00232AB3">
              <w:t>Naam onderaannemer: natuurlijke persoon of rechtspersoon</w:t>
            </w:r>
          </w:p>
        </w:tc>
        <w:tc>
          <w:tcPr>
            <w:tcW w:w="3743" w:type="dxa"/>
          </w:tcPr>
          <w:p w14:paraId="7360A24D" w14:textId="77777777" w:rsidR="00740A49" w:rsidRPr="00232AB3" w:rsidRDefault="00740A49" w:rsidP="00FF1F87">
            <w:pPr>
              <w:spacing w:line="0" w:lineRule="atLeast"/>
            </w:pPr>
          </w:p>
        </w:tc>
      </w:tr>
      <w:tr w:rsidR="00DA586B" w:rsidRPr="00232AB3" w14:paraId="5794A9DE" w14:textId="77777777" w:rsidTr="00FF1F87">
        <w:tc>
          <w:tcPr>
            <w:tcW w:w="4407" w:type="dxa"/>
            <w:tcBorders>
              <w:top w:val="single" w:sz="4" w:space="0" w:color="auto"/>
              <w:left w:val="single" w:sz="4" w:space="0" w:color="auto"/>
              <w:bottom w:val="single" w:sz="4" w:space="0" w:color="auto"/>
              <w:right w:val="single" w:sz="4" w:space="0" w:color="auto"/>
            </w:tcBorders>
          </w:tcPr>
          <w:p w14:paraId="601A606D"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6EF21175" w14:textId="77777777" w:rsidR="00DA586B" w:rsidRPr="00232AB3" w:rsidRDefault="00DA586B" w:rsidP="00FF1F87">
            <w:pPr>
              <w:spacing w:line="0" w:lineRule="atLeast"/>
            </w:pPr>
          </w:p>
        </w:tc>
      </w:tr>
      <w:tr w:rsidR="00740A49" w:rsidRPr="00232AB3" w14:paraId="5F6619FD" w14:textId="77777777" w:rsidTr="00FF1F87">
        <w:tc>
          <w:tcPr>
            <w:tcW w:w="4407" w:type="dxa"/>
          </w:tcPr>
          <w:p w14:paraId="7D4586EE" w14:textId="77777777" w:rsidR="00740A49" w:rsidRPr="00232AB3" w:rsidRDefault="00455551" w:rsidP="00FF1F87">
            <w:pPr>
              <w:spacing w:line="0" w:lineRule="atLeast"/>
            </w:pPr>
            <w:r>
              <w:t>Vestigingsplaats</w:t>
            </w:r>
          </w:p>
        </w:tc>
        <w:tc>
          <w:tcPr>
            <w:tcW w:w="3743" w:type="dxa"/>
          </w:tcPr>
          <w:p w14:paraId="6F565E21" w14:textId="77777777" w:rsidR="00740A49" w:rsidRPr="00232AB3" w:rsidRDefault="00740A49" w:rsidP="00FF1F87">
            <w:pPr>
              <w:spacing w:line="0" w:lineRule="atLeast"/>
            </w:pPr>
          </w:p>
        </w:tc>
      </w:tr>
      <w:tr w:rsidR="00740A49" w:rsidRPr="00232AB3" w14:paraId="6FE2EB76" w14:textId="77777777" w:rsidTr="00FF1F87">
        <w:trPr>
          <w:trHeight w:val="1140"/>
        </w:trPr>
        <w:tc>
          <w:tcPr>
            <w:tcW w:w="4407" w:type="dxa"/>
          </w:tcPr>
          <w:p w14:paraId="6AFFDE71" w14:textId="77777777"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14:paraId="75058597" w14:textId="77777777" w:rsidR="00740A49" w:rsidRPr="00232AB3" w:rsidRDefault="00740A49" w:rsidP="00FF1F87">
            <w:pPr>
              <w:spacing w:line="0" w:lineRule="atLeast"/>
            </w:pPr>
          </w:p>
        </w:tc>
      </w:tr>
    </w:tbl>
    <w:p w14:paraId="6F700693"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23AB8770" w14:textId="77777777" w:rsidTr="00FF1F87">
        <w:tc>
          <w:tcPr>
            <w:tcW w:w="4407" w:type="dxa"/>
          </w:tcPr>
          <w:p w14:paraId="37B92738" w14:textId="77777777" w:rsidR="00740A49" w:rsidRPr="00232AB3" w:rsidRDefault="00740A49" w:rsidP="00FF1F87">
            <w:pPr>
              <w:spacing w:line="0" w:lineRule="atLeast"/>
            </w:pPr>
            <w:r w:rsidRPr="00232AB3">
              <w:t>Naam onderaannemer: natuurlijke persoon of rechtspersoon</w:t>
            </w:r>
          </w:p>
        </w:tc>
        <w:tc>
          <w:tcPr>
            <w:tcW w:w="3743" w:type="dxa"/>
          </w:tcPr>
          <w:p w14:paraId="552265E3" w14:textId="77777777" w:rsidR="00740A49" w:rsidRPr="00232AB3" w:rsidRDefault="00740A49" w:rsidP="00FF1F87">
            <w:pPr>
              <w:spacing w:line="0" w:lineRule="atLeast"/>
            </w:pPr>
          </w:p>
        </w:tc>
      </w:tr>
      <w:tr w:rsidR="00DA586B" w:rsidRPr="00232AB3" w14:paraId="7B7912D4" w14:textId="77777777" w:rsidTr="00FF1F87">
        <w:tc>
          <w:tcPr>
            <w:tcW w:w="4407" w:type="dxa"/>
            <w:tcBorders>
              <w:top w:val="single" w:sz="4" w:space="0" w:color="auto"/>
              <w:left w:val="single" w:sz="4" w:space="0" w:color="auto"/>
              <w:bottom w:val="single" w:sz="4" w:space="0" w:color="auto"/>
              <w:right w:val="single" w:sz="4" w:space="0" w:color="auto"/>
            </w:tcBorders>
          </w:tcPr>
          <w:p w14:paraId="0677A297"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36A53899" w14:textId="77777777" w:rsidR="00DA586B" w:rsidRPr="00232AB3" w:rsidRDefault="00DA586B" w:rsidP="00FF1F87">
            <w:pPr>
              <w:spacing w:line="0" w:lineRule="atLeast"/>
            </w:pPr>
          </w:p>
        </w:tc>
      </w:tr>
      <w:tr w:rsidR="00740A49" w:rsidRPr="00232AB3" w14:paraId="2C0C5676" w14:textId="77777777" w:rsidTr="00FF1F87">
        <w:tc>
          <w:tcPr>
            <w:tcW w:w="4407" w:type="dxa"/>
          </w:tcPr>
          <w:p w14:paraId="6ED459A1" w14:textId="77777777" w:rsidR="00740A49" w:rsidRPr="00232AB3" w:rsidRDefault="00455551" w:rsidP="00FF1F87">
            <w:pPr>
              <w:spacing w:line="0" w:lineRule="atLeast"/>
            </w:pPr>
            <w:r>
              <w:t>Vestigingsplaats</w:t>
            </w:r>
          </w:p>
        </w:tc>
        <w:tc>
          <w:tcPr>
            <w:tcW w:w="3743" w:type="dxa"/>
          </w:tcPr>
          <w:p w14:paraId="637F7730" w14:textId="77777777" w:rsidR="00740A49" w:rsidRPr="00232AB3" w:rsidRDefault="00740A49" w:rsidP="00FF1F87">
            <w:pPr>
              <w:spacing w:line="0" w:lineRule="atLeast"/>
            </w:pPr>
          </w:p>
        </w:tc>
      </w:tr>
      <w:tr w:rsidR="00740A49" w:rsidRPr="00232AB3" w14:paraId="523ABEDC" w14:textId="77777777" w:rsidTr="00FF1F87">
        <w:trPr>
          <w:trHeight w:val="1140"/>
        </w:trPr>
        <w:tc>
          <w:tcPr>
            <w:tcW w:w="4407" w:type="dxa"/>
          </w:tcPr>
          <w:p w14:paraId="705DC787"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14:paraId="58BC7E01" w14:textId="77777777" w:rsidR="00740A49" w:rsidRPr="00232AB3" w:rsidRDefault="00740A49" w:rsidP="00FF1F87">
            <w:pPr>
              <w:spacing w:line="0" w:lineRule="atLeast"/>
            </w:pPr>
          </w:p>
        </w:tc>
      </w:tr>
    </w:tbl>
    <w:p w14:paraId="32B8D73D" w14:textId="77777777" w:rsidR="00312285" w:rsidRDefault="00312285" w:rsidP="00FF1F87">
      <w:pPr>
        <w:spacing w:line="0" w:lineRule="atLeast"/>
        <w:ind w:left="-1134"/>
      </w:pPr>
    </w:p>
    <w:p w14:paraId="7826066A" w14:textId="77777777" w:rsidR="00312285" w:rsidRDefault="00312285" w:rsidP="00FF1F87">
      <w:pPr>
        <w:spacing w:line="0" w:lineRule="atLeast"/>
        <w:ind w:left="-1134"/>
      </w:pPr>
      <w:r>
        <w:br w:type="page"/>
      </w:r>
    </w:p>
    <w:p w14:paraId="65D106BE"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1C39E7F9" w14:textId="77777777" w:rsidTr="00FF1F87">
        <w:tc>
          <w:tcPr>
            <w:tcW w:w="4407" w:type="dxa"/>
          </w:tcPr>
          <w:p w14:paraId="1EFC9924" w14:textId="77777777" w:rsidR="00740A49" w:rsidRPr="00232AB3" w:rsidRDefault="00740A49" w:rsidP="00FF1F87">
            <w:pPr>
              <w:spacing w:line="0" w:lineRule="atLeast"/>
            </w:pPr>
            <w:r w:rsidRPr="00232AB3">
              <w:t>Naam onderaannemer: natuurlijke persoon of rechtspersoon</w:t>
            </w:r>
          </w:p>
        </w:tc>
        <w:tc>
          <w:tcPr>
            <w:tcW w:w="3743" w:type="dxa"/>
          </w:tcPr>
          <w:p w14:paraId="5B8BC60E" w14:textId="77777777" w:rsidR="00740A49" w:rsidRPr="00232AB3" w:rsidRDefault="00740A49" w:rsidP="00FF1F87">
            <w:pPr>
              <w:spacing w:line="0" w:lineRule="atLeast"/>
            </w:pPr>
          </w:p>
        </w:tc>
      </w:tr>
      <w:tr w:rsidR="00DA586B" w:rsidRPr="00232AB3" w14:paraId="50643B5D" w14:textId="77777777" w:rsidTr="00FF1F87">
        <w:tc>
          <w:tcPr>
            <w:tcW w:w="4407" w:type="dxa"/>
            <w:tcBorders>
              <w:top w:val="single" w:sz="4" w:space="0" w:color="auto"/>
              <w:left w:val="single" w:sz="4" w:space="0" w:color="auto"/>
              <w:bottom w:val="single" w:sz="4" w:space="0" w:color="auto"/>
              <w:right w:val="single" w:sz="4" w:space="0" w:color="auto"/>
            </w:tcBorders>
          </w:tcPr>
          <w:p w14:paraId="7484E99C"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2A0301AE" w14:textId="77777777" w:rsidR="00DA586B" w:rsidRPr="00232AB3" w:rsidRDefault="00DA586B" w:rsidP="00FF1F87">
            <w:pPr>
              <w:spacing w:line="0" w:lineRule="atLeast"/>
            </w:pPr>
          </w:p>
        </w:tc>
      </w:tr>
      <w:tr w:rsidR="00740A49" w:rsidRPr="00232AB3" w14:paraId="60466E1C" w14:textId="77777777" w:rsidTr="00FF1F87">
        <w:tc>
          <w:tcPr>
            <w:tcW w:w="4407" w:type="dxa"/>
          </w:tcPr>
          <w:p w14:paraId="30463FBE" w14:textId="77777777" w:rsidR="00740A49" w:rsidRPr="00232AB3" w:rsidRDefault="00455551" w:rsidP="00FF1F87">
            <w:pPr>
              <w:spacing w:line="0" w:lineRule="atLeast"/>
            </w:pPr>
            <w:r>
              <w:t>Vestigingsplaats</w:t>
            </w:r>
          </w:p>
        </w:tc>
        <w:tc>
          <w:tcPr>
            <w:tcW w:w="3743" w:type="dxa"/>
          </w:tcPr>
          <w:p w14:paraId="12083784" w14:textId="77777777" w:rsidR="00740A49" w:rsidRPr="00232AB3" w:rsidRDefault="00740A49" w:rsidP="00FF1F87">
            <w:pPr>
              <w:spacing w:line="0" w:lineRule="atLeast"/>
            </w:pPr>
          </w:p>
        </w:tc>
      </w:tr>
      <w:tr w:rsidR="00740A49" w:rsidRPr="00232AB3" w14:paraId="1AA6B53E" w14:textId="77777777" w:rsidTr="00FF1F87">
        <w:trPr>
          <w:trHeight w:val="1140"/>
        </w:trPr>
        <w:tc>
          <w:tcPr>
            <w:tcW w:w="4407" w:type="dxa"/>
          </w:tcPr>
          <w:p w14:paraId="08FB19FE"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14:paraId="2420D561" w14:textId="77777777" w:rsidR="00740A49" w:rsidRPr="00232AB3" w:rsidRDefault="00740A49" w:rsidP="00FF1F87">
            <w:pPr>
              <w:spacing w:line="0" w:lineRule="atLeast"/>
            </w:pPr>
          </w:p>
        </w:tc>
      </w:tr>
    </w:tbl>
    <w:p w14:paraId="0883DE8C" w14:textId="77777777"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4777DBF7" w14:textId="77777777" w:rsidTr="00FF1F87">
        <w:trPr>
          <w:trHeight w:val="558"/>
        </w:trPr>
        <w:tc>
          <w:tcPr>
            <w:tcW w:w="4407" w:type="dxa"/>
            <w:tcBorders>
              <w:top w:val="single" w:sz="4" w:space="0" w:color="auto"/>
              <w:left w:val="single" w:sz="4" w:space="0" w:color="auto"/>
              <w:bottom w:val="single" w:sz="4" w:space="0" w:color="auto"/>
              <w:right w:val="single" w:sz="4" w:space="0" w:color="auto"/>
            </w:tcBorders>
          </w:tcPr>
          <w:p w14:paraId="45FD5E3A" w14:textId="77777777"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14:paraId="2414A7D8" w14:textId="77777777" w:rsidR="00740A49" w:rsidRPr="00232AB3" w:rsidRDefault="00740A49" w:rsidP="00FF1F87">
            <w:pPr>
              <w:spacing w:line="0" w:lineRule="atLeast"/>
            </w:pPr>
          </w:p>
        </w:tc>
      </w:tr>
      <w:tr w:rsidR="00312285" w:rsidRPr="00232AB3" w14:paraId="3000B046" w14:textId="77777777" w:rsidTr="00FF1F87">
        <w:trPr>
          <w:trHeight w:val="558"/>
        </w:trPr>
        <w:tc>
          <w:tcPr>
            <w:tcW w:w="4407" w:type="dxa"/>
            <w:tcBorders>
              <w:top w:val="single" w:sz="4" w:space="0" w:color="auto"/>
              <w:left w:val="single" w:sz="4" w:space="0" w:color="auto"/>
              <w:bottom w:val="single" w:sz="4" w:space="0" w:color="auto"/>
              <w:right w:val="single" w:sz="4" w:space="0" w:color="auto"/>
            </w:tcBorders>
          </w:tcPr>
          <w:p w14:paraId="5C3E6C0B" w14:textId="77777777"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61C3CF9D" w14:textId="77777777" w:rsidR="00312285" w:rsidRPr="00232AB3" w:rsidRDefault="00312285" w:rsidP="00FF1F87">
            <w:pPr>
              <w:spacing w:line="0" w:lineRule="atLeast"/>
            </w:pPr>
          </w:p>
        </w:tc>
      </w:tr>
      <w:tr w:rsidR="00740A49" w:rsidRPr="00232AB3" w14:paraId="7D51DBD2" w14:textId="77777777" w:rsidTr="00FF1F87">
        <w:trPr>
          <w:trHeight w:val="420"/>
        </w:trPr>
        <w:tc>
          <w:tcPr>
            <w:tcW w:w="4407" w:type="dxa"/>
            <w:tcBorders>
              <w:top w:val="single" w:sz="4" w:space="0" w:color="auto"/>
              <w:left w:val="single" w:sz="4" w:space="0" w:color="auto"/>
              <w:bottom w:val="single" w:sz="4" w:space="0" w:color="auto"/>
              <w:right w:val="single" w:sz="4" w:space="0" w:color="auto"/>
            </w:tcBorders>
          </w:tcPr>
          <w:p w14:paraId="25773909" w14:textId="77777777"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14:paraId="69D3CC4F" w14:textId="77777777" w:rsidR="00740A49" w:rsidRPr="00232AB3" w:rsidRDefault="00740A49" w:rsidP="00FF1F87">
            <w:pPr>
              <w:spacing w:line="0" w:lineRule="atLeast"/>
            </w:pPr>
          </w:p>
        </w:tc>
      </w:tr>
      <w:tr w:rsidR="00740A49" w:rsidRPr="00232AB3" w14:paraId="5F25B366" w14:textId="77777777" w:rsidTr="00FF1F87">
        <w:trPr>
          <w:trHeight w:val="1140"/>
        </w:trPr>
        <w:tc>
          <w:tcPr>
            <w:tcW w:w="4407" w:type="dxa"/>
            <w:tcBorders>
              <w:top w:val="single" w:sz="4" w:space="0" w:color="auto"/>
              <w:left w:val="single" w:sz="4" w:space="0" w:color="auto"/>
              <w:bottom w:val="single" w:sz="4" w:space="0" w:color="auto"/>
              <w:right w:val="single" w:sz="4" w:space="0" w:color="auto"/>
            </w:tcBorders>
          </w:tcPr>
          <w:p w14:paraId="486B016C"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14:paraId="4C226912" w14:textId="77777777" w:rsidR="00740A49" w:rsidRPr="00232AB3" w:rsidRDefault="00740A49" w:rsidP="00FF1F87">
            <w:pPr>
              <w:spacing w:line="0" w:lineRule="atLeast"/>
            </w:pPr>
          </w:p>
        </w:tc>
      </w:tr>
    </w:tbl>
    <w:p w14:paraId="4460446B" w14:textId="77777777" w:rsidR="00EC6041" w:rsidRPr="00232AB3" w:rsidRDefault="00EC6041" w:rsidP="00FF1F87">
      <w:pPr>
        <w:spacing w:line="0" w:lineRule="atLeast"/>
        <w:ind w:left="-1134"/>
      </w:pPr>
    </w:p>
    <w:p w14:paraId="3C2D9A15" w14:textId="77777777" w:rsidR="004972F2" w:rsidRDefault="00A25620" w:rsidP="00FF1F87">
      <w:pPr>
        <w:spacing w:line="0" w:lineRule="atLeast"/>
        <w:ind w:left="-1134"/>
      </w:pPr>
      <w:r>
        <w:t>c</w:t>
      </w:r>
      <w:r w:rsidR="004972F2">
        <w:t xml:space="preserve"> hij de volgende werkzaamheden als hoofdaannemer zelf zal uitvoeren:</w:t>
      </w:r>
    </w:p>
    <w:p w14:paraId="3C7CEFF8" w14:textId="77777777"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14:paraId="05356EE4" w14:textId="77777777" w:rsidTr="00FF1F87">
        <w:trPr>
          <w:trHeight w:val="1140"/>
        </w:trPr>
        <w:tc>
          <w:tcPr>
            <w:tcW w:w="4407" w:type="dxa"/>
          </w:tcPr>
          <w:p w14:paraId="200EDCDB" w14:textId="77777777"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14:paraId="753B7647" w14:textId="77777777" w:rsidR="004972F2" w:rsidRPr="00232AB3" w:rsidRDefault="004972F2" w:rsidP="00FF1F87">
            <w:pPr>
              <w:spacing w:line="0" w:lineRule="atLeast"/>
              <w:ind w:left="-1134"/>
            </w:pPr>
          </w:p>
        </w:tc>
      </w:tr>
    </w:tbl>
    <w:p w14:paraId="6DEBE649" w14:textId="77777777" w:rsidR="004972F2" w:rsidRDefault="004972F2" w:rsidP="00FF1F87">
      <w:pPr>
        <w:spacing w:line="0" w:lineRule="atLeast"/>
        <w:ind w:left="-1134"/>
      </w:pPr>
    </w:p>
    <w:p w14:paraId="0DEE66F9" w14:textId="77777777"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14:paraId="0DF11A07" w14:textId="77777777" w:rsidR="00081CB5" w:rsidRPr="00232AB3" w:rsidRDefault="00081CB5" w:rsidP="00FF1F87">
      <w:pPr>
        <w:spacing w:line="0" w:lineRule="atLeast"/>
        <w:ind w:left="-1134"/>
      </w:pPr>
    </w:p>
    <w:p w14:paraId="75804187" w14:textId="77777777" w:rsidR="006B3759" w:rsidRPr="00232AB3" w:rsidRDefault="006B3759" w:rsidP="00FF1F87">
      <w:pPr>
        <w:spacing w:line="0" w:lineRule="atLeast"/>
        <w:ind w:left="-1134"/>
      </w:pPr>
    </w:p>
    <w:p w14:paraId="545EC0B8" w14:textId="77777777" w:rsidR="006B3759" w:rsidRPr="00232AB3" w:rsidRDefault="006B3759" w:rsidP="00FF1F87">
      <w:pPr>
        <w:spacing w:line="0" w:lineRule="atLeast"/>
        <w:ind w:left="-1134"/>
      </w:pPr>
    </w:p>
    <w:p w14:paraId="5214233E" w14:textId="77777777" w:rsidR="004C4DA9" w:rsidRDefault="004C4DA9" w:rsidP="00FF1F87">
      <w:pPr>
        <w:spacing w:line="0" w:lineRule="atLeast"/>
        <w:ind w:left="-1134"/>
        <w:rPr>
          <w:b/>
          <w:sz w:val="24"/>
        </w:rPr>
      </w:pPr>
      <w:r>
        <w:rPr>
          <w:b/>
          <w:sz w:val="24"/>
        </w:rPr>
        <w:br w:type="page"/>
      </w:r>
    </w:p>
    <w:p w14:paraId="6998D78A" w14:textId="77777777"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14:paraId="2791B70E" w14:textId="77777777" w:rsidR="008116F3" w:rsidRDefault="008116F3" w:rsidP="00C05140">
      <w:pPr>
        <w:spacing w:line="0" w:lineRule="atLeast"/>
        <w:ind w:left="-1134" w:right="496"/>
        <w:rPr>
          <w:b/>
        </w:rPr>
      </w:pPr>
    </w:p>
    <w:p w14:paraId="1C285979" w14:textId="77777777"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14:paraId="52FD3213" w14:textId="77777777" w:rsidR="008116F3" w:rsidRDefault="008116F3" w:rsidP="00C05140">
      <w:pPr>
        <w:spacing w:line="0" w:lineRule="atLeast"/>
        <w:ind w:left="-1134" w:right="496"/>
        <w:rPr>
          <w:b/>
          <w:bCs/>
        </w:rPr>
      </w:pPr>
    </w:p>
    <w:p w14:paraId="5676E8CE" w14:textId="77777777"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vormen de Inschrijving van de rechtspersoon als vermeld in de rechtsgeldig ondertekende Eigen Verklaring</w:t>
      </w:r>
      <w:r w:rsidRPr="00824EC8">
        <w:t xml:space="preserve">. Zie ook § 2.7.1 punt </w:t>
      </w:r>
      <w:r w:rsidR="00F927E4" w:rsidRPr="00824EC8">
        <w:t>c</w:t>
      </w:r>
      <w:r w:rsidRPr="00824EC8">
        <w:t>, met</w:t>
      </w:r>
      <w:r w:rsidRPr="009F2FD3">
        <w:t xml:space="preserve">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14:paraId="2ACE01E0" w14:textId="77777777"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14:paraId="2F8BCFBE" w14:textId="77777777" w:rsidTr="0019098A">
        <w:tc>
          <w:tcPr>
            <w:tcW w:w="1340" w:type="dxa"/>
            <w:shd w:val="clear" w:color="auto" w:fill="FFC000"/>
          </w:tcPr>
          <w:p w14:paraId="3C2ABC73" w14:textId="77777777"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14:paraId="4E8C6BF5" w14:textId="77777777"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14:paraId="7C166A38" w14:textId="77777777"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14:paraId="02F5ECD8" w14:textId="77777777"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14:paraId="52B85E2B" w14:textId="77777777" w:rsidTr="0019098A">
        <w:tc>
          <w:tcPr>
            <w:tcW w:w="1340" w:type="dxa"/>
          </w:tcPr>
          <w:p w14:paraId="21AD8B7D" w14:textId="77777777" w:rsidR="0019098A" w:rsidRPr="00824EC8" w:rsidRDefault="0019098A" w:rsidP="00312285">
            <w:pPr>
              <w:spacing w:line="0" w:lineRule="atLeast"/>
              <w:rPr>
                <w:b/>
                <w:sz w:val="16"/>
                <w:szCs w:val="16"/>
              </w:rPr>
            </w:pPr>
            <w:r w:rsidRPr="00824EC8">
              <w:rPr>
                <w:b/>
                <w:sz w:val="16"/>
                <w:szCs w:val="16"/>
              </w:rPr>
              <w:t xml:space="preserve">§ 2.7, </w:t>
            </w:r>
            <w:r w:rsidRPr="00824EC8">
              <w:rPr>
                <w:b/>
                <w:bCs/>
                <w:sz w:val="16"/>
                <w:szCs w:val="16"/>
              </w:rPr>
              <w:t>§ 3.4 en § 3.5</w:t>
            </w:r>
          </w:p>
          <w:p w14:paraId="19CCEE43" w14:textId="77777777" w:rsidR="0019098A" w:rsidRPr="00F93326" w:rsidRDefault="0019098A" w:rsidP="00312285">
            <w:pPr>
              <w:spacing w:line="0" w:lineRule="atLeast"/>
              <w:rPr>
                <w:b/>
                <w:sz w:val="16"/>
                <w:szCs w:val="16"/>
                <w:highlight w:val="yellow"/>
              </w:rPr>
            </w:pPr>
          </w:p>
        </w:tc>
        <w:tc>
          <w:tcPr>
            <w:tcW w:w="6805" w:type="dxa"/>
          </w:tcPr>
          <w:p w14:paraId="65DD4E7D" w14:textId="77777777"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14:paraId="7618FC8E" w14:textId="77777777"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14:paraId="379DCA0C" w14:textId="77777777" w:rsidR="0019098A" w:rsidRPr="00F93326" w:rsidRDefault="0019098A" w:rsidP="00312285">
            <w:pPr>
              <w:tabs>
                <w:tab w:val="right" w:pos="3687"/>
              </w:tabs>
              <w:spacing w:line="0" w:lineRule="atLeast"/>
              <w:rPr>
                <w:sz w:val="16"/>
                <w:szCs w:val="16"/>
              </w:rPr>
            </w:pPr>
          </w:p>
          <w:p w14:paraId="3B5D0EF1" w14:textId="77777777"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14:paraId="7C13128E" w14:textId="77777777"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14:paraId="02BBDE15" w14:textId="77777777" w:rsidR="0019098A" w:rsidRPr="00F93326" w:rsidRDefault="0019098A" w:rsidP="00312285">
            <w:pPr>
              <w:tabs>
                <w:tab w:val="right" w:pos="3687"/>
              </w:tabs>
              <w:spacing w:line="0" w:lineRule="atLeast"/>
              <w:rPr>
                <w:sz w:val="16"/>
                <w:szCs w:val="16"/>
              </w:rPr>
            </w:pPr>
            <w:r w:rsidRPr="00F93326">
              <w:rPr>
                <w:sz w:val="16"/>
                <w:szCs w:val="16"/>
              </w:rPr>
              <w:t xml:space="preserve"> </w:t>
            </w:r>
          </w:p>
          <w:p w14:paraId="7C436EEB" w14:textId="77777777"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14:paraId="42031C6B" w14:textId="77777777"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14:paraId="0C6606C5" w14:textId="77777777" w:rsidR="0019098A" w:rsidRDefault="0019098A" w:rsidP="00312285">
            <w:pPr>
              <w:tabs>
                <w:tab w:val="right" w:pos="3687"/>
              </w:tabs>
              <w:spacing w:line="0" w:lineRule="atLeast"/>
              <w:rPr>
                <w:sz w:val="16"/>
                <w:szCs w:val="16"/>
              </w:rPr>
            </w:pPr>
          </w:p>
          <w:p w14:paraId="411E7B7F" w14:textId="77777777"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14:paraId="49749F5D"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1A127FAA"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0B0D7225" w14:textId="77777777" w:rsidTr="0019098A">
        <w:tc>
          <w:tcPr>
            <w:tcW w:w="1340" w:type="dxa"/>
          </w:tcPr>
          <w:p w14:paraId="0601876B" w14:textId="77777777" w:rsidR="0019098A" w:rsidRPr="00824EC8" w:rsidRDefault="0019098A" w:rsidP="00312285">
            <w:pPr>
              <w:spacing w:line="0" w:lineRule="atLeast"/>
              <w:rPr>
                <w:b/>
                <w:sz w:val="16"/>
                <w:szCs w:val="16"/>
              </w:rPr>
            </w:pPr>
            <w:r w:rsidRPr="00824EC8">
              <w:rPr>
                <w:b/>
                <w:sz w:val="16"/>
                <w:szCs w:val="16"/>
              </w:rPr>
              <w:t xml:space="preserve">§ 2.7.1 ad punt </w:t>
            </w:r>
            <w:r w:rsidR="00F927E4" w:rsidRPr="00824EC8">
              <w:rPr>
                <w:b/>
                <w:sz w:val="16"/>
                <w:szCs w:val="16"/>
              </w:rPr>
              <w:t>c</w:t>
            </w:r>
            <w:r w:rsidRPr="00824EC8">
              <w:rPr>
                <w:b/>
                <w:sz w:val="16"/>
                <w:szCs w:val="16"/>
              </w:rPr>
              <w:t xml:space="preserve"> </w:t>
            </w:r>
          </w:p>
          <w:p w14:paraId="03B4C7A7" w14:textId="77777777" w:rsidR="0019098A" w:rsidRPr="00824EC8" w:rsidRDefault="0019098A" w:rsidP="00312285">
            <w:pPr>
              <w:spacing w:line="0" w:lineRule="atLeast"/>
              <w:rPr>
                <w:b/>
                <w:sz w:val="16"/>
                <w:szCs w:val="16"/>
              </w:rPr>
            </w:pPr>
          </w:p>
        </w:tc>
        <w:tc>
          <w:tcPr>
            <w:tcW w:w="6805" w:type="dxa"/>
          </w:tcPr>
          <w:p w14:paraId="495BF27C" w14:textId="77777777" w:rsidR="0019098A" w:rsidRPr="00F93326" w:rsidRDefault="0019098A" w:rsidP="00312285">
            <w:pPr>
              <w:spacing w:line="0" w:lineRule="atLeast"/>
              <w:rPr>
                <w:b/>
                <w:bCs/>
                <w:sz w:val="16"/>
                <w:szCs w:val="16"/>
              </w:rPr>
            </w:pPr>
            <w:r w:rsidRPr="00F93326">
              <w:rPr>
                <w:b/>
                <w:bCs/>
                <w:sz w:val="16"/>
                <w:szCs w:val="16"/>
              </w:rPr>
              <w:t>Volmacht rechtsgeldig vertegenwoordiger:</w:t>
            </w:r>
          </w:p>
          <w:p w14:paraId="67726E50" w14:textId="77777777"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14:paraId="2BFEE927" w14:textId="77777777" w:rsidR="0019098A" w:rsidRDefault="0019098A" w:rsidP="00312285">
            <w:pPr>
              <w:spacing w:line="0" w:lineRule="atLeast"/>
              <w:rPr>
                <w:sz w:val="16"/>
                <w:szCs w:val="16"/>
              </w:rPr>
            </w:pPr>
          </w:p>
          <w:p w14:paraId="6D433AD5" w14:textId="77777777"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14:paraId="4734EA06"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5402D0B4" w14:textId="77777777"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702F3A" w:rsidRPr="00137B9C" w14:paraId="5F8A07BE" w14:textId="77777777" w:rsidTr="0019098A">
        <w:tc>
          <w:tcPr>
            <w:tcW w:w="1340" w:type="dxa"/>
          </w:tcPr>
          <w:p w14:paraId="1DE0A65F" w14:textId="77777777" w:rsidR="00702F3A" w:rsidRPr="00702F3A" w:rsidRDefault="00702F3A" w:rsidP="00702F3A">
            <w:pPr>
              <w:spacing w:line="0" w:lineRule="atLeast"/>
              <w:rPr>
                <w:b/>
                <w:sz w:val="16"/>
                <w:szCs w:val="16"/>
              </w:rPr>
            </w:pPr>
            <w:r w:rsidRPr="00702F3A">
              <w:rPr>
                <w:b/>
                <w:sz w:val="16"/>
                <w:szCs w:val="16"/>
              </w:rPr>
              <w:t>§ 2.7.6</w:t>
            </w:r>
          </w:p>
        </w:tc>
        <w:tc>
          <w:tcPr>
            <w:tcW w:w="6805" w:type="dxa"/>
          </w:tcPr>
          <w:p w14:paraId="4E5B5571" w14:textId="77777777" w:rsidR="00702F3A" w:rsidRPr="00702F3A" w:rsidRDefault="00702F3A" w:rsidP="00702F3A">
            <w:pPr>
              <w:spacing w:line="0" w:lineRule="atLeast"/>
              <w:rPr>
                <w:b/>
                <w:bCs/>
                <w:sz w:val="16"/>
                <w:szCs w:val="16"/>
              </w:rPr>
            </w:pPr>
            <w:r w:rsidRPr="00702F3A">
              <w:rPr>
                <w:sz w:val="16"/>
                <w:szCs w:val="16"/>
              </w:rPr>
              <w:t>Is een van de situaties zoals opgenomen in de Circulaire Nieuw sanctiepakket Rusland heeft gevolgen voor overheidsaanbestedingen op u of uw Inschrijving van toepassing?</w:t>
            </w:r>
          </w:p>
        </w:tc>
        <w:tc>
          <w:tcPr>
            <w:tcW w:w="1559" w:type="dxa"/>
          </w:tcPr>
          <w:p w14:paraId="20E99C1B" w14:textId="77777777" w:rsidR="00702F3A" w:rsidRPr="00F93326" w:rsidRDefault="00702F3A" w:rsidP="00702F3A">
            <w:pPr>
              <w:spacing w:line="0" w:lineRule="atLeast"/>
              <w:jc w:val="center"/>
              <w:rPr>
                <w:bCs/>
                <w:sz w:val="16"/>
                <w:szCs w:val="16"/>
              </w:rPr>
            </w:pPr>
            <w:r>
              <w:rPr>
                <w:bCs/>
                <w:sz w:val="16"/>
                <w:szCs w:val="16"/>
              </w:rPr>
              <w:t>Eisen</w:t>
            </w:r>
          </w:p>
        </w:tc>
        <w:tc>
          <w:tcPr>
            <w:tcW w:w="1559" w:type="dxa"/>
          </w:tcPr>
          <w:p w14:paraId="3D16794C" w14:textId="77777777" w:rsidR="00702F3A" w:rsidRDefault="00702F3A" w:rsidP="00702F3A">
            <w:pPr>
              <w:spacing w:line="0" w:lineRule="atLeast"/>
              <w:jc w:val="center"/>
              <w:rPr>
                <w:bCs/>
                <w:sz w:val="16"/>
                <w:szCs w:val="16"/>
              </w:rPr>
            </w:pPr>
            <w:r>
              <w:rPr>
                <w:bCs/>
                <w:sz w:val="16"/>
                <w:szCs w:val="16"/>
              </w:rPr>
              <w:t>Ja/Nee</w:t>
            </w:r>
          </w:p>
          <w:p w14:paraId="22382902" w14:textId="77777777" w:rsidR="00702F3A" w:rsidRPr="00F93326" w:rsidRDefault="00702F3A" w:rsidP="00702F3A">
            <w:pPr>
              <w:spacing w:line="0" w:lineRule="atLeast"/>
              <w:jc w:val="center"/>
              <w:rPr>
                <w:bCs/>
                <w:sz w:val="16"/>
                <w:szCs w:val="16"/>
              </w:rPr>
            </w:pPr>
            <w:r>
              <w:rPr>
                <w:bCs/>
                <w:sz w:val="16"/>
                <w:szCs w:val="16"/>
              </w:rPr>
              <w:t>Indien ja, beschrijf deze situatie</w:t>
            </w:r>
          </w:p>
        </w:tc>
      </w:tr>
      <w:tr w:rsidR="00702F3A" w:rsidRPr="00137B9C" w14:paraId="32E6B188" w14:textId="77777777" w:rsidTr="0019098A">
        <w:tc>
          <w:tcPr>
            <w:tcW w:w="1340" w:type="dxa"/>
          </w:tcPr>
          <w:p w14:paraId="4D57F1F1" w14:textId="77777777" w:rsidR="00702F3A" w:rsidRPr="00702F3A" w:rsidRDefault="00702F3A" w:rsidP="00702F3A">
            <w:pPr>
              <w:spacing w:line="0" w:lineRule="atLeast"/>
              <w:rPr>
                <w:b/>
                <w:sz w:val="16"/>
                <w:szCs w:val="16"/>
              </w:rPr>
            </w:pPr>
            <w:r w:rsidRPr="00702F3A">
              <w:rPr>
                <w:b/>
                <w:sz w:val="16"/>
                <w:szCs w:val="16"/>
              </w:rPr>
              <w:t>§ 2.7.6</w:t>
            </w:r>
          </w:p>
        </w:tc>
        <w:tc>
          <w:tcPr>
            <w:tcW w:w="6805" w:type="dxa"/>
          </w:tcPr>
          <w:p w14:paraId="41E9964C" w14:textId="77777777" w:rsidR="00702F3A" w:rsidRPr="00702F3A" w:rsidRDefault="00702F3A" w:rsidP="00702F3A">
            <w:pPr>
              <w:spacing w:line="0" w:lineRule="atLeast"/>
              <w:rPr>
                <w:b/>
                <w:bCs/>
                <w:sz w:val="16"/>
                <w:szCs w:val="16"/>
              </w:rPr>
            </w:pPr>
            <w:r w:rsidRPr="00702F3A">
              <w:rPr>
                <w:sz w:val="16"/>
                <w:szCs w:val="16"/>
              </w:rPr>
              <w:t>Zo ja, is er sprake van een uitzonderingsituatie zoals opgenomen in de Circulaire Nieuw sanctiepakket Rusland heeft gevolgen voor overheidsaanbestedingen?</w:t>
            </w:r>
          </w:p>
        </w:tc>
        <w:tc>
          <w:tcPr>
            <w:tcW w:w="1559" w:type="dxa"/>
          </w:tcPr>
          <w:p w14:paraId="3937C318" w14:textId="77777777" w:rsidR="00702F3A" w:rsidRPr="00F93326" w:rsidRDefault="00702F3A" w:rsidP="00702F3A">
            <w:pPr>
              <w:spacing w:line="0" w:lineRule="atLeast"/>
              <w:jc w:val="center"/>
              <w:rPr>
                <w:bCs/>
                <w:sz w:val="16"/>
                <w:szCs w:val="16"/>
              </w:rPr>
            </w:pPr>
            <w:r>
              <w:rPr>
                <w:bCs/>
                <w:sz w:val="16"/>
                <w:szCs w:val="16"/>
              </w:rPr>
              <w:t>Eisen</w:t>
            </w:r>
          </w:p>
        </w:tc>
        <w:tc>
          <w:tcPr>
            <w:tcW w:w="1559" w:type="dxa"/>
          </w:tcPr>
          <w:p w14:paraId="2B442F42" w14:textId="77777777" w:rsidR="00702F3A" w:rsidRDefault="00702F3A" w:rsidP="00702F3A">
            <w:pPr>
              <w:spacing w:line="0" w:lineRule="atLeast"/>
              <w:jc w:val="center"/>
              <w:rPr>
                <w:bCs/>
                <w:sz w:val="16"/>
                <w:szCs w:val="16"/>
              </w:rPr>
            </w:pPr>
            <w:r>
              <w:rPr>
                <w:bCs/>
                <w:sz w:val="16"/>
                <w:szCs w:val="16"/>
              </w:rPr>
              <w:t>Ja/Nee</w:t>
            </w:r>
          </w:p>
          <w:p w14:paraId="71D5D203" w14:textId="77777777" w:rsidR="00702F3A" w:rsidRPr="00F93326" w:rsidRDefault="00702F3A" w:rsidP="00702F3A">
            <w:pPr>
              <w:spacing w:line="0" w:lineRule="atLeast"/>
              <w:jc w:val="center"/>
              <w:rPr>
                <w:bCs/>
                <w:sz w:val="16"/>
                <w:szCs w:val="16"/>
              </w:rPr>
            </w:pPr>
            <w:r>
              <w:rPr>
                <w:bCs/>
                <w:sz w:val="16"/>
                <w:szCs w:val="16"/>
              </w:rPr>
              <w:t>Indien ja, beschrijf de uitzonderingssituatie</w:t>
            </w:r>
          </w:p>
        </w:tc>
      </w:tr>
      <w:tr w:rsidR="0019098A" w:rsidRPr="00137B9C" w14:paraId="2A18842E" w14:textId="77777777" w:rsidTr="0019098A">
        <w:tc>
          <w:tcPr>
            <w:tcW w:w="1340" w:type="dxa"/>
          </w:tcPr>
          <w:p w14:paraId="57356C5F" w14:textId="77777777" w:rsidR="0019098A" w:rsidRPr="00824EC8" w:rsidRDefault="0019098A" w:rsidP="00312285">
            <w:pPr>
              <w:spacing w:line="0" w:lineRule="atLeast"/>
              <w:rPr>
                <w:sz w:val="16"/>
                <w:szCs w:val="16"/>
              </w:rPr>
            </w:pPr>
            <w:r w:rsidRPr="00824EC8">
              <w:rPr>
                <w:b/>
                <w:sz w:val="16"/>
                <w:szCs w:val="16"/>
              </w:rPr>
              <w:t>§ 3.2 e.v.</w:t>
            </w:r>
          </w:p>
        </w:tc>
        <w:tc>
          <w:tcPr>
            <w:tcW w:w="6805" w:type="dxa"/>
          </w:tcPr>
          <w:p w14:paraId="378B5AAB" w14:textId="77777777" w:rsidR="0019098A" w:rsidRPr="00C56911" w:rsidRDefault="0019098A" w:rsidP="00312285">
            <w:pPr>
              <w:spacing w:line="0" w:lineRule="atLeast"/>
              <w:rPr>
                <w:b/>
                <w:bCs/>
                <w:sz w:val="16"/>
                <w:szCs w:val="16"/>
              </w:rPr>
            </w:pPr>
            <w:r w:rsidRPr="00C56911">
              <w:rPr>
                <w:b/>
                <w:bCs/>
                <w:sz w:val="16"/>
                <w:szCs w:val="16"/>
              </w:rPr>
              <w:t>Bijlage 2: Eigen Verklaring:</w:t>
            </w:r>
          </w:p>
          <w:p w14:paraId="78222A02" w14:textId="77777777"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14:paraId="51B29167" w14:textId="77777777" w:rsidR="0019098A" w:rsidRPr="00C56911" w:rsidRDefault="0019098A" w:rsidP="00312285">
            <w:pPr>
              <w:spacing w:line="0" w:lineRule="atLeast"/>
              <w:rPr>
                <w:sz w:val="16"/>
                <w:szCs w:val="16"/>
              </w:rPr>
            </w:pPr>
          </w:p>
          <w:p w14:paraId="4A80EDDD" w14:textId="77777777"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14:paraId="4F322222"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51544CF0"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14:paraId="6CECC5F3" w14:textId="77777777" w:rsidTr="00220A54">
        <w:trPr>
          <w:trHeight w:val="1228"/>
        </w:trPr>
        <w:tc>
          <w:tcPr>
            <w:tcW w:w="1340" w:type="dxa"/>
          </w:tcPr>
          <w:p w14:paraId="0993AF42" w14:textId="77777777" w:rsidR="00832079" w:rsidRPr="00824EC8" w:rsidRDefault="00832079" w:rsidP="00C56911">
            <w:pPr>
              <w:spacing w:line="0" w:lineRule="atLeast"/>
              <w:rPr>
                <w:b/>
                <w:sz w:val="16"/>
                <w:szCs w:val="16"/>
              </w:rPr>
            </w:pPr>
            <w:r w:rsidRPr="00824EC8">
              <w:rPr>
                <w:b/>
                <w:sz w:val="16"/>
                <w:szCs w:val="16"/>
              </w:rPr>
              <w:lastRenderedPageBreak/>
              <w:t>§ 4.3.</w:t>
            </w:r>
            <w:r w:rsidR="00C56911" w:rsidRPr="00824EC8">
              <w:rPr>
                <w:b/>
                <w:sz w:val="16"/>
                <w:szCs w:val="16"/>
              </w:rPr>
              <w:t>1</w:t>
            </w:r>
          </w:p>
        </w:tc>
        <w:tc>
          <w:tcPr>
            <w:tcW w:w="6805" w:type="dxa"/>
          </w:tcPr>
          <w:p w14:paraId="01B72297" w14:textId="77777777"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14:paraId="69B6A364" w14:textId="77777777"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14:paraId="1EA71770" w14:textId="77777777" w:rsidR="00832079" w:rsidRPr="00F93326" w:rsidRDefault="00832079" w:rsidP="00312285">
            <w:pPr>
              <w:spacing w:line="0" w:lineRule="atLeast"/>
              <w:jc w:val="center"/>
              <w:rPr>
                <w:bCs/>
                <w:sz w:val="16"/>
                <w:szCs w:val="16"/>
              </w:rPr>
            </w:pPr>
            <w:r>
              <w:rPr>
                <w:bCs/>
                <w:sz w:val="16"/>
                <w:szCs w:val="16"/>
              </w:rPr>
              <w:t>Eisen</w:t>
            </w:r>
          </w:p>
        </w:tc>
        <w:tc>
          <w:tcPr>
            <w:tcW w:w="1559" w:type="dxa"/>
          </w:tcPr>
          <w:p w14:paraId="0B3AE195" w14:textId="77777777" w:rsidR="00832079" w:rsidRPr="00F93326" w:rsidRDefault="00832079" w:rsidP="00312285">
            <w:pPr>
              <w:spacing w:line="0" w:lineRule="atLeast"/>
              <w:jc w:val="center"/>
              <w:rPr>
                <w:bCs/>
                <w:sz w:val="16"/>
                <w:szCs w:val="16"/>
              </w:rPr>
            </w:pPr>
            <w:r>
              <w:rPr>
                <w:bCs/>
                <w:sz w:val="16"/>
                <w:szCs w:val="16"/>
              </w:rPr>
              <w:t>Ja/Nee/Nvt</w:t>
            </w:r>
          </w:p>
        </w:tc>
      </w:tr>
      <w:tr w:rsidR="0019098A" w:rsidRPr="00137B9C" w14:paraId="68777428" w14:textId="77777777" w:rsidTr="0019098A">
        <w:tc>
          <w:tcPr>
            <w:tcW w:w="1340" w:type="dxa"/>
          </w:tcPr>
          <w:p w14:paraId="5272FDA7" w14:textId="77777777" w:rsidR="0019098A" w:rsidRPr="00824EC8" w:rsidRDefault="00832079" w:rsidP="00312285">
            <w:pPr>
              <w:spacing w:line="0" w:lineRule="atLeast"/>
              <w:rPr>
                <w:b/>
                <w:sz w:val="16"/>
                <w:szCs w:val="16"/>
              </w:rPr>
            </w:pPr>
            <w:r>
              <w:br w:type="page"/>
            </w:r>
            <w:r w:rsidR="0019098A" w:rsidRPr="00824EC8">
              <w:rPr>
                <w:b/>
                <w:sz w:val="16"/>
                <w:szCs w:val="16"/>
              </w:rPr>
              <w:t>§ 4.3.3</w:t>
            </w:r>
          </w:p>
        </w:tc>
        <w:tc>
          <w:tcPr>
            <w:tcW w:w="6805" w:type="dxa"/>
          </w:tcPr>
          <w:p w14:paraId="2079CB9B" w14:textId="77777777" w:rsidR="0019098A" w:rsidRPr="00824EC8" w:rsidRDefault="0019098A" w:rsidP="00312285">
            <w:pPr>
              <w:spacing w:line="0" w:lineRule="atLeast"/>
              <w:rPr>
                <w:b/>
                <w:bCs/>
                <w:sz w:val="16"/>
                <w:szCs w:val="16"/>
              </w:rPr>
            </w:pPr>
            <w:r w:rsidRPr="00824EC8">
              <w:rPr>
                <w:b/>
                <w:bCs/>
                <w:sz w:val="16"/>
                <w:szCs w:val="16"/>
              </w:rPr>
              <w:t>Bijlage 3: Specificatie referentieopdracht(en):</w:t>
            </w:r>
          </w:p>
          <w:p w14:paraId="7B84CE46" w14:textId="77777777" w:rsidR="0019098A" w:rsidRPr="00824EC8" w:rsidRDefault="0019098A" w:rsidP="00312285">
            <w:pPr>
              <w:spacing w:line="0" w:lineRule="atLeast"/>
              <w:rPr>
                <w:sz w:val="16"/>
                <w:szCs w:val="16"/>
              </w:rPr>
            </w:pPr>
            <w:r w:rsidRPr="00824EC8">
              <w:rPr>
                <w:sz w:val="16"/>
                <w:szCs w:val="16"/>
              </w:rPr>
              <w:t xml:space="preserve">U dient conform ‘Geschiktheidseis </w:t>
            </w:r>
            <w:r w:rsidR="00824EC8" w:rsidRPr="00824EC8">
              <w:rPr>
                <w:sz w:val="16"/>
                <w:szCs w:val="16"/>
              </w:rPr>
              <w:t>3</w:t>
            </w:r>
            <w:r w:rsidRPr="00824EC8">
              <w:rPr>
                <w:sz w:val="16"/>
                <w:szCs w:val="16"/>
              </w:rPr>
              <w:t xml:space="preserve">’ ad paragraaf 4.3.3 Technische bekwaamheid en/of beroepsbekwaamheid van het Beschrijvend document de gevraagde referentieopdracht(en) conform de hierbij behorende instructies in te vullen in het format van bijlage 3 ‘Specificatie referentieopdracht’ en in te dienen. </w:t>
            </w:r>
          </w:p>
          <w:p w14:paraId="30EA52E2" w14:textId="77777777" w:rsidR="0019098A" w:rsidRPr="00824EC8" w:rsidRDefault="0019098A" w:rsidP="00B80A89">
            <w:pPr>
              <w:spacing w:line="0" w:lineRule="atLeast"/>
              <w:rPr>
                <w:sz w:val="16"/>
                <w:szCs w:val="16"/>
              </w:rPr>
            </w:pPr>
            <w:r w:rsidRPr="00824EC8">
              <w:rPr>
                <w:sz w:val="16"/>
                <w:szCs w:val="16"/>
              </w:rPr>
              <w:t xml:space="preserve">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bijlage 1 ‘Inschrijfformulier’ en verklaart dat voldaan wordt aan geschiktheidseis </w:t>
            </w:r>
            <w:r w:rsidR="00824EC8" w:rsidRPr="00824EC8">
              <w:rPr>
                <w:sz w:val="16"/>
                <w:szCs w:val="16"/>
              </w:rPr>
              <w:t>3</w:t>
            </w:r>
            <w:r w:rsidRPr="00824EC8">
              <w:rPr>
                <w:sz w:val="16"/>
                <w:szCs w:val="16"/>
              </w:rPr>
              <w:t xml:space="preserve"> door in deel IV van de Eigen verklaring (bijlage 2) het antwoord ‘ja’ aan te kruisen.</w:t>
            </w:r>
          </w:p>
          <w:p w14:paraId="287A80E5" w14:textId="77777777" w:rsidR="0019098A" w:rsidRPr="00824EC8" w:rsidRDefault="0019098A" w:rsidP="00B80A89">
            <w:pPr>
              <w:spacing w:line="0" w:lineRule="atLeast"/>
              <w:rPr>
                <w:sz w:val="16"/>
                <w:szCs w:val="16"/>
              </w:rPr>
            </w:pPr>
          </w:p>
          <w:p w14:paraId="7EAF8E08" w14:textId="77777777" w:rsidR="0019098A" w:rsidRPr="00824EC8" w:rsidRDefault="0019098A" w:rsidP="0019098A">
            <w:pPr>
              <w:spacing w:line="0" w:lineRule="atLeast"/>
              <w:rPr>
                <w:sz w:val="16"/>
                <w:szCs w:val="16"/>
              </w:rPr>
            </w:pPr>
            <w:r w:rsidRPr="00824EC8">
              <w:rPr>
                <w:sz w:val="16"/>
                <w:szCs w:val="16"/>
              </w:rPr>
              <w:t xml:space="preserve">In te dienen bij Inschrijving: ingevulde </w:t>
            </w:r>
            <w:r w:rsidR="009058A9" w:rsidRPr="00824EC8">
              <w:rPr>
                <w:sz w:val="16"/>
                <w:szCs w:val="16"/>
              </w:rPr>
              <w:t xml:space="preserve">referentieformulier(en) </w:t>
            </w:r>
            <w:r w:rsidRPr="00824EC8">
              <w:rPr>
                <w:sz w:val="16"/>
                <w:szCs w:val="16"/>
              </w:rPr>
              <w:t>bijlage 3.</w:t>
            </w:r>
          </w:p>
        </w:tc>
        <w:tc>
          <w:tcPr>
            <w:tcW w:w="1559" w:type="dxa"/>
          </w:tcPr>
          <w:p w14:paraId="2FE8B5A1"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0D8CAA8C"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4445E9C5" w14:textId="77777777" w:rsidTr="0019098A">
        <w:tc>
          <w:tcPr>
            <w:tcW w:w="1340" w:type="dxa"/>
          </w:tcPr>
          <w:p w14:paraId="49AFFE51" w14:textId="77777777" w:rsidR="0019098A" w:rsidRPr="00FA204D" w:rsidRDefault="0019098A" w:rsidP="00312285">
            <w:pPr>
              <w:spacing w:line="0" w:lineRule="atLeast"/>
              <w:rPr>
                <w:b/>
                <w:smallCaps/>
                <w:sz w:val="16"/>
                <w:szCs w:val="16"/>
              </w:rPr>
            </w:pPr>
            <w:r w:rsidRPr="00FA204D">
              <w:rPr>
                <w:b/>
                <w:smallCaps/>
                <w:sz w:val="16"/>
                <w:szCs w:val="16"/>
              </w:rPr>
              <w:t>Bijlage 5</w:t>
            </w:r>
          </w:p>
        </w:tc>
        <w:tc>
          <w:tcPr>
            <w:tcW w:w="6805" w:type="dxa"/>
          </w:tcPr>
          <w:p w14:paraId="7FBC56D1" w14:textId="77777777" w:rsidR="0019098A" w:rsidRPr="00FA204D" w:rsidRDefault="0019098A" w:rsidP="00312285">
            <w:pPr>
              <w:spacing w:line="0" w:lineRule="atLeast"/>
              <w:rPr>
                <w:sz w:val="16"/>
                <w:szCs w:val="16"/>
              </w:rPr>
            </w:pPr>
            <w:r w:rsidRPr="00FA204D">
              <w:rPr>
                <w:b/>
                <w:bCs/>
                <w:sz w:val="16"/>
                <w:szCs w:val="16"/>
              </w:rPr>
              <w:t xml:space="preserve">Bijlage 5: Programma van Eisen </w:t>
            </w:r>
          </w:p>
          <w:p w14:paraId="775B979E" w14:textId="77777777" w:rsidR="0019098A" w:rsidRPr="00FA204D" w:rsidRDefault="0019098A" w:rsidP="00FA204D">
            <w:pPr>
              <w:spacing w:line="0" w:lineRule="atLeast"/>
              <w:rPr>
                <w:sz w:val="16"/>
                <w:szCs w:val="16"/>
              </w:rPr>
            </w:pPr>
            <w:r w:rsidRPr="00FA204D">
              <w:rPr>
                <w:sz w:val="16"/>
                <w:szCs w:val="16"/>
              </w:rPr>
              <w:t xml:space="preserve">U dient akkoord te gaan met alle eisen zoals opgenomen in bijlage 5 ‘Programma van Eisen’ door middel van ondertekening van bijlage 1 ‘Inschrijfformulier’. </w:t>
            </w:r>
          </w:p>
          <w:p w14:paraId="0FD486CE" w14:textId="77777777" w:rsidR="0019098A" w:rsidRPr="00FA204D" w:rsidRDefault="0019098A" w:rsidP="00312285">
            <w:pPr>
              <w:spacing w:line="0" w:lineRule="atLeast"/>
              <w:rPr>
                <w:sz w:val="16"/>
                <w:szCs w:val="16"/>
              </w:rPr>
            </w:pPr>
          </w:p>
          <w:p w14:paraId="674450CB" w14:textId="77777777" w:rsidR="0019098A" w:rsidRPr="00FA204D" w:rsidRDefault="0019098A" w:rsidP="00FA204D">
            <w:pPr>
              <w:spacing w:line="0" w:lineRule="atLeast"/>
              <w:rPr>
                <w:sz w:val="16"/>
                <w:szCs w:val="16"/>
              </w:rPr>
            </w:pPr>
            <w:r w:rsidRPr="00FA204D">
              <w:rPr>
                <w:sz w:val="16"/>
                <w:szCs w:val="16"/>
              </w:rPr>
              <w:t>In te dienen bij Inschrijving: rechtsgeldig ondertekende bijlage 1</w:t>
            </w:r>
            <w:r w:rsidR="00FA204D" w:rsidRPr="00FA204D">
              <w:rPr>
                <w:sz w:val="16"/>
                <w:szCs w:val="16"/>
              </w:rPr>
              <w:t>.</w:t>
            </w:r>
          </w:p>
        </w:tc>
        <w:tc>
          <w:tcPr>
            <w:tcW w:w="1559" w:type="dxa"/>
          </w:tcPr>
          <w:p w14:paraId="42DC7248"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1E191BA2"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1F27B075" w14:textId="77777777" w:rsidTr="0019098A">
        <w:tc>
          <w:tcPr>
            <w:tcW w:w="1340" w:type="dxa"/>
          </w:tcPr>
          <w:p w14:paraId="49261530" w14:textId="77777777" w:rsidR="0019098A" w:rsidRPr="00FA204D" w:rsidRDefault="0019098A" w:rsidP="008E5F8D">
            <w:pPr>
              <w:spacing w:line="0" w:lineRule="atLeast"/>
              <w:rPr>
                <w:b/>
                <w:smallCaps/>
                <w:sz w:val="16"/>
                <w:szCs w:val="16"/>
              </w:rPr>
            </w:pPr>
            <w:r w:rsidRPr="00FA204D">
              <w:rPr>
                <w:b/>
                <w:smallCaps/>
                <w:sz w:val="16"/>
                <w:szCs w:val="16"/>
              </w:rPr>
              <w:t xml:space="preserve">Bijlage </w:t>
            </w:r>
            <w:r w:rsidR="008E5F8D" w:rsidRPr="00FA204D">
              <w:rPr>
                <w:b/>
                <w:smallCaps/>
                <w:sz w:val="16"/>
                <w:szCs w:val="16"/>
              </w:rPr>
              <w:t>6</w:t>
            </w:r>
            <w:r w:rsidRPr="00FA204D">
              <w:rPr>
                <w:b/>
                <w:smallCaps/>
                <w:sz w:val="16"/>
                <w:szCs w:val="16"/>
              </w:rPr>
              <w:t xml:space="preserve"> </w:t>
            </w:r>
          </w:p>
        </w:tc>
        <w:tc>
          <w:tcPr>
            <w:tcW w:w="6805" w:type="dxa"/>
          </w:tcPr>
          <w:p w14:paraId="5507BE7C" w14:textId="77777777" w:rsidR="0019098A" w:rsidRPr="00FA204D" w:rsidRDefault="0019098A" w:rsidP="00312285">
            <w:pPr>
              <w:spacing w:line="0" w:lineRule="atLeast"/>
              <w:rPr>
                <w:b/>
                <w:bCs/>
                <w:sz w:val="16"/>
                <w:szCs w:val="16"/>
              </w:rPr>
            </w:pPr>
            <w:r w:rsidRPr="00FA204D">
              <w:rPr>
                <w:b/>
                <w:bCs/>
                <w:sz w:val="16"/>
                <w:szCs w:val="16"/>
              </w:rPr>
              <w:t xml:space="preserve">Bijlage </w:t>
            </w:r>
            <w:r w:rsidR="008E5F8D" w:rsidRPr="00FA204D">
              <w:rPr>
                <w:b/>
                <w:bCs/>
                <w:sz w:val="16"/>
                <w:szCs w:val="16"/>
              </w:rPr>
              <w:t>6: Beoordeling Gunningsriteria</w:t>
            </w:r>
          </w:p>
          <w:p w14:paraId="2523720A" w14:textId="77777777" w:rsidR="0019098A" w:rsidRPr="00FA204D" w:rsidRDefault="0019098A" w:rsidP="00FA204D">
            <w:pPr>
              <w:spacing w:line="0" w:lineRule="atLeast"/>
              <w:rPr>
                <w:sz w:val="16"/>
                <w:szCs w:val="16"/>
              </w:rPr>
            </w:pPr>
            <w:r w:rsidRPr="00FA204D">
              <w:rPr>
                <w:sz w:val="16"/>
                <w:szCs w:val="16"/>
              </w:rPr>
              <w:t xml:space="preserve">U dient de vragen (inhoudelijke wensen) in bijlage </w:t>
            </w:r>
            <w:r w:rsidR="008E5F8D" w:rsidRPr="00FA204D">
              <w:rPr>
                <w:sz w:val="16"/>
                <w:szCs w:val="16"/>
              </w:rPr>
              <w:t>6</w:t>
            </w:r>
            <w:r w:rsidRPr="00FA204D">
              <w:rPr>
                <w:sz w:val="16"/>
                <w:szCs w:val="16"/>
              </w:rPr>
              <w:t xml:space="preserve"> ‘</w:t>
            </w:r>
            <w:r w:rsidR="008E5F8D" w:rsidRPr="00FA204D">
              <w:rPr>
                <w:sz w:val="16"/>
                <w:szCs w:val="16"/>
              </w:rPr>
              <w:t>Beoordeling Gunningscriteria</w:t>
            </w:r>
            <w:r w:rsidRPr="00FA204D">
              <w:rPr>
                <w:sz w:val="16"/>
                <w:szCs w:val="16"/>
              </w:rPr>
              <w:t xml:space="preserve">’ volledig te beantwoorden en in te dienen en de gevraagde bijlagen hierin te uploaden in TenderNed. </w:t>
            </w:r>
          </w:p>
          <w:p w14:paraId="5BDABF0D" w14:textId="77777777" w:rsidR="0019098A" w:rsidRPr="00FA204D" w:rsidRDefault="0019098A" w:rsidP="00312285">
            <w:pPr>
              <w:spacing w:line="0" w:lineRule="atLeast"/>
              <w:rPr>
                <w:sz w:val="16"/>
                <w:szCs w:val="16"/>
              </w:rPr>
            </w:pPr>
          </w:p>
          <w:p w14:paraId="71E03242" w14:textId="77777777" w:rsidR="0019098A" w:rsidRPr="00FA204D" w:rsidRDefault="0019098A" w:rsidP="00C32EAD">
            <w:pPr>
              <w:spacing w:line="0" w:lineRule="atLeast"/>
              <w:rPr>
                <w:sz w:val="16"/>
                <w:szCs w:val="16"/>
              </w:rPr>
            </w:pPr>
            <w:r w:rsidRPr="00FA204D">
              <w:rPr>
                <w:sz w:val="16"/>
                <w:szCs w:val="16"/>
              </w:rPr>
              <w:t>In te dienen bij Inschrijving: wensuitwerkingen.</w:t>
            </w:r>
          </w:p>
        </w:tc>
        <w:tc>
          <w:tcPr>
            <w:tcW w:w="1559" w:type="dxa"/>
          </w:tcPr>
          <w:p w14:paraId="40F4F454" w14:textId="77777777" w:rsidR="0019098A" w:rsidRPr="00F93326" w:rsidRDefault="0019098A" w:rsidP="00312285">
            <w:pPr>
              <w:spacing w:line="0" w:lineRule="atLeast"/>
              <w:jc w:val="center"/>
              <w:rPr>
                <w:bCs/>
                <w:sz w:val="16"/>
                <w:szCs w:val="16"/>
              </w:rPr>
            </w:pPr>
            <w:r w:rsidRPr="00F93326">
              <w:rPr>
                <w:bCs/>
                <w:sz w:val="16"/>
                <w:szCs w:val="16"/>
              </w:rPr>
              <w:t>Criteria ad ‘Kwaliteit’</w:t>
            </w:r>
          </w:p>
        </w:tc>
        <w:tc>
          <w:tcPr>
            <w:tcW w:w="1559" w:type="dxa"/>
          </w:tcPr>
          <w:p w14:paraId="104E1927"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5E706B89" w14:textId="77777777" w:rsidTr="00220A54">
        <w:trPr>
          <w:trHeight w:val="1022"/>
        </w:trPr>
        <w:tc>
          <w:tcPr>
            <w:tcW w:w="1340" w:type="dxa"/>
          </w:tcPr>
          <w:p w14:paraId="50A93053" w14:textId="77777777" w:rsidR="0019098A" w:rsidRPr="00FA204D" w:rsidRDefault="0019098A" w:rsidP="008E5F8D">
            <w:pPr>
              <w:spacing w:line="0" w:lineRule="atLeast"/>
              <w:rPr>
                <w:b/>
                <w:smallCaps/>
                <w:sz w:val="16"/>
                <w:szCs w:val="16"/>
              </w:rPr>
            </w:pPr>
            <w:r w:rsidRPr="00FA204D">
              <w:rPr>
                <w:b/>
                <w:smallCaps/>
                <w:sz w:val="16"/>
                <w:szCs w:val="16"/>
              </w:rPr>
              <w:t xml:space="preserve">Bijlage </w:t>
            </w:r>
            <w:r w:rsidR="008E5F8D" w:rsidRPr="00FA204D">
              <w:rPr>
                <w:b/>
                <w:smallCaps/>
                <w:sz w:val="16"/>
                <w:szCs w:val="16"/>
              </w:rPr>
              <w:t>8</w:t>
            </w:r>
            <w:r w:rsidRPr="00FA204D">
              <w:rPr>
                <w:b/>
                <w:sz w:val="16"/>
                <w:szCs w:val="16"/>
              </w:rPr>
              <w:t xml:space="preserve"> </w:t>
            </w:r>
          </w:p>
        </w:tc>
        <w:tc>
          <w:tcPr>
            <w:tcW w:w="6805" w:type="dxa"/>
          </w:tcPr>
          <w:p w14:paraId="05AFC65C" w14:textId="77777777" w:rsidR="0019098A" w:rsidRPr="00FA204D" w:rsidRDefault="0019098A" w:rsidP="00312285">
            <w:pPr>
              <w:spacing w:line="0" w:lineRule="atLeast"/>
              <w:rPr>
                <w:b/>
                <w:bCs/>
                <w:sz w:val="16"/>
                <w:szCs w:val="16"/>
              </w:rPr>
            </w:pPr>
            <w:r w:rsidRPr="00FA204D">
              <w:rPr>
                <w:b/>
                <w:bCs/>
                <w:sz w:val="16"/>
                <w:szCs w:val="16"/>
              </w:rPr>
              <w:t xml:space="preserve">Bijlage </w:t>
            </w:r>
            <w:r w:rsidR="00FA204D" w:rsidRPr="00FA204D">
              <w:rPr>
                <w:b/>
                <w:bCs/>
                <w:sz w:val="16"/>
                <w:szCs w:val="16"/>
              </w:rPr>
              <w:t>8</w:t>
            </w:r>
            <w:r w:rsidRPr="00FA204D">
              <w:rPr>
                <w:b/>
                <w:bCs/>
                <w:sz w:val="16"/>
                <w:szCs w:val="16"/>
              </w:rPr>
              <w:t>: Prij</w:t>
            </w:r>
            <w:r w:rsidR="008E5F8D" w:rsidRPr="00FA204D">
              <w:rPr>
                <w:b/>
                <w:bCs/>
                <w:sz w:val="16"/>
                <w:szCs w:val="16"/>
              </w:rPr>
              <w:t>zenblad</w:t>
            </w:r>
            <w:r w:rsidRPr="00FA204D">
              <w:rPr>
                <w:b/>
                <w:bCs/>
                <w:sz w:val="16"/>
                <w:szCs w:val="16"/>
              </w:rPr>
              <w:t xml:space="preserve">: </w:t>
            </w:r>
          </w:p>
          <w:p w14:paraId="4359619B" w14:textId="77777777" w:rsidR="0019098A" w:rsidRPr="00FA204D" w:rsidRDefault="0019098A" w:rsidP="009F4A80">
            <w:pPr>
              <w:spacing w:line="0" w:lineRule="atLeast"/>
              <w:rPr>
                <w:sz w:val="16"/>
                <w:szCs w:val="16"/>
              </w:rPr>
            </w:pPr>
            <w:r w:rsidRPr="00FA204D">
              <w:rPr>
                <w:sz w:val="16"/>
                <w:szCs w:val="16"/>
              </w:rPr>
              <w:t xml:space="preserve">U dient conform het </w:t>
            </w:r>
            <w:r w:rsidR="008E5F8D" w:rsidRPr="00FA204D">
              <w:rPr>
                <w:sz w:val="16"/>
                <w:szCs w:val="16"/>
              </w:rPr>
              <w:t>Prijzenblad</w:t>
            </w:r>
            <w:r w:rsidRPr="00FA204D">
              <w:rPr>
                <w:sz w:val="16"/>
                <w:szCs w:val="16"/>
              </w:rPr>
              <w:t xml:space="preserve"> (bijlage </w:t>
            </w:r>
            <w:r w:rsidR="008E5F8D" w:rsidRPr="00FA204D">
              <w:rPr>
                <w:sz w:val="16"/>
                <w:szCs w:val="16"/>
              </w:rPr>
              <w:t>8</w:t>
            </w:r>
            <w:r w:rsidRPr="00FA204D">
              <w:rPr>
                <w:sz w:val="16"/>
                <w:szCs w:val="16"/>
              </w:rPr>
              <w:t xml:space="preserve">) conform de instructies in te vullen en in te dienen in het format Excel. </w:t>
            </w:r>
          </w:p>
          <w:p w14:paraId="57025B43" w14:textId="77777777" w:rsidR="0019098A" w:rsidRPr="00FA204D" w:rsidRDefault="0019098A" w:rsidP="009F4A80">
            <w:pPr>
              <w:spacing w:line="0" w:lineRule="atLeast"/>
              <w:rPr>
                <w:sz w:val="16"/>
                <w:szCs w:val="16"/>
              </w:rPr>
            </w:pPr>
          </w:p>
          <w:p w14:paraId="1073FF05" w14:textId="77777777" w:rsidR="0019098A" w:rsidRPr="00FA204D" w:rsidRDefault="0019098A" w:rsidP="008E5F8D">
            <w:pPr>
              <w:spacing w:line="0" w:lineRule="atLeast"/>
              <w:rPr>
                <w:sz w:val="16"/>
                <w:szCs w:val="16"/>
              </w:rPr>
            </w:pPr>
            <w:r w:rsidRPr="00FA204D">
              <w:rPr>
                <w:sz w:val="16"/>
                <w:szCs w:val="16"/>
              </w:rPr>
              <w:t>In te di</w:t>
            </w:r>
            <w:r w:rsidR="00810620">
              <w:rPr>
                <w:sz w:val="16"/>
                <w:szCs w:val="16"/>
              </w:rPr>
              <w:t>enen bij Inschrijving: ingevuld</w:t>
            </w:r>
            <w:r w:rsidRPr="00FA204D">
              <w:rPr>
                <w:sz w:val="16"/>
                <w:szCs w:val="16"/>
              </w:rPr>
              <w:t xml:space="preserve"> prijzenblad (bijlage </w:t>
            </w:r>
            <w:r w:rsidR="008E5F8D" w:rsidRPr="00FA204D">
              <w:rPr>
                <w:sz w:val="16"/>
                <w:szCs w:val="16"/>
              </w:rPr>
              <w:t>8</w:t>
            </w:r>
            <w:r w:rsidRPr="00FA204D">
              <w:rPr>
                <w:sz w:val="16"/>
                <w:szCs w:val="16"/>
              </w:rPr>
              <w:t>).</w:t>
            </w:r>
          </w:p>
        </w:tc>
        <w:tc>
          <w:tcPr>
            <w:tcW w:w="1559" w:type="dxa"/>
          </w:tcPr>
          <w:p w14:paraId="4D0B28F3" w14:textId="77777777"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14:paraId="402ECCB7" w14:textId="77777777" w:rsidR="0019098A" w:rsidRPr="00F93326" w:rsidRDefault="0019098A" w:rsidP="00312285">
            <w:pPr>
              <w:spacing w:line="0" w:lineRule="atLeast"/>
              <w:jc w:val="center"/>
              <w:rPr>
                <w:bCs/>
                <w:sz w:val="16"/>
                <w:szCs w:val="16"/>
              </w:rPr>
            </w:pPr>
            <w:r w:rsidRPr="00F93326">
              <w:rPr>
                <w:bCs/>
                <w:sz w:val="16"/>
                <w:szCs w:val="16"/>
              </w:rPr>
              <w:t>Ja/Nee</w:t>
            </w:r>
          </w:p>
        </w:tc>
      </w:tr>
    </w:tbl>
    <w:p w14:paraId="19DA458E" w14:textId="77777777" w:rsidR="008116F3" w:rsidRDefault="008116F3" w:rsidP="00312285">
      <w:pPr>
        <w:spacing w:line="0" w:lineRule="atLeast"/>
        <w:rPr>
          <w:b/>
          <w:bCs/>
        </w:rPr>
      </w:pPr>
      <w:r>
        <w:rPr>
          <w:b/>
          <w:bCs/>
        </w:rPr>
        <w:br w:type="page"/>
      </w:r>
    </w:p>
    <w:p w14:paraId="65AB29CE" w14:textId="77777777" w:rsidR="008116F3" w:rsidRDefault="008116F3" w:rsidP="00312285">
      <w:pPr>
        <w:spacing w:line="0" w:lineRule="atLeast"/>
      </w:pPr>
    </w:p>
    <w:p w14:paraId="726FC024" w14:textId="77777777" w:rsidR="008116F3" w:rsidRDefault="008116F3" w:rsidP="00312285">
      <w:pPr>
        <w:spacing w:line="0" w:lineRule="atLeast"/>
      </w:pPr>
    </w:p>
    <w:p w14:paraId="442B0C08" w14:textId="77777777" w:rsidR="008116F3" w:rsidRDefault="008116F3" w:rsidP="00312285">
      <w:pPr>
        <w:spacing w:line="0" w:lineRule="atLeast"/>
      </w:pPr>
    </w:p>
    <w:p w14:paraId="42795890" w14:textId="77777777"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14:paraId="444754FE" w14:textId="77777777" w:rsidR="008116F3" w:rsidRDefault="008116F3" w:rsidP="00C05140">
      <w:pPr>
        <w:spacing w:line="0" w:lineRule="atLeast"/>
        <w:ind w:right="496"/>
        <w:rPr>
          <w:b/>
        </w:rPr>
      </w:pPr>
    </w:p>
    <w:p w14:paraId="7F947574" w14:textId="77777777"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w:t>
      </w:r>
      <w:r w:rsidR="00810620">
        <w:t>4</w:t>
      </w:r>
      <w:r w:rsidRPr="001348D6">
        <w:t xml:space="preserve"> van het Beschrijvend document gestelde termijn. </w:t>
      </w:r>
    </w:p>
    <w:p w14:paraId="7D6AD388" w14:textId="77777777" w:rsidR="008116F3" w:rsidRPr="001348D6" w:rsidRDefault="008116F3" w:rsidP="00C05140">
      <w:pPr>
        <w:spacing w:line="0" w:lineRule="atLeast"/>
        <w:ind w:left="-1134" w:right="496"/>
      </w:pPr>
    </w:p>
    <w:p w14:paraId="0641F3EF" w14:textId="77777777"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14:paraId="2D18386B" w14:textId="77777777" w:rsidTr="0019098A">
        <w:tc>
          <w:tcPr>
            <w:tcW w:w="3042" w:type="dxa"/>
            <w:shd w:val="clear" w:color="auto" w:fill="FFC000"/>
          </w:tcPr>
          <w:p w14:paraId="2B37BE1D" w14:textId="77777777" w:rsidR="00BD538F" w:rsidRDefault="00BD538F" w:rsidP="0019098A">
            <w:pPr>
              <w:spacing w:line="0" w:lineRule="atLeast"/>
            </w:pPr>
            <w:r w:rsidRPr="000E06CC">
              <w:rPr>
                <w:b/>
                <w:sz w:val="16"/>
                <w:szCs w:val="16"/>
              </w:rPr>
              <w:t>Titel en referentie</w:t>
            </w:r>
          </w:p>
        </w:tc>
        <w:tc>
          <w:tcPr>
            <w:tcW w:w="3587" w:type="dxa"/>
            <w:shd w:val="clear" w:color="auto" w:fill="FFC000"/>
          </w:tcPr>
          <w:p w14:paraId="14853169" w14:textId="77777777" w:rsidR="00BD538F" w:rsidRDefault="00BD538F" w:rsidP="0019098A">
            <w:pPr>
              <w:spacing w:line="0" w:lineRule="atLeast"/>
            </w:pPr>
            <w:r w:rsidRPr="000E06CC">
              <w:rPr>
                <w:b/>
                <w:sz w:val="16"/>
                <w:szCs w:val="16"/>
              </w:rPr>
              <w:t>Omschrijving</w:t>
            </w:r>
          </w:p>
        </w:tc>
        <w:tc>
          <w:tcPr>
            <w:tcW w:w="4536" w:type="dxa"/>
            <w:shd w:val="clear" w:color="auto" w:fill="FFC000"/>
          </w:tcPr>
          <w:p w14:paraId="54C53893" w14:textId="77777777"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14:paraId="59ED7348" w14:textId="77777777" w:rsidTr="0019098A">
        <w:tc>
          <w:tcPr>
            <w:tcW w:w="3042" w:type="dxa"/>
          </w:tcPr>
          <w:p w14:paraId="1539329F" w14:textId="77777777"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14:paraId="4E57B7C1" w14:textId="77777777" w:rsidR="00BD538F" w:rsidRPr="00ED28A1" w:rsidRDefault="00BD538F" w:rsidP="0019098A">
            <w:pPr>
              <w:spacing w:line="0" w:lineRule="atLeast"/>
              <w:rPr>
                <w:sz w:val="16"/>
                <w:szCs w:val="16"/>
              </w:rPr>
            </w:pPr>
            <w:r w:rsidRPr="00ED28A1">
              <w:rPr>
                <w:sz w:val="16"/>
                <w:szCs w:val="16"/>
              </w:rPr>
              <w:t>Eigen Verklaring</w:t>
            </w:r>
          </w:p>
        </w:tc>
        <w:tc>
          <w:tcPr>
            <w:tcW w:w="4536" w:type="dxa"/>
          </w:tcPr>
          <w:p w14:paraId="16315795"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14:paraId="7DF9BB41"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14:paraId="70919B6E"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115E34">
              <w:rPr>
                <w:sz w:val="16"/>
                <w:szCs w:val="16"/>
              </w:rPr>
              <w:t>4</w:t>
            </w:r>
            <w:r>
              <w:rPr>
                <w:sz w:val="16"/>
                <w:szCs w:val="16"/>
              </w:rPr>
              <w:t>.</w:t>
            </w:r>
          </w:p>
          <w:p w14:paraId="1D04BDAE" w14:textId="77777777"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14:paraId="3915F7D9" w14:textId="77777777" w:rsidTr="0019098A">
        <w:tc>
          <w:tcPr>
            <w:tcW w:w="3042" w:type="dxa"/>
          </w:tcPr>
          <w:p w14:paraId="056C7E68" w14:textId="77777777"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14:paraId="2E3A08D1" w14:textId="77777777" w:rsidR="00BD538F" w:rsidRPr="00334329" w:rsidRDefault="00BD538F" w:rsidP="0019098A">
            <w:pPr>
              <w:spacing w:line="0" w:lineRule="atLeast"/>
              <w:rPr>
                <w:sz w:val="16"/>
                <w:szCs w:val="16"/>
              </w:rPr>
            </w:pPr>
            <w:r w:rsidRPr="00334329">
              <w:rPr>
                <w:sz w:val="16"/>
                <w:szCs w:val="16"/>
              </w:rPr>
              <w:t>Gezamenlijke en hoofdelijke aansprakelijkheidsverklaring</w:t>
            </w:r>
          </w:p>
          <w:p w14:paraId="0370F3C6" w14:textId="77777777" w:rsidR="00BD538F" w:rsidRPr="00334329" w:rsidRDefault="00BD538F" w:rsidP="0019098A">
            <w:pPr>
              <w:spacing w:line="0" w:lineRule="atLeast"/>
              <w:rPr>
                <w:sz w:val="16"/>
                <w:szCs w:val="16"/>
              </w:rPr>
            </w:pPr>
          </w:p>
          <w:p w14:paraId="1F44AF19" w14:textId="77777777"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14:paraId="28FE2674" w14:textId="77777777"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14:paraId="1A2ADA52" w14:textId="77777777" w:rsidTr="0019098A">
        <w:tc>
          <w:tcPr>
            <w:tcW w:w="3042" w:type="dxa"/>
          </w:tcPr>
          <w:p w14:paraId="1AD21328" w14:textId="77777777" w:rsidR="00BD538F" w:rsidRPr="00ED28A1" w:rsidRDefault="00BD538F" w:rsidP="0019098A">
            <w:pPr>
              <w:spacing w:line="0" w:lineRule="atLeast"/>
              <w:rPr>
                <w:sz w:val="16"/>
                <w:szCs w:val="16"/>
              </w:rPr>
            </w:pPr>
            <w:r w:rsidRPr="0003271D">
              <w:rPr>
                <w:sz w:val="16"/>
                <w:szCs w:val="16"/>
              </w:rPr>
              <w:t>4.3.2 Financiële en economische draagkracht</w:t>
            </w:r>
          </w:p>
        </w:tc>
        <w:tc>
          <w:tcPr>
            <w:tcW w:w="3587" w:type="dxa"/>
          </w:tcPr>
          <w:p w14:paraId="08359869" w14:textId="77777777" w:rsidR="00BD538F" w:rsidRPr="00717094" w:rsidRDefault="00BD538F" w:rsidP="00717094">
            <w:pPr>
              <w:spacing w:line="0" w:lineRule="atLeast"/>
              <w:rPr>
                <w:sz w:val="16"/>
                <w:szCs w:val="16"/>
              </w:rPr>
            </w:pPr>
            <w:r w:rsidRPr="00717094">
              <w:rPr>
                <w:sz w:val="16"/>
                <w:szCs w:val="16"/>
              </w:rPr>
              <w:t xml:space="preserve">Geschiktheidseis </w:t>
            </w:r>
            <w:r w:rsidR="00717094" w:rsidRPr="00717094">
              <w:rPr>
                <w:sz w:val="16"/>
                <w:szCs w:val="16"/>
              </w:rPr>
              <w:t>2</w:t>
            </w:r>
            <w:r w:rsidRPr="00717094">
              <w:rPr>
                <w:sz w:val="16"/>
                <w:szCs w:val="16"/>
              </w:rPr>
              <w:t>: Controleverklaring met goedkeurende strekking zonder continuïteitsparagraaf</w:t>
            </w:r>
          </w:p>
        </w:tc>
        <w:tc>
          <w:tcPr>
            <w:tcW w:w="4536" w:type="dxa"/>
          </w:tcPr>
          <w:p w14:paraId="0B24B470" w14:textId="77777777" w:rsidR="00BD538F" w:rsidRPr="00ED28A1" w:rsidRDefault="00BD538F" w:rsidP="0019098A">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F02BD3" w14:paraId="02AA0CB1" w14:textId="77777777" w:rsidTr="0019098A">
        <w:tc>
          <w:tcPr>
            <w:tcW w:w="3042" w:type="dxa"/>
          </w:tcPr>
          <w:p w14:paraId="79064704" w14:textId="77777777" w:rsidR="00F02BD3" w:rsidRPr="00ED28A1" w:rsidRDefault="00F02BD3" w:rsidP="00F02BD3">
            <w:pPr>
              <w:spacing w:line="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14:paraId="00DF4C62" w14:textId="77777777" w:rsidR="00F02BD3" w:rsidRPr="00717094" w:rsidRDefault="00F02BD3" w:rsidP="00717094">
            <w:pPr>
              <w:spacing w:line="0" w:lineRule="atLeast"/>
              <w:rPr>
                <w:sz w:val="16"/>
                <w:szCs w:val="16"/>
              </w:rPr>
            </w:pPr>
            <w:r w:rsidRPr="00717094">
              <w:rPr>
                <w:sz w:val="16"/>
                <w:szCs w:val="16"/>
              </w:rPr>
              <w:t xml:space="preserve">Geschiktheidseis </w:t>
            </w:r>
            <w:r w:rsidR="00717094" w:rsidRPr="00717094">
              <w:rPr>
                <w:sz w:val="16"/>
                <w:szCs w:val="16"/>
              </w:rPr>
              <w:t>3</w:t>
            </w:r>
            <w:r w:rsidRPr="00717094">
              <w:rPr>
                <w:sz w:val="16"/>
                <w:szCs w:val="16"/>
              </w:rPr>
              <w:t>: Referenties</w:t>
            </w:r>
          </w:p>
        </w:tc>
        <w:tc>
          <w:tcPr>
            <w:tcW w:w="4536" w:type="dxa"/>
          </w:tcPr>
          <w:p w14:paraId="1181FCAF" w14:textId="77777777" w:rsidR="00F02BD3" w:rsidRPr="008C2C49" w:rsidRDefault="00F02BD3" w:rsidP="00F02BD3">
            <w:pPr>
              <w:spacing w:line="0" w:lineRule="atLeast"/>
              <w:rPr>
                <w:sz w:val="16"/>
                <w:szCs w:val="16"/>
              </w:rPr>
            </w:pPr>
            <w:r w:rsidRPr="008C2C49">
              <w:rPr>
                <w:sz w:val="16"/>
                <w:szCs w:val="16"/>
              </w:rPr>
              <w:t>Bijlage 3: Specificatie Referentieopdracht(en)</w:t>
            </w:r>
          </w:p>
          <w:p w14:paraId="42C77814" w14:textId="77777777" w:rsidR="00F02BD3" w:rsidRPr="008C2C49" w:rsidRDefault="00F02BD3" w:rsidP="00F02BD3">
            <w:pPr>
              <w:spacing w:line="0" w:lineRule="atLeast"/>
              <w:rPr>
                <w:sz w:val="16"/>
                <w:szCs w:val="16"/>
              </w:rPr>
            </w:pPr>
          </w:p>
          <w:p w14:paraId="79566693" w14:textId="77777777" w:rsidR="00F02BD3" w:rsidRPr="00ED28A1" w:rsidRDefault="00F02BD3" w:rsidP="00F02BD3">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F02BD3" w14:paraId="52DE4812" w14:textId="77777777" w:rsidTr="00220A54">
        <w:trPr>
          <w:trHeight w:val="1450"/>
        </w:trPr>
        <w:tc>
          <w:tcPr>
            <w:tcW w:w="3042" w:type="dxa"/>
          </w:tcPr>
          <w:p w14:paraId="50B59C5F" w14:textId="77777777" w:rsidR="00F02BD3" w:rsidRPr="00334329" w:rsidRDefault="00F02BD3" w:rsidP="00F02BD3">
            <w:pPr>
              <w:spacing w:line="0" w:lineRule="atLeast"/>
              <w:rPr>
                <w:sz w:val="16"/>
                <w:szCs w:val="16"/>
              </w:rPr>
            </w:pPr>
            <w:r w:rsidRPr="00334329">
              <w:rPr>
                <w:sz w:val="16"/>
                <w:szCs w:val="16"/>
              </w:rPr>
              <w:t xml:space="preserve">Beroep op een derde in het kader van voldoen aan: </w:t>
            </w:r>
          </w:p>
          <w:p w14:paraId="623CB996" w14:textId="77777777" w:rsidR="00F02BD3" w:rsidRPr="00334329" w:rsidRDefault="00F02BD3" w:rsidP="00F02BD3">
            <w:pPr>
              <w:spacing w:line="0" w:lineRule="atLeast"/>
              <w:rPr>
                <w:sz w:val="16"/>
                <w:szCs w:val="16"/>
              </w:rPr>
            </w:pPr>
          </w:p>
          <w:p w14:paraId="4EA88E80" w14:textId="77777777" w:rsidR="00F02BD3" w:rsidRPr="00ED28A1" w:rsidRDefault="00F02BD3" w:rsidP="00F02BD3">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5</w:t>
            </w:r>
            <w:r w:rsidRPr="00334329">
              <w:rPr>
                <w:sz w:val="16"/>
                <w:szCs w:val="16"/>
              </w:rPr>
              <w:t>)</w:t>
            </w:r>
          </w:p>
        </w:tc>
        <w:tc>
          <w:tcPr>
            <w:tcW w:w="3587" w:type="dxa"/>
          </w:tcPr>
          <w:p w14:paraId="336FAAA1" w14:textId="77777777" w:rsidR="00F02BD3" w:rsidRPr="00334329" w:rsidRDefault="00F02BD3" w:rsidP="00F02BD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14:paraId="5DF1AC11" w14:textId="77777777" w:rsidR="00F02BD3" w:rsidRPr="00334329" w:rsidRDefault="00F02BD3" w:rsidP="00F02BD3">
            <w:pPr>
              <w:spacing w:line="0" w:lineRule="atLeast"/>
              <w:rPr>
                <w:sz w:val="16"/>
                <w:szCs w:val="16"/>
              </w:rPr>
            </w:pPr>
          </w:p>
          <w:p w14:paraId="1B62F041" w14:textId="77777777" w:rsidR="00F02BD3" w:rsidRPr="00334329" w:rsidRDefault="00F02BD3" w:rsidP="00F02BD3">
            <w:pPr>
              <w:spacing w:line="0" w:lineRule="atLeast"/>
              <w:rPr>
                <w:sz w:val="16"/>
                <w:szCs w:val="16"/>
              </w:rPr>
            </w:pPr>
            <w:r w:rsidRPr="00334329">
              <w:rPr>
                <w:sz w:val="16"/>
                <w:szCs w:val="16"/>
              </w:rPr>
              <w:t>En/of</w:t>
            </w:r>
          </w:p>
          <w:p w14:paraId="3DA7AC8E" w14:textId="77777777" w:rsidR="00F02BD3" w:rsidRPr="00334329" w:rsidRDefault="00F02BD3" w:rsidP="00F02BD3">
            <w:pPr>
              <w:spacing w:line="0" w:lineRule="atLeast"/>
              <w:rPr>
                <w:sz w:val="16"/>
                <w:szCs w:val="16"/>
              </w:rPr>
            </w:pPr>
          </w:p>
          <w:p w14:paraId="64938D3D" w14:textId="77777777" w:rsidR="00F02BD3" w:rsidRPr="00ED28A1" w:rsidRDefault="00F02BD3" w:rsidP="00F02BD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536" w:type="dxa"/>
          </w:tcPr>
          <w:p w14:paraId="0B9E4C35" w14:textId="77777777"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14:paraId="347FCAEF" w14:textId="77777777" w:rsidR="00E64525" w:rsidRDefault="00E64525" w:rsidP="00312285">
      <w:pPr>
        <w:spacing w:line="0" w:lineRule="atLeast"/>
      </w:pPr>
    </w:p>
    <w:p w14:paraId="2598F7FC" w14:textId="77777777" w:rsidR="008116F3" w:rsidRDefault="008116F3" w:rsidP="00312285">
      <w:pPr>
        <w:spacing w:line="0" w:lineRule="atLeast"/>
        <w:rPr>
          <w:b/>
          <w:sz w:val="24"/>
        </w:rPr>
      </w:pPr>
    </w:p>
    <w:p w14:paraId="786E4B1F" w14:textId="77777777" w:rsidR="00717094" w:rsidRDefault="00717094" w:rsidP="00C05140">
      <w:pPr>
        <w:spacing w:line="0" w:lineRule="atLeast"/>
        <w:ind w:left="-1276" w:right="496"/>
        <w:rPr>
          <w:b/>
          <w:sz w:val="24"/>
        </w:rPr>
      </w:pPr>
    </w:p>
    <w:p w14:paraId="3A44D687" w14:textId="77777777" w:rsidR="00717094" w:rsidRDefault="00717094" w:rsidP="00C05140">
      <w:pPr>
        <w:spacing w:line="0" w:lineRule="atLeast"/>
        <w:ind w:left="-1276" w:right="496"/>
        <w:rPr>
          <w:b/>
          <w:sz w:val="24"/>
        </w:rPr>
      </w:pPr>
    </w:p>
    <w:p w14:paraId="7DE6D307" w14:textId="77777777" w:rsidR="00717094" w:rsidRDefault="00717094" w:rsidP="00C05140">
      <w:pPr>
        <w:spacing w:line="0" w:lineRule="atLeast"/>
        <w:ind w:left="-1276" w:right="496"/>
        <w:rPr>
          <w:b/>
          <w:sz w:val="24"/>
        </w:rPr>
      </w:pPr>
    </w:p>
    <w:p w14:paraId="1B3AB984" w14:textId="77777777" w:rsidR="00717094" w:rsidRDefault="00717094" w:rsidP="00C05140">
      <w:pPr>
        <w:spacing w:line="0" w:lineRule="atLeast"/>
        <w:ind w:left="-1276" w:right="496"/>
        <w:rPr>
          <w:b/>
          <w:sz w:val="24"/>
        </w:rPr>
      </w:pPr>
    </w:p>
    <w:p w14:paraId="36EBCE1A" w14:textId="77777777" w:rsidR="00717094" w:rsidRDefault="00717094" w:rsidP="00C05140">
      <w:pPr>
        <w:spacing w:line="0" w:lineRule="atLeast"/>
        <w:ind w:left="-1276" w:right="496"/>
        <w:rPr>
          <w:b/>
          <w:sz w:val="24"/>
        </w:rPr>
      </w:pPr>
    </w:p>
    <w:p w14:paraId="0F4E8A6C" w14:textId="77777777" w:rsidR="00717094" w:rsidRDefault="00717094" w:rsidP="00C05140">
      <w:pPr>
        <w:spacing w:line="0" w:lineRule="atLeast"/>
        <w:ind w:left="-1276" w:right="496"/>
        <w:rPr>
          <w:b/>
          <w:sz w:val="24"/>
        </w:rPr>
      </w:pPr>
    </w:p>
    <w:p w14:paraId="532115F1" w14:textId="77777777" w:rsidR="004972F2" w:rsidRPr="001F2822" w:rsidRDefault="004972F2" w:rsidP="00C05140">
      <w:pPr>
        <w:spacing w:line="0" w:lineRule="atLeast"/>
        <w:ind w:left="-1276" w:right="496"/>
        <w:rPr>
          <w:b/>
          <w:sz w:val="24"/>
        </w:rPr>
      </w:pPr>
      <w:r w:rsidRPr="001F2822">
        <w:rPr>
          <w:b/>
          <w:sz w:val="24"/>
        </w:rPr>
        <w:lastRenderedPageBreak/>
        <w:t>Deel 5 Ondertekening</w:t>
      </w:r>
    </w:p>
    <w:p w14:paraId="3753AE0C" w14:textId="77777777" w:rsidR="004972F2" w:rsidRDefault="004972F2" w:rsidP="00C05140">
      <w:pPr>
        <w:spacing w:line="0" w:lineRule="atLeast"/>
        <w:ind w:left="-1276" w:right="496"/>
      </w:pPr>
    </w:p>
    <w:p w14:paraId="2048C0A1" w14:textId="77777777" w:rsidR="00662109" w:rsidRDefault="00662109" w:rsidP="00C05140">
      <w:pPr>
        <w:spacing w:line="0" w:lineRule="atLeast"/>
        <w:ind w:left="-1276" w:right="496"/>
      </w:pPr>
    </w:p>
    <w:p w14:paraId="221291CB" w14:textId="77777777"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14:paraId="3D6FE027" w14:textId="77777777" w:rsidR="00E048B9" w:rsidRDefault="00E048B9" w:rsidP="00312285">
      <w:pPr>
        <w:spacing w:line="0" w:lineRule="atLeast"/>
      </w:pPr>
    </w:p>
    <w:p w14:paraId="07F715FB" w14:textId="77777777"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14:paraId="2284C063" w14:textId="77777777" w:rsidTr="00C05140">
        <w:tc>
          <w:tcPr>
            <w:tcW w:w="1769" w:type="dxa"/>
            <w:tcBorders>
              <w:bottom w:val="single" w:sz="4" w:space="0" w:color="auto"/>
            </w:tcBorders>
            <w:shd w:val="clear" w:color="auto" w:fill="C0C0C0"/>
          </w:tcPr>
          <w:p w14:paraId="2D13018C" w14:textId="77777777" w:rsidR="006B3759" w:rsidRPr="00232AB3" w:rsidRDefault="006B3759" w:rsidP="00C05140">
            <w:pPr>
              <w:spacing w:line="0" w:lineRule="atLeast"/>
            </w:pPr>
          </w:p>
        </w:tc>
        <w:tc>
          <w:tcPr>
            <w:tcW w:w="6381" w:type="dxa"/>
            <w:shd w:val="clear" w:color="auto" w:fill="C0C0C0"/>
          </w:tcPr>
          <w:p w14:paraId="4D2F16A6" w14:textId="77777777" w:rsidR="006B3759" w:rsidRPr="00232AB3" w:rsidRDefault="006B3759" w:rsidP="00C05140">
            <w:pPr>
              <w:spacing w:line="0" w:lineRule="atLeast"/>
            </w:pPr>
            <w:r w:rsidRPr="00232AB3">
              <w:t>Ondertekening</w:t>
            </w:r>
            <w:r w:rsidR="00662109">
              <w:t xml:space="preserve"> Inschrijver</w:t>
            </w:r>
          </w:p>
        </w:tc>
      </w:tr>
      <w:tr w:rsidR="006B3759" w:rsidRPr="00232AB3" w14:paraId="1FEB32A1" w14:textId="77777777" w:rsidTr="00C05140">
        <w:tc>
          <w:tcPr>
            <w:tcW w:w="1769" w:type="dxa"/>
            <w:shd w:val="clear" w:color="auto" w:fill="C0C0C0"/>
          </w:tcPr>
          <w:p w14:paraId="59D566E3" w14:textId="77777777" w:rsidR="006B3759" w:rsidRPr="00232AB3" w:rsidRDefault="00455551" w:rsidP="00C05140">
            <w:pPr>
              <w:spacing w:line="0" w:lineRule="atLeast"/>
            </w:pPr>
            <w:r>
              <w:t>Naam</w:t>
            </w:r>
          </w:p>
        </w:tc>
        <w:tc>
          <w:tcPr>
            <w:tcW w:w="6381" w:type="dxa"/>
          </w:tcPr>
          <w:p w14:paraId="6AD8F2E5" w14:textId="77777777" w:rsidR="006B3759" w:rsidRPr="00232AB3" w:rsidRDefault="006B3759" w:rsidP="00C05140">
            <w:pPr>
              <w:spacing w:line="0" w:lineRule="atLeast"/>
            </w:pPr>
          </w:p>
        </w:tc>
      </w:tr>
      <w:tr w:rsidR="006B3759" w:rsidRPr="00232AB3" w14:paraId="471778A1" w14:textId="77777777" w:rsidTr="00C05140">
        <w:tc>
          <w:tcPr>
            <w:tcW w:w="1769" w:type="dxa"/>
            <w:shd w:val="clear" w:color="auto" w:fill="C0C0C0"/>
          </w:tcPr>
          <w:p w14:paraId="1D0212A6" w14:textId="77777777" w:rsidR="006B3759" w:rsidRPr="00232AB3" w:rsidRDefault="00455551" w:rsidP="00C05140">
            <w:pPr>
              <w:spacing w:line="0" w:lineRule="atLeast"/>
            </w:pPr>
            <w:r>
              <w:t>Functie</w:t>
            </w:r>
          </w:p>
        </w:tc>
        <w:tc>
          <w:tcPr>
            <w:tcW w:w="6381" w:type="dxa"/>
          </w:tcPr>
          <w:p w14:paraId="73921AB5" w14:textId="77777777" w:rsidR="006B3759" w:rsidRPr="00232AB3" w:rsidRDefault="006B3759" w:rsidP="00C05140">
            <w:pPr>
              <w:spacing w:line="0" w:lineRule="atLeast"/>
            </w:pPr>
          </w:p>
        </w:tc>
      </w:tr>
      <w:tr w:rsidR="006B3759" w:rsidRPr="00232AB3" w14:paraId="001E02BF" w14:textId="77777777" w:rsidTr="00C05140">
        <w:tc>
          <w:tcPr>
            <w:tcW w:w="1769" w:type="dxa"/>
            <w:shd w:val="clear" w:color="auto" w:fill="C0C0C0"/>
          </w:tcPr>
          <w:p w14:paraId="6A7BA176" w14:textId="77777777" w:rsidR="006B3759" w:rsidRPr="00232AB3" w:rsidRDefault="00455551" w:rsidP="00C05140">
            <w:pPr>
              <w:spacing w:line="0" w:lineRule="atLeast"/>
            </w:pPr>
            <w:r>
              <w:t>Bedrijf</w:t>
            </w:r>
          </w:p>
        </w:tc>
        <w:tc>
          <w:tcPr>
            <w:tcW w:w="6381" w:type="dxa"/>
          </w:tcPr>
          <w:p w14:paraId="23EE1811" w14:textId="77777777" w:rsidR="006B3759" w:rsidRPr="00232AB3" w:rsidRDefault="006B3759" w:rsidP="00C05140">
            <w:pPr>
              <w:spacing w:line="0" w:lineRule="atLeast"/>
            </w:pPr>
          </w:p>
        </w:tc>
      </w:tr>
      <w:tr w:rsidR="00312285" w:rsidRPr="00232AB3" w14:paraId="1B00F63E" w14:textId="77777777" w:rsidTr="00C05140">
        <w:trPr>
          <w:trHeight w:val="827"/>
        </w:trPr>
        <w:tc>
          <w:tcPr>
            <w:tcW w:w="1769" w:type="dxa"/>
            <w:shd w:val="clear" w:color="auto" w:fill="C0C0C0"/>
          </w:tcPr>
          <w:p w14:paraId="1A5C0034" w14:textId="77777777" w:rsidR="00312285" w:rsidRDefault="00312285" w:rsidP="00C05140">
            <w:pPr>
              <w:spacing w:line="0" w:lineRule="atLeast"/>
            </w:pPr>
            <w:r>
              <w:t>Inschrijfnummer beroeps- of handelsregister</w:t>
            </w:r>
          </w:p>
        </w:tc>
        <w:tc>
          <w:tcPr>
            <w:tcW w:w="6381" w:type="dxa"/>
          </w:tcPr>
          <w:p w14:paraId="568081D0" w14:textId="77777777" w:rsidR="00312285" w:rsidRPr="00232AB3" w:rsidRDefault="00312285" w:rsidP="00C05140">
            <w:pPr>
              <w:spacing w:line="0" w:lineRule="atLeast"/>
            </w:pPr>
          </w:p>
        </w:tc>
      </w:tr>
      <w:tr w:rsidR="006B3759" w:rsidRPr="00232AB3" w14:paraId="61B4ABC4" w14:textId="77777777" w:rsidTr="00C05140">
        <w:trPr>
          <w:trHeight w:val="1662"/>
        </w:trPr>
        <w:tc>
          <w:tcPr>
            <w:tcW w:w="1769" w:type="dxa"/>
            <w:shd w:val="clear" w:color="auto" w:fill="C0C0C0"/>
          </w:tcPr>
          <w:p w14:paraId="0EF360DF" w14:textId="77777777" w:rsidR="006B3759" w:rsidRPr="00232AB3" w:rsidRDefault="00455551" w:rsidP="00C05140">
            <w:pPr>
              <w:spacing w:line="0" w:lineRule="atLeast"/>
            </w:pPr>
            <w:r>
              <w:t>Handtekening</w:t>
            </w:r>
          </w:p>
        </w:tc>
        <w:tc>
          <w:tcPr>
            <w:tcW w:w="6381" w:type="dxa"/>
          </w:tcPr>
          <w:p w14:paraId="29D81544" w14:textId="77777777" w:rsidR="006B3759" w:rsidRPr="00232AB3" w:rsidRDefault="006B3759" w:rsidP="00C05140">
            <w:pPr>
              <w:spacing w:line="0" w:lineRule="atLeast"/>
            </w:pPr>
          </w:p>
        </w:tc>
      </w:tr>
      <w:tr w:rsidR="006B3759" w:rsidRPr="00232AB3" w14:paraId="562F1DEC" w14:textId="77777777" w:rsidTr="00C05140">
        <w:tc>
          <w:tcPr>
            <w:tcW w:w="1769" w:type="dxa"/>
            <w:shd w:val="clear" w:color="auto" w:fill="C0C0C0"/>
          </w:tcPr>
          <w:p w14:paraId="6B2E64C7" w14:textId="77777777" w:rsidR="006B3759" w:rsidRPr="00232AB3" w:rsidRDefault="00455551" w:rsidP="00C05140">
            <w:pPr>
              <w:spacing w:line="0" w:lineRule="atLeast"/>
            </w:pPr>
            <w:r>
              <w:t>Datum</w:t>
            </w:r>
          </w:p>
        </w:tc>
        <w:tc>
          <w:tcPr>
            <w:tcW w:w="6381" w:type="dxa"/>
          </w:tcPr>
          <w:p w14:paraId="6DDD19AE" w14:textId="77777777" w:rsidR="006B3759" w:rsidRPr="00232AB3" w:rsidRDefault="006B3759" w:rsidP="00C05140">
            <w:pPr>
              <w:spacing w:line="0" w:lineRule="atLeast"/>
            </w:pPr>
          </w:p>
        </w:tc>
      </w:tr>
    </w:tbl>
    <w:p w14:paraId="689BCE5C" w14:textId="77777777" w:rsidR="00662109" w:rsidRPr="00312285" w:rsidRDefault="00662109" w:rsidP="00312285">
      <w:pPr>
        <w:pStyle w:val="Kopzondernummering"/>
        <w:spacing w:after="0" w:line="0" w:lineRule="atLeast"/>
        <w:rPr>
          <w:sz w:val="18"/>
          <w:szCs w:val="18"/>
        </w:rPr>
      </w:pPr>
    </w:p>
    <w:p w14:paraId="3C488147" w14:textId="77777777" w:rsidR="00662109" w:rsidRPr="00312285" w:rsidRDefault="00662109" w:rsidP="00312285">
      <w:pPr>
        <w:pStyle w:val="Kopzondernummering"/>
        <w:spacing w:after="0" w:line="0" w:lineRule="atLeast"/>
        <w:rPr>
          <w:sz w:val="18"/>
          <w:szCs w:val="18"/>
        </w:rPr>
      </w:pPr>
    </w:p>
    <w:p w14:paraId="4494632D" w14:textId="77777777" w:rsidR="001F2822" w:rsidRDefault="001F2822" w:rsidP="00312285">
      <w:pPr>
        <w:pStyle w:val="Kopzondernummering"/>
        <w:spacing w:after="0" w:line="0" w:lineRule="atLeast"/>
        <w:rPr>
          <w:sz w:val="18"/>
          <w:szCs w:val="18"/>
        </w:rPr>
      </w:pPr>
    </w:p>
    <w:p w14:paraId="0BAD7BC9" w14:textId="77777777" w:rsidR="00C05140" w:rsidRDefault="00C05140" w:rsidP="00312285">
      <w:pPr>
        <w:pStyle w:val="Kopzondernummering"/>
        <w:spacing w:after="0" w:line="0" w:lineRule="atLeast"/>
        <w:rPr>
          <w:sz w:val="18"/>
          <w:szCs w:val="18"/>
        </w:rPr>
      </w:pPr>
    </w:p>
    <w:p w14:paraId="1972779B" w14:textId="77777777" w:rsidR="00C05140" w:rsidRDefault="00C05140" w:rsidP="00312285">
      <w:pPr>
        <w:pStyle w:val="Kopzondernummering"/>
        <w:spacing w:after="0" w:line="0" w:lineRule="atLeast"/>
        <w:rPr>
          <w:sz w:val="18"/>
          <w:szCs w:val="18"/>
        </w:rPr>
      </w:pPr>
    </w:p>
    <w:p w14:paraId="576347E1" w14:textId="77777777" w:rsidR="00C05140" w:rsidRDefault="00C05140" w:rsidP="00312285">
      <w:pPr>
        <w:pStyle w:val="Kopzondernummering"/>
        <w:spacing w:after="0" w:line="0" w:lineRule="atLeast"/>
        <w:rPr>
          <w:sz w:val="18"/>
          <w:szCs w:val="18"/>
        </w:rPr>
      </w:pPr>
    </w:p>
    <w:p w14:paraId="16C96306" w14:textId="77777777" w:rsidR="00C05140" w:rsidRDefault="00C05140" w:rsidP="00312285">
      <w:pPr>
        <w:pStyle w:val="Kopzondernummering"/>
        <w:spacing w:after="0" w:line="0" w:lineRule="atLeast"/>
        <w:rPr>
          <w:sz w:val="18"/>
          <w:szCs w:val="18"/>
        </w:rPr>
      </w:pPr>
    </w:p>
    <w:p w14:paraId="46E8A051" w14:textId="77777777" w:rsidR="00C05140" w:rsidRDefault="00C05140" w:rsidP="00312285">
      <w:pPr>
        <w:pStyle w:val="Kopzondernummering"/>
        <w:spacing w:after="0" w:line="0" w:lineRule="atLeast"/>
        <w:rPr>
          <w:sz w:val="18"/>
          <w:szCs w:val="18"/>
        </w:rPr>
      </w:pPr>
    </w:p>
    <w:p w14:paraId="655B13AC" w14:textId="77777777" w:rsidR="00C05140" w:rsidRDefault="00C05140" w:rsidP="00312285">
      <w:pPr>
        <w:pStyle w:val="Kopzondernummering"/>
        <w:spacing w:after="0" w:line="0" w:lineRule="atLeast"/>
        <w:rPr>
          <w:sz w:val="18"/>
          <w:szCs w:val="18"/>
        </w:rPr>
      </w:pPr>
    </w:p>
    <w:p w14:paraId="720E9BED" w14:textId="77777777" w:rsidR="00C05140" w:rsidRDefault="00C05140" w:rsidP="00312285">
      <w:pPr>
        <w:pStyle w:val="Kopzondernummering"/>
        <w:spacing w:after="0" w:line="0" w:lineRule="atLeast"/>
        <w:rPr>
          <w:sz w:val="18"/>
          <w:szCs w:val="18"/>
        </w:rPr>
      </w:pPr>
    </w:p>
    <w:p w14:paraId="3580C943" w14:textId="77777777" w:rsidR="00C05140" w:rsidRDefault="00C05140" w:rsidP="00312285">
      <w:pPr>
        <w:pStyle w:val="Kopzondernummering"/>
        <w:spacing w:after="0" w:line="0" w:lineRule="atLeast"/>
        <w:rPr>
          <w:sz w:val="18"/>
          <w:szCs w:val="18"/>
        </w:rPr>
      </w:pPr>
    </w:p>
    <w:p w14:paraId="28B5D40D" w14:textId="77777777" w:rsidR="00C05140" w:rsidRDefault="00C05140" w:rsidP="00312285">
      <w:pPr>
        <w:pStyle w:val="Kopzondernummering"/>
        <w:spacing w:after="0" w:line="0" w:lineRule="atLeast"/>
        <w:rPr>
          <w:sz w:val="18"/>
          <w:szCs w:val="18"/>
        </w:rPr>
      </w:pPr>
    </w:p>
    <w:p w14:paraId="6294BFDA" w14:textId="77777777" w:rsidR="00C05140" w:rsidRDefault="00C05140" w:rsidP="00312285">
      <w:pPr>
        <w:pStyle w:val="Kopzondernummering"/>
        <w:spacing w:after="0" w:line="0" w:lineRule="atLeast"/>
        <w:rPr>
          <w:sz w:val="18"/>
          <w:szCs w:val="18"/>
        </w:rPr>
      </w:pPr>
    </w:p>
    <w:p w14:paraId="7F90F2D2" w14:textId="77777777" w:rsidR="00C05140" w:rsidRDefault="00C05140" w:rsidP="00312285">
      <w:pPr>
        <w:pStyle w:val="Kopzondernummering"/>
        <w:spacing w:after="0" w:line="0" w:lineRule="atLeast"/>
        <w:rPr>
          <w:sz w:val="18"/>
          <w:szCs w:val="18"/>
        </w:rPr>
      </w:pPr>
    </w:p>
    <w:p w14:paraId="76C06051" w14:textId="77777777" w:rsidR="00C05140" w:rsidRDefault="00C05140" w:rsidP="00312285">
      <w:pPr>
        <w:pStyle w:val="Kopzondernummering"/>
        <w:spacing w:after="0" w:line="0" w:lineRule="atLeast"/>
        <w:rPr>
          <w:sz w:val="18"/>
          <w:szCs w:val="18"/>
        </w:rPr>
      </w:pPr>
    </w:p>
    <w:p w14:paraId="4D3BF158" w14:textId="77777777" w:rsidR="00C05140" w:rsidRDefault="00C05140" w:rsidP="00312285">
      <w:pPr>
        <w:pStyle w:val="Kopzondernummering"/>
        <w:spacing w:after="0" w:line="0" w:lineRule="atLeast"/>
        <w:rPr>
          <w:sz w:val="18"/>
          <w:szCs w:val="18"/>
        </w:rPr>
      </w:pPr>
    </w:p>
    <w:p w14:paraId="0FA6A8CB" w14:textId="77777777" w:rsidR="00C05140" w:rsidRDefault="00C05140" w:rsidP="00312285">
      <w:pPr>
        <w:pStyle w:val="Kopzondernummering"/>
        <w:spacing w:after="0" w:line="0" w:lineRule="atLeast"/>
        <w:rPr>
          <w:sz w:val="18"/>
          <w:szCs w:val="18"/>
        </w:rPr>
      </w:pPr>
    </w:p>
    <w:p w14:paraId="07A635D6" w14:textId="77777777" w:rsidR="00C05140" w:rsidRDefault="00C05140" w:rsidP="00312285">
      <w:pPr>
        <w:pStyle w:val="Kopzondernummering"/>
        <w:spacing w:after="0" w:line="0" w:lineRule="atLeast"/>
        <w:rPr>
          <w:sz w:val="18"/>
          <w:szCs w:val="18"/>
        </w:rPr>
      </w:pPr>
    </w:p>
    <w:p w14:paraId="0E6C0E2A"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20E65030" w14:textId="77777777" w:rsidTr="00C05140">
        <w:tc>
          <w:tcPr>
            <w:tcW w:w="1769" w:type="dxa"/>
            <w:tcBorders>
              <w:bottom w:val="single" w:sz="4" w:space="0" w:color="auto"/>
            </w:tcBorders>
            <w:shd w:val="clear" w:color="auto" w:fill="C0C0C0"/>
          </w:tcPr>
          <w:p w14:paraId="6268164E" w14:textId="77777777" w:rsidR="00C05140" w:rsidRPr="00232AB3" w:rsidRDefault="00C05140" w:rsidP="00C05140">
            <w:pPr>
              <w:spacing w:line="0" w:lineRule="atLeast"/>
            </w:pPr>
          </w:p>
        </w:tc>
        <w:tc>
          <w:tcPr>
            <w:tcW w:w="6381" w:type="dxa"/>
            <w:shd w:val="clear" w:color="auto" w:fill="C0C0C0"/>
          </w:tcPr>
          <w:p w14:paraId="4E2C9F41" w14:textId="77777777" w:rsidR="00C05140" w:rsidRPr="00232AB3" w:rsidRDefault="00C05140" w:rsidP="00C05140">
            <w:r>
              <w:t>Ondertekening penvoerder samenwerkingsverband</w:t>
            </w:r>
          </w:p>
        </w:tc>
      </w:tr>
      <w:tr w:rsidR="00C05140" w:rsidRPr="00232AB3" w14:paraId="2B1CB417" w14:textId="77777777" w:rsidTr="00C05140">
        <w:tc>
          <w:tcPr>
            <w:tcW w:w="1769" w:type="dxa"/>
            <w:shd w:val="clear" w:color="auto" w:fill="C0C0C0"/>
          </w:tcPr>
          <w:p w14:paraId="3E9F1788" w14:textId="77777777" w:rsidR="00C05140" w:rsidRPr="00232AB3" w:rsidRDefault="00C05140" w:rsidP="00C05140">
            <w:pPr>
              <w:spacing w:line="0" w:lineRule="atLeast"/>
            </w:pPr>
            <w:r>
              <w:t>Naam</w:t>
            </w:r>
          </w:p>
        </w:tc>
        <w:tc>
          <w:tcPr>
            <w:tcW w:w="6381" w:type="dxa"/>
          </w:tcPr>
          <w:p w14:paraId="78568AEE" w14:textId="77777777" w:rsidR="00C05140" w:rsidRPr="00232AB3" w:rsidRDefault="00C05140" w:rsidP="00C05140">
            <w:pPr>
              <w:spacing w:line="0" w:lineRule="atLeast"/>
            </w:pPr>
          </w:p>
        </w:tc>
      </w:tr>
      <w:tr w:rsidR="00C05140" w:rsidRPr="00232AB3" w14:paraId="0A3FB24F" w14:textId="77777777" w:rsidTr="00C05140">
        <w:tc>
          <w:tcPr>
            <w:tcW w:w="1769" w:type="dxa"/>
            <w:shd w:val="clear" w:color="auto" w:fill="C0C0C0"/>
          </w:tcPr>
          <w:p w14:paraId="073591ED" w14:textId="77777777" w:rsidR="00C05140" w:rsidRPr="00232AB3" w:rsidRDefault="00C05140" w:rsidP="00C05140">
            <w:pPr>
              <w:spacing w:line="0" w:lineRule="atLeast"/>
            </w:pPr>
            <w:r>
              <w:t>Functie</w:t>
            </w:r>
          </w:p>
        </w:tc>
        <w:tc>
          <w:tcPr>
            <w:tcW w:w="6381" w:type="dxa"/>
          </w:tcPr>
          <w:p w14:paraId="2D2BF416" w14:textId="77777777" w:rsidR="00C05140" w:rsidRPr="00232AB3" w:rsidRDefault="00C05140" w:rsidP="00C05140">
            <w:pPr>
              <w:spacing w:line="0" w:lineRule="atLeast"/>
            </w:pPr>
          </w:p>
        </w:tc>
      </w:tr>
      <w:tr w:rsidR="00C05140" w:rsidRPr="00232AB3" w14:paraId="2A0F3518" w14:textId="77777777" w:rsidTr="00C05140">
        <w:tc>
          <w:tcPr>
            <w:tcW w:w="1769" w:type="dxa"/>
            <w:shd w:val="clear" w:color="auto" w:fill="C0C0C0"/>
          </w:tcPr>
          <w:p w14:paraId="48A82AA9" w14:textId="77777777" w:rsidR="00C05140" w:rsidRPr="00232AB3" w:rsidRDefault="00C05140" w:rsidP="00C05140">
            <w:pPr>
              <w:spacing w:line="0" w:lineRule="atLeast"/>
            </w:pPr>
            <w:r>
              <w:t>Bedrijf</w:t>
            </w:r>
          </w:p>
        </w:tc>
        <w:tc>
          <w:tcPr>
            <w:tcW w:w="6381" w:type="dxa"/>
          </w:tcPr>
          <w:p w14:paraId="76796471" w14:textId="77777777" w:rsidR="00C05140" w:rsidRPr="00232AB3" w:rsidRDefault="00C05140" w:rsidP="00C05140">
            <w:pPr>
              <w:spacing w:line="0" w:lineRule="atLeast"/>
            </w:pPr>
          </w:p>
        </w:tc>
      </w:tr>
      <w:tr w:rsidR="00C05140" w:rsidRPr="00232AB3" w14:paraId="7CCCF153" w14:textId="77777777" w:rsidTr="00C05140">
        <w:trPr>
          <w:trHeight w:val="827"/>
        </w:trPr>
        <w:tc>
          <w:tcPr>
            <w:tcW w:w="1769" w:type="dxa"/>
            <w:shd w:val="clear" w:color="auto" w:fill="C0C0C0"/>
          </w:tcPr>
          <w:p w14:paraId="24749EE1" w14:textId="77777777" w:rsidR="00C05140" w:rsidRDefault="00C05140" w:rsidP="00C05140">
            <w:pPr>
              <w:spacing w:line="0" w:lineRule="atLeast"/>
            </w:pPr>
            <w:r>
              <w:t>Inschrijfnummer beroeps- of handelsregister</w:t>
            </w:r>
          </w:p>
        </w:tc>
        <w:tc>
          <w:tcPr>
            <w:tcW w:w="6381" w:type="dxa"/>
          </w:tcPr>
          <w:p w14:paraId="28FFEA51" w14:textId="77777777" w:rsidR="00C05140" w:rsidRPr="00232AB3" w:rsidRDefault="00C05140" w:rsidP="00C05140">
            <w:pPr>
              <w:spacing w:line="0" w:lineRule="atLeast"/>
            </w:pPr>
          </w:p>
        </w:tc>
      </w:tr>
      <w:tr w:rsidR="00C05140" w:rsidRPr="00232AB3" w14:paraId="1D351237" w14:textId="77777777" w:rsidTr="00C05140">
        <w:trPr>
          <w:trHeight w:val="1662"/>
        </w:trPr>
        <w:tc>
          <w:tcPr>
            <w:tcW w:w="1769" w:type="dxa"/>
            <w:shd w:val="clear" w:color="auto" w:fill="C0C0C0"/>
          </w:tcPr>
          <w:p w14:paraId="5D52FD6E" w14:textId="77777777" w:rsidR="00C05140" w:rsidRPr="00232AB3" w:rsidRDefault="00C05140" w:rsidP="00C05140">
            <w:pPr>
              <w:spacing w:line="0" w:lineRule="atLeast"/>
            </w:pPr>
            <w:r>
              <w:t>Handtekening</w:t>
            </w:r>
          </w:p>
        </w:tc>
        <w:tc>
          <w:tcPr>
            <w:tcW w:w="6381" w:type="dxa"/>
          </w:tcPr>
          <w:p w14:paraId="53D13D9A" w14:textId="77777777" w:rsidR="00C05140" w:rsidRPr="00232AB3" w:rsidRDefault="00C05140" w:rsidP="00C05140">
            <w:pPr>
              <w:spacing w:line="0" w:lineRule="atLeast"/>
            </w:pPr>
          </w:p>
        </w:tc>
      </w:tr>
      <w:tr w:rsidR="00C05140" w:rsidRPr="00232AB3" w14:paraId="4C7F9928" w14:textId="77777777" w:rsidTr="00C05140">
        <w:tc>
          <w:tcPr>
            <w:tcW w:w="1769" w:type="dxa"/>
            <w:shd w:val="clear" w:color="auto" w:fill="C0C0C0"/>
          </w:tcPr>
          <w:p w14:paraId="18089695" w14:textId="77777777" w:rsidR="00C05140" w:rsidRPr="00232AB3" w:rsidRDefault="00C05140" w:rsidP="00C05140">
            <w:pPr>
              <w:spacing w:line="0" w:lineRule="atLeast"/>
            </w:pPr>
            <w:r>
              <w:t>Datum</w:t>
            </w:r>
          </w:p>
        </w:tc>
        <w:tc>
          <w:tcPr>
            <w:tcW w:w="6381" w:type="dxa"/>
          </w:tcPr>
          <w:p w14:paraId="1C859A5D" w14:textId="77777777" w:rsidR="00C05140" w:rsidRPr="00232AB3" w:rsidRDefault="00C05140" w:rsidP="00C05140">
            <w:pPr>
              <w:spacing w:line="0" w:lineRule="atLeast"/>
            </w:pPr>
          </w:p>
        </w:tc>
      </w:tr>
    </w:tbl>
    <w:p w14:paraId="56237649" w14:textId="77777777" w:rsidR="00C05140" w:rsidRPr="00312285" w:rsidRDefault="00C05140" w:rsidP="00312285">
      <w:pPr>
        <w:pStyle w:val="Kopzondernummering"/>
        <w:spacing w:after="0" w:line="0" w:lineRule="atLeast"/>
        <w:rPr>
          <w:sz w:val="18"/>
          <w:szCs w:val="18"/>
        </w:rPr>
      </w:pPr>
    </w:p>
    <w:p w14:paraId="297DB7CC" w14:textId="77777777" w:rsidR="00697F15" w:rsidRDefault="00697F15" w:rsidP="00312285">
      <w:pPr>
        <w:spacing w:line="0" w:lineRule="atLeast"/>
        <w:rPr>
          <w:sz w:val="24"/>
        </w:rPr>
      </w:pPr>
      <w:r>
        <w:br w:type="page"/>
      </w:r>
    </w:p>
    <w:p w14:paraId="5700C874" w14:textId="77777777"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14:paraId="5416DE95" w14:textId="77777777"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14:paraId="1B2638E8" w14:textId="77777777" w:rsidTr="00C05140">
        <w:tc>
          <w:tcPr>
            <w:tcW w:w="1769" w:type="dxa"/>
            <w:tcBorders>
              <w:bottom w:val="single" w:sz="4" w:space="0" w:color="auto"/>
            </w:tcBorders>
            <w:shd w:val="clear" w:color="auto" w:fill="C0C0C0"/>
          </w:tcPr>
          <w:p w14:paraId="0C65EF2C" w14:textId="77777777" w:rsidR="00662109" w:rsidRPr="00232AB3" w:rsidRDefault="00662109" w:rsidP="00C05140">
            <w:pPr>
              <w:spacing w:line="0" w:lineRule="atLeast"/>
            </w:pPr>
          </w:p>
        </w:tc>
        <w:tc>
          <w:tcPr>
            <w:tcW w:w="6381" w:type="dxa"/>
            <w:shd w:val="clear" w:color="auto" w:fill="C0C0C0"/>
          </w:tcPr>
          <w:p w14:paraId="3D9513D2" w14:textId="77777777" w:rsidR="00662109" w:rsidRPr="00232AB3" w:rsidRDefault="00662109" w:rsidP="00C05140">
            <w:pPr>
              <w:spacing w:line="0" w:lineRule="atLeast"/>
            </w:pPr>
            <w:r w:rsidRPr="00232AB3">
              <w:t>Ondertekening</w:t>
            </w:r>
            <w:r>
              <w:t xml:space="preserve"> lid samenwerkingsverband</w:t>
            </w:r>
          </w:p>
        </w:tc>
      </w:tr>
      <w:tr w:rsidR="00662109" w:rsidRPr="00232AB3" w14:paraId="52DC30A3" w14:textId="77777777" w:rsidTr="00C05140">
        <w:tc>
          <w:tcPr>
            <w:tcW w:w="1769" w:type="dxa"/>
            <w:shd w:val="clear" w:color="auto" w:fill="C0C0C0"/>
          </w:tcPr>
          <w:p w14:paraId="2461D90D" w14:textId="77777777" w:rsidR="00662109" w:rsidRPr="00232AB3" w:rsidRDefault="00455551" w:rsidP="00C05140">
            <w:pPr>
              <w:spacing w:line="0" w:lineRule="atLeast"/>
            </w:pPr>
            <w:r>
              <w:t>Naam</w:t>
            </w:r>
          </w:p>
        </w:tc>
        <w:tc>
          <w:tcPr>
            <w:tcW w:w="6381" w:type="dxa"/>
          </w:tcPr>
          <w:p w14:paraId="58D0871C" w14:textId="77777777" w:rsidR="00662109" w:rsidRPr="00232AB3" w:rsidRDefault="00662109" w:rsidP="00C05140">
            <w:pPr>
              <w:spacing w:line="0" w:lineRule="atLeast"/>
            </w:pPr>
          </w:p>
        </w:tc>
      </w:tr>
      <w:tr w:rsidR="00662109" w:rsidRPr="00232AB3" w14:paraId="69E02C01" w14:textId="77777777" w:rsidTr="00C05140">
        <w:tc>
          <w:tcPr>
            <w:tcW w:w="1769" w:type="dxa"/>
            <w:shd w:val="clear" w:color="auto" w:fill="C0C0C0"/>
          </w:tcPr>
          <w:p w14:paraId="6442B388" w14:textId="77777777" w:rsidR="00662109" w:rsidRPr="00232AB3" w:rsidRDefault="00455551" w:rsidP="00C05140">
            <w:pPr>
              <w:spacing w:line="0" w:lineRule="atLeast"/>
            </w:pPr>
            <w:r>
              <w:t>Functie</w:t>
            </w:r>
          </w:p>
        </w:tc>
        <w:tc>
          <w:tcPr>
            <w:tcW w:w="6381" w:type="dxa"/>
          </w:tcPr>
          <w:p w14:paraId="6DEE4BD5" w14:textId="77777777" w:rsidR="00662109" w:rsidRPr="00232AB3" w:rsidRDefault="00662109" w:rsidP="00C05140">
            <w:pPr>
              <w:spacing w:line="0" w:lineRule="atLeast"/>
            </w:pPr>
          </w:p>
        </w:tc>
      </w:tr>
      <w:tr w:rsidR="00662109" w:rsidRPr="00232AB3" w14:paraId="38D84025" w14:textId="77777777" w:rsidTr="00C05140">
        <w:tc>
          <w:tcPr>
            <w:tcW w:w="1769" w:type="dxa"/>
            <w:shd w:val="clear" w:color="auto" w:fill="C0C0C0"/>
          </w:tcPr>
          <w:p w14:paraId="5805057E" w14:textId="77777777" w:rsidR="00662109" w:rsidRPr="00232AB3" w:rsidRDefault="00455551" w:rsidP="00C05140">
            <w:pPr>
              <w:spacing w:line="0" w:lineRule="atLeast"/>
            </w:pPr>
            <w:r>
              <w:t>Bedrijf</w:t>
            </w:r>
          </w:p>
        </w:tc>
        <w:tc>
          <w:tcPr>
            <w:tcW w:w="6381" w:type="dxa"/>
          </w:tcPr>
          <w:p w14:paraId="53B09886" w14:textId="77777777" w:rsidR="00662109" w:rsidRPr="00232AB3" w:rsidRDefault="00662109" w:rsidP="00C05140">
            <w:pPr>
              <w:spacing w:line="0" w:lineRule="atLeast"/>
            </w:pPr>
          </w:p>
        </w:tc>
      </w:tr>
      <w:tr w:rsidR="00312285" w:rsidRPr="00232AB3" w14:paraId="3410098C" w14:textId="77777777" w:rsidTr="00C05140">
        <w:trPr>
          <w:trHeight w:val="825"/>
        </w:trPr>
        <w:tc>
          <w:tcPr>
            <w:tcW w:w="1769" w:type="dxa"/>
            <w:shd w:val="clear" w:color="auto" w:fill="C0C0C0"/>
          </w:tcPr>
          <w:p w14:paraId="5B21A1C2" w14:textId="77777777" w:rsidR="00312285" w:rsidRDefault="00312285" w:rsidP="00C05140">
            <w:pPr>
              <w:spacing w:line="0" w:lineRule="atLeast"/>
            </w:pPr>
            <w:r>
              <w:t>Inschrijfnummer beroeps- of handelsregister</w:t>
            </w:r>
          </w:p>
        </w:tc>
        <w:tc>
          <w:tcPr>
            <w:tcW w:w="6381" w:type="dxa"/>
          </w:tcPr>
          <w:p w14:paraId="344772E8" w14:textId="77777777" w:rsidR="00312285" w:rsidRPr="00232AB3" w:rsidRDefault="00312285" w:rsidP="00C05140">
            <w:pPr>
              <w:spacing w:line="0" w:lineRule="atLeast"/>
            </w:pPr>
          </w:p>
        </w:tc>
      </w:tr>
      <w:tr w:rsidR="00662109" w:rsidRPr="00232AB3" w14:paraId="450C900F" w14:textId="77777777" w:rsidTr="00C05140">
        <w:trPr>
          <w:trHeight w:val="1662"/>
        </w:trPr>
        <w:tc>
          <w:tcPr>
            <w:tcW w:w="1769" w:type="dxa"/>
            <w:shd w:val="clear" w:color="auto" w:fill="C0C0C0"/>
          </w:tcPr>
          <w:p w14:paraId="664AFC79" w14:textId="77777777" w:rsidR="00662109" w:rsidRPr="00232AB3" w:rsidRDefault="00455551" w:rsidP="00C05140">
            <w:pPr>
              <w:spacing w:line="0" w:lineRule="atLeast"/>
            </w:pPr>
            <w:r>
              <w:t>Handtekening</w:t>
            </w:r>
          </w:p>
        </w:tc>
        <w:tc>
          <w:tcPr>
            <w:tcW w:w="6381" w:type="dxa"/>
          </w:tcPr>
          <w:p w14:paraId="65C4AC22" w14:textId="77777777" w:rsidR="00662109" w:rsidRPr="00232AB3" w:rsidRDefault="00662109" w:rsidP="00C05140">
            <w:pPr>
              <w:spacing w:line="0" w:lineRule="atLeast"/>
            </w:pPr>
          </w:p>
        </w:tc>
      </w:tr>
      <w:tr w:rsidR="00662109" w:rsidRPr="00232AB3" w14:paraId="56A24635" w14:textId="77777777" w:rsidTr="00C05140">
        <w:tc>
          <w:tcPr>
            <w:tcW w:w="1769" w:type="dxa"/>
            <w:shd w:val="clear" w:color="auto" w:fill="C0C0C0"/>
          </w:tcPr>
          <w:p w14:paraId="0DFF6505" w14:textId="77777777" w:rsidR="00662109" w:rsidRPr="00232AB3" w:rsidRDefault="00455551" w:rsidP="00C05140">
            <w:pPr>
              <w:spacing w:line="0" w:lineRule="atLeast"/>
            </w:pPr>
            <w:r>
              <w:t>Datum</w:t>
            </w:r>
          </w:p>
        </w:tc>
        <w:tc>
          <w:tcPr>
            <w:tcW w:w="6381" w:type="dxa"/>
          </w:tcPr>
          <w:p w14:paraId="19D334EE" w14:textId="77777777" w:rsidR="00662109" w:rsidRPr="00232AB3" w:rsidRDefault="00662109" w:rsidP="00C05140">
            <w:pPr>
              <w:spacing w:line="0" w:lineRule="atLeast"/>
            </w:pPr>
          </w:p>
        </w:tc>
      </w:tr>
    </w:tbl>
    <w:p w14:paraId="2A6C3E7D" w14:textId="77777777" w:rsidR="00312285" w:rsidRDefault="00312285" w:rsidP="00312285">
      <w:pPr>
        <w:pStyle w:val="Kopzondernummering"/>
        <w:spacing w:after="0" w:line="0" w:lineRule="atLeast"/>
        <w:rPr>
          <w:sz w:val="18"/>
          <w:szCs w:val="18"/>
        </w:rPr>
      </w:pPr>
    </w:p>
    <w:p w14:paraId="15A61615" w14:textId="77777777" w:rsidR="00C05140" w:rsidRDefault="00C05140" w:rsidP="00312285">
      <w:pPr>
        <w:pStyle w:val="Kopzondernummering"/>
        <w:spacing w:after="0" w:line="0" w:lineRule="atLeast"/>
        <w:rPr>
          <w:sz w:val="18"/>
          <w:szCs w:val="18"/>
        </w:rPr>
      </w:pPr>
    </w:p>
    <w:p w14:paraId="1FA9E0D9" w14:textId="77777777" w:rsidR="00C05140" w:rsidRDefault="00C05140" w:rsidP="00312285">
      <w:pPr>
        <w:pStyle w:val="Kopzondernummering"/>
        <w:spacing w:after="0" w:line="0" w:lineRule="atLeast"/>
        <w:rPr>
          <w:sz w:val="18"/>
          <w:szCs w:val="18"/>
        </w:rPr>
      </w:pPr>
    </w:p>
    <w:p w14:paraId="5323A7AB" w14:textId="77777777" w:rsidR="00C05140" w:rsidRDefault="00C05140" w:rsidP="00312285">
      <w:pPr>
        <w:pStyle w:val="Kopzondernummering"/>
        <w:spacing w:after="0" w:line="0" w:lineRule="atLeast"/>
        <w:rPr>
          <w:sz w:val="18"/>
          <w:szCs w:val="18"/>
        </w:rPr>
      </w:pPr>
    </w:p>
    <w:p w14:paraId="19E425DD" w14:textId="77777777" w:rsidR="00C05140" w:rsidRDefault="00C05140" w:rsidP="00312285">
      <w:pPr>
        <w:pStyle w:val="Kopzondernummering"/>
        <w:spacing w:after="0" w:line="0" w:lineRule="atLeast"/>
        <w:rPr>
          <w:sz w:val="18"/>
          <w:szCs w:val="18"/>
        </w:rPr>
      </w:pPr>
    </w:p>
    <w:p w14:paraId="608D417C" w14:textId="77777777" w:rsidR="00C05140" w:rsidRDefault="00C05140" w:rsidP="00312285">
      <w:pPr>
        <w:pStyle w:val="Kopzondernummering"/>
        <w:spacing w:after="0" w:line="0" w:lineRule="atLeast"/>
        <w:rPr>
          <w:sz w:val="18"/>
          <w:szCs w:val="18"/>
        </w:rPr>
      </w:pPr>
    </w:p>
    <w:p w14:paraId="261626B6" w14:textId="77777777" w:rsidR="00C05140" w:rsidRDefault="00C05140" w:rsidP="00312285">
      <w:pPr>
        <w:pStyle w:val="Kopzondernummering"/>
        <w:spacing w:after="0" w:line="0" w:lineRule="atLeast"/>
        <w:rPr>
          <w:sz w:val="18"/>
          <w:szCs w:val="18"/>
        </w:rPr>
      </w:pPr>
    </w:p>
    <w:p w14:paraId="3AD7E6D7" w14:textId="77777777" w:rsidR="00C05140" w:rsidRDefault="00C05140" w:rsidP="00312285">
      <w:pPr>
        <w:pStyle w:val="Kopzondernummering"/>
        <w:spacing w:after="0" w:line="0" w:lineRule="atLeast"/>
        <w:rPr>
          <w:sz w:val="18"/>
          <w:szCs w:val="18"/>
        </w:rPr>
      </w:pPr>
    </w:p>
    <w:p w14:paraId="07BF8DF7" w14:textId="77777777" w:rsidR="00C05140" w:rsidRDefault="00C05140" w:rsidP="00312285">
      <w:pPr>
        <w:pStyle w:val="Kopzondernummering"/>
        <w:spacing w:after="0" w:line="0" w:lineRule="atLeast"/>
        <w:rPr>
          <w:sz w:val="18"/>
          <w:szCs w:val="18"/>
        </w:rPr>
      </w:pPr>
    </w:p>
    <w:p w14:paraId="5AB5F79F" w14:textId="77777777" w:rsidR="00C05140" w:rsidRDefault="00C05140" w:rsidP="00312285">
      <w:pPr>
        <w:pStyle w:val="Kopzondernummering"/>
        <w:spacing w:after="0" w:line="0" w:lineRule="atLeast"/>
        <w:rPr>
          <w:sz w:val="18"/>
          <w:szCs w:val="18"/>
        </w:rPr>
      </w:pPr>
    </w:p>
    <w:p w14:paraId="11E98620" w14:textId="77777777" w:rsidR="00C05140" w:rsidRDefault="00C05140" w:rsidP="00312285">
      <w:pPr>
        <w:pStyle w:val="Kopzondernummering"/>
        <w:spacing w:after="0" w:line="0" w:lineRule="atLeast"/>
        <w:rPr>
          <w:sz w:val="18"/>
          <w:szCs w:val="18"/>
        </w:rPr>
      </w:pPr>
    </w:p>
    <w:p w14:paraId="46CB3AAA" w14:textId="77777777" w:rsidR="00C05140" w:rsidRDefault="00C05140" w:rsidP="00312285">
      <w:pPr>
        <w:pStyle w:val="Kopzondernummering"/>
        <w:spacing w:after="0" w:line="0" w:lineRule="atLeast"/>
        <w:rPr>
          <w:sz w:val="18"/>
          <w:szCs w:val="18"/>
        </w:rPr>
      </w:pPr>
    </w:p>
    <w:p w14:paraId="7D9658B5" w14:textId="77777777" w:rsidR="00C05140" w:rsidRDefault="00C05140" w:rsidP="00312285">
      <w:pPr>
        <w:pStyle w:val="Kopzondernummering"/>
        <w:spacing w:after="0" w:line="0" w:lineRule="atLeast"/>
        <w:rPr>
          <w:sz w:val="18"/>
          <w:szCs w:val="18"/>
        </w:rPr>
      </w:pPr>
    </w:p>
    <w:p w14:paraId="0BD60680" w14:textId="77777777" w:rsidR="00C05140" w:rsidRDefault="00C05140" w:rsidP="00312285">
      <w:pPr>
        <w:pStyle w:val="Kopzondernummering"/>
        <w:spacing w:after="0" w:line="0" w:lineRule="atLeast"/>
        <w:rPr>
          <w:sz w:val="18"/>
          <w:szCs w:val="18"/>
        </w:rPr>
      </w:pPr>
    </w:p>
    <w:p w14:paraId="2CC421F6" w14:textId="77777777" w:rsidR="00C05140" w:rsidRDefault="00C05140" w:rsidP="00312285">
      <w:pPr>
        <w:pStyle w:val="Kopzondernummering"/>
        <w:spacing w:after="0" w:line="0" w:lineRule="atLeast"/>
        <w:rPr>
          <w:sz w:val="18"/>
          <w:szCs w:val="18"/>
        </w:rPr>
      </w:pPr>
    </w:p>
    <w:p w14:paraId="7B579C73" w14:textId="77777777" w:rsidR="00C05140" w:rsidRDefault="00C05140" w:rsidP="00312285">
      <w:pPr>
        <w:pStyle w:val="Kopzondernummering"/>
        <w:spacing w:after="0" w:line="0" w:lineRule="atLeast"/>
        <w:rPr>
          <w:sz w:val="18"/>
          <w:szCs w:val="18"/>
        </w:rPr>
      </w:pPr>
    </w:p>
    <w:p w14:paraId="6B19EFEB" w14:textId="77777777" w:rsidR="00C05140" w:rsidRDefault="00C05140" w:rsidP="00312285">
      <w:pPr>
        <w:pStyle w:val="Kopzondernummering"/>
        <w:spacing w:after="0" w:line="0" w:lineRule="atLeast"/>
        <w:rPr>
          <w:sz w:val="18"/>
          <w:szCs w:val="18"/>
        </w:rPr>
      </w:pPr>
    </w:p>
    <w:p w14:paraId="5D160C38" w14:textId="77777777" w:rsidR="00C05140" w:rsidRDefault="00C05140" w:rsidP="00312285">
      <w:pPr>
        <w:pStyle w:val="Kopzondernummering"/>
        <w:spacing w:after="0" w:line="0" w:lineRule="atLeast"/>
        <w:rPr>
          <w:sz w:val="18"/>
          <w:szCs w:val="18"/>
        </w:rPr>
      </w:pPr>
    </w:p>
    <w:p w14:paraId="31DFB84E"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7692E81A" w14:textId="77777777" w:rsidTr="00C05140">
        <w:tc>
          <w:tcPr>
            <w:tcW w:w="1769" w:type="dxa"/>
            <w:tcBorders>
              <w:bottom w:val="single" w:sz="4" w:space="0" w:color="auto"/>
            </w:tcBorders>
            <w:shd w:val="clear" w:color="auto" w:fill="C0C0C0"/>
          </w:tcPr>
          <w:p w14:paraId="6EAE5AC1" w14:textId="77777777" w:rsidR="00C05140" w:rsidRPr="00232AB3" w:rsidRDefault="00C05140" w:rsidP="00C05140">
            <w:pPr>
              <w:spacing w:line="0" w:lineRule="atLeast"/>
            </w:pPr>
          </w:p>
        </w:tc>
        <w:tc>
          <w:tcPr>
            <w:tcW w:w="6381" w:type="dxa"/>
            <w:shd w:val="clear" w:color="auto" w:fill="C0C0C0"/>
          </w:tcPr>
          <w:p w14:paraId="31DC96D3"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104214F3" w14:textId="77777777" w:rsidTr="00C05140">
        <w:tc>
          <w:tcPr>
            <w:tcW w:w="1769" w:type="dxa"/>
            <w:shd w:val="clear" w:color="auto" w:fill="C0C0C0"/>
          </w:tcPr>
          <w:p w14:paraId="7CDF2A46" w14:textId="77777777" w:rsidR="00C05140" w:rsidRPr="00232AB3" w:rsidRDefault="00C05140" w:rsidP="00C05140">
            <w:pPr>
              <w:spacing w:line="0" w:lineRule="atLeast"/>
            </w:pPr>
            <w:r>
              <w:t>Naam</w:t>
            </w:r>
          </w:p>
        </w:tc>
        <w:tc>
          <w:tcPr>
            <w:tcW w:w="6381" w:type="dxa"/>
          </w:tcPr>
          <w:p w14:paraId="1865B0F3" w14:textId="77777777" w:rsidR="00C05140" w:rsidRPr="00232AB3" w:rsidRDefault="00C05140" w:rsidP="00C05140">
            <w:pPr>
              <w:spacing w:line="0" w:lineRule="atLeast"/>
            </w:pPr>
          </w:p>
        </w:tc>
      </w:tr>
      <w:tr w:rsidR="00C05140" w:rsidRPr="00232AB3" w14:paraId="60E75BD5" w14:textId="77777777" w:rsidTr="00C05140">
        <w:tc>
          <w:tcPr>
            <w:tcW w:w="1769" w:type="dxa"/>
            <w:shd w:val="clear" w:color="auto" w:fill="C0C0C0"/>
          </w:tcPr>
          <w:p w14:paraId="522A6A5E" w14:textId="77777777" w:rsidR="00C05140" w:rsidRPr="00232AB3" w:rsidRDefault="00C05140" w:rsidP="00C05140">
            <w:pPr>
              <w:spacing w:line="0" w:lineRule="atLeast"/>
            </w:pPr>
            <w:r>
              <w:t>Functie</w:t>
            </w:r>
          </w:p>
        </w:tc>
        <w:tc>
          <w:tcPr>
            <w:tcW w:w="6381" w:type="dxa"/>
          </w:tcPr>
          <w:p w14:paraId="403F8BEA" w14:textId="77777777" w:rsidR="00C05140" w:rsidRPr="00232AB3" w:rsidRDefault="00C05140" w:rsidP="00C05140">
            <w:pPr>
              <w:spacing w:line="0" w:lineRule="atLeast"/>
            </w:pPr>
          </w:p>
        </w:tc>
      </w:tr>
      <w:tr w:rsidR="00C05140" w:rsidRPr="00232AB3" w14:paraId="06803EED" w14:textId="77777777" w:rsidTr="00C05140">
        <w:tc>
          <w:tcPr>
            <w:tcW w:w="1769" w:type="dxa"/>
            <w:shd w:val="clear" w:color="auto" w:fill="C0C0C0"/>
          </w:tcPr>
          <w:p w14:paraId="26BAF3B1" w14:textId="77777777" w:rsidR="00C05140" w:rsidRPr="00232AB3" w:rsidRDefault="00C05140" w:rsidP="00C05140">
            <w:pPr>
              <w:spacing w:line="0" w:lineRule="atLeast"/>
            </w:pPr>
            <w:r>
              <w:t>Bedrijf</w:t>
            </w:r>
          </w:p>
        </w:tc>
        <w:tc>
          <w:tcPr>
            <w:tcW w:w="6381" w:type="dxa"/>
          </w:tcPr>
          <w:p w14:paraId="6D2383B2" w14:textId="77777777" w:rsidR="00C05140" w:rsidRPr="00232AB3" w:rsidRDefault="00C05140" w:rsidP="00C05140">
            <w:pPr>
              <w:spacing w:line="0" w:lineRule="atLeast"/>
            </w:pPr>
          </w:p>
        </w:tc>
      </w:tr>
      <w:tr w:rsidR="00C05140" w:rsidRPr="00232AB3" w14:paraId="1847BB73" w14:textId="77777777" w:rsidTr="00C05140">
        <w:trPr>
          <w:trHeight w:val="825"/>
        </w:trPr>
        <w:tc>
          <w:tcPr>
            <w:tcW w:w="1769" w:type="dxa"/>
            <w:shd w:val="clear" w:color="auto" w:fill="C0C0C0"/>
          </w:tcPr>
          <w:p w14:paraId="00FAB5EF" w14:textId="77777777" w:rsidR="00C05140" w:rsidRDefault="00C05140" w:rsidP="00C05140">
            <w:pPr>
              <w:spacing w:line="0" w:lineRule="atLeast"/>
            </w:pPr>
            <w:r>
              <w:t>Inschrijfnummer beroeps- of handelsregister</w:t>
            </w:r>
          </w:p>
        </w:tc>
        <w:tc>
          <w:tcPr>
            <w:tcW w:w="6381" w:type="dxa"/>
          </w:tcPr>
          <w:p w14:paraId="2D224F44" w14:textId="77777777" w:rsidR="00C05140" w:rsidRPr="00232AB3" w:rsidRDefault="00C05140" w:rsidP="00C05140">
            <w:pPr>
              <w:spacing w:line="0" w:lineRule="atLeast"/>
            </w:pPr>
          </w:p>
        </w:tc>
      </w:tr>
      <w:tr w:rsidR="00C05140" w:rsidRPr="00232AB3" w14:paraId="5C193FDA" w14:textId="77777777" w:rsidTr="00C05140">
        <w:trPr>
          <w:trHeight w:val="1662"/>
        </w:trPr>
        <w:tc>
          <w:tcPr>
            <w:tcW w:w="1769" w:type="dxa"/>
            <w:shd w:val="clear" w:color="auto" w:fill="C0C0C0"/>
          </w:tcPr>
          <w:p w14:paraId="12EEDE4B" w14:textId="77777777" w:rsidR="00C05140" w:rsidRPr="00232AB3" w:rsidRDefault="00C05140" w:rsidP="00C05140">
            <w:pPr>
              <w:spacing w:line="0" w:lineRule="atLeast"/>
            </w:pPr>
            <w:r>
              <w:t>Handtekening</w:t>
            </w:r>
          </w:p>
        </w:tc>
        <w:tc>
          <w:tcPr>
            <w:tcW w:w="6381" w:type="dxa"/>
          </w:tcPr>
          <w:p w14:paraId="70D2A538" w14:textId="77777777" w:rsidR="00C05140" w:rsidRPr="00232AB3" w:rsidRDefault="00C05140" w:rsidP="00C05140">
            <w:pPr>
              <w:spacing w:line="0" w:lineRule="atLeast"/>
            </w:pPr>
          </w:p>
        </w:tc>
      </w:tr>
      <w:tr w:rsidR="00C05140" w:rsidRPr="00232AB3" w14:paraId="3C3BC994" w14:textId="77777777" w:rsidTr="00C05140">
        <w:tc>
          <w:tcPr>
            <w:tcW w:w="1769" w:type="dxa"/>
            <w:shd w:val="clear" w:color="auto" w:fill="C0C0C0"/>
          </w:tcPr>
          <w:p w14:paraId="4FB38302" w14:textId="77777777" w:rsidR="00C05140" w:rsidRPr="00232AB3" w:rsidRDefault="00C05140" w:rsidP="00C05140">
            <w:pPr>
              <w:spacing w:line="0" w:lineRule="atLeast"/>
            </w:pPr>
            <w:r>
              <w:t>Datum</w:t>
            </w:r>
          </w:p>
        </w:tc>
        <w:tc>
          <w:tcPr>
            <w:tcW w:w="6381" w:type="dxa"/>
          </w:tcPr>
          <w:p w14:paraId="34B5C463" w14:textId="77777777" w:rsidR="00C05140" w:rsidRPr="00232AB3" w:rsidRDefault="00C05140" w:rsidP="00C05140">
            <w:pPr>
              <w:spacing w:line="0" w:lineRule="atLeast"/>
            </w:pPr>
          </w:p>
        </w:tc>
      </w:tr>
    </w:tbl>
    <w:p w14:paraId="5CB114C5" w14:textId="77777777" w:rsidR="00C05140" w:rsidRDefault="00C05140" w:rsidP="00312285">
      <w:pPr>
        <w:pStyle w:val="Kopzondernummering"/>
        <w:spacing w:after="0" w:line="0" w:lineRule="atLeast"/>
        <w:rPr>
          <w:sz w:val="18"/>
          <w:szCs w:val="18"/>
        </w:rPr>
      </w:pPr>
    </w:p>
    <w:p w14:paraId="1076B9E3" w14:textId="77777777" w:rsidR="00C05140" w:rsidRDefault="00C05140" w:rsidP="00312285">
      <w:pPr>
        <w:pStyle w:val="Kopzondernummering"/>
        <w:spacing w:after="0" w:line="0" w:lineRule="atLeast"/>
        <w:rPr>
          <w:sz w:val="18"/>
          <w:szCs w:val="18"/>
        </w:rPr>
      </w:pPr>
    </w:p>
    <w:p w14:paraId="35C5F7A8" w14:textId="77777777" w:rsidR="00C05140" w:rsidRDefault="00C05140" w:rsidP="00312285">
      <w:pPr>
        <w:pStyle w:val="Kopzondernummering"/>
        <w:spacing w:after="0" w:line="0" w:lineRule="atLeast"/>
        <w:rPr>
          <w:sz w:val="18"/>
          <w:szCs w:val="18"/>
        </w:rPr>
      </w:pPr>
    </w:p>
    <w:p w14:paraId="06BAB8BC" w14:textId="77777777" w:rsidR="00C05140" w:rsidRDefault="00C05140" w:rsidP="00312285">
      <w:pPr>
        <w:pStyle w:val="Kopzondernummering"/>
        <w:spacing w:after="0" w:line="0" w:lineRule="atLeast"/>
        <w:rPr>
          <w:sz w:val="18"/>
          <w:szCs w:val="18"/>
        </w:rPr>
      </w:pPr>
    </w:p>
    <w:p w14:paraId="444DA976" w14:textId="77777777" w:rsidR="00C05140" w:rsidRDefault="00C05140" w:rsidP="00312285">
      <w:pPr>
        <w:pStyle w:val="Kopzondernummering"/>
        <w:spacing w:after="0" w:line="0" w:lineRule="atLeast"/>
        <w:rPr>
          <w:sz w:val="18"/>
          <w:szCs w:val="18"/>
        </w:rPr>
      </w:pPr>
    </w:p>
    <w:p w14:paraId="726AF14D" w14:textId="77777777" w:rsidR="00C05140" w:rsidRDefault="00C05140" w:rsidP="00312285">
      <w:pPr>
        <w:pStyle w:val="Kopzondernummering"/>
        <w:spacing w:after="0" w:line="0" w:lineRule="atLeast"/>
        <w:rPr>
          <w:sz w:val="18"/>
          <w:szCs w:val="18"/>
        </w:rPr>
      </w:pPr>
    </w:p>
    <w:p w14:paraId="0BB80439" w14:textId="77777777" w:rsidR="00C05140" w:rsidRDefault="00C05140" w:rsidP="00312285">
      <w:pPr>
        <w:pStyle w:val="Kopzondernummering"/>
        <w:spacing w:after="0" w:line="0" w:lineRule="atLeast"/>
        <w:rPr>
          <w:sz w:val="18"/>
          <w:szCs w:val="18"/>
        </w:rPr>
      </w:pPr>
    </w:p>
    <w:p w14:paraId="2D86ABE4" w14:textId="77777777" w:rsidR="00C05140" w:rsidRDefault="00C05140" w:rsidP="00312285">
      <w:pPr>
        <w:pStyle w:val="Kopzondernummering"/>
        <w:spacing w:after="0" w:line="0" w:lineRule="atLeast"/>
        <w:rPr>
          <w:sz w:val="18"/>
          <w:szCs w:val="18"/>
        </w:rPr>
      </w:pPr>
    </w:p>
    <w:p w14:paraId="227D119D" w14:textId="77777777" w:rsidR="00C05140" w:rsidRDefault="00C05140" w:rsidP="00312285">
      <w:pPr>
        <w:pStyle w:val="Kopzondernummering"/>
        <w:spacing w:after="0" w:line="0" w:lineRule="atLeast"/>
        <w:rPr>
          <w:sz w:val="18"/>
          <w:szCs w:val="18"/>
        </w:rPr>
      </w:pPr>
    </w:p>
    <w:p w14:paraId="331967F6" w14:textId="77777777" w:rsidR="00C05140" w:rsidRDefault="00C05140" w:rsidP="00312285">
      <w:pPr>
        <w:pStyle w:val="Kopzondernummering"/>
        <w:spacing w:after="0" w:line="0" w:lineRule="atLeast"/>
        <w:rPr>
          <w:sz w:val="18"/>
          <w:szCs w:val="18"/>
        </w:rPr>
      </w:pPr>
    </w:p>
    <w:p w14:paraId="70B61D7C" w14:textId="77777777" w:rsidR="00C05140" w:rsidRDefault="00C05140" w:rsidP="00312285">
      <w:pPr>
        <w:pStyle w:val="Kopzondernummering"/>
        <w:spacing w:after="0" w:line="0" w:lineRule="atLeast"/>
        <w:rPr>
          <w:sz w:val="18"/>
          <w:szCs w:val="18"/>
        </w:rPr>
      </w:pPr>
    </w:p>
    <w:p w14:paraId="15960514" w14:textId="77777777" w:rsidR="00C05140" w:rsidRDefault="00C05140" w:rsidP="00312285">
      <w:pPr>
        <w:pStyle w:val="Kopzondernummering"/>
        <w:spacing w:after="0" w:line="0" w:lineRule="atLeast"/>
        <w:rPr>
          <w:sz w:val="18"/>
          <w:szCs w:val="18"/>
        </w:rPr>
      </w:pPr>
    </w:p>
    <w:p w14:paraId="374D7A73" w14:textId="77777777" w:rsidR="00C05140" w:rsidRDefault="00C05140" w:rsidP="00312285">
      <w:pPr>
        <w:pStyle w:val="Kopzondernummering"/>
        <w:spacing w:after="0" w:line="0" w:lineRule="atLeast"/>
        <w:rPr>
          <w:sz w:val="18"/>
          <w:szCs w:val="18"/>
        </w:rPr>
      </w:pPr>
    </w:p>
    <w:p w14:paraId="325F71BC" w14:textId="77777777" w:rsidR="00C05140" w:rsidRDefault="00C05140" w:rsidP="00312285">
      <w:pPr>
        <w:pStyle w:val="Kopzondernummering"/>
        <w:spacing w:after="0" w:line="0" w:lineRule="atLeast"/>
        <w:rPr>
          <w:sz w:val="18"/>
          <w:szCs w:val="18"/>
        </w:rPr>
      </w:pPr>
    </w:p>
    <w:p w14:paraId="129AF89D" w14:textId="77777777" w:rsidR="00C05140" w:rsidRDefault="00C05140" w:rsidP="00312285">
      <w:pPr>
        <w:pStyle w:val="Kopzondernummering"/>
        <w:spacing w:after="0" w:line="0" w:lineRule="atLeast"/>
        <w:rPr>
          <w:sz w:val="18"/>
          <w:szCs w:val="18"/>
        </w:rPr>
      </w:pPr>
    </w:p>
    <w:p w14:paraId="5E40652B" w14:textId="77777777" w:rsidR="00C05140" w:rsidRDefault="00C05140" w:rsidP="00312285">
      <w:pPr>
        <w:pStyle w:val="Kopzondernummering"/>
        <w:spacing w:after="0" w:line="0" w:lineRule="atLeast"/>
        <w:rPr>
          <w:sz w:val="18"/>
          <w:szCs w:val="18"/>
        </w:rPr>
      </w:pPr>
    </w:p>
    <w:p w14:paraId="6775FD0F" w14:textId="77777777" w:rsidR="00C05140" w:rsidRDefault="00C05140" w:rsidP="00312285">
      <w:pPr>
        <w:pStyle w:val="Kopzondernummering"/>
        <w:spacing w:after="0" w:line="0" w:lineRule="atLeast"/>
        <w:rPr>
          <w:sz w:val="18"/>
          <w:szCs w:val="18"/>
        </w:rPr>
      </w:pPr>
    </w:p>
    <w:p w14:paraId="347A0B81" w14:textId="77777777" w:rsidR="00C05140" w:rsidRDefault="00C05140" w:rsidP="00312285">
      <w:pPr>
        <w:pStyle w:val="Kopzondernummering"/>
        <w:spacing w:after="0" w:line="0" w:lineRule="atLeast"/>
        <w:rPr>
          <w:sz w:val="18"/>
          <w:szCs w:val="18"/>
        </w:rPr>
      </w:pPr>
    </w:p>
    <w:p w14:paraId="491832A6" w14:textId="77777777" w:rsidR="0055452D" w:rsidRDefault="0055452D">
      <w:pPr>
        <w:spacing w:line="240" w:lineRule="auto"/>
        <w:rPr>
          <w:szCs w:val="18"/>
        </w:rPr>
      </w:pPr>
      <w:r>
        <w:rPr>
          <w:szCs w:val="18"/>
        </w:rPr>
        <w:br w:type="page"/>
      </w:r>
    </w:p>
    <w:p w14:paraId="405BDB87"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2D6C9102" w14:textId="77777777" w:rsidTr="00C05140">
        <w:tc>
          <w:tcPr>
            <w:tcW w:w="1769" w:type="dxa"/>
            <w:tcBorders>
              <w:bottom w:val="single" w:sz="4" w:space="0" w:color="auto"/>
            </w:tcBorders>
            <w:shd w:val="clear" w:color="auto" w:fill="C0C0C0"/>
          </w:tcPr>
          <w:p w14:paraId="1F019FFD" w14:textId="77777777" w:rsidR="00C05140" w:rsidRPr="00232AB3" w:rsidRDefault="00C05140" w:rsidP="00C05140">
            <w:pPr>
              <w:spacing w:line="0" w:lineRule="atLeast"/>
            </w:pPr>
          </w:p>
        </w:tc>
        <w:tc>
          <w:tcPr>
            <w:tcW w:w="6381" w:type="dxa"/>
            <w:shd w:val="clear" w:color="auto" w:fill="C0C0C0"/>
          </w:tcPr>
          <w:p w14:paraId="1C636D80"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57110E18" w14:textId="77777777" w:rsidTr="00C05140">
        <w:tc>
          <w:tcPr>
            <w:tcW w:w="1769" w:type="dxa"/>
            <w:shd w:val="clear" w:color="auto" w:fill="C0C0C0"/>
          </w:tcPr>
          <w:p w14:paraId="3903B479" w14:textId="77777777" w:rsidR="00C05140" w:rsidRPr="00232AB3" w:rsidRDefault="00C05140" w:rsidP="00C05140">
            <w:pPr>
              <w:spacing w:line="0" w:lineRule="atLeast"/>
            </w:pPr>
            <w:r>
              <w:t>Naam</w:t>
            </w:r>
          </w:p>
        </w:tc>
        <w:tc>
          <w:tcPr>
            <w:tcW w:w="6381" w:type="dxa"/>
          </w:tcPr>
          <w:p w14:paraId="5E2F4904" w14:textId="77777777" w:rsidR="00C05140" w:rsidRPr="00232AB3" w:rsidRDefault="00C05140" w:rsidP="00C05140">
            <w:pPr>
              <w:spacing w:line="0" w:lineRule="atLeast"/>
            </w:pPr>
          </w:p>
        </w:tc>
      </w:tr>
      <w:tr w:rsidR="00C05140" w:rsidRPr="00232AB3" w14:paraId="350CD812" w14:textId="77777777" w:rsidTr="00C05140">
        <w:tc>
          <w:tcPr>
            <w:tcW w:w="1769" w:type="dxa"/>
            <w:shd w:val="clear" w:color="auto" w:fill="C0C0C0"/>
          </w:tcPr>
          <w:p w14:paraId="4456A149" w14:textId="77777777" w:rsidR="00C05140" w:rsidRPr="00232AB3" w:rsidRDefault="00C05140" w:rsidP="00C05140">
            <w:pPr>
              <w:spacing w:line="0" w:lineRule="atLeast"/>
            </w:pPr>
            <w:r>
              <w:t>Functie</w:t>
            </w:r>
          </w:p>
        </w:tc>
        <w:tc>
          <w:tcPr>
            <w:tcW w:w="6381" w:type="dxa"/>
          </w:tcPr>
          <w:p w14:paraId="4A763CF1" w14:textId="77777777" w:rsidR="00C05140" w:rsidRPr="00232AB3" w:rsidRDefault="00C05140" w:rsidP="00C05140">
            <w:pPr>
              <w:spacing w:line="0" w:lineRule="atLeast"/>
            </w:pPr>
          </w:p>
        </w:tc>
      </w:tr>
      <w:tr w:rsidR="00C05140" w:rsidRPr="00232AB3" w14:paraId="21C5A485" w14:textId="77777777" w:rsidTr="00C05140">
        <w:tc>
          <w:tcPr>
            <w:tcW w:w="1769" w:type="dxa"/>
            <w:shd w:val="clear" w:color="auto" w:fill="C0C0C0"/>
          </w:tcPr>
          <w:p w14:paraId="48CA014E" w14:textId="77777777" w:rsidR="00C05140" w:rsidRPr="00232AB3" w:rsidRDefault="00C05140" w:rsidP="00C05140">
            <w:pPr>
              <w:spacing w:line="0" w:lineRule="atLeast"/>
            </w:pPr>
            <w:r>
              <w:t>Bedrijf</w:t>
            </w:r>
          </w:p>
        </w:tc>
        <w:tc>
          <w:tcPr>
            <w:tcW w:w="6381" w:type="dxa"/>
          </w:tcPr>
          <w:p w14:paraId="08A0F437" w14:textId="77777777" w:rsidR="00C05140" w:rsidRPr="00232AB3" w:rsidRDefault="00C05140" w:rsidP="00C05140">
            <w:pPr>
              <w:spacing w:line="0" w:lineRule="atLeast"/>
            </w:pPr>
          </w:p>
        </w:tc>
      </w:tr>
      <w:tr w:rsidR="00C05140" w:rsidRPr="00232AB3" w14:paraId="1E2687A5" w14:textId="77777777" w:rsidTr="00C05140">
        <w:trPr>
          <w:trHeight w:val="825"/>
        </w:trPr>
        <w:tc>
          <w:tcPr>
            <w:tcW w:w="1769" w:type="dxa"/>
            <w:shd w:val="clear" w:color="auto" w:fill="C0C0C0"/>
          </w:tcPr>
          <w:p w14:paraId="3645412F" w14:textId="77777777" w:rsidR="00C05140" w:rsidRDefault="00C05140" w:rsidP="00C05140">
            <w:pPr>
              <w:spacing w:line="0" w:lineRule="atLeast"/>
            </w:pPr>
            <w:r>
              <w:t>Inschrijfnummer beroeps- of handelsregister</w:t>
            </w:r>
          </w:p>
        </w:tc>
        <w:tc>
          <w:tcPr>
            <w:tcW w:w="6381" w:type="dxa"/>
          </w:tcPr>
          <w:p w14:paraId="19E26AC3" w14:textId="77777777" w:rsidR="00C05140" w:rsidRPr="00232AB3" w:rsidRDefault="00C05140" w:rsidP="00C05140">
            <w:pPr>
              <w:spacing w:line="0" w:lineRule="atLeast"/>
            </w:pPr>
          </w:p>
        </w:tc>
      </w:tr>
      <w:tr w:rsidR="00C05140" w:rsidRPr="00232AB3" w14:paraId="06A18FB9" w14:textId="77777777" w:rsidTr="00C05140">
        <w:trPr>
          <w:trHeight w:val="1662"/>
        </w:trPr>
        <w:tc>
          <w:tcPr>
            <w:tcW w:w="1769" w:type="dxa"/>
            <w:shd w:val="clear" w:color="auto" w:fill="C0C0C0"/>
          </w:tcPr>
          <w:p w14:paraId="472E7F63" w14:textId="77777777" w:rsidR="00C05140" w:rsidRPr="00232AB3" w:rsidRDefault="00C05140" w:rsidP="00C05140">
            <w:pPr>
              <w:spacing w:line="0" w:lineRule="atLeast"/>
            </w:pPr>
            <w:r>
              <w:t>Handtekening</w:t>
            </w:r>
          </w:p>
        </w:tc>
        <w:tc>
          <w:tcPr>
            <w:tcW w:w="6381" w:type="dxa"/>
          </w:tcPr>
          <w:p w14:paraId="5DD9C684" w14:textId="77777777" w:rsidR="00C05140" w:rsidRPr="00232AB3" w:rsidRDefault="00C05140" w:rsidP="00C05140">
            <w:pPr>
              <w:spacing w:line="0" w:lineRule="atLeast"/>
            </w:pPr>
          </w:p>
        </w:tc>
      </w:tr>
      <w:tr w:rsidR="00C05140" w:rsidRPr="00232AB3" w14:paraId="34B0525D" w14:textId="77777777" w:rsidTr="00C05140">
        <w:tc>
          <w:tcPr>
            <w:tcW w:w="1769" w:type="dxa"/>
            <w:shd w:val="clear" w:color="auto" w:fill="C0C0C0"/>
          </w:tcPr>
          <w:p w14:paraId="7F13508B" w14:textId="77777777" w:rsidR="00C05140" w:rsidRPr="00232AB3" w:rsidRDefault="00C05140" w:rsidP="00C05140">
            <w:pPr>
              <w:spacing w:line="0" w:lineRule="atLeast"/>
            </w:pPr>
            <w:r>
              <w:t>Datum</w:t>
            </w:r>
          </w:p>
        </w:tc>
        <w:tc>
          <w:tcPr>
            <w:tcW w:w="6381" w:type="dxa"/>
          </w:tcPr>
          <w:p w14:paraId="2305E85F" w14:textId="77777777" w:rsidR="00C05140" w:rsidRPr="00232AB3" w:rsidRDefault="00C05140" w:rsidP="00C05140">
            <w:pPr>
              <w:spacing w:line="0" w:lineRule="atLeast"/>
            </w:pPr>
          </w:p>
        </w:tc>
      </w:tr>
    </w:tbl>
    <w:p w14:paraId="6B54890F" w14:textId="77777777" w:rsidR="00C05140" w:rsidRDefault="00C05140" w:rsidP="00312285">
      <w:pPr>
        <w:pStyle w:val="Kopzondernummering"/>
        <w:spacing w:after="0" w:line="0" w:lineRule="atLeast"/>
        <w:rPr>
          <w:sz w:val="18"/>
          <w:szCs w:val="18"/>
        </w:rPr>
      </w:pPr>
    </w:p>
    <w:p w14:paraId="251AE509" w14:textId="77777777" w:rsidR="00C05140" w:rsidRDefault="00C05140" w:rsidP="00312285">
      <w:pPr>
        <w:pStyle w:val="Kopzondernummering"/>
        <w:spacing w:after="0" w:line="0" w:lineRule="atLeast"/>
        <w:rPr>
          <w:sz w:val="18"/>
          <w:szCs w:val="18"/>
        </w:rPr>
      </w:pPr>
    </w:p>
    <w:p w14:paraId="13D142FE" w14:textId="77777777" w:rsidR="00C05140" w:rsidRDefault="00C05140" w:rsidP="00312285">
      <w:pPr>
        <w:pStyle w:val="Kopzondernummering"/>
        <w:spacing w:after="0" w:line="0" w:lineRule="atLeast"/>
        <w:rPr>
          <w:sz w:val="18"/>
          <w:szCs w:val="18"/>
        </w:rPr>
      </w:pPr>
    </w:p>
    <w:p w14:paraId="5E03D101" w14:textId="77777777" w:rsidR="00C05140" w:rsidRDefault="00C05140" w:rsidP="00312285">
      <w:pPr>
        <w:pStyle w:val="Kopzondernummering"/>
        <w:spacing w:after="0" w:line="0" w:lineRule="atLeast"/>
        <w:rPr>
          <w:sz w:val="18"/>
          <w:szCs w:val="18"/>
        </w:rPr>
      </w:pPr>
    </w:p>
    <w:p w14:paraId="5375FF2F" w14:textId="77777777" w:rsidR="00C05140" w:rsidRDefault="00C05140" w:rsidP="00312285">
      <w:pPr>
        <w:pStyle w:val="Kopzondernummering"/>
        <w:spacing w:after="0" w:line="0" w:lineRule="atLeast"/>
        <w:rPr>
          <w:sz w:val="18"/>
          <w:szCs w:val="18"/>
        </w:rPr>
      </w:pPr>
    </w:p>
    <w:p w14:paraId="70CB9686" w14:textId="77777777" w:rsidR="00C05140" w:rsidRDefault="00C05140" w:rsidP="00312285">
      <w:pPr>
        <w:pStyle w:val="Kopzondernummering"/>
        <w:spacing w:after="0" w:line="0" w:lineRule="atLeast"/>
        <w:rPr>
          <w:sz w:val="18"/>
          <w:szCs w:val="18"/>
        </w:rPr>
      </w:pPr>
    </w:p>
    <w:p w14:paraId="4D5A7476" w14:textId="77777777" w:rsidR="00C05140" w:rsidRDefault="00C05140" w:rsidP="00312285">
      <w:pPr>
        <w:pStyle w:val="Kopzondernummering"/>
        <w:spacing w:after="0" w:line="0" w:lineRule="atLeast"/>
        <w:rPr>
          <w:sz w:val="18"/>
          <w:szCs w:val="18"/>
        </w:rPr>
      </w:pPr>
    </w:p>
    <w:p w14:paraId="2232AE5B" w14:textId="77777777" w:rsidR="00C05140" w:rsidRDefault="00C05140" w:rsidP="00312285">
      <w:pPr>
        <w:pStyle w:val="Kopzondernummering"/>
        <w:spacing w:after="0" w:line="0" w:lineRule="atLeast"/>
        <w:rPr>
          <w:sz w:val="18"/>
          <w:szCs w:val="18"/>
        </w:rPr>
      </w:pPr>
    </w:p>
    <w:p w14:paraId="0D57AA96" w14:textId="77777777" w:rsidR="00C05140" w:rsidRDefault="00C05140" w:rsidP="00312285">
      <w:pPr>
        <w:pStyle w:val="Kopzondernummering"/>
        <w:spacing w:after="0" w:line="0" w:lineRule="atLeast"/>
        <w:rPr>
          <w:sz w:val="18"/>
          <w:szCs w:val="18"/>
        </w:rPr>
      </w:pPr>
    </w:p>
    <w:p w14:paraId="7737E194" w14:textId="77777777" w:rsidR="00C05140" w:rsidRDefault="00C05140" w:rsidP="00312285">
      <w:pPr>
        <w:pStyle w:val="Kopzondernummering"/>
        <w:spacing w:after="0" w:line="0" w:lineRule="atLeast"/>
        <w:rPr>
          <w:sz w:val="18"/>
          <w:szCs w:val="18"/>
        </w:rPr>
      </w:pPr>
    </w:p>
    <w:p w14:paraId="35D5E799" w14:textId="77777777" w:rsidR="00C05140" w:rsidRDefault="00C05140" w:rsidP="00312285">
      <w:pPr>
        <w:pStyle w:val="Kopzondernummering"/>
        <w:spacing w:after="0" w:line="0" w:lineRule="atLeast"/>
        <w:rPr>
          <w:sz w:val="18"/>
          <w:szCs w:val="18"/>
        </w:rPr>
      </w:pPr>
    </w:p>
    <w:p w14:paraId="6A22A3BC" w14:textId="77777777" w:rsidR="00C05140" w:rsidRDefault="00C05140" w:rsidP="00312285">
      <w:pPr>
        <w:pStyle w:val="Kopzondernummering"/>
        <w:spacing w:after="0" w:line="0" w:lineRule="atLeast"/>
        <w:rPr>
          <w:sz w:val="18"/>
          <w:szCs w:val="18"/>
        </w:rPr>
      </w:pPr>
    </w:p>
    <w:p w14:paraId="4DF04441" w14:textId="77777777" w:rsidR="00C05140" w:rsidRDefault="00C05140" w:rsidP="00312285">
      <w:pPr>
        <w:pStyle w:val="Kopzondernummering"/>
        <w:spacing w:after="0" w:line="0" w:lineRule="atLeast"/>
        <w:rPr>
          <w:sz w:val="18"/>
          <w:szCs w:val="18"/>
        </w:rPr>
      </w:pPr>
    </w:p>
    <w:p w14:paraId="15774D1B" w14:textId="77777777" w:rsidR="00C05140" w:rsidRDefault="00C05140" w:rsidP="00312285">
      <w:pPr>
        <w:pStyle w:val="Kopzondernummering"/>
        <w:spacing w:after="0" w:line="0" w:lineRule="atLeast"/>
        <w:rPr>
          <w:sz w:val="18"/>
          <w:szCs w:val="18"/>
        </w:rPr>
      </w:pPr>
    </w:p>
    <w:p w14:paraId="1CD5AFF8" w14:textId="77777777" w:rsidR="00C05140" w:rsidRDefault="00C05140" w:rsidP="00312285">
      <w:pPr>
        <w:pStyle w:val="Kopzondernummering"/>
        <w:spacing w:after="0" w:line="0" w:lineRule="atLeast"/>
        <w:rPr>
          <w:sz w:val="18"/>
          <w:szCs w:val="18"/>
        </w:rPr>
      </w:pPr>
    </w:p>
    <w:p w14:paraId="4CCC888C" w14:textId="77777777" w:rsidR="00C05140" w:rsidRDefault="00C05140" w:rsidP="00312285">
      <w:pPr>
        <w:pStyle w:val="Kopzondernummering"/>
        <w:spacing w:after="0" w:line="0" w:lineRule="atLeast"/>
        <w:rPr>
          <w:sz w:val="18"/>
          <w:szCs w:val="18"/>
        </w:rPr>
      </w:pPr>
    </w:p>
    <w:p w14:paraId="5D9F3953" w14:textId="77777777" w:rsidR="00C05140" w:rsidRDefault="00C05140" w:rsidP="00312285">
      <w:pPr>
        <w:pStyle w:val="Kopzondernummering"/>
        <w:spacing w:after="0" w:line="0" w:lineRule="atLeast"/>
        <w:rPr>
          <w:sz w:val="18"/>
          <w:szCs w:val="18"/>
        </w:rPr>
      </w:pPr>
    </w:p>
    <w:p w14:paraId="40671685"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2E5B063B" w14:textId="77777777" w:rsidTr="00C05140">
        <w:tc>
          <w:tcPr>
            <w:tcW w:w="1769" w:type="dxa"/>
            <w:tcBorders>
              <w:bottom w:val="single" w:sz="4" w:space="0" w:color="auto"/>
            </w:tcBorders>
            <w:shd w:val="clear" w:color="auto" w:fill="C0C0C0"/>
          </w:tcPr>
          <w:p w14:paraId="4DD7BF56" w14:textId="77777777" w:rsidR="00C05140" w:rsidRPr="00232AB3" w:rsidRDefault="00C05140" w:rsidP="00C05140">
            <w:pPr>
              <w:spacing w:line="0" w:lineRule="atLeast"/>
            </w:pPr>
          </w:p>
        </w:tc>
        <w:tc>
          <w:tcPr>
            <w:tcW w:w="6381" w:type="dxa"/>
            <w:shd w:val="clear" w:color="auto" w:fill="C0C0C0"/>
          </w:tcPr>
          <w:p w14:paraId="68D429F8"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7E79FF8C" w14:textId="77777777" w:rsidTr="00C05140">
        <w:tc>
          <w:tcPr>
            <w:tcW w:w="1769" w:type="dxa"/>
            <w:shd w:val="clear" w:color="auto" w:fill="C0C0C0"/>
          </w:tcPr>
          <w:p w14:paraId="750AD7ED" w14:textId="77777777" w:rsidR="00C05140" w:rsidRPr="00232AB3" w:rsidRDefault="00C05140" w:rsidP="00C05140">
            <w:pPr>
              <w:spacing w:line="0" w:lineRule="atLeast"/>
            </w:pPr>
            <w:r>
              <w:t>Naam</w:t>
            </w:r>
          </w:p>
        </w:tc>
        <w:tc>
          <w:tcPr>
            <w:tcW w:w="6381" w:type="dxa"/>
          </w:tcPr>
          <w:p w14:paraId="3C0A9EC7" w14:textId="77777777" w:rsidR="00C05140" w:rsidRPr="00232AB3" w:rsidRDefault="00C05140" w:rsidP="00C05140">
            <w:pPr>
              <w:spacing w:line="0" w:lineRule="atLeast"/>
            </w:pPr>
          </w:p>
        </w:tc>
      </w:tr>
      <w:tr w:rsidR="00C05140" w:rsidRPr="00232AB3" w14:paraId="04D833B9" w14:textId="77777777" w:rsidTr="00C05140">
        <w:tc>
          <w:tcPr>
            <w:tcW w:w="1769" w:type="dxa"/>
            <w:shd w:val="clear" w:color="auto" w:fill="C0C0C0"/>
          </w:tcPr>
          <w:p w14:paraId="294D9419" w14:textId="77777777" w:rsidR="00C05140" w:rsidRPr="00232AB3" w:rsidRDefault="00C05140" w:rsidP="00C05140">
            <w:pPr>
              <w:spacing w:line="0" w:lineRule="atLeast"/>
            </w:pPr>
            <w:r>
              <w:t>Functie</w:t>
            </w:r>
          </w:p>
        </w:tc>
        <w:tc>
          <w:tcPr>
            <w:tcW w:w="6381" w:type="dxa"/>
          </w:tcPr>
          <w:p w14:paraId="20374ED6" w14:textId="77777777" w:rsidR="00C05140" w:rsidRPr="00232AB3" w:rsidRDefault="00C05140" w:rsidP="00C05140">
            <w:pPr>
              <w:spacing w:line="0" w:lineRule="atLeast"/>
            </w:pPr>
          </w:p>
        </w:tc>
      </w:tr>
      <w:tr w:rsidR="00C05140" w:rsidRPr="00232AB3" w14:paraId="094BF601" w14:textId="77777777" w:rsidTr="00C05140">
        <w:tc>
          <w:tcPr>
            <w:tcW w:w="1769" w:type="dxa"/>
            <w:shd w:val="clear" w:color="auto" w:fill="C0C0C0"/>
          </w:tcPr>
          <w:p w14:paraId="7544FAB9" w14:textId="77777777" w:rsidR="00C05140" w:rsidRPr="00232AB3" w:rsidRDefault="00C05140" w:rsidP="00C05140">
            <w:pPr>
              <w:spacing w:line="0" w:lineRule="atLeast"/>
            </w:pPr>
            <w:r>
              <w:t>Bedrijf</w:t>
            </w:r>
          </w:p>
        </w:tc>
        <w:tc>
          <w:tcPr>
            <w:tcW w:w="6381" w:type="dxa"/>
          </w:tcPr>
          <w:p w14:paraId="72538616" w14:textId="77777777" w:rsidR="00C05140" w:rsidRPr="00232AB3" w:rsidRDefault="00C05140" w:rsidP="00C05140">
            <w:pPr>
              <w:spacing w:line="0" w:lineRule="atLeast"/>
            </w:pPr>
          </w:p>
        </w:tc>
      </w:tr>
      <w:tr w:rsidR="00C05140" w:rsidRPr="00232AB3" w14:paraId="24EB0D1D" w14:textId="77777777" w:rsidTr="00C05140">
        <w:trPr>
          <w:trHeight w:val="825"/>
        </w:trPr>
        <w:tc>
          <w:tcPr>
            <w:tcW w:w="1769" w:type="dxa"/>
            <w:shd w:val="clear" w:color="auto" w:fill="C0C0C0"/>
          </w:tcPr>
          <w:p w14:paraId="42292927" w14:textId="77777777" w:rsidR="00C05140" w:rsidRDefault="00C05140" w:rsidP="00C05140">
            <w:pPr>
              <w:spacing w:line="0" w:lineRule="atLeast"/>
            </w:pPr>
            <w:r>
              <w:t>Inschrijfnummer beroeps- of handelsregister</w:t>
            </w:r>
          </w:p>
        </w:tc>
        <w:tc>
          <w:tcPr>
            <w:tcW w:w="6381" w:type="dxa"/>
          </w:tcPr>
          <w:p w14:paraId="401C9E20" w14:textId="77777777" w:rsidR="00C05140" w:rsidRPr="00232AB3" w:rsidRDefault="00C05140" w:rsidP="00C05140">
            <w:pPr>
              <w:spacing w:line="0" w:lineRule="atLeast"/>
            </w:pPr>
          </w:p>
        </w:tc>
      </w:tr>
      <w:tr w:rsidR="00C05140" w:rsidRPr="00232AB3" w14:paraId="7F5D5162" w14:textId="77777777" w:rsidTr="00C05140">
        <w:trPr>
          <w:trHeight w:val="1662"/>
        </w:trPr>
        <w:tc>
          <w:tcPr>
            <w:tcW w:w="1769" w:type="dxa"/>
            <w:shd w:val="clear" w:color="auto" w:fill="C0C0C0"/>
          </w:tcPr>
          <w:p w14:paraId="6862E30E" w14:textId="77777777" w:rsidR="00C05140" w:rsidRPr="00232AB3" w:rsidRDefault="00C05140" w:rsidP="00C05140">
            <w:pPr>
              <w:spacing w:line="0" w:lineRule="atLeast"/>
            </w:pPr>
            <w:r>
              <w:t>Handtekening</w:t>
            </w:r>
          </w:p>
        </w:tc>
        <w:tc>
          <w:tcPr>
            <w:tcW w:w="6381" w:type="dxa"/>
          </w:tcPr>
          <w:p w14:paraId="34AD81E7" w14:textId="77777777" w:rsidR="00C05140" w:rsidRPr="00232AB3" w:rsidRDefault="00C05140" w:rsidP="00C05140">
            <w:pPr>
              <w:spacing w:line="0" w:lineRule="atLeast"/>
            </w:pPr>
          </w:p>
        </w:tc>
      </w:tr>
      <w:tr w:rsidR="00C05140" w:rsidRPr="00232AB3" w14:paraId="1CB63A23" w14:textId="77777777" w:rsidTr="00C05140">
        <w:tc>
          <w:tcPr>
            <w:tcW w:w="1769" w:type="dxa"/>
            <w:shd w:val="clear" w:color="auto" w:fill="C0C0C0"/>
          </w:tcPr>
          <w:p w14:paraId="3A080DF8" w14:textId="77777777" w:rsidR="00C05140" w:rsidRPr="00232AB3" w:rsidRDefault="00C05140" w:rsidP="00C05140">
            <w:pPr>
              <w:spacing w:line="0" w:lineRule="atLeast"/>
            </w:pPr>
            <w:r>
              <w:t>Datum</w:t>
            </w:r>
          </w:p>
        </w:tc>
        <w:tc>
          <w:tcPr>
            <w:tcW w:w="6381" w:type="dxa"/>
          </w:tcPr>
          <w:p w14:paraId="620CB630" w14:textId="77777777" w:rsidR="00C05140" w:rsidRPr="00232AB3" w:rsidRDefault="00C05140" w:rsidP="00C05140">
            <w:pPr>
              <w:spacing w:line="0" w:lineRule="atLeast"/>
            </w:pPr>
          </w:p>
        </w:tc>
      </w:tr>
    </w:tbl>
    <w:p w14:paraId="15E11D5F" w14:textId="77777777" w:rsidR="00C05140" w:rsidRDefault="00C05140" w:rsidP="00312285">
      <w:pPr>
        <w:pStyle w:val="Kopzondernummering"/>
        <w:spacing w:after="0" w:line="0" w:lineRule="atLeast"/>
        <w:rPr>
          <w:sz w:val="18"/>
          <w:szCs w:val="18"/>
        </w:rPr>
      </w:pPr>
    </w:p>
    <w:p w14:paraId="78307204" w14:textId="77777777" w:rsidR="0055452D" w:rsidRDefault="0055452D" w:rsidP="00312285">
      <w:pPr>
        <w:pStyle w:val="Kopzondernummering"/>
        <w:spacing w:after="0" w:line="0" w:lineRule="atLeast"/>
        <w:rPr>
          <w:sz w:val="18"/>
          <w:szCs w:val="18"/>
        </w:rPr>
      </w:pPr>
    </w:p>
    <w:p w14:paraId="7592FF9B" w14:textId="77777777" w:rsidR="0055452D" w:rsidRDefault="0055452D" w:rsidP="00312285">
      <w:pPr>
        <w:pStyle w:val="Kopzondernummering"/>
        <w:spacing w:after="0" w:line="0" w:lineRule="atLeast"/>
        <w:rPr>
          <w:sz w:val="18"/>
          <w:szCs w:val="18"/>
        </w:rPr>
      </w:pPr>
    </w:p>
    <w:p w14:paraId="2364DCC4" w14:textId="77777777" w:rsidR="0055452D" w:rsidRDefault="0055452D" w:rsidP="00312285">
      <w:pPr>
        <w:pStyle w:val="Kopzondernummering"/>
        <w:spacing w:after="0" w:line="0" w:lineRule="atLeast"/>
        <w:rPr>
          <w:sz w:val="18"/>
          <w:szCs w:val="18"/>
        </w:rPr>
      </w:pPr>
    </w:p>
    <w:p w14:paraId="6F75FDA1" w14:textId="77777777" w:rsidR="0055452D" w:rsidRDefault="0055452D" w:rsidP="00312285">
      <w:pPr>
        <w:pStyle w:val="Kopzondernummering"/>
        <w:spacing w:after="0" w:line="0" w:lineRule="atLeast"/>
        <w:rPr>
          <w:sz w:val="18"/>
          <w:szCs w:val="18"/>
        </w:rPr>
      </w:pPr>
    </w:p>
    <w:p w14:paraId="1C8FECB2" w14:textId="77777777" w:rsidR="0055452D" w:rsidRDefault="0055452D" w:rsidP="00312285">
      <w:pPr>
        <w:pStyle w:val="Kopzondernummering"/>
        <w:spacing w:after="0" w:line="0" w:lineRule="atLeast"/>
        <w:rPr>
          <w:sz w:val="18"/>
          <w:szCs w:val="18"/>
        </w:rPr>
      </w:pPr>
    </w:p>
    <w:p w14:paraId="58782F05" w14:textId="77777777" w:rsidR="0055452D" w:rsidRDefault="0055452D" w:rsidP="00312285">
      <w:pPr>
        <w:pStyle w:val="Kopzondernummering"/>
        <w:spacing w:after="0" w:line="0" w:lineRule="atLeast"/>
        <w:rPr>
          <w:sz w:val="18"/>
          <w:szCs w:val="18"/>
        </w:rPr>
      </w:pPr>
    </w:p>
    <w:p w14:paraId="15B0C22A" w14:textId="77777777" w:rsidR="0055452D" w:rsidRDefault="0055452D" w:rsidP="00312285">
      <w:pPr>
        <w:pStyle w:val="Kopzondernummering"/>
        <w:spacing w:after="0" w:line="0" w:lineRule="atLeast"/>
        <w:rPr>
          <w:sz w:val="18"/>
          <w:szCs w:val="18"/>
        </w:rPr>
      </w:pPr>
    </w:p>
    <w:p w14:paraId="39157596" w14:textId="77777777" w:rsidR="0055452D" w:rsidRDefault="0055452D" w:rsidP="00312285">
      <w:pPr>
        <w:pStyle w:val="Kopzondernummering"/>
        <w:spacing w:after="0" w:line="0" w:lineRule="atLeast"/>
        <w:rPr>
          <w:sz w:val="18"/>
          <w:szCs w:val="18"/>
        </w:rPr>
      </w:pPr>
    </w:p>
    <w:p w14:paraId="074CDB67" w14:textId="77777777" w:rsidR="0055452D" w:rsidRDefault="0055452D" w:rsidP="00312285">
      <w:pPr>
        <w:pStyle w:val="Kopzondernummering"/>
        <w:spacing w:after="0" w:line="0" w:lineRule="atLeast"/>
        <w:rPr>
          <w:sz w:val="18"/>
          <w:szCs w:val="18"/>
        </w:rPr>
      </w:pPr>
    </w:p>
    <w:p w14:paraId="2A89C514" w14:textId="77777777" w:rsidR="0055452D" w:rsidRDefault="0055452D" w:rsidP="00312285">
      <w:pPr>
        <w:pStyle w:val="Kopzondernummering"/>
        <w:spacing w:after="0" w:line="0" w:lineRule="atLeast"/>
        <w:rPr>
          <w:sz w:val="18"/>
          <w:szCs w:val="18"/>
        </w:rPr>
      </w:pPr>
    </w:p>
    <w:p w14:paraId="025A4EC3" w14:textId="77777777" w:rsidR="0055452D" w:rsidRDefault="0055452D" w:rsidP="00312285">
      <w:pPr>
        <w:pStyle w:val="Kopzondernummering"/>
        <w:spacing w:after="0" w:line="0" w:lineRule="atLeast"/>
        <w:rPr>
          <w:sz w:val="18"/>
          <w:szCs w:val="18"/>
        </w:rPr>
      </w:pPr>
    </w:p>
    <w:p w14:paraId="5D8C2EAF" w14:textId="77777777" w:rsidR="0055452D" w:rsidRDefault="0055452D" w:rsidP="00312285">
      <w:pPr>
        <w:pStyle w:val="Kopzondernummering"/>
        <w:spacing w:after="0" w:line="0" w:lineRule="atLeast"/>
        <w:rPr>
          <w:sz w:val="18"/>
          <w:szCs w:val="18"/>
        </w:rPr>
      </w:pPr>
    </w:p>
    <w:p w14:paraId="65E7D0FB" w14:textId="77777777" w:rsidR="0055452D" w:rsidRDefault="0055452D" w:rsidP="00312285">
      <w:pPr>
        <w:pStyle w:val="Kopzondernummering"/>
        <w:spacing w:after="0" w:line="0" w:lineRule="atLeast"/>
        <w:rPr>
          <w:sz w:val="18"/>
          <w:szCs w:val="18"/>
        </w:rPr>
      </w:pPr>
    </w:p>
    <w:p w14:paraId="09492320" w14:textId="77777777" w:rsidR="0055452D" w:rsidRDefault="0055452D" w:rsidP="00312285">
      <w:pPr>
        <w:pStyle w:val="Kopzondernummering"/>
        <w:spacing w:after="0" w:line="0" w:lineRule="atLeast"/>
        <w:rPr>
          <w:sz w:val="18"/>
          <w:szCs w:val="18"/>
        </w:rPr>
      </w:pPr>
    </w:p>
    <w:p w14:paraId="55D5325A" w14:textId="77777777" w:rsidR="0055452D" w:rsidRDefault="0055452D" w:rsidP="00312285">
      <w:pPr>
        <w:pStyle w:val="Kopzondernummering"/>
        <w:spacing w:after="0" w:line="0" w:lineRule="atLeast"/>
        <w:rPr>
          <w:sz w:val="18"/>
          <w:szCs w:val="18"/>
        </w:rPr>
      </w:pPr>
    </w:p>
    <w:p w14:paraId="6EF99B95" w14:textId="77777777" w:rsidR="0055452D" w:rsidRDefault="0055452D" w:rsidP="00312285">
      <w:pPr>
        <w:pStyle w:val="Kopzondernummering"/>
        <w:spacing w:after="0" w:line="0" w:lineRule="atLeast"/>
        <w:rPr>
          <w:sz w:val="18"/>
          <w:szCs w:val="18"/>
        </w:rPr>
      </w:pPr>
    </w:p>
    <w:p w14:paraId="78D28AC0" w14:textId="77777777"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14:paraId="11765B84" w14:textId="77777777" w:rsidTr="00C56911">
        <w:tc>
          <w:tcPr>
            <w:tcW w:w="1769" w:type="dxa"/>
            <w:tcBorders>
              <w:bottom w:val="single" w:sz="4" w:space="0" w:color="auto"/>
            </w:tcBorders>
            <w:shd w:val="clear" w:color="auto" w:fill="C0C0C0"/>
          </w:tcPr>
          <w:p w14:paraId="4021F00B" w14:textId="77777777" w:rsidR="0055452D" w:rsidRPr="00232AB3" w:rsidRDefault="0055452D" w:rsidP="00C56911">
            <w:pPr>
              <w:spacing w:line="0" w:lineRule="atLeast"/>
            </w:pPr>
          </w:p>
        </w:tc>
        <w:tc>
          <w:tcPr>
            <w:tcW w:w="6381" w:type="dxa"/>
            <w:shd w:val="clear" w:color="auto" w:fill="C0C0C0"/>
          </w:tcPr>
          <w:p w14:paraId="7102BF6B" w14:textId="77777777" w:rsidR="0055452D" w:rsidRPr="00232AB3" w:rsidRDefault="0055452D" w:rsidP="00C56911">
            <w:pPr>
              <w:spacing w:line="0" w:lineRule="atLeast"/>
            </w:pPr>
            <w:r w:rsidRPr="00232AB3">
              <w:t>Ondertekening</w:t>
            </w:r>
            <w:r>
              <w:t xml:space="preserve"> lid samenwerkingsverband</w:t>
            </w:r>
          </w:p>
        </w:tc>
      </w:tr>
      <w:tr w:rsidR="0055452D" w:rsidRPr="00232AB3" w14:paraId="2D40C6F1" w14:textId="77777777" w:rsidTr="00C56911">
        <w:tc>
          <w:tcPr>
            <w:tcW w:w="1769" w:type="dxa"/>
            <w:shd w:val="clear" w:color="auto" w:fill="C0C0C0"/>
          </w:tcPr>
          <w:p w14:paraId="04A1A34F" w14:textId="77777777" w:rsidR="0055452D" w:rsidRPr="00232AB3" w:rsidRDefault="0055452D" w:rsidP="00C56911">
            <w:pPr>
              <w:spacing w:line="0" w:lineRule="atLeast"/>
            </w:pPr>
            <w:r>
              <w:t>Naam</w:t>
            </w:r>
          </w:p>
        </w:tc>
        <w:tc>
          <w:tcPr>
            <w:tcW w:w="6381" w:type="dxa"/>
          </w:tcPr>
          <w:p w14:paraId="4802C4B2" w14:textId="77777777" w:rsidR="0055452D" w:rsidRPr="00232AB3" w:rsidRDefault="0055452D" w:rsidP="00C56911">
            <w:pPr>
              <w:spacing w:line="0" w:lineRule="atLeast"/>
            </w:pPr>
          </w:p>
        </w:tc>
      </w:tr>
      <w:tr w:rsidR="0055452D" w:rsidRPr="00232AB3" w14:paraId="31F4A9C8" w14:textId="77777777" w:rsidTr="00C56911">
        <w:tc>
          <w:tcPr>
            <w:tcW w:w="1769" w:type="dxa"/>
            <w:shd w:val="clear" w:color="auto" w:fill="C0C0C0"/>
          </w:tcPr>
          <w:p w14:paraId="291CE312" w14:textId="77777777" w:rsidR="0055452D" w:rsidRPr="00232AB3" w:rsidRDefault="0055452D" w:rsidP="00C56911">
            <w:pPr>
              <w:spacing w:line="0" w:lineRule="atLeast"/>
            </w:pPr>
            <w:r>
              <w:t>Functie</w:t>
            </w:r>
          </w:p>
        </w:tc>
        <w:tc>
          <w:tcPr>
            <w:tcW w:w="6381" w:type="dxa"/>
          </w:tcPr>
          <w:p w14:paraId="543FE302" w14:textId="77777777" w:rsidR="0055452D" w:rsidRPr="00232AB3" w:rsidRDefault="0055452D" w:rsidP="00C56911">
            <w:pPr>
              <w:spacing w:line="0" w:lineRule="atLeast"/>
            </w:pPr>
          </w:p>
        </w:tc>
      </w:tr>
      <w:tr w:rsidR="0055452D" w:rsidRPr="00232AB3" w14:paraId="2F27A87C" w14:textId="77777777" w:rsidTr="00C56911">
        <w:tc>
          <w:tcPr>
            <w:tcW w:w="1769" w:type="dxa"/>
            <w:shd w:val="clear" w:color="auto" w:fill="C0C0C0"/>
          </w:tcPr>
          <w:p w14:paraId="12222045" w14:textId="77777777" w:rsidR="0055452D" w:rsidRPr="00232AB3" w:rsidRDefault="0055452D" w:rsidP="00C56911">
            <w:pPr>
              <w:spacing w:line="0" w:lineRule="atLeast"/>
            </w:pPr>
            <w:r>
              <w:t>Bedrijf</w:t>
            </w:r>
          </w:p>
        </w:tc>
        <w:tc>
          <w:tcPr>
            <w:tcW w:w="6381" w:type="dxa"/>
          </w:tcPr>
          <w:p w14:paraId="423CBCE6" w14:textId="77777777" w:rsidR="0055452D" w:rsidRPr="00232AB3" w:rsidRDefault="0055452D" w:rsidP="00C56911">
            <w:pPr>
              <w:spacing w:line="0" w:lineRule="atLeast"/>
            </w:pPr>
          </w:p>
        </w:tc>
      </w:tr>
      <w:tr w:rsidR="0055452D" w:rsidRPr="00232AB3" w14:paraId="13479496" w14:textId="77777777" w:rsidTr="00C56911">
        <w:trPr>
          <w:trHeight w:val="825"/>
        </w:trPr>
        <w:tc>
          <w:tcPr>
            <w:tcW w:w="1769" w:type="dxa"/>
            <w:shd w:val="clear" w:color="auto" w:fill="C0C0C0"/>
          </w:tcPr>
          <w:p w14:paraId="1F776A3A" w14:textId="77777777" w:rsidR="0055452D" w:rsidRDefault="0055452D" w:rsidP="00C56911">
            <w:pPr>
              <w:spacing w:line="0" w:lineRule="atLeast"/>
            </w:pPr>
            <w:r>
              <w:t>Inschrijfnummer beroeps- of handelsregister</w:t>
            </w:r>
          </w:p>
        </w:tc>
        <w:tc>
          <w:tcPr>
            <w:tcW w:w="6381" w:type="dxa"/>
          </w:tcPr>
          <w:p w14:paraId="4332E9FE" w14:textId="77777777" w:rsidR="0055452D" w:rsidRPr="00232AB3" w:rsidRDefault="0055452D" w:rsidP="00C56911">
            <w:pPr>
              <w:spacing w:line="0" w:lineRule="atLeast"/>
            </w:pPr>
          </w:p>
        </w:tc>
      </w:tr>
      <w:tr w:rsidR="0055452D" w:rsidRPr="00232AB3" w14:paraId="600B8DF8" w14:textId="77777777" w:rsidTr="00C56911">
        <w:trPr>
          <w:trHeight w:val="1662"/>
        </w:trPr>
        <w:tc>
          <w:tcPr>
            <w:tcW w:w="1769" w:type="dxa"/>
            <w:shd w:val="clear" w:color="auto" w:fill="C0C0C0"/>
          </w:tcPr>
          <w:p w14:paraId="3C1BF3C4" w14:textId="77777777" w:rsidR="0055452D" w:rsidRPr="00232AB3" w:rsidRDefault="0055452D" w:rsidP="00C56911">
            <w:pPr>
              <w:spacing w:line="0" w:lineRule="atLeast"/>
            </w:pPr>
            <w:r>
              <w:t>Handtekening</w:t>
            </w:r>
          </w:p>
        </w:tc>
        <w:tc>
          <w:tcPr>
            <w:tcW w:w="6381" w:type="dxa"/>
          </w:tcPr>
          <w:p w14:paraId="176385AA" w14:textId="77777777" w:rsidR="0055452D" w:rsidRPr="00232AB3" w:rsidRDefault="0055452D" w:rsidP="00C56911">
            <w:pPr>
              <w:spacing w:line="0" w:lineRule="atLeast"/>
            </w:pPr>
          </w:p>
        </w:tc>
      </w:tr>
      <w:tr w:rsidR="0055452D" w:rsidRPr="00232AB3" w14:paraId="41135D5A" w14:textId="77777777" w:rsidTr="00C56911">
        <w:tc>
          <w:tcPr>
            <w:tcW w:w="1769" w:type="dxa"/>
            <w:shd w:val="clear" w:color="auto" w:fill="C0C0C0"/>
          </w:tcPr>
          <w:p w14:paraId="36523A50" w14:textId="77777777" w:rsidR="0055452D" w:rsidRPr="00232AB3" w:rsidRDefault="0055452D" w:rsidP="00C56911">
            <w:pPr>
              <w:spacing w:line="0" w:lineRule="atLeast"/>
            </w:pPr>
            <w:r>
              <w:t>Datum</w:t>
            </w:r>
          </w:p>
        </w:tc>
        <w:tc>
          <w:tcPr>
            <w:tcW w:w="6381" w:type="dxa"/>
          </w:tcPr>
          <w:p w14:paraId="0B93D307" w14:textId="77777777" w:rsidR="0055452D" w:rsidRPr="00232AB3" w:rsidRDefault="0055452D" w:rsidP="00C56911">
            <w:pPr>
              <w:spacing w:line="0" w:lineRule="atLeast"/>
            </w:pPr>
          </w:p>
        </w:tc>
      </w:tr>
    </w:tbl>
    <w:p w14:paraId="1EF12D2C" w14:textId="77777777" w:rsidR="00312285" w:rsidRDefault="00312285" w:rsidP="00312285">
      <w:pPr>
        <w:spacing w:line="0" w:lineRule="atLeast"/>
        <w:rPr>
          <w:szCs w:val="18"/>
        </w:rPr>
      </w:pPr>
    </w:p>
    <w:p w14:paraId="255EC4E8" w14:textId="77777777" w:rsidR="00EC70A5" w:rsidRDefault="00EC70A5" w:rsidP="00312285">
      <w:pPr>
        <w:spacing w:line="0" w:lineRule="atLeast"/>
        <w:rPr>
          <w:szCs w:val="18"/>
        </w:rPr>
      </w:pPr>
    </w:p>
    <w:p w14:paraId="3FB4BC8B" w14:textId="77777777" w:rsidR="00EC70A5" w:rsidRDefault="00EC70A5" w:rsidP="00312285">
      <w:pPr>
        <w:spacing w:line="0" w:lineRule="atLeast"/>
        <w:rPr>
          <w:szCs w:val="18"/>
        </w:rPr>
      </w:pPr>
    </w:p>
    <w:p w14:paraId="13B1E62F" w14:textId="77777777" w:rsidR="00EC70A5" w:rsidRDefault="00EC70A5" w:rsidP="00312285">
      <w:pPr>
        <w:spacing w:line="0" w:lineRule="atLeast"/>
        <w:rPr>
          <w:szCs w:val="18"/>
        </w:rPr>
      </w:pPr>
    </w:p>
    <w:p w14:paraId="2AD849B4" w14:textId="77777777" w:rsidR="00EC70A5" w:rsidRDefault="00EC70A5" w:rsidP="00312285">
      <w:pPr>
        <w:spacing w:line="0" w:lineRule="atLeast"/>
        <w:rPr>
          <w:szCs w:val="18"/>
        </w:rPr>
      </w:pPr>
    </w:p>
    <w:p w14:paraId="469053CF" w14:textId="77777777" w:rsidR="00EC70A5" w:rsidRDefault="00EC70A5" w:rsidP="00312285">
      <w:pPr>
        <w:spacing w:line="0" w:lineRule="atLeast"/>
        <w:rPr>
          <w:szCs w:val="18"/>
        </w:rPr>
      </w:pPr>
    </w:p>
    <w:p w14:paraId="29EC08BD" w14:textId="77777777" w:rsidR="00EC70A5" w:rsidRDefault="00EC70A5" w:rsidP="00312285">
      <w:pPr>
        <w:spacing w:line="0" w:lineRule="atLeast"/>
        <w:rPr>
          <w:szCs w:val="18"/>
        </w:rPr>
      </w:pPr>
    </w:p>
    <w:p w14:paraId="5F17FAA6" w14:textId="77777777" w:rsidR="00EC70A5" w:rsidRDefault="00EC70A5" w:rsidP="00312285">
      <w:pPr>
        <w:spacing w:line="0" w:lineRule="atLeast"/>
        <w:rPr>
          <w:szCs w:val="18"/>
        </w:rPr>
      </w:pPr>
    </w:p>
    <w:p w14:paraId="35F790CA" w14:textId="77777777" w:rsidR="00EC70A5" w:rsidRDefault="00EC70A5" w:rsidP="00312285">
      <w:pPr>
        <w:spacing w:line="0" w:lineRule="atLeast"/>
        <w:rPr>
          <w:szCs w:val="18"/>
        </w:rPr>
      </w:pPr>
    </w:p>
    <w:p w14:paraId="757A7118" w14:textId="77777777" w:rsidR="00EC70A5" w:rsidRDefault="00EC70A5" w:rsidP="00312285">
      <w:pPr>
        <w:spacing w:line="0" w:lineRule="atLeast"/>
        <w:rPr>
          <w:szCs w:val="18"/>
        </w:rPr>
      </w:pPr>
    </w:p>
    <w:p w14:paraId="75518C25" w14:textId="77777777" w:rsidR="00EC70A5" w:rsidRDefault="00EC70A5" w:rsidP="00312285">
      <w:pPr>
        <w:spacing w:line="0" w:lineRule="atLeast"/>
        <w:rPr>
          <w:szCs w:val="18"/>
        </w:rPr>
      </w:pPr>
    </w:p>
    <w:p w14:paraId="547A4CF8" w14:textId="77777777" w:rsidR="00EC70A5" w:rsidRDefault="00EC70A5" w:rsidP="00312285">
      <w:pPr>
        <w:spacing w:line="0" w:lineRule="atLeast"/>
        <w:rPr>
          <w:szCs w:val="18"/>
        </w:rPr>
      </w:pPr>
    </w:p>
    <w:p w14:paraId="72E7A4BA" w14:textId="77777777" w:rsidR="00EC70A5" w:rsidRDefault="00EC70A5" w:rsidP="00312285">
      <w:pPr>
        <w:spacing w:line="0" w:lineRule="atLeast"/>
        <w:rPr>
          <w:szCs w:val="18"/>
        </w:rPr>
      </w:pPr>
    </w:p>
    <w:p w14:paraId="3BA75D38" w14:textId="77777777" w:rsidR="00EC70A5" w:rsidRDefault="00EC70A5" w:rsidP="00312285">
      <w:pPr>
        <w:spacing w:line="0" w:lineRule="atLeast"/>
        <w:rPr>
          <w:szCs w:val="18"/>
        </w:rPr>
      </w:pPr>
    </w:p>
    <w:p w14:paraId="1EB00BAE" w14:textId="77777777" w:rsidR="00EC70A5" w:rsidRDefault="00EC70A5" w:rsidP="00312285">
      <w:pPr>
        <w:spacing w:line="0" w:lineRule="atLeast"/>
        <w:rPr>
          <w:szCs w:val="18"/>
        </w:rPr>
      </w:pPr>
    </w:p>
    <w:p w14:paraId="62BCDFFC" w14:textId="77777777" w:rsidR="00EC70A5" w:rsidRDefault="00EC70A5" w:rsidP="00312285">
      <w:pPr>
        <w:spacing w:line="0" w:lineRule="atLeast"/>
        <w:rPr>
          <w:szCs w:val="18"/>
        </w:rPr>
      </w:pPr>
    </w:p>
    <w:p w14:paraId="02E9B538" w14:textId="77777777" w:rsidR="00EC70A5" w:rsidRDefault="00EC70A5" w:rsidP="00312285">
      <w:pPr>
        <w:spacing w:line="0" w:lineRule="atLeast"/>
        <w:rPr>
          <w:szCs w:val="18"/>
        </w:rPr>
      </w:pPr>
    </w:p>
    <w:p w14:paraId="5AD9E3AF" w14:textId="77777777" w:rsidR="00EC70A5" w:rsidRDefault="00EC70A5" w:rsidP="00312285">
      <w:pPr>
        <w:spacing w:line="0" w:lineRule="atLeast"/>
        <w:rPr>
          <w:szCs w:val="18"/>
        </w:rPr>
      </w:pPr>
    </w:p>
    <w:p w14:paraId="74008F35" w14:textId="77777777" w:rsidR="00EC70A5" w:rsidRDefault="00EC70A5" w:rsidP="00312285">
      <w:pPr>
        <w:spacing w:line="0" w:lineRule="atLeast"/>
        <w:rPr>
          <w:szCs w:val="18"/>
        </w:rPr>
      </w:pPr>
    </w:p>
    <w:p w14:paraId="5482E4E8" w14:textId="77777777"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3C946D7A" w14:textId="77777777"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C0315" w14:textId="77777777" w:rsidR="00170804" w:rsidRDefault="00170804">
      <w:r>
        <w:separator/>
      </w:r>
    </w:p>
    <w:p w14:paraId="6A3EF98B" w14:textId="77777777" w:rsidR="00170804" w:rsidRDefault="00170804"/>
    <w:p w14:paraId="0CF83D30" w14:textId="77777777" w:rsidR="00170804" w:rsidRDefault="00170804"/>
  </w:endnote>
  <w:endnote w:type="continuationSeparator" w:id="0">
    <w:p w14:paraId="5ECD7DAD" w14:textId="77777777" w:rsidR="00170804" w:rsidRDefault="00170804">
      <w:r>
        <w:continuationSeparator/>
      </w:r>
    </w:p>
    <w:p w14:paraId="0C5B323D" w14:textId="77777777" w:rsidR="00170804" w:rsidRDefault="00170804"/>
    <w:p w14:paraId="21A30037" w14:textId="77777777" w:rsidR="00170804" w:rsidRDefault="001708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EBC10" w14:textId="77777777" w:rsidR="00810620" w:rsidRDefault="00810620">
    <w:pPr>
      <w:pStyle w:val="Voettekst"/>
    </w:pPr>
  </w:p>
  <w:p w14:paraId="01316A04" w14:textId="77777777" w:rsidR="00810620" w:rsidRDefault="00810620"/>
  <w:tbl>
    <w:tblPr>
      <w:tblW w:w="9900" w:type="dxa"/>
      <w:tblLayout w:type="fixed"/>
      <w:tblCellMar>
        <w:left w:w="0" w:type="dxa"/>
        <w:right w:w="0" w:type="dxa"/>
      </w:tblCellMar>
      <w:tblLook w:val="0000" w:firstRow="0" w:lastRow="0" w:firstColumn="0" w:lastColumn="0" w:noHBand="0" w:noVBand="0"/>
    </w:tblPr>
    <w:tblGrid>
      <w:gridCol w:w="7752"/>
      <w:gridCol w:w="2148"/>
    </w:tblGrid>
    <w:tr w:rsidR="00810620" w14:paraId="6BDB394A" w14:textId="77777777">
      <w:trPr>
        <w:trHeight w:hRule="exact" w:val="240"/>
      </w:trPr>
      <w:tc>
        <w:tcPr>
          <w:tcW w:w="7752" w:type="dxa"/>
          <w:shd w:val="clear" w:color="auto" w:fill="auto"/>
        </w:tcPr>
        <w:p w14:paraId="5FBCBFCB" w14:textId="77777777" w:rsidR="00810620" w:rsidRDefault="00810620" w:rsidP="00C26079">
          <w:r>
            <w:t>VERTROUWELIJK</w:t>
          </w:r>
        </w:p>
      </w:tc>
      <w:tc>
        <w:tcPr>
          <w:tcW w:w="2148" w:type="dxa"/>
        </w:tcPr>
        <w:p w14:paraId="6716AC41" w14:textId="77777777" w:rsidR="00810620" w:rsidRPr="00B74DD5" w:rsidRDefault="00810620"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905CE7">
            <w:fldChar w:fldCharType="begin"/>
          </w:r>
          <w:r w:rsidR="00905CE7">
            <w:instrText xml:space="preserve"> NUMPAGES   \* MERGEFORMAT </w:instrText>
          </w:r>
          <w:r w:rsidR="00905CE7">
            <w:fldChar w:fldCharType="separate"/>
          </w:r>
          <w:r>
            <w:t>15</w:t>
          </w:r>
          <w:r w:rsidR="00905CE7">
            <w:fldChar w:fldCharType="end"/>
          </w:r>
        </w:p>
      </w:tc>
    </w:tr>
  </w:tbl>
  <w:p w14:paraId="5431B981" w14:textId="77777777" w:rsidR="00810620" w:rsidRDefault="00810620"/>
  <w:tbl>
    <w:tblPr>
      <w:tblW w:w="9900" w:type="dxa"/>
      <w:tblLayout w:type="fixed"/>
      <w:tblCellMar>
        <w:left w:w="0" w:type="dxa"/>
        <w:right w:w="0" w:type="dxa"/>
      </w:tblCellMar>
      <w:tblLook w:val="0000" w:firstRow="0" w:lastRow="0" w:firstColumn="0" w:lastColumn="0" w:noHBand="0" w:noVBand="0"/>
    </w:tblPr>
    <w:tblGrid>
      <w:gridCol w:w="7752"/>
      <w:gridCol w:w="2148"/>
    </w:tblGrid>
    <w:tr w:rsidR="00810620" w14:paraId="5D121FA2" w14:textId="77777777">
      <w:trPr>
        <w:trHeight w:hRule="exact" w:val="240"/>
      </w:trPr>
      <w:tc>
        <w:tcPr>
          <w:tcW w:w="7752" w:type="dxa"/>
          <w:shd w:val="clear" w:color="auto" w:fill="auto"/>
        </w:tcPr>
        <w:p w14:paraId="12A659D1" w14:textId="77777777" w:rsidR="00810620" w:rsidRDefault="00810620" w:rsidP="00C26079">
          <w:r>
            <w:t>VERTROUWELIJK</w:t>
          </w:r>
        </w:p>
      </w:tc>
      <w:tc>
        <w:tcPr>
          <w:tcW w:w="2148" w:type="dxa"/>
        </w:tcPr>
        <w:p w14:paraId="12D05323" w14:textId="77777777" w:rsidR="00810620" w:rsidRPr="00B74DD5" w:rsidRDefault="00810620"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905CE7">
            <w:fldChar w:fldCharType="begin"/>
          </w:r>
          <w:r w:rsidR="00905CE7">
            <w:instrText xml:space="preserve"> NUMPAGES   \* MERGEFORMAT </w:instrText>
          </w:r>
          <w:r w:rsidR="00905CE7">
            <w:fldChar w:fldCharType="separate"/>
          </w:r>
          <w:r>
            <w:t>15</w:t>
          </w:r>
          <w:r w:rsidR="00905CE7">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810620" w14:paraId="74E5F06F" w14:textId="77777777" w:rsidTr="005B4F97">
      <w:trPr>
        <w:trHeight w:hRule="exact" w:val="240"/>
      </w:trPr>
      <w:tc>
        <w:tcPr>
          <w:tcW w:w="6260" w:type="dxa"/>
          <w:shd w:val="clear" w:color="auto" w:fill="auto"/>
        </w:tcPr>
        <w:p w14:paraId="11DA13F2" w14:textId="77777777" w:rsidR="00810620" w:rsidRPr="00C12E90" w:rsidRDefault="00810620" w:rsidP="002E14E1">
          <w:pPr>
            <w:rPr>
              <w:rStyle w:val="Huisstijl-Rubricering"/>
            </w:rPr>
          </w:pPr>
        </w:p>
      </w:tc>
      <w:tc>
        <w:tcPr>
          <w:tcW w:w="1392" w:type="dxa"/>
        </w:tcPr>
        <w:p w14:paraId="763BF2FE" w14:textId="63F8D539" w:rsidR="00810620" w:rsidRPr="006B1455" w:rsidRDefault="00810620" w:rsidP="002E14E1">
          <w:pPr>
            <w:pStyle w:val="Huisstijl-Paginanummering"/>
            <w:jc w:val="right"/>
          </w:pPr>
          <w:r w:rsidRPr="006B1455">
            <w:t xml:space="preserve">Pagina </w:t>
          </w:r>
          <w:r>
            <w:fldChar w:fldCharType="begin"/>
          </w:r>
          <w:r>
            <w:instrText xml:space="preserve"> PAGE   \* MERGEFORMAT </w:instrText>
          </w:r>
          <w:r>
            <w:fldChar w:fldCharType="separate"/>
          </w:r>
          <w:r w:rsidR="00905CE7">
            <w:t>9</w:t>
          </w:r>
          <w:r>
            <w:fldChar w:fldCharType="end"/>
          </w:r>
          <w:r w:rsidRPr="006B1455">
            <w:t xml:space="preserve"> van </w:t>
          </w:r>
          <w:r w:rsidR="00905CE7">
            <w:fldChar w:fldCharType="begin"/>
          </w:r>
          <w:r w:rsidR="00905CE7">
            <w:instrText xml:space="preserve"> NUMPAGES   \* MERGEFORMAT </w:instrText>
          </w:r>
          <w:r w:rsidR="00905CE7">
            <w:fldChar w:fldCharType="separate"/>
          </w:r>
          <w:r w:rsidR="00905CE7">
            <w:t>14</w:t>
          </w:r>
          <w:r w:rsidR="00905CE7">
            <w:fldChar w:fldCharType="end"/>
          </w:r>
        </w:p>
      </w:tc>
    </w:tr>
  </w:tbl>
  <w:p w14:paraId="3445BD66" w14:textId="77777777" w:rsidR="00810620" w:rsidRPr="00BC3B53" w:rsidRDefault="00810620"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823BD" w14:textId="77777777" w:rsidR="00810620" w:rsidRPr="00BC3B53" w:rsidRDefault="00810620"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4D80B" w14:textId="77777777" w:rsidR="00170804" w:rsidRPr="00B35331" w:rsidRDefault="00170804" w:rsidP="00B35331">
      <w:pPr>
        <w:pStyle w:val="Voettekst"/>
      </w:pPr>
    </w:p>
  </w:footnote>
  <w:footnote w:type="continuationSeparator" w:id="0">
    <w:p w14:paraId="605CBB62" w14:textId="77777777" w:rsidR="00170804" w:rsidRDefault="00170804">
      <w:r>
        <w:continuationSeparator/>
      </w:r>
    </w:p>
    <w:p w14:paraId="608D7A63" w14:textId="77777777" w:rsidR="00170804" w:rsidRDefault="00170804"/>
    <w:p w14:paraId="2E9D155D" w14:textId="77777777" w:rsidR="00170804" w:rsidRDefault="0017080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950EE" w14:textId="77777777" w:rsidR="00810620" w:rsidRDefault="00810620">
    <w:pPr>
      <w:pStyle w:val="Koptekst"/>
    </w:pPr>
  </w:p>
  <w:p w14:paraId="1652A7EF" w14:textId="77777777" w:rsidR="00810620" w:rsidRDefault="00810620"/>
  <w:p w14:paraId="7C013DC2" w14:textId="77777777" w:rsidR="00810620" w:rsidRDefault="008106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75E4F" w14:textId="77777777" w:rsidR="00810620" w:rsidRDefault="00810620"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810620" w:rsidRPr="00814416" w14:paraId="0CFCAFAC" w14:textId="77777777" w:rsidTr="002E14E1">
      <w:trPr>
        <w:trHeight w:val="400"/>
      </w:trPr>
      <w:tc>
        <w:tcPr>
          <w:tcW w:w="7520" w:type="dxa"/>
          <w:shd w:val="clear" w:color="auto" w:fill="auto"/>
        </w:tcPr>
        <w:p w14:paraId="4429A71C" w14:textId="77777777" w:rsidR="00810620" w:rsidRPr="00814416" w:rsidRDefault="00810620" w:rsidP="00D24278">
          <w:pPr>
            <w:adjustRightInd w:val="0"/>
            <w:spacing w:line="180" w:lineRule="exact"/>
            <w:rPr>
              <w:sz w:val="13"/>
            </w:rPr>
          </w:pPr>
          <w:r w:rsidRPr="00814416">
            <w:rPr>
              <w:rStyle w:val="Huisstijl-Koptekst"/>
            </w:rPr>
            <w:t>| Bijlage 1 Inschrijfformulier Europese aanbesteding SSC DJI/INKEA/NB/2021-</w:t>
          </w:r>
          <w:r>
            <w:rPr>
              <w:rStyle w:val="Huisstijl-Koptekst"/>
            </w:rPr>
            <w:t>2</w:t>
          </w:r>
          <w:r w:rsidRPr="00814416">
            <w:rPr>
              <w:rStyle w:val="Huisstijl-Koptekst"/>
            </w:rPr>
            <w:t xml:space="preserve"> CNC Houtbewerkingsmachine |</w:t>
          </w:r>
        </w:p>
      </w:tc>
    </w:tr>
  </w:tbl>
  <w:p w14:paraId="54EC17E6" w14:textId="77777777" w:rsidR="00810620" w:rsidRDefault="00810620"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FBE93" w14:textId="77777777" w:rsidR="00810620" w:rsidRDefault="00810620" w:rsidP="006E263E">
    <w:r>
      <w:rPr>
        <w:noProof/>
      </w:rPr>
      <mc:AlternateContent>
        <mc:Choice Requires="wps">
          <w:drawing>
            <wp:anchor distT="0" distB="0" distL="114300" distR="114300" simplePos="0" relativeHeight="251657728" behindDoc="0" locked="0" layoutInCell="1" allowOverlap="1" wp14:anchorId="363F9D43" wp14:editId="4180F053">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810620" w14:paraId="26501089" w14:textId="77777777">
                            <w:trPr>
                              <w:trHeight w:val="2636"/>
                            </w:trPr>
                            <w:tc>
                              <w:tcPr>
                                <w:tcW w:w="737" w:type="dxa"/>
                                <w:shd w:val="clear" w:color="auto" w:fill="auto"/>
                              </w:tcPr>
                              <w:p w14:paraId="7ADE3390" w14:textId="77777777" w:rsidR="00810620" w:rsidRDefault="00810620" w:rsidP="006E263E">
                                <w:pPr>
                                  <w:spacing w:line="240" w:lineRule="auto"/>
                                </w:pPr>
                                <w:r>
                                  <w:rPr>
                                    <w:noProof/>
                                  </w:rPr>
                                  <w:drawing>
                                    <wp:inline distT="0" distB="0" distL="0" distR="0" wp14:anchorId="4AE3B665" wp14:editId="1CD90B79">
                                      <wp:extent cx="466090" cy="1587500"/>
                                      <wp:effectExtent l="19050" t="0" r="0" b="0"/>
                                      <wp:docPr id="2" name="Afbeelding 2"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396D0470" w14:textId="77777777" w:rsidR="00810620" w:rsidRDefault="00810620" w:rsidP="006E263E">
                                <w:pPr>
                                  <w:spacing w:line="240" w:lineRule="auto"/>
                                </w:pPr>
                                <w:r>
                                  <w:rPr>
                                    <w:noProof/>
                                  </w:rPr>
                                  <w:drawing>
                                    <wp:inline distT="0" distB="0" distL="0" distR="0" wp14:anchorId="4D99DF12" wp14:editId="230FA5A2">
                                      <wp:extent cx="2329815" cy="1574165"/>
                                      <wp:effectExtent l="0" t="0" r="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14:paraId="6897150F" w14:textId="77777777" w:rsidR="00810620" w:rsidRDefault="00810620"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F9D43"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810620" w14:paraId="26501089" w14:textId="77777777">
                      <w:trPr>
                        <w:trHeight w:val="2636"/>
                      </w:trPr>
                      <w:tc>
                        <w:tcPr>
                          <w:tcW w:w="737" w:type="dxa"/>
                          <w:shd w:val="clear" w:color="auto" w:fill="auto"/>
                        </w:tcPr>
                        <w:p w14:paraId="7ADE3390" w14:textId="77777777" w:rsidR="00810620" w:rsidRDefault="00810620" w:rsidP="006E263E">
                          <w:pPr>
                            <w:spacing w:line="240" w:lineRule="auto"/>
                          </w:pPr>
                          <w:r>
                            <w:rPr>
                              <w:noProof/>
                            </w:rPr>
                            <w:drawing>
                              <wp:inline distT="0" distB="0" distL="0" distR="0" wp14:anchorId="4AE3B665" wp14:editId="1CD90B79">
                                <wp:extent cx="466090" cy="1587500"/>
                                <wp:effectExtent l="19050" t="0" r="0" b="0"/>
                                <wp:docPr id="2" name="Afbeelding 2"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396D0470" w14:textId="77777777" w:rsidR="00810620" w:rsidRDefault="00810620" w:rsidP="006E263E">
                          <w:pPr>
                            <w:spacing w:line="240" w:lineRule="auto"/>
                          </w:pPr>
                          <w:r>
                            <w:rPr>
                              <w:noProof/>
                            </w:rPr>
                            <w:drawing>
                              <wp:inline distT="0" distB="0" distL="0" distR="0" wp14:anchorId="4D99DF12" wp14:editId="230FA5A2">
                                <wp:extent cx="2329815" cy="1574165"/>
                                <wp:effectExtent l="0" t="0" r="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14:paraId="6897150F" w14:textId="77777777" w:rsidR="00810620" w:rsidRDefault="00810620" w:rsidP="006E263E"/>
                </w:txbxContent>
              </v:textbox>
              <w10:wrap anchory="page"/>
            </v:shape>
          </w:pict>
        </mc:Fallback>
      </mc:AlternateContent>
    </w:r>
  </w:p>
  <w:p w14:paraId="0D7EE0F3" w14:textId="77777777" w:rsidR="00810620" w:rsidRDefault="00810620"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819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15E34"/>
    <w:rsid w:val="00120377"/>
    <w:rsid w:val="00123082"/>
    <w:rsid w:val="00123704"/>
    <w:rsid w:val="001270C7"/>
    <w:rsid w:val="00131627"/>
    <w:rsid w:val="001337F0"/>
    <w:rsid w:val="001409DF"/>
    <w:rsid w:val="001429A1"/>
    <w:rsid w:val="00142BCD"/>
    <w:rsid w:val="0014786A"/>
    <w:rsid w:val="001516A4"/>
    <w:rsid w:val="0016518F"/>
    <w:rsid w:val="00170804"/>
    <w:rsid w:val="00173627"/>
    <w:rsid w:val="001802CA"/>
    <w:rsid w:val="00185576"/>
    <w:rsid w:val="00185951"/>
    <w:rsid w:val="0019098A"/>
    <w:rsid w:val="001A030C"/>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36E72"/>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3F4D6E"/>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25F"/>
    <w:rsid w:val="005F1676"/>
    <w:rsid w:val="005F2F08"/>
    <w:rsid w:val="00604859"/>
    <w:rsid w:val="006048F4"/>
    <w:rsid w:val="0060660A"/>
    <w:rsid w:val="00612294"/>
    <w:rsid w:val="00617A44"/>
    <w:rsid w:val="00625CD0"/>
    <w:rsid w:val="006268F9"/>
    <w:rsid w:val="0063186E"/>
    <w:rsid w:val="00635DE3"/>
    <w:rsid w:val="00645EC4"/>
    <w:rsid w:val="006469F6"/>
    <w:rsid w:val="00647533"/>
    <w:rsid w:val="00651396"/>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2F3A"/>
    <w:rsid w:val="00703AEF"/>
    <w:rsid w:val="007056A7"/>
    <w:rsid w:val="00711BA5"/>
    <w:rsid w:val="00715237"/>
    <w:rsid w:val="00715F39"/>
    <w:rsid w:val="00717094"/>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10620"/>
    <w:rsid w:val="008116F3"/>
    <w:rsid w:val="00812028"/>
    <w:rsid w:val="00814416"/>
    <w:rsid w:val="00814D03"/>
    <w:rsid w:val="00816074"/>
    <w:rsid w:val="00824376"/>
    <w:rsid w:val="00824EC8"/>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4F08"/>
    <w:rsid w:val="008C67AF"/>
    <w:rsid w:val="008D64BC"/>
    <w:rsid w:val="008E5F8D"/>
    <w:rsid w:val="008F0C84"/>
    <w:rsid w:val="008F2143"/>
    <w:rsid w:val="00905394"/>
    <w:rsid w:val="009058A9"/>
    <w:rsid w:val="00905CE7"/>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AF5068"/>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B1670"/>
    <w:rsid w:val="00BC12A3"/>
    <w:rsid w:val="00BC3B53"/>
    <w:rsid w:val="00BC56F5"/>
    <w:rsid w:val="00BC5F6C"/>
    <w:rsid w:val="00BC6086"/>
    <w:rsid w:val="00BD26A8"/>
    <w:rsid w:val="00BD3E5B"/>
    <w:rsid w:val="00BD538F"/>
    <w:rsid w:val="00BE23EB"/>
    <w:rsid w:val="00BE2D55"/>
    <w:rsid w:val="00BF37A3"/>
    <w:rsid w:val="00C05140"/>
    <w:rsid w:val="00C12E90"/>
    <w:rsid w:val="00C206F1"/>
    <w:rsid w:val="00C26079"/>
    <w:rsid w:val="00C32EAD"/>
    <w:rsid w:val="00C34CC4"/>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4278"/>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45596"/>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47B3B"/>
    <w:rsid w:val="00F53F91"/>
    <w:rsid w:val="00F5448F"/>
    <w:rsid w:val="00F57321"/>
    <w:rsid w:val="00F61A72"/>
    <w:rsid w:val="00F66F13"/>
    <w:rsid w:val="00F703C9"/>
    <w:rsid w:val="00F74073"/>
    <w:rsid w:val="00F74EE0"/>
    <w:rsid w:val="00F7696C"/>
    <w:rsid w:val="00F772E9"/>
    <w:rsid w:val="00F77453"/>
    <w:rsid w:val="00F80E17"/>
    <w:rsid w:val="00F82D45"/>
    <w:rsid w:val="00F83D45"/>
    <w:rsid w:val="00F91C5B"/>
    <w:rsid w:val="00F927E4"/>
    <w:rsid w:val="00F93326"/>
    <w:rsid w:val="00F975FF"/>
    <w:rsid w:val="00FA1759"/>
    <w:rsid w:val="00FA204D"/>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colormru v:ext="edit" colors="#009fee"/>
    </o:shapedefaults>
    <o:shapelayout v:ext="edit">
      <o:idmap v:ext="edit" data="1"/>
    </o:shapelayout>
  </w:shapeDefaults>
  <w:decimalSymbol w:val=","/>
  <w:listSeparator w:val=";"/>
  <w14:docId w14:val="27F69690"/>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D69C0B-4E74-49F6-BA08-724D9DD48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3121</Words>
  <Characters>17170</Characters>
  <Application>Microsoft Office Word</Application>
  <DocSecurity>0</DocSecurity>
  <Lines>143</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20251</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Blaauw, Nick</cp:lastModifiedBy>
  <cp:revision>3</cp:revision>
  <cp:lastPrinted>2020-02-18T12:17:00Z</cp:lastPrinted>
  <dcterms:created xsi:type="dcterms:W3CDTF">2022-06-07T07:19:00Z</dcterms:created>
  <dcterms:modified xsi:type="dcterms:W3CDTF">2022-06-15T08:22:00Z</dcterms:modified>
</cp:coreProperties>
</file>