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47D4A" w14:textId="3213C8DE" w:rsidR="00847F35" w:rsidRDefault="00847F35" w:rsidP="003F3547">
      <w:pPr>
        <w:pStyle w:val="BasistekstEmtio"/>
      </w:pPr>
    </w:p>
    <w:p w14:paraId="3C0DAF8F" w14:textId="7414E2A7" w:rsidR="00FB3F3B" w:rsidRDefault="00FB3F3B" w:rsidP="003F3547">
      <w:pPr>
        <w:pStyle w:val="BasistekstEmtio"/>
      </w:pPr>
    </w:p>
    <w:tbl>
      <w:tblPr>
        <w:tblStyle w:val="TabelstijlOfferteEmtio"/>
        <w:tblW w:w="8411" w:type="dxa"/>
        <w:tblLayout w:type="fixed"/>
        <w:tblLook w:val="04A0" w:firstRow="1" w:lastRow="0" w:firstColumn="1" w:lastColumn="0" w:noHBand="0" w:noVBand="1"/>
      </w:tblPr>
      <w:tblGrid>
        <w:gridCol w:w="1843"/>
        <w:gridCol w:w="4820"/>
        <w:gridCol w:w="1748"/>
      </w:tblGrid>
      <w:tr w:rsidR="00FB3F3B" w:rsidRPr="001E5CEC" w14:paraId="59E09B64" w14:textId="77777777" w:rsidTr="002A29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  <w:tblHeader/>
        </w:trPr>
        <w:tc>
          <w:tcPr>
            <w:tcW w:w="1843" w:type="dxa"/>
          </w:tcPr>
          <w:p w14:paraId="4952E612" w14:textId="77777777" w:rsidR="00FB3F3B" w:rsidRPr="00F35404" w:rsidRDefault="00FB3F3B" w:rsidP="002A29BC">
            <w:pPr>
              <w:pStyle w:val="BasistekstEmtio"/>
              <w:rPr>
                <w:b/>
                <w:color w:val="FFFFFF" w:themeColor="background1"/>
              </w:rPr>
            </w:pPr>
            <w:r w:rsidRPr="00F35404">
              <w:rPr>
                <w:b/>
                <w:color w:val="FFFFFF" w:themeColor="background1"/>
              </w:rPr>
              <w:t>Bestandsnaam</w:t>
            </w:r>
          </w:p>
        </w:tc>
        <w:tc>
          <w:tcPr>
            <w:tcW w:w="4820" w:type="dxa"/>
          </w:tcPr>
          <w:p w14:paraId="0C5116B6" w14:textId="77777777" w:rsidR="00FB3F3B" w:rsidRPr="00F35404" w:rsidRDefault="00FB3F3B" w:rsidP="002A29BC">
            <w:pPr>
              <w:pStyle w:val="BasistekstEmtio"/>
              <w:rPr>
                <w:b/>
                <w:color w:val="FFFFFF" w:themeColor="background1"/>
              </w:rPr>
            </w:pPr>
            <w:r w:rsidRPr="00F35404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1748" w:type="dxa"/>
          </w:tcPr>
          <w:p w14:paraId="1DE0F340" w14:textId="77777777" w:rsidR="00FB3F3B" w:rsidRPr="00F35404" w:rsidRDefault="00FB3F3B" w:rsidP="002A29BC">
            <w:pPr>
              <w:pStyle w:val="BasistekstEmtio"/>
              <w:rPr>
                <w:b/>
                <w:color w:val="FFFFFF" w:themeColor="background1"/>
              </w:rPr>
            </w:pPr>
            <w:r w:rsidRPr="00F35404">
              <w:rPr>
                <w:b/>
                <w:color w:val="FFFFFF" w:themeColor="background1"/>
              </w:rPr>
              <w:t>Aanleveren in format</w:t>
            </w:r>
          </w:p>
        </w:tc>
      </w:tr>
      <w:tr w:rsidR="00FB3F3B" w:rsidRPr="00BB3CA3" w14:paraId="5C3F3755" w14:textId="77777777" w:rsidTr="002A29BC">
        <w:trPr>
          <w:trHeight w:val="1500"/>
        </w:trPr>
        <w:tc>
          <w:tcPr>
            <w:tcW w:w="1843" w:type="dxa"/>
          </w:tcPr>
          <w:p w14:paraId="18B62D90" w14:textId="77777777" w:rsidR="00FB3F3B" w:rsidRPr="009942DF" w:rsidRDefault="00FB3F3B" w:rsidP="002A29BC">
            <w:pPr>
              <w:pStyle w:val="BasistekstEmtio"/>
            </w:pPr>
            <w:r>
              <w:t>101Aanmeldings-brief_&lt;naam Gegadigde&gt;</w:t>
            </w:r>
          </w:p>
        </w:tc>
        <w:tc>
          <w:tcPr>
            <w:tcW w:w="4820" w:type="dxa"/>
          </w:tcPr>
          <w:p w14:paraId="1FFEA5D0" w14:textId="77777777" w:rsidR="00FB3F3B" w:rsidRPr="009942DF" w:rsidRDefault="00FB3F3B" w:rsidP="002A29BC">
            <w:pPr>
              <w:pStyle w:val="BasistekstEmtio"/>
            </w:pPr>
            <w:r w:rsidRPr="00CB6F14">
              <w:t>Rechtsgeldig ondertekende en in de Nederlandse taal opgestelde Aanmelding waarin</w:t>
            </w:r>
            <w:r>
              <w:t>:</w:t>
            </w:r>
          </w:p>
          <w:p w14:paraId="072BCE65" w14:textId="77777777" w:rsidR="00FB3F3B" w:rsidRDefault="00FB3F3B" w:rsidP="002A29BC">
            <w:pPr>
              <w:pStyle w:val="BasistekstEmtio"/>
            </w:pPr>
            <w:r w:rsidRPr="003E448F">
              <w:t>beschrijving samenwerking</w:t>
            </w:r>
            <w:r w:rsidRPr="00CB6F14">
              <w:t xml:space="preserve"> (indien van toepassing)</w:t>
            </w:r>
            <w:r w:rsidRPr="003E448F">
              <w:t>;</w:t>
            </w:r>
          </w:p>
          <w:p w14:paraId="3699A427" w14:textId="77777777" w:rsidR="00FB3F3B" w:rsidRPr="009942DF" w:rsidRDefault="00FB3F3B" w:rsidP="002A29BC">
            <w:pPr>
              <w:pStyle w:val="BasistekstEmtio"/>
            </w:pPr>
            <w:r w:rsidRPr="003E448F">
              <w:t xml:space="preserve">eventuele bijzonderheden omtrent de </w:t>
            </w:r>
            <w:r>
              <w:t>Aanmelding</w:t>
            </w:r>
            <w:r w:rsidRPr="003E448F">
              <w:t>; en</w:t>
            </w:r>
            <w:r>
              <w:t xml:space="preserve"> </w:t>
            </w:r>
            <w:r w:rsidRPr="009942DF">
              <w:t>volmacht</w:t>
            </w:r>
            <w:r>
              <w:t xml:space="preserve"> (indien van toepassing).</w:t>
            </w:r>
          </w:p>
        </w:tc>
        <w:tc>
          <w:tcPr>
            <w:tcW w:w="1748" w:type="dxa"/>
          </w:tcPr>
          <w:p w14:paraId="3F3B2D22" w14:textId="77777777" w:rsidR="00FB3F3B" w:rsidRPr="009942DF" w:rsidRDefault="00FB3F3B" w:rsidP="002A29BC">
            <w:pPr>
              <w:pStyle w:val="BasistekstEmtio"/>
            </w:pPr>
            <w:r>
              <w:t>Vrij, maximaal drie pagina’s A4</w:t>
            </w:r>
          </w:p>
        </w:tc>
      </w:tr>
      <w:tr w:rsidR="00FB3F3B" w:rsidRPr="00BB3CA3" w14:paraId="2162864E" w14:textId="77777777" w:rsidTr="002A29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7"/>
        </w:trPr>
        <w:tc>
          <w:tcPr>
            <w:tcW w:w="1843" w:type="dxa"/>
          </w:tcPr>
          <w:p w14:paraId="003AAAC0" w14:textId="77777777" w:rsidR="00FB3F3B" w:rsidRPr="00BB3CA3" w:rsidRDefault="00FB3F3B" w:rsidP="002A29BC">
            <w:pPr>
              <w:pStyle w:val="BasistekstEmtio"/>
            </w:pPr>
            <w:r>
              <w:t>102UEA_&lt;naam Gegadigde&gt;</w:t>
            </w:r>
          </w:p>
        </w:tc>
        <w:tc>
          <w:tcPr>
            <w:tcW w:w="4820" w:type="dxa"/>
          </w:tcPr>
          <w:p w14:paraId="65B52652" w14:textId="77777777" w:rsidR="00FB3F3B" w:rsidRPr="00BB3CA3" w:rsidRDefault="00FB3F3B" w:rsidP="002A29BC">
            <w:pPr>
              <w:pStyle w:val="BasistekstEmtio"/>
            </w:pPr>
            <w:r>
              <w:t xml:space="preserve">Uniform Europees Aanbestedingsdocument </w:t>
            </w:r>
          </w:p>
        </w:tc>
        <w:tc>
          <w:tcPr>
            <w:tcW w:w="1748" w:type="dxa"/>
          </w:tcPr>
          <w:p w14:paraId="718BF5D3" w14:textId="77777777" w:rsidR="00FB3F3B" w:rsidRPr="00BB3CA3" w:rsidRDefault="00FB3F3B" w:rsidP="002A29BC">
            <w:pPr>
              <w:pStyle w:val="BasistekstEmtio"/>
            </w:pPr>
            <w:r>
              <w:t xml:space="preserve">Bijlage </w:t>
            </w:r>
            <w:r>
              <w:fldChar w:fldCharType="begin"/>
            </w:r>
            <w:r>
              <w:instrText xml:space="preserve"> REF _Ref72834992 \r \h </w:instrText>
            </w:r>
            <w:r>
              <w:fldChar w:fldCharType="separate"/>
            </w:r>
            <w:r>
              <w:t>8.1</w:t>
            </w:r>
            <w:r>
              <w:fldChar w:fldCharType="end"/>
            </w:r>
          </w:p>
        </w:tc>
      </w:tr>
      <w:tr w:rsidR="00FB3F3B" w:rsidRPr="00BB3CA3" w14:paraId="3363AD12" w14:textId="77777777" w:rsidTr="002A29BC">
        <w:trPr>
          <w:trHeight w:val="1004"/>
        </w:trPr>
        <w:tc>
          <w:tcPr>
            <w:tcW w:w="1843" w:type="dxa"/>
          </w:tcPr>
          <w:p w14:paraId="5BC7327B" w14:textId="77777777" w:rsidR="00FB3F3B" w:rsidRDefault="00FB3F3B" w:rsidP="002A29BC">
            <w:pPr>
              <w:pStyle w:val="BasistekstEmtio"/>
            </w:pPr>
            <w:r>
              <w:t>103xVerklaring-tbs_&lt;naam Gegadigde&gt;</w:t>
            </w:r>
          </w:p>
        </w:tc>
        <w:tc>
          <w:tcPr>
            <w:tcW w:w="4820" w:type="dxa"/>
          </w:tcPr>
          <w:p w14:paraId="03E871DA" w14:textId="77777777" w:rsidR="00FB3F3B" w:rsidRPr="00B9151F" w:rsidRDefault="00FB3F3B" w:rsidP="002A29BC">
            <w:pPr>
              <w:pStyle w:val="BasistekstEmtio"/>
            </w:pPr>
            <w:r w:rsidRPr="00B9151F">
              <w:t>Verklaring terbeschikkingstelling (alleen indienen indien relevant). Nummer de exemplaren op al naar gelang de hoeveelheid die wordt ingeleverd: 103a, 103b, etc.</w:t>
            </w:r>
          </w:p>
        </w:tc>
        <w:tc>
          <w:tcPr>
            <w:tcW w:w="1748" w:type="dxa"/>
          </w:tcPr>
          <w:p w14:paraId="07647185" w14:textId="77777777" w:rsidR="00FB3F3B" w:rsidRPr="00B9151F" w:rsidRDefault="00FB3F3B" w:rsidP="002A29BC">
            <w:pPr>
              <w:pStyle w:val="BasistekstEmtio"/>
            </w:pPr>
            <w:r w:rsidRPr="00B9151F">
              <w:t xml:space="preserve">Bijlage </w:t>
            </w:r>
            <w:r>
              <w:fldChar w:fldCharType="begin"/>
            </w:r>
            <w:r>
              <w:instrText xml:space="preserve"> REF _Ref72834975 \r \h </w:instrText>
            </w:r>
            <w:r>
              <w:fldChar w:fldCharType="separate"/>
            </w:r>
            <w:r>
              <w:t>8.3</w:t>
            </w:r>
            <w:r>
              <w:fldChar w:fldCharType="end"/>
            </w:r>
          </w:p>
        </w:tc>
      </w:tr>
      <w:tr w:rsidR="00FB3F3B" w:rsidRPr="006221A3" w14:paraId="5E7655F1" w14:textId="77777777" w:rsidTr="002A29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0"/>
        </w:trPr>
        <w:tc>
          <w:tcPr>
            <w:tcW w:w="1843" w:type="dxa"/>
          </w:tcPr>
          <w:p w14:paraId="11F35665" w14:textId="77777777" w:rsidR="00FB3F3B" w:rsidRDefault="00FB3F3B" w:rsidP="002A29BC">
            <w:pPr>
              <w:pStyle w:val="BasistekstEmtio"/>
            </w:pPr>
            <w:r>
              <w:t>104xReferentie-sjabloon</w:t>
            </w:r>
          </w:p>
        </w:tc>
        <w:tc>
          <w:tcPr>
            <w:tcW w:w="4820" w:type="dxa"/>
          </w:tcPr>
          <w:p w14:paraId="3F4625C7" w14:textId="77777777" w:rsidR="00FB3F3B" w:rsidRPr="00B9151F" w:rsidRDefault="00FB3F3B" w:rsidP="002A29BC">
            <w:pPr>
              <w:pStyle w:val="BasistekstEmtio"/>
            </w:pPr>
            <w:r w:rsidRPr="00B9151F">
              <w:t>Ingevulde referentiesjabloon. Nummer de exemplaren op al naar gelang de hoeveelheid die wordt ingeleverd: 10</w:t>
            </w:r>
            <w:r>
              <w:t>4</w:t>
            </w:r>
            <w:r w:rsidRPr="00B9151F">
              <w:t>a, 10</w:t>
            </w:r>
            <w:r>
              <w:t>4</w:t>
            </w:r>
            <w:r w:rsidRPr="00B9151F">
              <w:t>b, etc.</w:t>
            </w:r>
          </w:p>
        </w:tc>
        <w:tc>
          <w:tcPr>
            <w:tcW w:w="1748" w:type="dxa"/>
          </w:tcPr>
          <w:p w14:paraId="012408E8" w14:textId="77777777" w:rsidR="00FB3F3B" w:rsidRPr="00B9151F" w:rsidRDefault="00FB3F3B" w:rsidP="002A29BC">
            <w:pPr>
              <w:pStyle w:val="BasistekstEmtio"/>
              <w:rPr>
                <w:lang w:val="en-US"/>
              </w:rPr>
            </w:pPr>
            <w:proofErr w:type="spellStart"/>
            <w:r w:rsidRPr="00B9151F">
              <w:rPr>
                <w:lang w:val="en-US"/>
              </w:rPr>
              <w:t>Bijlage</w:t>
            </w:r>
            <w:proofErr w:type="spellEnd"/>
            <w:r w:rsidRPr="00B9151F">
              <w:rPr>
                <w:lang w:val="en-US"/>
              </w:rPr>
              <w:t xml:space="preserve"> </w:t>
            </w: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REF _Ref72834965 \r \h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lang w:val="en-US"/>
              </w:rPr>
              <w:t>8.2</w:t>
            </w:r>
            <w:r>
              <w:rPr>
                <w:lang w:val="en-US"/>
              </w:rPr>
              <w:fldChar w:fldCharType="end"/>
            </w:r>
          </w:p>
        </w:tc>
      </w:tr>
      <w:tr w:rsidR="00FB3F3B" w:rsidRPr="00BB3CA3" w14:paraId="6C897DE2" w14:textId="77777777" w:rsidTr="002A29BC">
        <w:trPr>
          <w:trHeight w:val="750"/>
        </w:trPr>
        <w:tc>
          <w:tcPr>
            <w:tcW w:w="1843" w:type="dxa"/>
          </w:tcPr>
          <w:p w14:paraId="7CCBD816" w14:textId="77777777" w:rsidR="00FB3F3B" w:rsidRDefault="00FB3F3B" w:rsidP="002A29BC">
            <w:pPr>
              <w:pStyle w:val="BasistekstEmtio"/>
            </w:pPr>
            <w:r>
              <w:t>105Uittreksel-Handelsregister_&lt;naam Gegadigde&gt;</w:t>
            </w:r>
          </w:p>
        </w:tc>
        <w:tc>
          <w:tcPr>
            <w:tcW w:w="4820" w:type="dxa"/>
          </w:tcPr>
          <w:p w14:paraId="332DD1FB" w14:textId="77777777" w:rsidR="00FB3F3B" w:rsidRPr="00B9151F" w:rsidRDefault="00FB3F3B" w:rsidP="002A29BC">
            <w:pPr>
              <w:pStyle w:val="BasistekstEmtio"/>
            </w:pPr>
            <w:r w:rsidRPr="00B9151F">
              <w:t>Uittreksel Handelsregister (zie paragraaf</w:t>
            </w:r>
            <w:r>
              <w:t xml:space="preserve"> </w:t>
            </w:r>
            <w:r>
              <w:fldChar w:fldCharType="begin"/>
            </w:r>
            <w:r>
              <w:instrText xml:space="preserve"> REF _Ref535504699 \r \h </w:instrText>
            </w:r>
            <w:r>
              <w:fldChar w:fldCharType="separate"/>
            </w:r>
            <w:r>
              <w:t>4.3.11</w:t>
            </w:r>
            <w:r>
              <w:fldChar w:fldCharType="end"/>
            </w:r>
            <w:r w:rsidRPr="00B9151F">
              <w:t>)</w:t>
            </w:r>
          </w:p>
        </w:tc>
        <w:tc>
          <w:tcPr>
            <w:tcW w:w="1748" w:type="dxa"/>
          </w:tcPr>
          <w:p w14:paraId="7FDD6C1C" w14:textId="3D1CD566" w:rsidR="00FB3F3B" w:rsidRPr="00B9151F" w:rsidRDefault="00FB3F3B" w:rsidP="002A29BC">
            <w:pPr>
              <w:pStyle w:val="BasistekstEmtio"/>
            </w:pPr>
            <w:r w:rsidRPr="00B9151F">
              <w:t>Vrij</w:t>
            </w:r>
          </w:p>
        </w:tc>
      </w:tr>
      <w:tr w:rsidR="00FB3F3B" w:rsidRPr="00BB3CA3" w14:paraId="24C160DB" w14:textId="77777777" w:rsidTr="002A29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0"/>
        </w:trPr>
        <w:tc>
          <w:tcPr>
            <w:tcW w:w="1843" w:type="dxa"/>
          </w:tcPr>
          <w:p w14:paraId="158830A0" w14:textId="121A1228" w:rsidR="00FB3F3B" w:rsidRDefault="00FB3F3B" w:rsidP="002A29BC">
            <w:pPr>
              <w:pStyle w:val="BasistekstEmtio"/>
            </w:pPr>
            <w:r>
              <w:t>106Beantwoordingvragen_&lt;naam Gegadigde&gt;</w:t>
            </w:r>
          </w:p>
        </w:tc>
        <w:tc>
          <w:tcPr>
            <w:tcW w:w="4820" w:type="dxa"/>
          </w:tcPr>
          <w:p w14:paraId="24BE204D" w14:textId="5F25DE56" w:rsidR="00FB3F3B" w:rsidRPr="00B9151F" w:rsidRDefault="00FB3F3B" w:rsidP="002A29BC">
            <w:pPr>
              <w:pStyle w:val="BasistekstEmtio"/>
            </w:pPr>
            <w:r>
              <w:t>Beantwoording open vragen (zie paragraaf 7.2)</w:t>
            </w:r>
          </w:p>
        </w:tc>
        <w:tc>
          <w:tcPr>
            <w:tcW w:w="1748" w:type="dxa"/>
          </w:tcPr>
          <w:p w14:paraId="2CE9E9F7" w14:textId="6DFF35D8" w:rsidR="00FB3F3B" w:rsidRPr="00B9151F" w:rsidRDefault="00FB3F3B" w:rsidP="002A29BC">
            <w:pPr>
              <w:pStyle w:val="BasistekstEmtio"/>
            </w:pPr>
            <w:r>
              <w:t>Vrij, maximaal 2 pagina’s A4 en 1.000 woorden</w:t>
            </w:r>
          </w:p>
        </w:tc>
      </w:tr>
    </w:tbl>
    <w:p w14:paraId="60481B79" w14:textId="3ED37DD8" w:rsidR="00FB3F3B" w:rsidRPr="00FB3F3B" w:rsidRDefault="00FB3F3B" w:rsidP="00FB3F3B">
      <w:pPr>
        <w:pStyle w:val="TabelkopjeEmtio"/>
        <w:rPr>
          <w:b/>
          <w:bCs/>
          <w:color w:val="BB3B82" w:themeColor="accent3"/>
          <w:sz w:val="20"/>
          <w:szCs w:val="20"/>
        </w:rPr>
      </w:pPr>
      <w:r w:rsidRPr="00FB3F3B">
        <w:rPr>
          <w:b/>
          <w:bCs/>
          <w:color w:val="BB3B82" w:themeColor="accent3"/>
          <w:sz w:val="20"/>
          <w:szCs w:val="20"/>
        </w:rPr>
        <w:t>TABEL 4:</w:t>
      </w:r>
      <w:r w:rsidRPr="00FB3F3B">
        <w:rPr>
          <w:b/>
          <w:bCs/>
          <w:color w:val="BB3B82" w:themeColor="accent3"/>
          <w:sz w:val="20"/>
          <w:szCs w:val="20"/>
        </w:rPr>
        <w:tab/>
        <w:t>INLEVERINSTRUCTIE</w:t>
      </w:r>
    </w:p>
    <w:sectPr w:rsidR="00FB3F3B" w:rsidRPr="00FB3F3B" w:rsidSect="00F65073">
      <w:pgSz w:w="11906" w:h="16838" w:code="9"/>
      <w:pgMar w:top="2269" w:right="1219" w:bottom="1843" w:left="226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B5D406" w14:textId="77777777" w:rsidR="00FB3F3B" w:rsidRPr="003F3547" w:rsidRDefault="00FB3F3B" w:rsidP="003F3547">
      <w:pPr>
        <w:pStyle w:val="Footer"/>
      </w:pPr>
    </w:p>
  </w:endnote>
  <w:endnote w:type="continuationSeparator" w:id="0">
    <w:p w14:paraId="57173E98" w14:textId="77777777" w:rsidR="00FB3F3B" w:rsidRPr="003F3547" w:rsidRDefault="00FB3F3B" w:rsidP="003F3547">
      <w:pPr>
        <w:pStyle w:val="Footer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Light">
    <w:altName w:val="Montserrat Light"/>
    <w:charset w:val="00"/>
    <w:family w:val="auto"/>
    <w:pitch w:val="variable"/>
    <w:sig w:usb0="2000020F" w:usb1="00000003" w:usb2="00000000" w:usb3="00000000" w:csb0="00000197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Nunito">
    <w:altName w:val="Calibri"/>
    <w:charset w:val="00"/>
    <w:family w:val="auto"/>
    <w:pitch w:val="variable"/>
    <w:sig w:usb0="A00002FF" w:usb1="5000204B" w:usb2="00000000" w:usb3="00000000" w:csb0="00000197" w:csb1="00000000"/>
  </w:font>
  <w:font w:name="Nunito Light">
    <w:altName w:val="Calibri"/>
    <w:charset w:val="00"/>
    <w:family w:val="auto"/>
    <w:pitch w:val="variable"/>
    <w:sig w:usb0="A00002FF" w:usb1="5000204B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74233" w14:textId="77777777" w:rsidR="00FB3F3B" w:rsidRPr="003F3547" w:rsidRDefault="00FB3F3B" w:rsidP="003F3547">
      <w:pPr>
        <w:pStyle w:val="Footer"/>
      </w:pPr>
    </w:p>
  </w:footnote>
  <w:footnote w:type="continuationSeparator" w:id="0">
    <w:p w14:paraId="6CF0B275" w14:textId="77777777" w:rsidR="00FB3F3B" w:rsidRPr="003F3547" w:rsidRDefault="00FB3F3B" w:rsidP="003F3547">
      <w:pPr>
        <w:pStyle w:val="Footer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B0A3D"/>
    <w:multiLevelType w:val="multilevel"/>
    <w:tmpl w:val="9E50E438"/>
    <w:styleLink w:val="OpsommingbolletjeEmtio"/>
    <w:lvl w:ilvl="0">
      <w:start w:val="1"/>
      <w:numFmt w:val="bullet"/>
      <w:pStyle w:val="Opsommingbolletje1eniveauEmtio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Emti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Emtio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0BC24928"/>
    <w:multiLevelType w:val="multilevel"/>
    <w:tmpl w:val="B4BACAD8"/>
    <w:styleLink w:val="OpsommingstreepjeEmtio"/>
    <w:lvl w:ilvl="0">
      <w:start w:val="1"/>
      <w:numFmt w:val="bullet"/>
      <w:pStyle w:val="Opsommingstreepje1eniveauEmti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Emtio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Emtio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2" w15:restartNumberingAfterBreak="0">
    <w:nsid w:val="0EA27EB4"/>
    <w:multiLevelType w:val="multilevel"/>
    <w:tmpl w:val="B80072F2"/>
    <w:numStyleLink w:val="KopnummeringEmtio"/>
  </w:abstractNum>
  <w:abstractNum w:abstractNumId="13" w15:restartNumberingAfterBreak="0">
    <w:nsid w:val="10B933AC"/>
    <w:multiLevelType w:val="multilevel"/>
    <w:tmpl w:val="04130023"/>
    <w:styleLink w:val="ArticleSection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82879C7"/>
    <w:multiLevelType w:val="multilevel"/>
    <w:tmpl w:val="89367262"/>
    <w:numStyleLink w:val="OpsommingnummerEmtio"/>
  </w:abstractNum>
  <w:abstractNum w:abstractNumId="16" w15:restartNumberingAfterBreak="0">
    <w:nsid w:val="22735CF2"/>
    <w:multiLevelType w:val="multilevel"/>
    <w:tmpl w:val="9E50E438"/>
    <w:numStyleLink w:val="OpsommingbolletjeEmtio"/>
  </w:abstractNum>
  <w:abstractNum w:abstractNumId="17" w15:restartNumberingAfterBreak="0">
    <w:nsid w:val="23245EF3"/>
    <w:multiLevelType w:val="multilevel"/>
    <w:tmpl w:val="8576664C"/>
    <w:numStyleLink w:val="OpsommingtekenEmtio"/>
  </w:abstractNum>
  <w:abstractNum w:abstractNumId="18" w15:restartNumberingAfterBreak="0">
    <w:nsid w:val="29BE1155"/>
    <w:multiLevelType w:val="multilevel"/>
    <w:tmpl w:val="8576664C"/>
    <w:numStyleLink w:val="OpsommingtekenEmtio"/>
  </w:abstractNum>
  <w:abstractNum w:abstractNumId="19" w15:restartNumberingAfterBreak="0">
    <w:nsid w:val="2D665843"/>
    <w:multiLevelType w:val="multilevel"/>
    <w:tmpl w:val="90A8103A"/>
    <w:styleLink w:val="BijlagenummeringEmtio"/>
    <w:lvl w:ilvl="0">
      <w:start w:val="1"/>
      <w:numFmt w:val="decimal"/>
      <w:pStyle w:val="Bijlagekop1Emtio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Emtio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20" w15:restartNumberingAfterBreak="0">
    <w:nsid w:val="2D7E06B0"/>
    <w:multiLevelType w:val="multilevel"/>
    <w:tmpl w:val="9200769E"/>
    <w:styleLink w:val="OpsommingkleineletterEmtio"/>
    <w:lvl w:ilvl="0">
      <w:start w:val="1"/>
      <w:numFmt w:val="lowerLetter"/>
      <w:pStyle w:val="Opsommingkleineletter1eniveauEmti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kleineletter2eniveauEmti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kleineletter3eniveauEmti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21" w15:restartNumberingAfterBreak="0">
    <w:nsid w:val="398A2A0C"/>
    <w:multiLevelType w:val="multilevel"/>
    <w:tmpl w:val="89367262"/>
    <w:styleLink w:val="OpsommingnummerEmtio"/>
    <w:lvl w:ilvl="0">
      <w:start w:val="1"/>
      <w:numFmt w:val="decimal"/>
      <w:pStyle w:val="Opsommingnummer1eniveauEmti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Emti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Emti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22" w15:restartNumberingAfterBreak="0">
    <w:nsid w:val="40EF61F8"/>
    <w:multiLevelType w:val="multilevel"/>
    <w:tmpl w:val="B80072F2"/>
    <w:styleLink w:val="KopnummeringEmtio"/>
    <w:lvl w:ilvl="0">
      <w:start w:val="1"/>
      <w:numFmt w:val="decimal"/>
      <w:pStyle w:val="Heading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3" w15:restartNumberingAfterBreak="0">
    <w:nsid w:val="42E800D1"/>
    <w:multiLevelType w:val="multilevel"/>
    <w:tmpl w:val="90A8103A"/>
    <w:numStyleLink w:val="BijlagenummeringEmtio"/>
  </w:abstractNum>
  <w:abstractNum w:abstractNumId="24" w15:restartNumberingAfterBreak="0">
    <w:nsid w:val="43A561BB"/>
    <w:multiLevelType w:val="multilevel"/>
    <w:tmpl w:val="8576664C"/>
    <w:numStyleLink w:val="OpsommingtekenEmtio"/>
  </w:abstractNum>
  <w:abstractNum w:abstractNumId="25" w15:restartNumberingAfterBreak="0">
    <w:nsid w:val="46A60AA0"/>
    <w:multiLevelType w:val="multilevel"/>
    <w:tmpl w:val="C9FA2D30"/>
    <w:styleLink w:val="OpsommingopenrondjeEmtio"/>
    <w:lvl w:ilvl="0">
      <w:start w:val="1"/>
      <w:numFmt w:val="bullet"/>
      <w:pStyle w:val="Opsommingopenrondje1eniveauEmtio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openrondje2eniveauEmtio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openrondje3eniveauEmtio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26" w15:restartNumberingAfterBreak="0">
    <w:nsid w:val="49E04A53"/>
    <w:multiLevelType w:val="multilevel"/>
    <w:tmpl w:val="7FB6E594"/>
    <w:styleLink w:val="AgendapuntlijstEmtio"/>
    <w:lvl w:ilvl="0">
      <w:start w:val="1"/>
      <w:numFmt w:val="decimal"/>
      <w:pStyle w:val="AgendapuntEmtio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7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2C63AC9"/>
    <w:multiLevelType w:val="multilevel"/>
    <w:tmpl w:val="8576664C"/>
    <w:numStyleLink w:val="OpsommingtekenEmtio"/>
  </w:abstractNum>
  <w:abstractNum w:abstractNumId="29" w15:restartNumberingAfterBreak="0">
    <w:nsid w:val="58D76737"/>
    <w:multiLevelType w:val="multilevel"/>
    <w:tmpl w:val="8576664C"/>
    <w:numStyleLink w:val="OpsommingtekenEmtio"/>
  </w:abstractNum>
  <w:abstractNum w:abstractNumId="30" w15:restartNumberingAfterBreak="0">
    <w:nsid w:val="5B616121"/>
    <w:multiLevelType w:val="multilevel"/>
    <w:tmpl w:val="B4BACAD8"/>
    <w:numStyleLink w:val="OpsommingstreepjeEmtio"/>
  </w:abstractNum>
  <w:abstractNum w:abstractNumId="31" w15:restartNumberingAfterBreak="0">
    <w:nsid w:val="5DC64260"/>
    <w:multiLevelType w:val="multilevel"/>
    <w:tmpl w:val="C9FA2D30"/>
    <w:numStyleLink w:val="OpsommingopenrondjeEmtio"/>
  </w:abstractNum>
  <w:abstractNum w:abstractNumId="32" w15:restartNumberingAfterBreak="0">
    <w:nsid w:val="5DFE3518"/>
    <w:multiLevelType w:val="multilevel"/>
    <w:tmpl w:val="C9FA2D30"/>
    <w:numStyleLink w:val="OpsommingopenrondjeEmtio"/>
  </w:abstractNum>
  <w:abstractNum w:abstractNumId="33" w15:restartNumberingAfterBreak="0">
    <w:nsid w:val="609F7B87"/>
    <w:multiLevelType w:val="multilevel"/>
    <w:tmpl w:val="B80072F2"/>
    <w:numStyleLink w:val="KopnummeringEmtio"/>
  </w:abstractNum>
  <w:abstractNum w:abstractNumId="34" w15:restartNumberingAfterBreak="0">
    <w:nsid w:val="63F335A0"/>
    <w:multiLevelType w:val="multilevel"/>
    <w:tmpl w:val="8576664C"/>
    <w:styleLink w:val="OpsommingtekenEmtio"/>
    <w:lvl w:ilvl="0">
      <w:start w:val="1"/>
      <w:numFmt w:val="bullet"/>
      <w:pStyle w:val="Opsommingteken1eniveauEmti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teken2eniveauEmti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teken3eniveauEmtio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000000" w:themeColor="text1"/>
      </w:rPr>
    </w:lvl>
  </w:abstractNum>
  <w:abstractNum w:abstractNumId="35" w15:restartNumberingAfterBreak="0">
    <w:nsid w:val="6B382304"/>
    <w:multiLevelType w:val="multilevel"/>
    <w:tmpl w:val="8576664C"/>
    <w:numStyleLink w:val="OpsommingtekenEmtio"/>
  </w:abstractNum>
  <w:abstractNum w:abstractNumId="36" w15:restartNumberingAfterBreak="0">
    <w:nsid w:val="6C6644DD"/>
    <w:multiLevelType w:val="multilevel"/>
    <w:tmpl w:val="9E50E438"/>
    <w:numStyleLink w:val="OpsommingbolletjeEmtio"/>
  </w:abstractNum>
  <w:abstractNum w:abstractNumId="37" w15:restartNumberingAfterBreak="0">
    <w:nsid w:val="6CAB1E63"/>
    <w:multiLevelType w:val="multilevel"/>
    <w:tmpl w:val="7FB6E594"/>
    <w:numStyleLink w:val="AgendapuntlijstEmtio"/>
  </w:abstractNum>
  <w:abstractNum w:abstractNumId="38" w15:restartNumberingAfterBreak="0">
    <w:nsid w:val="6E7370EC"/>
    <w:multiLevelType w:val="multilevel"/>
    <w:tmpl w:val="9200769E"/>
    <w:numStyleLink w:val="OpsommingkleineletterEmtio"/>
  </w:abstractNum>
  <w:abstractNum w:abstractNumId="39" w15:restartNumberingAfterBreak="0">
    <w:nsid w:val="7038598F"/>
    <w:multiLevelType w:val="multilevel"/>
    <w:tmpl w:val="90A8103A"/>
    <w:numStyleLink w:val="BijlagenummeringEmtio"/>
  </w:abstractNum>
  <w:abstractNum w:abstractNumId="40" w15:restartNumberingAfterBreak="0">
    <w:nsid w:val="70EC4E8C"/>
    <w:multiLevelType w:val="multilevel"/>
    <w:tmpl w:val="C9FA2D30"/>
    <w:numStyleLink w:val="OpsommingopenrondjeEmtio"/>
  </w:abstractNum>
  <w:abstractNum w:abstractNumId="41" w15:restartNumberingAfterBreak="0">
    <w:nsid w:val="717435D9"/>
    <w:multiLevelType w:val="multilevel"/>
    <w:tmpl w:val="B80072F2"/>
    <w:numStyleLink w:val="KopnummeringEmtio"/>
  </w:abstractNum>
  <w:abstractNum w:abstractNumId="42" w15:restartNumberingAfterBreak="0">
    <w:nsid w:val="76AE427F"/>
    <w:multiLevelType w:val="multilevel"/>
    <w:tmpl w:val="8576664C"/>
    <w:numStyleLink w:val="OpsommingtekenEmtio"/>
  </w:abstractNum>
  <w:abstractNum w:abstractNumId="43" w15:restartNumberingAfterBreak="0">
    <w:nsid w:val="792E34E6"/>
    <w:multiLevelType w:val="multilevel"/>
    <w:tmpl w:val="C9FA2D30"/>
    <w:numStyleLink w:val="OpsommingopenrondjeEmtio"/>
  </w:abstractNum>
  <w:abstractNum w:abstractNumId="44" w15:restartNumberingAfterBreak="0">
    <w:nsid w:val="79AE6CDF"/>
    <w:multiLevelType w:val="multilevel"/>
    <w:tmpl w:val="B4BACAD8"/>
    <w:numStyleLink w:val="OpsommingstreepjeEmtio"/>
  </w:abstractNum>
  <w:abstractNum w:abstractNumId="45" w15:restartNumberingAfterBreak="0">
    <w:nsid w:val="79F90C3F"/>
    <w:multiLevelType w:val="multilevel"/>
    <w:tmpl w:val="16F4EACA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num w:numId="1">
    <w:abstractNumId w:val="10"/>
  </w:num>
  <w:num w:numId="2">
    <w:abstractNumId w:val="21"/>
  </w:num>
  <w:num w:numId="3">
    <w:abstractNumId w:val="25"/>
  </w:num>
  <w:num w:numId="4">
    <w:abstractNumId w:val="11"/>
  </w:num>
  <w:num w:numId="5">
    <w:abstractNumId w:val="27"/>
  </w:num>
  <w:num w:numId="6">
    <w:abstractNumId w:val="14"/>
  </w:num>
  <w:num w:numId="7">
    <w:abstractNumId w:val="13"/>
  </w:num>
  <w:num w:numId="8">
    <w:abstractNumId w:val="20"/>
  </w:num>
  <w:num w:numId="9">
    <w:abstractNumId w:val="22"/>
  </w:num>
  <w:num w:numId="10">
    <w:abstractNumId w:val="34"/>
  </w:num>
  <w:num w:numId="11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38"/>
  </w:num>
  <w:num w:numId="25">
    <w:abstractNumId w:val="15"/>
  </w:num>
  <w:num w:numId="26">
    <w:abstractNumId w:val="30"/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</w:num>
  <w:num w:numId="30">
    <w:abstractNumId w:val="26"/>
  </w:num>
  <w:num w:numId="31">
    <w:abstractNumId w:val="37"/>
  </w:num>
  <w:num w:numId="32">
    <w:abstractNumId w:val="41"/>
  </w:num>
  <w:num w:numId="33">
    <w:abstractNumId w:val="16"/>
  </w:num>
  <w:num w:numId="34">
    <w:abstractNumId w:val="35"/>
  </w:num>
  <w:num w:numId="35">
    <w:abstractNumId w:val="43"/>
  </w:num>
  <w:num w:numId="36">
    <w:abstractNumId w:val="36"/>
  </w:num>
  <w:num w:numId="37">
    <w:abstractNumId w:val="28"/>
  </w:num>
  <w:num w:numId="38">
    <w:abstractNumId w:val="31"/>
  </w:num>
  <w:num w:numId="39">
    <w:abstractNumId w:val="32"/>
  </w:num>
  <w:num w:numId="40">
    <w:abstractNumId w:val="18"/>
  </w:num>
  <w:num w:numId="41">
    <w:abstractNumId w:val="40"/>
  </w:num>
  <w:num w:numId="42">
    <w:abstractNumId w:val="44"/>
  </w:num>
  <w:num w:numId="43">
    <w:abstractNumId w:val="17"/>
  </w:num>
  <w:num w:numId="44">
    <w:abstractNumId w:val="29"/>
  </w:num>
  <w:num w:numId="45">
    <w:abstractNumId w:val="24"/>
  </w:num>
  <w:num w:numId="46">
    <w:abstractNumId w:val="33"/>
  </w:num>
  <w:num w:numId="47">
    <w:abstractNumId w:val="12"/>
  </w:num>
  <w:num w:numId="48">
    <w:abstractNumId w:val="39"/>
  </w:num>
  <w:num w:numId="49">
    <w:abstractNumId w:val="42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1" w:dllVersion="512" w:checkStyle="1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hyphenationZone w:val="425"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F3B"/>
    <w:rsid w:val="00004562"/>
    <w:rsid w:val="00006237"/>
    <w:rsid w:val="0000663D"/>
    <w:rsid w:val="00010D95"/>
    <w:rsid w:val="00011BFA"/>
    <w:rsid w:val="00011C43"/>
    <w:rsid w:val="00012581"/>
    <w:rsid w:val="00017592"/>
    <w:rsid w:val="000242E1"/>
    <w:rsid w:val="0002562D"/>
    <w:rsid w:val="00031B7A"/>
    <w:rsid w:val="000331E1"/>
    <w:rsid w:val="0003377A"/>
    <w:rsid w:val="000340F2"/>
    <w:rsid w:val="00034C02"/>
    <w:rsid w:val="00035232"/>
    <w:rsid w:val="000418EF"/>
    <w:rsid w:val="00042D96"/>
    <w:rsid w:val="0004513F"/>
    <w:rsid w:val="00047FF3"/>
    <w:rsid w:val="00050D4B"/>
    <w:rsid w:val="0005205D"/>
    <w:rsid w:val="00052426"/>
    <w:rsid w:val="00052FF4"/>
    <w:rsid w:val="00053E43"/>
    <w:rsid w:val="0005430B"/>
    <w:rsid w:val="0005732F"/>
    <w:rsid w:val="00066DF0"/>
    <w:rsid w:val="00074DAC"/>
    <w:rsid w:val="0007714E"/>
    <w:rsid w:val="0009698A"/>
    <w:rsid w:val="000A1B78"/>
    <w:rsid w:val="000A602A"/>
    <w:rsid w:val="000B2FB8"/>
    <w:rsid w:val="000B3099"/>
    <w:rsid w:val="000C0969"/>
    <w:rsid w:val="000C1A1A"/>
    <w:rsid w:val="000C477D"/>
    <w:rsid w:val="000C59F4"/>
    <w:rsid w:val="000D30A4"/>
    <w:rsid w:val="000D5FF8"/>
    <w:rsid w:val="000D6AB7"/>
    <w:rsid w:val="000E1539"/>
    <w:rsid w:val="000E2AC2"/>
    <w:rsid w:val="000E46BA"/>
    <w:rsid w:val="000E55A1"/>
    <w:rsid w:val="000E6E43"/>
    <w:rsid w:val="000F213A"/>
    <w:rsid w:val="000F2D93"/>
    <w:rsid w:val="000F650E"/>
    <w:rsid w:val="00100B98"/>
    <w:rsid w:val="00103070"/>
    <w:rsid w:val="00106601"/>
    <w:rsid w:val="00110A9F"/>
    <w:rsid w:val="00116F7B"/>
    <w:rsid w:val="001170AE"/>
    <w:rsid w:val="0011784F"/>
    <w:rsid w:val="00122DED"/>
    <w:rsid w:val="00123457"/>
    <w:rsid w:val="001257C4"/>
    <w:rsid w:val="00132265"/>
    <w:rsid w:val="00134E43"/>
    <w:rsid w:val="001351DA"/>
    <w:rsid w:val="001351DC"/>
    <w:rsid w:val="00135A2A"/>
    <w:rsid w:val="00135E7B"/>
    <w:rsid w:val="001360B3"/>
    <w:rsid w:val="00137CBB"/>
    <w:rsid w:val="0014100F"/>
    <w:rsid w:val="00143D70"/>
    <w:rsid w:val="00145B8E"/>
    <w:rsid w:val="0014640F"/>
    <w:rsid w:val="00151E83"/>
    <w:rsid w:val="00152E4D"/>
    <w:rsid w:val="00154B86"/>
    <w:rsid w:val="001579D8"/>
    <w:rsid w:val="001634F8"/>
    <w:rsid w:val="001639F5"/>
    <w:rsid w:val="00164909"/>
    <w:rsid w:val="001651E1"/>
    <w:rsid w:val="001676CE"/>
    <w:rsid w:val="00172EA2"/>
    <w:rsid w:val="0018093D"/>
    <w:rsid w:val="00186C16"/>
    <w:rsid w:val="00187A59"/>
    <w:rsid w:val="00190A71"/>
    <w:rsid w:val="00193202"/>
    <w:rsid w:val="00194838"/>
    <w:rsid w:val="00196148"/>
    <w:rsid w:val="001966B3"/>
    <w:rsid w:val="001B1334"/>
    <w:rsid w:val="001B1B37"/>
    <w:rsid w:val="001B4C7E"/>
    <w:rsid w:val="001B637B"/>
    <w:rsid w:val="001C0AF2"/>
    <w:rsid w:val="001C11BE"/>
    <w:rsid w:val="001C2E73"/>
    <w:rsid w:val="001C4B20"/>
    <w:rsid w:val="001C6232"/>
    <w:rsid w:val="001C63E7"/>
    <w:rsid w:val="001D003F"/>
    <w:rsid w:val="001D2384"/>
    <w:rsid w:val="001D2A06"/>
    <w:rsid w:val="001D46C9"/>
    <w:rsid w:val="001E2293"/>
    <w:rsid w:val="001E34AC"/>
    <w:rsid w:val="001E3B55"/>
    <w:rsid w:val="001E5F7F"/>
    <w:rsid w:val="001E6720"/>
    <w:rsid w:val="001F03CF"/>
    <w:rsid w:val="001F08C0"/>
    <w:rsid w:val="001F406F"/>
    <w:rsid w:val="001F5035"/>
    <w:rsid w:val="001F5B4F"/>
    <w:rsid w:val="001F5C28"/>
    <w:rsid w:val="001F6547"/>
    <w:rsid w:val="001F66B9"/>
    <w:rsid w:val="0020337B"/>
    <w:rsid w:val="002041B3"/>
    <w:rsid w:val="0020548B"/>
    <w:rsid w:val="0020607F"/>
    <w:rsid w:val="00206E2A"/>
    <w:rsid w:val="00206FF8"/>
    <w:rsid w:val="0020728A"/>
    <w:rsid w:val="002074B2"/>
    <w:rsid w:val="00211760"/>
    <w:rsid w:val="00211CDD"/>
    <w:rsid w:val="00212499"/>
    <w:rsid w:val="00216489"/>
    <w:rsid w:val="00220A9C"/>
    <w:rsid w:val="00223111"/>
    <w:rsid w:val="00225889"/>
    <w:rsid w:val="00230B64"/>
    <w:rsid w:val="002324A1"/>
    <w:rsid w:val="00236DE9"/>
    <w:rsid w:val="00242226"/>
    <w:rsid w:val="00250D4C"/>
    <w:rsid w:val="002518D2"/>
    <w:rsid w:val="00252B9A"/>
    <w:rsid w:val="00254088"/>
    <w:rsid w:val="00255307"/>
    <w:rsid w:val="00256039"/>
    <w:rsid w:val="002560D2"/>
    <w:rsid w:val="00257AA9"/>
    <w:rsid w:val="00261F11"/>
    <w:rsid w:val="00262D4E"/>
    <w:rsid w:val="002646C8"/>
    <w:rsid w:val="00267DF0"/>
    <w:rsid w:val="00280D1D"/>
    <w:rsid w:val="00282B5D"/>
    <w:rsid w:val="00283592"/>
    <w:rsid w:val="0028390B"/>
    <w:rsid w:val="00286914"/>
    <w:rsid w:val="002916E6"/>
    <w:rsid w:val="0029378D"/>
    <w:rsid w:val="00294CD2"/>
    <w:rsid w:val="00294F22"/>
    <w:rsid w:val="00296C79"/>
    <w:rsid w:val="002A1B16"/>
    <w:rsid w:val="002A29BC"/>
    <w:rsid w:val="002A2E44"/>
    <w:rsid w:val="002A3D57"/>
    <w:rsid w:val="002A7F63"/>
    <w:rsid w:val="002B08A4"/>
    <w:rsid w:val="002B1E96"/>
    <w:rsid w:val="002B2998"/>
    <w:rsid w:val="002B64EE"/>
    <w:rsid w:val="002B776C"/>
    <w:rsid w:val="002C141A"/>
    <w:rsid w:val="002C3031"/>
    <w:rsid w:val="002C34F1"/>
    <w:rsid w:val="002C46FB"/>
    <w:rsid w:val="002C542A"/>
    <w:rsid w:val="002D01F2"/>
    <w:rsid w:val="002D0E88"/>
    <w:rsid w:val="002D52B2"/>
    <w:rsid w:val="002D5AB6"/>
    <w:rsid w:val="002E2611"/>
    <w:rsid w:val="002E274E"/>
    <w:rsid w:val="002E68CD"/>
    <w:rsid w:val="002F0CF8"/>
    <w:rsid w:val="002F0DD5"/>
    <w:rsid w:val="002F1D47"/>
    <w:rsid w:val="002F678C"/>
    <w:rsid w:val="002F6852"/>
    <w:rsid w:val="002F7B77"/>
    <w:rsid w:val="00301553"/>
    <w:rsid w:val="00305208"/>
    <w:rsid w:val="003063C0"/>
    <w:rsid w:val="003107E6"/>
    <w:rsid w:val="00312D26"/>
    <w:rsid w:val="00317DEA"/>
    <w:rsid w:val="00322A9F"/>
    <w:rsid w:val="00323121"/>
    <w:rsid w:val="00326F89"/>
    <w:rsid w:val="00330938"/>
    <w:rsid w:val="00331B6D"/>
    <w:rsid w:val="0033216A"/>
    <w:rsid w:val="00334D4B"/>
    <w:rsid w:val="00335B5E"/>
    <w:rsid w:val="00337B69"/>
    <w:rsid w:val="00337DDE"/>
    <w:rsid w:val="00341209"/>
    <w:rsid w:val="00345315"/>
    <w:rsid w:val="00346631"/>
    <w:rsid w:val="00347094"/>
    <w:rsid w:val="00347B20"/>
    <w:rsid w:val="003519FA"/>
    <w:rsid w:val="0036336D"/>
    <w:rsid w:val="00364B2C"/>
    <w:rsid w:val="00364E1D"/>
    <w:rsid w:val="00365254"/>
    <w:rsid w:val="00365327"/>
    <w:rsid w:val="0036665B"/>
    <w:rsid w:val="00374C23"/>
    <w:rsid w:val="00374D9A"/>
    <w:rsid w:val="00377612"/>
    <w:rsid w:val="00382603"/>
    <w:rsid w:val="00383954"/>
    <w:rsid w:val="00386F07"/>
    <w:rsid w:val="0039126D"/>
    <w:rsid w:val="003964D4"/>
    <w:rsid w:val="0039656A"/>
    <w:rsid w:val="003A5ED3"/>
    <w:rsid w:val="003A6677"/>
    <w:rsid w:val="003B14A0"/>
    <w:rsid w:val="003B595E"/>
    <w:rsid w:val="003B62A2"/>
    <w:rsid w:val="003B705C"/>
    <w:rsid w:val="003B76AA"/>
    <w:rsid w:val="003C3E8D"/>
    <w:rsid w:val="003C407D"/>
    <w:rsid w:val="003D04B7"/>
    <w:rsid w:val="003D09E4"/>
    <w:rsid w:val="003D176F"/>
    <w:rsid w:val="003D23C3"/>
    <w:rsid w:val="003D3AEC"/>
    <w:rsid w:val="003D414A"/>
    <w:rsid w:val="003D49E5"/>
    <w:rsid w:val="003E30F2"/>
    <w:rsid w:val="003E3B7D"/>
    <w:rsid w:val="003E6BC7"/>
    <w:rsid w:val="003E766F"/>
    <w:rsid w:val="003F2747"/>
    <w:rsid w:val="003F3547"/>
    <w:rsid w:val="003F41DB"/>
    <w:rsid w:val="003F5F37"/>
    <w:rsid w:val="003F7236"/>
    <w:rsid w:val="003F768C"/>
    <w:rsid w:val="004001AF"/>
    <w:rsid w:val="00400A80"/>
    <w:rsid w:val="00406B20"/>
    <w:rsid w:val="00410F28"/>
    <w:rsid w:val="0041175D"/>
    <w:rsid w:val="0041674F"/>
    <w:rsid w:val="0042064D"/>
    <w:rsid w:val="0042594D"/>
    <w:rsid w:val="00441382"/>
    <w:rsid w:val="00451FDB"/>
    <w:rsid w:val="00455136"/>
    <w:rsid w:val="004555F2"/>
    <w:rsid w:val="004564A6"/>
    <w:rsid w:val="00460433"/>
    <w:rsid w:val="004656F6"/>
    <w:rsid w:val="004659D3"/>
    <w:rsid w:val="00466D71"/>
    <w:rsid w:val="00466F0B"/>
    <w:rsid w:val="00470E29"/>
    <w:rsid w:val="00471C0F"/>
    <w:rsid w:val="00472E5E"/>
    <w:rsid w:val="004733C3"/>
    <w:rsid w:val="0047392D"/>
    <w:rsid w:val="0047518D"/>
    <w:rsid w:val="004804E1"/>
    <w:rsid w:val="004837AE"/>
    <w:rsid w:val="004841A8"/>
    <w:rsid w:val="00484C8E"/>
    <w:rsid w:val="00486319"/>
    <w:rsid w:val="00487543"/>
    <w:rsid w:val="004875E2"/>
    <w:rsid w:val="00490BBD"/>
    <w:rsid w:val="00495327"/>
    <w:rsid w:val="004B2C90"/>
    <w:rsid w:val="004B3894"/>
    <w:rsid w:val="004B5148"/>
    <w:rsid w:val="004B7123"/>
    <w:rsid w:val="004B7D5E"/>
    <w:rsid w:val="004C51F8"/>
    <w:rsid w:val="004C5AF8"/>
    <w:rsid w:val="004D1466"/>
    <w:rsid w:val="004D2412"/>
    <w:rsid w:val="004E343F"/>
    <w:rsid w:val="004E466B"/>
    <w:rsid w:val="004E4ACE"/>
    <w:rsid w:val="004E4E3D"/>
    <w:rsid w:val="004E583C"/>
    <w:rsid w:val="004F4A4D"/>
    <w:rsid w:val="004F6A99"/>
    <w:rsid w:val="005017F3"/>
    <w:rsid w:val="00501A64"/>
    <w:rsid w:val="00502566"/>
    <w:rsid w:val="00503BFD"/>
    <w:rsid w:val="005043E5"/>
    <w:rsid w:val="005056D9"/>
    <w:rsid w:val="00513D36"/>
    <w:rsid w:val="005157D8"/>
    <w:rsid w:val="00515E2F"/>
    <w:rsid w:val="00521726"/>
    <w:rsid w:val="00522CF7"/>
    <w:rsid w:val="0052324B"/>
    <w:rsid w:val="005245B9"/>
    <w:rsid w:val="005264FE"/>
    <w:rsid w:val="00526530"/>
    <w:rsid w:val="005334A8"/>
    <w:rsid w:val="0053645C"/>
    <w:rsid w:val="00537EED"/>
    <w:rsid w:val="00541D40"/>
    <w:rsid w:val="00545244"/>
    <w:rsid w:val="00547E80"/>
    <w:rsid w:val="00550512"/>
    <w:rsid w:val="00553801"/>
    <w:rsid w:val="0055566D"/>
    <w:rsid w:val="005609E9"/>
    <w:rsid w:val="005615BE"/>
    <w:rsid w:val="00562E3D"/>
    <w:rsid w:val="00575FFC"/>
    <w:rsid w:val="005818B8"/>
    <w:rsid w:val="0059027A"/>
    <w:rsid w:val="00594416"/>
    <w:rsid w:val="005A1BD7"/>
    <w:rsid w:val="005A226E"/>
    <w:rsid w:val="005A2BEC"/>
    <w:rsid w:val="005B4FAF"/>
    <w:rsid w:val="005C31A9"/>
    <w:rsid w:val="005C476F"/>
    <w:rsid w:val="005C5603"/>
    <w:rsid w:val="005C6668"/>
    <w:rsid w:val="005D4151"/>
    <w:rsid w:val="005D5161"/>
    <w:rsid w:val="005D5D89"/>
    <w:rsid w:val="005D5E21"/>
    <w:rsid w:val="005E3E58"/>
    <w:rsid w:val="005F6680"/>
    <w:rsid w:val="005F685A"/>
    <w:rsid w:val="006040DB"/>
    <w:rsid w:val="00605B95"/>
    <w:rsid w:val="0060694D"/>
    <w:rsid w:val="00606D41"/>
    <w:rsid w:val="00610251"/>
    <w:rsid w:val="00610FF8"/>
    <w:rsid w:val="00612C22"/>
    <w:rsid w:val="0062437F"/>
    <w:rsid w:val="00624485"/>
    <w:rsid w:val="00624A62"/>
    <w:rsid w:val="006337B8"/>
    <w:rsid w:val="00634021"/>
    <w:rsid w:val="00635E95"/>
    <w:rsid w:val="00640DB7"/>
    <w:rsid w:val="00641E45"/>
    <w:rsid w:val="006422A4"/>
    <w:rsid w:val="006433BD"/>
    <w:rsid w:val="00647A67"/>
    <w:rsid w:val="00653D01"/>
    <w:rsid w:val="006579E8"/>
    <w:rsid w:val="00657DAA"/>
    <w:rsid w:val="00662220"/>
    <w:rsid w:val="00664EE1"/>
    <w:rsid w:val="006662ED"/>
    <w:rsid w:val="006763A3"/>
    <w:rsid w:val="00676512"/>
    <w:rsid w:val="006767B2"/>
    <w:rsid w:val="00680F46"/>
    <w:rsid w:val="00685EED"/>
    <w:rsid w:val="0069290C"/>
    <w:rsid w:val="00692CB1"/>
    <w:rsid w:val="00693C8F"/>
    <w:rsid w:val="006953A2"/>
    <w:rsid w:val="00695833"/>
    <w:rsid w:val="00696380"/>
    <w:rsid w:val="006A0B93"/>
    <w:rsid w:val="006A171D"/>
    <w:rsid w:val="006A20F2"/>
    <w:rsid w:val="006A34A5"/>
    <w:rsid w:val="006B6044"/>
    <w:rsid w:val="006B694F"/>
    <w:rsid w:val="006B7D2C"/>
    <w:rsid w:val="006C1270"/>
    <w:rsid w:val="006C6833"/>
    <w:rsid w:val="006C6A9D"/>
    <w:rsid w:val="006D1154"/>
    <w:rsid w:val="006D2B1F"/>
    <w:rsid w:val="006D2ECD"/>
    <w:rsid w:val="006D39CE"/>
    <w:rsid w:val="006E3E76"/>
    <w:rsid w:val="006F330E"/>
    <w:rsid w:val="00703BD3"/>
    <w:rsid w:val="00705849"/>
    <w:rsid w:val="00706308"/>
    <w:rsid w:val="007109DE"/>
    <w:rsid w:val="00712665"/>
    <w:rsid w:val="007127BD"/>
    <w:rsid w:val="0071386B"/>
    <w:rsid w:val="007165EB"/>
    <w:rsid w:val="0072103E"/>
    <w:rsid w:val="00723213"/>
    <w:rsid w:val="0072479C"/>
    <w:rsid w:val="0073056A"/>
    <w:rsid w:val="007358BA"/>
    <w:rsid w:val="007361EE"/>
    <w:rsid w:val="00737842"/>
    <w:rsid w:val="00743326"/>
    <w:rsid w:val="00750733"/>
    <w:rsid w:val="00750780"/>
    <w:rsid w:val="007525D1"/>
    <w:rsid w:val="00752725"/>
    <w:rsid w:val="00753488"/>
    <w:rsid w:val="00754527"/>
    <w:rsid w:val="00756C31"/>
    <w:rsid w:val="00760A65"/>
    <w:rsid w:val="00763B35"/>
    <w:rsid w:val="00764AF2"/>
    <w:rsid w:val="00766E99"/>
    <w:rsid w:val="007676FB"/>
    <w:rsid w:val="00770652"/>
    <w:rsid w:val="00775717"/>
    <w:rsid w:val="00776618"/>
    <w:rsid w:val="00781194"/>
    <w:rsid w:val="0078578E"/>
    <w:rsid w:val="007865DD"/>
    <w:rsid w:val="00787B55"/>
    <w:rsid w:val="0079179F"/>
    <w:rsid w:val="00793E98"/>
    <w:rsid w:val="00794A75"/>
    <w:rsid w:val="00796A8D"/>
    <w:rsid w:val="00797215"/>
    <w:rsid w:val="007A29EF"/>
    <w:rsid w:val="007B0C68"/>
    <w:rsid w:val="007B3114"/>
    <w:rsid w:val="007B5373"/>
    <w:rsid w:val="007B6D35"/>
    <w:rsid w:val="007B7CA7"/>
    <w:rsid w:val="007C0010"/>
    <w:rsid w:val="007C037C"/>
    <w:rsid w:val="007D1EC6"/>
    <w:rsid w:val="007D4A7D"/>
    <w:rsid w:val="007D4DCE"/>
    <w:rsid w:val="007E3D95"/>
    <w:rsid w:val="007E7724"/>
    <w:rsid w:val="007F0A2A"/>
    <w:rsid w:val="007F1417"/>
    <w:rsid w:val="007F48F0"/>
    <w:rsid w:val="007F653F"/>
    <w:rsid w:val="00800467"/>
    <w:rsid w:val="00805080"/>
    <w:rsid w:val="008060DB"/>
    <w:rsid w:val="008064EE"/>
    <w:rsid w:val="00810585"/>
    <w:rsid w:val="00814165"/>
    <w:rsid w:val="0082029E"/>
    <w:rsid w:val="00820BC0"/>
    <w:rsid w:val="00820C20"/>
    <w:rsid w:val="008210B8"/>
    <w:rsid w:val="008222EE"/>
    <w:rsid w:val="00823AC1"/>
    <w:rsid w:val="00826EA4"/>
    <w:rsid w:val="00832239"/>
    <w:rsid w:val="008360F3"/>
    <w:rsid w:val="00836F6B"/>
    <w:rsid w:val="00841A12"/>
    <w:rsid w:val="00843B35"/>
    <w:rsid w:val="00847F35"/>
    <w:rsid w:val="00850C92"/>
    <w:rsid w:val="00851E65"/>
    <w:rsid w:val="00854B34"/>
    <w:rsid w:val="0086137E"/>
    <w:rsid w:val="00863AAE"/>
    <w:rsid w:val="008664DD"/>
    <w:rsid w:val="008736AE"/>
    <w:rsid w:val="008775D3"/>
    <w:rsid w:val="00877BD5"/>
    <w:rsid w:val="00877FE4"/>
    <w:rsid w:val="008802D3"/>
    <w:rsid w:val="008839D4"/>
    <w:rsid w:val="00886BB9"/>
    <w:rsid w:val="008870F0"/>
    <w:rsid w:val="008931CF"/>
    <w:rsid w:val="00893934"/>
    <w:rsid w:val="008A1AF7"/>
    <w:rsid w:val="008A2A1D"/>
    <w:rsid w:val="008A5E5E"/>
    <w:rsid w:val="008A634B"/>
    <w:rsid w:val="008A7563"/>
    <w:rsid w:val="008B0525"/>
    <w:rsid w:val="008B29E6"/>
    <w:rsid w:val="008B5150"/>
    <w:rsid w:val="008B5CD1"/>
    <w:rsid w:val="008B68FE"/>
    <w:rsid w:val="008C2F90"/>
    <w:rsid w:val="008C4231"/>
    <w:rsid w:val="008C5834"/>
    <w:rsid w:val="008C6251"/>
    <w:rsid w:val="008C786D"/>
    <w:rsid w:val="008D7BDD"/>
    <w:rsid w:val="008E1D8A"/>
    <w:rsid w:val="008E294E"/>
    <w:rsid w:val="008E6BAF"/>
    <w:rsid w:val="008E798C"/>
    <w:rsid w:val="008F4FAD"/>
    <w:rsid w:val="00900851"/>
    <w:rsid w:val="00902125"/>
    <w:rsid w:val="0090254C"/>
    <w:rsid w:val="00902EDA"/>
    <w:rsid w:val="00903B39"/>
    <w:rsid w:val="0090724E"/>
    <w:rsid w:val="00910D57"/>
    <w:rsid w:val="009221AC"/>
    <w:rsid w:val="009225D7"/>
    <w:rsid w:val="00925A18"/>
    <w:rsid w:val="009261FD"/>
    <w:rsid w:val="00927D2E"/>
    <w:rsid w:val="00934750"/>
    <w:rsid w:val="00934E30"/>
    <w:rsid w:val="00935271"/>
    <w:rsid w:val="00936269"/>
    <w:rsid w:val="00943209"/>
    <w:rsid w:val="0094509D"/>
    <w:rsid w:val="00945318"/>
    <w:rsid w:val="00950DB4"/>
    <w:rsid w:val="009534C6"/>
    <w:rsid w:val="00957CCB"/>
    <w:rsid w:val="009606EB"/>
    <w:rsid w:val="00962E09"/>
    <w:rsid w:val="00963973"/>
    <w:rsid w:val="00966166"/>
    <w:rsid w:val="009664BF"/>
    <w:rsid w:val="00970BBD"/>
    <w:rsid w:val="00971786"/>
    <w:rsid w:val="00971B3B"/>
    <w:rsid w:val="009819EC"/>
    <w:rsid w:val="009A388E"/>
    <w:rsid w:val="009A640A"/>
    <w:rsid w:val="009C1976"/>
    <w:rsid w:val="009C2F9E"/>
    <w:rsid w:val="009D59BA"/>
    <w:rsid w:val="009D5AE2"/>
    <w:rsid w:val="009E51EA"/>
    <w:rsid w:val="009E65EB"/>
    <w:rsid w:val="00A06BCE"/>
    <w:rsid w:val="00A07FEF"/>
    <w:rsid w:val="00A10002"/>
    <w:rsid w:val="00A101D7"/>
    <w:rsid w:val="00A13E03"/>
    <w:rsid w:val="00A1497C"/>
    <w:rsid w:val="00A20A7B"/>
    <w:rsid w:val="00A21956"/>
    <w:rsid w:val="00A227CD"/>
    <w:rsid w:val="00A303B3"/>
    <w:rsid w:val="00A36B94"/>
    <w:rsid w:val="00A42EEC"/>
    <w:rsid w:val="00A44AEE"/>
    <w:rsid w:val="00A50406"/>
    <w:rsid w:val="00A50767"/>
    <w:rsid w:val="00A50801"/>
    <w:rsid w:val="00A50CC3"/>
    <w:rsid w:val="00A574C9"/>
    <w:rsid w:val="00A60A58"/>
    <w:rsid w:val="00A61B21"/>
    <w:rsid w:val="00A65B09"/>
    <w:rsid w:val="00A670BB"/>
    <w:rsid w:val="00A71291"/>
    <w:rsid w:val="00A7495A"/>
    <w:rsid w:val="00A76E7C"/>
    <w:rsid w:val="00A816C7"/>
    <w:rsid w:val="00A81955"/>
    <w:rsid w:val="00A871D6"/>
    <w:rsid w:val="00A9091A"/>
    <w:rsid w:val="00AA2F6F"/>
    <w:rsid w:val="00AB0D90"/>
    <w:rsid w:val="00AB1E21"/>
    <w:rsid w:val="00AB1E30"/>
    <w:rsid w:val="00AB2477"/>
    <w:rsid w:val="00AB26FA"/>
    <w:rsid w:val="00AB56F0"/>
    <w:rsid w:val="00AB5DBD"/>
    <w:rsid w:val="00AB5F0C"/>
    <w:rsid w:val="00AB77BB"/>
    <w:rsid w:val="00AC207A"/>
    <w:rsid w:val="00AC273E"/>
    <w:rsid w:val="00AD24E6"/>
    <w:rsid w:val="00AD31A0"/>
    <w:rsid w:val="00AD44F1"/>
    <w:rsid w:val="00AD4DF7"/>
    <w:rsid w:val="00AE0183"/>
    <w:rsid w:val="00AE0873"/>
    <w:rsid w:val="00AE2110"/>
    <w:rsid w:val="00AE2EB1"/>
    <w:rsid w:val="00AE4A94"/>
    <w:rsid w:val="00AE5EF4"/>
    <w:rsid w:val="00AF02C2"/>
    <w:rsid w:val="00AF2477"/>
    <w:rsid w:val="00AF4DAC"/>
    <w:rsid w:val="00AF5ABB"/>
    <w:rsid w:val="00AF7846"/>
    <w:rsid w:val="00B01DA1"/>
    <w:rsid w:val="00B05761"/>
    <w:rsid w:val="00B11A76"/>
    <w:rsid w:val="00B2226B"/>
    <w:rsid w:val="00B233E3"/>
    <w:rsid w:val="00B30352"/>
    <w:rsid w:val="00B307F6"/>
    <w:rsid w:val="00B32813"/>
    <w:rsid w:val="00B346DF"/>
    <w:rsid w:val="00B45575"/>
    <w:rsid w:val="00B460C2"/>
    <w:rsid w:val="00B46842"/>
    <w:rsid w:val="00B47460"/>
    <w:rsid w:val="00B55C9B"/>
    <w:rsid w:val="00B63EB9"/>
    <w:rsid w:val="00B665FD"/>
    <w:rsid w:val="00B66725"/>
    <w:rsid w:val="00B75ED8"/>
    <w:rsid w:val="00B77186"/>
    <w:rsid w:val="00B77809"/>
    <w:rsid w:val="00B819FE"/>
    <w:rsid w:val="00B825EE"/>
    <w:rsid w:val="00B82A5C"/>
    <w:rsid w:val="00B83B98"/>
    <w:rsid w:val="00B860DC"/>
    <w:rsid w:val="00B91863"/>
    <w:rsid w:val="00B91B84"/>
    <w:rsid w:val="00B9540B"/>
    <w:rsid w:val="00B96F8C"/>
    <w:rsid w:val="00BA3794"/>
    <w:rsid w:val="00BA3F4D"/>
    <w:rsid w:val="00BA79E3"/>
    <w:rsid w:val="00BB1FC1"/>
    <w:rsid w:val="00BB239A"/>
    <w:rsid w:val="00BB2B7F"/>
    <w:rsid w:val="00BB31CE"/>
    <w:rsid w:val="00BB545A"/>
    <w:rsid w:val="00BB67BD"/>
    <w:rsid w:val="00BC0188"/>
    <w:rsid w:val="00BC6FB7"/>
    <w:rsid w:val="00BE0455"/>
    <w:rsid w:val="00BE55A7"/>
    <w:rsid w:val="00BE5F3D"/>
    <w:rsid w:val="00BE64B3"/>
    <w:rsid w:val="00BF018E"/>
    <w:rsid w:val="00BF6A7B"/>
    <w:rsid w:val="00BF6B3C"/>
    <w:rsid w:val="00BF708D"/>
    <w:rsid w:val="00C06D9A"/>
    <w:rsid w:val="00C0702B"/>
    <w:rsid w:val="00C117DF"/>
    <w:rsid w:val="00C11B08"/>
    <w:rsid w:val="00C12133"/>
    <w:rsid w:val="00C12A81"/>
    <w:rsid w:val="00C17A25"/>
    <w:rsid w:val="00C201EB"/>
    <w:rsid w:val="00C2710F"/>
    <w:rsid w:val="00C32904"/>
    <w:rsid w:val="00C33308"/>
    <w:rsid w:val="00C35447"/>
    <w:rsid w:val="00C4003A"/>
    <w:rsid w:val="00C41422"/>
    <w:rsid w:val="00C43CC9"/>
    <w:rsid w:val="00C501D4"/>
    <w:rsid w:val="00C50828"/>
    <w:rsid w:val="00C51137"/>
    <w:rsid w:val="00C52D41"/>
    <w:rsid w:val="00C6206C"/>
    <w:rsid w:val="00C6226E"/>
    <w:rsid w:val="00C704B4"/>
    <w:rsid w:val="00C7062F"/>
    <w:rsid w:val="00C7065D"/>
    <w:rsid w:val="00C71018"/>
    <w:rsid w:val="00C710AF"/>
    <w:rsid w:val="00C72D11"/>
    <w:rsid w:val="00C73BCF"/>
    <w:rsid w:val="00C82FF8"/>
    <w:rsid w:val="00C83A93"/>
    <w:rsid w:val="00C85E93"/>
    <w:rsid w:val="00C863AE"/>
    <w:rsid w:val="00C869AA"/>
    <w:rsid w:val="00C87372"/>
    <w:rsid w:val="00C92E08"/>
    <w:rsid w:val="00C93473"/>
    <w:rsid w:val="00C971C1"/>
    <w:rsid w:val="00CA1FE3"/>
    <w:rsid w:val="00CA332D"/>
    <w:rsid w:val="00CB254D"/>
    <w:rsid w:val="00CB3533"/>
    <w:rsid w:val="00CB7600"/>
    <w:rsid w:val="00CB7D61"/>
    <w:rsid w:val="00CC6A4B"/>
    <w:rsid w:val="00CD032D"/>
    <w:rsid w:val="00CD31F8"/>
    <w:rsid w:val="00CD73D9"/>
    <w:rsid w:val="00CD7A5A"/>
    <w:rsid w:val="00CD7AAF"/>
    <w:rsid w:val="00CE2BA6"/>
    <w:rsid w:val="00CE564D"/>
    <w:rsid w:val="00CF2B0C"/>
    <w:rsid w:val="00CF53F9"/>
    <w:rsid w:val="00D023A0"/>
    <w:rsid w:val="00D072F2"/>
    <w:rsid w:val="00D1218B"/>
    <w:rsid w:val="00D16E87"/>
    <w:rsid w:val="00D238A2"/>
    <w:rsid w:val="00D24281"/>
    <w:rsid w:val="00D25AA0"/>
    <w:rsid w:val="00D26C96"/>
    <w:rsid w:val="00D27D0E"/>
    <w:rsid w:val="00D35DA7"/>
    <w:rsid w:val="00D36608"/>
    <w:rsid w:val="00D43B03"/>
    <w:rsid w:val="00D46CA4"/>
    <w:rsid w:val="00D47AD0"/>
    <w:rsid w:val="00D51F5B"/>
    <w:rsid w:val="00D57A57"/>
    <w:rsid w:val="00D613A9"/>
    <w:rsid w:val="00D63D4A"/>
    <w:rsid w:val="00D658D3"/>
    <w:rsid w:val="00D663F0"/>
    <w:rsid w:val="00D71081"/>
    <w:rsid w:val="00D7238E"/>
    <w:rsid w:val="00D73003"/>
    <w:rsid w:val="00D73C03"/>
    <w:rsid w:val="00D73FFF"/>
    <w:rsid w:val="00D81A72"/>
    <w:rsid w:val="00D85C64"/>
    <w:rsid w:val="00D92EDA"/>
    <w:rsid w:val="00D9359B"/>
    <w:rsid w:val="00D94B0E"/>
    <w:rsid w:val="00D95968"/>
    <w:rsid w:val="00DA0BF5"/>
    <w:rsid w:val="00DA152D"/>
    <w:rsid w:val="00DA5661"/>
    <w:rsid w:val="00DA6E07"/>
    <w:rsid w:val="00DA7584"/>
    <w:rsid w:val="00DA776A"/>
    <w:rsid w:val="00DA7A62"/>
    <w:rsid w:val="00DB0413"/>
    <w:rsid w:val="00DB0667"/>
    <w:rsid w:val="00DB0F15"/>
    <w:rsid w:val="00DB1FC3"/>
    <w:rsid w:val="00DB3292"/>
    <w:rsid w:val="00DB4BDC"/>
    <w:rsid w:val="00DB5887"/>
    <w:rsid w:val="00DC2F99"/>
    <w:rsid w:val="00DC489D"/>
    <w:rsid w:val="00DC6A0D"/>
    <w:rsid w:val="00DD140B"/>
    <w:rsid w:val="00DD2123"/>
    <w:rsid w:val="00DD2A9E"/>
    <w:rsid w:val="00DD36CE"/>
    <w:rsid w:val="00DD509E"/>
    <w:rsid w:val="00DE14C5"/>
    <w:rsid w:val="00DE2331"/>
    <w:rsid w:val="00DE2FD1"/>
    <w:rsid w:val="00DE5157"/>
    <w:rsid w:val="00DF1BBC"/>
    <w:rsid w:val="00DF1F08"/>
    <w:rsid w:val="00E051DC"/>
    <w:rsid w:val="00E05BA5"/>
    <w:rsid w:val="00E07762"/>
    <w:rsid w:val="00E12CAA"/>
    <w:rsid w:val="00E15F5A"/>
    <w:rsid w:val="00E16E41"/>
    <w:rsid w:val="00E239D8"/>
    <w:rsid w:val="00E24617"/>
    <w:rsid w:val="00E318F2"/>
    <w:rsid w:val="00E334BB"/>
    <w:rsid w:val="00E35BE5"/>
    <w:rsid w:val="00E423C9"/>
    <w:rsid w:val="00E42929"/>
    <w:rsid w:val="00E4520C"/>
    <w:rsid w:val="00E45F90"/>
    <w:rsid w:val="00E47E3C"/>
    <w:rsid w:val="00E52291"/>
    <w:rsid w:val="00E527BE"/>
    <w:rsid w:val="00E53E6F"/>
    <w:rsid w:val="00E562C6"/>
    <w:rsid w:val="00E56EFE"/>
    <w:rsid w:val="00E60CE6"/>
    <w:rsid w:val="00E61D02"/>
    <w:rsid w:val="00E62D48"/>
    <w:rsid w:val="00E6431C"/>
    <w:rsid w:val="00E64BFF"/>
    <w:rsid w:val="00E6544C"/>
    <w:rsid w:val="00E65900"/>
    <w:rsid w:val="00E65D32"/>
    <w:rsid w:val="00E66C18"/>
    <w:rsid w:val="00E678A0"/>
    <w:rsid w:val="00E7078D"/>
    <w:rsid w:val="00E7085E"/>
    <w:rsid w:val="00E729F3"/>
    <w:rsid w:val="00E73729"/>
    <w:rsid w:val="00E75D44"/>
    <w:rsid w:val="00E76843"/>
    <w:rsid w:val="00E8438D"/>
    <w:rsid w:val="00E846A7"/>
    <w:rsid w:val="00E87FB4"/>
    <w:rsid w:val="00E905B1"/>
    <w:rsid w:val="00E9079C"/>
    <w:rsid w:val="00E92A8D"/>
    <w:rsid w:val="00E93FCF"/>
    <w:rsid w:val="00E96A53"/>
    <w:rsid w:val="00E96BF0"/>
    <w:rsid w:val="00E9778E"/>
    <w:rsid w:val="00EB7C66"/>
    <w:rsid w:val="00EB7ECE"/>
    <w:rsid w:val="00EC0C8E"/>
    <w:rsid w:val="00EC42E3"/>
    <w:rsid w:val="00EC6A07"/>
    <w:rsid w:val="00EC72BE"/>
    <w:rsid w:val="00EC7517"/>
    <w:rsid w:val="00ED19D9"/>
    <w:rsid w:val="00ED44AC"/>
    <w:rsid w:val="00ED62BB"/>
    <w:rsid w:val="00EE0C82"/>
    <w:rsid w:val="00EE35E4"/>
    <w:rsid w:val="00EF217A"/>
    <w:rsid w:val="00F005C9"/>
    <w:rsid w:val="00F017C8"/>
    <w:rsid w:val="00F020F1"/>
    <w:rsid w:val="00F03AC0"/>
    <w:rsid w:val="00F05B8E"/>
    <w:rsid w:val="00F075A7"/>
    <w:rsid w:val="00F11120"/>
    <w:rsid w:val="00F1404D"/>
    <w:rsid w:val="00F14B48"/>
    <w:rsid w:val="00F16B2B"/>
    <w:rsid w:val="00F16EDB"/>
    <w:rsid w:val="00F208DC"/>
    <w:rsid w:val="00F211A2"/>
    <w:rsid w:val="00F22CB3"/>
    <w:rsid w:val="00F234F5"/>
    <w:rsid w:val="00F23591"/>
    <w:rsid w:val="00F25162"/>
    <w:rsid w:val="00F27606"/>
    <w:rsid w:val="00F3166C"/>
    <w:rsid w:val="00F33259"/>
    <w:rsid w:val="00F33BAD"/>
    <w:rsid w:val="00F41C9C"/>
    <w:rsid w:val="00F42B5B"/>
    <w:rsid w:val="00F44FB8"/>
    <w:rsid w:val="00F502CA"/>
    <w:rsid w:val="00F519B9"/>
    <w:rsid w:val="00F5290B"/>
    <w:rsid w:val="00F535EF"/>
    <w:rsid w:val="00F55E8B"/>
    <w:rsid w:val="00F564F9"/>
    <w:rsid w:val="00F57D3A"/>
    <w:rsid w:val="00F61D34"/>
    <w:rsid w:val="00F6277B"/>
    <w:rsid w:val="00F65073"/>
    <w:rsid w:val="00F668F7"/>
    <w:rsid w:val="00F669BA"/>
    <w:rsid w:val="00F75963"/>
    <w:rsid w:val="00F75A21"/>
    <w:rsid w:val="00F7766C"/>
    <w:rsid w:val="00F82076"/>
    <w:rsid w:val="00F82CEB"/>
    <w:rsid w:val="00F84B29"/>
    <w:rsid w:val="00F90E8E"/>
    <w:rsid w:val="00F94FCC"/>
    <w:rsid w:val="00FA1E0E"/>
    <w:rsid w:val="00FA269F"/>
    <w:rsid w:val="00FA31A2"/>
    <w:rsid w:val="00FA5192"/>
    <w:rsid w:val="00FA7FDC"/>
    <w:rsid w:val="00FB21F7"/>
    <w:rsid w:val="00FB22AF"/>
    <w:rsid w:val="00FB2AAE"/>
    <w:rsid w:val="00FB3F3B"/>
    <w:rsid w:val="00FB5E51"/>
    <w:rsid w:val="00FB7566"/>
    <w:rsid w:val="00FB7F9C"/>
    <w:rsid w:val="00FC0B3B"/>
    <w:rsid w:val="00FC25E1"/>
    <w:rsid w:val="00FC3FA5"/>
    <w:rsid w:val="00FC6260"/>
    <w:rsid w:val="00FD2C03"/>
    <w:rsid w:val="00FD63B3"/>
    <w:rsid w:val="00FE1BFD"/>
    <w:rsid w:val="00FE7CAE"/>
    <w:rsid w:val="00FF5681"/>
    <w:rsid w:val="00FF5EF5"/>
    <w:rsid w:val="00FF7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5E480718"/>
  <w15:docId w15:val="{0B9DEECF-0C97-4CA4-B4C4-4537DED9D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8" w:defSemiHidden="0" w:defUnhideWhenUsed="0" w:defQFormat="0" w:count="376">
    <w:lsdException w:name="Normal" w:uiPriority="4"/>
    <w:lsdException w:name="heading 1" w:uiPriority="4" w:qFormat="1"/>
    <w:lsdException w:name="heading 2" w:uiPriority="4" w:qFormat="1"/>
    <w:lsdException w:name="heading 3" w:uiPriority="4" w:qFormat="1"/>
    <w:lsdException w:name="heading 4" w:uiPriority="4"/>
    <w:lsdException w:name="heading 5" w:uiPriority="4"/>
    <w:lsdException w:name="heading 6" w:uiPriority="4"/>
    <w:lsdException w:name="heading 7" w:semiHidden="1" w:uiPriority="4" w:unhideWhenUsed="1"/>
    <w:lsdException w:name="heading 8" w:semiHidden="1" w:uiPriority="4" w:unhideWhenUsed="1"/>
    <w:lsdException w:name="heading 9" w:semiHidden="1" w:uiPriority="4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4" w:unhideWhenUsed="1"/>
    <w:lsdException w:name="toc 5" w:semiHidden="1" w:uiPriority="4" w:unhideWhenUsed="1"/>
    <w:lsdException w:name="toc 6" w:semiHidden="1" w:uiPriority="4" w:unhideWhenUsed="1"/>
    <w:lsdException w:name="toc 7" w:semiHidden="1" w:uiPriority="4" w:unhideWhenUsed="1"/>
    <w:lsdException w:name="toc 8" w:semiHidden="1" w:uiPriority="4" w:unhideWhenUsed="1"/>
    <w:lsdException w:name="toc 9" w:semiHidden="1" w:uiPriority="4" w:unhideWhenUsed="1"/>
    <w:lsdException w:name="Normal Indent" w:semiHidden="1" w:unhideWhenUsed="1"/>
    <w:lsdException w:name="footnote text" w:semiHidden="1" w:uiPriority="4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iPriority="4" w:unhideWhenUsed="1"/>
    <w:lsdException w:name="envelope address" w:semiHidden="1" w:unhideWhenUsed="1"/>
    <w:lsdException w:name="envelope return" w:semiHidden="1" w:unhideWhenUsed="1"/>
    <w:lsdException w:name="footnote reference" w:semiHidden="1" w:uiPriority="4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" w:unhideWhenUsed="1"/>
    <w:lsdException w:name="endnote text" w:semiHidden="1" w:uiPriority="4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4" w:unhideWhenUsed="1"/>
    <w:lsdException w:name="FollowedHyperlink" w:semiHidden="1" w:uiPriority="4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0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uiPriority="0"/>
    <w:lsdException w:name="Balloon Text" w:semiHidden="1" w:unhideWhenUsed="1"/>
    <w:lsdException w:name="Table Grid" w:uiPriority="0"/>
    <w:lsdException w:name="Table Theme" w:uiPriority="0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Standaard Emtio"/>
    <w:next w:val="BasistekstEmtio"/>
    <w:uiPriority w:val="4"/>
    <w:rsid w:val="00FB3F3B"/>
    <w:pPr>
      <w:spacing w:line="300" w:lineRule="atLeast"/>
    </w:pPr>
    <w:rPr>
      <w:rFonts w:ascii="Montserrat Light" w:hAnsi="Montserrat Light" w:cs="Maiandra GD"/>
      <w:color w:val="000000" w:themeColor="text1"/>
      <w:szCs w:val="18"/>
    </w:rPr>
  </w:style>
  <w:style w:type="paragraph" w:styleId="Heading1">
    <w:name w:val="heading 1"/>
    <w:aliases w:val="Kop 1 Emtio"/>
    <w:basedOn w:val="ZsysbasisEmtio"/>
    <w:next w:val="BasistekstEmtio"/>
    <w:uiPriority w:val="4"/>
    <w:qFormat/>
    <w:rsid w:val="00345315"/>
    <w:pPr>
      <w:keepNext/>
      <w:keepLines/>
      <w:numPr>
        <w:numId w:val="47"/>
      </w:numPr>
      <w:outlineLvl w:val="0"/>
    </w:pPr>
    <w:rPr>
      <w:b/>
      <w:bCs/>
      <w:sz w:val="24"/>
      <w:szCs w:val="32"/>
    </w:rPr>
  </w:style>
  <w:style w:type="paragraph" w:styleId="Heading2">
    <w:name w:val="heading 2"/>
    <w:aliases w:val="Kop 2 Emtio"/>
    <w:basedOn w:val="ZsysbasisEmtio"/>
    <w:next w:val="BasistekstEmtio"/>
    <w:uiPriority w:val="4"/>
    <w:qFormat/>
    <w:rsid w:val="00345315"/>
    <w:pPr>
      <w:keepNext/>
      <w:keepLines/>
      <w:numPr>
        <w:ilvl w:val="1"/>
        <w:numId w:val="47"/>
      </w:numPr>
      <w:outlineLvl w:val="1"/>
    </w:pPr>
    <w:rPr>
      <w:b/>
      <w:bCs/>
      <w:iCs/>
      <w:szCs w:val="28"/>
    </w:rPr>
  </w:style>
  <w:style w:type="paragraph" w:styleId="Heading3">
    <w:name w:val="heading 3"/>
    <w:aliases w:val="Kop 3 Emtio"/>
    <w:basedOn w:val="ZsysbasisEmtio"/>
    <w:next w:val="BasistekstEmtio"/>
    <w:uiPriority w:val="4"/>
    <w:qFormat/>
    <w:rsid w:val="00345315"/>
    <w:pPr>
      <w:keepNext/>
      <w:keepLines/>
      <w:numPr>
        <w:ilvl w:val="2"/>
        <w:numId w:val="47"/>
      </w:numPr>
      <w:outlineLvl w:val="2"/>
    </w:pPr>
    <w:rPr>
      <w:i/>
      <w:iCs/>
    </w:rPr>
  </w:style>
  <w:style w:type="paragraph" w:styleId="Heading4">
    <w:name w:val="heading 4"/>
    <w:aliases w:val="Kop 4 Emtio"/>
    <w:basedOn w:val="ZsysbasisEmtio"/>
    <w:next w:val="BasistekstEmtio"/>
    <w:uiPriority w:val="4"/>
    <w:rsid w:val="00345315"/>
    <w:pPr>
      <w:keepNext/>
      <w:keepLines/>
      <w:numPr>
        <w:ilvl w:val="3"/>
        <w:numId w:val="47"/>
      </w:numPr>
      <w:outlineLvl w:val="3"/>
    </w:pPr>
    <w:rPr>
      <w:bCs/>
      <w:szCs w:val="24"/>
    </w:rPr>
  </w:style>
  <w:style w:type="paragraph" w:styleId="Heading5">
    <w:name w:val="heading 5"/>
    <w:aliases w:val="Kop 5 Emtio"/>
    <w:basedOn w:val="ZsysbasisEmtio"/>
    <w:next w:val="BasistekstEmtio"/>
    <w:uiPriority w:val="4"/>
    <w:rsid w:val="00345315"/>
    <w:pPr>
      <w:keepNext/>
      <w:keepLines/>
      <w:numPr>
        <w:ilvl w:val="4"/>
        <w:numId w:val="47"/>
      </w:numPr>
      <w:outlineLvl w:val="4"/>
    </w:pPr>
    <w:rPr>
      <w:bCs/>
      <w:iCs/>
      <w:szCs w:val="22"/>
    </w:rPr>
  </w:style>
  <w:style w:type="paragraph" w:styleId="Heading6">
    <w:name w:val="heading 6"/>
    <w:aliases w:val="Kop 6 Emtio"/>
    <w:basedOn w:val="ZsysbasisEmtio"/>
    <w:next w:val="BasistekstEmtio"/>
    <w:uiPriority w:val="4"/>
    <w:rsid w:val="00345315"/>
    <w:pPr>
      <w:keepNext/>
      <w:keepLines/>
      <w:numPr>
        <w:ilvl w:val="5"/>
        <w:numId w:val="47"/>
      </w:numPr>
      <w:outlineLvl w:val="5"/>
    </w:pPr>
  </w:style>
  <w:style w:type="paragraph" w:styleId="Heading7">
    <w:name w:val="heading 7"/>
    <w:aliases w:val="Kop 7 Emtio"/>
    <w:basedOn w:val="ZsysbasisEmtio"/>
    <w:next w:val="BasistekstEmtio"/>
    <w:uiPriority w:val="4"/>
    <w:rsid w:val="00345315"/>
    <w:pPr>
      <w:keepNext/>
      <w:keepLines/>
      <w:numPr>
        <w:ilvl w:val="6"/>
        <w:numId w:val="47"/>
      </w:numPr>
      <w:outlineLvl w:val="6"/>
    </w:pPr>
    <w:rPr>
      <w:bCs/>
      <w:szCs w:val="20"/>
    </w:rPr>
  </w:style>
  <w:style w:type="paragraph" w:styleId="Heading8">
    <w:name w:val="heading 8"/>
    <w:aliases w:val="Kop 8 Emtio"/>
    <w:basedOn w:val="ZsysbasisEmtio"/>
    <w:next w:val="BasistekstEmtio"/>
    <w:uiPriority w:val="4"/>
    <w:rsid w:val="00345315"/>
    <w:pPr>
      <w:keepNext/>
      <w:keepLines/>
      <w:numPr>
        <w:ilvl w:val="7"/>
        <w:numId w:val="47"/>
      </w:numPr>
      <w:outlineLvl w:val="7"/>
    </w:pPr>
    <w:rPr>
      <w:iCs/>
      <w:szCs w:val="20"/>
    </w:rPr>
  </w:style>
  <w:style w:type="paragraph" w:styleId="Heading9">
    <w:name w:val="heading 9"/>
    <w:aliases w:val="Kop 9 Emtio"/>
    <w:basedOn w:val="ZsysbasisEmtio"/>
    <w:next w:val="BasistekstEmtio"/>
    <w:uiPriority w:val="4"/>
    <w:rsid w:val="00345315"/>
    <w:pPr>
      <w:keepNext/>
      <w:keepLines/>
      <w:numPr>
        <w:ilvl w:val="8"/>
        <w:numId w:val="47"/>
      </w:numPr>
      <w:outlineLvl w:val="8"/>
    </w:pPr>
    <w:rPr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stekstEmtio">
    <w:name w:val="Basistekst Emtio"/>
    <w:basedOn w:val="ZsysbasisEmtio"/>
    <w:link w:val="BasistekstEmtioChar"/>
    <w:qFormat/>
    <w:rsid w:val="00122DED"/>
  </w:style>
  <w:style w:type="paragraph" w:customStyle="1" w:styleId="ZsysbasisEmtio">
    <w:name w:val="Zsysbasis Emtio"/>
    <w:next w:val="BasistekstEmtio"/>
    <w:link w:val="ZsysbasisEmtioChar"/>
    <w:uiPriority w:val="4"/>
    <w:semiHidden/>
    <w:rsid w:val="00066DF0"/>
    <w:pPr>
      <w:spacing w:line="260" w:lineRule="atLeast"/>
    </w:pPr>
    <w:rPr>
      <w:rFonts w:ascii="Montserrat" w:hAnsi="Montserrat" w:cs="Maiandra GD"/>
      <w:color w:val="000000" w:themeColor="text1"/>
      <w:sz w:val="18"/>
      <w:szCs w:val="18"/>
    </w:rPr>
  </w:style>
  <w:style w:type="paragraph" w:customStyle="1" w:styleId="BasistekstvetEmtio">
    <w:name w:val="Basistekst vet Emtio"/>
    <w:basedOn w:val="ZsysbasisEmtio"/>
    <w:next w:val="BasistekstEmtio"/>
    <w:uiPriority w:val="1"/>
    <w:qFormat/>
    <w:rsid w:val="00122DED"/>
    <w:rPr>
      <w:b/>
      <w:bCs/>
    </w:rPr>
  </w:style>
  <w:style w:type="character" w:styleId="FollowedHyperlink">
    <w:name w:val="FollowedHyperlink"/>
    <w:aliases w:val="GevolgdeHyperlink Emtio"/>
    <w:basedOn w:val="DefaultParagraphFont"/>
    <w:uiPriority w:val="4"/>
    <w:rsid w:val="00B460C2"/>
    <w:rPr>
      <w:color w:val="auto"/>
      <w:u w:val="none"/>
    </w:rPr>
  </w:style>
  <w:style w:type="character" w:styleId="Hyperlink">
    <w:name w:val="Hyperlink"/>
    <w:aliases w:val="Hyperlink Emtio"/>
    <w:basedOn w:val="DefaultParagraphFont"/>
    <w:uiPriority w:val="4"/>
    <w:rsid w:val="00B460C2"/>
    <w:rPr>
      <w:color w:val="auto"/>
      <w:u w:val="none"/>
    </w:rPr>
  </w:style>
  <w:style w:type="paragraph" w:customStyle="1" w:styleId="AdresvakEmtio">
    <w:name w:val="Adresvak Emtio"/>
    <w:basedOn w:val="ZsysbasisEmtio"/>
    <w:uiPriority w:val="4"/>
    <w:rsid w:val="00F33BAD"/>
    <w:pPr>
      <w:spacing w:line="260" w:lineRule="exact"/>
    </w:pPr>
    <w:rPr>
      <w:noProof/>
    </w:rPr>
  </w:style>
  <w:style w:type="paragraph" w:styleId="Header">
    <w:name w:val="header"/>
    <w:basedOn w:val="ZsysbasisEmtio"/>
    <w:next w:val="BasistekstEmtio"/>
    <w:uiPriority w:val="98"/>
    <w:semiHidden/>
    <w:rsid w:val="00122DED"/>
  </w:style>
  <w:style w:type="paragraph" w:styleId="Footer">
    <w:name w:val="footer"/>
    <w:basedOn w:val="ZsysbasisEmtio"/>
    <w:next w:val="BasistekstEmtio"/>
    <w:uiPriority w:val="98"/>
    <w:semiHidden/>
    <w:rsid w:val="00122DED"/>
    <w:pPr>
      <w:jc w:val="right"/>
    </w:pPr>
  </w:style>
  <w:style w:type="paragraph" w:customStyle="1" w:styleId="KoptekstEmtio">
    <w:name w:val="Koptekst Emtio"/>
    <w:basedOn w:val="ZsysbasisdocumentgegevensEmtio"/>
    <w:uiPriority w:val="4"/>
    <w:rsid w:val="00122DED"/>
  </w:style>
  <w:style w:type="paragraph" w:customStyle="1" w:styleId="VoettekstEmtio">
    <w:name w:val="Voettekst Emtio"/>
    <w:basedOn w:val="ZsysbasisdocumentgegevensEmtio"/>
    <w:uiPriority w:val="4"/>
    <w:rsid w:val="00E334BB"/>
  </w:style>
  <w:style w:type="numbering" w:styleId="111111">
    <w:name w:val="Outline List 2"/>
    <w:basedOn w:val="NoList"/>
    <w:uiPriority w:val="98"/>
    <w:semiHidden/>
    <w:rsid w:val="00E07762"/>
    <w:pPr>
      <w:numPr>
        <w:numId w:val="5"/>
      </w:numPr>
    </w:pPr>
  </w:style>
  <w:style w:type="numbering" w:styleId="1ai">
    <w:name w:val="Outline List 1"/>
    <w:basedOn w:val="NoList"/>
    <w:uiPriority w:val="98"/>
    <w:semiHidden/>
    <w:rsid w:val="00E07762"/>
    <w:pPr>
      <w:numPr>
        <w:numId w:val="6"/>
      </w:numPr>
    </w:pPr>
  </w:style>
  <w:style w:type="paragraph" w:customStyle="1" w:styleId="BasistekstcursiefEmtio">
    <w:name w:val="Basistekst cursief Emtio"/>
    <w:basedOn w:val="ZsysbasisEmtio"/>
    <w:next w:val="BasistekstEmtio"/>
    <w:uiPriority w:val="2"/>
    <w:qFormat/>
    <w:rsid w:val="00122DED"/>
    <w:rPr>
      <w:i/>
      <w:iCs/>
    </w:rPr>
  </w:style>
  <w:style w:type="table" w:styleId="Table3Deffects1">
    <w:name w:val="Table 3D effects 1"/>
    <w:basedOn w:val="TableNorma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alutation">
    <w:name w:val="Salutation"/>
    <w:basedOn w:val="ZsysbasisEmtio"/>
    <w:next w:val="BasistekstEmtio"/>
    <w:uiPriority w:val="98"/>
    <w:semiHidden/>
    <w:rsid w:val="0020607F"/>
  </w:style>
  <w:style w:type="paragraph" w:styleId="EnvelopeAddress">
    <w:name w:val="envelope address"/>
    <w:basedOn w:val="ZsysbasisEmtio"/>
    <w:next w:val="BasistekstEmtio"/>
    <w:uiPriority w:val="98"/>
    <w:semiHidden/>
    <w:rsid w:val="0020607F"/>
  </w:style>
  <w:style w:type="paragraph" w:styleId="Closing">
    <w:name w:val="Closing"/>
    <w:basedOn w:val="ZsysbasisEmtio"/>
    <w:next w:val="BasistekstEmtio"/>
    <w:uiPriority w:val="98"/>
    <w:semiHidden/>
    <w:rsid w:val="0020607F"/>
  </w:style>
  <w:style w:type="paragraph" w:customStyle="1" w:styleId="Inspring1eniveauEmtio">
    <w:name w:val="Inspring 1e niveau Emtio"/>
    <w:basedOn w:val="ZsysbasisEmtio"/>
    <w:uiPriority w:val="4"/>
    <w:qFormat/>
    <w:rsid w:val="00122DED"/>
    <w:pPr>
      <w:tabs>
        <w:tab w:val="left" w:pos="284"/>
      </w:tabs>
      <w:ind w:left="284" w:hanging="284"/>
    </w:pPr>
  </w:style>
  <w:style w:type="paragraph" w:customStyle="1" w:styleId="Inspring2eniveauEmtio">
    <w:name w:val="Inspring 2e niveau Emtio"/>
    <w:basedOn w:val="ZsysbasisEmtio"/>
    <w:uiPriority w:val="4"/>
    <w:qFormat/>
    <w:rsid w:val="00122DED"/>
    <w:pPr>
      <w:tabs>
        <w:tab w:val="left" w:pos="567"/>
      </w:tabs>
      <w:ind w:left="568" w:hanging="284"/>
    </w:pPr>
  </w:style>
  <w:style w:type="paragraph" w:customStyle="1" w:styleId="Inspring3eniveauEmtio">
    <w:name w:val="Inspring 3e niveau Emtio"/>
    <w:basedOn w:val="ZsysbasisEmtio"/>
    <w:uiPriority w:val="4"/>
    <w:qFormat/>
    <w:rsid w:val="00122DED"/>
    <w:pPr>
      <w:tabs>
        <w:tab w:val="left" w:pos="851"/>
      </w:tabs>
      <w:ind w:left="851" w:hanging="284"/>
    </w:pPr>
  </w:style>
  <w:style w:type="paragraph" w:customStyle="1" w:styleId="Zwevend1eniveauEmtio">
    <w:name w:val="Zwevend 1e niveau Emtio"/>
    <w:basedOn w:val="ZsysbasisEmtio"/>
    <w:uiPriority w:val="4"/>
    <w:qFormat/>
    <w:rsid w:val="00122DED"/>
    <w:pPr>
      <w:ind w:left="284"/>
    </w:pPr>
  </w:style>
  <w:style w:type="paragraph" w:customStyle="1" w:styleId="Zwevend2eniveauEmtio">
    <w:name w:val="Zwevend 2e niveau Emtio"/>
    <w:basedOn w:val="ZsysbasisEmtio"/>
    <w:uiPriority w:val="4"/>
    <w:qFormat/>
    <w:rsid w:val="00122DED"/>
    <w:pPr>
      <w:ind w:left="567"/>
    </w:pPr>
  </w:style>
  <w:style w:type="paragraph" w:customStyle="1" w:styleId="Zwevend3eniveauEmtio">
    <w:name w:val="Zwevend 3e niveau Emtio"/>
    <w:basedOn w:val="ZsysbasisEmtio"/>
    <w:uiPriority w:val="4"/>
    <w:qFormat/>
    <w:rsid w:val="00122DED"/>
    <w:pPr>
      <w:ind w:left="851"/>
    </w:pPr>
  </w:style>
  <w:style w:type="paragraph" w:styleId="TOC1">
    <w:name w:val="toc 1"/>
    <w:aliases w:val="Inhopg 1 Emtio"/>
    <w:basedOn w:val="ZsysbasistocEmtio"/>
    <w:next w:val="BasistekstEmtio"/>
    <w:uiPriority w:val="4"/>
    <w:rsid w:val="00E65900"/>
    <w:rPr>
      <w:b/>
    </w:rPr>
  </w:style>
  <w:style w:type="paragraph" w:styleId="TOC2">
    <w:name w:val="toc 2"/>
    <w:aliases w:val="Inhopg 2 Emtio"/>
    <w:basedOn w:val="ZsysbasistocEmtio"/>
    <w:next w:val="BasistekstEmtio"/>
    <w:uiPriority w:val="4"/>
    <w:rsid w:val="00E65900"/>
  </w:style>
  <w:style w:type="paragraph" w:styleId="TOC3">
    <w:name w:val="toc 3"/>
    <w:aliases w:val="Inhopg 3 Emtio"/>
    <w:basedOn w:val="ZsysbasistocEmtio"/>
    <w:next w:val="BasistekstEmtio"/>
    <w:uiPriority w:val="4"/>
    <w:rsid w:val="00E65900"/>
  </w:style>
  <w:style w:type="paragraph" w:styleId="TOC4">
    <w:name w:val="toc 4"/>
    <w:aliases w:val="Inhopg 4 Emtio"/>
    <w:basedOn w:val="ZsysbasistocEmtio"/>
    <w:next w:val="BasistekstEmtio"/>
    <w:uiPriority w:val="4"/>
    <w:rsid w:val="00122DED"/>
  </w:style>
  <w:style w:type="paragraph" w:styleId="TableofAuthorities">
    <w:name w:val="table of authorities"/>
    <w:basedOn w:val="ZsysbasisEmtio"/>
    <w:next w:val="BasistekstEmtio"/>
    <w:uiPriority w:val="98"/>
    <w:semiHidden/>
    <w:rsid w:val="00F33259"/>
    <w:pPr>
      <w:ind w:left="180" w:hanging="180"/>
    </w:pPr>
  </w:style>
  <w:style w:type="paragraph" w:styleId="Index2">
    <w:name w:val="index 2"/>
    <w:basedOn w:val="ZsysbasisEmtio"/>
    <w:next w:val="BasistekstEmtio"/>
    <w:uiPriority w:val="98"/>
    <w:semiHidden/>
    <w:rsid w:val="00122DED"/>
  </w:style>
  <w:style w:type="paragraph" w:styleId="Index3">
    <w:name w:val="index 3"/>
    <w:basedOn w:val="ZsysbasisEmtio"/>
    <w:next w:val="BasistekstEmtio"/>
    <w:uiPriority w:val="98"/>
    <w:semiHidden/>
    <w:rsid w:val="00122DED"/>
  </w:style>
  <w:style w:type="paragraph" w:styleId="Subtitle">
    <w:name w:val="Subtitle"/>
    <w:basedOn w:val="ZsysbasisEmtio"/>
    <w:next w:val="BasistekstEmtio"/>
    <w:uiPriority w:val="98"/>
    <w:semiHidden/>
    <w:rsid w:val="00122DED"/>
  </w:style>
  <w:style w:type="paragraph" w:styleId="Title">
    <w:name w:val="Title"/>
    <w:basedOn w:val="ZsysbasisEmtio"/>
    <w:next w:val="BasistekstEmtio"/>
    <w:uiPriority w:val="98"/>
    <w:semiHidden/>
    <w:rsid w:val="00122DED"/>
  </w:style>
  <w:style w:type="paragraph" w:customStyle="1" w:styleId="Kop2zondernummerEmtio">
    <w:name w:val="Kop 2 zonder nummer Emtio"/>
    <w:basedOn w:val="ZsysbasisEmtio"/>
    <w:next w:val="BasistekstEmtio"/>
    <w:uiPriority w:val="4"/>
    <w:qFormat/>
    <w:rsid w:val="00FA269F"/>
    <w:pPr>
      <w:keepNext/>
      <w:keepLines/>
    </w:pPr>
    <w:rPr>
      <w:b/>
      <w:szCs w:val="28"/>
    </w:rPr>
  </w:style>
  <w:style w:type="character" w:styleId="PageNumber">
    <w:name w:val="page number"/>
    <w:basedOn w:val="DefaultParagraphFont"/>
    <w:uiPriority w:val="98"/>
    <w:semiHidden/>
    <w:rsid w:val="00122DED"/>
  </w:style>
  <w:style w:type="character" w:customStyle="1" w:styleId="zsysVeldMarkering">
    <w:name w:val="zsysVeldMarkering"/>
    <w:basedOn w:val="DefaultParagraphFont"/>
    <w:uiPriority w:val="97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1zondernummerEmtio">
    <w:name w:val="Kop 1 zonder nummer Emtio"/>
    <w:basedOn w:val="ZsysbasisEmtio"/>
    <w:next w:val="BasistekstEmtio"/>
    <w:uiPriority w:val="4"/>
    <w:qFormat/>
    <w:rsid w:val="00B30352"/>
    <w:pPr>
      <w:keepNext/>
      <w:keepLines/>
    </w:pPr>
    <w:rPr>
      <w:b/>
      <w:sz w:val="24"/>
      <w:szCs w:val="32"/>
    </w:rPr>
  </w:style>
  <w:style w:type="paragraph" w:customStyle="1" w:styleId="Kop3zondernummerEmtio">
    <w:name w:val="Kop 3 zonder nummer Emtio"/>
    <w:basedOn w:val="ZsysbasisEmtio"/>
    <w:next w:val="BasistekstEmtio"/>
    <w:uiPriority w:val="4"/>
    <w:qFormat/>
    <w:rsid w:val="000E1539"/>
    <w:pPr>
      <w:keepNext/>
      <w:keepLines/>
    </w:pPr>
    <w:rPr>
      <w:i/>
    </w:rPr>
  </w:style>
  <w:style w:type="paragraph" w:styleId="Index4">
    <w:name w:val="index 4"/>
    <w:basedOn w:val="Normal"/>
    <w:next w:val="Normal"/>
    <w:uiPriority w:val="98"/>
    <w:semiHidden/>
    <w:rsid w:val="00122DED"/>
    <w:pPr>
      <w:ind w:left="720" w:hanging="180"/>
    </w:pPr>
  </w:style>
  <w:style w:type="paragraph" w:styleId="Index5">
    <w:name w:val="index 5"/>
    <w:basedOn w:val="Normal"/>
    <w:next w:val="Normal"/>
    <w:uiPriority w:val="98"/>
    <w:semiHidden/>
    <w:rsid w:val="00122DED"/>
    <w:pPr>
      <w:ind w:left="900" w:hanging="180"/>
    </w:pPr>
  </w:style>
  <w:style w:type="paragraph" w:styleId="Index6">
    <w:name w:val="index 6"/>
    <w:basedOn w:val="Normal"/>
    <w:next w:val="Normal"/>
    <w:uiPriority w:val="98"/>
    <w:semiHidden/>
    <w:rsid w:val="00122DED"/>
    <w:pPr>
      <w:ind w:left="1080" w:hanging="180"/>
    </w:pPr>
  </w:style>
  <w:style w:type="paragraph" w:styleId="Index7">
    <w:name w:val="index 7"/>
    <w:basedOn w:val="Normal"/>
    <w:next w:val="Normal"/>
    <w:uiPriority w:val="98"/>
    <w:semiHidden/>
    <w:rsid w:val="00122DED"/>
    <w:pPr>
      <w:ind w:left="1260" w:hanging="180"/>
    </w:pPr>
  </w:style>
  <w:style w:type="paragraph" w:styleId="Index8">
    <w:name w:val="index 8"/>
    <w:basedOn w:val="Normal"/>
    <w:next w:val="Normal"/>
    <w:uiPriority w:val="98"/>
    <w:semiHidden/>
    <w:rsid w:val="00122DED"/>
    <w:pPr>
      <w:ind w:left="1440" w:hanging="180"/>
    </w:pPr>
  </w:style>
  <w:style w:type="paragraph" w:styleId="Index9">
    <w:name w:val="index 9"/>
    <w:basedOn w:val="Normal"/>
    <w:next w:val="Normal"/>
    <w:uiPriority w:val="98"/>
    <w:semiHidden/>
    <w:rsid w:val="00122DED"/>
    <w:pPr>
      <w:ind w:left="1620" w:hanging="180"/>
    </w:pPr>
  </w:style>
  <w:style w:type="paragraph" w:styleId="TOC5">
    <w:name w:val="toc 5"/>
    <w:aliases w:val="Inhopg 5 Emtio"/>
    <w:basedOn w:val="ZsysbasistocEmtio"/>
    <w:next w:val="BasistekstEmtio"/>
    <w:uiPriority w:val="4"/>
    <w:rsid w:val="003964D4"/>
  </w:style>
  <w:style w:type="paragraph" w:styleId="TOC6">
    <w:name w:val="toc 6"/>
    <w:aliases w:val="Inhopg 6 Emtio"/>
    <w:basedOn w:val="ZsysbasistocEmtio"/>
    <w:next w:val="BasistekstEmtio"/>
    <w:uiPriority w:val="4"/>
    <w:rsid w:val="003964D4"/>
  </w:style>
  <w:style w:type="paragraph" w:styleId="TOC7">
    <w:name w:val="toc 7"/>
    <w:aliases w:val="Inhopg 7 Emtio"/>
    <w:basedOn w:val="ZsysbasistocEmtio"/>
    <w:next w:val="BasistekstEmtio"/>
    <w:uiPriority w:val="4"/>
    <w:rsid w:val="003964D4"/>
  </w:style>
  <w:style w:type="paragraph" w:styleId="TOC8">
    <w:name w:val="toc 8"/>
    <w:aliases w:val="Inhopg 8 Emtio"/>
    <w:basedOn w:val="ZsysbasistocEmtio"/>
    <w:next w:val="BasistekstEmtio"/>
    <w:uiPriority w:val="4"/>
    <w:rsid w:val="003964D4"/>
  </w:style>
  <w:style w:type="paragraph" w:styleId="TOC9">
    <w:name w:val="toc 9"/>
    <w:aliases w:val="Inhopg 9 Emtio"/>
    <w:basedOn w:val="ZsysbasistocEmtio"/>
    <w:next w:val="BasistekstEmtio"/>
    <w:uiPriority w:val="4"/>
    <w:rsid w:val="003964D4"/>
  </w:style>
  <w:style w:type="paragraph" w:styleId="EnvelopeReturn">
    <w:name w:val="envelope return"/>
    <w:basedOn w:val="ZsysbasisEmtio"/>
    <w:next w:val="BasistekstEmtio"/>
    <w:uiPriority w:val="98"/>
    <w:semiHidden/>
    <w:rsid w:val="0020607F"/>
  </w:style>
  <w:style w:type="numbering" w:styleId="ArticleSection">
    <w:name w:val="Outline List 3"/>
    <w:basedOn w:val="NoList"/>
    <w:uiPriority w:val="98"/>
    <w:semiHidden/>
    <w:rsid w:val="00E07762"/>
    <w:pPr>
      <w:numPr>
        <w:numId w:val="7"/>
      </w:numPr>
    </w:pPr>
  </w:style>
  <w:style w:type="paragraph" w:styleId="MessageHeader">
    <w:name w:val="Message Header"/>
    <w:basedOn w:val="ZsysbasisEmtio"/>
    <w:next w:val="BasistekstEmtio"/>
    <w:uiPriority w:val="98"/>
    <w:semiHidden/>
    <w:rsid w:val="0020607F"/>
  </w:style>
  <w:style w:type="paragraph" w:styleId="BlockText">
    <w:name w:val="Block Text"/>
    <w:basedOn w:val="ZsysbasisEmtio"/>
    <w:next w:val="BasistekstEmtio"/>
    <w:uiPriority w:val="98"/>
    <w:semiHidden/>
    <w:rsid w:val="0020607F"/>
  </w:style>
  <w:style w:type="table" w:styleId="TableSimple1">
    <w:name w:val="Table Simple 1"/>
    <w:basedOn w:val="TableNorma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ntemporary">
    <w:name w:val="Table Contemporary"/>
    <w:basedOn w:val="TableNorma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Signature">
    <w:name w:val="E-mail Signature"/>
    <w:basedOn w:val="ZsysbasisEmtio"/>
    <w:next w:val="BasistekstEmtio"/>
    <w:uiPriority w:val="98"/>
    <w:semiHidden/>
    <w:rsid w:val="0020607F"/>
  </w:style>
  <w:style w:type="paragraph" w:styleId="Signature">
    <w:name w:val="Signature"/>
    <w:basedOn w:val="ZsysbasisEmtio"/>
    <w:next w:val="BasistekstEmtio"/>
    <w:uiPriority w:val="98"/>
    <w:semiHidden/>
    <w:rsid w:val="0020607F"/>
  </w:style>
  <w:style w:type="paragraph" w:styleId="HTMLPreformatted">
    <w:name w:val="HTML Preformatted"/>
    <w:basedOn w:val="ZsysbasisEmtio"/>
    <w:next w:val="BasistekstEmtio"/>
    <w:uiPriority w:val="98"/>
    <w:semiHidden/>
    <w:rsid w:val="0020607F"/>
  </w:style>
  <w:style w:type="table" w:styleId="LightList-Accent6">
    <w:name w:val="Light List Accent 6"/>
    <w:basedOn w:val="TableNorma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EDE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  <w:tblStylePr w:type="band1Horz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</w:style>
  <w:style w:type="table" w:styleId="LightList-Accent5">
    <w:name w:val="Light List Accent 5"/>
    <w:basedOn w:val="TableNorma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43F9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  <w:tblStylePr w:type="band1Horz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</w:style>
  <w:style w:type="table" w:styleId="LightList-Accent4">
    <w:name w:val="Light List Accent 4"/>
    <w:basedOn w:val="TableNorma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B499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  <w:tblStylePr w:type="band1Horz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</w:style>
  <w:style w:type="table" w:styleId="LightList-Accent3">
    <w:name w:val="Light List Accent 3"/>
    <w:basedOn w:val="TableNorma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B3B8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  <w:tblStylePr w:type="band1Horz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</w:style>
  <w:style w:type="paragraph" w:styleId="HTMLAddress">
    <w:name w:val="HTML Address"/>
    <w:basedOn w:val="ZsysbasisEmtio"/>
    <w:next w:val="BasistekstEmtio"/>
    <w:uiPriority w:val="98"/>
    <w:semiHidden/>
    <w:rsid w:val="0020607F"/>
  </w:style>
  <w:style w:type="table" w:styleId="LightList-Accent2">
    <w:name w:val="Light List Accent 2"/>
    <w:basedOn w:val="TableNorma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6266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  <w:tblStylePr w:type="band1Horz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</w:style>
  <w:style w:type="table" w:styleId="LightShading-Accent6">
    <w:name w:val="Light Shading Accent 6"/>
    <w:basedOn w:val="TableNormal"/>
    <w:uiPriority w:val="60"/>
    <w:rsid w:val="00E07762"/>
    <w:pPr>
      <w:spacing w:line="240" w:lineRule="auto"/>
    </w:pPr>
    <w:rPr>
      <w:color w:val="B4B4AC" w:themeColor="accent6" w:themeShade="BF"/>
    </w:rPr>
    <w:tblPr>
      <w:tblStyleRowBandSize w:val="1"/>
      <w:tblStyleColBandSize w:val="1"/>
      <w:tblBorders>
        <w:top w:val="single" w:sz="8" w:space="0" w:color="EDEDEB" w:themeColor="accent6"/>
        <w:bottom w:val="single" w:sz="8" w:space="0" w:color="EDEDEB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EDEB" w:themeColor="accent6"/>
          <w:left w:val="nil"/>
          <w:bottom w:val="single" w:sz="8" w:space="0" w:color="EDEDEB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EDEB" w:themeColor="accent6"/>
          <w:left w:val="nil"/>
          <w:bottom w:val="single" w:sz="8" w:space="0" w:color="EDEDEB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</w:style>
  <w:style w:type="table" w:styleId="TableClassic1">
    <w:name w:val="Table Classic 1"/>
    <w:basedOn w:val="TableNorma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st">
    <w:name w:val="List"/>
    <w:basedOn w:val="ZsysbasisEmtio"/>
    <w:next w:val="BasistekstEmtio"/>
    <w:uiPriority w:val="98"/>
    <w:semiHidden/>
    <w:rsid w:val="00F33259"/>
    <w:pPr>
      <w:ind w:left="284" w:hanging="284"/>
    </w:pPr>
  </w:style>
  <w:style w:type="paragraph" w:styleId="List2">
    <w:name w:val="List 2"/>
    <w:basedOn w:val="ZsysbasisEmtio"/>
    <w:next w:val="BasistekstEmtio"/>
    <w:uiPriority w:val="98"/>
    <w:semiHidden/>
    <w:rsid w:val="00F33259"/>
    <w:pPr>
      <w:ind w:left="568" w:hanging="284"/>
    </w:pPr>
  </w:style>
  <w:style w:type="paragraph" w:styleId="List3">
    <w:name w:val="List 3"/>
    <w:basedOn w:val="ZsysbasisEmtio"/>
    <w:next w:val="BasistekstEmtio"/>
    <w:uiPriority w:val="98"/>
    <w:semiHidden/>
    <w:rsid w:val="00F33259"/>
    <w:pPr>
      <w:ind w:left="851" w:hanging="284"/>
    </w:pPr>
  </w:style>
  <w:style w:type="paragraph" w:styleId="List4">
    <w:name w:val="List 4"/>
    <w:basedOn w:val="ZsysbasisEmtio"/>
    <w:next w:val="BasistekstEmtio"/>
    <w:uiPriority w:val="98"/>
    <w:semiHidden/>
    <w:rsid w:val="00F33259"/>
    <w:pPr>
      <w:ind w:left="1135" w:hanging="284"/>
    </w:pPr>
  </w:style>
  <w:style w:type="paragraph" w:styleId="List5">
    <w:name w:val="List 5"/>
    <w:basedOn w:val="ZsysbasisEmtio"/>
    <w:next w:val="BasistekstEmtio"/>
    <w:uiPriority w:val="98"/>
    <w:semiHidden/>
    <w:rsid w:val="00F33259"/>
    <w:pPr>
      <w:ind w:left="1418" w:hanging="284"/>
    </w:pPr>
  </w:style>
  <w:style w:type="paragraph" w:styleId="Index1">
    <w:name w:val="index 1"/>
    <w:basedOn w:val="ZsysbasisEmtio"/>
    <w:next w:val="BasistekstEmtio"/>
    <w:uiPriority w:val="98"/>
    <w:semiHidden/>
    <w:rsid w:val="00F33259"/>
  </w:style>
  <w:style w:type="paragraph" w:styleId="ListBullet">
    <w:name w:val="List Bullet"/>
    <w:basedOn w:val="ZsysbasisEmtio"/>
    <w:next w:val="BasistekstEmtio"/>
    <w:uiPriority w:val="98"/>
    <w:semiHidden/>
    <w:rsid w:val="00E7078D"/>
    <w:pPr>
      <w:numPr>
        <w:numId w:val="14"/>
      </w:numPr>
      <w:ind w:left="357" w:hanging="357"/>
    </w:pPr>
  </w:style>
  <w:style w:type="paragraph" w:styleId="ListBullet2">
    <w:name w:val="List Bullet 2"/>
    <w:basedOn w:val="ZsysbasisEmtio"/>
    <w:next w:val="BasistekstEmtio"/>
    <w:uiPriority w:val="98"/>
    <w:semiHidden/>
    <w:rsid w:val="00E7078D"/>
    <w:pPr>
      <w:numPr>
        <w:numId w:val="15"/>
      </w:numPr>
      <w:ind w:left="641" w:hanging="357"/>
    </w:pPr>
  </w:style>
  <w:style w:type="paragraph" w:styleId="ListBullet3">
    <w:name w:val="List Bullet 3"/>
    <w:basedOn w:val="ZsysbasisEmtio"/>
    <w:next w:val="BasistekstEmtio"/>
    <w:uiPriority w:val="98"/>
    <w:semiHidden/>
    <w:rsid w:val="00E7078D"/>
    <w:pPr>
      <w:numPr>
        <w:numId w:val="16"/>
      </w:numPr>
      <w:ind w:left="924" w:hanging="357"/>
    </w:pPr>
  </w:style>
  <w:style w:type="paragraph" w:styleId="ListBullet4">
    <w:name w:val="List Bullet 4"/>
    <w:basedOn w:val="ZsysbasisEmtio"/>
    <w:next w:val="BasistekstEmtio"/>
    <w:uiPriority w:val="98"/>
    <w:semiHidden/>
    <w:rsid w:val="00E7078D"/>
    <w:pPr>
      <w:numPr>
        <w:numId w:val="17"/>
      </w:numPr>
      <w:ind w:left="1208" w:hanging="357"/>
    </w:pPr>
  </w:style>
  <w:style w:type="paragraph" w:styleId="ListNumber">
    <w:name w:val="List Number"/>
    <w:basedOn w:val="ZsysbasisEmtio"/>
    <w:next w:val="BasistekstEmtio"/>
    <w:uiPriority w:val="98"/>
    <w:semiHidden/>
    <w:rsid w:val="00705849"/>
    <w:pPr>
      <w:numPr>
        <w:numId w:val="19"/>
      </w:numPr>
      <w:ind w:left="357" w:hanging="357"/>
    </w:pPr>
  </w:style>
  <w:style w:type="paragraph" w:styleId="ListNumber2">
    <w:name w:val="List Number 2"/>
    <w:basedOn w:val="ZsysbasisEmtio"/>
    <w:next w:val="BasistekstEmtio"/>
    <w:uiPriority w:val="98"/>
    <w:semiHidden/>
    <w:rsid w:val="00705849"/>
    <w:pPr>
      <w:numPr>
        <w:numId w:val="20"/>
      </w:numPr>
      <w:ind w:left="641" w:hanging="357"/>
    </w:pPr>
  </w:style>
  <w:style w:type="paragraph" w:styleId="ListNumber3">
    <w:name w:val="List Number 3"/>
    <w:basedOn w:val="ZsysbasisEmtio"/>
    <w:next w:val="BasistekstEmtio"/>
    <w:uiPriority w:val="98"/>
    <w:semiHidden/>
    <w:rsid w:val="00705849"/>
    <w:pPr>
      <w:numPr>
        <w:numId w:val="21"/>
      </w:numPr>
      <w:ind w:left="924" w:hanging="357"/>
    </w:pPr>
  </w:style>
  <w:style w:type="paragraph" w:styleId="ListNumber4">
    <w:name w:val="List Number 4"/>
    <w:basedOn w:val="ZsysbasisEmtio"/>
    <w:next w:val="BasistekstEmtio"/>
    <w:uiPriority w:val="98"/>
    <w:semiHidden/>
    <w:rsid w:val="00705849"/>
    <w:pPr>
      <w:numPr>
        <w:numId w:val="22"/>
      </w:numPr>
      <w:ind w:left="1208" w:hanging="357"/>
    </w:pPr>
  </w:style>
  <w:style w:type="paragraph" w:styleId="ListNumber5">
    <w:name w:val="List Number 5"/>
    <w:basedOn w:val="ZsysbasisEmtio"/>
    <w:next w:val="BasistekstEmtio"/>
    <w:uiPriority w:val="98"/>
    <w:semiHidden/>
    <w:rsid w:val="00705849"/>
    <w:pPr>
      <w:numPr>
        <w:numId w:val="23"/>
      </w:numPr>
      <w:ind w:left="1491" w:hanging="357"/>
    </w:pPr>
  </w:style>
  <w:style w:type="paragraph" w:styleId="ListContinue">
    <w:name w:val="List Continue"/>
    <w:basedOn w:val="ZsysbasisEmtio"/>
    <w:next w:val="BasistekstEmtio"/>
    <w:uiPriority w:val="98"/>
    <w:semiHidden/>
    <w:rsid w:val="00705849"/>
    <w:pPr>
      <w:ind w:left="284"/>
    </w:pPr>
  </w:style>
  <w:style w:type="paragraph" w:styleId="ListContinue2">
    <w:name w:val="List Continue 2"/>
    <w:basedOn w:val="ZsysbasisEmtio"/>
    <w:next w:val="BasistekstEmtio"/>
    <w:uiPriority w:val="98"/>
    <w:semiHidden/>
    <w:rsid w:val="00705849"/>
    <w:pPr>
      <w:ind w:left="567"/>
    </w:pPr>
  </w:style>
  <w:style w:type="paragraph" w:styleId="ListContinue3">
    <w:name w:val="List Continue 3"/>
    <w:basedOn w:val="ZsysbasisEmtio"/>
    <w:next w:val="BasistekstEmtio"/>
    <w:uiPriority w:val="98"/>
    <w:semiHidden/>
    <w:rsid w:val="00705849"/>
    <w:pPr>
      <w:ind w:left="851"/>
    </w:pPr>
  </w:style>
  <w:style w:type="paragraph" w:styleId="ListContinue4">
    <w:name w:val="List Continue 4"/>
    <w:basedOn w:val="ZsysbasisEmtio"/>
    <w:next w:val="BasistekstEmtio"/>
    <w:uiPriority w:val="98"/>
    <w:semiHidden/>
    <w:rsid w:val="00705849"/>
    <w:pPr>
      <w:ind w:left="1134"/>
    </w:pPr>
  </w:style>
  <w:style w:type="paragraph" w:styleId="ListContinue5">
    <w:name w:val="List Continue 5"/>
    <w:basedOn w:val="ZsysbasisEmtio"/>
    <w:next w:val="BasistekstEmtio"/>
    <w:uiPriority w:val="98"/>
    <w:semiHidden/>
    <w:rsid w:val="00705849"/>
    <w:pPr>
      <w:ind w:left="1418"/>
    </w:pPr>
  </w:style>
  <w:style w:type="character" w:styleId="IntenseEmphasis">
    <w:name w:val="Intense Emphasis"/>
    <w:basedOn w:val="DefaultParagraphFont"/>
    <w:uiPriority w:val="98"/>
    <w:semiHidden/>
    <w:rsid w:val="00FC3FA5"/>
    <w:rPr>
      <w:b/>
      <w:bCs/>
      <w:i/>
      <w:iCs/>
      <w:color w:val="auto"/>
    </w:rPr>
  </w:style>
  <w:style w:type="paragraph" w:styleId="NormalWeb">
    <w:name w:val="Normal (Web)"/>
    <w:basedOn w:val="ZsysbasisEmtio"/>
    <w:next w:val="BasistekstEmtio"/>
    <w:uiPriority w:val="98"/>
    <w:semiHidden/>
    <w:rsid w:val="0020607F"/>
  </w:style>
  <w:style w:type="paragraph" w:styleId="NoteHeading">
    <w:name w:val="Note Heading"/>
    <w:basedOn w:val="ZsysbasisEmtio"/>
    <w:next w:val="BasistekstEmtio"/>
    <w:uiPriority w:val="98"/>
    <w:semiHidden/>
    <w:rsid w:val="0020607F"/>
  </w:style>
  <w:style w:type="paragraph" w:styleId="BodyText">
    <w:name w:val="Body Text"/>
    <w:basedOn w:val="ZsysbasisEmtio"/>
    <w:next w:val="BasistekstEmtio"/>
    <w:link w:val="BodyTextChar"/>
    <w:uiPriority w:val="98"/>
    <w:semiHidden/>
    <w:rsid w:val="0020607F"/>
  </w:style>
  <w:style w:type="paragraph" w:styleId="BodyText2">
    <w:name w:val="Body Text 2"/>
    <w:basedOn w:val="ZsysbasisEmtio"/>
    <w:next w:val="BasistekstEmtio"/>
    <w:link w:val="BodyText2Char"/>
    <w:uiPriority w:val="98"/>
    <w:semiHidden/>
    <w:rsid w:val="00E7078D"/>
  </w:style>
  <w:style w:type="paragraph" w:styleId="BodyText3">
    <w:name w:val="Body Text 3"/>
    <w:basedOn w:val="ZsysbasisEmtio"/>
    <w:next w:val="BasistekstEmtio"/>
    <w:uiPriority w:val="98"/>
    <w:semiHidden/>
    <w:rsid w:val="0020607F"/>
  </w:style>
  <w:style w:type="paragraph" w:styleId="BodyTextFirstIndent">
    <w:name w:val="Body Text First Indent"/>
    <w:basedOn w:val="ZsysbasisEmtio"/>
    <w:next w:val="BasistekstEmtio"/>
    <w:link w:val="BodyTextFirstIndentChar"/>
    <w:uiPriority w:val="98"/>
    <w:semiHidden/>
    <w:rsid w:val="00E7078D"/>
    <w:pPr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paragraph" w:styleId="BodyTextIndent">
    <w:name w:val="Body Text Indent"/>
    <w:basedOn w:val="ZsysbasisEmtio"/>
    <w:next w:val="BasistekstEmtio"/>
    <w:link w:val="BodyTextIndentChar"/>
    <w:uiPriority w:val="98"/>
    <w:semiHidden/>
    <w:rsid w:val="00E7078D"/>
    <w:pPr>
      <w:ind w:left="284"/>
    </w:pPr>
  </w:style>
  <w:style w:type="character" w:customStyle="1" w:styleId="BodyTextIndentChar">
    <w:name w:val="Body Text Indent Char"/>
    <w:basedOn w:val="DefaultParagraphFont"/>
    <w:link w:val="BodyTextIndent"/>
    <w:rsid w:val="00E7078D"/>
    <w:rPr>
      <w:rFonts w:ascii="Maiandra GD" w:hAnsi="Maiandra GD" w:cs="Maiandra GD"/>
      <w:sz w:val="18"/>
      <w:szCs w:val="18"/>
    </w:rPr>
  </w:style>
  <w:style w:type="paragraph" w:styleId="BodyTextFirstIndent2">
    <w:name w:val="Body Text First Indent 2"/>
    <w:basedOn w:val="ZsysbasisEmtio"/>
    <w:next w:val="BasistekstEmtio"/>
    <w:link w:val="BodyTextFirstIndent2Char"/>
    <w:uiPriority w:val="98"/>
    <w:semiHidden/>
    <w:rsid w:val="00E7078D"/>
    <w:pPr>
      <w:ind w:left="360" w:firstLine="360"/>
    </w:pPr>
  </w:style>
  <w:style w:type="table" w:styleId="TableProfessional">
    <w:name w:val="Table Professional"/>
    <w:basedOn w:val="TableNorma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EmtioChar">
    <w:name w:val="Zsysbasis Emtio Char"/>
    <w:basedOn w:val="DefaultParagraphFont"/>
    <w:link w:val="ZsysbasisEmtio"/>
    <w:semiHidden/>
    <w:rsid w:val="00066DF0"/>
    <w:rPr>
      <w:rFonts w:ascii="Montserrat" w:hAnsi="Montserrat" w:cs="Maiandra GD"/>
      <w:color w:val="000000" w:themeColor="text1"/>
      <w:sz w:val="18"/>
      <w:szCs w:val="18"/>
    </w:rPr>
  </w:style>
  <w:style w:type="paragraph" w:styleId="NormalIndent">
    <w:name w:val="Normal Indent"/>
    <w:basedOn w:val="ZsysbasisEmtio"/>
    <w:next w:val="BasistekstEmtio"/>
    <w:uiPriority w:val="98"/>
    <w:semiHidden/>
    <w:rsid w:val="0020607F"/>
  </w:style>
  <w:style w:type="table" w:styleId="TableColumns1">
    <w:name w:val="Table Columns 1"/>
    <w:basedOn w:val="TableNorma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Grid">
    <w:name w:val="Table Grid"/>
    <w:basedOn w:val="TableNormal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Subtle1">
    <w:name w:val="Table Subtle 1"/>
    <w:basedOn w:val="TableNorma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FootnoteReference">
    <w:name w:val="footnote reference"/>
    <w:aliases w:val="Voetnootmarkering Emtio"/>
    <w:basedOn w:val="DefaultParagraphFont"/>
    <w:uiPriority w:val="4"/>
    <w:rsid w:val="00CB7600"/>
    <w:rPr>
      <w:vertAlign w:val="superscript"/>
    </w:rPr>
  </w:style>
  <w:style w:type="paragraph" w:styleId="FootnoteText">
    <w:name w:val="footnote text"/>
    <w:aliases w:val="Voetnoottekst Emtio"/>
    <w:basedOn w:val="ZsysbasisEmtio"/>
    <w:uiPriority w:val="4"/>
    <w:rsid w:val="00CB7600"/>
    <w:rPr>
      <w:sz w:val="15"/>
    </w:rPr>
  </w:style>
  <w:style w:type="table" w:styleId="TableWeb1">
    <w:name w:val="Table Web 1"/>
    <w:basedOn w:val="TableNorma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basedOn w:val="DefaultParagraphFont"/>
    <w:uiPriority w:val="98"/>
    <w:semiHidden/>
    <w:rsid w:val="00451FDB"/>
    <w:rPr>
      <w:b w:val="0"/>
      <w:bCs w:val="0"/>
    </w:rPr>
  </w:style>
  <w:style w:type="paragraph" w:styleId="Date">
    <w:name w:val="Date"/>
    <w:basedOn w:val="ZsysbasisEmtio"/>
    <w:next w:val="BasistekstEmtio"/>
    <w:uiPriority w:val="98"/>
    <w:semiHidden/>
    <w:rsid w:val="0020607F"/>
  </w:style>
  <w:style w:type="paragraph" w:styleId="PlainText">
    <w:name w:val="Plain Text"/>
    <w:basedOn w:val="ZsysbasisEmtio"/>
    <w:next w:val="BasistekstEmtio"/>
    <w:uiPriority w:val="98"/>
    <w:semiHidden/>
    <w:rsid w:val="0020607F"/>
  </w:style>
  <w:style w:type="paragraph" w:styleId="BalloonText">
    <w:name w:val="Balloon Text"/>
    <w:basedOn w:val="ZsysbasisEmtio"/>
    <w:next w:val="BasistekstEmtio"/>
    <w:uiPriority w:val="98"/>
    <w:semiHidden/>
    <w:rsid w:val="0020607F"/>
  </w:style>
  <w:style w:type="paragraph" w:styleId="Caption">
    <w:name w:val="caption"/>
    <w:aliases w:val="Bijschrift Emtio"/>
    <w:basedOn w:val="ZsysbasisEmtio"/>
    <w:next w:val="BasistekstEmtio"/>
    <w:uiPriority w:val="4"/>
    <w:qFormat/>
    <w:rsid w:val="0020607F"/>
  </w:style>
  <w:style w:type="character" w:customStyle="1" w:styleId="CommentTextChar">
    <w:name w:val="Comment Text Char"/>
    <w:basedOn w:val="ZsysbasisEmtioChar"/>
    <w:link w:val="CommentText"/>
    <w:semiHidden/>
    <w:rsid w:val="008736AE"/>
    <w:rPr>
      <w:rFonts w:asciiTheme="minorHAnsi" w:hAnsiTheme="minorHAnsi" w:cs="Maiandra GD"/>
      <w:color w:val="000000" w:themeColor="text1"/>
      <w:sz w:val="18"/>
      <w:szCs w:val="18"/>
    </w:rPr>
  </w:style>
  <w:style w:type="paragraph" w:styleId="DocumentMap">
    <w:name w:val="Document Map"/>
    <w:basedOn w:val="ZsysbasisEmtio"/>
    <w:next w:val="BasistekstEmtio"/>
    <w:uiPriority w:val="98"/>
    <w:semiHidden/>
    <w:rsid w:val="0020607F"/>
  </w:style>
  <w:style w:type="table" w:styleId="LightShading-Accent5">
    <w:name w:val="Light Shading Accent 5"/>
    <w:basedOn w:val="TableNormal"/>
    <w:uiPriority w:val="60"/>
    <w:rsid w:val="00E07762"/>
    <w:pPr>
      <w:spacing w:line="240" w:lineRule="auto"/>
    </w:pPr>
    <w:rPr>
      <w:color w:val="D90C76" w:themeColor="accent5" w:themeShade="BF"/>
    </w:rPr>
    <w:tblPr>
      <w:tblStyleRowBandSize w:val="1"/>
      <w:tblStyleColBandSize w:val="1"/>
      <w:tblBorders>
        <w:top w:val="single" w:sz="8" w:space="0" w:color="F43F9D" w:themeColor="accent5"/>
        <w:bottom w:val="single" w:sz="8" w:space="0" w:color="F43F9D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3F9D" w:themeColor="accent5"/>
          <w:left w:val="nil"/>
          <w:bottom w:val="single" w:sz="8" w:space="0" w:color="F43F9D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3F9D" w:themeColor="accent5"/>
          <w:left w:val="nil"/>
          <w:bottom w:val="single" w:sz="8" w:space="0" w:color="F43F9D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</w:style>
  <w:style w:type="paragraph" w:styleId="EndnoteText">
    <w:name w:val="endnote text"/>
    <w:aliases w:val="Eindnoottekst Emtio"/>
    <w:basedOn w:val="ZsysbasisEmtio"/>
    <w:next w:val="BasistekstEmtio"/>
    <w:uiPriority w:val="4"/>
    <w:rsid w:val="0020607F"/>
  </w:style>
  <w:style w:type="paragraph" w:styleId="IndexHeading">
    <w:name w:val="index heading"/>
    <w:basedOn w:val="ZsysbasisEmtio"/>
    <w:next w:val="BasistekstEmtio"/>
    <w:uiPriority w:val="98"/>
    <w:semiHidden/>
    <w:rsid w:val="0020607F"/>
  </w:style>
  <w:style w:type="paragraph" w:styleId="TOAHeading">
    <w:name w:val="toa heading"/>
    <w:basedOn w:val="ZsysbasisEmtio"/>
    <w:next w:val="BasistekstEmtio"/>
    <w:uiPriority w:val="98"/>
    <w:semiHidden/>
    <w:rsid w:val="0020607F"/>
  </w:style>
  <w:style w:type="paragraph" w:styleId="ListBullet5">
    <w:name w:val="List Bullet 5"/>
    <w:basedOn w:val="ZsysbasisEmtio"/>
    <w:next w:val="BasistekstEmtio"/>
    <w:uiPriority w:val="98"/>
    <w:semiHidden/>
    <w:rsid w:val="00E7078D"/>
    <w:pPr>
      <w:numPr>
        <w:numId w:val="18"/>
      </w:numPr>
      <w:ind w:left="1491" w:hanging="357"/>
    </w:pPr>
  </w:style>
  <w:style w:type="paragraph" w:styleId="MacroText">
    <w:name w:val="macro"/>
    <w:basedOn w:val="ZsysbasisEmtio"/>
    <w:next w:val="BasistekstEmtio"/>
    <w:uiPriority w:val="98"/>
    <w:semiHidden/>
    <w:rsid w:val="0020607F"/>
  </w:style>
  <w:style w:type="paragraph" w:styleId="CommentText">
    <w:name w:val="annotation text"/>
    <w:basedOn w:val="ZsysbasisEmtio"/>
    <w:next w:val="BasistekstEmtio"/>
    <w:link w:val="CommentTextChar"/>
    <w:uiPriority w:val="98"/>
    <w:semiHidden/>
    <w:rsid w:val="0020607F"/>
  </w:style>
  <w:style w:type="character" w:styleId="IntenseReference">
    <w:name w:val="Intense Reference"/>
    <w:basedOn w:val="DefaultParagraphFont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CommentReference">
    <w:name w:val="annotation reference"/>
    <w:basedOn w:val="DefaultParagraphFont"/>
    <w:uiPriority w:val="98"/>
    <w:semiHidden/>
    <w:rsid w:val="0020607F"/>
    <w:rPr>
      <w:sz w:val="18"/>
      <w:szCs w:val="18"/>
    </w:rPr>
  </w:style>
  <w:style w:type="paragraph" w:customStyle="1" w:styleId="Opsommingteken1eniveauEmtio">
    <w:name w:val="Opsomming teken 1e niveau Emtio"/>
    <w:basedOn w:val="ZsysbasisEmtio"/>
    <w:uiPriority w:val="4"/>
    <w:rsid w:val="00AD44F1"/>
    <w:pPr>
      <w:numPr>
        <w:numId w:val="49"/>
      </w:numPr>
    </w:pPr>
  </w:style>
  <w:style w:type="paragraph" w:customStyle="1" w:styleId="Opsommingteken2eniveauEmtio">
    <w:name w:val="Opsomming teken 2e niveau Emtio"/>
    <w:basedOn w:val="ZsysbasisEmtio"/>
    <w:uiPriority w:val="4"/>
    <w:rsid w:val="00AD44F1"/>
    <w:pPr>
      <w:numPr>
        <w:ilvl w:val="1"/>
        <w:numId w:val="49"/>
      </w:numPr>
    </w:pPr>
  </w:style>
  <w:style w:type="paragraph" w:customStyle="1" w:styleId="Opsommingteken3eniveauEmtio">
    <w:name w:val="Opsomming teken 3e niveau Emtio"/>
    <w:basedOn w:val="ZsysbasisEmtio"/>
    <w:uiPriority w:val="4"/>
    <w:rsid w:val="00AD44F1"/>
    <w:pPr>
      <w:numPr>
        <w:ilvl w:val="2"/>
        <w:numId w:val="49"/>
      </w:numPr>
    </w:pPr>
  </w:style>
  <w:style w:type="paragraph" w:customStyle="1" w:styleId="Opsommingbolletje1eniveauEmtio">
    <w:name w:val="Opsomming bolletje 1e niveau Emtio"/>
    <w:basedOn w:val="ZsysbasisEmtio"/>
    <w:uiPriority w:val="4"/>
    <w:qFormat/>
    <w:rsid w:val="005017F3"/>
    <w:pPr>
      <w:numPr>
        <w:numId w:val="36"/>
      </w:numPr>
    </w:pPr>
  </w:style>
  <w:style w:type="paragraph" w:customStyle="1" w:styleId="Opsommingbolletje2eniveauEmtio">
    <w:name w:val="Opsomming bolletje 2e niveau Emtio"/>
    <w:basedOn w:val="ZsysbasisEmtio"/>
    <w:uiPriority w:val="4"/>
    <w:qFormat/>
    <w:rsid w:val="005017F3"/>
    <w:pPr>
      <w:numPr>
        <w:ilvl w:val="1"/>
        <w:numId w:val="36"/>
      </w:numPr>
    </w:pPr>
  </w:style>
  <w:style w:type="paragraph" w:customStyle="1" w:styleId="Opsommingbolletje3eniveauEmtio">
    <w:name w:val="Opsomming bolletje 3e niveau Emtio"/>
    <w:basedOn w:val="ZsysbasisEmtio"/>
    <w:uiPriority w:val="4"/>
    <w:qFormat/>
    <w:rsid w:val="005017F3"/>
    <w:pPr>
      <w:numPr>
        <w:ilvl w:val="2"/>
        <w:numId w:val="36"/>
      </w:numPr>
    </w:pPr>
  </w:style>
  <w:style w:type="numbering" w:customStyle="1" w:styleId="OpsommingbolletjeEmtio">
    <w:name w:val="Opsomming bolletje Emtio"/>
    <w:uiPriority w:val="4"/>
    <w:semiHidden/>
    <w:rsid w:val="005017F3"/>
    <w:pPr>
      <w:numPr>
        <w:numId w:val="1"/>
      </w:numPr>
    </w:pPr>
  </w:style>
  <w:style w:type="paragraph" w:customStyle="1" w:styleId="Opsommingkleineletter1eniveauEmtio">
    <w:name w:val="Opsomming kleine letter 1e niveau Emtio"/>
    <w:basedOn w:val="ZsysbasisEmtio"/>
    <w:uiPriority w:val="4"/>
    <w:qFormat/>
    <w:rsid w:val="00B01DA1"/>
    <w:pPr>
      <w:numPr>
        <w:numId w:val="24"/>
      </w:numPr>
    </w:pPr>
  </w:style>
  <w:style w:type="paragraph" w:customStyle="1" w:styleId="Opsommingkleineletter2eniveauEmtio">
    <w:name w:val="Opsomming kleine letter 2e niveau Emtio"/>
    <w:basedOn w:val="ZsysbasisEmtio"/>
    <w:uiPriority w:val="4"/>
    <w:qFormat/>
    <w:rsid w:val="00B01DA1"/>
    <w:pPr>
      <w:numPr>
        <w:ilvl w:val="1"/>
        <w:numId w:val="24"/>
      </w:numPr>
    </w:pPr>
  </w:style>
  <w:style w:type="paragraph" w:customStyle="1" w:styleId="Opsommingkleineletter3eniveauEmtio">
    <w:name w:val="Opsomming kleine letter 3e niveau Emtio"/>
    <w:basedOn w:val="ZsysbasisEmtio"/>
    <w:uiPriority w:val="4"/>
    <w:qFormat/>
    <w:rsid w:val="00B01DA1"/>
    <w:pPr>
      <w:numPr>
        <w:ilvl w:val="2"/>
        <w:numId w:val="24"/>
      </w:numPr>
    </w:pPr>
  </w:style>
  <w:style w:type="numbering" w:customStyle="1" w:styleId="OpsommingkleineletterEmtio">
    <w:name w:val="Opsomming kleine letter Emtio"/>
    <w:uiPriority w:val="4"/>
    <w:semiHidden/>
    <w:rsid w:val="00B01DA1"/>
    <w:pPr>
      <w:numPr>
        <w:numId w:val="8"/>
      </w:numPr>
    </w:pPr>
  </w:style>
  <w:style w:type="paragraph" w:customStyle="1" w:styleId="Opsommingnummer1eniveauEmtio">
    <w:name w:val="Opsomming nummer 1e niveau Emtio"/>
    <w:basedOn w:val="ZsysbasisEmtio"/>
    <w:uiPriority w:val="4"/>
    <w:qFormat/>
    <w:rsid w:val="00B01DA1"/>
    <w:pPr>
      <w:numPr>
        <w:numId w:val="25"/>
      </w:numPr>
    </w:pPr>
  </w:style>
  <w:style w:type="paragraph" w:customStyle="1" w:styleId="Opsommingnummer2eniveauEmtio">
    <w:name w:val="Opsomming nummer 2e niveau Emtio"/>
    <w:basedOn w:val="ZsysbasisEmtio"/>
    <w:uiPriority w:val="4"/>
    <w:qFormat/>
    <w:rsid w:val="00B01DA1"/>
    <w:pPr>
      <w:numPr>
        <w:ilvl w:val="1"/>
        <w:numId w:val="25"/>
      </w:numPr>
    </w:pPr>
  </w:style>
  <w:style w:type="paragraph" w:customStyle="1" w:styleId="Opsommingnummer3eniveauEmtio">
    <w:name w:val="Opsomming nummer 3e niveau Emtio"/>
    <w:basedOn w:val="ZsysbasisEmtio"/>
    <w:uiPriority w:val="4"/>
    <w:qFormat/>
    <w:rsid w:val="00B01DA1"/>
    <w:pPr>
      <w:numPr>
        <w:ilvl w:val="2"/>
        <w:numId w:val="25"/>
      </w:numPr>
    </w:pPr>
  </w:style>
  <w:style w:type="numbering" w:customStyle="1" w:styleId="OpsommingnummerEmtio">
    <w:name w:val="Opsomming nummer Emtio"/>
    <w:uiPriority w:val="4"/>
    <w:semiHidden/>
    <w:rsid w:val="00B01DA1"/>
    <w:pPr>
      <w:numPr>
        <w:numId w:val="2"/>
      </w:numPr>
    </w:pPr>
  </w:style>
  <w:style w:type="paragraph" w:customStyle="1" w:styleId="Opsommingopenrondje1eniveauEmtio">
    <w:name w:val="Opsomming open rondje 1e niveau Emtio"/>
    <w:basedOn w:val="ZsysbasisEmtio"/>
    <w:uiPriority w:val="4"/>
    <w:rsid w:val="00957CCB"/>
    <w:pPr>
      <w:numPr>
        <w:numId w:val="41"/>
      </w:numPr>
    </w:pPr>
  </w:style>
  <w:style w:type="paragraph" w:customStyle="1" w:styleId="Opsommingopenrondje2eniveauEmtio">
    <w:name w:val="Opsomming open rondje 2e niveau Emtio"/>
    <w:basedOn w:val="ZsysbasisEmtio"/>
    <w:uiPriority w:val="4"/>
    <w:rsid w:val="00957CCB"/>
    <w:pPr>
      <w:numPr>
        <w:ilvl w:val="1"/>
        <w:numId w:val="41"/>
      </w:numPr>
    </w:pPr>
  </w:style>
  <w:style w:type="paragraph" w:customStyle="1" w:styleId="Opsommingopenrondje3eniveauEmtio">
    <w:name w:val="Opsomming open rondje 3e niveau Emtio"/>
    <w:basedOn w:val="ZsysbasisEmtio"/>
    <w:uiPriority w:val="4"/>
    <w:rsid w:val="00957CCB"/>
    <w:pPr>
      <w:numPr>
        <w:ilvl w:val="2"/>
        <w:numId w:val="41"/>
      </w:numPr>
    </w:pPr>
  </w:style>
  <w:style w:type="numbering" w:customStyle="1" w:styleId="OpsommingopenrondjeEmtio">
    <w:name w:val="Opsomming open rondje Emtio"/>
    <w:uiPriority w:val="4"/>
    <w:semiHidden/>
    <w:rsid w:val="00957CCB"/>
    <w:pPr>
      <w:numPr>
        <w:numId w:val="3"/>
      </w:numPr>
    </w:pPr>
  </w:style>
  <w:style w:type="paragraph" w:customStyle="1" w:styleId="Opsommingstreepje1eniveauEmtio">
    <w:name w:val="Opsomming streepje 1e niveau Emtio"/>
    <w:basedOn w:val="ZsysbasisEmtio"/>
    <w:uiPriority w:val="4"/>
    <w:qFormat/>
    <w:rsid w:val="00B01DA1"/>
    <w:pPr>
      <w:numPr>
        <w:numId w:val="42"/>
      </w:numPr>
    </w:pPr>
  </w:style>
  <w:style w:type="paragraph" w:customStyle="1" w:styleId="Opsommingstreepje2eniveauEmtio">
    <w:name w:val="Opsomming streepje 2e niveau Emtio"/>
    <w:basedOn w:val="ZsysbasisEmtio"/>
    <w:uiPriority w:val="4"/>
    <w:qFormat/>
    <w:rsid w:val="00B01DA1"/>
    <w:pPr>
      <w:numPr>
        <w:ilvl w:val="1"/>
        <w:numId w:val="42"/>
      </w:numPr>
    </w:pPr>
  </w:style>
  <w:style w:type="paragraph" w:customStyle="1" w:styleId="Opsommingstreepje3eniveauEmtio">
    <w:name w:val="Opsomming streepje 3e niveau Emtio"/>
    <w:basedOn w:val="ZsysbasisEmtio"/>
    <w:uiPriority w:val="4"/>
    <w:qFormat/>
    <w:rsid w:val="00B01DA1"/>
    <w:pPr>
      <w:numPr>
        <w:ilvl w:val="2"/>
        <w:numId w:val="42"/>
      </w:numPr>
    </w:pPr>
  </w:style>
  <w:style w:type="numbering" w:customStyle="1" w:styleId="OpsommingstreepjeEmtio">
    <w:name w:val="Opsomming streepje Emtio"/>
    <w:uiPriority w:val="4"/>
    <w:semiHidden/>
    <w:rsid w:val="00B01DA1"/>
    <w:pPr>
      <w:numPr>
        <w:numId w:val="4"/>
      </w:numPr>
    </w:pPr>
  </w:style>
  <w:style w:type="character" w:styleId="BookTitle">
    <w:name w:val="Book Title"/>
    <w:basedOn w:val="DefaultParagraphFont"/>
    <w:uiPriority w:val="98"/>
    <w:semiHidden/>
    <w:rsid w:val="00E07762"/>
    <w:rPr>
      <w:b/>
      <w:bCs/>
      <w:smallCaps/>
      <w:spacing w:val="5"/>
    </w:rPr>
  </w:style>
  <w:style w:type="character" w:styleId="PlaceholderText">
    <w:name w:val="Placeholder Text"/>
    <w:basedOn w:val="zsysVeldMarkering"/>
    <w:uiPriority w:val="98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leReference">
    <w:name w:val="Subtle Reference"/>
    <w:basedOn w:val="DefaultParagraphFont"/>
    <w:uiPriority w:val="98"/>
    <w:semiHidden/>
    <w:rsid w:val="008736AE"/>
    <w:rPr>
      <w:smallCaps/>
      <w:color w:val="auto"/>
      <w:u w:val="single"/>
    </w:rPr>
  </w:style>
  <w:style w:type="character" w:styleId="SubtleEmphasis">
    <w:name w:val="Subtle Emphasis"/>
    <w:basedOn w:val="DefaultParagraphFont"/>
    <w:uiPriority w:val="98"/>
    <w:semiHidden/>
    <w:rsid w:val="00FC3FA5"/>
    <w:rPr>
      <w:i/>
      <w:iCs/>
      <w:color w:val="auto"/>
    </w:rPr>
  </w:style>
  <w:style w:type="table" w:styleId="LightShading-Accent4">
    <w:name w:val="Light Shading Accent 4"/>
    <w:basedOn w:val="TableNormal"/>
    <w:uiPriority w:val="60"/>
    <w:rsid w:val="00E07762"/>
    <w:pPr>
      <w:spacing w:line="240" w:lineRule="auto"/>
    </w:pPr>
    <w:rPr>
      <w:color w:val="2C3676" w:themeColor="accent4" w:themeShade="BF"/>
    </w:rPr>
    <w:tblPr>
      <w:tblStyleRowBandSize w:val="1"/>
      <w:tblStyleColBandSize w:val="1"/>
      <w:tblBorders>
        <w:top w:val="single" w:sz="8" w:space="0" w:color="3B499F" w:themeColor="accent4"/>
        <w:bottom w:val="single" w:sz="8" w:space="0" w:color="3B499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B499F" w:themeColor="accent4"/>
          <w:left w:val="nil"/>
          <w:bottom w:val="single" w:sz="8" w:space="0" w:color="3B499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B499F" w:themeColor="accent4"/>
          <w:left w:val="nil"/>
          <w:bottom w:val="single" w:sz="8" w:space="0" w:color="3B499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</w:style>
  <w:style w:type="table" w:styleId="LightShading-Accent3">
    <w:name w:val="Light Shading Accent 3"/>
    <w:basedOn w:val="TableNormal"/>
    <w:uiPriority w:val="60"/>
    <w:rsid w:val="00E07762"/>
    <w:pPr>
      <w:spacing w:line="240" w:lineRule="auto"/>
    </w:pPr>
    <w:rPr>
      <w:color w:val="8B2C61" w:themeColor="accent3" w:themeShade="BF"/>
    </w:rPr>
    <w:tblPr>
      <w:tblStyleRowBandSize w:val="1"/>
      <w:tblStyleColBandSize w:val="1"/>
      <w:tblBorders>
        <w:top w:val="single" w:sz="8" w:space="0" w:color="BB3B82" w:themeColor="accent3"/>
        <w:bottom w:val="single" w:sz="8" w:space="0" w:color="BB3B82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B3B82" w:themeColor="accent3"/>
          <w:left w:val="nil"/>
          <w:bottom w:val="single" w:sz="8" w:space="0" w:color="BB3B8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B3B82" w:themeColor="accent3"/>
          <w:left w:val="nil"/>
          <w:bottom w:val="single" w:sz="8" w:space="0" w:color="BB3B8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</w:style>
  <w:style w:type="table" w:styleId="LightShading-Accent2">
    <w:name w:val="Light Shading Accent 2"/>
    <w:basedOn w:val="TableNormal"/>
    <w:uiPriority w:val="60"/>
    <w:rsid w:val="00E07762"/>
    <w:pPr>
      <w:spacing w:line="240" w:lineRule="auto"/>
    </w:pPr>
    <w:rPr>
      <w:color w:val="581C49" w:themeColor="accent2" w:themeShade="BF"/>
    </w:rPr>
    <w:tblPr>
      <w:tblStyleRowBandSize w:val="1"/>
      <w:tblStyleColBandSize w:val="1"/>
      <w:tblBorders>
        <w:top w:val="single" w:sz="8" w:space="0" w:color="762663" w:themeColor="accent2"/>
        <w:bottom w:val="single" w:sz="8" w:space="0" w:color="76266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62663" w:themeColor="accent2"/>
          <w:left w:val="nil"/>
          <w:bottom w:val="single" w:sz="8" w:space="0" w:color="76266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62663" w:themeColor="accent2"/>
          <w:left w:val="nil"/>
          <w:bottom w:val="single" w:sz="8" w:space="0" w:color="76266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</w:style>
  <w:style w:type="table" w:styleId="LightGrid-Accent6">
    <w:name w:val="Light Grid Accent 6"/>
    <w:basedOn w:val="TableNorma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  <w:insideH w:val="single" w:sz="8" w:space="0" w:color="EDEDEB" w:themeColor="accent6"/>
        <w:insideV w:val="single" w:sz="8" w:space="0" w:color="EDEDEB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18" w:space="0" w:color="EDEDEB" w:themeColor="accent6"/>
          <w:right w:val="single" w:sz="8" w:space="0" w:color="EDEDEB" w:themeColor="accent6"/>
          <w:insideH w:val="nil"/>
          <w:insideV w:val="single" w:sz="8" w:space="0" w:color="EDEDEB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  <w:insideH w:val="nil"/>
          <w:insideV w:val="single" w:sz="8" w:space="0" w:color="EDEDEB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  <w:tblStylePr w:type="band1Vert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  <w:shd w:val="clear" w:color="auto" w:fill="FAFAF9" w:themeFill="accent6" w:themeFillTint="3F"/>
      </w:tcPr>
    </w:tblStylePr>
    <w:tblStylePr w:type="band1Horz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  <w:insideV w:val="single" w:sz="8" w:space="0" w:color="EDEDEB" w:themeColor="accent6"/>
        </w:tcBorders>
        <w:shd w:val="clear" w:color="auto" w:fill="FAFAF9" w:themeFill="accent6" w:themeFillTint="3F"/>
      </w:tcPr>
    </w:tblStylePr>
    <w:tblStylePr w:type="band2Horz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  <w:insideV w:val="single" w:sz="8" w:space="0" w:color="EDEDEB" w:themeColor="accent6"/>
        </w:tcBorders>
      </w:tcPr>
    </w:tblStylePr>
  </w:style>
  <w:style w:type="table" w:styleId="LightGrid-Accent5">
    <w:name w:val="Light Grid Accent 5"/>
    <w:basedOn w:val="TableNorma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  <w:insideH w:val="single" w:sz="8" w:space="0" w:color="F43F9D" w:themeColor="accent5"/>
        <w:insideV w:val="single" w:sz="8" w:space="0" w:color="F43F9D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18" w:space="0" w:color="F43F9D" w:themeColor="accent5"/>
          <w:right w:val="single" w:sz="8" w:space="0" w:color="F43F9D" w:themeColor="accent5"/>
          <w:insideH w:val="nil"/>
          <w:insideV w:val="single" w:sz="8" w:space="0" w:color="F43F9D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  <w:insideH w:val="nil"/>
          <w:insideV w:val="single" w:sz="8" w:space="0" w:color="F43F9D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  <w:tblStylePr w:type="band1Vert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  <w:shd w:val="clear" w:color="auto" w:fill="FCCFE6" w:themeFill="accent5" w:themeFillTint="3F"/>
      </w:tcPr>
    </w:tblStylePr>
    <w:tblStylePr w:type="band1Horz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  <w:insideV w:val="single" w:sz="8" w:space="0" w:color="F43F9D" w:themeColor="accent5"/>
        </w:tcBorders>
        <w:shd w:val="clear" w:color="auto" w:fill="FCCFE6" w:themeFill="accent5" w:themeFillTint="3F"/>
      </w:tcPr>
    </w:tblStylePr>
    <w:tblStylePr w:type="band2Horz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  <w:insideV w:val="single" w:sz="8" w:space="0" w:color="F43F9D" w:themeColor="accent5"/>
        </w:tcBorders>
      </w:tcPr>
    </w:tblStylePr>
  </w:style>
  <w:style w:type="table" w:styleId="LightGrid-Accent4">
    <w:name w:val="Light Grid Accent 4"/>
    <w:basedOn w:val="TableNorma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  <w:insideH w:val="single" w:sz="8" w:space="0" w:color="3B499F" w:themeColor="accent4"/>
        <w:insideV w:val="single" w:sz="8" w:space="0" w:color="3B499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18" w:space="0" w:color="3B499F" w:themeColor="accent4"/>
          <w:right w:val="single" w:sz="8" w:space="0" w:color="3B499F" w:themeColor="accent4"/>
          <w:insideH w:val="nil"/>
          <w:insideV w:val="single" w:sz="8" w:space="0" w:color="3B499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  <w:insideH w:val="nil"/>
          <w:insideV w:val="single" w:sz="8" w:space="0" w:color="3B499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  <w:tblStylePr w:type="band1Vert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  <w:shd w:val="clear" w:color="auto" w:fill="CACEEB" w:themeFill="accent4" w:themeFillTint="3F"/>
      </w:tcPr>
    </w:tblStylePr>
    <w:tblStylePr w:type="band1Horz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  <w:insideV w:val="single" w:sz="8" w:space="0" w:color="3B499F" w:themeColor="accent4"/>
        </w:tcBorders>
        <w:shd w:val="clear" w:color="auto" w:fill="CACEEB" w:themeFill="accent4" w:themeFillTint="3F"/>
      </w:tcPr>
    </w:tblStylePr>
    <w:tblStylePr w:type="band2Horz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  <w:insideV w:val="single" w:sz="8" w:space="0" w:color="3B499F" w:themeColor="accent4"/>
        </w:tcBorders>
      </w:tcPr>
    </w:tblStylePr>
  </w:style>
  <w:style w:type="table" w:styleId="LightGrid-Accent3">
    <w:name w:val="Light Grid Accent 3"/>
    <w:basedOn w:val="TableNorma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  <w:insideH w:val="single" w:sz="8" w:space="0" w:color="BB3B82" w:themeColor="accent3"/>
        <w:insideV w:val="single" w:sz="8" w:space="0" w:color="BB3B82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18" w:space="0" w:color="BB3B82" w:themeColor="accent3"/>
          <w:right w:val="single" w:sz="8" w:space="0" w:color="BB3B82" w:themeColor="accent3"/>
          <w:insideH w:val="nil"/>
          <w:insideV w:val="single" w:sz="8" w:space="0" w:color="BB3B8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  <w:insideH w:val="nil"/>
          <w:insideV w:val="single" w:sz="8" w:space="0" w:color="BB3B8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  <w:tblStylePr w:type="band1Vert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  <w:shd w:val="clear" w:color="auto" w:fill="EFCDE0" w:themeFill="accent3" w:themeFillTint="3F"/>
      </w:tcPr>
    </w:tblStylePr>
    <w:tblStylePr w:type="band1Horz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  <w:insideV w:val="single" w:sz="8" w:space="0" w:color="BB3B82" w:themeColor="accent3"/>
        </w:tcBorders>
        <w:shd w:val="clear" w:color="auto" w:fill="EFCDE0" w:themeFill="accent3" w:themeFillTint="3F"/>
      </w:tcPr>
    </w:tblStylePr>
    <w:tblStylePr w:type="band2Horz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  <w:insideV w:val="single" w:sz="8" w:space="0" w:color="BB3B82" w:themeColor="accent3"/>
        </w:tcBorders>
      </w:tcPr>
    </w:tblStylePr>
  </w:style>
  <w:style w:type="table" w:styleId="LightGrid-Accent2">
    <w:name w:val="Light Grid Accent 2"/>
    <w:basedOn w:val="TableNorma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  <w:insideH w:val="single" w:sz="8" w:space="0" w:color="762663" w:themeColor="accent2"/>
        <w:insideV w:val="single" w:sz="8" w:space="0" w:color="76266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18" w:space="0" w:color="762663" w:themeColor="accent2"/>
          <w:right w:val="single" w:sz="8" w:space="0" w:color="762663" w:themeColor="accent2"/>
          <w:insideH w:val="nil"/>
          <w:insideV w:val="single" w:sz="8" w:space="0" w:color="76266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  <w:insideH w:val="nil"/>
          <w:insideV w:val="single" w:sz="8" w:space="0" w:color="76266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  <w:tblStylePr w:type="band1Vert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  <w:shd w:val="clear" w:color="auto" w:fill="E9BCDE" w:themeFill="accent2" w:themeFillTint="3F"/>
      </w:tcPr>
    </w:tblStylePr>
    <w:tblStylePr w:type="band1Horz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  <w:insideV w:val="single" w:sz="8" w:space="0" w:color="762663" w:themeColor="accent2"/>
        </w:tcBorders>
        <w:shd w:val="clear" w:color="auto" w:fill="E9BCDE" w:themeFill="accent2" w:themeFillTint="3F"/>
      </w:tcPr>
    </w:tblStylePr>
    <w:tblStylePr w:type="band2Horz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  <w:insideV w:val="single" w:sz="8" w:space="0" w:color="762663" w:themeColor="accent2"/>
        </w:tcBorders>
      </w:tcPr>
    </w:tblStylePr>
  </w:style>
  <w:style w:type="table" w:styleId="ColorfulList-Accent6">
    <w:name w:val="Colorful List Accent 6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DF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80D7E" w:themeFill="accent5" w:themeFillShade="CC"/>
      </w:tcPr>
    </w:tblStylePr>
    <w:tblStylePr w:type="lastRow">
      <w:rPr>
        <w:b/>
        <w:bCs/>
        <w:color w:val="E80D7E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  <w:tblStylePr w:type="band1Horz">
      <w:tblPr/>
      <w:tcPr>
        <w:shd w:val="clear" w:color="auto" w:fill="FBFBFA" w:themeFill="accent6" w:themeFillTint="33"/>
      </w:tcPr>
    </w:tblStylePr>
  </w:style>
  <w:style w:type="table" w:styleId="ColorfulList-Accent5">
    <w:name w:val="Colorful List Accent 5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ECF5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0C0B9" w:themeFill="accent6" w:themeFillShade="CC"/>
      </w:tcPr>
    </w:tblStylePr>
    <w:tblStylePr w:type="lastRow">
      <w:rPr>
        <w:b/>
        <w:bCs/>
        <w:color w:val="C0C0B9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  <w:tblStylePr w:type="band1Horz">
      <w:tblPr/>
      <w:tcPr>
        <w:shd w:val="clear" w:color="auto" w:fill="FCD8EB" w:themeFill="accent5" w:themeFillTint="33"/>
      </w:tcPr>
    </w:tblStylePr>
  </w:style>
  <w:style w:type="table" w:styleId="ColorfulList-Accent4">
    <w:name w:val="Colorful List Accent 4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EBF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52F67" w:themeFill="accent3" w:themeFillShade="CC"/>
      </w:tcPr>
    </w:tblStylePr>
    <w:tblStylePr w:type="lastRow">
      <w:rPr>
        <w:b/>
        <w:bCs/>
        <w:color w:val="952F67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  <w:tblStylePr w:type="band1Horz">
      <w:tblPr/>
      <w:tcPr>
        <w:shd w:val="clear" w:color="auto" w:fill="D4D7EF" w:themeFill="accent4" w:themeFillTint="33"/>
      </w:tcPr>
    </w:tblStylePr>
  </w:style>
  <w:style w:type="table" w:styleId="ColorfulList-Accent3">
    <w:name w:val="Colorful List Accent 3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BF2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F3A7F" w:themeFill="accent4" w:themeFillShade="CC"/>
      </w:tcPr>
    </w:tblStylePr>
    <w:tblStylePr w:type="lastRow">
      <w:rPr>
        <w:b/>
        <w:bCs/>
        <w:color w:val="2F3A7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  <w:tblStylePr w:type="band1Horz">
      <w:tblPr/>
      <w:tcPr>
        <w:shd w:val="clear" w:color="auto" w:fill="F2D6E5" w:themeFill="accent3" w:themeFillTint="33"/>
      </w:tcPr>
    </w:tblStylePr>
  </w:style>
  <w:style w:type="table" w:styleId="ColorfulList-Accent2">
    <w:name w:val="Colorful List Accent 2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E4F2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E1E4E" w:themeFill="accent2" w:themeFillShade="CC"/>
      </w:tcPr>
    </w:tblStylePr>
    <w:tblStylePr w:type="lastRow">
      <w:rPr>
        <w:b/>
        <w:bCs/>
        <w:color w:val="5E1E4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  <w:tblStylePr w:type="band1Horz">
      <w:tblPr/>
      <w:tcPr>
        <w:shd w:val="clear" w:color="auto" w:fill="EDC9E5" w:themeFill="accent2" w:themeFillTint="33"/>
      </w:tcPr>
    </w:tblStylePr>
  </w:style>
  <w:style w:type="table" w:styleId="ColorfulList-Accent1">
    <w:name w:val="Colorful List Accent 1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DAF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E1E4E" w:themeFill="accent2" w:themeFillShade="CC"/>
      </w:tcPr>
    </w:tblStylePr>
    <w:tblStylePr w:type="lastRow">
      <w:rPr>
        <w:b/>
        <w:bCs/>
        <w:color w:val="5E1E4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A2F7" w:themeFill="accent1" w:themeFillTint="3F"/>
      </w:tcPr>
    </w:tblStylePr>
    <w:tblStylePr w:type="band1Horz">
      <w:tblPr/>
      <w:tcPr>
        <w:shd w:val="clear" w:color="auto" w:fill="ECB4F8" w:themeFill="accent1" w:themeFillTint="33"/>
      </w:tcPr>
    </w:tblStylePr>
  </w:style>
  <w:style w:type="table" w:styleId="ColorfulShading-Accent6">
    <w:name w:val="Colorful Shading Accent 6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43F9D" w:themeColor="accent5"/>
        <w:left w:val="single" w:sz="4" w:space="0" w:color="EDEDEB" w:themeColor="accent6"/>
        <w:bottom w:val="single" w:sz="4" w:space="0" w:color="EDEDEB" w:themeColor="accent6"/>
        <w:right w:val="single" w:sz="4" w:space="0" w:color="EDEDEB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43F9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39387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39387" w:themeColor="accent6" w:themeShade="99"/>
          <w:insideV w:val="nil"/>
        </w:tcBorders>
        <w:shd w:val="clear" w:color="auto" w:fill="939387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9387" w:themeFill="accent6" w:themeFillShade="99"/>
      </w:tcPr>
    </w:tblStylePr>
    <w:tblStylePr w:type="band1Vert">
      <w:tblPr/>
      <w:tcPr>
        <w:shd w:val="clear" w:color="auto" w:fill="F7F7F6" w:themeFill="accent6" w:themeFillTint="66"/>
      </w:tcPr>
    </w:tblStylePr>
    <w:tblStylePr w:type="band1Horz">
      <w:tblPr/>
      <w:tcPr>
        <w:shd w:val="clear" w:color="auto" w:fill="F6F6F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EDEB" w:themeColor="accent6"/>
        <w:left w:val="single" w:sz="4" w:space="0" w:color="F43F9D" w:themeColor="accent5"/>
        <w:bottom w:val="single" w:sz="4" w:space="0" w:color="F43F9D" w:themeColor="accent5"/>
        <w:right w:val="single" w:sz="4" w:space="0" w:color="F43F9D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ECF5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EDE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E0A5E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E0A5E" w:themeColor="accent5" w:themeShade="99"/>
          <w:insideV w:val="nil"/>
        </w:tcBorders>
        <w:shd w:val="clear" w:color="auto" w:fill="AE0A5E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0A5E" w:themeFill="accent5" w:themeFillShade="99"/>
      </w:tcPr>
    </w:tblStylePr>
    <w:tblStylePr w:type="band1Vert">
      <w:tblPr/>
      <w:tcPr>
        <w:shd w:val="clear" w:color="auto" w:fill="FAB2D7" w:themeFill="accent5" w:themeFillTint="66"/>
      </w:tcPr>
    </w:tblStylePr>
    <w:tblStylePr w:type="band1Horz">
      <w:tblPr/>
      <w:tcPr>
        <w:shd w:val="clear" w:color="auto" w:fill="F99FC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4">
    <w:name w:val="Colorful Shading Accent 4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B3B82" w:themeColor="accent3"/>
        <w:left w:val="single" w:sz="4" w:space="0" w:color="3B499F" w:themeColor="accent4"/>
        <w:bottom w:val="single" w:sz="4" w:space="0" w:color="3B499F" w:themeColor="accent4"/>
        <w:right w:val="single" w:sz="4" w:space="0" w:color="3B499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BF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B3B8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32B5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32B5F" w:themeColor="accent4" w:themeShade="99"/>
          <w:insideV w:val="nil"/>
        </w:tcBorders>
        <w:shd w:val="clear" w:color="auto" w:fill="232B5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2B5F" w:themeFill="accent4" w:themeFillShade="99"/>
      </w:tcPr>
    </w:tblStylePr>
    <w:tblStylePr w:type="band1Vert">
      <w:tblPr/>
      <w:tcPr>
        <w:shd w:val="clear" w:color="auto" w:fill="A9B1DF" w:themeFill="accent4" w:themeFillTint="66"/>
      </w:tcPr>
    </w:tblStylePr>
    <w:tblStylePr w:type="band1Horz">
      <w:tblPr/>
      <w:tcPr>
        <w:shd w:val="clear" w:color="auto" w:fill="949DD7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B499F" w:themeColor="accent4"/>
        <w:left w:val="single" w:sz="4" w:space="0" w:color="BB3B82" w:themeColor="accent3"/>
        <w:bottom w:val="single" w:sz="4" w:space="0" w:color="BB3B82" w:themeColor="accent3"/>
        <w:right w:val="single" w:sz="4" w:space="0" w:color="BB3B8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BF2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B499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F234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F234D" w:themeColor="accent3" w:themeShade="99"/>
          <w:insideV w:val="nil"/>
        </w:tcBorders>
        <w:shd w:val="clear" w:color="auto" w:fill="6F234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F234D" w:themeFill="accent3" w:themeFillShade="99"/>
      </w:tcPr>
    </w:tblStylePr>
    <w:tblStylePr w:type="band1Vert">
      <w:tblPr/>
      <w:tcPr>
        <w:shd w:val="clear" w:color="auto" w:fill="E5AECD" w:themeFill="accent3" w:themeFillTint="66"/>
      </w:tcPr>
    </w:tblStylePr>
    <w:tblStylePr w:type="band1Horz">
      <w:tblPr/>
      <w:tcPr>
        <w:shd w:val="clear" w:color="auto" w:fill="DF9AC0" w:themeFill="accent3" w:themeFillTint="7F"/>
      </w:tcPr>
    </w:tblStylePr>
  </w:style>
  <w:style w:type="table" w:styleId="ColorfulShading-Accent2">
    <w:name w:val="Colorful Shading Accent 2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62663" w:themeColor="accent2"/>
        <w:left w:val="single" w:sz="4" w:space="0" w:color="762663" w:themeColor="accent2"/>
        <w:bottom w:val="single" w:sz="4" w:space="0" w:color="762663" w:themeColor="accent2"/>
        <w:right w:val="single" w:sz="4" w:space="0" w:color="762663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E4F2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6266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6163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6163B" w:themeColor="accent2" w:themeShade="99"/>
          <w:insideV w:val="nil"/>
        </w:tcBorders>
        <w:shd w:val="clear" w:color="auto" w:fill="46163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163B" w:themeFill="accent2" w:themeFillShade="99"/>
      </w:tcPr>
    </w:tblStylePr>
    <w:tblStylePr w:type="band1Vert">
      <w:tblPr/>
      <w:tcPr>
        <w:shd w:val="clear" w:color="auto" w:fill="DC93CB" w:themeFill="accent2" w:themeFillTint="66"/>
      </w:tcPr>
    </w:tblStylePr>
    <w:tblStylePr w:type="band1Horz">
      <w:tblPr/>
      <w:tcPr>
        <w:shd w:val="clear" w:color="auto" w:fill="D479BE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62663" w:themeColor="accent2"/>
        <w:left w:val="single" w:sz="4" w:space="0" w:color="510861" w:themeColor="accent1"/>
        <w:bottom w:val="single" w:sz="4" w:space="0" w:color="510861" w:themeColor="accent1"/>
        <w:right w:val="single" w:sz="4" w:space="0" w:color="510861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DAF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6266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0043A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0043A" w:themeColor="accent1" w:themeShade="99"/>
          <w:insideV w:val="nil"/>
        </w:tcBorders>
        <w:shd w:val="clear" w:color="auto" w:fill="30043A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043A" w:themeFill="accent1" w:themeFillShade="99"/>
      </w:tcPr>
    </w:tblStylePr>
    <w:tblStylePr w:type="band1Vert">
      <w:tblPr/>
      <w:tcPr>
        <w:shd w:val="clear" w:color="auto" w:fill="D969F2" w:themeFill="accent1" w:themeFillTint="66"/>
      </w:tcPr>
    </w:tblStylePr>
    <w:tblStylePr w:type="band1Horz">
      <w:tblPr/>
      <w:tcPr>
        <w:shd w:val="clear" w:color="auto" w:fill="D044E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Grid-Accent6">
    <w:name w:val="Colorful Grid Accent 6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BFA" w:themeFill="accent6" w:themeFillTint="33"/>
    </w:tcPr>
    <w:tblStylePr w:type="firstRow">
      <w:rPr>
        <w:b/>
        <w:bCs/>
      </w:rPr>
      <w:tblPr/>
      <w:tcPr>
        <w:shd w:val="clear" w:color="auto" w:fill="F7F7F6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F7F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4B4A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4B4AC" w:themeFill="accent6" w:themeFillShade="BF"/>
      </w:tcPr>
    </w:tblStylePr>
    <w:tblStylePr w:type="band1Vert">
      <w:tblPr/>
      <w:tcPr>
        <w:shd w:val="clear" w:color="auto" w:fill="F6F6F5" w:themeFill="accent6" w:themeFillTint="7F"/>
      </w:tcPr>
    </w:tblStylePr>
    <w:tblStylePr w:type="band1Horz">
      <w:tblPr/>
      <w:tcPr>
        <w:shd w:val="clear" w:color="auto" w:fill="F6F6F5" w:themeFill="accent6" w:themeFillTint="7F"/>
      </w:tcPr>
    </w:tblStylePr>
  </w:style>
  <w:style w:type="table" w:styleId="ColorfulGrid-Accent5">
    <w:name w:val="Colorful Grid Accent 5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D8EB" w:themeFill="accent5" w:themeFillTint="33"/>
    </w:tcPr>
    <w:tblStylePr w:type="firstRow">
      <w:rPr>
        <w:b/>
        <w:bCs/>
      </w:rPr>
      <w:tblPr/>
      <w:tcPr>
        <w:shd w:val="clear" w:color="auto" w:fill="FAB2D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AB2D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D90C7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D90C76" w:themeFill="accent5" w:themeFillShade="BF"/>
      </w:tcPr>
    </w:tblStylePr>
    <w:tblStylePr w:type="band1Vert">
      <w:tblPr/>
      <w:tcPr>
        <w:shd w:val="clear" w:color="auto" w:fill="F99FCD" w:themeFill="accent5" w:themeFillTint="7F"/>
      </w:tcPr>
    </w:tblStylePr>
    <w:tblStylePr w:type="band1Horz">
      <w:tblPr/>
      <w:tcPr>
        <w:shd w:val="clear" w:color="auto" w:fill="F99FCD" w:themeFill="accent5" w:themeFillTint="7F"/>
      </w:tcPr>
    </w:tblStylePr>
  </w:style>
  <w:style w:type="table" w:styleId="ColorfulGrid-Accent4">
    <w:name w:val="Colorful Grid Accent 4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4D7EF" w:themeFill="accent4" w:themeFillTint="33"/>
    </w:tcPr>
    <w:tblStylePr w:type="firstRow">
      <w:rPr>
        <w:b/>
        <w:bCs/>
      </w:rPr>
      <w:tblPr/>
      <w:tcPr>
        <w:shd w:val="clear" w:color="auto" w:fill="A9B1D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9B1D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2C3676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2C3676" w:themeFill="accent4" w:themeFillShade="BF"/>
      </w:tcPr>
    </w:tblStylePr>
    <w:tblStylePr w:type="band1Vert">
      <w:tblPr/>
      <w:tcPr>
        <w:shd w:val="clear" w:color="auto" w:fill="949DD7" w:themeFill="accent4" w:themeFillTint="7F"/>
      </w:tcPr>
    </w:tblStylePr>
    <w:tblStylePr w:type="band1Horz">
      <w:tblPr/>
      <w:tcPr>
        <w:shd w:val="clear" w:color="auto" w:fill="949DD7" w:themeFill="accent4" w:themeFillTint="7F"/>
      </w:tcPr>
    </w:tblStylePr>
  </w:style>
  <w:style w:type="table" w:styleId="ColorfulGrid-Accent3">
    <w:name w:val="Colorful Grid Accent 3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6E5" w:themeFill="accent3" w:themeFillTint="33"/>
    </w:tcPr>
    <w:tblStylePr w:type="firstRow">
      <w:rPr>
        <w:b/>
        <w:bCs/>
      </w:rPr>
      <w:tblPr/>
      <w:tcPr>
        <w:shd w:val="clear" w:color="auto" w:fill="E5AECD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AECD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B2C6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B2C61" w:themeFill="accent3" w:themeFillShade="BF"/>
      </w:tcPr>
    </w:tblStylePr>
    <w:tblStylePr w:type="band1Vert">
      <w:tblPr/>
      <w:tcPr>
        <w:shd w:val="clear" w:color="auto" w:fill="DF9AC0" w:themeFill="accent3" w:themeFillTint="7F"/>
      </w:tcPr>
    </w:tblStylePr>
    <w:tblStylePr w:type="band1Horz">
      <w:tblPr/>
      <w:tcPr>
        <w:shd w:val="clear" w:color="auto" w:fill="DF9AC0" w:themeFill="accent3" w:themeFillTint="7F"/>
      </w:tcPr>
    </w:tblStylePr>
  </w:style>
  <w:style w:type="table" w:styleId="ColorfulGrid-Accent2">
    <w:name w:val="Colorful Grid Accent 2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C9E5" w:themeFill="accent2" w:themeFillTint="33"/>
    </w:tcPr>
    <w:tblStylePr w:type="firstRow">
      <w:rPr>
        <w:b/>
        <w:bCs/>
      </w:rPr>
      <w:tblPr/>
      <w:tcPr>
        <w:shd w:val="clear" w:color="auto" w:fill="DC93CB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C93C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81C49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81C49" w:themeFill="accent2" w:themeFillShade="BF"/>
      </w:tcPr>
    </w:tblStylePr>
    <w:tblStylePr w:type="band1Vert">
      <w:tblPr/>
      <w:tcPr>
        <w:shd w:val="clear" w:color="auto" w:fill="D479BE" w:themeFill="accent2" w:themeFillTint="7F"/>
      </w:tcPr>
    </w:tblStylePr>
    <w:tblStylePr w:type="band1Horz">
      <w:tblPr/>
      <w:tcPr>
        <w:shd w:val="clear" w:color="auto" w:fill="D479BE" w:themeFill="accent2" w:themeFillTint="7F"/>
      </w:tcPr>
    </w:tblStylePr>
  </w:style>
  <w:style w:type="table" w:styleId="ColorfulGrid-Accent1">
    <w:name w:val="Colorful Grid Accent 1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B4F8" w:themeFill="accent1" w:themeFillTint="33"/>
    </w:tcPr>
    <w:tblStylePr w:type="firstRow">
      <w:rPr>
        <w:b/>
        <w:bCs/>
      </w:rPr>
      <w:tblPr/>
      <w:tcPr>
        <w:shd w:val="clear" w:color="auto" w:fill="D969F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69F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C064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C0648" w:themeFill="accent1" w:themeFillShade="BF"/>
      </w:tcPr>
    </w:tblStylePr>
    <w:tblStylePr w:type="band1Vert">
      <w:tblPr/>
      <w:tcPr>
        <w:shd w:val="clear" w:color="auto" w:fill="D044EF" w:themeFill="accent1" w:themeFillTint="7F"/>
      </w:tcPr>
    </w:tblStylePr>
    <w:tblStylePr w:type="band1Horz">
      <w:tblPr/>
      <w:tcPr>
        <w:shd w:val="clear" w:color="auto" w:fill="D044EF" w:themeFill="accent1" w:themeFillTint="7F"/>
      </w:tcPr>
    </w:tblStylePr>
  </w:style>
  <w:style w:type="table" w:styleId="MediumList2-Accent6">
    <w:name w:val="Medium List 2 Accent 6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EDE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EDEB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EDEB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EDEB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AF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43F9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43F9D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43F9D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43F9D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CFE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B499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B499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B499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B499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ACEE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B3B8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B3B82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B3B8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B3B8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DE0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6266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62663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6266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6266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BCD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10861" w:themeColor="accent1"/>
        <w:left w:val="single" w:sz="8" w:space="0" w:color="510861" w:themeColor="accent1"/>
        <w:bottom w:val="single" w:sz="8" w:space="0" w:color="510861" w:themeColor="accent1"/>
        <w:right w:val="single" w:sz="8" w:space="0" w:color="510861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10861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10861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10861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10861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A2F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A2F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1-Accent6">
    <w:name w:val="Medium List 1 Accent 6"/>
    <w:basedOn w:val="TableNorma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EDEB" w:themeColor="accent6"/>
        <w:bottom w:val="single" w:sz="8" w:space="0" w:color="EDEDEB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EDEB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DEDEB" w:themeColor="accent6"/>
          <w:bottom w:val="single" w:sz="8" w:space="0" w:color="EDEDE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EDEB" w:themeColor="accent6"/>
          <w:bottom w:val="single" w:sz="8" w:space="0" w:color="EDEDEB" w:themeColor="accent6"/>
        </w:tcBorders>
      </w:tcPr>
    </w:tblStylePr>
    <w:tblStylePr w:type="band1Vert">
      <w:tblPr/>
      <w:tcPr>
        <w:shd w:val="clear" w:color="auto" w:fill="FAFAF9" w:themeFill="accent6" w:themeFillTint="3F"/>
      </w:tcPr>
    </w:tblStylePr>
    <w:tblStylePr w:type="band1Horz">
      <w:tblPr/>
      <w:tcPr>
        <w:shd w:val="clear" w:color="auto" w:fill="FAFAF9" w:themeFill="accent6" w:themeFillTint="3F"/>
      </w:tcPr>
    </w:tblStylePr>
  </w:style>
  <w:style w:type="table" w:styleId="MediumList1-Accent5">
    <w:name w:val="Medium List 1 Accent 5"/>
    <w:basedOn w:val="TableNorma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43F9D" w:themeColor="accent5"/>
        <w:bottom w:val="single" w:sz="8" w:space="0" w:color="F43F9D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43F9D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43F9D" w:themeColor="accent5"/>
          <w:bottom w:val="single" w:sz="8" w:space="0" w:color="F43F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43F9D" w:themeColor="accent5"/>
          <w:bottom w:val="single" w:sz="8" w:space="0" w:color="F43F9D" w:themeColor="accent5"/>
        </w:tcBorders>
      </w:tcPr>
    </w:tblStylePr>
    <w:tblStylePr w:type="band1Vert">
      <w:tblPr/>
      <w:tcPr>
        <w:shd w:val="clear" w:color="auto" w:fill="FCCFE6" w:themeFill="accent5" w:themeFillTint="3F"/>
      </w:tcPr>
    </w:tblStylePr>
    <w:tblStylePr w:type="band1Horz">
      <w:tblPr/>
      <w:tcPr>
        <w:shd w:val="clear" w:color="auto" w:fill="FCCFE6" w:themeFill="accent5" w:themeFillTint="3F"/>
      </w:tcPr>
    </w:tblStylePr>
  </w:style>
  <w:style w:type="table" w:styleId="MediumList1-Accent4">
    <w:name w:val="Medium List 1 Accent 4"/>
    <w:basedOn w:val="TableNorma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B499F" w:themeColor="accent4"/>
        <w:bottom w:val="single" w:sz="8" w:space="0" w:color="3B499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B499F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3B499F" w:themeColor="accent4"/>
          <w:bottom w:val="single" w:sz="8" w:space="0" w:color="3B499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B499F" w:themeColor="accent4"/>
          <w:bottom w:val="single" w:sz="8" w:space="0" w:color="3B499F" w:themeColor="accent4"/>
        </w:tcBorders>
      </w:tcPr>
    </w:tblStylePr>
    <w:tblStylePr w:type="band1Vert">
      <w:tblPr/>
      <w:tcPr>
        <w:shd w:val="clear" w:color="auto" w:fill="CACEEB" w:themeFill="accent4" w:themeFillTint="3F"/>
      </w:tcPr>
    </w:tblStylePr>
    <w:tblStylePr w:type="band1Horz">
      <w:tblPr/>
      <w:tcPr>
        <w:shd w:val="clear" w:color="auto" w:fill="CACEEB" w:themeFill="accent4" w:themeFillTint="3F"/>
      </w:tcPr>
    </w:tblStylePr>
  </w:style>
  <w:style w:type="table" w:styleId="MediumList1-Accent3">
    <w:name w:val="Medium List 1 Accent 3"/>
    <w:basedOn w:val="TableNorma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B3B82" w:themeColor="accent3"/>
        <w:bottom w:val="single" w:sz="8" w:space="0" w:color="BB3B82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B3B82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BB3B82" w:themeColor="accent3"/>
          <w:bottom w:val="single" w:sz="8" w:space="0" w:color="BB3B8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B3B82" w:themeColor="accent3"/>
          <w:bottom w:val="single" w:sz="8" w:space="0" w:color="BB3B82" w:themeColor="accent3"/>
        </w:tcBorders>
      </w:tcPr>
    </w:tblStylePr>
    <w:tblStylePr w:type="band1Vert">
      <w:tblPr/>
      <w:tcPr>
        <w:shd w:val="clear" w:color="auto" w:fill="EFCDE0" w:themeFill="accent3" w:themeFillTint="3F"/>
      </w:tcPr>
    </w:tblStylePr>
    <w:tblStylePr w:type="band1Horz">
      <w:tblPr/>
      <w:tcPr>
        <w:shd w:val="clear" w:color="auto" w:fill="EFCDE0" w:themeFill="accent3" w:themeFillTint="3F"/>
      </w:tcPr>
    </w:tblStylePr>
  </w:style>
  <w:style w:type="table" w:styleId="MediumList1-Accent2">
    <w:name w:val="Medium List 1 Accent 2"/>
    <w:basedOn w:val="TableNorma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62663" w:themeColor="accent2"/>
        <w:bottom w:val="single" w:sz="8" w:space="0" w:color="76266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62663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762663" w:themeColor="accent2"/>
          <w:bottom w:val="single" w:sz="8" w:space="0" w:color="76266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62663" w:themeColor="accent2"/>
          <w:bottom w:val="single" w:sz="8" w:space="0" w:color="762663" w:themeColor="accent2"/>
        </w:tcBorders>
      </w:tcPr>
    </w:tblStylePr>
    <w:tblStylePr w:type="band1Vert">
      <w:tblPr/>
      <w:tcPr>
        <w:shd w:val="clear" w:color="auto" w:fill="E9BCDE" w:themeFill="accent2" w:themeFillTint="3F"/>
      </w:tcPr>
    </w:tblStylePr>
    <w:tblStylePr w:type="band1Horz">
      <w:tblPr/>
      <w:tcPr>
        <w:shd w:val="clear" w:color="auto" w:fill="E9BCDE" w:themeFill="accent2" w:themeFillTint="3F"/>
      </w:tcPr>
    </w:tblStylePr>
  </w:style>
  <w:style w:type="table" w:styleId="MediumShading2-Accent6">
    <w:name w:val="Medium Shading 2 Accent 6"/>
    <w:basedOn w:val="TableNorma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EDEB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EDE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EDEB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3F9D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3F9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43F9D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B499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B499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B499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B3B8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B3B8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B3B8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6266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6266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6266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1F1EF" w:themeColor="accent6" w:themeTint="BF"/>
        <w:left w:val="single" w:sz="8" w:space="0" w:color="F1F1EF" w:themeColor="accent6" w:themeTint="BF"/>
        <w:bottom w:val="single" w:sz="8" w:space="0" w:color="F1F1EF" w:themeColor="accent6" w:themeTint="BF"/>
        <w:right w:val="single" w:sz="8" w:space="0" w:color="F1F1EF" w:themeColor="accent6" w:themeTint="BF"/>
        <w:insideH w:val="single" w:sz="8" w:space="0" w:color="F1F1E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F1EF" w:themeColor="accent6" w:themeTint="BF"/>
          <w:left w:val="single" w:sz="8" w:space="0" w:color="F1F1EF" w:themeColor="accent6" w:themeTint="BF"/>
          <w:bottom w:val="single" w:sz="8" w:space="0" w:color="F1F1EF" w:themeColor="accent6" w:themeTint="BF"/>
          <w:right w:val="single" w:sz="8" w:space="0" w:color="F1F1EF" w:themeColor="accent6" w:themeTint="BF"/>
          <w:insideH w:val="nil"/>
          <w:insideV w:val="nil"/>
        </w:tcBorders>
        <w:shd w:val="clear" w:color="auto" w:fill="EDEDE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F1EF" w:themeColor="accent6" w:themeTint="BF"/>
          <w:left w:val="single" w:sz="8" w:space="0" w:color="F1F1EF" w:themeColor="accent6" w:themeTint="BF"/>
          <w:bottom w:val="single" w:sz="8" w:space="0" w:color="F1F1EF" w:themeColor="accent6" w:themeTint="BF"/>
          <w:right w:val="single" w:sz="8" w:space="0" w:color="F1F1E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AF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66EB5" w:themeColor="accent5" w:themeTint="BF"/>
        <w:left w:val="single" w:sz="8" w:space="0" w:color="F66EB5" w:themeColor="accent5" w:themeTint="BF"/>
        <w:bottom w:val="single" w:sz="8" w:space="0" w:color="F66EB5" w:themeColor="accent5" w:themeTint="BF"/>
        <w:right w:val="single" w:sz="8" w:space="0" w:color="F66EB5" w:themeColor="accent5" w:themeTint="BF"/>
        <w:insideH w:val="single" w:sz="8" w:space="0" w:color="F66EB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6EB5" w:themeColor="accent5" w:themeTint="BF"/>
          <w:left w:val="single" w:sz="8" w:space="0" w:color="F66EB5" w:themeColor="accent5" w:themeTint="BF"/>
          <w:bottom w:val="single" w:sz="8" w:space="0" w:color="F66EB5" w:themeColor="accent5" w:themeTint="BF"/>
          <w:right w:val="single" w:sz="8" w:space="0" w:color="F66EB5" w:themeColor="accent5" w:themeTint="BF"/>
          <w:insideH w:val="nil"/>
          <w:insideV w:val="nil"/>
        </w:tcBorders>
        <w:shd w:val="clear" w:color="auto" w:fill="F43F9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6EB5" w:themeColor="accent5" w:themeTint="BF"/>
          <w:left w:val="single" w:sz="8" w:space="0" w:color="F66EB5" w:themeColor="accent5" w:themeTint="BF"/>
          <w:bottom w:val="single" w:sz="8" w:space="0" w:color="F66EB5" w:themeColor="accent5" w:themeTint="BF"/>
          <w:right w:val="single" w:sz="8" w:space="0" w:color="F66EB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FE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CFE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5F6CC3" w:themeColor="accent4" w:themeTint="BF"/>
        <w:left w:val="single" w:sz="8" w:space="0" w:color="5F6CC3" w:themeColor="accent4" w:themeTint="BF"/>
        <w:bottom w:val="single" w:sz="8" w:space="0" w:color="5F6CC3" w:themeColor="accent4" w:themeTint="BF"/>
        <w:right w:val="single" w:sz="8" w:space="0" w:color="5F6CC3" w:themeColor="accent4" w:themeTint="BF"/>
        <w:insideH w:val="single" w:sz="8" w:space="0" w:color="5F6CC3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F6CC3" w:themeColor="accent4" w:themeTint="BF"/>
          <w:left w:val="single" w:sz="8" w:space="0" w:color="5F6CC3" w:themeColor="accent4" w:themeTint="BF"/>
          <w:bottom w:val="single" w:sz="8" w:space="0" w:color="5F6CC3" w:themeColor="accent4" w:themeTint="BF"/>
          <w:right w:val="single" w:sz="8" w:space="0" w:color="5F6CC3" w:themeColor="accent4" w:themeTint="BF"/>
          <w:insideH w:val="nil"/>
          <w:insideV w:val="nil"/>
        </w:tcBorders>
        <w:shd w:val="clear" w:color="auto" w:fill="3B499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6CC3" w:themeColor="accent4" w:themeTint="BF"/>
          <w:left w:val="single" w:sz="8" w:space="0" w:color="5F6CC3" w:themeColor="accent4" w:themeTint="BF"/>
          <w:bottom w:val="single" w:sz="8" w:space="0" w:color="5F6CC3" w:themeColor="accent4" w:themeTint="BF"/>
          <w:right w:val="single" w:sz="8" w:space="0" w:color="5F6CC3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EE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ACEE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F68A1" w:themeColor="accent3" w:themeTint="BF"/>
        <w:left w:val="single" w:sz="8" w:space="0" w:color="CF68A1" w:themeColor="accent3" w:themeTint="BF"/>
        <w:bottom w:val="single" w:sz="8" w:space="0" w:color="CF68A1" w:themeColor="accent3" w:themeTint="BF"/>
        <w:right w:val="single" w:sz="8" w:space="0" w:color="CF68A1" w:themeColor="accent3" w:themeTint="BF"/>
        <w:insideH w:val="single" w:sz="8" w:space="0" w:color="CF68A1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68A1" w:themeColor="accent3" w:themeTint="BF"/>
          <w:left w:val="single" w:sz="8" w:space="0" w:color="CF68A1" w:themeColor="accent3" w:themeTint="BF"/>
          <w:bottom w:val="single" w:sz="8" w:space="0" w:color="CF68A1" w:themeColor="accent3" w:themeTint="BF"/>
          <w:right w:val="single" w:sz="8" w:space="0" w:color="CF68A1" w:themeColor="accent3" w:themeTint="BF"/>
          <w:insideH w:val="nil"/>
          <w:insideV w:val="nil"/>
        </w:tcBorders>
        <w:shd w:val="clear" w:color="auto" w:fill="BB3B8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68A1" w:themeColor="accent3" w:themeTint="BF"/>
          <w:left w:val="single" w:sz="8" w:space="0" w:color="CF68A1" w:themeColor="accent3" w:themeTint="BF"/>
          <w:bottom w:val="single" w:sz="8" w:space="0" w:color="CF68A1" w:themeColor="accent3" w:themeTint="BF"/>
          <w:right w:val="single" w:sz="8" w:space="0" w:color="CF68A1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DE0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DE0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93B9B" w:themeColor="accent2" w:themeTint="BF"/>
        <w:left w:val="single" w:sz="8" w:space="0" w:color="B93B9B" w:themeColor="accent2" w:themeTint="BF"/>
        <w:bottom w:val="single" w:sz="8" w:space="0" w:color="B93B9B" w:themeColor="accent2" w:themeTint="BF"/>
        <w:right w:val="single" w:sz="8" w:space="0" w:color="B93B9B" w:themeColor="accent2" w:themeTint="BF"/>
        <w:insideH w:val="single" w:sz="8" w:space="0" w:color="B93B9B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93B9B" w:themeColor="accent2" w:themeTint="BF"/>
          <w:left w:val="single" w:sz="8" w:space="0" w:color="B93B9B" w:themeColor="accent2" w:themeTint="BF"/>
          <w:bottom w:val="single" w:sz="8" w:space="0" w:color="B93B9B" w:themeColor="accent2" w:themeTint="BF"/>
          <w:right w:val="single" w:sz="8" w:space="0" w:color="B93B9B" w:themeColor="accent2" w:themeTint="BF"/>
          <w:insideH w:val="nil"/>
          <w:insideV w:val="nil"/>
        </w:tcBorders>
        <w:shd w:val="clear" w:color="auto" w:fill="76266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93B9B" w:themeColor="accent2" w:themeTint="BF"/>
          <w:left w:val="single" w:sz="8" w:space="0" w:color="B93B9B" w:themeColor="accent2" w:themeTint="BF"/>
          <w:bottom w:val="single" w:sz="8" w:space="0" w:color="B93B9B" w:themeColor="accent2" w:themeTint="BF"/>
          <w:right w:val="single" w:sz="8" w:space="0" w:color="B93B9B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BCD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9BCD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Grid3-Accent6">
    <w:name w:val="Medium Grid 3 Accent 6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AF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EDEB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EDEB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EDEB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EDEB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F6F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F6F5" w:themeFill="accent6" w:themeFillTint="7F"/>
      </w:tcPr>
    </w:tblStylePr>
  </w:style>
  <w:style w:type="table" w:styleId="MediumGrid3-Accent5">
    <w:name w:val="Medium Grid 3 Accent 5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CFE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3F9D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3F9D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43F9D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43F9D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9FC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9FCD" w:themeFill="accent5" w:themeFillTint="7F"/>
      </w:tcPr>
    </w:tblStylePr>
  </w:style>
  <w:style w:type="table" w:styleId="MediumGrid3-Accent4">
    <w:name w:val="Medium Grid 3 Accent 4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ACEE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B499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B499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B499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B499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49DD7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49DD7" w:themeFill="accent4" w:themeFillTint="7F"/>
      </w:tcPr>
    </w:tblStylePr>
  </w:style>
  <w:style w:type="table" w:styleId="MediumGrid3-Accent3">
    <w:name w:val="Medium Grid 3 Accent 3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DE0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B3B8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B3B8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B3B8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B3B8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9AC0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9AC0" w:themeFill="accent3" w:themeFillTint="7F"/>
      </w:tcPr>
    </w:tblStylePr>
  </w:style>
  <w:style w:type="table" w:styleId="MediumGrid3-Accent2">
    <w:name w:val="Medium Grid 3 Accent 2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9BCD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6266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6266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6266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6266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479BE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479BE" w:themeFill="accent2" w:themeFillTint="7F"/>
      </w:tcPr>
    </w:tblStylePr>
  </w:style>
  <w:style w:type="table" w:styleId="MediumGrid3-Accent1">
    <w:name w:val="Medium Grid 3 Accent 1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A2F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10861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10861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10861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10861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044E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044EF" w:themeFill="accent1" w:themeFillTint="7F"/>
      </w:tcPr>
    </w:tblStylePr>
  </w:style>
  <w:style w:type="table" w:styleId="MediumGrid2-Accent6">
    <w:name w:val="Medium Grid 2 Accent 6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  <w:insideH w:val="single" w:sz="8" w:space="0" w:color="EDEDEB" w:themeColor="accent6"/>
        <w:insideV w:val="single" w:sz="8" w:space="0" w:color="EDEDEB" w:themeColor="accent6"/>
      </w:tblBorders>
    </w:tblPr>
    <w:tcPr>
      <w:shd w:val="clear" w:color="auto" w:fill="FAFAF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DFDF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A" w:themeFill="accent6" w:themeFillTint="33"/>
      </w:tcPr>
    </w:tblStylePr>
    <w:tblStylePr w:type="band1Vert">
      <w:tblPr/>
      <w:tcPr>
        <w:shd w:val="clear" w:color="auto" w:fill="F6F6F5" w:themeFill="accent6" w:themeFillTint="7F"/>
      </w:tcPr>
    </w:tblStylePr>
    <w:tblStylePr w:type="band1Horz">
      <w:tblPr/>
      <w:tcPr>
        <w:tcBorders>
          <w:insideH w:val="single" w:sz="6" w:space="0" w:color="EDEDEB" w:themeColor="accent6"/>
          <w:insideV w:val="single" w:sz="6" w:space="0" w:color="EDEDEB" w:themeColor="accent6"/>
        </w:tcBorders>
        <w:shd w:val="clear" w:color="auto" w:fill="F6F6F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  <w:insideH w:val="single" w:sz="8" w:space="0" w:color="F43F9D" w:themeColor="accent5"/>
        <w:insideV w:val="single" w:sz="8" w:space="0" w:color="F43F9D" w:themeColor="accent5"/>
      </w:tblBorders>
    </w:tblPr>
    <w:tcPr>
      <w:shd w:val="clear" w:color="auto" w:fill="FCCFE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EECF5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8EB" w:themeFill="accent5" w:themeFillTint="33"/>
      </w:tcPr>
    </w:tblStylePr>
    <w:tblStylePr w:type="band1Vert">
      <w:tblPr/>
      <w:tcPr>
        <w:shd w:val="clear" w:color="auto" w:fill="F99FCD" w:themeFill="accent5" w:themeFillTint="7F"/>
      </w:tcPr>
    </w:tblStylePr>
    <w:tblStylePr w:type="band1Horz">
      <w:tblPr/>
      <w:tcPr>
        <w:tcBorders>
          <w:insideH w:val="single" w:sz="6" w:space="0" w:color="F43F9D" w:themeColor="accent5"/>
          <w:insideV w:val="single" w:sz="6" w:space="0" w:color="F43F9D" w:themeColor="accent5"/>
        </w:tcBorders>
        <w:shd w:val="clear" w:color="auto" w:fill="F99FC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  <w:insideH w:val="single" w:sz="8" w:space="0" w:color="3B499F" w:themeColor="accent4"/>
        <w:insideV w:val="single" w:sz="8" w:space="0" w:color="3B499F" w:themeColor="accent4"/>
      </w:tblBorders>
    </w:tblPr>
    <w:tcPr>
      <w:shd w:val="clear" w:color="auto" w:fill="CACEE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AEBF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D7EF" w:themeFill="accent4" w:themeFillTint="33"/>
      </w:tcPr>
    </w:tblStylePr>
    <w:tblStylePr w:type="band1Vert">
      <w:tblPr/>
      <w:tcPr>
        <w:shd w:val="clear" w:color="auto" w:fill="949DD7" w:themeFill="accent4" w:themeFillTint="7F"/>
      </w:tcPr>
    </w:tblStylePr>
    <w:tblStylePr w:type="band1Horz">
      <w:tblPr/>
      <w:tcPr>
        <w:tcBorders>
          <w:insideH w:val="single" w:sz="6" w:space="0" w:color="3B499F" w:themeColor="accent4"/>
          <w:insideV w:val="single" w:sz="6" w:space="0" w:color="3B499F" w:themeColor="accent4"/>
        </w:tcBorders>
        <w:shd w:val="clear" w:color="auto" w:fill="949DD7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  <w:insideH w:val="single" w:sz="8" w:space="0" w:color="BB3B82" w:themeColor="accent3"/>
        <w:insideV w:val="single" w:sz="8" w:space="0" w:color="BB3B82" w:themeColor="accent3"/>
      </w:tblBorders>
    </w:tblPr>
    <w:tcPr>
      <w:shd w:val="clear" w:color="auto" w:fill="EFCDE0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8EBF2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6E5" w:themeFill="accent3" w:themeFillTint="33"/>
      </w:tcPr>
    </w:tblStylePr>
    <w:tblStylePr w:type="band1Vert">
      <w:tblPr/>
      <w:tcPr>
        <w:shd w:val="clear" w:color="auto" w:fill="DF9AC0" w:themeFill="accent3" w:themeFillTint="7F"/>
      </w:tcPr>
    </w:tblStylePr>
    <w:tblStylePr w:type="band1Horz">
      <w:tblPr/>
      <w:tcPr>
        <w:tcBorders>
          <w:insideH w:val="single" w:sz="6" w:space="0" w:color="BB3B82" w:themeColor="accent3"/>
          <w:insideV w:val="single" w:sz="6" w:space="0" w:color="BB3B82" w:themeColor="accent3"/>
        </w:tcBorders>
        <w:shd w:val="clear" w:color="auto" w:fill="DF9AC0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  <w:insideH w:val="single" w:sz="8" w:space="0" w:color="762663" w:themeColor="accent2"/>
        <w:insideV w:val="single" w:sz="8" w:space="0" w:color="762663" w:themeColor="accent2"/>
      </w:tblBorders>
    </w:tblPr>
    <w:tcPr>
      <w:shd w:val="clear" w:color="auto" w:fill="E9BCDE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6E4F2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C9E5" w:themeFill="accent2" w:themeFillTint="33"/>
      </w:tcPr>
    </w:tblStylePr>
    <w:tblStylePr w:type="band1Vert">
      <w:tblPr/>
      <w:tcPr>
        <w:shd w:val="clear" w:color="auto" w:fill="D479BE" w:themeFill="accent2" w:themeFillTint="7F"/>
      </w:tcPr>
    </w:tblStylePr>
    <w:tblStylePr w:type="band1Horz">
      <w:tblPr/>
      <w:tcPr>
        <w:tcBorders>
          <w:insideH w:val="single" w:sz="6" w:space="0" w:color="762663" w:themeColor="accent2"/>
          <w:insideV w:val="single" w:sz="6" w:space="0" w:color="762663" w:themeColor="accent2"/>
        </w:tcBorders>
        <w:shd w:val="clear" w:color="auto" w:fill="D479BE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10861" w:themeColor="accent1"/>
        <w:left w:val="single" w:sz="8" w:space="0" w:color="510861" w:themeColor="accent1"/>
        <w:bottom w:val="single" w:sz="8" w:space="0" w:color="510861" w:themeColor="accent1"/>
        <w:right w:val="single" w:sz="8" w:space="0" w:color="510861" w:themeColor="accent1"/>
        <w:insideH w:val="single" w:sz="8" w:space="0" w:color="510861" w:themeColor="accent1"/>
        <w:insideV w:val="single" w:sz="8" w:space="0" w:color="510861" w:themeColor="accent1"/>
      </w:tblBorders>
    </w:tblPr>
    <w:tcPr>
      <w:shd w:val="clear" w:color="auto" w:fill="E8A2F7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5DAF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B4F8" w:themeFill="accent1" w:themeFillTint="33"/>
      </w:tcPr>
    </w:tblStylePr>
    <w:tblStylePr w:type="band1Vert">
      <w:tblPr/>
      <w:tcPr>
        <w:shd w:val="clear" w:color="auto" w:fill="D044EF" w:themeFill="accent1" w:themeFillTint="7F"/>
      </w:tcPr>
    </w:tblStylePr>
    <w:tblStylePr w:type="band1Horz">
      <w:tblPr/>
      <w:tcPr>
        <w:tcBorders>
          <w:insideH w:val="single" w:sz="6" w:space="0" w:color="510861" w:themeColor="accent1"/>
          <w:insideV w:val="single" w:sz="6" w:space="0" w:color="510861" w:themeColor="accent1"/>
        </w:tcBorders>
        <w:shd w:val="clear" w:color="auto" w:fill="D044E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1-Accent6">
    <w:name w:val="Medium Grid 1 Accent 6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1F1EF" w:themeColor="accent6" w:themeTint="BF"/>
        <w:left w:val="single" w:sz="8" w:space="0" w:color="F1F1EF" w:themeColor="accent6" w:themeTint="BF"/>
        <w:bottom w:val="single" w:sz="8" w:space="0" w:color="F1F1EF" w:themeColor="accent6" w:themeTint="BF"/>
        <w:right w:val="single" w:sz="8" w:space="0" w:color="F1F1EF" w:themeColor="accent6" w:themeTint="BF"/>
        <w:insideH w:val="single" w:sz="8" w:space="0" w:color="F1F1EF" w:themeColor="accent6" w:themeTint="BF"/>
        <w:insideV w:val="single" w:sz="8" w:space="0" w:color="F1F1EF" w:themeColor="accent6" w:themeTint="BF"/>
      </w:tblBorders>
    </w:tblPr>
    <w:tcPr>
      <w:shd w:val="clear" w:color="auto" w:fill="FAFAF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F1E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6F5" w:themeFill="accent6" w:themeFillTint="7F"/>
      </w:tcPr>
    </w:tblStylePr>
    <w:tblStylePr w:type="band1Horz">
      <w:tblPr/>
      <w:tcPr>
        <w:shd w:val="clear" w:color="auto" w:fill="F6F6F5" w:themeFill="accent6" w:themeFillTint="7F"/>
      </w:tcPr>
    </w:tblStylePr>
  </w:style>
  <w:style w:type="table" w:styleId="MediumGrid1-Accent5">
    <w:name w:val="Medium Grid 1 Accent 5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66EB5" w:themeColor="accent5" w:themeTint="BF"/>
        <w:left w:val="single" w:sz="8" w:space="0" w:color="F66EB5" w:themeColor="accent5" w:themeTint="BF"/>
        <w:bottom w:val="single" w:sz="8" w:space="0" w:color="F66EB5" w:themeColor="accent5" w:themeTint="BF"/>
        <w:right w:val="single" w:sz="8" w:space="0" w:color="F66EB5" w:themeColor="accent5" w:themeTint="BF"/>
        <w:insideH w:val="single" w:sz="8" w:space="0" w:color="F66EB5" w:themeColor="accent5" w:themeTint="BF"/>
        <w:insideV w:val="single" w:sz="8" w:space="0" w:color="F66EB5" w:themeColor="accent5" w:themeTint="BF"/>
      </w:tblBorders>
    </w:tblPr>
    <w:tcPr>
      <w:shd w:val="clear" w:color="auto" w:fill="FCCFE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6EB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9FCD" w:themeFill="accent5" w:themeFillTint="7F"/>
      </w:tcPr>
    </w:tblStylePr>
    <w:tblStylePr w:type="band1Horz">
      <w:tblPr/>
      <w:tcPr>
        <w:shd w:val="clear" w:color="auto" w:fill="F99FCD" w:themeFill="accent5" w:themeFillTint="7F"/>
      </w:tcPr>
    </w:tblStylePr>
  </w:style>
  <w:style w:type="table" w:styleId="MediumGrid1-Accent4">
    <w:name w:val="Medium Grid 1 Accent 4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5F6CC3" w:themeColor="accent4" w:themeTint="BF"/>
        <w:left w:val="single" w:sz="8" w:space="0" w:color="5F6CC3" w:themeColor="accent4" w:themeTint="BF"/>
        <w:bottom w:val="single" w:sz="8" w:space="0" w:color="5F6CC3" w:themeColor="accent4" w:themeTint="BF"/>
        <w:right w:val="single" w:sz="8" w:space="0" w:color="5F6CC3" w:themeColor="accent4" w:themeTint="BF"/>
        <w:insideH w:val="single" w:sz="8" w:space="0" w:color="5F6CC3" w:themeColor="accent4" w:themeTint="BF"/>
        <w:insideV w:val="single" w:sz="8" w:space="0" w:color="5F6CC3" w:themeColor="accent4" w:themeTint="BF"/>
      </w:tblBorders>
    </w:tblPr>
    <w:tcPr>
      <w:shd w:val="clear" w:color="auto" w:fill="CACEE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F6CC3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49DD7" w:themeFill="accent4" w:themeFillTint="7F"/>
      </w:tcPr>
    </w:tblStylePr>
    <w:tblStylePr w:type="band1Horz">
      <w:tblPr/>
      <w:tcPr>
        <w:shd w:val="clear" w:color="auto" w:fill="949DD7" w:themeFill="accent4" w:themeFillTint="7F"/>
      </w:tcPr>
    </w:tblStylePr>
  </w:style>
  <w:style w:type="table" w:styleId="MediumGrid1-Accent3">
    <w:name w:val="Medium Grid 1 Accent 3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F68A1" w:themeColor="accent3" w:themeTint="BF"/>
        <w:left w:val="single" w:sz="8" w:space="0" w:color="CF68A1" w:themeColor="accent3" w:themeTint="BF"/>
        <w:bottom w:val="single" w:sz="8" w:space="0" w:color="CF68A1" w:themeColor="accent3" w:themeTint="BF"/>
        <w:right w:val="single" w:sz="8" w:space="0" w:color="CF68A1" w:themeColor="accent3" w:themeTint="BF"/>
        <w:insideH w:val="single" w:sz="8" w:space="0" w:color="CF68A1" w:themeColor="accent3" w:themeTint="BF"/>
        <w:insideV w:val="single" w:sz="8" w:space="0" w:color="CF68A1" w:themeColor="accent3" w:themeTint="BF"/>
      </w:tblBorders>
    </w:tblPr>
    <w:tcPr>
      <w:shd w:val="clear" w:color="auto" w:fill="EFCDE0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68A1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9AC0" w:themeFill="accent3" w:themeFillTint="7F"/>
      </w:tcPr>
    </w:tblStylePr>
    <w:tblStylePr w:type="band1Horz">
      <w:tblPr/>
      <w:tcPr>
        <w:shd w:val="clear" w:color="auto" w:fill="DF9AC0" w:themeFill="accent3" w:themeFillTint="7F"/>
      </w:tcPr>
    </w:tblStylePr>
  </w:style>
  <w:style w:type="table" w:styleId="MediumGrid1-Accent2">
    <w:name w:val="Medium Grid 1 Accent 2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93B9B" w:themeColor="accent2" w:themeTint="BF"/>
        <w:left w:val="single" w:sz="8" w:space="0" w:color="B93B9B" w:themeColor="accent2" w:themeTint="BF"/>
        <w:bottom w:val="single" w:sz="8" w:space="0" w:color="B93B9B" w:themeColor="accent2" w:themeTint="BF"/>
        <w:right w:val="single" w:sz="8" w:space="0" w:color="B93B9B" w:themeColor="accent2" w:themeTint="BF"/>
        <w:insideH w:val="single" w:sz="8" w:space="0" w:color="B93B9B" w:themeColor="accent2" w:themeTint="BF"/>
        <w:insideV w:val="single" w:sz="8" w:space="0" w:color="B93B9B" w:themeColor="accent2" w:themeTint="BF"/>
      </w:tblBorders>
    </w:tblPr>
    <w:tcPr>
      <w:shd w:val="clear" w:color="auto" w:fill="E9BCD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93B9B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79BE" w:themeFill="accent2" w:themeFillTint="7F"/>
      </w:tcPr>
    </w:tblStylePr>
    <w:tblStylePr w:type="band1Horz">
      <w:tblPr/>
      <w:tcPr>
        <w:shd w:val="clear" w:color="auto" w:fill="D479BE" w:themeFill="accent2" w:themeFillTint="7F"/>
      </w:tcPr>
    </w:tblStylePr>
  </w:style>
  <w:style w:type="table" w:styleId="MediumGrid1-Accent1">
    <w:name w:val="Medium Grid 1 Accent 1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E0FBE" w:themeColor="accent1" w:themeTint="BF"/>
        <w:left w:val="single" w:sz="8" w:space="0" w:color="9E0FBE" w:themeColor="accent1" w:themeTint="BF"/>
        <w:bottom w:val="single" w:sz="8" w:space="0" w:color="9E0FBE" w:themeColor="accent1" w:themeTint="BF"/>
        <w:right w:val="single" w:sz="8" w:space="0" w:color="9E0FBE" w:themeColor="accent1" w:themeTint="BF"/>
        <w:insideH w:val="single" w:sz="8" w:space="0" w:color="9E0FBE" w:themeColor="accent1" w:themeTint="BF"/>
        <w:insideV w:val="single" w:sz="8" w:space="0" w:color="9E0FBE" w:themeColor="accent1" w:themeTint="BF"/>
      </w:tblBorders>
    </w:tblPr>
    <w:tcPr>
      <w:shd w:val="clear" w:color="auto" w:fill="E8A2F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E0FB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44EF" w:themeFill="accent1" w:themeFillTint="7F"/>
      </w:tcPr>
    </w:tblStylePr>
    <w:tblStylePr w:type="band1Horz">
      <w:tblPr/>
      <w:tcPr>
        <w:shd w:val="clear" w:color="auto" w:fill="D044EF" w:themeFill="accent1" w:themeFillTint="7F"/>
      </w:tcPr>
    </w:tblStylePr>
  </w:style>
  <w:style w:type="table" w:styleId="DarkList-Accent6">
    <w:name w:val="Dark List Accent 6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EDEB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B7B6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4B4A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4B4A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B4A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B4AC" w:themeFill="accent6" w:themeFillShade="BF"/>
      </w:tcPr>
    </w:tblStylePr>
  </w:style>
  <w:style w:type="table" w:styleId="DarkList-Accent5">
    <w:name w:val="Dark List Accent 5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43F9D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0084E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90C7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90C7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0C7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0C76" w:themeFill="accent5" w:themeFillShade="BF"/>
      </w:tcPr>
    </w:tblStylePr>
  </w:style>
  <w:style w:type="table" w:styleId="DarkList-Accent4">
    <w:name w:val="Dark List Accent 4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B499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D244E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C3676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C3676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676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676" w:themeFill="accent4" w:themeFillShade="BF"/>
      </w:tcPr>
    </w:tblStylePr>
  </w:style>
  <w:style w:type="table" w:styleId="DarkList-Accent3">
    <w:name w:val="Dark List Accent 3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B3B82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C1D4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B2C6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B2C6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C6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C61" w:themeFill="accent3" w:themeFillShade="BF"/>
      </w:tcPr>
    </w:tblStylePr>
  </w:style>
  <w:style w:type="table" w:styleId="DarkList-Accent2">
    <w:name w:val="Dark List Accent 2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6266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A133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81C49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81C49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1C49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1C49" w:themeFill="accent2" w:themeFillShade="BF"/>
      </w:tcPr>
    </w:tblStylePr>
  </w:style>
  <w:style w:type="table" w:styleId="DarkList-Accent1">
    <w:name w:val="Dark List Accent 1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10861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8043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C064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C064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064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0648" w:themeFill="accent1" w:themeFillShade="BF"/>
      </w:tcPr>
    </w:tblStylePr>
  </w:style>
  <w:style w:type="paragraph" w:styleId="Bibliography">
    <w:name w:val="Bibliography"/>
    <w:basedOn w:val="ZsysbasisEmtio"/>
    <w:next w:val="BasistekstEmtio"/>
    <w:uiPriority w:val="98"/>
    <w:semiHidden/>
    <w:rsid w:val="00E07762"/>
  </w:style>
  <w:style w:type="paragraph" w:styleId="Quote">
    <w:name w:val="Quote"/>
    <w:basedOn w:val="ZsysbasisEmtio"/>
    <w:next w:val="BasistekstEmtio"/>
    <w:link w:val="QuoteChar"/>
    <w:uiPriority w:val="98"/>
    <w:semiHidden/>
    <w:rsid w:val="00E07762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IntenseQuote">
    <w:name w:val="Intense Quote"/>
    <w:basedOn w:val="ZsysbasisEmtio"/>
    <w:next w:val="BasistekstEmtio"/>
    <w:link w:val="IntenseQuote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ndnoteReference">
    <w:name w:val="endnote reference"/>
    <w:aliases w:val="Eindnootmarkering Emtio"/>
    <w:basedOn w:val="DefaultParagraphFont"/>
    <w:uiPriority w:val="4"/>
    <w:rsid w:val="00E07762"/>
    <w:rPr>
      <w:vertAlign w:val="superscript"/>
    </w:rPr>
  </w:style>
  <w:style w:type="paragraph" w:styleId="NoSpacing">
    <w:name w:val="No Spacing"/>
    <w:basedOn w:val="ZsysbasisEmtio"/>
    <w:next w:val="BasistekstEmtio"/>
    <w:uiPriority w:val="98"/>
    <w:semiHidden/>
    <w:rsid w:val="00D27D0E"/>
  </w:style>
  <w:style w:type="character" w:styleId="HTMLCode">
    <w:name w:val="HTML Code"/>
    <w:basedOn w:val="DefaultParagraphFont"/>
    <w:uiPriority w:val="98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8"/>
    <w:semiHidden/>
    <w:rsid w:val="00E07762"/>
    <w:rPr>
      <w:i/>
      <w:iCs/>
    </w:rPr>
  </w:style>
  <w:style w:type="character" w:styleId="HTMLVariable">
    <w:name w:val="HTML Variable"/>
    <w:basedOn w:val="DefaultParagraphFont"/>
    <w:uiPriority w:val="98"/>
    <w:semiHidden/>
    <w:rsid w:val="00E07762"/>
    <w:rPr>
      <w:i/>
      <w:iCs/>
    </w:rPr>
  </w:style>
  <w:style w:type="character" w:styleId="HTMLAcronym">
    <w:name w:val="HTML Acronym"/>
    <w:basedOn w:val="DefaultParagraphFont"/>
    <w:uiPriority w:val="98"/>
    <w:semiHidden/>
    <w:rsid w:val="00E07762"/>
  </w:style>
  <w:style w:type="character" w:styleId="HTMLCite">
    <w:name w:val="HTML Cite"/>
    <w:basedOn w:val="DefaultParagraphFont"/>
    <w:uiPriority w:val="98"/>
    <w:semiHidden/>
    <w:rsid w:val="00E07762"/>
    <w:rPr>
      <w:i/>
      <w:iCs/>
    </w:rPr>
  </w:style>
  <w:style w:type="character" w:styleId="HTMLTypewriter">
    <w:name w:val="HTML Typewriter"/>
    <w:basedOn w:val="DefaultParagraphFont"/>
    <w:uiPriority w:val="98"/>
    <w:semiHidden/>
    <w:rsid w:val="00E07762"/>
    <w:rPr>
      <w:rFonts w:ascii="Consolas" w:hAnsi="Consolas"/>
      <w:sz w:val="20"/>
      <w:szCs w:val="20"/>
    </w:rPr>
  </w:style>
  <w:style w:type="character" w:styleId="HTMLKeyboard">
    <w:name w:val="HTML Keyboard"/>
    <w:basedOn w:val="DefaultParagraphFont"/>
    <w:uiPriority w:val="98"/>
    <w:semiHidden/>
    <w:rsid w:val="00E07762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8"/>
    <w:semiHidden/>
    <w:rsid w:val="00E07762"/>
    <w:rPr>
      <w:rFonts w:ascii="Consolas" w:hAnsi="Consolas"/>
      <w:sz w:val="24"/>
      <w:szCs w:val="24"/>
    </w:rPr>
  </w:style>
  <w:style w:type="paragraph" w:styleId="TOCHeading">
    <w:name w:val="TOC Heading"/>
    <w:basedOn w:val="ZsysbasisEmtio"/>
    <w:next w:val="BasistekstEmtio"/>
    <w:uiPriority w:val="98"/>
    <w:semiHidden/>
    <w:unhideWhenUsed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stParagraph">
    <w:name w:val="List Paragraph"/>
    <w:basedOn w:val="ZsysbasisEmtio"/>
    <w:next w:val="BasistekstEmtio"/>
    <w:uiPriority w:val="98"/>
    <w:semiHidden/>
    <w:rsid w:val="00E7078D"/>
    <w:pPr>
      <w:ind w:left="720"/>
    </w:pPr>
  </w:style>
  <w:style w:type="character" w:styleId="Emphasis">
    <w:name w:val="Emphasis"/>
    <w:basedOn w:val="DefaultParagraphFont"/>
    <w:uiPriority w:val="98"/>
    <w:semiHidden/>
    <w:rsid w:val="00E07762"/>
    <w:rPr>
      <w:i/>
      <w:iCs/>
    </w:rPr>
  </w:style>
  <w:style w:type="character" w:styleId="LineNumber">
    <w:name w:val="line number"/>
    <w:basedOn w:val="DefaultParagraphFont"/>
    <w:uiPriority w:val="98"/>
    <w:semiHidden/>
    <w:rsid w:val="00E07762"/>
  </w:style>
  <w:style w:type="numbering" w:customStyle="1" w:styleId="KopnummeringEmtio">
    <w:name w:val="Kopnummering Emtio"/>
    <w:uiPriority w:val="4"/>
    <w:semiHidden/>
    <w:rsid w:val="00345315"/>
    <w:pPr>
      <w:numPr>
        <w:numId w:val="9"/>
      </w:numPr>
    </w:pPr>
  </w:style>
  <w:style w:type="paragraph" w:customStyle="1" w:styleId="ZsyseenpuntEmtio">
    <w:name w:val="Zsyseenpunt Emtio"/>
    <w:basedOn w:val="ZsysbasisEmtio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Emtio">
    <w:name w:val="Zsysbasisdocumentgegevens Emtio"/>
    <w:basedOn w:val="ZsysbasisEmtio"/>
    <w:next w:val="BasistekstEmtio"/>
    <w:uiPriority w:val="4"/>
    <w:semiHidden/>
    <w:rsid w:val="0020548B"/>
    <w:pPr>
      <w:spacing w:line="260" w:lineRule="exact"/>
    </w:pPr>
    <w:rPr>
      <w:noProof/>
    </w:rPr>
  </w:style>
  <w:style w:type="paragraph" w:customStyle="1" w:styleId="DocumentgegevenskopjeEmtio">
    <w:name w:val="Documentgegevens kopje Emtio"/>
    <w:basedOn w:val="ZsysbasisdocumentgegevensEmtio"/>
    <w:uiPriority w:val="4"/>
    <w:rsid w:val="00756C31"/>
    <w:pPr>
      <w:jc w:val="right"/>
    </w:pPr>
    <w:rPr>
      <w:b/>
      <w:sz w:val="13"/>
    </w:rPr>
  </w:style>
  <w:style w:type="paragraph" w:customStyle="1" w:styleId="DocumentgegevensEmtio">
    <w:name w:val="Documentgegevens Emtio"/>
    <w:basedOn w:val="ZsysbasisdocumentgegevensEmtio"/>
    <w:uiPriority w:val="4"/>
    <w:rsid w:val="00756C31"/>
  </w:style>
  <w:style w:type="paragraph" w:customStyle="1" w:styleId="PaginanummerEmtio">
    <w:name w:val="Paginanummer Emtio"/>
    <w:basedOn w:val="ZsysbasisdocumentgegevensEmtio"/>
    <w:uiPriority w:val="4"/>
    <w:rsid w:val="00E334BB"/>
  </w:style>
  <w:style w:type="paragraph" w:customStyle="1" w:styleId="AfzendergegevensEmtio">
    <w:name w:val="Afzendergegevens Emtio"/>
    <w:basedOn w:val="ZsysbasisdocumentgegevensEmtio"/>
    <w:uiPriority w:val="4"/>
    <w:rsid w:val="00B91863"/>
    <w:pPr>
      <w:tabs>
        <w:tab w:val="left" w:pos="181"/>
      </w:tabs>
      <w:spacing w:line="200" w:lineRule="exact"/>
    </w:pPr>
    <w:rPr>
      <w:rFonts w:ascii="Nunito" w:hAnsi="Nunito"/>
      <w:sz w:val="14"/>
    </w:rPr>
  </w:style>
  <w:style w:type="paragraph" w:customStyle="1" w:styleId="AfzendergegevenskopjeEmtio">
    <w:name w:val="Afzendergegevens kopje Emtio"/>
    <w:basedOn w:val="ZsysbasisdocumentgegevensEmtio"/>
    <w:uiPriority w:val="4"/>
    <w:rsid w:val="00135E7B"/>
  </w:style>
  <w:style w:type="numbering" w:customStyle="1" w:styleId="OpsommingtekenEmtio">
    <w:name w:val="Opsomming teken Emtio"/>
    <w:uiPriority w:val="4"/>
    <w:semiHidden/>
    <w:rsid w:val="00AD44F1"/>
    <w:pPr>
      <w:numPr>
        <w:numId w:val="10"/>
      </w:numPr>
    </w:pPr>
  </w:style>
  <w:style w:type="paragraph" w:customStyle="1" w:styleId="AlineavoorafbeeldingEmtio">
    <w:name w:val="Alinea voor afbeelding Emtio"/>
    <w:basedOn w:val="ZsysbasisEmtio"/>
    <w:next w:val="BasistekstEmtio"/>
    <w:uiPriority w:val="4"/>
    <w:qFormat/>
    <w:rsid w:val="00BB239A"/>
  </w:style>
  <w:style w:type="paragraph" w:customStyle="1" w:styleId="TitelEmtio">
    <w:name w:val="Titel Emtio"/>
    <w:basedOn w:val="ZsysbasisEmtio"/>
    <w:uiPriority w:val="4"/>
    <w:qFormat/>
    <w:rsid w:val="000E1539"/>
    <w:pPr>
      <w:keepLines/>
    </w:pPr>
  </w:style>
  <w:style w:type="paragraph" w:customStyle="1" w:styleId="SubtitelEmtio">
    <w:name w:val="Subtitel Emtio"/>
    <w:basedOn w:val="ZsysbasisEmtio"/>
    <w:uiPriority w:val="4"/>
    <w:qFormat/>
    <w:rsid w:val="000E1539"/>
    <w:pPr>
      <w:keepLines/>
    </w:pPr>
  </w:style>
  <w:style w:type="numbering" w:customStyle="1" w:styleId="BijlagenummeringEmtio">
    <w:name w:val="Bijlagenummering Emtio"/>
    <w:uiPriority w:val="4"/>
    <w:semiHidden/>
    <w:rsid w:val="00345315"/>
    <w:pPr>
      <w:numPr>
        <w:numId w:val="13"/>
      </w:numPr>
    </w:pPr>
  </w:style>
  <w:style w:type="paragraph" w:customStyle="1" w:styleId="Bijlagekop1Emtio">
    <w:name w:val="Bijlage kop 1 Emtio"/>
    <w:basedOn w:val="ZsysbasisEmtio"/>
    <w:next w:val="BasistekstEmtio"/>
    <w:uiPriority w:val="4"/>
    <w:qFormat/>
    <w:rsid w:val="00345315"/>
    <w:pPr>
      <w:keepNext/>
      <w:keepLines/>
      <w:numPr>
        <w:numId w:val="48"/>
      </w:numPr>
      <w:tabs>
        <w:tab w:val="left" w:pos="709"/>
      </w:tabs>
      <w:outlineLvl w:val="0"/>
    </w:pPr>
    <w:rPr>
      <w:b/>
      <w:sz w:val="24"/>
    </w:rPr>
  </w:style>
  <w:style w:type="paragraph" w:customStyle="1" w:styleId="Bijlagekop2Emtio">
    <w:name w:val="Bijlage kop 2 Emtio"/>
    <w:basedOn w:val="ZsysbasisEmtio"/>
    <w:next w:val="BasistekstEmtio"/>
    <w:uiPriority w:val="4"/>
    <w:qFormat/>
    <w:rsid w:val="00345315"/>
    <w:pPr>
      <w:keepNext/>
      <w:keepLines/>
      <w:numPr>
        <w:ilvl w:val="1"/>
        <w:numId w:val="48"/>
      </w:numPr>
      <w:outlineLvl w:val="1"/>
    </w:pPr>
    <w:rPr>
      <w:b/>
    </w:rPr>
  </w:style>
  <w:style w:type="paragraph" w:styleId="CommentSubject">
    <w:name w:val="annotation subject"/>
    <w:basedOn w:val="ZsysbasisEmtio"/>
    <w:next w:val="BasistekstEmtio"/>
    <w:link w:val="CommentSubjectChar"/>
    <w:uiPriority w:val="98"/>
    <w:semiHidden/>
    <w:rsid w:val="00E7078D"/>
    <w:rPr>
      <w:b/>
      <w:bCs/>
      <w:szCs w:val="20"/>
    </w:rPr>
  </w:style>
  <w:style w:type="character" w:customStyle="1" w:styleId="CommentSubjectChar">
    <w:name w:val="Comment Subject Char"/>
    <w:basedOn w:val="CommentTextChar"/>
    <w:link w:val="CommentSubject"/>
    <w:rsid w:val="00E7078D"/>
    <w:rPr>
      <w:rFonts w:asciiTheme="minorHAnsi" w:hAnsiTheme="minorHAnsi" w:cs="Maiandra GD"/>
      <w:b/>
      <w:bCs/>
      <w:color w:val="000000" w:themeColor="text1"/>
      <w:sz w:val="18"/>
      <w:szCs w:val="18"/>
    </w:rPr>
  </w:style>
  <w:style w:type="character" w:customStyle="1" w:styleId="BodyText2Char">
    <w:name w:val="Body Text 2 Char"/>
    <w:basedOn w:val="DefaultParagraphFont"/>
    <w:link w:val="BodyText2"/>
    <w:rsid w:val="00E7078D"/>
    <w:rPr>
      <w:rFonts w:ascii="Maiandra GD" w:hAnsi="Maiandra GD" w:cs="Maiandra GD"/>
      <w:sz w:val="18"/>
      <w:szCs w:val="18"/>
    </w:rPr>
  </w:style>
  <w:style w:type="character" w:customStyle="1" w:styleId="BodyTextChar">
    <w:name w:val="Body Text Char"/>
    <w:basedOn w:val="ZsysbasisEmtioChar"/>
    <w:link w:val="BodyText"/>
    <w:semiHidden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character" w:customStyle="1" w:styleId="BodyTextFirstIndent2Char">
    <w:name w:val="Body Text First Indent 2 Char"/>
    <w:basedOn w:val="BodyTextIndentChar"/>
    <w:link w:val="BodyTextFirstIndent2"/>
    <w:rsid w:val="00E7078D"/>
    <w:rPr>
      <w:rFonts w:ascii="Maiandra GD" w:hAnsi="Maiandra GD" w:cs="Maiandra GD"/>
      <w:sz w:val="18"/>
      <w:szCs w:val="18"/>
    </w:rPr>
  </w:style>
  <w:style w:type="paragraph" w:styleId="BodyTextIndent2">
    <w:name w:val="Body Text Indent 2"/>
    <w:basedOn w:val="ZsysbasisEmtio"/>
    <w:next w:val="BasistekstEmtio"/>
    <w:link w:val="BodyTextIndent2Char"/>
    <w:uiPriority w:val="98"/>
    <w:semiHidden/>
    <w:rsid w:val="00E7078D"/>
    <w:pPr>
      <w:ind w:left="284"/>
    </w:pPr>
  </w:style>
  <w:style w:type="character" w:customStyle="1" w:styleId="BodyTextIndent2Char">
    <w:name w:val="Body Text Indent 2 Char"/>
    <w:basedOn w:val="DefaultParagraphFont"/>
    <w:link w:val="BodyTextIndent2"/>
    <w:rsid w:val="00E7078D"/>
    <w:rPr>
      <w:rFonts w:ascii="Maiandra GD" w:hAnsi="Maiandra GD" w:cs="Maiandra GD"/>
      <w:sz w:val="18"/>
      <w:szCs w:val="18"/>
    </w:rPr>
  </w:style>
  <w:style w:type="paragraph" w:styleId="BodyTextIndent3">
    <w:name w:val="Body Text Indent 3"/>
    <w:basedOn w:val="ZsysbasisEmtio"/>
    <w:next w:val="BasistekstEmtio"/>
    <w:link w:val="BodyTextIndent3Char"/>
    <w:uiPriority w:val="98"/>
    <w:semiHidden/>
    <w:rsid w:val="00E7078D"/>
    <w:pPr>
      <w:ind w:left="284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E7078D"/>
    <w:rPr>
      <w:rFonts w:ascii="Maiandra GD" w:hAnsi="Maiandra GD" w:cs="Maiandra GD"/>
      <w:sz w:val="18"/>
      <w:szCs w:val="16"/>
    </w:rPr>
  </w:style>
  <w:style w:type="paragraph" w:styleId="TableofFigures">
    <w:name w:val="table of figures"/>
    <w:aliases w:val="Lijst met afbeeldingen Emtio"/>
    <w:basedOn w:val="ZsysbasisEmtio"/>
    <w:next w:val="BasistekstEmtio"/>
    <w:uiPriority w:val="4"/>
    <w:rsid w:val="00DD2A9E"/>
  </w:style>
  <w:style w:type="table" w:customStyle="1" w:styleId="TabelzonderopmaakEmtio">
    <w:name w:val="Tabel zonder opmaak Emtio"/>
    <w:basedOn w:val="TableNorma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Emtio">
    <w:name w:val="Zsysbasistoc Emtio"/>
    <w:basedOn w:val="ZsysbasisEmtio"/>
    <w:next w:val="BasistekstEmtio"/>
    <w:uiPriority w:val="4"/>
    <w:semiHidden/>
    <w:rsid w:val="00364B2C"/>
    <w:pPr>
      <w:ind w:left="709" w:right="567" w:hanging="709"/>
    </w:pPr>
  </w:style>
  <w:style w:type="numbering" w:customStyle="1" w:styleId="AgendapuntlijstEmtio">
    <w:name w:val="Agendapunt (lijst) Emtio"/>
    <w:uiPriority w:val="4"/>
    <w:semiHidden/>
    <w:rsid w:val="001C6232"/>
    <w:pPr>
      <w:numPr>
        <w:numId w:val="30"/>
      </w:numPr>
    </w:pPr>
  </w:style>
  <w:style w:type="paragraph" w:customStyle="1" w:styleId="AgendapuntEmtio">
    <w:name w:val="Agendapunt Emtio"/>
    <w:basedOn w:val="ZsysbasisEmtio"/>
    <w:uiPriority w:val="4"/>
    <w:rsid w:val="001C6232"/>
    <w:pPr>
      <w:numPr>
        <w:numId w:val="31"/>
      </w:numPr>
    </w:pPr>
  </w:style>
  <w:style w:type="paragraph" w:customStyle="1" w:styleId="ZsysbasistabeltekstEmtio">
    <w:name w:val="Zsysbasistabeltekst Emtio"/>
    <w:basedOn w:val="ZsysbasisEmtio"/>
    <w:next w:val="TabeltekstEmtio"/>
    <w:uiPriority w:val="4"/>
    <w:semiHidden/>
    <w:rsid w:val="00312D26"/>
  </w:style>
  <w:style w:type="paragraph" w:customStyle="1" w:styleId="TabeltekstEmtio">
    <w:name w:val="Tabeltekst Emtio"/>
    <w:basedOn w:val="ZsysbasistabeltekstEmtio"/>
    <w:uiPriority w:val="4"/>
    <w:rsid w:val="00312D26"/>
  </w:style>
  <w:style w:type="paragraph" w:customStyle="1" w:styleId="TabelkopjeEmtio">
    <w:name w:val="Tabelkopje Emtio"/>
    <w:basedOn w:val="ZsysbasistabeltekstEmtio"/>
    <w:next w:val="TabeltekstEmtio"/>
    <w:uiPriority w:val="4"/>
    <w:rsid w:val="00312D26"/>
    <w:pPr>
      <w:spacing w:line="260" w:lineRule="exact"/>
    </w:pPr>
    <w:rPr>
      <w:sz w:val="12"/>
    </w:rPr>
  </w:style>
  <w:style w:type="paragraph" w:customStyle="1" w:styleId="DocumentnaamEmtio">
    <w:name w:val="Documentnaam Emtio"/>
    <w:basedOn w:val="ZsysbasisEmtio"/>
    <w:next w:val="BasistekstEmtio"/>
    <w:uiPriority w:val="4"/>
    <w:rsid w:val="00B30352"/>
    <w:pPr>
      <w:spacing w:line="800" w:lineRule="exact"/>
    </w:pPr>
    <w:rPr>
      <w:rFonts w:ascii="Nunito Light" w:hAnsi="Nunito Light"/>
      <w:sz w:val="56"/>
    </w:rPr>
  </w:style>
  <w:style w:type="table" w:customStyle="1" w:styleId="TabelstijlOfferteEmtio">
    <w:name w:val="Tabelstijl Offerte Emtio"/>
    <w:basedOn w:val="TableNormal"/>
    <w:uiPriority w:val="99"/>
    <w:rsid w:val="00FB3F3B"/>
    <w:pPr>
      <w:spacing w:line="240" w:lineRule="auto"/>
    </w:pPr>
    <w:rPr>
      <w:rFonts w:ascii="Montserrat Light" w:hAnsi="Montserrat Light" w:cs="Maiandra GD"/>
      <w:color w:val="000000" w:themeColor="text1"/>
      <w:szCs w:val="18"/>
    </w:rPr>
    <w:tblPr>
      <w:tblStyleRowBandSize w:val="1"/>
      <w:tblBorders>
        <w:top w:val="single" w:sz="8" w:space="0" w:color="C2B5A3"/>
        <w:left w:val="single" w:sz="8" w:space="0" w:color="C2B5A3"/>
        <w:bottom w:val="single" w:sz="8" w:space="0" w:color="C2B5A3"/>
        <w:right w:val="single" w:sz="8" w:space="0" w:color="C2B5A3"/>
      </w:tblBorders>
      <w:tblCellMar>
        <w:left w:w="0" w:type="dxa"/>
        <w:right w:w="0" w:type="dxa"/>
      </w:tblCellMar>
    </w:tblPr>
    <w:tblStylePr w:type="band1Horz">
      <w:tblPr/>
      <w:tcPr>
        <w:shd w:val="clear" w:color="auto" w:fill="E0DAD1"/>
      </w:tcPr>
    </w:tblStylePr>
  </w:style>
  <w:style w:type="character" w:customStyle="1" w:styleId="BasistekstEmtioChar">
    <w:name w:val="Basistekst Emtio Char"/>
    <w:basedOn w:val="DefaultParagraphFont"/>
    <w:link w:val="BasistekstEmtio"/>
    <w:locked/>
    <w:rsid w:val="00FB3F3B"/>
    <w:rPr>
      <w:rFonts w:ascii="Montserrat" w:hAnsi="Montserrat" w:cs="Maiandra GD"/>
      <w:color w:val="000000" w:themeColor="tex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leuren Emtio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510861"/>
      </a:accent1>
      <a:accent2>
        <a:srgbClr val="762663"/>
      </a:accent2>
      <a:accent3>
        <a:srgbClr val="BB3B82"/>
      </a:accent3>
      <a:accent4>
        <a:srgbClr val="3B499F"/>
      </a:accent4>
      <a:accent5>
        <a:srgbClr val="F43F9D"/>
      </a:accent5>
      <a:accent6>
        <a:srgbClr val="EDEDEB"/>
      </a:accent6>
      <a:hlink>
        <a:srgbClr val="000000"/>
      </a:hlink>
      <a:folHlink>
        <a:srgbClr val="000000"/>
      </a:folHlink>
    </a:clrScheme>
    <a:fontScheme name="Lettertypen Emtio">
      <a:majorFont>
        <a:latin typeface="Montserra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Montserrat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9535818C0DB94F9819CD894A149CCA" ma:contentTypeVersion="2" ma:contentTypeDescription="Een nieuw document maken." ma:contentTypeScope="" ma:versionID="6051848679533301dc6d37cfe688af7d">
  <xsd:schema xmlns:xsd="http://www.w3.org/2001/XMLSchema" xmlns:xs="http://www.w3.org/2001/XMLSchema" xmlns:p="http://schemas.microsoft.com/office/2006/metadata/properties" xmlns:ns2="374b806b-a559-436b-8648-3d786d56abc4" targetNamespace="http://schemas.microsoft.com/office/2006/metadata/properties" ma:root="true" ma:fieldsID="2644e27d27376dbca7d2cac2443939d1" ns2:_="">
    <xsd:import namespace="374b806b-a559-436b-8648-3d786d56ab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4b806b-a559-436b-8648-3d786d56ab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4BDC6B9-6A5B-40E3-8266-05A9220FC60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A9B46D0-0FBA-4ACD-AC56-E468D8EC70F5}"/>
</file>

<file path=customXml/itemProps3.xml><?xml version="1.0" encoding="utf-8"?>
<ds:datastoreItem xmlns:ds="http://schemas.openxmlformats.org/officeDocument/2006/customXml" ds:itemID="{F860CE1A-1E0C-45E2-BC3E-9991816F18B6}"/>
</file>

<file path=customXml/itemProps4.xml><?xml version="1.0" encoding="utf-8"?>
<ds:datastoreItem xmlns:ds="http://schemas.openxmlformats.org/officeDocument/2006/customXml" ds:itemID="{2EAAB924-430C-4D5F-B386-84349D65B14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178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Joop Schuilenburg</dc:creator>
  <cp:keywords/>
  <dc:description/>
  <cp:lastModifiedBy>Joop Schuilenburg</cp:lastModifiedBy>
  <cp:revision>1</cp:revision>
  <dcterms:created xsi:type="dcterms:W3CDTF">2022-02-14T12:16:00Z</dcterms:created>
  <dcterms:modified xsi:type="dcterms:W3CDTF">2022-02-14T14:13:00Z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  <property fmtid="{D5CDD505-2E9C-101B-9397-08002B2CF9AE}" pid="3" name="ContentTypeId">
    <vt:lpwstr>0x010100409535818C0DB94F9819CD894A149CCA</vt:lpwstr>
  </property>
</Properties>
</file>