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165" w:rsidRPr="00401F6F" w:rsidRDefault="00654165" w:rsidP="00654165">
      <w:pPr>
        <w:pStyle w:val="1-Kop1MemoCorversenBS"/>
        <w:numPr>
          <w:ilvl w:val="0"/>
          <w:numId w:val="0"/>
        </w:numPr>
        <w:ind w:left="425" w:hanging="425"/>
      </w:pPr>
      <w:bookmarkStart w:id="0" w:name="_Toc110494223"/>
      <w:r w:rsidRPr="00401F6F">
        <w:t xml:space="preserve">Bijlage </w:t>
      </w:r>
      <w:r>
        <w:t>3</w:t>
      </w:r>
      <w:r w:rsidRPr="00401F6F">
        <w:t xml:space="preserve"> </w:t>
      </w:r>
      <w:r w:rsidR="00480FBE">
        <w:t>Formulier Kerncompetentie</w:t>
      </w:r>
      <w:r w:rsidRPr="00401F6F">
        <w:t>s</w:t>
      </w:r>
      <w:bookmarkStart w:id="1" w:name="_GoBack"/>
      <w:bookmarkEnd w:id="0"/>
      <w:bookmarkEnd w:id="1"/>
    </w:p>
    <w:p w:rsidR="00654165" w:rsidRPr="00401F6F" w:rsidRDefault="00654165" w:rsidP="00654165">
      <w:pPr>
        <w:spacing w:line="280" w:lineRule="atLeast"/>
        <w:rPr>
          <w:rFonts w:ascii="Trebuchet MS" w:hAnsi="Trebuchet MS"/>
          <w:color w:val="FF0000"/>
        </w:rPr>
      </w:pPr>
    </w:p>
    <w:p w:rsidR="00654165" w:rsidRPr="00401F6F" w:rsidRDefault="00654165" w:rsidP="00654165">
      <w:pPr>
        <w:spacing w:line="280" w:lineRule="atLeast"/>
        <w:jc w:val="both"/>
        <w:rPr>
          <w:rFonts w:ascii="Trebuchet MS" w:hAnsi="Trebuchet MS"/>
        </w:rPr>
      </w:pPr>
      <w:r w:rsidRPr="00401F6F">
        <w:rPr>
          <w:rFonts w:ascii="Trebuchet MS" w:hAnsi="Trebuchet MS"/>
        </w:rPr>
        <w:t>De inschrijver moet aantonen dat hij over de gevraagde kerncompetenties beschikt. Hiervoor moet inschrijver één of meerdere referentieopdrachten overleggen. Per te overleggen referentieopdracht moet inschrijver dit formulier invullen. Als meerdere kerncompetenties met één referentieopdracht aangetoond worden, kan dit met één ingevuld formulier aangetoond worden. Als inschrijver meerdere referentieopdrachten overlegt, moet inschrijver dit formulier kopiëren.</w:t>
      </w:r>
    </w:p>
    <w:p w:rsidR="00654165" w:rsidRPr="00401F6F" w:rsidRDefault="00654165" w:rsidP="00654165">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654165" w:rsidRPr="00A058D5" w:rsidTr="00EF336D">
        <w:trPr>
          <w:trHeight w:val="274"/>
        </w:trPr>
        <w:tc>
          <w:tcPr>
            <w:tcW w:w="9776" w:type="dxa"/>
            <w:gridSpan w:val="2"/>
            <w:shd w:val="clear" w:color="auto" w:fill="D9D9D9" w:themeFill="background1" w:themeFillShade="D9"/>
            <w:vAlign w:val="center"/>
          </w:tcPr>
          <w:p w:rsidR="00654165" w:rsidRPr="00401F6F" w:rsidRDefault="00654165" w:rsidP="00EF336D">
            <w:pPr>
              <w:spacing w:line="280" w:lineRule="atLeast"/>
              <w:jc w:val="both"/>
              <w:rPr>
                <w:rFonts w:ascii="Trebuchet MS" w:hAnsi="Trebuchet MS"/>
                <w:color w:val="FFFFFF"/>
              </w:rPr>
            </w:pPr>
            <w:r w:rsidRPr="00401F6F">
              <w:rPr>
                <w:rFonts w:ascii="Trebuchet MS" w:hAnsi="Trebuchet MS"/>
                <w:b/>
              </w:rPr>
              <w:t>DEEL 1: TOEPASSINGSGEBIED</w:t>
            </w:r>
          </w:p>
        </w:tc>
      </w:tr>
      <w:tr w:rsidR="00654165" w:rsidRPr="00A058D5" w:rsidTr="00EF336D">
        <w:trPr>
          <w:trHeight w:val="273"/>
        </w:trPr>
        <w:tc>
          <w:tcPr>
            <w:tcW w:w="9776" w:type="dxa"/>
            <w:gridSpan w:val="2"/>
            <w:shd w:val="clear" w:color="auto" w:fill="D9D9D9" w:themeFill="background1" w:themeFillShade="D9"/>
            <w:vAlign w:val="center"/>
          </w:tcPr>
          <w:p w:rsidR="00654165" w:rsidRPr="00401F6F" w:rsidRDefault="00654165" w:rsidP="00EF336D">
            <w:pPr>
              <w:spacing w:line="280" w:lineRule="atLeast"/>
              <w:rPr>
                <w:rFonts w:ascii="Trebuchet MS" w:hAnsi="Trebuchet MS"/>
              </w:rPr>
            </w:pPr>
            <w:r w:rsidRPr="00401F6F">
              <w:rPr>
                <w:rFonts w:ascii="Trebuchet MS" w:hAnsi="Trebuchet MS"/>
              </w:rPr>
              <w:t>Vermeld welke kerncompetenties met dit formulier aangetoond worden.</w:t>
            </w:r>
          </w:p>
        </w:tc>
      </w:tr>
      <w:tr w:rsidR="00654165" w:rsidRPr="00A058D5" w:rsidTr="00EF336D">
        <w:trPr>
          <w:trHeight w:val="284"/>
        </w:trPr>
        <w:tc>
          <w:tcPr>
            <w:tcW w:w="4390" w:type="dxa"/>
            <w:shd w:val="clear" w:color="auto" w:fill="D9D9D9" w:themeFill="background1" w:themeFillShade="D9"/>
            <w:vAlign w:val="center"/>
          </w:tcPr>
          <w:p w:rsidR="00654165" w:rsidRPr="00401F6F" w:rsidRDefault="00654165" w:rsidP="00EF336D">
            <w:pPr>
              <w:spacing w:line="280" w:lineRule="atLeast"/>
              <w:rPr>
                <w:rFonts w:ascii="Trebuchet MS" w:hAnsi="Trebuchet MS"/>
              </w:rPr>
            </w:pPr>
            <w:r w:rsidRPr="00401F6F">
              <w:rPr>
                <w:rFonts w:ascii="Trebuchet MS" w:hAnsi="Trebuchet MS"/>
              </w:rPr>
              <w:t>Naam inschrijver:</w:t>
            </w:r>
          </w:p>
        </w:tc>
        <w:tc>
          <w:tcPr>
            <w:tcW w:w="5386" w:type="dxa"/>
            <w:vAlign w:val="center"/>
          </w:tcPr>
          <w:p w:rsidR="00654165" w:rsidRPr="00401F6F" w:rsidRDefault="00654165" w:rsidP="00EF336D">
            <w:pPr>
              <w:spacing w:line="280" w:lineRule="atLeast"/>
              <w:jc w:val="both"/>
              <w:rPr>
                <w:rFonts w:ascii="Trebuchet MS" w:hAnsi="Trebuchet MS"/>
              </w:rPr>
            </w:pPr>
          </w:p>
        </w:tc>
      </w:tr>
      <w:tr w:rsidR="00654165" w:rsidRPr="00A058D5" w:rsidTr="00EF336D">
        <w:trPr>
          <w:trHeight w:val="284"/>
        </w:trPr>
        <w:tc>
          <w:tcPr>
            <w:tcW w:w="4390" w:type="dxa"/>
            <w:shd w:val="clear" w:color="auto" w:fill="D9D9D9" w:themeFill="background1" w:themeFillShade="D9"/>
            <w:vAlign w:val="center"/>
          </w:tcPr>
          <w:p w:rsidR="00654165" w:rsidRPr="00401F6F" w:rsidRDefault="00654165" w:rsidP="00EF336D">
            <w:pPr>
              <w:spacing w:line="280" w:lineRule="atLeast"/>
              <w:rPr>
                <w:rFonts w:ascii="Trebuchet MS" w:hAnsi="Trebuchet MS"/>
              </w:rPr>
            </w:pPr>
            <w:r w:rsidRPr="00401F6F">
              <w:rPr>
                <w:rFonts w:ascii="Trebuchet MS" w:hAnsi="Trebuchet MS"/>
              </w:rPr>
              <w:t xml:space="preserve">Met deze referentie toont inschrijver aan dat hij beschikt over: </w:t>
            </w:r>
          </w:p>
        </w:tc>
        <w:tc>
          <w:tcPr>
            <w:tcW w:w="5386" w:type="dxa"/>
            <w:vAlign w:val="center"/>
          </w:tcPr>
          <w:p w:rsidR="00654165" w:rsidRDefault="00654165" w:rsidP="00EF336D">
            <w:pPr>
              <w:spacing w:line="280" w:lineRule="atLeast"/>
              <w:ind w:left="340" w:hanging="340"/>
              <w:rPr>
                <w:rFonts w:ascii="Trebuchet MS" w:hAnsi="Trebuchet MS"/>
              </w:rPr>
            </w:pPr>
            <w:r w:rsidRPr="00864AD4">
              <w:rPr>
                <w:rFonts w:ascii="Trebuchet MS" w:hAnsi="Trebuchet MS"/>
                <w:u w:val="single"/>
              </w:rPr>
              <w:t>Kerncompetentie 1</w:t>
            </w:r>
            <w:r w:rsidRPr="00C435E5">
              <w:rPr>
                <w:rFonts w:ascii="Trebuchet MS" w:hAnsi="Trebuchet MS"/>
              </w:rPr>
              <w:t>:</w:t>
            </w:r>
          </w:p>
          <w:p w:rsidR="00654165" w:rsidRPr="006A2408" w:rsidRDefault="00654165" w:rsidP="00EF336D">
            <w:pPr>
              <w:spacing w:line="280" w:lineRule="atLeast"/>
              <w:ind w:left="340" w:hanging="340"/>
              <w:rPr>
                <w:rFonts w:ascii="Trebuchet MS" w:hAnsi="Trebuchet MS"/>
                <w:sz w:val="19"/>
              </w:rPr>
            </w:pPr>
            <w:r w:rsidRPr="00C435E5">
              <w:rPr>
                <w:rFonts w:ascii="Trebuchet MS" w:hAnsi="Trebuchet MS"/>
              </w:rPr>
              <w:t xml:space="preserve"> </w:t>
            </w:r>
            <w:r w:rsidRPr="00C435E5">
              <w:rPr>
                <w:rFonts w:ascii="Trebuchet MS" w:hAnsi="Trebuchet MS"/>
              </w:rPr>
              <w:fldChar w:fldCharType="begin">
                <w:ffData>
                  <w:name w:val="Selectievakje41"/>
                  <w:enabled/>
                  <w:calcOnExit w:val="0"/>
                  <w:checkBox>
                    <w:sizeAuto/>
                    <w:default w:val="0"/>
                  </w:checkBox>
                </w:ffData>
              </w:fldChar>
            </w:r>
            <w:r w:rsidRPr="00C435E5">
              <w:rPr>
                <w:rFonts w:ascii="Trebuchet MS" w:hAnsi="Trebuchet MS"/>
              </w:rPr>
              <w:instrText xml:space="preserve"> FORMCHECKBOX </w:instrText>
            </w:r>
            <w:r>
              <w:rPr>
                <w:rFonts w:ascii="Trebuchet MS" w:hAnsi="Trebuchet MS"/>
              </w:rPr>
            </w:r>
            <w:r>
              <w:rPr>
                <w:rFonts w:ascii="Trebuchet MS" w:hAnsi="Trebuchet MS"/>
              </w:rPr>
              <w:fldChar w:fldCharType="separate"/>
            </w:r>
            <w:r w:rsidRPr="00C435E5">
              <w:rPr>
                <w:rFonts w:ascii="Trebuchet MS" w:hAnsi="Trebuchet MS"/>
              </w:rPr>
              <w:fldChar w:fldCharType="end"/>
            </w:r>
            <w:r>
              <w:rPr>
                <w:rFonts w:ascii="Trebuchet MS" w:hAnsi="Trebuchet MS"/>
              </w:rPr>
              <w:t>1.A</w:t>
            </w:r>
            <w:r w:rsidRPr="00C435E5">
              <w:rPr>
                <w:rFonts w:ascii="Trebuchet MS" w:hAnsi="Trebuchet MS"/>
              </w:rPr>
              <w:t xml:space="preserve"> </w:t>
            </w:r>
            <w:r w:rsidRPr="006A2408">
              <w:rPr>
                <w:rFonts w:ascii="Trebuchet MS" w:hAnsi="Trebuchet MS"/>
                <w:sz w:val="19"/>
              </w:rPr>
              <w:t>Aantoonbare ervaring met het werken in zettingsgevoelige gebieden</w:t>
            </w:r>
          </w:p>
          <w:p w:rsidR="00654165" w:rsidRDefault="00654165" w:rsidP="00EF336D">
            <w:pPr>
              <w:spacing w:line="280" w:lineRule="atLeast"/>
              <w:ind w:left="340" w:hanging="340"/>
            </w:pPr>
            <w:r>
              <w:t>1.B</w:t>
            </w:r>
            <w:r w:rsidRPr="006A2408">
              <w:rPr>
                <w:rFonts w:ascii="Trebuchet MS" w:hAnsi="Trebuchet MS"/>
                <w:sz w:val="19"/>
              </w:rPr>
              <w:t xml:space="preserve"> Aantoonbare ervaring met het leggen van hoofdriool in slappe bodems</w:t>
            </w:r>
          </w:p>
          <w:p w:rsidR="00654165" w:rsidRDefault="00654165" w:rsidP="00EF336D">
            <w:pPr>
              <w:spacing w:line="280" w:lineRule="atLeast"/>
              <w:ind w:left="340" w:hanging="340"/>
            </w:pPr>
            <w:r>
              <w:t>1.C Aantoonbare ervaring met reconstructies (aanleg elementenverhardingen, aanleg asfaltverhardingen, aanleg groenvoorzieningen, plaatsen beschoeiingen, aanleg openbare verlichting) binnen de bebouwde kom in de woonwijk</w:t>
            </w:r>
          </w:p>
          <w:p w:rsidR="00654165" w:rsidRPr="00C435E5" w:rsidRDefault="00654165" w:rsidP="00EF336D">
            <w:pPr>
              <w:spacing w:line="280" w:lineRule="atLeast"/>
              <w:jc w:val="both"/>
              <w:rPr>
                <w:rFonts w:ascii="Trebuchet MS" w:hAnsi="Trebuchet MS"/>
              </w:rPr>
            </w:pPr>
            <w:r>
              <w:t>Aantonen middels verklaring opdrachtgever</w:t>
            </w:r>
          </w:p>
          <w:p w:rsidR="00654165" w:rsidRDefault="00654165" w:rsidP="00EF336D">
            <w:pPr>
              <w:spacing w:line="280" w:lineRule="atLeast"/>
              <w:jc w:val="both"/>
              <w:rPr>
                <w:rFonts w:ascii="Trebuchet MS" w:hAnsi="Trebuchet MS"/>
              </w:rPr>
            </w:pPr>
            <w:r w:rsidRPr="00864AD4">
              <w:rPr>
                <w:rFonts w:ascii="Trebuchet MS" w:hAnsi="Trebuchet MS"/>
                <w:u w:val="single"/>
              </w:rPr>
              <w:t>Kerncompetentie 2</w:t>
            </w:r>
            <w:r w:rsidRPr="00C435E5">
              <w:rPr>
                <w:rFonts w:ascii="Trebuchet MS" w:hAnsi="Trebuchet MS"/>
              </w:rPr>
              <w:t>:</w:t>
            </w:r>
          </w:p>
          <w:p w:rsidR="00654165" w:rsidRPr="00C435E5" w:rsidRDefault="00654165" w:rsidP="00EF336D">
            <w:pPr>
              <w:spacing w:line="280" w:lineRule="atLeast"/>
              <w:jc w:val="both"/>
              <w:rPr>
                <w:rFonts w:ascii="Trebuchet MS" w:hAnsi="Trebuchet MS"/>
              </w:rPr>
            </w:pPr>
            <w:r w:rsidRPr="00C435E5">
              <w:rPr>
                <w:rFonts w:ascii="Trebuchet MS" w:hAnsi="Trebuchet MS"/>
              </w:rPr>
              <w:t xml:space="preserve"> </w:t>
            </w:r>
            <w:r w:rsidRPr="00C435E5">
              <w:rPr>
                <w:rFonts w:ascii="Trebuchet MS" w:hAnsi="Trebuchet MS"/>
              </w:rPr>
              <w:fldChar w:fldCharType="begin">
                <w:ffData>
                  <w:name w:val="Selectievakje41"/>
                  <w:enabled/>
                  <w:calcOnExit w:val="0"/>
                  <w:checkBox>
                    <w:sizeAuto/>
                    <w:default w:val="0"/>
                  </w:checkBox>
                </w:ffData>
              </w:fldChar>
            </w:r>
            <w:r w:rsidRPr="00C435E5">
              <w:rPr>
                <w:rFonts w:ascii="Trebuchet MS" w:hAnsi="Trebuchet MS"/>
              </w:rPr>
              <w:instrText xml:space="preserve"> FORMCHECKBOX </w:instrText>
            </w:r>
            <w:r>
              <w:rPr>
                <w:rFonts w:ascii="Trebuchet MS" w:hAnsi="Trebuchet MS"/>
              </w:rPr>
            </w:r>
            <w:r>
              <w:rPr>
                <w:rFonts w:ascii="Trebuchet MS" w:hAnsi="Trebuchet MS"/>
              </w:rPr>
              <w:fldChar w:fldCharType="separate"/>
            </w:r>
            <w:r w:rsidRPr="00C435E5">
              <w:rPr>
                <w:rFonts w:ascii="Trebuchet MS" w:hAnsi="Trebuchet MS"/>
              </w:rPr>
              <w:fldChar w:fldCharType="end"/>
            </w:r>
            <w:r>
              <w:t>Communicatie en klachtenafhandeling naar tevredenheid opdrachtgever met omgeving, aantonen middels verklaring opdrachtgever</w:t>
            </w:r>
          </w:p>
          <w:p w:rsidR="00654165" w:rsidRDefault="00654165" w:rsidP="00EF336D">
            <w:pPr>
              <w:spacing w:line="280" w:lineRule="atLeast"/>
              <w:jc w:val="both"/>
              <w:rPr>
                <w:rFonts w:ascii="Trebuchet MS" w:hAnsi="Trebuchet MS"/>
              </w:rPr>
            </w:pPr>
            <w:r w:rsidRPr="00864AD4">
              <w:rPr>
                <w:rFonts w:ascii="Trebuchet MS" w:hAnsi="Trebuchet MS"/>
                <w:u w:val="single"/>
              </w:rPr>
              <w:t>Kerncompetentie 3</w:t>
            </w:r>
            <w:r w:rsidRPr="00C435E5">
              <w:rPr>
                <w:rFonts w:ascii="Trebuchet MS" w:hAnsi="Trebuchet MS"/>
              </w:rPr>
              <w:t>:</w:t>
            </w:r>
          </w:p>
          <w:p w:rsidR="00654165" w:rsidRPr="00C435E5" w:rsidRDefault="00654165" w:rsidP="00EF336D">
            <w:pPr>
              <w:spacing w:line="280" w:lineRule="atLeast"/>
              <w:jc w:val="both"/>
              <w:rPr>
                <w:rFonts w:ascii="Trebuchet MS" w:hAnsi="Trebuchet MS"/>
              </w:rPr>
            </w:pPr>
            <w:r w:rsidRPr="00C435E5">
              <w:rPr>
                <w:rFonts w:ascii="Trebuchet MS" w:hAnsi="Trebuchet MS"/>
              </w:rPr>
              <w:t xml:space="preserve"> </w:t>
            </w:r>
            <w:r w:rsidRPr="00C435E5">
              <w:rPr>
                <w:rFonts w:ascii="Trebuchet MS" w:hAnsi="Trebuchet MS"/>
              </w:rPr>
              <w:fldChar w:fldCharType="begin">
                <w:ffData>
                  <w:name w:val="Selectievakje41"/>
                  <w:enabled/>
                  <w:calcOnExit w:val="0"/>
                  <w:checkBox>
                    <w:sizeAuto/>
                    <w:default w:val="0"/>
                  </w:checkBox>
                </w:ffData>
              </w:fldChar>
            </w:r>
            <w:r w:rsidRPr="00C435E5">
              <w:rPr>
                <w:rFonts w:ascii="Trebuchet MS" w:hAnsi="Trebuchet MS"/>
              </w:rPr>
              <w:instrText xml:space="preserve"> FORMCHECKBOX </w:instrText>
            </w:r>
            <w:r>
              <w:rPr>
                <w:rFonts w:ascii="Trebuchet MS" w:hAnsi="Trebuchet MS"/>
              </w:rPr>
            </w:r>
            <w:r>
              <w:rPr>
                <w:rFonts w:ascii="Trebuchet MS" w:hAnsi="Trebuchet MS"/>
              </w:rPr>
              <w:fldChar w:fldCharType="separate"/>
            </w:r>
            <w:r w:rsidRPr="00C435E5">
              <w:rPr>
                <w:rFonts w:ascii="Trebuchet MS" w:hAnsi="Trebuchet MS"/>
              </w:rPr>
              <w:fldChar w:fldCharType="end"/>
            </w:r>
            <w:r w:rsidRPr="00C435E5">
              <w:rPr>
                <w:rFonts w:ascii="Trebuchet MS" w:hAnsi="Trebuchet MS"/>
              </w:rPr>
              <w:t xml:space="preserve"> </w:t>
            </w:r>
            <w:r>
              <w:t>Bereikbaarheid en afhandeling calamiteiten zowel binnen als buiten kantooruren naar tevredenheid opdrachtgever, aantonen middels verklaring opdrachtgever</w:t>
            </w:r>
          </w:p>
          <w:p w:rsidR="00654165" w:rsidRDefault="00654165" w:rsidP="00EF336D">
            <w:pPr>
              <w:spacing w:line="280" w:lineRule="atLeast"/>
              <w:jc w:val="both"/>
              <w:rPr>
                <w:rFonts w:ascii="Trebuchet MS" w:hAnsi="Trebuchet MS"/>
              </w:rPr>
            </w:pPr>
            <w:r w:rsidRPr="00864AD4">
              <w:rPr>
                <w:rFonts w:ascii="Trebuchet MS" w:hAnsi="Trebuchet MS"/>
                <w:u w:val="single"/>
              </w:rPr>
              <w:t>Kerncompetentie 4</w:t>
            </w:r>
            <w:r w:rsidRPr="00C435E5">
              <w:rPr>
                <w:rFonts w:ascii="Trebuchet MS" w:hAnsi="Trebuchet MS"/>
              </w:rPr>
              <w:t>:</w:t>
            </w:r>
          </w:p>
          <w:p w:rsidR="00654165" w:rsidRPr="00C435E5" w:rsidRDefault="00654165" w:rsidP="00EF336D">
            <w:pPr>
              <w:spacing w:line="280" w:lineRule="atLeast"/>
              <w:jc w:val="both"/>
              <w:rPr>
                <w:rFonts w:ascii="Trebuchet MS" w:hAnsi="Trebuchet MS"/>
              </w:rPr>
            </w:pPr>
            <w:r w:rsidRPr="00C435E5">
              <w:rPr>
                <w:rFonts w:ascii="Trebuchet MS" w:hAnsi="Trebuchet MS"/>
              </w:rPr>
              <w:t xml:space="preserve"> </w:t>
            </w:r>
            <w:r w:rsidRPr="00C435E5">
              <w:rPr>
                <w:rFonts w:ascii="Trebuchet MS" w:hAnsi="Trebuchet MS"/>
              </w:rPr>
              <w:fldChar w:fldCharType="begin">
                <w:ffData>
                  <w:name w:val="Selectievakje41"/>
                  <w:enabled/>
                  <w:calcOnExit w:val="0"/>
                  <w:checkBox>
                    <w:sizeAuto/>
                    <w:default w:val="0"/>
                  </w:checkBox>
                </w:ffData>
              </w:fldChar>
            </w:r>
            <w:r w:rsidRPr="00C435E5">
              <w:rPr>
                <w:rFonts w:ascii="Trebuchet MS" w:hAnsi="Trebuchet MS"/>
              </w:rPr>
              <w:instrText xml:space="preserve"> FORMCHECKBOX </w:instrText>
            </w:r>
            <w:r>
              <w:rPr>
                <w:rFonts w:ascii="Trebuchet MS" w:hAnsi="Trebuchet MS"/>
              </w:rPr>
            </w:r>
            <w:r>
              <w:rPr>
                <w:rFonts w:ascii="Trebuchet MS" w:hAnsi="Trebuchet MS"/>
              </w:rPr>
              <w:fldChar w:fldCharType="separate"/>
            </w:r>
            <w:r w:rsidRPr="00C435E5">
              <w:rPr>
                <w:rFonts w:ascii="Trebuchet MS" w:hAnsi="Trebuchet MS"/>
              </w:rPr>
              <w:fldChar w:fldCharType="end"/>
            </w:r>
            <w:r w:rsidRPr="00C435E5">
              <w:rPr>
                <w:rFonts w:ascii="Trebuchet MS" w:hAnsi="Trebuchet MS"/>
              </w:rPr>
              <w:t xml:space="preserve"> </w:t>
            </w:r>
            <w:r>
              <w:t>Aantoonbare coördinatie-werkzaamheden derden zoals nutsbedrijven naar tevredenheid opdrachtgever, aantonen middels verklaring opdrachtgever</w:t>
            </w:r>
          </w:p>
          <w:p w:rsidR="00654165" w:rsidRDefault="00654165" w:rsidP="00EF336D">
            <w:pPr>
              <w:spacing w:line="280" w:lineRule="atLeast"/>
              <w:jc w:val="both"/>
              <w:rPr>
                <w:rFonts w:ascii="Trebuchet MS" w:hAnsi="Trebuchet MS"/>
              </w:rPr>
            </w:pPr>
            <w:r w:rsidRPr="00864AD4">
              <w:rPr>
                <w:rFonts w:ascii="Trebuchet MS" w:hAnsi="Trebuchet MS"/>
                <w:u w:val="single"/>
              </w:rPr>
              <w:t>Kerncompetentie 5</w:t>
            </w:r>
            <w:r w:rsidRPr="00C435E5">
              <w:rPr>
                <w:rFonts w:ascii="Trebuchet MS" w:hAnsi="Trebuchet MS"/>
              </w:rPr>
              <w:t>:</w:t>
            </w:r>
          </w:p>
          <w:p w:rsidR="00654165" w:rsidRPr="00401F6F" w:rsidRDefault="00654165" w:rsidP="00EF336D">
            <w:pPr>
              <w:spacing w:line="280" w:lineRule="atLeast"/>
              <w:jc w:val="both"/>
              <w:rPr>
                <w:rFonts w:ascii="Trebuchet MS" w:hAnsi="Trebuchet MS"/>
              </w:rPr>
            </w:pPr>
            <w:r w:rsidRPr="00C435E5">
              <w:rPr>
                <w:rFonts w:ascii="Trebuchet MS" w:hAnsi="Trebuchet MS"/>
              </w:rPr>
              <w:t xml:space="preserve"> </w:t>
            </w:r>
            <w:r w:rsidRPr="00C435E5">
              <w:rPr>
                <w:rFonts w:ascii="Trebuchet MS" w:hAnsi="Trebuchet MS"/>
              </w:rPr>
              <w:fldChar w:fldCharType="begin">
                <w:ffData>
                  <w:name w:val="Selectievakje41"/>
                  <w:enabled/>
                  <w:calcOnExit w:val="0"/>
                  <w:checkBox>
                    <w:sizeAuto/>
                    <w:default w:val="0"/>
                  </w:checkBox>
                </w:ffData>
              </w:fldChar>
            </w:r>
            <w:r w:rsidRPr="00C435E5">
              <w:rPr>
                <w:rFonts w:ascii="Trebuchet MS" w:hAnsi="Trebuchet MS"/>
              </w:rPr>
              <w:instrText xml:space="preserve"> FORMCHECKBOX </w:instrText>
            </w:r>
            <w:r>
              <w:rPr>
                <w:rFonts w:ascii="Trebuchet MS" w:hAnsi="Trebuchet MS"/>
              </w:rPr>
            </w:r>
            <w:r>
              <w:rPr>
                <w:rFonts w:ascii="Trebuchet MS" w:hAnsi="Trebuchet MS"/>
              </w:rPr>
              <w:fldChar w:fldCharType="separate"/>
            </w:r>
            <w:r w:rsidRPr="00C435E5">
              <w:rPr>
                <w:rFonts w:ascii="Trebuchet MS" w:hAnsi="Trebuchet MS"/>
              </w:rPr>
              <w:fldChar w:fldCharType="end"/>
            </w:r>
            <w:r>
              <w:t>Aantoonbare ervaring met bereikbaarheid (incl. hulpdiensten) van de woonwijk naar tevredenheid opdrachtgever</w:t>
            </w:r>
          </w:p>
        </w:tc>
      </w:tr>
      <w:tr w:rsidR="00654165" w:rsidRPr="00A058D5" w:rsidTr="00EF336D">
        <w:trPr>
          <w:trHeight w:val="337"/>
        </w:trPr>
        <w:tc>
          <w:tcPr>
            <w:tcW w:w="9776" w:type="dxa"/>
            <w:gridSpan w:val="2"/>
            <w:shd w:val="clear" w:color="auto" w:fill="D9D9D9" w:themeFill="background1" w:themeFillShade="D9"/>
            <w:vAlign w:val="center"/>
          </w:tcPr>
          <w:p w:rsidR="00654165" w:rsidRPr="00401F6F" w:rsidRDefault="00654165" w:rsidP="00EF336D">
            <w:pPr>
              <w:spacing w:line="280" w:lineRule="atLeast"/>
              <w:jc w:val="both"/>
              <w:rPr>
                <w:rFonts w:ascii="Trebuchet MS" w:hAnsi="Trebuchet MS"/>
                <w:b/>
              </w:rPr>
            </w:pPr>
            <w:r w:rsidRPr="00401F6F">
              <w:rPr>
                <w:rFonts w:ascii="Trebuchet MS" w:hAnsi="Trebuchet MS"/>
                <w:b/>
              </w:rPr>
              <w:t>DEEL 2: GEGEVENS REFERENTIEPROJECT</w:t>
            </w:r>
          </w:p>
        </w:tc>
      </w:tr>
      <w:tr w:rsidR="00654165" w:rsidRPr="00A058D5" w:rsidTr="00EF336D">
        <w:trPr>
          <w:trHeight w:val="284"/>
        </w:trPr>
        <w:tc>
          <w:tcPr>
            <w:tcW w:w="9776" w:type="dxa"/>
            <w:gridSpan w:val="2"/>
            <w:shd w:val="clear" w:color="auto" w:fill="D9D9D9" w:themeFill="background1" w:themeFillShade="D9"/>
            <w:vAlign w:val="center"/>
          </w:tcPr>
          <w:p w:rsidR="00654165" w:rsidRPr="00401F6F" w:rsidRDefault="00654165" w:rsidP="00EF336D">
            <w:pPr>
              <w:spacing w:line="280" w:lineRule="atLeast"/>
              <w:rPr>
                <w:rFonts w:ascii="Trebuchet MS" w:hAnsi="Trebuchet MS"/>
              </w:rPr>
            </w:pPr>
            <w:r w:rsidRPr="00401F6F">
              <w:rPr>
                <w:rFonts w:ascii="Trebuchet MS" w:hAnsi="Trebuchet MS"/>
              </w:rPr>
              <w:t>Geef de relevante gegevens van de referentieopdracht op. Dit zodat de referentie geverifieerd kan worden.</w:t>
            </w:r>
          </w:p>
        </w:tc>
      </w:tr>
      <w:tr w:rsidR="00654165" w:rsidRPr="00A058D5" w:rsidTr="00EF336D">
        <w:trPr>
          <w:trHeight w:val="284"/>
        </w:trPr>
        <w:tc>
          <w:tcPr>
            <w:tcW w:w="4390" w:type="dxa"/>
            <w:shd w:val="clear" w:color="auto" w:fill="D9D9D9"/>
            <w:vAlign w:val="center"/>
          </w:tcPr>
          <w:p w:rsidR="00654165" w:rsidRPr="00401F6F" w:rsidRDefault="00654165" w:rsidP="00EF336D">
            <w:pPr>
              <w:spacing w:line="280" w:lineRule="atLeast"/>
              <w:rPr>
                <w:rFonts w:ascii="Trebuchet MS" w:hAnsi="Trebuchet MS"/>
              </w:rPr>
            </w:pPr>
            <w:r w:rsidRPr="00401F6F">
              <w:rPr>
                <w:rFonts w:ascii="Trebuchet MS" w:hAnsi="Trebuchet MS"/>
              </w:rPr>
              <w:t>Opdrachtgever van de referentieopdracht:</w:t>
            </w:r>
          </w:p>
        </w:tc>
        <w:tc>
          <w:tcPr>
            <w:tcW w:w="5386" w:type="dxa"/>
            <w:vAlign w:val="center"/>
          </w:tcPr>
          <w:p w:rsidR="00654165" w:rsidRPr="00401F6F" w:rsidRDefault="00654165" w:rsidP="00EF336D">
            <w:pPr>
              <w:spacing w:line="280" w:lineRule="atLeast"/>
              <w:jc w:val="both"/>
              <w:rPr>
                <w:rFonts w:ascii="Trebuchet MS" w:hAnsi="Trebuchet MS"/>
              </w:rPr>
            </w:pPr>
            <w:r w:rsidRPr="00401F6F">
              <w:rPr>
                <w:rFonts w:ascii="Trebuchet MS" w:hAnsi="Trebuchet MS"/>
              </w:rPr>
              <w:t>Naam:</w:t>
            </w:r>
          </w:p>
          <w:p w:rsidR="00654165" w:rsidRPr="00401F6F" w:rsidRDefault="00654165" w:rsidP="00EF336D">
            <w:pPr>
              <w:spacing w:line="280" w:lineRule="atLeast"/>
              <w:jc w:val="both"/>
              <w:rPr>
                <w:rFonts w:ascii="Trebuchet MS" w:hAnsi="Trebuchet MS"/>
              </w:rPr>
            </w:pPr>
            <w:r w:rsidRPr="00401F6F">
              <w:rPr>
                <w:rFonts w:ascii="Trebuchet MS" w:hAnsi="Trebuchet MS"/>
              </w:rPr>
              <w:t>Adres:</w:t>
            </w:r>
          </w:p>
          <w:p w:rsidR="00654165" w:rsidRPr="00401F6F" w:rsidRDefault="00654165" w:rsidP="00EF336D">
            <w:pPr>
              <w:spacing w:line="280" w:lineRule="atLeast"/>
              <w:jc w:val="both"/>
              <w:rPr>
                <w:rFonts w:ascii="Trebuchet MS" w:hAnsi="Trebuchet MS"/>
              </w:rPr>
            </w:pPr>
            <w:r w:rsidRPr="00401F6F">
              <w:rPr>
                <w:rFonts w:ascii="Trebuchet MS" w:hAnsi="Trebuchet MS"/>
              </w:rPr>
              <w:lastRenderedPageBreak/>
              <w:t>Plaats:</w:t>
            </w:r>
          </w:p>
        </w:tc>
      </w:tr>
      <w:tr w:rsidR="00654165" w:rsidRPr="00A058D5" w:rsidTr="00EF336D">
        <w:trPr>
          <w:trHeight w:val="284"/>
        </w:trPr>
        <w:tc>
          <w:tcPr>
            <w:tcW w:w="4390" w:type="dxa"/>
            <w:shd w:val="clear" w:color="auto" w:fill="D9D9D9"/>
            <w:vAlign w:val="center"/>
          </w:tcPr>
          <w:p w:rsidR="00654165" w:rsidRPr="00401F6F" w:rsidRDefault="00654165" w:rsidP="00EF336D">
            <w:pPr>
              <w:spacing w:line="280" w:lineRule="atLeast"/>
              <w:rPr>
                <w:rFonts w:ascii="Trebuchet MS" w:hAnsi="Trebuchet MS"/>
              </w:rPr>
            </w:pPr>
            <w:r w:rsidRPr="00401F6F">
              <w:rPr>
                <w:rFonts w:ascii="Trebuchet MS" w:hAnsi="Trebuchet MS"/>
              </w:rPr>
              <w:lastRenderedPageBreak/>
              <w:t>Contactgegevens van de contactpersoon bij de referent:</w:t>
            </w:r>
          </w:p>
        </w:tc>
        <w:tc>
          <w:tcPr>
            <w:tcW w:w="5386" w:type="dxa"/>
            <w:vAlign w:val="center"/>
          </w:tcPr>
          <w:p w:rsidR="00654165" w:rsidRPr="00401F6F" w:rsidRDefault="00654165" w:rsidP="00EF336D">
            <w:pPr>
              <w:spacing w:line="280" w:lineRule="atLeast"/>
              <w:rPr>
                <w:rFonts w:ascii="Trebuchet MS" w:hAnsi="Trebuchet MS"/>
              </w:rPr>
            </w:pPr>
            <w:r w:rsidRPr="00401F6F">
              <w:rPr>
                <w:rFonts w:ascii="Trebuchet MS" w:hAnsi="Trebuchet MS"/>
              </w:rPr>
              <w:t>Naam:</w:t>
            </w:r>
          </w:p>
          <w:p w:rsidR="00654165" w:rsidRPr="00401F6F" w:rsidRDefault="00654165" w:rsidP="00EF336D">
            <w:pPr>
              <w:spacing w:line="280" w:lineRule="atLeast"/>
              <w:rPr>
                <w:rFonts w:ascii="Trebuchet MS" w:hAnsi="Trebuchet MS"/>
              </w:rPr>
            </w:pPr>
            <w:r w:rsidRPr="00401F6F">
              <w:rPr>
                <w:rFonts w:ascii="Trebuchet MS" w:hAnsi="Trebuchet MS"/>
              </w:rPr>
              <w:t xml:space="preserve">Functie: </w:t>
            </w:r>
          </w:p>
          <w:p w:rsidR="00654165" w:rsidRPr="00401F6F" w:rsidRDefault="00654165" w:rsidP="00EF336D">
            <w:pPr>
              <w:spacing w:line="280" w:lineRule="atLeast"/>
              <w:rPr>
                <w:rFonts w:ascii="Trebuchet MS" w:hAnsi="Trebuchet MS"/>
              </w:rPr>
            </w:pPr>
            <w:r w:rsidRPr="00401F6F">
              <w:rPr>
                <w:rFonts w:ascii="Trebuchet MS" w:hAnsi="Trebuchet MS"/>
              </w:rPr>
              <w:t>Telefoonnummer:</w:t>
            </w:r>
          </w:p>
          <w:p w:rsidR="00654165" w:rsidRPr="00401F6F" w:rsidRDefault="00654165" w:rsidP="00EF336D">
            <w:pPr>
              <w:spacing w:line="280" w:lineRule="atLeast"/>
              <w:jc w:val="both"/>
              <w:rPr>
                <w:rFonts w:ascii="Trebuchet MS" w:hAnsi="Trebuchet MS"/>
              </w:rPr>
            </w:pPr>
            <w:r w:rsidRPr="00401F6F">
              <w:rPr>
                <w:rFonts w:ascii="Trebuchet MS" w:hAnsi="Trebuchet MS"/>
              </w:rPr>
              <w:t>E-mailadres:</w:t>
            </w:r>
          </w:p>
        </w:tc>
      </w:tr>
      <w:tr w:rsidR="00654165" w:rsidRPr="00A058D5" w:rsidTr="00EF336D">
        <w:trPr>
          <w:trHeight w:val="339"/>
        </w:trPr>
        <w:tc>
          <w:tcPr>
            <w:tcW w:w="9776" w:type="dxa"/>
            <w:gridSpan w:val="2"/>
            <w:shd w:val="clear" w:color="auto" w:fill="D9D9D9" w:themeFill="background1" w:themeFillShade="D9"/>
            <w:vAlign w:val="center"/>
          </w:tcPr>
          <w:p w:rsidR="00654165" w:rsidRPr="00401F6F" w:rsidRDefault="00654165" w:rsidP="00EF336D">
            <w:pPr>
              <w:spacing w:line="280" w:lineRule="atLeast"/>
              <w:rPr>
                <w:rFonts w:ascii="Trebuchet MS" w:hAnsi="Trebuchet MS"/>
                <w:b/>
              </w:rPr>
            </w:pPr>
            <w:r w:rsidRPr="00401F6F">
              <w:rPr>
                <w:rFonts w:ascii="Trebuchet MS" w:hAnsi="Trebuchet MS"/>
                <w:b/>
              </w:rPr>
              <w:t>DEEL 3: OMSCHRIJVING REFERENTIEPROJECT</w:t>
            </w:r>
          </w:p>
        </w:tc>
      </w:tr>
      <w:tr w:rsidR="00654165" w:rsidRPr="00A058D5" w:rsidTr="00EF336D">
        <w:trPr>
          <w:trHeight w:val="284"/>
        </w:trPr>
        <w:tc>
          <w:tcPr>
            <w:tcW w:w="9776" w:type="dxa"/>
            <w:gridSpan w:val="2"/>
            <w:shd w:val="clear" w:color="auto" w:fill="D9D9D9" w:themeFill="background1" w:themeFillShade="D9"/>
            <w:vAlign w:val="center"/>
          </w:tcPr>
          <w:p w:rsidR="00654165" w:rsidRPr="00401F6F" w:rsidRDefault="00654165" w:rsidP="00EF336D">
            <w:pPr>
              <w:spacing w:line="280" w:lineRule="atLeast"/>
              <w:rPr>
                <w:rFonts w:ascii="Trebuchet MS" w:hAnsi="Trebuchet MS"/>
              </w:rPr>
            </w:pPr>
            <w:r w:rsidRPr="00401F6F">
              <w:rPr>
                <w:rFonts w:ascii="Trebuchet MS" w:hAnsi="Trebuchet MS"/>
              </w:rPr>
              <w:t>Toon aan dat met de referentieopdracht aan de opgegeven kerncompetenties voldaan wordt.</w:t>
            </w:r>
          </w:p>
        </w:tc>
      </w:tr>
      <w:tr w:rsidR="00654165" w:rsidRPr="00A058D5" w:rsidTr="00EF336D">
        <w:trPr>
          <w:trHeight w:val="284"/>
        </w:trPr>
        <w:tc>
          <w:tcPr>
            <w:tcW w:w="4390" w:type="dxa"/>
            <w:shd w:val="clear" w:color="auto" w:fill="D9D9D9"/>
            <w:vAlign w:val="center"/>
          </w:tcPr>
          <w:p w:rsidR="00654165" w:rsidRPr="00401F6F" w:rsidRDefault="00654165" w:rsidP="00EF336D">
            <w:pPr>
              <w:spacing w:line="280" w:lineRule="atLeast"/>
              <w:rPr>
                <w:rFonts w:ascii="Trebuchet MS" w:hAnsi="Trebuchet MS"/>
              </w:rPr>
            </w:pPr>
            <w:r w:rsidRPr="00401F6F">
              <w:rPr>
                <w:rFonts w:ascii="Trebuchet MS" w:hAnsi="Trebuchet MS"/>
              </w:rPr>
              <w:t xml:space="preserve">Omschrijving van de referentieopdracht, waaruit tenminste blijkt welke werkzaamheden tot de referentieopdracht behoorden. </w:t>
            </w:r>
          </w:p>
        </w:tc>
        <w:tc>
          <w:tcPr>
            <w:tcW w:w="5386" w:type="dxa"/>
            <w:vAlign w:val="center"/>
          </w:tcPr>
          <w:p w:rsidR="00654165" w:rsidRPr="00401F6F" w:rsidRDefault="00654165" w:rsidP="00EF336D">
            <w:pPr>
              <w:spacing w:line="280" w:lineRule="atLeast"/>
              <w:jc w:val="both"/>
              <w:rPr>
                <w:rFonts w:ascii="Trebuchet MS" w:hAnsi="Trebuchet MS"/>
              </w:rPr>
            </w:pPr>
          </w:p>
        </w:tc>
      </w:tr>
      <w:tr w:rsidR="00654165" w:rsidRPr="00A058D5" w:rsidTr="00EF336D">
        <w:trPr>
          <w:trHeight w:val="284"/>
        </w:trPr>
        <w:tc>
          <w:tcPr>
            <w:tcW w:w="4390" w:type="dxa"/>
            <w:shd w:val="clear" w:color="auto" w:fill="D9D9D9"/>
            <w:vAlign w:val="center"/>
          </w:tcPr>
          <w:p w:rsidR="00654165" w:rsidRPr="00401F6F" w:rsidRDefault="00654165" w:rsidP="00EF336D">
            <w:pPr>
              <w:spacing w:line="280" w:lineRule="atLeast"/>
              <w:rPr>
                <w:rFonts w:ascii="Trebuchet MS" w:hAnsi="Trebuchet MS"/>
              </w:rPr>
            </w:pPr>
            <w:r w:rsidRPr="00401F6F">
              <w:rPr>
                <w:rFonts w:ascii="Trebuchet MS" w:hAnsi="Trebuchet MS"/>
              </w:rPr>
              <w:t>Omvang van het totale referentieproject:</w:t>
            </w:r>
          </w:p>
        </w:tc>
        <w:tc>
          <w:tcPr>
            <w:tcW w:w="5386" w:type="dxa"/>
            <w:vAlign w:val="center"/>
          </w:tcPr>
          <w:p w:rsidR="00654165" w:rsidRPr="00401F6F" w:rsidRDefault="00654165" w:rsidP="00EF336D">
            <w:pPr>
              <w:spacing w:line="280" w:lineRule="atLeast"/>
              <w:jc w:val="both"/>
              <w:rPr>
                <w:rFonts w:ascii="Trebuchet MS" w:hAnsi="Trebuchet MS"/>
              </w:rPr>
            </w:pPr>
          </w:p>
        </w:tc>
      </w:tr>
      <w:tr w:rsidR="00654165" w:rsidRPr="00A058D5" w:rsidTr="00EF336D">
        <w:trPr>
          <w:trHeight w:val="284"/>
        </w:trPr>
        <w:tc>
          <w:tcPr>
            <w:tcW w:w="4390" w:type="dxa"/>
            <w:shd w:val="clear" w:color="auto" w:fill="D9D9D9"/>
            <w:vAlign w:val="center"/>
          </w:tcPr>
          <w:p w:rsidR="00654165" w:rsidRPr="00401F6F" w:rsidRDefault="00654165" w:rsidP="00EF336D">
            <w:pPr>
              <w:spacing w:line="280" w:lineRule="atLeast"/>
              <w:rPr>
                <w:rFonts w:ascii="Trebuchet MS" w:hAnsi="Trebuchet MS"/>
              </w:rPr>
            </w:pPr>
            <w:r w:rsidRPr="00401F6F">
              <w:rPr>
                <w:rFonts w:ascii="Trebuchet MS" w:hAnsi="Trebuchet MS"/>
              </w:rPr>
              <w:t xml:space="preserve">Startdatum van de referentieopdracht: </w:t>
            </w:r>
          </w:p>
        </w:tc>
        <w:tc>
          <w:tcPr>
            <w:tcW w:w="5386" w:type="dxa"/>
            <w:vAlign w:val="center"/>
          </w:tcPr>
          <w:p w:rsidR="00654165" w:rsidRPr="00401F6F" w:rsidRDefault="00654165" w:rsidP="00EF336D">
            <w:pPr>
              <w:spacing w:line="280" w:lineRule="atLeast"/>
              <w:jc w:val="both"/>
              <w:rPr>
                <w:rFonts w:ascii="Trebuchet MS" w:hAnsi="Trebuchet MS"/>
              </w:rPr>
            </w:pPr>
          </w:p>
        </w:tc>
      </w:tr>
      <w:tr w:rsidR="00654165" w:rsidRPr="00A058D5" w:rsidTr="00EF336D">
        <w:trPr>
          <w:trHeight w:val="284"/>
        </w:trPr>
        <w:tc>
          <w:tcPr>
            <w:tcW w:w="4390" w:type="dxa"/>
            <w:shd w:val="clear" w:color="auto" w:fill="D9D9D9"/>
            <w:vAlign w:val="center"/>
          </w:tcPr>
          <w:p w:rsidR="00654165" w:rsidRPr="00401F6F" w:rsidRDefault="00654165" w:rsidP="00EF336D">
            <w:pPr>
              <w:spacing w:line="280" w:lineRule="atLeast"/>
              <w:rPr>
                <w:rFonts w:ascii="Trebuchet MS" w:hAnsi="Trebuchet MS"/>
              </w:rPr>
            </w:pPr>
            <w:r w:rsidRPr="00401F6F">
              <w:rPr>
                <w:rFonts w:ascii="Trebuchet MS" w:hAnsi="Trebuchet MS"/>
              </w:rPr>
              <w:t>Einddatum of verwachte einddatum van de referentieopdracht:</w:t>
            </w:r>
          </w:p>
        </w:tc>
        <w:tc>
          <w:tcPr>
            <w:tcW w:w="5386" w:type="dxa"/>
            <w:vAlign w:val="center"/>
          </w:tcPr>
          <w:p w:rsidR="00654165" w:rsidRPr="00401F6F" w:rsidRDefault="00654165" w:rsidP="00EF336D">
            <w:pPr>
              <w:spacing w:line="280" w:lineRule="atLeast"/>
              <w:jc w:val="both"/>
              <w:rPr>
                <w:rFonts w:ascii="Trebuchet MS" w:hAnsi="Trebuchet MS"/>
              </w:rPr>
            </w:pPr>
          </w:p>
        </w:tc>
      </w:tr>
      <w:tr w:rsidR="00654165" w:rsidRPr="00A058D5" w:rsidTr="00EF336D">
        <w:trPr>
          <w:trHeight w:val="307"/>
        </w:trPr>
        <w:tc>
          <w:tcPr>
            <w:tcW w:w="9776" w:type="dxa"/>
            <w:gridSpan w:val="2"/>
            <w:shd w:val="clear" w:color="auto" w:fill="D9D9D9" w:themeFill="background1" w:themeFillShade="D9"/>
            <w:vAlign w:val="center"/>
          </w:tcPr>
          <w:p w:rsidR="00654165" w:rsidRPr="00401F6F" w:rsidRDefault="00654165" w:rsidP="00EF336D">
            <w:pPr>
              <w:spacing w:line="280" w:lineRule="atLeast"/>
              <w:rPr>
                <w:rFonts w:ascii="Trebuchet MS" w:hAnsi="Trebuchet MS"/>
              </w:rPr>
            </w:pPr>
            <w:r w:rsidRPr="00401F6F">
              <w:rPr>
                <w:rFonts w:ascii="Trebuchet MS" w:hAnsi="Trebuchet MS"/>
              </w:rPr>
              <w:t>DEEL 4: UITVOERING REFERENTIEPROJECT</w:t>
            </w:r>
          </w:p>
        </w:tc>
      </w:tr>
      <w:tr w:rsidR="00654165" w:rsidRPr="00A058D5" w:rsidTr="00EF336D">
        <w:trPr>
          <w:trHeight w:val="284"/>
        </w:trPr>
        <w:tc>
          <w:tcPr>
            <w:tcW w:w="9776" w:type="dxa"/>
            <w:gridSpan w:val="2"/>
            <w:shd w:val="clear" w:color="auto" w:fill="D9D9D9" w:themeFill="background1" w:themeFillShade="D9"/>
            <w:vAlign w:val="center"/>
          </w:tcPr>
          <w:p w:rsidR="00654165" w:rsidRPr="00401F6F" w:rsidRDefault="00654165" w:rsidP="00EF336D">
            <w:pPr>
              <w:spacing w:line="280" w:lineRule="atLeast"/>
              <w:rPr>
                <w:rFonts w:ascii="Trebuchet MS" w:hAnsi="Trebuchet MS"/>
              </w:rPr>
            </w:pPr>
            <w:r w:rsidRPr="00401F6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654165" w:rsidRPr="00A058D5" w:rsidTr="00EF336D">
        <w:tc>
          <w:tcPr>
            <w:tcW w:w="4390" w:type="dxa"/>
            <w:shd w:val="clear" w:color="auto" w:fill="D9D9D9"/>
            <w:vAlign w:val="center"/>
          </w:tcPr>
          <w:p w:rsidR="00654165" w:rsidRPr="00401F6F" w:rsidRDefault="00654165" w:rsidP="00EF336D">
            <w:pPr>
              <w:spacing w:line="280" w:lineRule="atLeast"/>
              <w:rPr>
                <w:rFonts w:ascii="Trebuchet MS" w:hAnsi="Trebuchet MS"/>
              </w:rPr>
            </w:pPr>
            <w:r w:rsidRPr="00401F6F">
              <w:rPr>
                <w:rFonts w:ascii="Trebuchet MS" w:hAnsi="Trebuchet MS"/>
              </w:rPr>
              <w:t>Door wie is de referentieopdracht uitgevoerd:</w:t>
            </w:r>
          </w:p>
        </w:tc>
        <w:tc>
          <w:tcPr>
            <w:tcW w:w="5386" w:type="dxa"/>
            <w:vAlign w:val="center"/>
          </w:tcPr>
          <w:p w:rsidR="00654165" w:rsidRPr="00401F6F" w:rsidRDefault="00654165" w:rsidP="00EF336D">
            <w:pPr>
              <w:spacing w:line="280" w:lineRule="atLeast"/>
              <w:jc w:val="both"/>
              <w:rPr>
                <w:rFonts w:ascii="Trebuchet MS" w:hAnsi="Trebuchet MS"/>
              </w:rPr>
            </w:pPr>
            <w:r w:rsidRPr="00401F6F">
              <w:rPr>
                <w:rFonts w:ascii="Trebuchet MS" w:hAnsi="Trebuchet MS"/>
              </w:rPr>
              <w:fldChar w:fldCharType="begin">
                <w:ffData>
                  <w:name w:val="Selectievakje41"/>
                  <w:enabled/>
                  <w:calcOnExit w:val="0"/>
                  <w:checkBox>
                    <w:sizeAuto/>
                    <w:default w:val="0"/>
                  </w:checkBox>
                </w:ffData>
              </w:fldChar>
            </w:r>
            <w:r w:rsidRPr="00401F6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401F6F">
              <w:rPr>
                <w:rFonts w:ascii="Trebuchet MS" w:hAnsi="Trebuchet MS"/>
              </w:rPr>
              <w:fldChar w:fldCharType="end"/>
            </w:r>
            <w:r w:rsidRPr="00401F6F">
              <w:rPr>
                <w:rFonts w:ascii="Trebuchet MS" w:hAnsi="Trebuchet MS"/>
              </w:rPr>
              <w:t xml:space="preserve"> Zelfstandig door de inschrijver</w:t>
            </w:r>
          </w:p>
          <w:p w:rsidR="00654165" w:rsidRPr="00401F6F" w:rsidRDefault="00654165" w:rsidP="00EF336D">
            <w:pPr>
              <w:spacing w:line="280" w:lineRule="atLeast"/>
              <w:jc w:val="both"/>
              <w:rPr>
                <w:rFonts w:ascii="Trebuchet MS" w:hAnsi="Trebuchet MS"/>
              </w:rPr>
            </w:pPr>
            <w:r w:rsidRPr="00401F6F">
              <w:rPr>
                <w:rFonts w:ascii="Trebuchet MS" w:hAnsi="Trebuchet MS"/>
              </w:rPr>
              <w:fldChar w:fldCharType="begin">
                <w:ffData>
                  <w:name w:val="Selectievakje41"/>
                  <w:enabled/>
                  <w:calcOnExit w:val="0"/>
                  <w:checkBox>
                    <w:sizeAuto/>
                    <w:default w:val="0"/>
                  </w:checkBox>
                </w:ffData>
              </w:fldChar>
            </w:r>
            <w:r w:rsidRPr="00401F6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401F6F">
              <w:rPr>
                <w:rFonts w:ascii="Trebuchet MS" w:hAnsi="Trebuchet MS"/>
              </w:rPr>
              <w:fldChar w:fldCharType="end"/>
            </w:r>
            <w:r w:rsidRPr="00401F6F">
              <w:rPr>
                <w:rFonts w:ascii="Trebuchet MS" w:hAnsi="Trebuchet MS"/>
              </w:rPr>
              <w:t xml:space="preserve"> Door inschrijver i.s.m. een derde</w:t>
            </w:r>
          </w:p>
          <w:p w:rsidR="00654165" w:rsidRPr="00401F6F" w:rsidRDefault="00654165" w:rsidP="00EF336D">
            <w:pPr>
              <w:spacing w:line="280" w:lineRule="atLeast"/>
              <w:jc w:val="both"/>
              <w:rPr>
                <w:rFonts w:ascii="Trebuchet MS" w:hAnsi="Trebuchet MS"/>
              </w:rPr>
            </w:pPr>
            <w:r w:rsidRPr="00401F6F">
              <w:rPr>
                <w:rFonts w:ascii="Trebuchet MS" w:hAnsi="Trebuchet MS"/>
              </w:rPr>
              <w:fldChar w:fldCharType="begin">
                <w:ffData>
                  <w:name w:val="Selectievakje41"/>
                  <w:enabled/>
                  <w:calcOnExit w:val="0"/>
                  <w:checkBox>
                    <w:sizeAuto/>
                    <w:default w:val="0"/>
                  </w:checkBox>
                </w:ffData>
              </w:fldChar>
            </w:r>
            <w:r w:rsidRPr="00401F6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401F6F">
              <w:rPr>
                <w:rFonts w:ascii="Trebuchet MS" w:hAnsi="Trebuchet MS"/>
              </w:rPr>
              <w:fldChar w:fldCharType="end"/>
            </w:r>
            <w:r w:rsidRPr="00401F6F">
              <w:rPr>
                <w:rFonts w:ascii="Trebuchet MS" w:hAnsi="Trebuchet MS"/>
              </w:rPr>
              <w:t xml:space="preserve"> Door een derde</w:t>
            </w:r>
          </w:p>
        </w:tc>
      </w:tr>
      <w:tr w:rsidR="00654165" w:rsidRPr="00A058D5" w:rsidTr="00EF336D">
        <w:tc>
          <w:tcPr>
            <w:tcW w:w="4390" w:type="dxa"/>
            <w:shd w:val="clear" w:color="auto" w:fill="D9D9D9"/>
            <w:vAlign w:val="center"/>
          </w:tcPr>
          <w:p w:rsidR="00654165" w:rsidRPr="00401F6F" w:rsidRDefault="00654165" w:rsidP="00EF336D">
            <w:pPr>
              <w:spacing w:line="280" w:lineRule="atLeast"/>
              <w:rPr>
                <w:rFonts w:ascii="Trebuchet MS" w:hAnsi="Trebuchet MS"/>
              </w:rPr>
            </w:pPr>
            <w:r w:rsidRPr="00401F6F">
              <w:rPr>
                <w:rFonts w:ascii="Trebuchet MS" w:hAnsi="Trebuchet MS"/>
              </w:rPr>
              <w:t>Rol van de inschrijver bij uitvoering van de referentieopdracht:</w:t>
            </w:r>
          </w:p>
        </w:tc>
        <w:tc>
          <w:tcPr>
            <w:tcW w:w="5386" w:type="dxa"/>
            <w:vAlign w:val="center"/>
          </w:tcPr>
          <w:p w:rsidR="00654165" w:rsidRPr="00401F6F" w:rsidRDefault="00654165" w:rsidP="00EF336D">
            <w:pPr>
              <w:spacing w:line="280" w:lineRule="atLeast"/>
              <w:jc w:val="both"/>
              <w:rPr>
                <w:rFonts w:ascii="Trebuchet MS" w:hAnsi="Trebuchet MS"/>
              </w:rPr>
            </w:pPr>
            <w:r w:rsidRPr="00401F6F">
              <w:rPr>
                <w:rFonts w:ascii="Trebuchet MS" w:hAnsi="Trebuchet MS"/>
              </w:rPr>
              <w:fldChar w:fldCharType="begin">
                <w:ffData>
                  <w:name w:val="Selectievakje41"/>
                  <w:enabled/>
                  <w:calcOnExit w:val="0"/>
                  <w:checkBox>
                    <w:sizeAuto/>
                    <w:default w:val="0"/>
                  </w:checkBox>
                </w:ffData>
              </w:fldChar>
            </w:r>
            <w:r w:rsidRPr="00401F6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401F6F">
              <w:rPr>
                <w:rFonts w:ascii="Trebuchet MS" w:hAnsi="Trebuchet MS"/>
              </w:rPr>
              <w:fldChar w:fldCharType="end"/>
            </w:r>
            <w:r w:rsidRPr="00401F6F">
              <w:rPr>
                <w:rFonts w:ascii="Trebuchet MS" w:hAnsi="Trebuchet MS"/>
              </w:rPr>
              <w:t xml:space="preserve"> Hoofdaannemer</w:t>
            </w:r>
          </w:p>
          <w:p w:rsidR="00654165" w:rsidRPr="00401F6F" w:rsidRDefault="00654165" w:rsidP="00EF336D">
            <w:pPr>
              <w:spacing w:line="280" w:lineRule="atLeast"/>
              <w:jc w:val="both"/>
              <w:rPr>
                <w:rFonts w:ascii="Trebuchet MS" w:hAnsi="Trebuchet MS"/>
              </w:rPr>
            </w:pPr>
            <w:r w:rsidRPr="00401F6F">
              <w:rPr>
                <w:rFonts w:ascii="Trebuchet MS" w:hAnsi="Trebuchet MS"/>
              </w:rPr>
              <w:fldChar w:fldCharType="begin">
                <w:ffData>
                  <w:name w:val="Selectievakje41"/>
                  <w:enabled/>
                  <w:calcOnExit w:val="0"/>
                  <w:checkBox>
                    <w:sizeAuto/>
                    <w:default w:val="0"/>
                  </w:checkBox>
                </w:ffData>
              </w:fldChar>
            </w:r>
            <w:r w:rsidRPr="00401F6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401F6F">
              <w:rPr>
                <w:rFonts w:ascii="Trebuchet MS" w:hAnsi="Trebuchet MS"/>
              </w:rPr>
              <w:fldChar w:fldCharType="end"/>
            </w:r>
            <w:r w:rsidRPr="00401F6F">
              <w:rPr>
                <w:rFonts w:ascii="Trebuchet MS" w:hAnsi="Trebuchet MS"/>
              </w:rPr>
              <w:t xml:space="preserve"> </w:t>
            </w:r>
            <w:proofErr w:type="spellStart"/>
            <w:r w:rsidRPr="00401F6F">
              <w:rPr>
                <w:rFonts w:ascii="Trebuchet MS" w:hAnsi="Trebuchet MS"/>
              </w:rPr>
              <w:t>Combinant</w:t>
            </w:r>
            <w:proofErr w:type="spellEnd"/>
            <w:r w:rsidRPr="00401F6F">
              <w:rPr>
                <w:rFonts w:ascii="Trebuchet MS" w:hAnsi="Trebuchet MS"/>
              </w:rPr>
              <w:t xml:space="preserve"> </w:t>
            </w:r>
          </w:p>
          <w:p w:rsidR="00654165" w:rsidRPr="00401F6F" w:rsidRDefault="00654165" w:rsidP="00EF336D">
            <w:pPr>
              <w:spacing w:line="280" w:lineRule="atLeast"/>
              <w:jc w:val="both"/>
              <w:rPr>
                <w:rFonts w:ascii="Trebuchet MS" w:hAnsi="Trebuchet MS"/>
              </w:rPr>
            </w:pPr>
            <w:r w:rsidRPr="00401F6F">
              <w:rPr>
                <w:rFonts w:ascii="Trebuchet MS" w:hAnsi="Trebuchet MS"/>
              </w:rPr>
              <w:fldChar w:fldCharType="begin">
                <w:ffData>
                  <w:name w:val="Selectievakje41"/>
                  <w:enabled/>
                  <w:calcOnExit w:val="0"/>
                  <w:checkBox>
                    <w:sizeAuto/>
                    <w:default w:val="0"/>
                  </w:checkBox>
                </w:ffData>
              </w:fldChar>
            </w:r>
            <w:r w:rsidRPr="00401F6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401F6F">
              <w:rPr>
                <w:rFonts w:ascii="Trebuchet MS" w:hAnsi="Trebuchet MS"/>
              </w:rPr>
              <w:fldChar w:fldCharType="end"/>
            </w:r>
            <w:r w:rsidRPr="00401F6F">
              <w:rPr>
                <w:rFonts w:ascii="Trebuchet MS" w:hAnsi="Trebuchet MS"/>
              </w:rPr>
              <w:t xml:space="preserve"> Onderaannemer</w:t>
            </w:r>
          </w:p>
          <w:p w:rsidR="00654165" w:rsidRPr="00401F6F" w:rsidRDefault="00654165" w:rsidP="00EF336D">
            <w:pPr>
              <w:spacing w:line="280" w:lineRule="atLeast"/>
              <w:jc w:val="both"/>
              <w:rPr>
                <w:rFonts w:ascii="Trebuchet MS" w:hAnsi="Trebuchet MS"/>
              </w:rPr>
            </w:pPr>
            <w:r w:rsidRPr="00401F6F">
              <w:rPr>
                <w:rFonts w:ascii="Trebuchet MS" w:hAnsi="Trebuchet MS"/>
              </w:rPr>
              <w:fldChar w:fldCharType="begin">
                <w:ffData>
                  <w:name w:val="Selectievakje41"/>
                  <w:enabled/>
                  <w:calcOnExit w:val="0"/>
                  <w:checkBox>
                    <w:sizeAuto/>
                    <w:default w:val="0"/>
                  </w:checkBox>
                </w:ffData>
              </w:fldChar>
            </w:r>
            <w:r w:rsidRPr="00401F6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401F6F">
              <w:rPr>
                <w:rFonts w:ascii="Trebuchet MS" w:hAnsi="Trebuchet MS"/>
              </w:rPr>
              <w:fldChar w:fldCharType="end"/>
            </w:r>
            <w:r w:rsidRPr="00401F6F">
              <w:rPr>
                <w:rFonts w:ascii="Trebuchet MS" w:hAnsi="Trebuchet MS"/>
              </w:rPr>
              <w:t xml:space="preserve"> Geen</w:t>
            </w:r>
          </w:p>
        </w:tc>
      </w:tr>
      <w:tr w:rsidR="00654165" w:rsidRPr="00A058D5" w:rsidTr="00EF336D">
        <w:tc>
          <w:tcPr>
            <w:tcW w:w="4390" w:type="dxa"/>
            <w:shd w:val="clear" w:color="auto" w:fill="D9D9D9"/>
            <w:vAlign w:val="center"/>
          </w:tcPr>
          <w:p w:rsidR="00654165" w:rsidRPr="00401F6F" w:rsidRDefault="00654165" w:rsidP="00EF336D">
            <w:pPr>
              <w:spacing w:line="280" w:lineRule="atLeast"/>
              <w:rPr>
                <w:rFonts w:ascii="Trebuchet MS" w:hAnsi="Trebuchet MS"/>
              </w:rPr>
            </w:pPr>
            <w:r w:rsidRPr="00401F6F">
              <w:rPr>
                <w:rFonts w:ascii="Trebuchet MS" w:hAnsi="Trebuchet MS"/>
              </w:rPr>
              <w:t>Als de referentieopdracht is uitgevoerd door of i.s.m. een derde, NAW gegevens van de derde:</w:t>
            </w:r>
          </w:p>
        </w:tc>
        <w:tc>
          <w:tcPr>
            <w:tcW w:w="5386" w:type="dxa"/>
            <w:vAlign w:val="center"/>
          </w:tcPr>
          <w:p w:rsidR="00654165" w:rsidRPr="00401F6F" w:rsidRDefault="00654165" w:rsidP="00EF336D">
            <w:pPr>
              <w:spacing w:line="280" w:lineRule="atLeast"/>
              <w:jc w:val="both"/>
              <w:rPr>
                <w:rFonts w:ascii="Trebuchet MS" w:hAnsi="Trebuchet MS"/>
              </w:rPr>
            </w:pPr>
            <w:r w:rsidRPr="00401F6F">
              <w:rPr>
                <w:rFonts w:ascii="Trebuchet MS" w:hAnsi="Trebuchet MS"/>
              </w:rPr>
              <w:t>Naam:</w:t>
            </w:r>
          </w:p>
          <w:p w:rsidR="00654165" w:rsidRPr="00401F6F" w:rsidRDefault="00654165" w:rsidP="00EF336D">
            <w:pPr>
              <w:spacing w:line="280" w:lineRule="atLeast"/>
              <w:jc w:val="both"/>
              <w:rPr>
                <w:rFonts w:ascii="Trebuchet MS" w:hAnsi="Trebuchet MS"/>
              </w:rPr>
            </w:pPr>
            <w:r w:rsidRPr="00401F6F">
              <w:rPr>
                <w:rFonts w:ascii="Trebuchet MS" w:hAnsi="Trebuchet MS"/>
              </w:rPr>
              <w:t>Adres:</w:t>
            </w:r>
          </w:p>
          <w:p w:rsidR="00654165" w:rsidRPr="00401F6F" w:rsidRDefault="00654165" w:rsidP="00EF336D">
            <w:pPr>
              <w:spacing w:line="280" w:lineRule="atLeast"/>
              <w:jc w:val="both"/>
              <w:rPr>
                <w:rFonts w:ascii="Trebuchet MS" w:hAnsi="Trebuchet MS"/>
              </w:rPr>
            </w:pPr>
            <w:r w:rsidRPr="00401F6F">
              <w:rPr>
                <w:rFonts w:ascii="Trebuchet MS" w:hAnsi="Trebuchet MS"/>
              </w:rPr>
              <w:t>Plaats:</w:t>
            </w:r>
          </w:p>
        </w:tc>
      </w:tr>
      <w:tr w:rsidR="00654165" w:rsidRPr="00A058D5" w:rsidTr="00EF336D">
        <w:tc>
          <w:tcPr>
            <w:tcW w:w="4390" w:type="dxa"/>
            <w:shd w:val="clear" w:color="auto" w:fill="D9D9D9"/>
            <w:vAlign w:val="center"/>
          </w:tcPr>
          <w:p w:rsidR="00654165" w:rsidRPr="00401F6F" w:rsidRDefault="00654165" w:rsidP="00EF336D">
            <w:pPr>
              <w:spacing w:line="280" w:lineRule="atLeast"/>
              <w:rPr>
                <w:rFonts w:ascii="Trebuchet MS" w:hAnsi="Trebuchet MS"/>
              </w:rPr>
            </w:pPr>
            <w:r w:rsidRPr="00401F6F">
              <w:rPr>
                <w:rFonts w:ascii="Trebuchet MS" w:hAnsi="Trebuchet MS"/>
              </w:rPr>
              <w:t xml:space="preserve">Als de referentieopdracht is uitgevoerd door of i.s.m. een derde, rol van de opgegeven derde bij de uitvoering: </w:t>
            </w:r>
          </w:p>
        </w:tc>
        <w:tc>
          <w:tcPr>
            <w:tcW w:w="5386" w:type="dxa"/>
            <w:vAlign w:val="center"/>
          </w:tcPr>
          <w:p w:rsidR="00654165" w:rsidRPr="00401F6F" w:rsidRDefault="00654165" w:rsidP="00EF336D">
            <w:pPr>
              <w:spacing w:line="280" w:lineRule="atLeast"/>
              <w:jc w:val="both"/>
              <w:rPr>
                <w:rFonts w:ascii="Trebuchet MS" w:hAnsi="Trebuchet MS"/>
              </w:rPr>
            </w:pPr>
            <w:r w:rsidRPr="00401F6F">
              <w:rPr>
                <w:rFonts w:ascii="Trebuchet MS" w:hAnsi="Trebuchet MS"/>
              </w:rPr>
              <w:fldChar w:fldCharType="begin">
                <w:ffData>
                  <w:name w:val="Selectievakje41"/>
                  <w:enabled/>
                  <w:calcOnExit w:val="0"/>
                  <w:checkBox>
                    <w:sizeAuto/>
                    <w:default w:val="0"/>
                  </w:checkBox>
                </w:ffData>
              </w:fldChar>
            </w:r>
            <w:r w:rsidRPr="00401F6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401F6F">
              <w:rPr>
                <w:rFonts w:ascii="Trebuchet MS" w:hAnsi="Trebuchet MS"/>
              </w:rPr>
              <w:fldChar w:fldCharType="end"/>
            </w:r>
            <w:r w:rsidRPr="00401F6F">
              <w:rPr>
                <w:rFonts w:ascii="Trebuchet MS" w:hAnsi="Trebuchet MS"/>
              </w:rPr>
              <w:t xml:space="preserve"> Hoofdaannemer</w:t>
            </w:r>
          </w:p>
          <w:p w:rsidR="00654165" w:rsidRPr="00401F6F" w:rsidRDefault="00654165" w:rsidP="00EF336D">
            <w:pPr>
              <w:spacing w:line="280" w:lineRule="atLeast"/>
              <w:jc w:val="both"/>
              <w:rPr>
                <w:rFonts w:ascii="Trebuchet MS" w:hAnsi="Trebuchet MS"/>
              </w:rPr>
            </w:pPr>
            <w:r w:rsidRPr="00401F6F">
              <w:rPr>
                <w:rFonts w:ascii="Trebuchet MS" w:hAnsi="Trebuchet MS"/>
              </w:rPr>
              <w:fldChar w:fldCharType="begin">
                <w:ffData>
                  <w:name w:val="Selectievakje41"/>
                  <w:enabled/>
                  <w:calcOnExit w:val="0"/>
                  <w:checkBox>
                    <w:sizeAuto/>
                    <w:default w:val="0"/>
                  </w:checkBox>
                </w:ffData>
              </w:fldChar>
            </w:r>
            <w:r w:rsidRPr="00401F6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401F6F">
              <w:rPr>
                <w:rFonts w:ascii="Trebuchet MS" w:hAnsi="Trebuchet MS"/>
              </w:rPr>
              <w:fldChar w:fldCharType="end"/>
            </w:r>
            <w:r w:rsidRPr="00401F6F">
              <w:rPr>
                <w:rFonts w:ascii="Trebuchet MS" w:hAnsi="Trebuchet MS"/>
              </w:rPr>
              <w:t xml:space="preserve"> </w:t>
            </w:r>
            <w:proofErr w:type="spellStart"/>
            <w:r w:rsidRPr="00401F6F">
              <w:rPr>
                <w:rFonts w:ascii="Trebuchet MS" w:hAnsi="Trebuchet MS"/>
              </w:rPr>
              <w:t>Combinant</w:t>
            </w:r>
            <w:proofErr w:type="spellEnd"/>
            <w:r w:rsidRPr="00401F6F">
              <w:rPr>
                <w:rFonts w:ascii="Trebuchet MS" w:hAnsi="Trebuchet MS"/>
              </w:rPr>
              <w:t xml:space="preserve"> </w:t>
            </w:r>
          </w:p>
          <w:p w:rsidR="00654165" w:rsidRPr="00401F6F" w:rsidRDefault="00654165" w:rsidP="00EF336D">
            <w:pPr>
              <w:spacing w:line="280" w:lineRule="atLeast"/>
              <w:jc w:val="both"/>
              <w:rPr>
                <w:rFonts w:ascii="Trebuchet MS" w:hAnsi="Trebuchet MS"/>
              </w:rPr>
            </w:pPr>
            <w:r w:rsidRPr="00401F6F">
              <w:rPr>
                <w:rFonts w:ascii="Trebuchet MS" w:hAnsi="Trebuchet MS"/>
              </w:rPr>
              <w:fldChar w:fldCharType="begin">
                <w:ffData>
                  <w:name w:val="Selectievakje41"/>
                  <w:enabled/>
                  <w:calcOnExit w:val="0"/>
                  <w:checkBox>
                    <w:sizeAuto/>
                    <w:default w:val="0"/>
                  </w:checkBox>
                </w:ffData>
              </w:fldChar>
            </w:r>
            <w:r w:rsidRPr="00401F6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401F6F">
              <w:rPr>
                <w:rFonts w:ascii="Trebuchet MS" w:hAnsi="Trebuchet MS"/>
              </w:rPr>
              <w:fldChar w:fldCharType="end"/>
            </w:r>
            <w:r w:rsidRPr="00401F6F">
              <w:rPr>
                <w:rFonts w:ascii="Trebuchet MS" w:hAnsi="Trebuchet MS"/>
              </w:rPr>
              <w:t xml:space="preserve"> Onderaannemer</w:t>
            </w:r>
          </w:p>
          <w:p w:rsidR="00654165" w:rsidRPr="00401F6F" w:rsidRDefault="00654165" w:rsidP="00EF336D">
            <w:pPr>
              <w:spacing w:line="280" w:lineRule="atLeast"/>
              <w:jc w:val="both"/>
              <w:rPr>
                <w:rFonts w:ascii="Trebuchet MS" w:hAnsi="Trebuchet MS"/>
              </w:rPr>
            </w:pPr>
            <w:r w:rsidRPr="00401F6F">
              <w:rPr>
                <w:rFonts w:ascii="Trebuchet MS" w:hAnsi="Trebuchet MS"/>
              </w:rPr>
              <w:fldChar w:fldCharType="begin">
                <w:ffData>
                  <w:name w:val="Selectievakje41"/>
                  <w:enabled/>
                  <w:calcOnExit w:val="0"/>
                  <w:checkBox>
                    <w:sizeAuto/>
                    <w:default w:val="0"/>
                  </w:checkBox>
                </w:ffData>
              </w:fldChar>
            </w:r>
            <w:r w:rsidRPr="00401F6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401F6F">
              <w:rPr>
                <w:rFonts w:ascii="Trebuchet MS" w:hAnsi="Trebuchet MS"/>
              </w:rPr>
              <w:fldChar w:fldCharType="end"/>
            </w:r>
            <w:r w:rsidRPr="00401F6F">
              <w:rPr>
                <w:rFonts w:ascii="Trebuchet MS" w:hAnsi="Trebuchet MS"/>
              </w:rPr>
              <w:t xml:space="preserve"> n.v.t.</w:t>
            </w:r>
          </w:p>
        </w:tc>
      </w:tr>
      <w:tr w:rsidR="00654165" w:rsidRPr="00A058D5" w:rsidTr="00EF336D">
        <w:tc>
          <w:tcPr>
            <w:tcW w:w="4390" w:type="dxa"/>
            <w:shd w:val="clear" w:color="auto" w:fill="D9D9D9"/>
            <w:vAlign w:val="center"/>
          </w:tcPr>
          <w:p w:rsidR="00654165" w:rsidRPr="00401F6F" w:rsidRDefault="00654165" w:rsidP="00EF336D">
            <w:pPr>
              <w:spacing w:line="280" w:lineRule="atLeast"/>
              <w:rPr>
                <w:rFonts w:ascii="Trebuchet MS" w:hAnsi="Trebuchet MS"/>
              </w:rPr>
            </w:pPr>
            <w:r w:rsidRPr="00401F6F">
              <w:rPr>
                <w:rFonts w:ascii="Trebuchet MS" w:hAnsi="Trebuchet MS"/>
              </w:rPr>
              <w:t>Als het project is uitgevoerd door of i.s.m. een derde, beschrijf welke partij welke werkzaamheden uitgevoerd heeft:</w:t>
            </w:r>
          </w:p>
        </w:tc>
        <w:tc>
          <w:tcPr>
            <w:tcW w:w="5386" w:type="dxa"/>
            <w:vAlign w:val="center"/>
          </w:tcPr>
          <w:p w:rsidR="00654165" w:rsidRPr="00401F6F" w:rsidRDefault="00654165" w:rsidP="00EF336D">
            <w:pPr>
              <w:spacing w:line="280" w:lineRule="atLeast"/>
              <w:jc w:val="both"/>
              <w:rPr>
                <w:rFonts w:ascii="Trebuchet MS" w:hAnsi="Trebuchet MS"/>
              </w:rPr>
            </w:pPr>
            <w:r w:rsidRPr="00401F6F">
              <w:rPr>
                <w:rFonts w:ascii="Trebuchet MS" w:hAnsi="Trebuchet MS"/>
              </w:rPr>
              <w:t xml:space="preserve"> </w:t>
            </w:r>
          </w:p>
        </w:tc>
      </w:tr>
    </w:tbl>
    <w:p w:rsidR="00654165" w:rsidRPr="00401F6F" w:rsidRDefault="00654165" w:rsidP="00654165">
      <w:pPr>
        <w:spacing w:line="280" w:lineRule="atLeast"/>
        <w:rPr>
          <w:rFonts w:ascii="Trebuchet MS" w:hAnsi="Trebuchet MS"/>
        </w:rPr>
      </w:pPr>
    </w:p>
    <w:p w:rsidR="00654165" w:rsidRPr="00401F6F" w:rsidRDefault="00654165" w:rsidP="00654165">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654165" w:rsidRPr="00A058D5" w:rsidTr="00EF336D">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54165" w:rsidRPr="00401F6F" w:rsidRDefault="00654165" w:rsidP="00EF336D">
            <w:pPr>
              <w:spacing w:line="280" w:lineRule="atLeast"/>
              <w:rPr>
                <w:rFonts w:ascii="Trebuchet MS" w:hAnsi="Trebuchet MS"/>
                <w:b/>
              </w:rPr>
            </w:pPr>
            <w:r w:rsidRPr="00401F6F">
              <w:rPr>
                <w:rFonts w:ascii="Trebuchet MS" w:hAnsi="Trebuchet MS"/>
                <w:b/>
              </w:rPr>
              <w:t>Getekend voor akkoord:</w:t>
            </w:r>
          </w:p>
        </w:tc>
      </w:tr>
      <w:tr w:rsidR="00654165" w:rsidRPr="00A058D5" w:rsidTr="00EF336D">
        <w:tc>
          <w:tcPr>
            <w:tcW w:w="3815" w:type="dxa"/>
            <w:tcBorders>
              <w:top w:val="single" w:sz="4" w:space="0" w:color="auto"/>
              <w:left w:val="single" w:sz="4" w:space="0" w:color="auto"/>
              <w:bottom w:val="single" w:sz="4" w:space="0" w:color="auto"/>
              <w:right w:val="single" w:sz="4" w:space="0" w:color="auto"/>
            </w:tcBorders>
          </w:tcPr>
          <w:p w:rsidR="00654165" w:rsidRPr="00401F6F" w:rsidRDefault="00654165" w:rsidP="00EF336D">
            <w:pPr>
              <w:spacing w:line="280" w:lineRule="atLeast"/>
              <w:rPr>
                <w:rFonts w:ascii="Trebuchet MS" w:hAnsi="Trebuchet MS"/>
              </w:rPr>
            </w:pPr>
            <w:r w:rsidRPr="00401F6F">
              <w:rPr>
                <w:rFonts w:ascii="Trebuchet MS" w:hAnsi="Trebuchet MS"/>
              </w:rPr>
              <w:t>Naam inschrijver/</w:t>
            </w:r>
            <w:proofErr w:type="spellStart"/>
            <w:r w:rsidRPr="00401F6F">
              <w:rPr>
                <w:rFonts w:ascii="Trebuchet MS" w:hAnsi="Trebuchet MS"/>
              </w:rPr>
              <w:t>combinant</w:t>
            </w:r>
            <w:proofErr w:type="spellEnd"/>
            <w:r w:rsidRPr="00401F6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rsidR="00654165" w:rsidRPr="00401F6F" w:rsidRDefault="00654165" w:rsidP="00EF336D">
            <w:pPr>
              <w:spacing w:line="280" w:lineRule="atLeast"/>
              <w:rPr>
                <w:rFonts w:ascii="Trebuchet MS" w:hAnsi="Trebuchet MS"/>
              </w:rPr>
            </w:pPr>
          </w:p>
        </w:tc>
      </w:tr>
      <w:tr w:rsidR="00654165" w:rsidRPr="00A058D5" w:rsidTr="00EF336D">
        <w:tc>
          <w:tcPr>
            <w:tcW w:w="3815" w:type="dxa"/>
            <w:tcBorders>
              <w:top w:val="single" w:sz="4" w:space="0" w:color="auto"/>
              <w:left w:val="single" w:sz="4" w:space="0" w:color="auto"/>
              <w:bottom w:val="single" w:sz="4" w:space="0" w:color="auto"/>
              <w:right w:val="single" w:sz="4" w:space="0" w:color="auto"/>
            </w:tcBorders>
          </w:tcPr>
          <w:p w:rsidR="00654165" w:rsidRPr="00401F6F" w:rsidRDefault="00654165" w:rsidP="00EF336D">
            <w:pPr>
              <w:spacing w:line="280" w:lineRule="atLeast"/>
              <w:rPr>
                <w:rFonts w:ascii="Trebuchet MS" w:hAnsi="Trebuchet MS"/>
              </w:rPr>
            </w:pPr>
            <w:r w:rsidRPr="00401F6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654165" w:rsidRPr="00401F6F" w:rsidRDefault="00654165" w:rsidP="00EF336D">
            <w:pPr>
              <w:spacing w:line="280" w:lineRule="atLeast"/>
              <w:rPr>
                <w:rFonts w:ascii="Trebuchet MS" w:hAnsi="Trebuchet MS"/>
              </w:rPr>
            </w:pPr>
          </w:p>
          <w:p w:rsidR="00654165" w:rsidRPr="00401F6F" w:rsidRDefault="00654165" w:rsidP="00EF336D">
            <w:pPr>
              <w:spacing w:line="280" w:lineRule="atLeast"/>
              <w:rPr>
                <w:rFonts w:ascii="Trebuchet MS" w:hAnsi="Trebuchet MS"/>
              </w:rPr>
            </w:pPr>
          </w:p>
        </w:tc>
      </w:tr>
      <w:tr w:rsidR="00654165" w:rsidRPr="00A058D5" w:rsidTr="00EF336D">
        <w:tc>
          <w:tcPr>
            <w:tcW w:w="3815" w:type="dxa"/>
            <w:tcBorders>
              <w:top w:val="single" w:sz="4" w:space="0" w:color="auto"/>
              <w:left w:val="single" w:sz="4" w:space="0" w:color="auto"/>
              <w:bottom w:val="single" w:sz="4" w:space="0" w:color="auto"/>
              <w:right w:val="single" w:sz="4" w:space="0" w:color="auto"/>
            </w:tcBorders>
          </w:tcPr>
          <w:p w:rsidR="00654165" w:rsidRPr="00401F6F" w:rsidRDefault="00654165" w:rsidP="00EF336D">
            <w:pPr>
              <w:spacing w:line="280" w:lineRule="atLeast"/>
              <w:rPr>
                <w:rFonts w:ascii="Trebuchet MS" w:hAnsi="Trebuchet MS"/>
              </w:rPr>
            </w:pPr>
            <w:r w:rsidRPr="00401F6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654165" w:rsidRPr="00401F6F" w:rsidRDefault="00654165" w:rsidP="00EF336D">
            <w:pPr>
              <w:spacing w:line="280" w:lineRule="atLeast"/>
              <w:rPr>
                <w:rFonts w:ascii="Trebuchet MS" w:hAnsi="Trebuchet MS"/>
              </w:rPr>
            </w:pPr>
          </w:p>
        </w:tc>
      </w:tr>
      <w:tr w:rsidR="00654165" w:rsidRPr="00A058D5" w:rsidTr="00EF336D">
        <w:tc>
          <w:tcPr>
            <w:tcW w:w="3815" w:type="dxa"/>
            <w:tcBorders>
              <w:top w:val="single" w:sz="4" w:space="0" w:color="auto"/>
              <w:left w:val="single" w:sz="4" w:space="0" w:color="auto"/>
              <w:bottom w:val="single" w:sz="4" w:space="0" w:color="auto"/>
              <w:right w:val="single" w:sz="4" w:space="0" w:color="auto"/>
            </w:tcBorders>
          </w:tcPr>
          <w:p w:rsidR="00654165" w:rsidRPr="00401F6F" w:rsidRDefault="00654165" w:rsidP="00EF336D">
            <w:pPr>
              <w:spacing w:line="280" w:lineRule="atLeast"/>
              <w:rPr>
                <w:rFonts w:ascii="Trebuchet MS" w:hAnsi="Trebuchet MS"/>
              </w:rPr>
            </w:pPr>
            <w:r w:rsidRPr="00401F6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654165" w:rsidRPr="00401F6F" w:rsidRDefault="00654165" w:rsidP="00EF336D">
            <w:pPr>
              <w:spacing w:line="280" w:lineRule="atLeast"/>
              <w:rPr>
                <w:rFonts w:ascii="Trebuchet MS" w:hAnsi="Trebuchet MS"/>
              </w:rPr>
            </w:pPr>
          </w:p>
        </w:tc>
      </w:tr>
      <w:tr w:rsidR="00654165" w:rsidRPr="00A058D5" w:rsidTr="00EF336D">
        <w:tc>
          <w:tcPr>
            <w:tcW w:w="3815" w:type="dxa"/>
            <w:tcBorders>
              <w:top w:val="single" w:sz="4" w:space="0" w:color="auto"/>
              <w:left w:val="single" w:sz="4" w:space="0" w:color="auto"/>
              <w:bottom w:val="single" w:sz="4" w:space="0" w:color="auto"/>
              <w:right w:val="single" w:sz="4" w:space="0" w:color="auto"/>
            </w:tcBorders>
          </w:tcPr>
          <w:p w:rsidR="00654165" w:rsidRPr="00401F6F" w:rsidRDefault="00654165" w:rsidP="00EF336D">
            <w:pPr>
              <w:spacing w:line="280" w:lineRule="atLeast"/>
              <w:rPr>
                <w:rFonts w:ascii="Trebuchet MS" w:hAnsi="Trebuchet MS"/>
              </w:rPr>
            </w:pPr>
            <w:r w:rsidRPr="00401F6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654165" w:rsidRPr="00401F6F" w:rsidRDefault="00654165" w:rsidP="00EF336D">
            <w:pPr>
              <w:spacing w:line="280" w:lineRule="atLeast"/>
              <w:rPr>
                <w:rFonts w:ascii="Trebuchet MS" w:hAnsi="Trebuchet MS"/>
              </w:rPr>
            </w:pPr>
          </w:p>
        </w:tc>
      </w:tr>
      <w:tr w:rsidR="00654165" w:rsidRPr="00A058D5" w:rsidTr="00EF336D">
        <w:tc>
          <w:tcPr>
            <w:tcW w:w="3815" w:type="dxa"/>
            <w:tcBorders>
              <w:top w:val="single" w:sz="4" w:space="0" w:color="auto"/>
              <w:left w:val="single" w:sz="4" w:space="0" w:color="auto"/>
              <w:bottom w:val="single" w:sz="4" w:space="0" w:color="auto"/>
              <w:right w:val="single" w:sz="4" w:space="0" w:color="auto"/>
            </w:tcBorders>
          </w:tcPr>
          <w:p w:rsidR="00654165" w:rsidRPr="00401F6F" w:rsidRDefault="00654165" w:rsidP="00EF336D">
            <w:pPr>
              <w:spacing w:line="280" w:lineRule="atLeast"/>
              <w:rPr>
                <w:rFonts w:ascii="Trebuchet MS" w:hAnsi="Trebuchet MS"/>
              </w:rPr>
            </w:pPr>
            <w:r w:rsidRPr="00401F6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654165" w:rsidRPr="00401F6F" w:rsidRDefault="00654165" w:rsidP="00EF336D">
            <w:pPr>
              <w:spacing w:line="280" w:lineRule="atLeast"/>
              <w:rPr>
                <w:rFonts w:ascii="Trebuchet MS" w:hAnsi="Trebuchet MS"/>
              </w:rPr>
            </w:pPr>
          </w:p>
        </w:tc>
      </w:tr>
    </w:tbl>
    <w:p w:rsidR="00A311C8" w:rsidRPr="003050CB" w:rsidRDefault="00A311C8" w:rsidP="00B371AF">
      <w:pPr>
        <w:rPr>
          <w:noProof/>
        </w:rPr>
      </w:pPr>
    </w:p>
    <w:sectPr w:rsidR="00A311C8" w:rsidRPr="003050CB" w:rsidSect="009A5015">
      <w:headerReference w:type="default" r:id="rId8"/>
      <w:footerReference w:type="default" r:id="rId9"/>
      <w:headerReference w:type="first" r:id="rId10"/>
      <w:footerReference w:type="first" r:id="rId11"/>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440" w:rsidRDefault="0059247E">
      <w:pPr>
        <w:spacing w:line="240" w:lineRule="auto"/>
      </w:pPr>
      <w:r>
        <w:separator/>
      </w:r>
    </w:p>
  </w:endnote>
  <w:endnote w:type="continuationSeparator" w:id="0">
    <w:p w:rsidR="00E41440" w:rsidRDefault="005924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rsidR="006E4784" w:rsidRDefault="0059247E" w:rsidP="006E4784">
            <w:pPr>
              <w:pStyle w:val="Voettekst"/>
              <w:jc w:val="right"/>
            </w:pPr>
            <w:r>
              <w:rPr>
                <w:noProof/>
              </w:rPr>
              <w:drawing>
                <wp:anchor distT="0" distB="0" distL="114300" distR="114300" simplePos="0" relativeHeight="251659264" behindDoc="1" locked="1" layoutInCell="1" allowOverlap="1">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480FBE">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480FBE">
              <w:rPr>
                <w:bCs/>
                <w:noProof/>
                <w:sz w:val="16"/>
                <w:szCs w:val="16"/>
              </w:rPr>
              <w:t>3</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6E4784" w:rsidRDefault="0059247E" w:rsidP="006E4784">
            <w:pPr>
              <w:pStyle w:val="Voettekst"/>
              <w:jc w:val="right"/>
            </w:pPr>
            <w:r>
              <w:rPr>
                <w:noProof/>
              </w:rPr>
              <w:drawing>
                <wp:anchor distT="0" distB="0" distL="114300" distR="114300" simplePos="0" relativeHeight="251661312" behindDoc="1" locked="1" layoutInCell="1" allowOverlap="1">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480FBE">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480FBE">
              <w:rPr>
                <w:bCs/>
                <w:noProof/>
                <w:sz w:val="16"/>
                <w:szCs w:val="16"/>
              </w:rPr>
              <w:t>3</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440" w:rsidRDefault="0059247E">
      <w:pPr>
        <w:spacing w:line="240" w:lineRule="auto"/>
      </w:pPr>
      <w:r>
        <w:separator/>
      </w:r>
    </w:p>
  </w:footnote>
  <w:footnote w:type="continuationSeparator" w:id="0">
    <w:p w:rsidR="00E41440" w:rsidRDefault="005924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4" w:rsidRPr="006E4784" w:rsidRDefault="0059247E" w:rsidP="006E4784">
    <w:pPr>
      <w:jc w:val="right"/>
    </w:pPr>
    <w:r>
      <w:rPr>
        <w:noProof/>
      </w:rPr>
      <w:drawing>
        <wp:anchor distT="0" distB="0" distL="114300" distR="114300" simplePos="0" relativeHeight="251658240"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638" w:rsidRPr="006E4784" w:rsidRDefault="0059247E" w:rsidP="00ED1725">
    <w:pPr>
      <w:jc w:val="right"/>
    </w:pPr>
    <w:r>
      <w:rPr>
        <w:noProof/>
      </w:rPr>
      <w:drawing>
        <wp:anchor distT="0" distB="0" distL="114300" distR="114300" simplePos="0" relativeHeight="251660288"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37325"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rsidR="008A2638" w:rsidRPr="006E4784" w:rsidRDefault="008A2638" w:rsidP="00ED1725">
    <w:pPr>
      <w:pStyle w:val="Koptekst"/>
      <w:spacing w:line="240" w:lineRule="exact"/>
      <w:rPr>
        <w:sz w:val="24"/>
        <w:szCs w:val="24"/>
      </w:rPr>
    </w:pPr>
  </w:p>
  <w:p w:rsidR="008A2638" w:rsidRPr="006E4784" w:rsidRDefault="008A2638" w:rsidP="00ED1725">
    <w:pPr>
      <w:pStyle w:val="Koptekst"/>
      <w:spacing w:line="240" w:lineRule="exact"/>
      <w:rPr>
        <w:sz w:val="24"/>
        <w:szCs w:val="24"/>
      </w:rPr>
    </w:pPr>
  </w:p>
  <w:p w:rsidR="00114CAB" w:rsidRPr="006E4784" w:rsidRDefault="00114CAB" w:rsidP="008A2638">
    <w:pPr>
      <w:pStyle w:val="Koptekst"/>
      <w:spacing w:line="240" w:lineRule="exact"/>
      <w:rPr>
        <w:sz w:val="24"/>
        <w:szCs w:val="24"/>
      </w:rPr>
    </w:pPr>
  </w:p>
  <w:p w:rsidR="008A2638" w:rsidRPr="006E4784" w:rsidRDefault="008A2638"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D355D9"/>
    <w:multiLevelType w:val="hybridMultilevel"/>
    <w:tmpl w:val="53E6F096"/>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0"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1"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3"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65A700AC"/>
    <w:multiLevelType w:val="multilevel"/>
    <w:tmpl w:val="6D9A30A8"/>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1701" w:hanging="1701"/>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F02532B"/>
    <w:multiLevelType w:val="hybridMultilevel"/>
    <w:tmpl w:val="B59E1DDA"/>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16"/>
  </w:num>
  <w:num w:numId="2">
    <w:abstractNumId w:val="13"/>
  </w:num>
  <w:num w:numId="3">
    <w:abstractNumId w:val="17"/>
  </w:num>
  <w:num w:numId="4">
    <w:abstractNumId w:val="8"/>
  </w:num>
  <w:num w:numId="5">
    <w:abstractNumId w:val="14"/>
  </w:num>
  <w:num w:numId="6">
    <w:abstractNumId w:val="19"/>
  </w:num>
  <w:num w:numId="7">
    <w:abstractNumId w:val="9"/>
  </w:num>
  <w:num w:numId="8">
    <w:abstractNumId w:val="10"/>
  </w:num>
  <w:num w:numId="9">
    <w:abstractNumId w:val="18"/>
  </w:num>
  <w:num w:numId="10">
    <w:abstractNumId w:val="7"/>
  </w:num>
  <w:num w:numId="11">
    <w:abstractNumId w:val="5"/>
  </w:num>
  <w:num w:numId="12">
    <w:abstractNumId w:val="4"/>
  </w:num>
  <w:num w:numId="13">
    <w:abstractNumId w:val="3"/>
  </w:num>
  <w:num w:numId="14">
    <w:abstractNumId w:val="6"/>
  </w:num>
  <w:num w:numId="15">
    <w:abstractNumId w:val="2"/>
  </w:num>
  <w:num w:numId="16">
    <w:abstractNumId w:val="1"/>
  </w:num>
  <w:num w:numId="17">
    <w:abstractNumId w:val="0"/>
  </w:num>
  <w:num w:numId="18">
    <w:abstractNumId w:val="12"/>
  </w:num>
  <w:num w:numId="19">
    <w:abstractNumId w:val="11"/>
  </w:num>
  <w:num w:numId="20">
    <w:abstractNumId w:val="16"/>
  </w:num>
  <w:num w:numId="21">
    <w:abstractNumId w:val="13"/>
  </w:num>
  <w:num w:numId="22">
    <w:abstractNumId w:val="17"/>
  </w:num>
  <w:num w:numId="23">
    <w:abstractNumId w:val="14"/>
  </w:num>
  <w:num w:numId="24">
    <w:abstractNumId w:val="19"/>
  </w:num>
  <w:num w:numId="25">
    <w:abstractNumId w:val="9"/>
  </w:num>
  <w:num w:numId="26">
    <w:abstractNumId w:val="10"/>
  </w:num>
  <w:num w:numId="27">
    <w:abstractNumId w:val="8"/>
  </w:num>
  <w:num w:numId="28">
    <w:abstractNumId w:val="18"/>
  </w:num>
  <w:num w:numId="29">
    <w:abstractNumId w:val="7"/>
  </w:num>
  <w:num w:numId="30">
    <w:abstractNumId w:val="5"/>
  </w:num>
  <w:num w:numId="31">
    <w:abstractNumId w:val="4"/>
  </w:num>
  <w:num w:numId="32">
    <w:abstractNumId w:val="3"/>
  </w:num>
  <w:num w:numId="33">
    <w:abstractNumId w:val="6"/>
  </w:num>
  <w:num w:numId="34">
    <w:abstractNumId w:val="2"/>
  </w:num>
  <w:num w:numId="35">
    <w:abstractNumId w:val="1"/>
  </w:num>
  <w:num w:numId="36">
    <w:abstractNumId w:val="0"/>
  </w:num>
  <w:num w:numId="37">
    <w:abstractNumId w:val="12"/>
  </w:num>
  <w:num w:numId="38">
    <w:abstractNumId w:val="11"/>
  </w:num>
  <w:num w:numId="3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6948"/>
    <w:rsid w:val="00045092"/>
    <w:rsid w:val="00072EDC"/>
    <w:rsid w:val="00087986"/>
    <w:rsid w:val="000A1186"/>
    <w:rsid w:val="000B2E23"/>
    <w:rsid w:val="000D0AE8"/>
    <w:rsid w:val="000D3D97"/>
    <w:rsid w:val="000F0E5F"/>
    <w:rsid w:val="00105F5C"/>
    <w:rsid w:val="00114CAB"/>
    <w:rsid w:val="001227A8"/>
    <w:rsid w:val="001377FD"/>
    <w:rsid w:val="0018035A"/>
    <w:rsid w:val="001B5CDE"/>
    <w:rsid w:val="001F2C30"/>
    <w:rsid w:val="00210A82"/>
    <w:rsid w:val="002137AA"/>
    <w:rsid w:val="0022099A"/>
    <w:rsid w:val="0022692B"/>
    <w:rsid w:val="00227047"/>
    <w:rsid w:val="00237313"/>
    <w:rsid w:val="0024796A"/>
    <w:rsid w:val="002479DF"/>
    <w:rsid w:val="00254AFB"/>
    <w:rsid w:val="00255611"/>
    <w:rsid w:val="002F1732"/>
    <w:rsid w:val="002F4BDC"/>
    <w:rsid w:val="0030017A"/>
    <w:rsid w:val="00304D71"/>
    <w:rsid w:val="003050CB"/>
    <w:rsid w:val="00310ED4"/>
    <w:rsid w:val="003164D3"/>
    <w:rsid w:val="00351EAC"/>
    <w:rsid w:val="00397245"/>
    <w:rsid w:val="003A1D5F"/>
    <w:rsid w:val="003D0998"/>
    <w:rsid w:val="0040450F"/>
    <w:rsid w:val="004123EE"/>
    <w:rsid w:val="00422330"/>
    <w:rsid w:val="0042251A"/>
    <w:rsid w:val="004240A9"/>
    <w:rsid w:val="00427F4E"/>
    <w:rsid w:val="00442828"/>
    <w:rsid w:val="004710EC"/>
    <w:rsid w:val="00480FBE"/>
    <w:rsid w:val="00481C69"/>
    <w:rsid w:val="00495489"/>
    <w:rsid w:val="004E77F6"/>
    <w:rsid w:val="00526DFA"/>
    <w:rsid w:val="0053490E"/>
    <w:rsid w:val="00567D5F"/>
    <w:rsid w:val="00570594"/>
    <w:rsid w:val="005812B6"/>
    <w:rsid w:val="0059247E"/>
    <w:rsid w:val="005B1698"/>
    <w:rsid w:val="00606A4A"/>
    <w:rsid w:val="00616A7D"/>
    <w:rsid w:val="00640350"/>
    <w:rsid w:val="00645505"/>
    <w:rsid w:val="00652B54"/>
    <w:rsid w:val="00654165"/>
    <w:rsid w:val="00682927"/>
    <w:rsid w:val="00691D15"/>
    <w:rsid w:val="006E2530"/>
    <w:rsid w:val="006E4784"/>
    <w:rsid w:val="006E5E70"/>
    <w:rsid w:val="006F090E"/>
    <w:rsid w:val="00702BE3"/>
    <w:rsid w:val="00734552"/>
    <w:rsid w:val="0073740A"/>
    <w:rsid w:val="00751A8F"/>
    <w:rsid w:val="00772635"/>
    <w:rsid w:val="00794274"/>
    <w:rsid w:val="007E2369"/>
    <w:rsid w:val="007F4502"/>
    <w:rsid w:val="00803398"/>
    <w:rsid w:val="008151C9"/>
    <w:rsid w:val="00826455"/>
    <w:rsid w:val="00851633"/>
    <w:rsid w:val="008733E5"/>
    <w:rsid w:val="00886A62"/>
    <w:rsid w:val="008A1AFF"/>
    <w:rsid w:val="008A2638"/>
    <w:rsid w:val="008A6A14"/>
    <w:rsid w:val="008B6595"/>
    <w:rsid w:val="008C0524"/>
    <w:rsid w:val="008F5FFD"/>
    <w:rsid w:val="00903A3A"/>
    <w:rsid w:val="00916124"/>
    <w:rsid w:val="00940635"/>
    <w:rsid w:val="00954C60"/>
    <w:rsid w:val="009810B5"/>
    <w:rsid w:val="0098242C"/>
    <w:rsid w:val="00984FAF"/>
    <w:rsid w:val="009A39A3"/>
    <w:rsid w:val="009A5015"/>
    <w:rsid w:val="009D4ABF"/>
    <w:rsid w:val="009E5A1A"/>
    <w:rsid w:val="00A06C1B"/>
    <w:rsid w:val="00A311C8"/>
    <w:rsid w:val="00A33D0B"/>
    <w:rsid w:val="00A676D7"/>
    <w:rsid w:val="00A93500"/>
    <w:rsid w:val="00AE56CD"/>
    <w:rsid w:val="00B10DDB"/>
    <w:rsid w:val="00B371AF"/>
    <w:rsid w:val="00B510E9"/>
    <w:rsid w:val="00B91DBC"/>
    <w:rsid w:val="00B94EDE"/>
    <w:rsid w:val="00B96413"/>
    <w:rsid w:val="00B97C17"/>
    <w:rsid w:val="00BD748D"/>
    <w:rsid w:val="00BE42DD"/>
    <w:rsid w:val="00C070AD"/>
    <w:rsid w:val="00C07B5D"/>
    <w:rsid w:val="00C20D6C"/>
    <w:rsid w:val="00C6744D"/>
    <w:rsid w:val="00C742D1"/>
    <w:rsid w:val="00C86153"/>
    <w:rsid w:val="00CE6AC2"/>
    <w:rsid w:val="00D04173"/>
    <w:rsid w:val="00D53348"/>
    <w:rsid w:val="00D6001C"/>
    <w:rsid w:val="00D62737"/>
    <w:rsid w:val="00D95167"/>
    <w:rsid w:val="00DA4DBE"/>
    <w:rsid w:val="00DD112E"/>
    <w:rsid w:val="00DD5C11"/>
    <w:rsid w:val="00E02641"/>
    <w:rsid w:val="00E24B52"/>
    <w:rsid w:val="00E41411"/>
    <w:rsid w:val="00E41440"/>
    <w:rsid w:val="00E62EED"/>
    <w:rsid w:val="00E711DC"/>
    <w:rsid w:val="00E77C8C"/>
    <w:rsid w:val="00ED1725"/>
    <w:rsid w:val="00ED58A2"/>
    <w:rsid w:val="00EE0320"/>
    <w:rsid w:val="00F76331"/>
    <w:rsid w:val="00F84408"/>
    <w:rsid w:val="00FB5888"/>
    <w:rsid w:val="00FB596F"/>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C262"/>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23"/>
      </w:numPr>
      <w:spacing w:before="40"/>
      <w:ind w:left="0" w:firstLine="0"/>
      <w:outlineLvl w:val="3"/>
    </w:pPr>
    <w:rPr>
      <w:bCs/>
      <w:i/>
      <w:sz w:val="24"/>
      <w:szCs w:val="28"/>
    </w:rPr>
  </w:style>
  <w:style w:type="paragraph" w:styleId="Kop5">
    <w:name w:val="heading 5"/>
    <w:basedOn w:val="Standaard"/>
    <w:next w:val="Standaard"/>
    <w:rsid w:val="00DF3B44"/>
    <w:pPr>
      <w:numPr>
        <w:ilvl w:val="4"/>
        <w:numId w:val="23"/>
      </w:numPr>
      <w:spacing w:before="240" w:after="60"/>
      <w:outlineLvl w:val="4"/>
    </w:pPr>
    <w:rPr>
      <w:b/>
      <w:bCs/>
      <w:i/>
      <w:iCs/>
      <w:sz w:val="26"/>
      <w:szCs w:val="26"/>
    </w:rPr>
  </w:style>
  <w:style w:type="paragraph" w:styleId="Kop6">
    <w:name w:val="heading 6"/>
    <w:basedOn w:val="Standaard"/>
    <w:next w:val="Standaard"/>
    <w:rsid w:val="00DF3B44"/>
    <w:pPr>
      <w:numPr>
        <w:ilvl w:val="5"/>
        <w:numId w:val="23"/>
      </w:numPr>
      <w:spacing w:before="240" w:after="60"/>
      <w:outlineLvl w:val="5"/>
    </w:pPr>
    <w:rPr>
      <w:b/>
      <w:bCs/>
      <w:sz w:val="22"/>
      <w:szCs w:val="22"/>
    </w:rPr>
  </w:style>
  <w:style w:type="paragraph" w:styleId="Kop7">
    <w:name w:val="heading 7"/>
    <w:basedOn w:val="Standaard"/>
    <w:next w:val="Standaard"/>
    <w:rsid w:val="00DF3B44"/>
    <w:pPr>
      <w:numPr>
        <w:ilvl w:val="6"/>
        <w:numId w:val="23"/>
      </w:numPr>
      <w:spacing w:before="240" w:after="60"/>
      <w:outlineLvl w:val="6"/>
    </w:pPr>
    <w:rPr>
      <w:sz w:val="24"/>
    </w:rPr>
  </w:style>
  <w:style w:type="paragraph" w:styleId="Kop8">
    <w:name w:val="heading 8"/>
    <w:basedOn w:val="Standaard"/>
    <w:next w:val="Standaard"/>
    <w:rsid w:val="00DF3B44"/>
    <w:pPr>
      <w:numPr>
        <w:ilvl w:val="7"/>
        <w:numId w:val="23"/>
      </w:numPr>
      <w:spacing w:before="240" w:after="60"/>
      <w:outlineLvl w:val="7"/>
    </w:pPr>
    <w:rPr>
      <w:i/>
      <w:iCs/>
      <w:sz w:val="24"/>
    </w:rPr>
  </w:style>
  <w:style w:type="paragraph" w:styleId="Kop9">
    <w:name w:val="heading 9"/>
    <w:basedOn w:val="Standaard"/>
    <w:next w:val="Standaard"/>
    <w:rsid w:val="00DF3B44"/>
    <w:pPr>
      <w:numPr>
        <w:ilvl w:val="8"/>
        <w:numId w:val="2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29"/>
      </w:numPr>
    </w:pPr>
  </w:style>
  <w:style w:type="paragraph" w:styleId="Lijstnummering">
    <w:name w:val="List Number"/>
    <w:aliases w:val="Lijst (genummerd) 2"/>
    <w:basedOn w:val="Standaard"/>
    <w:uiPriority w:val="99"/>
    <w:unhideWhenUsed/>
    <w:qFormat/>
    <w:rsid w:val="00CE64FA"/>
    <w:pPr>
      <w:numPr>
        <w:numId w:val="33"/>
      </w:numPr>
      <w:contextualSpacing/>
    </w:pPr>
  </w:style>
  <w:style w:type="paragraph" w:customStyle="1" w:styleId="OpmaakprofielLijst2Links0cmEersteregel0cm">
    <w:name w:val="Opmaakprofiel Lijst 2 + Links:  0 cm Eerste regel:  0 cm"/>
    <w:basedOn w:val="Standaard"/>
    <w:semiHidden/>
    <w:rsid w:val="004A4245"/>
    <w:pPr>
      <w:numPr>
        <w:numId w:val="38"/>
      </w:numPr>
    </w:pPr>
  </w:style>
  <w:style w:type="paragraph" w:styleId="Lijstnummering2">
    <w:name w:val="List Number 2"/>
    <w:basedOn w:val="Standaard"/>
    <w:rsid w:val="0098242C"/>
  </w:style>
  <w:style w:type="paragraph" w:styleId="Lijst">
    <w:name w:val="List"/>
    <w:basedOn w:val="Standaard"/>
    <w:semiHidden/>
    <w:rsid w:val="004A4245"/>
    <w:pPr>
      <w:numPr>
        <w:numId w:val="28"/>
      </w:numPr>
    </w:pPr>
  </w:style>
  <w:style w:type="paragraph" w:styleId="Lijstopsomteken2">
    <w:name w:val="List Bullet 2"/>
    <w:basedOn w:val="Standaard"/>
    <w:semiHidden/>
    <w:rsid w:val="004A4245"/>
    <w:pPr>
      <w:numPr>
        <w:ilvl w:val="1"/>
        <w:numId w:val="28"/>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0"/>
      </w:numPr>
    </w:pPr>
  </w:style>
  <w:style w:type="paragraph" w:styleId="Lijstopsomteken4">
    <w:name w:val="List Bullet 4"/>
    <w:basedOn w:val="Standaard"/>
    <w:semiHidden/>
    <w:rsid w:val="009A5B4A"/>
    <w:pPr>
      <w:numPr>
        <w:numId w:val="31"/>
      </w:numPr>
    </w:pPr>
  </w:style>
  <w:style w:type="paragraph" w:styleId="Lijstopsomteken5">
    <w:name w:val="List Bullet 5"/>
    <w:basedOn w:val="Standaard"/>
    <w:semiHidden/>
    <w:rsid w:val="009A5B4A"/>
    <w:pPr>
      <w:numPr>
        <w:numId w:val="32"/>
      </w:numPr>
    </w:pPr>
  </w:style>
  <w:style w:type="paragraph" w:styleId="Lijstnummering3">
    <w:name w:val="List Number 3"/>
    <w:basedOn w:val="Standaard"/>
    <w:semiHidden/>
    <w:rsid w:val="009A5B4A"/>
    <w:pPr>
      <w:numPr>
        <w:numId w:val="34"/>
      </w:numPr>
    </w:pPr>
  </w:style>
  <w:style w:type="paragraph" w:styleId="Lijstnummering4">
    <w:name w:val="List Number 4"/>
    <w:basedOn w:val="Standaard"/>
    <w:semiHidden/>
    <w:rsid w:val="009A5B4A"/>
    <w:pPr>
      <w:numPr>
        <w:numId w:val="35"/>
      </w:numPr>
    </w:pPr>
  </w:style>
  <w:style w:type="paragraph" w:styleId="Lijstnummering5">
    <w:name w:val="List Number 5"/>
    <w:basedOn w:val="Standaard"/>
    <w:semiHidden/>
    <w:rsid w:val="009A5B4A"/>
    <w:pPr>
      <w:numPr>
        <w:numId w:val="36"/>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customStyle="1" w:styleId="Kop2Char">
    <w:name w:val="Kop 2 Char"/>
    <w:aliases w:val="Middelgrote kop Char"/>
    <w:basedOn w:val="Standaardalinea-lettertype"/>
    <w:link w:val="Kop2"/>
    <w:uiPriority w:val="9"/>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
    <w:basedOn w:val="Standaardalinea-lettertype"/>
    <w:link w:val="Kop1"/>
    <w:uiPriority w:val="9"/>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
    <w:basedOn w:val="Standaardalinea-lettertype"/>
    <w:link w:val="Kop3"/>
    <w:uiPriority w:val="9"/>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37"/>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qFormat/>
    <w:rsid w:val="00E7453E"/>
    <w:pPr>
      <w:keepNext/>
      <w:keepLines/>
      <w:numPr>
        <w:numId w:val="24"/>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25"/>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26"/>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uiPriority w:val="9"/>
    <w:rsid w:val="00841CD9"/>
    <w:rPr>
      <w:bCs/>
      <w:i/>
      <w:sz w:val="24"/>
      <w:szCs w:val="28"/>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customStyle="1" w:styleId="1-Kop1MemoCorversenBS">
    <w:name w:val="1 - Kop 1 Memo Corvers en BS"/>
    <w:basedOn w:val="Standaard"/>
    <w:next w:val="Standaard"/>
    <w:qFormat/>
    <w:rsid w:val="00654165"/>
    <w:pPr>
      <w:numPr>
        <w:numId w:val="39"/>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654165"/>
    <w:pPr>
      <w:numPr>
        <w:ilvl w:val="2"/>
      </w:numPr>
      <w:spacing w:before="240" w:after="60"/>
      <w:outlineLvl w:val="2"/>
    </w:pPr>
    <w:rPr>
      <w:u w:val="none"/>
    </w:rPr>
  </w:style>
  <w:style w:type="paragraph" w:customStyle="1" w:styleId="2-Kop2ParagraafCorversBS">
    <w:name w:val="2 - Kop 2_Paragraaf Corvers &amp; BS"/>
    <w:basedOn w:val="Standaard"/>
    <w:qFormat/>
    <w:rsid w:val="00654165"/>
    <w:pPr>
      <w:numPr>
        <w:ilvl w:val="1"/>
        <w:numId w:val="39"/>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654165"/>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F9122FF1-2A18-411C-8F33-7FF781D80EEA}">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584</Words>
  <Characters>3212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Esther Beens</cp:lastModifiedBy>
  <cp:revision>3</cp:revision>
  <dcterms:created xsi:type="dcterms:W3CDTF">2022-08-04T07:02:00Z</dcterms:created>
  <dcterms:modified xsi:type="dcterms:W3CDTF">2022-08-04T07:02:00Z</dcterms:modified>
</cp:coreProperties>
</file>