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76200</wp:posOffset>
                </wp:positionV>
                <wp:extent cx="5076825" cy="335280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F35FA4" w:rsidRDefault="00194D90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C199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3B022B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882BC4">
                              <w:rPr>
                                <w:b/>
                                <w:sz w:val="32"/>
                                <w:szCs w:val="32"/>
                              </w:rPr>
                              <w:t>.5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94D90" w:rsidRDefault="00882BC4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Perceel 5</w:t>
                            </w:r>
                          </w:p>
                          <w:p w:rsidR="00882BC4" w:rsidRDefault="00882BC4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D6FA0" w:rsidRPr="00882BC4" w:rsidRDefault="00882BC4" w:rsidP="00882BC4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0B0F0"/>
                                <w:sz w:val="48"/>
                                <w:szCs w:val="48"/>
                              </w:rPr>
                              <w:t>Specificatie referentieopdracht</w:t>
                            </w:r>
                          </w:p>
                          <w:p w:rsidR="00882BC4" w:rsidRDefault="00882BC4" w:rsidP="00CB3B9E">
                            <w:pPr>
                              <w:pStyle w:val="Geenafstand"/>
                              <w:jc w:val="center"/>
                            </w:pPr>
                          </w:p>
                          <w:p w:rsidR="003F7F22" w:rsidRDefault="00CB3B9E" w:rsidP="00CB3B9E">
                            <w:pPr>
                              <w:pStyle w:val="Geenafstand"/>
                              <w:jc w:val="center"/>
                            </w:pPr>
                            <w:r>
                              <w:t>BHV Opleiding</w:t>
                            </w:r>
                            <w:r w:rsidR="003F7F22">
                              <w:t xml:space="preserve"> </w:t>
                            </w:r>
                            <w:r>
                              <w:t xml:space="preserve">ten behoeve van </w:t>
                            </w:r>
                          </w:p>
                          <w:p w:rsidR="003F7F22" w:rsidRDefault="003F7F22" w:rsidP="00CB3B9E">
                            <w:pPr>
                              <w:pStyle w:val="Geenafstand"/>
                              <w:jc w:val="center"/>
                            </w:pPr>
                          </w:p>
                          <w:p w:rsidR="00CB3B9E" w:rsidRPr="003F7F22" w:rsidRDefault="00CB3B9E" w:rsidP="00CB3B9E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F7F22">
                              <w:rPr>
                                <w:sz w:val="20"/>
                                <w:szCs w:val="20"/>
                              </w:rPr>
                              <w:t>Concern Dienst Verlener Rijkswaterstaat</w:t>
                            </w:r>
                          </w:p>
                          <w:p w:rsidR="00937A31" w:rsidRPr="003F7F22" w:rsidRDefault="00937A31" w:rsidP="00CB3B9E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94D90" w:rsidRPr="003F7F22" w:rsidRDefault="00CB3B9E" w:rsidP="00CB3B9E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F7F22">
                              <w:rPr>
                                <w:i/>
                                <w:sz w:val="20"/>
                                <w:szCs w:val="20"/>
                              </w:rPr>
                              <w:t xml:space="preserve">KNMI </w:t>
                            </w:r>
                          </w:p>
                          <w:p w:rsidR="00194D90" w:rsidRPr="002D69B4" w:rsidRDefault="00194D90" w:rsidP="008105B5">
                            <w:pPr>
                              <w:pStyle w:val="Geenafstand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pt;width:399.75pt;height:26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F35FA4" w:rsidRDefault="00194D90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3C199F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3B022B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882BC4">
                        <w:rPr>
                          <w:b/>
                          <w:sz w:val="32"/>
                          <w:szCs w:val="32"/>
                        </w:rPr>
                        <w:t>.5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194D90" w:rsidRDefault="00882BC4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Perceel 5</w:t>
                      </w:r>
                    </w:p>
                    <w:p w:rsidR="00882BC4" w:rsidRDefault="00882BC4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D6FA0" w:rsidRPr="00882BC4" w:rsidRDefault="00882BC4" w:rsidP="00882BC4">
                      <w:pPr>
                        <w:pStyle w:val="Geenafstand"/>
                        <w:jc w:val="center"/>
                        <w:rPr>
                          <w:color w:val="00B0F0"/>
                          <w:sz w:val="48"/>
                          <w:szCs w:val="48"/>
                        </w:rPr>
                      </w:pPr>
                      <w:r>
                        <w:rPr>
                          <w:color w:val="00B0F0"/>
                          <w:sz w:val="48"/>
                          <w:szCs w:val="48"/>
                        </w:rPr>
                        <w:t>Specificatie referentieopdracht</w:t>
                      </w:r>
                    </w:p>
                    <w:p w:rsidR="00882BC4" w:rsidRDefault="00882BC4" w:rsidP="00CB3B9E">
                      <w:pPr>
                        <w:pStyle w:val="Geenafstand"/>
                        <w:jc w:val="center"/>
                      </w:pPr>
                    </w:p>
                    <w:p w:rsidR="003F7F22" w:rsidRDefault="00CB3B9E" w:rsidP="00CB3B9E">
                      <w:pPr>
                        <w:pStyle w:val="Geenafstand"/>
                        <w:jc w:val="center"/>
                      </w:pPr>
                      <w:r>
                        <w:t>BHV Opleiding</w:t>
                      </w:r>
                      <w:r w:rsidR="003F7F22">
                        <w:t xml:space="preserve"> </w:t>
                      </w:r>
                      <w:r>
                        <w:t xml:space="preserve">ten behoeve van </w:t>
                      </w:r>
                    </w:p>
                    <w:p w:rsidR="003F7F22" w:rsidRDefault="003F7F22" w:rsidP="00CB3B9E">
                      <w:pPr>
                        <w:pStyle w:val="Geenafstand"/>
                        <w:jc w:val="center"/>
                      </w:pPr>
                    </w:p>
                    <w:p w:rsidR="00CB3B9E" w:rsidRPr="003F7F22" w:rsidRDefault="00CB3B9E" w:rsidP="00CB3B9E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F7F22">
                        <w:rPr>
                          <w:sz w:val="20"/>
                          <w:szCs w:val="20"/>
                        </w:rPr>
                        <w:t>Concern Dienst Verlener Rijkswaterstaat</w:t>
                      </w:r>
                    </w:p>
                    <w:p w:rsidR="00937A31" w:rsidRPr="003F7F22" w:rsidRDefault="00937A31" w:rsidP="00CB3B9E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94D90" w:rsidRPr="003F7F22" w:rsidRDefault="00CB3B9E" w:rsidP="00CB3B9E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F7F22">
                        <w:rPr>
                          <w:i/>
                          <w:sz w:val="20"/>
                          <w:szCs w:val="20"/>
                        </w:rPr>
                        <w:t xml:space="preserve">KNMI </w:t>
                      </w:r>
                    </w:p>
                    <w:p w:rsidR="00194D90" w:rsidRPr="002D69B4" w:rsidRDefault="00194D90" w:rsidP="008105B5">
                      <w:pPr>
                        <w:pStyle w:val="Geenafstand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142BCD" w:rsidRDefault="00142BCD" w:rsidP="0089074F">
      <w:pPr>
        <w:pStyle w:val="Kopzondernummering"/>
        <w:ind w:left="-993" w:firstLine="993"/>
      </w:pPr>
      <w:r w:rsidRPr="00905394">
        <w:br w:type="column"/>
      </w:r>
      <w:bookmarkStart w:id="0" w:name="_Toc209500354"/>
      <w:bookmarkStart w:id="1" w:name="_Toc209580557"/>
      <w:r w:rsidRPr="00142BCD">
        <w:lastRenderedPageBreak/>
        <w:t>Colofon</w:t>
      </w:r>
      <w:bookmarkEnd w:id="0"/>
      <w:bookmarkEnd w:id="1"/>
    </w:p>
    <w:p w:rsidR="000D6FA0" w:rsidRPr="00FE3396" w:rsidRDefault="000D6FA0" w:rsidP="00EA0D09">
      <w:pPr>
        <w:pStyle w:val="witregel1"/>
        <w:rPr>
          <w:sz w:val="18"/>
        </w:rPr>
      </w:pPr>
    </w:p>
    <w:p w:rsidR="000D6FA0" w:rsidRPr="00FE3396" w:rsidRDefault="000D6FA0" w:rsidP="000D6FA0">
      <w:pPr>
        <w:pStyle w:val="referentiekopjes"/>
        <w:rPr>
          <w:sz w:val="18"/>
        </w:rPr>
      </w:pPr>
    </w:p>
    <w:p w:rsidR="000D6FA0" w:rsidRPr="00FE3396" w:rsidRDefault="000D6FA0" w:rsidP="000D6FA0">
      <w:pPr>
        <w:rPr>
          <w:szCs w:val="18"/>
        </w:rPr>
      </w:pPr>
    </w:p>
    <w:p w:rsidR="003C199F" w:rsidRPr="00142BCD" w:rsidRDefault="00EA0D09" w:rsidP="003C199F">
      <w:pPr>
        <w:ind w:left="1814" w:hanging="1814"/>
      </w:pPr>
      <w:r>
        <w:t>Europese aanbesteding</w:t>
      </w:r>
      <w:r w:rsidR="00A65FF9">
        <w:tab/>
      </w:r>
      <w:r>
        <w:t xml:space="preserve"> </w:t>
      </w:r>
      <w:r w:rsidR="003C199F">
        <w:t>BHV-opleidingen</w:t>
      </w:r>
    </w:p>
    <w:p w:rsidR="003C199F" w:rsidRPr="00142BCD" w:rsidRDefault="003C199F" w:rsidP="003C199F">
      <w:pPr>
        <w:ind w:left="1814" w:hanging="1814"/>
      </w:pPr>
      <w:r>
        <w:t>Ons kenmerk</w:t>
      </w:r>
      <w:r>
        <w:tab/>
      </w:r>
      <w:r>
        <w:tab/>
      </w:r>
      <w:r>
        <w:tab/>
      </w:r>
      <w:r>
        <w:tab/>
        <w:t xml:space="preserve"> </w:t>
      </w:r>
      <w:r w:rsidRPr="00FB65E7">
        <w:t>IUC</w:t>
      </w:r>
      <w:r w:rsidR="00882BC4">
        <w:t>/</w:t>
      </w:r>
      <w:r w:rsidRPr="00FB65E7">
        <w:t xml:space="preserve"> DJI/I</w:t>
      </w:r>
      <w:r w:rsidR="00882BC4">
        <w:t>E</w:t>
      </w:r>
      <w:r w:rsidRPr="00FB65E7">
        <w:t>NEA/</w:t>
      </w:r>
      <w:r w:rsidR="00882BC4">
        <w:t>MVL</w:t>
      </w:r>
      <w:r w:rsidRPr="00FB65E7">
        <w:t>/20</w:t>
      </w:r>
      <w:r w:rsidR="00882BC4">
        <w:t>21-4</w:t>
      </w:r>
    </w:p>
    <w:p w:rsidR="000D6FA0" w:rsidRPr="00142BCD" w:rsidRDefault="000D6FA0" w:rsidP="00604859">
      <w:pPr>
        <w:ind w:left="2292" w:hanging="2292"/>
      </w:pPr>
    </w:p>
    <w:p w:rsidR="00952775" w:rsidRDefault="00142BCD" w:rsidP="00604859">
      <w:pPr>
        <w:ind w:left="2292" w:hanging="2292"/>
      </w:pPr>
      <w:r w:rsidRPr="00142BCD">
        <w:t>Contactpersoon</w:t>
      </w:r>
      <w:r w:rsidR="00A41EFC">
        <w:tab/>
      </w:r>
      <w:r w:rsidR="00882BC4">
        <w:t>mw. M. van Leeuwen</w:t>
      </w:r>
      <w:r w:rsidR="00A41EFC">
        <w:br/>
      </w:r>
      <w:r w:rsidR="00882BC4">
        <w:t>Senior a</w:t>
      </w:r>
      <w:r w:rsidR="00EA0D09">
        <w:t>dviseur Aanbested</w:t>
      </w:r>
      <w:r w:rsidR="00952775">
        <w:t>e</w:t>
      </w:r>
      <w:r w:rsidR="00EA0D09">
        <w:t>n</w:t>
      </w:r>
      <w:r w:rsidR="00A41EFC">
        <w:br/>
      </w:r>
    </w:p>
    <w:p w:rsidR="00952775" w:rsidRDefault="00B62714" w:rsidP="00952775">
      <w:pPr>
        <w:ind w:left="2292"/>
      </w:pPr>
      <w:hyperlink r:id="rId8" w:history="1">
        <w:r w:rsidR="00952775" w:rsidRPr="008053EB">
          <w:rPr>
            <w:rStyle w:val="Hyperlink"/>
          </w:rPr>
          <w:t>ienea@dji.minjus.nl</w:t>
        </w:r>
      </w:hyperlink>
    </w:p>
    <w:p w:rsidR="00952775" w:rsidRDefault="00952775" w:rsidP="00952775">
      <w:pPr>
        <w:ind w:left="2292"/>
      </w:pPr>
      <w:r>
        <w:t>Dienst Justitiële Inrichtingen</w:t>
      </w:r>
    </w:p>
    <w:p w:rsidR="00A41EFC" w:rsidRPr="00142BCD" w:rsidRDefault="00952775" w:rsidP="00952775">
      <w:pPr>
        <w:ind w:left="2292"/>
      </w:pPr>
      <w:r>
        <w:t>Team Europees aanbesteden</w:t>
      </w:r>
      <w:r w:rsidR="00A41EFC">
        <w:br/>
      </w:r>
      <w:r>
        <w:t>Bezuidenhoutseweg 20</w:t>
      </w:r>
      <w:r w:rsidR="00EA0D09">
        <w:t xml:space="preserve"> | 25</w:t>
      </w:r>
      <w:r>
        <w:t>94 AV</w:t>
      </w:r>
      <w:r w:rsidR="00A41EFC" w:rsidRPr="00142BCD">
        <w:t xml:space="preserve"> Den Haag</w:t>
      </w:r>
      <w:r w:rsidR="00A41EFC">
        <w:br/>
      </w:r>
      <w:r w:rsidR="00EA0D09">
        <w:t xml:space="preserve">Postbus </w:t>
      </w:r>
      <w:r>
        <w:t>90829</w:t>
      </w:r>
      <w:r w:rsidR="00EA0D09">
        <w:t xml:space="preserve"> | 250</w:t>
      </w:r>
      <w:r>
        <w:t>9 LV</w:t>
      </w:r>
      <w:r w:rsidR="00A41EFC" w:rsidRPr="00142BCD">
        <w:t xml:space="preserve"> Den Haag</w:t>
      </w:r>
    </w:p>
    <w:p w:rsidR="00604859" w:rsidRPr="00A41EFC" w:rsidRDefault="00604859" w:rsidP="00604859">
      <w:pPr>
        <w:ind w:left="2292" w:hanging="2292"/>
      </w:pPr>
    </w:p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227FC7" w:rsidRDefault="00227FC7" w:rsidP="00227FC7">
      <w:pPr>
        <w:spacing w:before="120" w:after="120" w:line="280" w:lineRule="atLeast"/>
      </w:pPr>
    </w:p>
    <w:p w:rsidR="00227FC7" w:rsidRDefault="00227FC7" w:rsidP="00227FC7">
      <w:pPr>
        <w:spacing w:before="120" w:after="120" w:line="280" w:lineRule="atLeast"/>
      </w:pPr>
    </w:p>
    <w:p w:rsidR="001F50B8" w:rsidRDefault="001F50B8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9E4779" w:rsidRDefault="009E4779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:rsidR="00882BC4" w:rsidRDefault="00882BC4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F35FA4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1 mag u maximaal 2 refer</w:t>
      </w:r>
      <w:r w:rsidR="00276F05">
        <w:rPr>
          <w:rFonts w:eastAsia="MS Mincho"/>
          <w:b/>
          <w:sz w:val="20"/>
          <w:szCs w:val="20"/>
        </w:rPr>
        <w:t>e</w:t>
      </w:r>
      <w:r>
        <w:rPr>
          <w:rFonts w:eastAsia="MS Mincho"/>
          <w:b/>
          <w:sz w:val="20"/>
          <w:szCs w:val="20"/>
        </w:rPr>
        <w:t>nties overleggen</w:t>
      </w:r>
      <w:r w:rsidR="00227FC7" w:rsidRPr="00952775">
        <w:rPr>
          <w:rFonts w:eastAsia="MS Mincho"/>
          <w:b/>
          <w:sz w:val="20"/>
          <w:szCs w:val="20"/>
        </w:rPr>
        <w:t>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3C199F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C199F"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F35FA4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Het verzorgen van </w:t>
            </w:r>
            <w:r w:rsidRPr="00B62714">
              <w:rPr>
                <w:strike/>
                <w:highlight w:val="yellow"/>
              </w:rPr>
              <w:t>HBHB</w:t>
            </w:r>
            <w:r w:rsidRPr="00B62714">
              <w:rPr>
                <w:highlight w:val="yellow"/>
              </w:rPr>
              <w:t xml:space="preserve"> </w:t>
            </w:r>
            <w:r w:rsidR="00B62714" w:rsidRPr="00B62714">
              <w:rPr>
                <w:highlight w:val="yellow"/>
              </w:rPr>
              <w:t>HBHV</w:t>
            </w:r>
            <w:r w:rsidR="00B62714">
              <w:t xml:space="preserve"> </w:t>
            </w:r>
            <w:r>
              <w:t>basisopledingen herhaling volgens NIBHV of gelijkwaardig;</w:t>
            </w:r>
          </w:p>
          <w:p w:rsidR="00F35FA4" w:rsidRPr="001022CC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1022CC">
              <w:rPr>
                <w:strike/>
                <w:highlight w:val="yellow"/>
              </w:rPr>
              <w:t>Het verzorgen van de opleiding BHV ademlucht volgens NIBHV of gelijkwaardig;</w:t>
            </w:r>
          </w:p>
          <w:p w:rsidR="00F35FA4" w:rsidRPr="001022CC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1022CC">
              <w:rPr>
                <w:strike/>
                <w:highlight w:val="yellow"/>
              </w:rPr>
              <w:t>Het verzorgen van de (herhalings)opleiding BHV ademlucht volgens NIBHV of gelijkwaardig;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ontwikkelen van bijbehorende les- en leerstof;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431A65" w:rsidRDefault="00431A65" w:rsidP="00431A65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gebruiken van digitale leermaterialen tijdens leeractiviteiten</w:t>
            </w:r>
          </w:p>
          <w:p w:rsidR="00952775" w:rsidRPr="00952775" w:rsidRDefault="00F35FA4" w:rsidP="00605A6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605A66">
              <w:t>500</w:t>
            </w:r>
            <w:r>
              <w:t xml:space="preserve"> Cursisten per jaar.</w:t>
            </w: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3C199F" w:rsidRDefault="00952775" w:rsidP="00227FC7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952775" w:rsidRPr="003C199F" w:rsidRDefault="00952775" w:rsidP="003C199F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</w:t>
            </w:r>
            <w:r w:rsidR="003C199F" w:rsidRPr="003C199F">
              <w:t>van referentie opdracht)</w:t>
            </w:r>
            <w:r w:rsidRPr="003C199F">
              <w:t xml:space="preserve"> 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3C199F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 w:rsidR="003C199F"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p w:rsidR="00F35FA4" w:rsidRDefault="00F35FA4">
      <w:pPr>
        <w:spacing w:line="240" w:lineRule="auto"/>
      </w:pPr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lastRenderedPageBreak/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Default="00F35FA4" w:rsidP="004C5511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Het verzorgen van </w:t>
            </w:r>
            <w:r w:rsidRPr="00B62714">
              <w:rPr>
                <w:strike/>
                <w:highlight w:val="yellow"/>
              </w:rPr>
              <w:t>HBHB</w:t>
            </w:r>
            <w:r w:rsidRPr="00B62714">
              <w:rPr>
                <w:highlight w:val="yellow"/>
              </w:rPr>
              <w:t xml:space="preserve"> </w:t>
            </w:r>
            <w:r w:rsidR="00B62714" w:rsidRPr="00B62714">
              <w:rPr>
                <w:highlight w:val="yellow"/>
              </w:rPr>
              <w:t>HBHV</w:t>
            </w:r>
            <w:r w:rsidR="00B62714">
              <w:t xml:space="preserve"> </w:t>
            </w:r>
            <w:r>
              <w:t>basisopledingen herhaling volgens NIBHV of gelijkwaardig;</w:t>
            </w:r>
          </w:p>
          <w:p w:rsidR="00F35FA4" w:rsidRPr="00B6271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highlight w:val="yellow"/>
              </w:rPr>
            </w:pPr>
            <w:bookmarkStart w:id="3" w:name="_GoBack"/>
            <w:bookmarkEnd w:id="3"/>
            <w:r w:rsidRPr="00B62714">
              <w:rPr>
                <w:highlight w:val="yellow"/>
              </w:rPr>
              <w:t>Het verzorgen van de opleiding BHV ademlucht volgens NIBHV of gelijkwaardig;</w:t>
            </w:r>
          </w:p>
          <w:p w:rsidR="00F35FA4" w:rsidRPr="00B6271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highlight w:val="yellow"/>
              </w:rPr>
            </w:pPr>
            <w:r w:rsidRPr="00B62714">
              <w:rPr>
                <w:highlight w:val="yellow"/>
              </w:rPr>
              <w:t>Het verzorgen van de (herhalings)opleiding BHV ademlucht volgens NIBHV of gelijkwaardig;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 w:rsidRPr="00B62714">
              <w:rPr>
                <w:highlight w:val="yellow"/>
              </w:rPr>
              <w:t>Het ontwikkelen van</w:t>
            </w:r>
            <w:r>
              <w:t xml:space="preserve"> bijbehorende les- en leerstof (m.u.v. Perceel 6);</w:t>
            </w:r>
          </w:p>
          <w:p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:rsidR="00F35FA4" w:rsidRDefault="00F35FA4" w:rsidP="00C4584A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:rsidR="00882BC4" w:rsidRPr="00C4584A" w:rsidRDefault="00882BC4" w:rsidP="00882BC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 w:rsidRPr="00C4584A">
              <w:t>Het gebruiken van digitale leermaterialen tijdens leeractiviteiten</w:t>
            </w:r>
          </w:p>
          <w:p w:rsidR="00F35FA4" w:rsidRPr="00952775" w:rsidRDefault="00F35FA4" w:rsidP="00605A6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605A66">
              <w:t>500</w:t>
            </w:r>
            <w:r>
              <w:t xml:space="preserve"> Cursisten per jaar.</w:t>
            </w: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  <w:tcBorders>
              <w:bottom w:val="nil"/>
            </w:tcBorders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4C5511">
        <w:trPr>
          <w:trHeight w:val="1760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rPr>
          <w:trHeight w:val="1779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Default="00F35FA4" w:rsidP="00F35FA4"/>
    <w:p w:rsidR="00F35FA4" w:rsidRDefault="00F35FA4">
      <w:pPr>
        <w:spacing w:line="240" w:lineRule="auto"/>
      </w:pPr>
      <w:r>
        <w:br w:type="page"/>
      </w:r>
    </w:p>
    <w:p w:rsidR="00F35FA4" w:rsidRPr="00952775" w:rsidRDefault="00F35FA4" w:rsidP="00F35FA4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2 mag u maximaal 1 referentie overleggen</w:t>
      </w:r>
      <w:r w:rsidRPr="00952775">
        <w:rPr>
          <w:rFonts w:eastAsia="MS Mincho"/>
          <w:b/>
          <w:sz w:val="20"/>
          <w:szCs w:val="20"/>
        </w:rPr>
        <w:t>.</w:t>
      </w:r>
    </w:p>
    <w:p w:rsidR="00F35FA4" w:rsidRPr="00952775" w:rsidRDefault="00F35FA4" w:rsidP="00F35FA4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F35FA4" w:rsidRPr="00952775" w:rsidRDefault="00F35FA4" w:rsidP="00F35FA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754C0F">
              <w:rPr>
                <w:u w:val="single"/>
              </w:rPr>
              <w:t>Referentie-eis 2</w:t>
            </w:r>
            <w:r w:rsidRPr="002438C1">
              <w:t xml:space="preserve">: U toont met behulp van één referentie aan dat u ervaring heeft met het trainen en opleiden van medewerkers voor BHV opleidingen op geografisch gespreide </w:t>
            </w:r>
            <w:r w:rsidRPr="00D56A1C">
              <w:t xml:space="preserve">locaties (minimaal </w:t>
            </w:r>
            <w:r w:rsidR="00CA3318" w:rsidRPr="00D56A1C">
              <w:t>10</w:t>
            </w:r>
            <w:r w:rsidRPr="00D56A1C">
              <w:t xml:space="preserve"> locaties</w:t>
            </w:r>
            <w:r w:rsidRPr="002438C1">
              <w:t>) van één opdrachtgever binnen één opdracht.</w:t>
            </w: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:rsidTr="004C5511">
        <w:trPr>
          <w:cantSplit/>
        </w:trPr>
        <w:tc>
          <w:tcPr>
            <w:tcW w:w="4537" w:type="dxa"/>
            <w:shd w:val="pct30" w:color="FFFF00" w:fill="auto"/>
          </w:tcPr>
          <w:p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3F7F22" w:rsidRDefault="003F7F22" w:rsidP="00F35FA4">
      <w:pPr>
        <w:pStyle w:val="Toelichting"/>
        <w:rPr>
          <w:rFonts w:ascii="Verdana" w:hAnsi="Verdana"/>
          <w:sz w:val="18"/>
          <w:szCs w:val="18"/>
        </w:rPr>
      </w:pPr>
    </w:p>
    <w:p w:rsidR="003F7F22" w:rsidRDefault="003F7F22" w:rsidP="003F7F22">
      <w:pPr>
        <w:rPr>
          <w:rFonts w:eastAsia="MS Mincho"/>
        </w:rPr>
      </w:pPr>
      <w:r>
        <w:br w:type="page"/>
      </w:r>
    </w:p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  <w:tcBorders>
              <w:bottom w:val="nil"/>
            </w:tcBorders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:rsidTr="004C5511">
        <w:trPr>
          <w:trHeight w:val="1760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:rsidTr="004C5511">
        <w:tc>
          <w:tcPr>
            <w:tcW w:w="3403" w:type="dxa"/>
          </w:tcPr>
          <w:p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rPr>
          <w:trHeight w:val="1779"/>
        </w:trPr>
        <w:tc>
          <w:tcPr>
            <w:tcW w:w="3403" w:type="dxa"/>
          </w:tcPr>
          <w:p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:rsidR="00F35FA4" w:rsidRDefault="00F35FA4" w:rsidP="004C5511"/>
        </w:tc>
      </w:tr>
      <w:tr w:rsidR="00F35FA4" w:rsidTr="004C5511">
        <w:tc>
          <w:tcPr>
            <w:tcW w:w="3403" w:type="dxa"/>
          </w:tcPr>
          <w:p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:rsidR="00F35FA4" w:rsidRDefault="00F35FA4" w:rsidP="004C5511"/>
        </w:tc>
      </w:tr>
    </w:tbl>
    <w:p w:rsidR="00F35FA4" w:rsidRDefault="00F35FA4" w:rsidP="00F35FA4"/>
    <w:p w:rsidR="00F35FA4" w:rsidRDefault="00F35FA4" w:rsidP="00F35FA4"/>
    <w:sectPr w:rsidR="00F35FA4" w:rsidSect="00227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D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B62714">
            <w:fldChar w:fldCharType="begin"/>
          </w:r>
          <w:r w:rsidR="00B62714">
            <w:instrText xml:space="preserve"> NUMPAGES   \* MERGEFORMAT </w:instrText>
          </w:r>
          <w:r w:rsidR="00B62714">
            <w:fldChar w:fldCharType="separate"/>
          </w:r>
          <w:r w:rsidR="00D72223">
            <w:t>4</w:t>
          </w:r>
          <w:r w:rsidR="00B62714">
            <w:fldChar w:fldCharType="end"/>
          </w:r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B62714">
            <w:fldChar w:fldCharType="begin"/>
          </w:r>
          <w:r w:rsidR="00B62714">
            <w:instrText xml:space="preserve"> NUMPAGES   \* MERGEFORMAT </w:instrText>
          </w:r>
          <w:r w:rsidR="00B62714">
            <w:fldChar w:fldCharType="separate"/>
          </w:r>
          <w:r w:rsidR="00D72223">
            <w:t>4</w:t>
          </w:r>
          <w:r w:rsidR="00B62714">
            <w:fldChar w:fldCharType="end"/>
          </w:r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62714">
            <w:t>7</w:t>
          </w:r>
          <w:r w:rsidR="00D72223">
            <w:fldChar w:fldCharType="end"/>
          </w:r>
          <w:r w:rsidRPr="006B1455">
            <w:t xml:space="preserve"> van </w:t>
          </w:r>
          <w:r w:rsidR="00B62714">
            <w:fldChar w:fldCharType="begin"/>
          </w:r>
          <w:r w:rsidR="00B62714">
            <w:instrText xml:space="preserve"> NUMPAGES   \* MERGEFORMAT </w:instrText>
          </w:r>
          <w:r w:rsidR="00B62714">
            <w:fldChar w:fldCharType="separate"/>
          </w:r>
          <w:r w:rsidR="00B62714">
            <w:t>8</w:t>
          </w:r>
          <w:r w:rsidR="00B62714">
            <w:fldChar w:fldCharType="end"/>
          </w:r>
        </w:p>
      </w:tc>
    </w:tr>
  </w:tbl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20471" w:rsidRPr="002E14E1" w:rsidRDefault="00492A5E" w:rsidP="001022CC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 w:rsidRPr="003C199F">
            <w:rPr>
              <w:rStyle w:val="Huisstijl-Koptekst"/>
            </w:rPr>
            <w:t>B</w:t>
          </w:r>
          <w:r w:rsidR="0089074F" w:rsidRPr="003C199F">
            <w:rPr>
              <w:rStyle w:val="Huisstijl-Koptekst"/>
            </w:rPr>
            <w:t xml:space="preserve">ijlage </w:t>
          </w:r>
          <w:r w:rsidR="003B022B">
            <w:rPr>
              <w:rStyle w:val="Huisstijl-Koptekst"/>
            </w:rPr>
            <w:t>3</w:t>
          </w:r>
          <w:r w:rsidR="00882BC4">
            <w:rPr>
              <w:rStyle w:val="Huisstijl-Koptekst"/>
            </w:rPr>
            <w:t>.5</w:t>
          </w:r>
          <w:r w:rsidR="005F4A65" w:rsidRPr="003C199F">
            <w:rPr>
              <w:rStyle w:val="Huisstijl-Koptekst"/>
            </w:rPr>
            <w:t xml:space="preserve"> |</w:t>
          </w:r>
          <w:r w:rsidR="00227FC7" w:rsidRPr="003C199F">
            <w:rPr>
              <w:rStyle w:val="Huisstijl-Koptekst"/>
            </w:rPr>
            <w:t xml:space="preserve"> Specificatie referentieopdracht</w:t>
          </w:r>
          <w:r w:rsidRPr="003C199F">
            <w:rPr>
              <w:rStyle w:val="Huisstijl-Koptekst"/>
            </w:rPr>
            <w:t xml:space="preserve"> </w:t>
          </w:r>
          <w:r w:rsidR="00882BC4">
            <w:rPr>
              <w:rStyle w:val="Huisstijl-Koptekst"/>
            </w:rPr>
            <w:t>Perceel 5</w:t>
          </w:r>
          <w:r w:rsidRPr="003C199F">
            <w:rPr>
              <w:rStyle w:val="Huisstijl-Koptekst"/>
            </w:rPr>
            <w:t xml:space="preserve">| </w:t>
          </w:r>
          <w:r w:rsidR="003C199F" w:rsidRPr="003C199F">
            <w:rPr>
              <w:rStyle w:val="Huisstijl-Koptekst"/>
            </w:rPr>
            <w:t xml:space="preserve">Europese aanbesteding BHV-opleidingen </w:t>
          </w:r>
          <w:r w:rsidR="00420471">
            <w:rPr>
              <w:rStyle w:val="Huisstijl-Koptekst"/>
            </w:rPr>
            <w:t xml:space="preserve">| </w:t>
          </w:r>
          <w:r w:rsidR="001022CC">
            <w:rPr>
              <w:rStyle w:val="Huisstijl-Koptekst"/>
            </w:rPr>
            <w:t>30Jun22 NvI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492A5E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492A5E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1109E6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26035" t="25400" r="40640" b="44450"/>
              <wp:wrapNone/>
              <wp:docPr id="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2C83A5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7443FE4"/>
    <w:multiLevelType w:val="hybridMultilevel"/>
    <w:tmpl w:val="C0BC9CE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7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7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5"/>
  </w:num>
  <w:num w:numId="16">
    <w:abstractNumId w:val="30"/>
  </w:num>
  <w:num w:numId="17">
    <w:abstractNumId w:val="16"/>
  </w:num>
  <w:num w:numId="18">
    <w:abstractNumId w:val="27"/>
  </w:num>
  <w:num w:numId="19">
    <w:abstractNumId w:val="29"/>
  </w:num>
  <w:num w:numId="20">
    <w:abstractNumId w:val="26"/>
  </w:num>
  <w:num w:numId="21">
    <w:abstractNumId w:val="32"/>
  </w:num>
  <w:num w:numId="22">
    <w:abstractNumId w:val="23"/>
  </w:num>
  <w:num w:numId="23">
    <w:abstractNumId w:val="18"/>
  </w:num>
  <w:num w:numId="24">
    <w:abstractNumId w:val="19"/>
  </w:num>
  <w:num w:numId="25">
    <w:abstractNumId w:val="28"/>
  </w:num>
  <w:num w:numId="26">
    <w:abstractNumId w:val="38"/>
  </w:num>
  <w:num w:numId="27">
    <w:abstractNumId w:val="34"/>
  </w:num>
  <w:num w:numId="28">
    <w:abstractNumId w:val="17"/>
  </w:num>
  <w:num w:numId="29">
    <w:abstractNumId w:val="33"/>
  </w:num>
  <w:num w:numId="30">
    <w:abstractNumId w:val="20"/>
  </w:num>
  <w:num w:numId="31">
    <w:abstractNumId w:val="39"/>
  </w:num>
  <w:num w:numId="32">
    <w:abstractNumId w:val="36"/>
  </w:num>
  <w:num w:numId="33">
    <w:abstractNumId w:val="25"/>
  </w:num>
  <w:num w:numId="34">
    <w:abstractNumId w:val="31"/>
  </w:num>
  <w:num w:numId="35">
    <w:abstractNumId w:val="22"/>
  </w:num>
  <w:num w:numId="36">
    <w:abstractNumId w:val="21"/>
  </w:num>
  <w:num w:numId="37">
    <w:abstractNumId w:val="13"/>
  </w:num>
  <w:num w:numId="38">
    <w:abstractNumId w:val="40"/>
  </w:num>
  <w:num w:numId="39">
    <w:abstractNumId w:val="24"/>
  </w:num>
  <w:num w:numId="40">
    <w:abstractNumId w:val="41"/>
  </w:num>
  <w:num w:numId="41">
    <w:abstractNumId w:val="12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505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57B03"/>
    <w:rsid w:val="0006027D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022CC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76F05"/>
    <w:rsid w:val="00280F74"/>
    <w:rsid w:val="00286998"/>
    <w:rsid w:val="002B036B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022B"/>
    <w:rsid w:val="003B58E3"/>
    <w:rsid w:val="003B7612"/>
    <w:rsid w:val="003B7EE7"/>
    <w:rsid w:val="003C18C0"/>
    <w:rsid w:val="003C199F"/>
    <w:rsid w:val="003D39EC"/>
    <w:rsid w:val="003E3DD5"/>
    <w:rsid w:val="003F44B7"/>
    <w:rsid w:val="003F7F22"/>
    <w:rsid w:val="00413D48"/>
    <w:rsid w:val="00420471"/>
    <w:rsid w:val="004213B0"/>
    <w:rsid w:val="00422FEE"/>
    <w:rsid w:val="00431A65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5A66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05B5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82BC4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37A31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62714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F37A3"/>
    <w:rsid w:val="00C12E90"/>
    <w:rsid w:val="00C206F1"/>
    <w:rsid w:val="00C26079"/>
    <w:rsid w:val="00C35A91"/>
    <w:rsid w:val="00C40C60"/>
    <w:rsid w:val="00C4584A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3318"/>
    <w:rsid w:val="00CA47D3"/>
    <w:rsid w:val="00CB3B9E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56A1C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5FA4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56B56C0B"/>
  <w15:docId w15:val="{00D8D318-48A7-4388-97F2-00358B4E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opsommingsvinkUit">
    <w:name w:val="opsommingsvink_Uit"/>
    <w:basedOn w:val="broodtekst"/>
    <w:rsid w:val="00F35FA4"/>
    <w:pPr>
      <w:widowControl w:val="0"/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rFonts w:eastAsia="MS Minch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nea@dji.minjus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D4907-387F-490A-8CAF-BEE5AD769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784</Words>
  <Characters>5600</Characters>
  <Application>Microsoft Office Word</Application>
  <DocSecurity>0</DocSecurity>
  <Lines>46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6372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Leeuwen, van, Mahena</cp:lastModifiedBy>
  <cp:revision>3</cp:revision>
  <cp:lastPrinted>2008-09-19T14:31:00Z</cp:lastPrinted>
  <dcterms:created xsi:type="dcterms:W3CDTF">2022-06-29T09:45:00Z</dcterms:created>
  <dcterms:modified xsi:type="dcterms:W3CDTF">2022-06-29T09:51:00Z</dcterms:modified>
</cp:coreProperties>
</file>