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C7882" w14:textId="77777777" w:rsidR="00142BCD" w:rsidRDefault="00142BCD" w:rsidP="001F50B8">
      <w:pPr>
        <w:ind w:left="-851"/>
        <w:rPr>
          <w:lang w:val="en-GB"/>
        </w:rPr>
      </w:pPr>
    </w:p>
    <w:p w14:paraId="34E7D564" w14:textId="77777777" w:rsidR="00905394" w:rsidRDefault="00905394" w:rsidP="00645EC4">
      <w:pPr>
        <w:pStyle w:val="Kopzondernummering"/>
      </w:pPr>
    </w:p>
    <w:p w14:paraId="3CF21FB7" w14:textId="3283B412" w:rsidR="00905394" w:rsidRPr="00905394" w:rsidRDefault="00412CB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677EDC" wp14:editId="0F78C9D1">
                <wp:simplePos x="0" y="0"/>
                <wp:positionH relativeFrom="column">
                  <wp:posOffset>-835025</wp:posOffset>
                </wp:positionH>
                <wp:positionV relativeFrom="paragraph">
                  <wp:posOffset>228599</wp:posOffset>
                </wp:positionV>
                <wp:extent cx="5076825" cy="360997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60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61287E" w14:textId="77777777"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E5B11DD" w14:textId="18DFEC67" w:rsidR="00F35FA4" w:rsidRDefault="00194D90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C199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B7112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432507">
                              <w:rPr>
                                <w:b/>
                                <w:sz w:val="32"/>
                                <w:szCs w:val="32"/>
                              </w:rPr>
                              <w:t>.3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6C90595" w14:textId="77777777" w:rsidR="00194D90" w:rsidRDefault="00432507" w:rsidP="00F35FA4">
                            <w:pPr>
                              <w:pStyle w:val="Geenafstand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Perceel 3</w:t>
                            </w:r>
                          </w:p>
                          <w:p w14:paraId="08E7E4BF" w14:textId="77777777" w:rsidR="000D6FA0" w:rsidRPr="00432507" w:rsidRDefault="00432507" w:rsidP="00432507">
                            <w:pPr>
                              <w:pStyle w:val="Geenafstand"/>
                              <w:jc w:val="center"/>
                              <w:rPr>
                                <w:color w:val="00B0F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B0F0"/>
                                <w:sz w:val="52"/>
                                <w:szCs w:val="52"/>
                              </w:rPr>
                              <w:t>Specificatie referentieopdracht</w:t>
                            </w:r>
                          </w:p>
                          <w:p w14:paraId="433F2F08" w14:textId="77777777" w:rsidR="00432507" w:rsidRDefault="00432507" w:rsidP="008105B5">
                            <w:pPr>
                              <w:pStyle w:val="Geenafstand"/>
                              <w:jc w:val="center"/>
                            </w:pPr>
                          </w:p>
                          <w:p w14:paraId="4523DA60" w14:textId="64EDC115" w:rsidR="00EC080B" w:rsidRDefault="008105B5" w:rsidP="008105B5">
                            <w:pPr>
                              <w:pStyle w:val="Geenafstand"/>
                              <w:jc w:val="center"/>
                            </w:pPr>
                            <w:r>
                              <w:t>BHV-opleidingen</w:t>
                            </w:r>
                            <w:r w:rsidR="00EC080B">
                              <w:t xml:space="preserve"> </w:t>
                            </w:r>
                            <w:r>
                              <w:t xml:space="preserve">ten behoeve van </w:t>
                            </w:r>
                          </w:p>
                          <w:p w14:paraId="05F94F7B" w14:textId="7D085EA5" w:rsidR="008105B5" w:rsidRPr="00EC080B" w:rsidRDefault="008105B5" w:rsidP="008105B5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080B">
                              <w:rPr>
                                <w:sz w:val="20"/>
                                <w:szCs w:val="20"/>
                              </w:rPr>
                              <w:t xml:space="preserve">Concern Dienstverlener Facilitair Bedrijf </w:t>
                            </w:r>
                          </w:p>
                          <w:p w14:paraId="486ACC05" w14:textId="77777777" w:rsidR="00903CB1" w:rsidRPr="00EC080B" w:rsidRDefault="008105B5" w:rsidP="00903CB1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080B">
                              <w:rPr>
                                <w:sz w:val="20"/>
                                <w:szCs w:val="20"/>
                              </w:rPr>
                              <w:t>Dienst Justitiële Inrichtingen</w:t>
                            </w:r>
                            <w:r w:rsidR="00903CB1" w:rsidRPr="00EC080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21A758" w14:textId="77777777" w:rsidR="00903CB1" w:rsidRPr="00EC080B" w:rsidRDefault="00903CB1" w:rsidP="00903CB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A1DB867" w14:textId="77777777" w:rsidR="00903CB1" w:rsidRPr="00EC080B" w:rsidRDefault="00903CB1" w:rsidP="00903CB1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080B">
                              <w:rPr>
                                <w:sz w:val="20"/>
                                <w:szCs w:val="20"/>
                              </w:rPr>
                              <w:t xml:space="preserve">Kantoorlocaties DJI </w:t>
                            </w:r>
                          </w:p>
                          <w:p w14:paraId="413834AA" w14:textId="77777777" w:rsidR="00903CB1" w:rsidRPr="00EC080B" w:rsidRDefault="00903CB1" w:rsidP="00903CB1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EC080B">
                              <w:rPr>
                                <w:sz w:val="20"/>
                                <w:szCs w:val="20"/>
                              </w:rPr>
                              <w:t>Kantoorlocaties overige V&amp;J organisaties, t.w.:</w:t>
                            </w:r>
                          </w:p>
                          <w:p w14:paraId="24493128" w14:textId="77777777" w:rsidR="00903CB1" w:rsidRPr="00EC080B" w:rsidRDefault="00903CB1" w:rsidP="00903CB1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EC080B">
                              <w:rPr>
                                <w:sz w:val="20"/>
                                <w:szCs w:val="20"/>
                              </w:rPr>
                              <w:t>Immigratie en Naturalisatie Dienst,</w:t>
                            </w:r>
                            <w:r w:rsidRPr="00EC080B">
                              <w:rPr>
                                <w:i/>
                                <w:sz w:val="20"/>
                                <w:szCs w:val="20"/>
                              </w:rPr>
                              <w:br/>
                            </w:r>
                            <w:r w:rsidRPr="00EC080B">
                              <w:rPr>
                                <w:sz w:val="20"/>
                                <w:szCs w:val="20"/>
                              </w:rPr>
                              <w:t xml:space="preserve">Raad voor de Kinderbescherming, </w:t>
                            </w:r>
                            <w:r w:rsidRPr="00EC080B">
                              <w:rPr>
                                <w:sz w:val="20"/>
                                <w:szCs w:val="20"/>
                              </w:rPr>
                              <w:br/>
                              <w:t>Centraal Justitieel Incassobureau</w:t>
                            </w:r>
                            <w:r w:rsidRPr="00EC080B">
                              <w:rPr>
                                <w:i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26EF8561" w14:textId="019FF2EE" w:rsidR="00194D90" w:rsidRDefault="00903CB1" w:rsidP="00903CB1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080B">
                              <w:rPr>
                                <w:sz w:val="20"/>
                                <w:szCs w:val="20"/>
                              </w:rPr>
                              <w:t>BD – JustId</w:t>
                            </w:r>
                          </w:p>
                          <w:p w14:paraId="70374683" w14:textId="0CC0CF2E" w:rsidR="00412CB6" w:rsidRPr="00EC080B" w:rsidRDefault="00412CB6" w:rsidP="00903CB1">
                            <w:pPr>
                              <w:pStyle w:val="Geenafstand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Openbaar Ministerie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677E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18pt;width:399.75pt;height:2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+VJsQIAAKo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" filled="f" stroked="f" strokecolor="#09f">
                <v:textbox inset="0,0,0,0">
                  <w:txbxContent>
                    <w:p w14:paraId="0461287E" w14:textId="77777777"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E5B11DD" w14:textId="18DFEC67" w:rsidR="00F35FA4" w:rsidRDefault="00194D90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3C199F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B7112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432507">
                        <w:rPr>
                          <w:b/>
                          <w:sz w:val="32"/>
                          <w:szCs w:val="32"/>
                        </w:rPr>
                        <w:t>.3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6C90595" w14:textId="77777777" w:rsidR="00194D90" w:rsidRDefault="00432507" w:rsidP="00F35FA4">
                      <w:pPr>
                        <w:pStyle w:val="Geenafstand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Perceel 3</w:t>
                      </w:r>
                    </w:p>
                    <w:p w14:paraId="08E7E4BF" w14:textId="77777777" w:rsidR="000D6FA0" w:rsidRPr="00432507" w:rsidRDefault="00432507" w:rsidP="00432507">
                      <w:pPr>
                        <w:pStyle w:val="Geenafstand"/>
                        <w:jc w:val="center"/>
                        <w:rPr>
                          <w:color w:val="00B0F0"/>
                          <w:sz w:val="52"/>
                          <w:szCs w:val="52"/>
                        </w:rPr>
                      </w:pPr>
                      <w:r>
                        <w:rPr>
                          <w:color w:val="00B0F0"/>
                          <w:sz w:val="52"/>
                          <w:szCs w:val="52"/>
                        </w:rPr>
                        <w:t>Specificatie referentieopdracht</w:t>
                      </w:r>
                    </w:p>
                    <w:p w14:paraId="433F2F08" w14:textId="77777777" w:rsidR="00432507" w:rsidRDefault="00432507" w:rsidP="008105B5">
                      <w:pPr>
                        <w:pStyle w:val="Geenafstand"/>
                        <w:jc w:val="center"/>
                      </w:pPr>
                    </w:p>
                    <w:p w14:paraId="4523DA60" w14:textId="64EDC115" w:rsidR="00EC080B" w:rsidRDefault="008105B5" w:rsidP="008105B5">
                      <w:pPr>
                        <w:pStyle w:val="Geenafstand"/>
                        <w:jc w:val="center"/>
                      </w:pPr>
                      <w:r>
                        <w:t>BHV-opleidingen</w:t>
                      </w:r>
                      <w:r w:rsidR="00EC080B">
                        <w:t xml:space="preserve"> </w:t>
                      </w:r>
                      <w:r>
                        <w:t xml:space="preserve">ten behoeve van </w:t>
                      </w:r>
                    </w:p>
                    <w:p w14:paraId="05F94F7B" w14:textId="7D085EA5" w:rsidR="008105B5" w:rsidRPr="00EC080B" w:rsidRDefault="008105B5" w:rsidP="008105B5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C080B">
                        <w:rPr>
                          <w:sz w:val="20"/>
                          <w:szCs w:val="20"/>
                        </w:rPr>
                        <w:t xml:space="preserve">Concern Dienstverlener Facilitair Bedrijf </w:t>
                      </w:r>
                    </w:p>
                    <w:p w14:paraId="486ACC05" w14:textId="77777777" w:rsidR="00903CB1" w:rsidRPr="00EC080B" w:rsidRDefault="008105B5" w:rsidP="00903CB1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C080B">
                        <w:rPr>
                          <w:sz w:val="20"/>
                          <w:szCs w:val="20"/>
                        </w:rPr>
                        <w:t>Dienst Justitiële Inrichtingen</w:t>
                      </w:r>
                      <w:r w:rsidR="00903CB1" w:rsidRPr="00EC080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21A758" w14:textId="77777777" w:rsidR="00903CB1" w:rsidRPr="00EC080B" w:rsidRDefault="00903CB1" w:rsidP="00903CB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A1DB867" w14:textId="77777777" w:rsidR="00903CB1" w:rsidRPr="00EC080B" w:rsidRDefault="00903CB1" w:rsidP="00903CB1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C080B">
                        <w:rPr>
                          <w:sz w:val="20"/>
                          <w:szCs w:val="20"/>
                        </w:rPr>
                        <w:t xml:space="preserve">Kantoorlocaties DJI </w:t>
                      </w:r>
                    </w:p>
                    <w:p w14:paraId="413834AA" w14:textId="77777777" w:rsidR="00903CB1" w:rsidRPr="00EC080B" w:rsidRDefault="00903CB1" w:rsidP="00903CB1">
                      <w:pPr>
                        <w:spacing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EC080B">
                        <w:rPr>
                          <w:sz w:val="20"/>
                          <w:szCs w:val="20"/>
                        </w:rPr>
                        <w:t>Kantoorlocaties overige V&amp;J organisaties, t.w.:</w:t>
                      </w:r>
                    </w:p>
                    <w:p w14:paraId="24493128" w14:textId="77777777" w:rsidR="00903CB1" w:rsidRPr="00EC080B" w:rsidRDefault="00903CB1" w:rsidP="00903CB1">
                      <w:pPr>
                        <w:spacing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EC080B">
                        <w:rPr>
                          <w:sz w:val="20"/>
                          <w:szCs w:val="20"/>
                        </w:rPr>
                        <w:t>Immigratie en Naturalisatie Dienst,</w:t>
                      </w:r>
                      <w:r w:rsidRPr="00EC080B">
                        <w:rPr>
                          <w:i/>
                          <w:sz w:val="20"/>
                          <w:szCs w:val="20"/>
                        </w:rPr>
                        <w:br/>
                      </w:r>
                      <w:r w:rsidRPr="00EC080B">
                        <w:rPr>
                          <w:sz w:val="20"/>
                          <w:szCs w:val="20"/>
                        </w:rPr>
                        <w:t xml:space="preserve">Raad voor de Kinderbescherming, </w:t>
                      </w:r>
                      <w:r w:rsidRPr="00EC080B">
                        <w:rPr>
                          <w:sz w:val="20"/>
                          <w:szCs w:val="20"/>
                        </w:rPr>
                        <w:br/>
                        <w:t>Centraal Justitieel Incassobureau</w:t>
                      </w:r>
                      <w:r w:rsidRPr="00EC080B">
                        <w:rPr>
                          <w:i/>
                          <w:sz w:val="20"/>
                          <w:szCs w:val="20"/>
                        </w:rPr>
                        <w:t>,</w:t>
                      </w:r>
                    </w:p>
                    <w:p w14:paraId="26EF8561" w14:textId="019FF2EE" w:rsidR="00194D90" w:rsidRDefault="00903CB1" w:rsidP="00903CB1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C080B">
                        <w:rPr>
                          <w:sz w:val="20"/>
                          <w:szCs w:val="20"/>
                        </w:rPr>
                        <w:t>BD – JustId</w:t>
                      </w:r>
                    </w:p>
                    <w:p w14:paraId="70374683" w14:textId="0CC0CF2E" w:rsidR="00412CB6" w:rsidRPr="00EC080B" w:rsidRDefault="00412CB6" w:rsidP="00903CB1">
                      <w:pPr>
                        <w:pStyle w:val="Geenafstand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Openbaar Ministerie</w:t>
                      </w:r>
                    </w:p>
                  </w:txbxContent>
                </v:textbox>
              </v:shape>
            </w:pict>
          </mc:Fallback>
        </mc:AlternateContent>
      </w:r>
    </w:p>
    <w:p w14:paraId="2FB786C6" w14:textId="226C5EF5" w:rsidR="00905394" w:rsidRPr="00905394" w:rsidRDefault="00905394" w:rsidP="00905394"/>
    <w:p w14:paraId="2EBA24DC" w14:textId="77777777" w:rsidR="00905394" w:rsidRPr="00905394" w:rsidRDefault="00905394" w:rsidP="00905394"/>
    <w:p w14:paraId="3624D7FA" w14:textId="77777777" w:rsidR="00905394" w:rsidRPr="00905394" w:rsidRDefault="00905394" w:rsidP="00905394"/>
    <w:p w14:paraId="3E7E534F" w14:textId="77777777" w:rsidR="00905394" w:rsidRPr="00905394" w:rsidRDefault="00905394" w:rsidP="00905394"/>
    <w:p w14:paraId="0F4ECE1A" w14:textId="77777777" w:rsidR="00905394" w:rsidRPr="00905394" w:rsidRDefault="00905394" w:rsidP="00905394"/>
    <w:p w14:paraId="5D456B19" w14:textId="77777777" w:rsidR="00905394" w:rsidRPr="00905394" w:rsidRDefault="00905394" w:rsidP="00905394"/>
    <w:p w14:paraId="4B2A8C00" w14:textId="77777777" w:rsidR="00905394" w:rsidRPr="00905394" w:rsidRDefault="00905394" w:rsidP="00905394"/>
    <w:p w14:paraId="3A49C7BF" w14:textId="77777777" w:rsidR="00905394" w:rsidRPr="00905394" w:rsidRDefault="00905394" w:rsidP="00905394">
      <w:pPr>
        <w:jc w:val="right"/>
      </w:pPr>
    </w:p>
    <w:p w14:paraId="3B80CBDE" w14:textId="77777777" w:rsidR="00905394" w:rsidRPr="00905394" w:rsidRDefault="00905394" w:rsidP="00905394"/>
    <w:p w14:paraId="5719E98D" w14:textId="77777777" w:rsidR="00142BCD" w:rsidRDefault="00142BCD" w:rsidP="0089074F">
      <w:pPr>
        <w:pStyle w:val="Kopzondernummering"/>
        <w:ind w:left="-993" w:firstLine="993"/>
      </w:pPr>
      <w:r w:rsidRPr="00905394">
        <w:br w:type="column"/>
      </w:r>
      <w:bookmarkStart w:id="0" w:name="_Toc209500354"/>
      <w:bookmarkStart w:id="1" w:name="_Toc209580557"/>
      <w:r w:rsidRPr="00142BCD">
        <w:lastRenderedPageBreak/>
        <w:t>Colofon</w:t>
      </w:r>
      <w:bookmarkEnd w:id="0"/>
      <w:bookmarkEnd w:id="1"/>
    </w:p>
    <w:p w14:paraId="1821A143" w14:textId="77777777" w:rsidR="000D6FA0" w:rsidRPr="00FE3396" w:rsidRDefault="000D6FA0" w:rsidP="00EA0D09">
      <w:pPr>
        <w:pStyle w:val="witregel1"/>
        <w:rPr>
          <w:sz w:val="18"/>
        </w:rPr>
      </w:pPr>
    </w:p>
    <w:p w14:paraId="5D34556A" w14:textId="77777777" w:rsidR="000D6FA0" w:rsidRPr="00FE3396" w:rsidRDefault="000D6FA0" w:rsidP="000D6FA0">
      <w:pPr>
        <w:pStyle w:val="referentiekopjes"/>
        <w:rPr>
          <w:sz w:val="18"/>
        </w:rPr>
      </w:pPr>
    </w:p>
    <w:p w14:paraId="3BBDA7B0" w14:textId="77777777" w:rsidR="000D6FA0" w:rsidRPr="00FE3396" w:rsidRDefault="000D6FA0" w:rsidP="000D6FA0">
      <w:pPr>
        <w:rPr>
          <w:szCs w:val="18"/>
        </w:rPr>
      </w:pPr>
    </w:p>
    <w:p w14:paraId="75D6DF27" w14:textId="77777777" w:rsidR="003C199F" w:rsidRPr="00142BCD" w:rsidRDefault="00EA0D09" w:rsidP="003C199F">
      <w:pPr>
        <w:ind w:left="1814" w:hanging="1814"/>
      </w:pPr>
      <w:r>
        <w:t>Europese aanbesteding</w:t>
      </w:r>
      <w:r w:rsidR="00A65FF9">
        <w:tab/>
      </w:r>
      <w:r>
        <w:t xml:space="preserve"> </w:t>
      </w:r>
      <w:r w:rsidR="003C199F">
        <w:t>BHV-opleidingen</w:t>
      </w:r>
    </w:p>
    <w:p w14:paraId="4F3BE1AA" w14:textId="77777777" w:rsidR="003C199F" w:rsidRPr="00142BCD" w:rsidRDefault="003C199F" w:rsidP="003C199F">
      <w:pPr>
        <w:ind w:left="1814" w:hanging="1814"/>
      </w:pPr>
      <w:r>
        <w:t>Ons kenmerk</w:t>
      </w:r>
      <w:r>
        <w:tab/>
      </w:r>
      <w:r>
        <w:tab/>
      </w:r>
      <w:r>
        <w:tab/>
      </w:r>
      <w:r>
        <w:tab/>
        <w:t xml:space="preserve"> </w:t>
      </w:r>
      <w:r w:rsidRPr="00FB65E7">
        <w:t>IUC DJI/I</w:t>
      </w:r>
      <w:r w:rsidR="00432507">
        <w:t>E</w:t>
      </w:r>
      <w:r w:rsidRPr="00FB65E7">
        <w:t>NEA/</w:t>
      </w:r>
      <w:r w:rsidR="00432507">
        <w:t>MVL</w:t>
      </w:r>
      <w:r w:rsidRPr="00FB65E7">
        <w:t>/20</w:t>
      </w:r>
      <w:r w:rsidR="00432507">
        <w:t>21-4</w:t>
      </w:r>
    </w:p>
    <w:p w14:paraId="474D1265" w14:textId="77777777" w:rsidR="000D6FA0" w:rsidRPr="00142BCD" w:rsidRDefault="000D6FA0" w:rsidP="00604859">
      <w:pPr>
        <w:ind w:left="2292" w:hanging="2292"/>
      </w:pPr>
    </w:p>
    <w:p w14:paraId="72C78C26" w14:textId="77777777" w:rsidR="00952775" w:rsidRDefault="00142BCD" w:rsidP="00604859">
      <w:pPr>
        <w:ind w:left="2292" w:hanging="2292"/>
      </w:pPr>
      <w:r w:rsidRPr="00142BCD">
        <w:t>Contactpersoon</w:t>
      </w:r>
      <w:r w:rsidR="00A41EFC">
        <w:tab/>
      </w:r>
      <w:r w:rsidR="00432507">
        <w:t>mw. M. van Leeuwen</w:t>
      </w:r>
      <w:r w:rsidR="00A41EFC">
        <w:br/>
      </w:r>
      <w:r w:rsidR="00432507">
        <w:t>Senior a</w:t>
      </w:r>
      <w:r w:rsidR="00EA0D09">
        <w:t>dviseur Aanbested</w:t>
      </w:r>
      <w:r w:rsidR="00952775">
        <w:t>e</w:t>
      </w:r>
      <w:r w:rsidR="00EA0D09">
        <w:t>n</w:t>
      </w:r>
      <w:r w:rsidR="00A41EFC">
        <w:br/>
      </w:r>
    </w:p>
    <w:p w14:paraId="6C587760" w14:textId="77777777" w:rsidR="00952775" w:rsidRDefault="00F6174D" w:rsidP="00952775">
      <w:pPr>
        <w:ind w:left="2292"/>
      </w:pPr>
      <w:hyperlink r:id="rId8" w:history="1">
        <w:r w:rsidR="00952775" w:rsidRPr="008053EB">
          <w:rPr>
            <w:rStyle w:val="Hyperlink"/>
          </w:rPr>
          <w:t>ienea@dji.minjus.nl</w:t>
        </w:r>
      </w:hyperlink>
    </w:p>
    <w:p w14:paraId="18E89B88" w14:textId="77777777" w:rsidR="00952775" w:rsidRDefault="00432507" w:rsidP="00952775">
      <w:pPr>
        <w:ind w:left="2292"/>
      </w:pPr>
      <w:r>
        <w:t>IUC DJI</w:t>
      </w:r>
    </w:p>
    <w:p w14:paraId="2EA37B69" w14:textId="77777777" w:rsidR="00A41EFC" w:rsidRPr="00142BCD" w:rsidRDefault="00952775" w:rsidP="00952775">
      <w:pPr>
        <w:ind w:left="2292"/>
      </w:pPr>
      <w:r>
        <w:t>Team Europees aanbesteden</w:t>
      </w:r>
      <w:r w:rsidR="00A41EFC">
        <w:br/>
      </w:r>
      <w:r>
        <w:t>Bezuidenhoutseweg 20</w:t>
      </w:r>
      <w:r w:rsidR="00EA0D09">
        <w:t xml:space="preserve"> | 25</w:t>
      </w:r>
      <w:r>
        <w:t>94 AV</w:t>
      </w:r>
      <w:r w:rsidR="00A41EFC" w:rsidRPr="00142BCD">
        <w:t xml:space="preserve"> Den Haag</w:t>
      </w:r>
      <w:r w:rsidR="00A41EFC">
        <w:br/>
      </w:r>
      <w:r w:rsidR="00EA0D09">
        <w:t xml:space="preserve">Postbus </w:t>
      </w:r>
      <w:r>
        <w:t>90829</w:t>
      </w:r>
      <w:r w:rsidR="00EA0D09">
        <w:t xml:space="preserve"> | 250</w:t>
      </w:r>
      <w:r>
        <w:t>9 LV</w:t>
      </w:r>
      <w:r w:rsidR="00A41EFC" w:rsidRPr="00142BCD">
        <w:t xml:space="preserve"> Den Haag</w:t>
      </w:r>
    </w:p>
    <w:p w14:paraId="50C23E2A" w14:textId="77777777" w:rsidR="00604859" w:rsidRPr="00A41EFC" w:rsidRDefault="00604859" w:rsidP="00604859">
      <w:pPr>
        <w:ind w:left="2292" w:hanging="2292"/>
      </w:pPr>
    </w:p>
    <w:p w14:paraId="46D7B4FD" w14:textId="77777777" w:rsidR="00997B83" w:rsidRDefault="00997B83" w:rsidP="00C7256F"/>
    <w:p w14:paraId="5C471EAE" w14:textId="77777777" w:rsidR="00997B83" w:rsidRDefault="00997B83" w:rsidP="00C7256F"/>
    <w:p w14:paraId="2F70F212" w14:textId="77777777" w:rsidR="00997B83" w:rsidRDefault="00997B83" w:rsidP="00C7256F"/>
    <w:p w14:paraId="1B0375DB" w14:textId="77777777" w:rsidR="00997B83" w:rsidRDefault="00997B83" w:rsidP="00C7256F"/>
    <w:p w14:paraId="6ECD19D0" w14:textId="77777777" w:rsidR="00997B83" w:rsidRDefault="00997B83" w:rsidP="00C7256F"/>
    <w:p w14:paraId="4D6436CD" w14:textId="77777777" w:rsidR="00997B83" w:rsidRDefault="00997B83" w:rsidP="00C7256F"/>
    <w:p w14:paraId="1897223A" w14:textId="77777777" w:rsidR="00997B83" w:rsidRDefault="00997B83" w:rsidP="00C7256F"/>
    <w:p w14:paraId="7908D70B" w14:textId="77777777" w:rsidR="00997B83" w:rsidRDefault="00997B83" w:rsidP="00C7256F"/>
    <w:p w14:paraId="632EC83D" w14:textId="77777777" w:rsidR="00997B83" w:rsidRDefault="00997B83" w:rsidP="00C7256F"/>
    <w:p w14:paraId="14C4C71F" w14:textId="77777777" w:rsidR="00997B83" w:rsidRDefault="00997B83" w:rsidP="00C7256F"/>
    <w:p w14:paraId="5C17A682" w14:textId="77777777" w:rsidR="00997B83" w:rsidRDefault="00997B83" w:rsidP="00C7256F"/>
    <w:p w14:paraId="125BB68D" w14:textId="77777777" w:rsidR="00997B83" w:rsidRDefault="00997B83" w:rsidP="00C7256F"/>
    <w:p w14:paraId="6376F339" w14:textId="77777777" w:rsidR="00997B83" w:rsidRDefault="00997B83" w:rsidP="00C7256F"/>
    <w:p w14:paraId="655DADCB" w14:textId="77777777" w:rsidR="00997B83" w:rsidRDefault="00997B83" w:rsidP="00C7256F"/>
    <w:p w14:paraId="55E127A7" w14:textId="77777777" w:rsidR="00997B83" w:rsidRDefault="00997B83" w:rsidP="00C7256F"/>
    <w:p w14:paraId="39BB0284" w14:textId="77777777" w:rsidR="00997B83" w:rsidRDefault="00997B83" w:rsidP="00C7256F"/>
    <w:p w14:paraId="565C5B6B" w14:textId="77777777" w:rsidR="00997B83" w:rsidRDefault="00997B83" w:rsidP="00C7256F"/>
    <w:p w14:paraId="302BED11" w14:textId="77777777" w:rsidR="00997B83" w:rsidRDefault="00997B83" w:rsidP="00C7256F"/>
    <w:p w14:paraId="20326CCF" w14:textId="77777777" w:rsidR="00997B83" w:rsidRDefault="00997B83" w:rsidP="00C7256F"/>
    <w:p w14:paraId="49850D8D" w14:textId="77777777" w:rsidR="00997B83" w:rsidRDefault="00997B83" w:rsidP="00C7256F"/>
    <w:p w14:paraId="1065B796" w14:textId="77777777" w:rsidR="00997B83" w:rsidRDefault="00997B83" w:rsidP="00C7256F"/>
    <w:p w14:paraId="2940B568" w14:textId="77777777" w:rsidR="00997B83" w:rsidRDefault="00997B83" w:rsidP="00C7256F"/>
    <w:p w14:paraId="327C2E4C" w14:textId="77777777" w:rsidR="00997B83" w:rsidRDefault="00997B83" w:rsidP="00C7256F"/>
    <w:p w14:paraId="6108F971" w14:textId="77777777" w:rsidR="00997B83" w:rsidRDefault="00997B83" w:rsidP="00C7256F"/>
    <w:p w14:paraId="30564A1B" w14:textId="77777777" w:rsidR="00997B83" w:rsidRDefault="00997B83" w:rsidP="00C7256F"/>
    <w:p w14:paraId="7965B06B" w14:textId="77777777" w:rsidR="00997B83" w:rsidRDefault="00997B83" w:rsidP="00C7256F"/>
    <w:p w14:paraId="4D2DE511" w14:textId="77777777" w:rsidR="00997B83" w:rsidRDefault="00997B83" w:rsidP="00C7256F"/>
    <w:p w14:paraId="74B9A21A" w14:textId="77777777" w:rsidR="00997B83" w:rsidRDefault="00997B83" w:rsidP="00C7256F"/>
    <w:p w14:paraId="108CB2FD" w14:textId="77777777" w:rsidR="00997B83" w:rsidRDefault="00997B83" w:rsidP="00C7256F"/>
    <w:p w14:paraId="00BB4AFD" w14:textId="77777777" w:rsidR="00997B83" w:rsidRDefault="00997B83" w:rsidP="00C7256F"/>
    <w:p w14:paraId="2C386C6E" w14:textId="77777777" w:rsidR="00227FC7" w:rsidRDefault="00227FC7" w:rsidP="00227FC7">
      <w:pPr>
        <w:spacing w:before="120" w:after="120" w:line="280" w:lineRule="atLeast"/>
      </w:pPr>
    </w:p>
    <w:p w14:paraId="0BA48B5C" w14:textId="77777777" w:rsidR="00227FC7" w:rsidRDefault="00227FC7" w:rsidP="00227FC7">
      <w:pPr>
        <w:spacing w:before="120" w:after="120" w:line="280" w:lineRule="atLeast"/>
      </w:pPr>
    </w:p>
    <w:p w14:paraId="42830DC5" w14:textId="77777777" w:rsidR="001F50B8" w:rsidRDefault="001F50B8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14:paraId="38B40962" w14:textId="77777777" w:rsidR="009E4779" w:rsidRDefault="009E4779" w:rsidP="00227FC7">
      <w:pPr>
        <w:spacing w:before="120" w:after="120" w:line="280" w:lineRule="atLeast"/>
        <w:rPr>
          <w:rFonts w:ascii="Imago Book" w:eastAsia="MS Mincho" w:hAnsi="Imago Book"/>
          <w:b/>
          <w:sz w:val="20"/>
          <w:szCs w:val="20"/>
        </w:rPr>
      </w:pPr>
    </w:p>
    <w:p w14:paraId="78E92479" w14:textId="77777777" w:rsidR="00EC080B" w:rsidRDefault="00EC080B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14:paraId="6DD8C96B" w14:textId="2C5FF93B" w:rsidR="00227FC7" w:rsidRPr="00952775" w:rsidRDefault="00F35FA4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>Voor referentie-eis 1 mag u maximaal 2 refer</w:t>
      </w:r>
      <w:r w:rsidR="00276F05">
        <w:rPr>
          <w:rFonts w:eastAsia="MS Mincho"/>
          <w:b/>
          <w:sz w:val="20"/>
          <w:szCs w:val="20"/>
        </w:rPr>
        <w:t>e</w:t>
      </w:r>
      <w:r>
        <w:rPr>
          <w:rFonts w:eastAsia="MS Mincho"/>
          <w:b/>
          <w:sz w:val="20"/>
          <w:szCs w:val="20"/>
        </w:rPr>
        <w:t>nties overleggen</w:t>
      </w:r>
      <w:r w:rsidR="00227FC7" w:rsidRPr="00952775">
        <w:rPr>
          <w:rFonts w:eastAsia="MS Mincho"/>
          <w:b/>
          <w:sz w:val="20"/>
          <w:szCs w:val="20"/>
        </w:rPr>
        <w:t>.</w:t>
      </w:r>
    </w:p>
    <w:p w14:paraId="30B3FF64" w14:textId="77777777"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14:paraId="72DE6E17" w14:textId="77777777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14:paraId="04595A00" w14:textId="77777777" w:rsidR="00227FC7" w:rsidRPr="00952775" w:rsidRDefault="00227FC7" w:rsidP="003C199F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2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2"/>
            <w:r w:rsidRPr="00952775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3C199F"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952775" w:rsidRPr="00952775" w14:paraId="2E939FF9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5A325C1E" w14:textId="77777777"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14:paraId="5904DD2A" w14:textId="77777777" w:rsidR="00F35FA4" w:rsidRDefault="00F35FA4" w:rsidP="00F35FA4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ervaring heeft met het opleiden en trainen van medewerkers BHV. Deze referentie dient minimaal de volgende specificaties te hebben: </w:t>
            </w:r>
          </w:p>
          <w:p w14:paraId="2AA56E2C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14:paraId="278066A0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14:paraId="03EDDD66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14:paraId="57533A4A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14:paraId="2EF0177A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14:paraId="4BC1810E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14:paraId="5980D8D7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14:paraId="3F0B9961" w14:textId="52ADA191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</w:t>
            </w:r>
            <w:r w:rsidR="004F2D92">
              <w:t>V</w:t>
            </w:r>
            <w:r>
              <w:t xml:space="preserve"> basisople</w:t>
            </w:r>
            <w:r w:rsidR="004F2D92">
              <w:t>i</w:t>
            </w:r>
            <w:r>
              <w:t>dingen herhaling volgens NIBHV of gelijkwaardig;</w:t>
            </w:r>
          </w:p>
          <w:p w14:paraId="3B07FFF2" w14:textId="77777777" w:rsidR="00F35FA4" w:rsidRPr="00BE737E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BE737E">
              <w:rPr>
                <w:strike/>
                <w:highlight w:val="yellow"/>
              </w:rPr>
              <w:t>Het verzorgen van de opleiding BHV ademlucht volgens NIBHV of gelijkwaardig;</w:t>
            </w:r>
          </w:p>
          <w:p w14:paraId="3CF2BB5C" w14:textId="77777777" w:rsidR="00F35FA4" w:rsidRPr="00035738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035738">
              <w:rPr>
                <w:strike/>
                <w:highlight w:val="yellow"/>
              </w:rPr>
              <w:t>Het verzorgen van de (herhalings)opleiding BHV ademlucht volgens NIBHV of gelijkwaardig;</w:t>
            </w:r>
          </w:p>
          <w:p w14:paraId="470A8719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ontwikkelen van bijbehorende les- en leerstof (m.u.v. Perceel 6);</w:t>
            </w:r>
          </w:p>
          <w:p w14:paraId="79ED9947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14:paraId="2B1E38C6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14:paraId="4174C0B2" w14:textId="77777777" w:rsidR="00F35FA4" w:rsidRDefault="00F35FA4" w:rsidP="00F35FA4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catering (koffie, thee, lunches) tijdens de opleidingen;</w:t>
            </w:r>
          </w:p>
          <w:p w14:paraId="3711526B" w14:textId="77777777" w:rsidR="00952775" w:rsidRPr="00952775" w:rsidRDefault="00F35FA4" w:rsidP="008105B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 w:rsidR="00150122" w:rsidRPr="00150122">
              <w:t>3</w:t>
            </w:r>
            <w:r w:rsidR="00276F05" w:rsidRPr="00150122">
              <w:t>00</w:t>
            </w:r>
            <w:r>
              <w:t xml:space="preserve"> Cursisten per jaar.</w:t>
            </w:r>
          </w:p>
        </w:tc>
      </w:tr>
      <w:tr w:rsidR="00952775" w:rsidRPr="00952775" w14:paraId="1D51345D" w14:textId="77777777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706CE9C6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14:paraId="62FA7D4A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F5288C2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14:paraId="2C55646D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029F9C2A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3EA57BF7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14:paraId="6D9184C6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5A2C3C4D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036B107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14:paraId="0D32351C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73343797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E123A99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14:paraId="4C5EFD9C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ED2FB3E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3545879A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14:paraId="47700094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0665B49E" w14:textId="77777777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14:paraId="6EFD4C51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14:paraId="0CC0B3F1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06CEC82D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14:paraId="45E2115B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5303844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57C3DCE5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14:paraId="0FFE2DD0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E091467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5EB48EB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14:paraId="6E592C65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952775" w:rsidRPr="00952775" w14:paraId="6FCA2B85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D609B0B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14:paraId="2E28D6EE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14:paraId="5FCA3134" w14:textId="77777777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14:paraId="39F47CF6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lastRenderedPageBreak/>
              <w:t>Algemene beschrijving organisatie opdrachtgevende instantie</w:t>
            </w:r>
          </w:p>
        </w:tc>
        <w:tc>
          <w:tcPr>
            <w:tcW w:w="5107" w:type="dxa"/>
          </w:tcPr>
          <w:p w14:paraId="736AB5B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0ED0CEE2" w14:textId="77777777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6ACE7E51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14:paraId="359B8F4A" w14:textId="77777777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14:paraId="7B9D657A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14:paraId="604AEE0F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793B101C" w14:textId="77777777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14:paraId="2BD4DB8E" w14:textId="77777777" w:rsidR="00952775" w:rsidRPr="003C199F" w:rsidRDefault="00952775" w:rsidP="00227FC7">
            <w:pPr>
              <w:tabs>
                <w:tab w:val="left" w:pos="1843"/>
              </w:tabs>
            </w:pPr>
            <w:r w:rsidRPr="003C199F">
              <w:t>Opdrachtbeschrijving</w:t>
            </w:r>
          </w:p>
          <w:p w14:paraId="1FF7AFFA" w14:textId="77777777" w:rsidR="00952775" w:rsidRPr="003C199F" w:rsidRDefault="00952775" w:rsidP="003C199F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</w:t>
            </w:r>
            <w:r w:rsidR="003C199F" w:rsidRPr="003C199F">
              <w:t>van referentie opdracht)</w:t>
            </w:r>
            <w:r w:rsidRPr="003C199F">
              <w:t xml:space="preserve"> </w:t>
            </w:r>
          </w:p>
        </w:tc>
        <w:tc>
          <w:tcPr>
            <w:tcW w:w="5107" w:type="dxa"/>
          </w:tcPr>
          <w:p w14:paraId="7C26D80B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555DC4FF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9E5F496" w14:textId="77777777" w:rsidR="00952775" w:rsidRPr="00952775" w:rsidRDefault="00952775" w:rsidP="003C199F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 w:rsidR="003C199F"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14:paraId="1E130C0F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BC26361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B6B687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C5A7596" w14:textId="1A7D683D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52775" w:rsidRPr="00952775" w14:paraId="0E75A173" w14:textId="77777777" w:rsidTr="00E1721F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095B4BBF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952775" w:rsidRPr="00952775" w14:paraId="21D4E30B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51BF820E" w14:textId="77777777" w:rsidR="00952775" w:rsidRPr="00952775" w:rsidRDefault="00952775" w:rsidP="00227FC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14:paraId="3AED45A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B95E718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0CF4BE1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07EF6F6" w14:textId="789FAEBC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7F16EA82" w14:textId="77777777"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7D8B1282" w14:textId="77777777" w:rsidTr="0049119A">
        <w:tc>
          <w:tcPr>
            <w:tcW w:w="3403" w:type="dxa"/>
          </w:tcPr>
          <w:p w14:paraId="2D2F7231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103C8A1C" w14:textId="77777777" w:rsidR="00227FC7" w:rsidRDefault="00227FC7" w:rsidP="00846C23"/>
        </w:tc>
      </w:tr>
      <w:tr w:rsidR="00227FC7" w14:paraId="5BEC5F1D" w14:textId="77777777" w:rsidTr="0049119A">
        <w:tc>
          <w:tcPr>
            <w:tcW w:w="3403" w:type="dxa"/>
          </w:tcPr>
          <w:p w14:paraId="5B520A39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755F166E" w14:textId="77777777" w:rsidR="00227FC7" w:rsidRDefault="00227FC7" w:rsidP="00846C23"/>
        </w:tc>
      </w:tr>
      <w:tr w:rsidR="00227FC7" w14:paraId="3FCA2901" w14:textId="77777777" w:rsidTr="0049119A">
        <w:tc>
          <w:tcPr>
            <w:tcW w:w="3403" w:type="dxa"/>
            <w:tcBorders>
              <w:bottom w:val="nil"/>
            </w:tcBorders>
          </w:tcPr>
          <w:p w14:paraId="1609BDC5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0EC1E711" w14:textId="77777777"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14:paraId="3988A467" w14:textId="77777777" w:rsidTr="0049119A">
        <w:trPr>
          <w:trHeight w:val="1760"/>
        </w:trPr>
        <w:tc>
          <w:tcPr>
            <w:tcW w:w="3403" w:type="dxa"/>
          </w:tcPr>
          <w:p w14:paraId="4993DD2F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48993B66" w14:textId="77777777" w:rsidR="00227FC7" w:rsidRDefault="00227FC7" w:rsidP="00846C23"/>
        </w:tc>
      </w:tr>
      <w:tr w:rsidR="00227FC7" w14:paraId="52335F28" w14:textId="77777777" w:rsidTr="0049119A">
        <w:tc>
          <w:tcPr>
            <w:tcW w:w="3403" w:type="dxa"/>
          </w:tcPr>
          <w:p w14:paraId="4A17CFEB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0E9055AC" w14:textId="77777777" w:rsidR="00227FC7" w:rsidRDefault="00227FC7" w:rsidP="00846C23"/>
        </w:tc>
      </w:tr>
    </w:tbl>
    <w:p w14:paraId="17D659CD" w14:textId="77777777"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42C9A833" w14:textId="77777777" w:rsidTr="0049119A">
        <w:tc>
          <w:tcPr>
            <w:tcW w:w="3403" w:type="dxa"/>
          </w:tcPr>
          <w:p w14:paraId="153FBFE7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49B1BDC2" w14:textId="77777777" w:rsidR="00227FC7" w:rsidRDefault="00227FC7" w:rsidP="00846C23"/>
        </w:tc>
      </w:tr>
      <w:tr w:rsidR="00227FC7" w14:paraId="3DA66148" w14:textId="77777777" w:rsidTr="0049119A">
        <w:tc>
          <w:tcPr>
            <w:tcW w:w="3403" w:type="dxa"/>
          </w:tcPr>
          <w:p w14:paraId="4D467582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2316D2EC" w14:textId="77777777" w:rsidR="00227FC7" w:rsidRDefault="00227FC7" w:rsidP="00846C23"/>
        </w:tc>
      </w:tr>
      <w:tr w:rsidR="00227FC7" w14:paraId="42569414" w14:textId="77777777" w:rsidTr="0049119A">
        <w:tc>
          <w:tcPr>
            <w:tcW w:w="3403" w:type="dxa"/>
          </w:tcPr>
          <w:p w14:paraId="32EECDD1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14:paraId="0E5A896B" w14:textId="77777777" w:rsidR="00227FC7" w:rsidRDefault="00227FC7" w:rsidP="00846C23"/>
        </w:tc>
      </w:tr>
      <w:tr w:rsidR="00227FC7" w14:paraId="37CC9D08" w14:textId="77777777" w:rsidTr="0049119A">
        <w:trPr>
          <w:trHeight w:val="1779"/>
        </w:trPr>
        <w:tc>
          <w:tcPr>
            <w:tcW w:w="3403" w:type="dxa"/>
          </w:tcPr>
          <w:p w14:paraId="0E7BA4AD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3869396B" w14:textId="77777777" w:rsidR="00227FC7" w:rsidRDefault="00227FC7" w:rsidP="00846C23"/>
        </w:tc>
      </w:tr>
      <w:tr w:rsidR="00227FC7" w14:paraId="40DEA08D" w14:textId="77777777" w:rsidTr="0049119A">
        <w:tc>
          <w:tcPr>
            <w:tcW w:w="3403" w:type="dxa"/>
          </w:tcPr>
          <w:p w14:paraId="3FB1099B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05CA6703" w14:textId="77777777" w:rsidR="00227FC7" w:rsidRDefault="00227FC7" w:rsidP="00846C23"/>
        </w:tc>
      </w:tr>
    </w:tbl>
    <w:p w14:paraId="37C21F7C" w14:textId="77777777" w:rsidR="00227FC7" w:rsidRDefault="00227FC7" w:rsidP="00C7256F"/>
    <w:p w14:paraId="2D3E9EDB" w14:textId="77777777" w:rsidR="00F35FA4" w:rsidRDefault="00F35FA4">
      <w:pPr>
        <w:spacing w:line="240" w:lineRule="auto"/>
      </w:pPr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14:paraId="62E2BEE0" w14:textId="77777777" w:rsidTr="004C5511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14:paraId="566103FC" w14:textId="77777777" w:rsidR="00F35FA4" w:rsidRPr="00952775" w:rsidRDefault="00F35FA4" w:rsidP="004C551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lastRenderedPageBreak/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14:paraId="112F1E86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2FC17988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14:paraId="2C602E4C" w14:textId="77777777" w:rsidR="00F35FA4" w:rsidRDefault="00F35FA4" w:rsidP="004C5511">
            <w:pPr>
              <w:pStyle w:val="opsommingsvinkUit"/>
              <w:numPr>
                <w:ilvl w:val="0"/>
                <w:numId w:val="0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Referentie-eis 1: U toont met behulp van maximaal twee referenties aan dat u ervaring heeft met het opleiden en trainen van medewerkers BHV. Deze referentie dient minimaal de volgende specificaties te hebben: </w:t>
            </w:r>
          </w:p>
          <w:p w14:paraId="00DCF5ED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BHV-ers volgens NIBHV of gelijkwaardig;</w:t>
            </w:r>
          </w:p>
          <w:p w14:paraId="37D3302F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BHV-ers volgens NIBHV of gelijkwaardig;</w:t>
            </w:r>
          </w:p>
          <w:p w14:paraId="3BEC3F8F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opleidingen voor EHBO-ers volgens het Oranje- of Rode kruis of gelijkwaardig;</w:t>
            </w:r>
          </w:p>
          <w:p w14:paraId="714F3700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(herhalings)opleidingen voor EHBO-ers volgens het Oranje- of Rode kruis of gelijkwaardig;</w:t>
            </w:r>
          </w:p>
          <w:p w14:paraId="06FDE3FA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volgens NIBHV of gelijkwaardig;</w:t>
            </w:r>
          </w:p>
          <w:p w14:paraId="551FB3BA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BHV ploegleider basisopleidingen herhaling volgens NIBHV of gelijkwaardig;</w:t>
            </w:r>
          </w:p>
          <w:p w14:paraId="3C3ED278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HBHV basisopleidingen volgens NIBHV of gelijkwaardig;</w:t>
            </w:r>
          </w:p>
          <w:p w14:paraId="511D0EA6" w14:textId="38AF9C0E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 xml:space="preserve">Het verzorgen van </w:t>
            </w:r>
            <w:r w:rsidRPr="00F6174D">
              <w:rPr>
                <w:strike/>
                <w:highlight w:val="yellow"/>
              </w:rPr>
              <w:t>HBHB</w:t>
            </w:r>
            <w:r w:rsidRPr="00F6174D">
              <w:rPr>
                <w:highlight w:val="yellow"/>
              </w:rPr>
              <w:t xml:space="preserve"> </w:t>
            </w:r>
            <w:r w:rsidR="00F6174D" w:rsidRPr="00F6174D">
              <w:rPr>
                <w:highlight w:val="yellow"/>
              </w:rPr>
              <w:t>HBHV</w:t>
            </w:r>
            <w:r w:rsidR="00F6174D">
              <w:t xml:space="preserve"> </w:t>
            </w:r>
            <w:r>
              <w:t>basisopledingen herhaling volgens NIBHV of gelijkwaardig;</w:t>
            </w:r>
          </w:p>
          <w:p w14:paraId="62C7D3F7" w14:textId="77777777" w:rsidR="00F35FA4" w:rsidRPr="00F6174D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F6174D">
              <w:rPr>
                <w:strike/>
                <w:highlight w:val="yellow"/>
              </w:rPr>
              <w:t>Het verzorgen van de opleiding BHV ademlucht volgens NIBHV of gelijkwaardig;</w:t>
            </w:r>
          </w:p>
          <w:p w14:paraId="271B8685" w14:textId="77777777" w:rsidR="00F35FA4" w:rsidRPr="00F6174D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  <w:rPr>
                <w:strike/>
                <w:highlight w:val="yellow"/>
              </w:rPr>
            </w:pPr>
            <w:r w:rsidRPr="00F6174D">
              <w:rPr>
                <w:strike/>
                <w:highlight w:val="yellow"/>
              </w:rPr>
              <w:t>Het verzorgen van de (herhalings)opleiding BHV ademlucht volgens NIBHV of gelijkwaardig;</w:t>
            </w:r>
          </w:p>
          <w:p w14:paraId="66046359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ontwikkelen van bijbeh</w:t>
            </w:r>
            <w:bookmarkStart w:id="3" w:name="_GoBack"/>
            <w:bookmarkEnd w:id="3"/>
            <w:r>
              <w:t>orende les- en leerstof (m.u.v. Perceel 6);</w:t>
            </w:r>
          </w:p>
          <w:p w14:paraId="51642EAA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certificeren van de Uitvoeringen;</w:t>
            </w:r>
          </w:p>
          <w:p w14:paraId="0B5F07BA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de deelnemersadministratie;</w:t>
            </w:r>
          </w:p>
          <w:p w14:paraId="57B8277C" w14:textId="77777777" w:rsidR="00F35FA4" w:rsidRDefault="00F35FA4" w:rsidP="004C5511">
            <w:pPr>
              <w:pStyle w:val="opsommingsvinkUit"/>
              <w:numPr>
                <w:ilvl w:val="0"/>
                <w:numId w:val="42"/>
              </w:numPr>
              <w:tabs>
                <w:tab w:val="left" w:pos="227"/>
                <w:tab w:val="left" w:pos="680"/>
                <w:tab w:val="left" w:pos="1134"/>
                <w:tab w:val="left" w:pos="1588"/>
                <w:tab w:val="left" w:pos="2041"/>
              </w:tabs>
            </w:pPr>
            <w:r>
              <w:t>Het verzorgen van catering (koffie, thee, lunches) tijdens de opleidingen;</w:t>
            </w:r>
          </w:p>
          <w:p w14:paraId="4ECFB3BC" w14:textId="77777777" w:rsidR="00F35FA4" w:rsidRPr="00952775" w:rsidRDefault="00F35FA4" w:rsidP="008105B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>
              <w:t xml:space="preserve">De referentie dient </w:t>
            </w:r>
            <w:r w:rsidRPr="00754C0F">
              <w:t xml:space="preserve">betrekking te hebben op minimaal </w:t>
            </w:r>
            <w:r w:rsidR="00150122" w:rsidRPr="00150122">
              <w:t>3</w:t>
            </w:r>
            <w:r w:rsidRPr="00150122">
              <w:t>00</w:t>
            </w:r>
            <w:r>
              <w:t xml:space="preserve"> Cursisten per jaar.</w:t>
            </w:r>
          </w:p>
        </w:tc>
      </w:tr>
      <w:tr w:rsidR="00F35FA4" w:rsidRPr="00952775" w14:paraId="7C65AAFC" w14:textId="77777777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57B2AB62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14:paraId="410774B4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635D8453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14:paraId="15AA4AE2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5212D088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5614E47F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14:paraId="7A8EC46F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33D73DE8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36D6D523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14:paraId="6ABB707C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5804E1FA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636EC698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14:paraId="2BC5A2D7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006B3C5D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4E5E25C9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14:paraId="0CDC746D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2A8B597D" w14:textId="77777777" w:rsidTr="004C5511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14:paraId="2CF76931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14:paraId="3C4E72C3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3EF4E9D6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14:paraId="54BB9BA2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2D138A5F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289585AC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14:paraId="0B35E15E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138386DE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61B03354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14:paraId="3FAE0F08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14:paraId="6B4AB597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37D9A7C6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14:paraId="34062874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14:paraId="2A69C050" w14:textId="77777777" w:rsidTr="004C5511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14:paraId="2C255EB0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lastRenderedPageBreak/>
              <w:t>Algemene beschrijving organisatie opdrachtgevende instantie</w:t>
            </w:r>
          </w:p>
        </w:tc>
        <w:tc>
          <w:tcPr>
            <w:tcW w:w="5107" w:type="dxa"/>
          </w:tcPr>
          <w:p w14:paraId="30AE5118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43002ABF" w14:textId="77777777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3603988D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14:paraId="352BF48E" w14:textId="77777777" w:rsidTr="004C5511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14:paraId="7874ACD6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14:paraId="2F178A93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022EE1DE" w14:textId="77777777" w:rsidTr="004C5511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14:paraId="7251CC8A" w14:textId="77777777"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>Opdrachtbeschrijving</w:t>
            </w:r>
          </w:p>
          <w:p w14:paraId="4720CBFC" w14:textId="77777777"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14:paraId="503E5425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47CCA2F2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5B9BADA1" w14:textId="77777777"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14:paraId="6BEFE95B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DD82F3B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998EF49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B2078F2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14:paraId="18B3EBDB" w14:textId="77777777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1093FF40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14:paraId="39873096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496BED7A" w14:textId="77777777"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14:paraId="39445B2A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E6A3154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AF3198B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B279B8B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125FC588" w14:textId="77777777"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14:paraId="06427C95" w14:textId="77777777" w:rsidTr="004C5511">
        <w:tc>
          <w:tcPr>
            <w:tcW w:w="3403" w:type="dxa"/>
          </w:tcPr>
          <w:p w14:paraId="7F29C07A" w14:textId="77777777"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14:paraId="7FCA12DC" w14:textId="77777777" w:rsidR="00F35FA4" w:rsidRDefault="00F35FA4" w:rsidP="004C5511"/>
        </w:tc>
      </w:tr>
      <w:tr w:rsidR="00F35FA4" w14:paraId="25BA011D" w14:textId="77777777" w:rsidTr="004C5511">
        <w:tc>
          <w:tcPr>
            <w:tcW w:w="3403" w:type="dxa"/>
          </w:tcPr>
          <w:p w14:paraId="3FB220F1" w14:textId="77777777"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14:paraId="2FA69BF6" w14:textId="77777777" w:rsidR="00F35FA4" w:rsidRDefault="00F35FA4" w:rsidP="004C5511"/>
        </w:tc>
      </w:tr>
      <w:tr w:rsidR="00F35FA4" w14:paraId="211274ED" w14:textId="77777777" w:rsidTr="004C5511">
        <w:tc>
          <w:tcPr>
            <w:tcW w:w="3403" w:type="dxa"/>
            <w:tcBorders>
              <w:bottom w:val="nil"/>
            </w:tcBorders>
          </w:tcPr>
          <w:p w14:paraId="6BC979B8" w14:textId="77777777" w:rsidR="00F35FA4" w:rsidRDefault="00F35FA4" w:rsidP="004C5511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2B4F6CEC" w14:textId="77777777" w:rsidR="00F35FA4" w:rsidRDefault="00F35FA4" w:rsidP="004C5511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14:paraId="475AF91F" w14:textId="77777777" w:rsidTr="004C5511">
        <w:trPr>
          <w:trHeight w:val="1760"/>
        </w:trPr>
        <w:tc>
          <w:tcPr>
            <w:tcW w:w="3403" w:type="dxa"/>
          </w:tcPr>
          <w:p w14:paraId="5C1C5DBF" w14:textId="77777777"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14:paraId="47454453" w14:textId="77777777" w:rsidR="00F35FA4" w:rsidRDefault="00F35FA4" w:rsidP="004C5511"/>
        </w:tc>
      </w:tr>
      <w:tr w:rsidR="00F35FA4" w14:paraId="3B5C4462" w14:textId="77777777" w:rsidTr="004C5511">
        <w:tc>
          <w:tcPr>
            <w:tcW w:w="3403" w:type="dxa"/>
          </w:tcPr>
          <w:p w14:paraId="0813F35B" w14:textId="77777777"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14:paraId="006B9C6A" w14:textId="77777777" w:rsidR="00F35FA4" w:rsidRDefault="00F35FA4" w:rsidP="004C5511"/>
        </w:tc>
      </w:tr>
    </w:tbl>
    <w:p w14:paraId="5DB82E14" w14:textId="77777777"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14:paraId="4EE2C696" w14:textId="77777777" w:rsidTr="004C5511">
        <w:tc>
          <w:tcPr>
            <w:tcW w:w="3403" w:type="dxa"/>
          </w:tcPr>
          <w:p w14:paraId="7DCCAFB2" w14:textId="77777777"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14:paraId="307D383A" w14:textId="77777777" w:rsidR="00F35FA4" w:rsidRDefault="00F35FA4" w:rsidP="004C5511"/>
        </w:tc>
      </w:tr>
      <w:tr w:rsidR="00F35FA4" w14:paraId="353E4595" w14:textId="77777777" w:rsidTr="004C5511">
        <w:tc>
          <w:tcPr>
            <w:tcW w:w="3403" w:type="dxa"/>
          </w:tcPr>
          <w:p w14:paraId="6CE94733" w14:textId="77777777"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14:paraId="4C5D6025" w14:textId="77777777" w:rsidR="00F35FA4" w:rsidRDefault="00F35FA4" w:rsidP="004C5511"/>
        </w:tc>
      </w:tr>
      <w:tr w:rsidR="00F35FA4" w14:paraId="0E0E16D2" w14:textId="77777777" w:rsidTr="004C5511">
        <w:tc>
          <w:tcPr>
            <w:tcW w:w="3403" w:type="dxa"/>
          </w:tcPr>
          <w:p w14:paraId="31002C50" w14:textId="77777777" w:rsidR="00F35FA4" w:rsidRDefault="00F35FA4" w:rsidP="004C5511">
            <w:r>
              <w:t>Bedrijf:</w:t>
            </w:r>
          </w:p>
        </w:tc>
        <w:tc>
          <w:tcPr>
            <w:tcW w:w="6237" w:type="dxa"/>
          </w:tcPr>
          <w:p w14:paraId="6EB0C1F7" w14:textId="77777777" w:rsidR="00F35FA4" w:rsidRDefault="00F35FA4" w:rsidP="004C5511"/>
        </w:tc>
      </w:tr>
      <w:tr w:rsidR="00F35FA4" w14:paraId="41ED4CE5" w14:textId="77777777" w:rsidTr="004C5511">
        <w:trPr>
          <w:trHeight w:val="1779"/>
        </w:trPr>
        <w:tc>
          <w:tcPr>
            <w:tcW w:w="3403" w:type="dxa"/>
          </w:tcPr>
          <w:p w14:paraId="4D8E33F4" w14:textId="77777777"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14:paraId="636C0449" w14:textId="77777777" w:rsidR="00F35FA4" w:rsidRDefault="00F35FA4" w:rsidP="004C5511"/>
        </w:tc>
      </w:tr>
      <w:tr w:rsidR="00F35FA4" w14:paraId="2E301ABC" w14:textId="77777777" w:rsidTr="004C5511">
        <w:tc>
          <w:tcPr>
            <w:tcW w:w="3403" w:type="dxa"/>
          </w:tcPr>
          <w:p w14:paraId="47ABC801" w14:textId="77777777"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14:paraId="2424ADE6" w14:textId="77777777" w:rsidR="00F35FA4" w:rsidRDefault="00F35FA4" w:rsidP="004C5511"/>
        </w:tc>
      </w:tr>
    </w:tbl>
    <w:p w14:paraId="067E7165" w14:textId="77777777" w:rsidR="00F35FA4" w:rsidRDefault="00F35FA4" w:rsidP="00F35FA4"/>
    <w:p w14:paraId="3BD0F407" w14:textId="77777777" w:rsidR="00F35FA4" w:rsidRDefault="00F35FA4">
      <w:pPr>
        <w:spacing w:line="240" w:lineRule="auto"/>
      </w:pPr>
      <w:r>
        <w:br w:type="page"/>
      </w:r>
    </w:p>
    <w:p w14:paraId="5A2E7D31" w14:textId="77777777" w:rsidR="00F35FA4" w:rsidRPr="00952775" w:rsidRDefault="00F35FA4" w:rsidP="00F35FA4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lastRenderedPageBreak/>
        <w:t>Voor referentie-eis 2 mag u maximaal 1 referentie overleggen</w:t>
      </w:r>
      <w:r w:rsidRPr="00952775">
        <w:rPr>
          <w:rFonts w:eastAsia="MS Mincho"/>
          <w:b/>
          <w:sz w:val="20"/>
          <w:szCs w:val="20"/>
        </w:rPr>
        <w:t>.</w:t>
      </w:r>
    </w:p>
    <w:p w14:paraId="4485BA09" w14:textId="77777777" w:rsidR="00F35FA4" w:rsidRPr="00952775" w:rsidRDefault="00F35FA4" w:rsidP="00F35FA4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F35FA4" w:rsidRPr="00952775" w14:paraId="57815BD4" w14:textId="77777777" w:rsidTr="004C5511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14:paraId="593EC110" w14:textId="77777777" w:rsidR="00F35FA4" w:rsidRPr="00952775" w:rsidRDefault="00F35FA4" w:rsidP="004C5511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 w:rsidRPr="00952775">
              <w:rPr>
                <w:rFonts w:eastAsia="MS Mincho"/>
                <w:b/>
                <w:kern w:val="28"/>
                <w:sz w:val="24"/>
              </w:rPr>
              <w:t xml:space="preserve">Referentieopdracht i.h.k.v. </w:t>
            </w:r>
            <w:r>
              <w:rPr>
                <w:rFonts w:eastAsia="MS Mincho"/>
                <w:b/>
                <w:kern w:val="28"/>
                <w:sz w:val="24"/>
              </w:rPr>
              <w:t>BHV-opleidingen</w:t>
            </w:r>
          </w:p>
        </w:tc>
      </w:tr>
      <w:tr w:rsidR="00F35FA4" w:rsidRPr="00952775" w14:paraId="297410A2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18ACA5C4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14:paraId="32600A33" w14:textId="77777777" w:rsidR="00F35FA4" w:rsidRPr="00952775" w:rsidRDefault="00F35FA4" w:rsidP="00F35FA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754C0F">
              <w:rPr>
                <w:u w:val="single"/>
              </w:rPr>
              <w:t>Referentie-eis 2</w:t>
            </w:r>
            <w:r w:rsidRPr="002438C1">
              <w:t>: U toont met behulp van één referentie aan dat u ervaring heeft met het trainen en opleiden van medewerkers voor BHV opleidingen op geografisch gespreide locaties (minimaal 5 locaties) van één opdrachtgever binnen één opdracht.</w:t>
            </w:r>
          </w:p>
        </w:tc>
      </w:tr>
      <w:tr w:rsidR="00F35FA4" w:rsidRPr="00952775" w14:paraId="24467FA4" w14:textId="77777777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64AEE2FA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35FA4" w:rsidRPr="00952775" w14:paraId="7FA411AC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3F9B82DB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14:paraId="4BF7E1F3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21DECDDF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5446F0FD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14:paraId="4097FD57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27E03DAE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7B8CA0A0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14:paraId="5CFB184E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3275E250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60AB11C7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14:paraId="1DD5E9C5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2B020586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6F77F64B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14:paraId="68309647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555652A3" w14:textId="77777777" w:rsidTr="004C5511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14:paraId="079AB675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F35FA4" w:rsidRPr="00952775" w14:paraId="21D361B5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6BAD1087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14:paraId="695FF8A9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531F82D3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45582F53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14:paraId="631C636F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1CAEC5F3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7AEAA8E6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14:paraId="175E6E00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F35FA4" w:rsidRPr="00952775" w14:paraId="26D2E81C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77ECCDD8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14:paraId="52A1DE1D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35FA4" w:rsidRPr="00952775" w14:paraId="5D10400E" w14:textId="77777777" w:rsidTr="004C5511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14:paraId="041F5164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14:paraId="40822D4A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7A97A83B" w14:textId="77777777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53764090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F35FA4" w:rsidRPr="00952775" w14:paraId="14CD3A38" w14:textId="77777777" w:rsidTr="004C5511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14:paraId="271DCA0F" w14:textId="77777777" w:rsidR="00F35FA4" w:rsidRPr="00952775" w:rsidRDefault="00F35FA4" w:rsidP="004C5511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14:paraId="3CDD6735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282F6597" w14:textId="77777777" w:rsidTr="004C5511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14:paraId="203F2148" w14:textId="77777777"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>Opdrachtbeschrijving</w:t>
            </w:r>
          </w:p>
          <w:p w14:paraId="30EC7DB5" w14:textId="77777777" w:rsidR="00F35FA4" w:rsidRPr="003C199F" w:rsidRDefault="00F35FA4" w:rsidP="004C5511">
            <w:pPr>
              <w:tabs>
                <w:tab w:val="left" w:pos="1843"/>
              </w:tabs>
            </w:pPr>
            <w:r w:rsidRPr="003C199F">
              <w:t xml:space="preserve">(type overeenkomst, beschrijving onderwerp dienstverlening in termen van geleverde diensten, aantal medewerkers en aantal locaties vallende onder de van referentie opdracht) </w:t>
            </w:r>
          </w:p>
        </w:tc>
        <w:tc>
          <w:tcPr>
            <w:tcW w:w="5107" w:type="dxa"/>
          </w:tcPr>
          <w:p w14:paraId="7B9F4538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35FA4" w:rsidRPr="00952775" w14:paraId="37F56451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3D59093A" w14:textId="77777777"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(in termen van verantwoordelijkheid voor de </w:t>
            </w:r>
            <w:r>
              <w:rPr>
                <w:szCs w:val="18"/>
              </w:rPr>
              <w:t>BHV-opleidingen</w:t>
            </w:r>
            <w:r w:rsidRPr="00952775">
              <w:rPr>
                <w:szCs w:val="18"/>
              </w:rPr>
              <w:t xml:space="preserve"> relatie tot het management van opdrachtgevende instantie)</w:t>
            </w:r>
          </w:p>
        </w:tc>
        <w:tc>
          <w:tcPr>
            <w:tcW w:w="5107" w:type="dxa"/>
          </w:tcPr>
          <w:p w14:paraId="2CF29B48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23BE7D4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39A593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191F874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F35FA4" w:rsidRPr="00952775" w14:paraId="5BAEF81C" w14:textId="77777777" w:rsidTr="004C551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5C1639A9" w14:textId="77777777" w:rsidR="00F35FA4" w:rsidRPr="00952775" w:rsidRDefault="00F35FA4" w:rsidP="004C5511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F35FA4" w:rsidRPr="00952775" w14:paraId="2F003D9E" w14:textId="77777777" w:rsidTr="004C5511">
        <w:trPr>
          <w:cantSplit/>
        </w:trPr>
        <w:tc>
          <w:tcPr>
            <w:tcW w:w="4537" w:type="dxa"/>
            <w:shd w:val="pct30" w:color="FFFF00" w:fill="auto"/>
          </w:tcPr>
          <w:p w14:paraId="627143B4" w14:textId="77777777" w:rsidR="00F35FA4" w:rsidRPr="00952775" w:rsidRDefault="00F35FA4" w:rsidP="004C5511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14:paraId="6C16CD6D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1D3C73C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48F0D5A" w14:textId="77777777" w:rsidR="00F35FA4" w:rsidRPr="00952775" w:rsidRDefault="00F35FA4" w:rsidP="004C5511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31717783" w14:textId="77777777" w:rsidR="004F2D92" w:rsidRDefault="004F2D92" w:rsidP="00F35FA4">
      <w:pPr>
        <w:pStyle w:val="Toelichting"/>
        <w:rPr>
          <w:rFonts w:ascii="Verdana" w:hAnsi="Verdana"/>
          <w:sz w:val="18"/>
          <w:szCs w:val="18"/>
        </w:rPr>
      </w:pPr>
    </w:p>
    <w:p w14:paraId="2785127D" w14:textId="77777777" w:rsidR="004F2D92" w:rsidRDefault="004F2D92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37489D0F" w14:textId="6902B275"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14:paraId="063F20F6" w14:textId="77777777" w:rsidTr="004C5511">
        <w:tc>
          <w:tcPr>
            <w:tcW w:w="3403" w:type="dxa"/>
          </w:tcPr>
          <w:p w14:paraId="77BE06F0" w14:textId="77777777"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14:paraId="501D11C2" w14:textId="77777777" w:rsidR="00F35FA4" w:rsidRDefault="00F35FA4" w:rsidP="004C5511"/>
        </w:tc>
      </w:tr>
      <w:tr w:rsidR="00F35FA4" w14:paraId="3B5AF6DD" w14:textId="77777777" w:rsidTr="004C5511">
        <w:tc>
          <w:tcPr>
            <w:tcW w:w="3403" w:type="dxa"/>
          </w:tcPr>
          <w:p w14:paraId="3EE03CE8" w14:textId="77777777"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14:paraId="3B8D6B52" w14:textId="77777777" w:rsidR="00F35FA4" w:rsidRDefault="00F35FA4" w:rsidP="004C5511"/>
        </w:tc>
      </w:tr>
      <w:tr w:rsidR="00F35FA4" w14:paraId="49E7E0E9" w14:textId="77777777" w:rsidTr="004C5511">
        <w:tc>
          <w:tcPr>
            <w:tcW w:w="3403" w:type="dxa"/>
            <w:tcBorders>
              <w:bottom w:val="nil"/>
            </w:tcBorders>
          </w:tcPr>
          <w:p w14:paraId="2BBD6077" w14:textId="77777777" w:rsidR="00F35FA4" w:rsidRDefault="00F35FA4" w:rsidP="004C5511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1B2A8974" w14:textId="77777777" w:rsidR="00F35FA4" w:rsidRDefault="00F35FA4" w:rsidP="004C5511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F35FA4" w14:paraId="17C441B9" w14:textId="77777777" w:rsidTr="004C5511">
        <w:trPr>
          <w:trHeight w:val="1760"/>
        </w:trPr>
        <w:tc>
          <w:tcPr>
            <w:tcW w:w="3403" w:type="dxa"/>
          </w:tcPr>
          <w:p w14:paraId="5FAC2635" w14:textId="77777777"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14:paraId="6A4297BE" w14:textId="77777777" w:rsidR="00F35FA4" w:rsidRDefault="00F35FA4" w:rsidP="004C5511"/>
        </w:tc>
      </w:tr>
      <w:tr w:rsidR="00F35FA4" w14:paraId="23FCCEA7" w14:textId="77777777" w:rsidTr="004C5511">
        <w:tc>
          <w:tcPr>
            <w:tcW w:w="3403" w:type="dxa"/>
          </w:tcPr>
          <w:p w14:paraId="5F1A06AF" w14:textId="77777777"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14:paraId="047F556C" w14:textId="77777777" w:rsidR="00F35FA4" w:rsidRDefault="00F35FA4" w:rsidP="004C5511"/>
        </w:tc>
      </w:tr>
    </w:tbl>
    <w:p w14:paraId="34909BE9" w14:textId="77777777" w:rsidR="00F35FA4" w:rsidRPr="001F50B8" w:rsidRDefault="00F35FA4" w:rsidP="00F35FA4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F35FA4" w14:paraId="5DE92428" w14:textId="77777777" w:rsidTr="004C5511">
        <w:tc>
          <w:tcPr>
            <w:tcW w:w="3403" w:type="dxa"/>
          </w:tcPr>
          <w:p w14:paraId="2AB9F8D0" w14:textId="77777777" w:rsidR="00F35FA4" w:rsidRDefault="00F35FA4" w:rsidP="004C5511">
            <w:r>
              <w:t xml:space="preserve">Naam: </w:t>
            </w:r>
          </w:p>
        </w:tc>
        <w:tc>
          <w:tcPr>
            <w:tcW w:w="6237" w:type="dxa"/>
          </w:tcPr>
          <w:p w14:paraId="3B8AFBC2" w14:textId="77777777" w:rsidR="00F35FA4" w:rsidRDefault="00F35FA4" w:rsidP="004C5511"/>
        </w:tc>
      </w:tr>
      <w:tr w:rsidR="00F35FA4" w14:paraId="1E02041C" w14:textId="77777777" w:rsidTr="004C5511">
        <w:tc>
          <w:tcPr>
            <w:tcW w:w="3403" w:type="dxa"/>
          </w:tcPr>
          <w:p w14:paraId="541CF4D6" w14:textId="77777777" w:rsidR="00F35FA4" w:rsidRDefault="00F35FA4" w:rsidP="004C5511">
            <w:r>
              <w:t>Functie:</w:t>
            </w:r>
          </w:p>
        </w:tc>
        <w:tc>
          <w:tcPr>
            <w:tcW w:w="6237" w:type="dxa"/>
          </w:tcPr>
          <w:p w14:paraId="75E99B91" w14:textId="77777777" w:rsidR="00F35FA4" w:rsidRDefault="00F35FA4" w:rsidP="004C5511"/>
        </w:tc>
      </w:tr>
      <w:tr w:rsidR="00F35FA4" w14:paraId="12FAE92B" w14:textId="77777777" w:rsidTr="004C5511">
        <w:tc>
          <w:tcPr>
            <w:tcW w:w="3403" w:type="dxa"/>
          </w:tcPr>
          <w:p w14:paraId="4E647884" w14:textId="77777777" w:rsidR="00F35FA4" w:rsidRDefault="00F35FA4" w:rsidP="004C5511">
            <w:r>
              <w:t>Bedrijf:</w:t>
            </w:r>
          </w:p>
        </w:tc>
        <w:tc>
          <w:tcPr>
            <w:tcW w:w="6237" w:type="dxa"/>
          </w:tcPr>
          <w:p w14:paraId="7F7051B1" w14:textId="77777777" w:rsidR="00F35FA4" w:rsidRDefault="00F35FA4" w:rsidP="004C5511"/>
        </w:tc>
      </w:tr>
      <w:tr w:rsidR="00F35FA4" w14:paraId="29C6F308" w14:textId="77777777" w:rsidTr="004C5511">
        <w:trPr>
          <w:trHeight w:val="1779"/>
        </w:trPr>
        <w:tc>
          <w:tcPr>
            <w:tcW w:w="3403" w:type="dxa"/>
          </w:tcPr>
          <w:p w14:paraId="3ECFBF75" w14:textId="77777777" w:rsidR="00F35FA4" w:rsidRDefault="00F35FA4" w:rsidP="004C5511">
            <w:r>
              <w:t>Handtekening:</w:t>
            </w:r>
          </w:p>
        </w:tc>
        <w:tc>
          <w:tcPr>
            <w:tcW w:w="6237" w:type="dxa"/>
          </w:tcPr>
          <w:p w14:paraId="42F0C51E" w14:textId="77777777" w:rsidR="00F35FA4" w:rsidRDefault="00F35FA4" w:rsidP="004C5511"/>
        </w:tc>
      </w:tr>
      <w:tr w:rsidR="00F35FA4" w14:paraId="29694D70" w14:textId="77777777" w:rsidTr="004C5511">
        <w:tc>
          <w:tcPr>
            <w:tcW w:w="3403" w:type="dxa"/>
          </w:tcPr>
          <w:p w14:paraId="5066394B" w14:textId="77777777" w:rsidR="00F35FA4" w:rsidRDefault="00F35FA4" w:rsidP="004C5511">
            <w:r>
              <w:t>Datum:</w:t>
            </w:r>
          </w:p>
        </w:tc>
        <w:tc>
          <w:tcPr>
            <w:tcW w:w="6237" w:type="dxa"/>
          </w:tcPr>
          <w:p w14:paraId="7CB0E5B5" w14:textId="77777777" w:rsidR="00F35FA4" w:rsidRDefault="00F35FA4" w:rsidP="004C5511"/>
        </w:tc>
      </w:tr>
    </w:tbl>
    <w:p w14:paraId="47CC7EC1" w14:textId="77777777" w:rsidR="00F35FA4" w:rsidRDefault="00F35FA4" w:rsidP="00F35FA4"/>
    <w:p w14:paraId="0B278D61" w14:textId="77777777" w:rsidR="00F35FA4" w:rsidRDefault="00F35FA4" w:rsidP="00F35FA4"/>
    <w:sectPr w:rsidR="00F35FA4" w:rsidSect="00227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ADA4F" w14:textId="77777777" w:rsidR="00D72223" w:rsidRDefault="00D72223">
      <w:r>
        <w:separator/>
      </w:r>
    </w:p>
    <w:p w14:paraId="7215EBFA" w14:textId="77777777" w:rsidR="00D72223" w:rsidRDefault="00D72223"/>
    <w:p w14:paraId="4E0AC982" w14:textId="77777777" w:rsidR="00D72223" w:rsidRDefault="00D72223"/>
    <w:p w14:paraId="0EE16B74" w14:textId="77777777" w:rsidR="00A22467" w:rsidRDefault="00A22467"/>
  </w:endnote>
  <w:endnote w:type="continuationSeparator" w:id="0">
    <w:p w14:paraId="5BC1C7DB" w14:textId="77777777" w:rsidR="00D72223" w:rsidRDefault="00D72223">
      <w:r>
        <w:continuationSeparator/>
      </w:r>
    </w:p>
    <w:p w14:paraId="341CF50D" w14:textId="77777777" w:rsidR="00D72223" w:rsidRDefault="00D72223"/>
    <w:p w14:paraId="55F1BB0E" w14:textId="77777777" w:rsidR="00D72223" w:rsidRDefault="00D72223"/>
    <w:p w14:paraId="35A1DEEE" w14:textId="77777777"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D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11BDD" w14:textId="77777777" w:rsidR="00492A5E" w:rsidRDefault="00492A5E">
    <w:pPr>
      <w:pStyle w:val="Voettekst"/>
    </w:pPr>
  </w:p>
  <w:p w14:paraId="46A6DD01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656B9A6E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0A79428A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68FA4D12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14:paraId="6C106791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6AF86051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4C621E4F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6B31A79F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14:paraId="5593F072" w14:textId="77777777" w:rsidR="00A22467" w:rsidRDefault="00A22467"/>
  <w:p w14:paraId="277C2A58" w14:textId="77777777" w:rsidR="00A22467" w:rsidRDefault="00A22467"/>
  <w:p w14:paraId="61713F25" w14:textId="77777777"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14:paraId="2C854E56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4AB5FDE1" w14:textId="77777777"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42D97C60" w14:textId="712C875D"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F6174D">
            <w:t>6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F6174D">
              <w:t>8</w:t>
            </w:r>
          </w:fldSimple>
        </w:p>
      </w:tc>
    </w:tr>
  </w:tbl>
  <w:p w14:paraId="111AFC75" w14:textId="77777777" w:rsidR="00A22467" w:rsidRDefault="00A22467"/>
  <w:p w14:paraId="5353C55B" w14:textId="77777777"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746A6" w14:textId="77777777"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9F5D3" w14:textId="77777777" w:rsidR="00D72223" w:rsidRPr="00B35331" w:rsidRDefault="00D72223" w:rsidP="00B35331">
      <w:pPr>
        <w:pStyle w:val="Voettekst"/>
      </w:pPr>
    </w:p>
    <w:p w14:paraId="75187D9C" w14:textId="77777777" w:rsidR="00A22467" w:rsidRDefault="00A22467"/>
  </w:footnote>
  <w:footnote w:type="continuationSeparator" w:id="0">
    <w:p w14:paraId="23E0B6DE" w14:textId="77777777" w:rsidR="00D72223" w:rsidRDefault="00D72223">
      <w:r>
        <w:continuationSeparator/>
      </w:r>
    </w:p>
    <w:p w14:paraId="7ED42615" w14:textId="77777777" w:rsidR="00D72223" w:rsidRDefault="00D72223"/>
    <w:p w14:paraId="2BC5DFC1" w14:textId="77777777" w:rsidR="00D72223" w:rsidRDefault="00D72223"/>
    <w:p w14:paraId="6125A6C9" w14:textId="77777777"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D5D54" w14:textId="77777777" w:rsidR="00492A5E" w:rsidRDefault="00492A5E">
    <w:pPr>
      <w:pStyle w:val="Koptekst"/>
    </w:pPr>
  </w:p>
  <w:p w14:paraId="2942451F" w14:textId="77777777" w:rsidR="00492A5E" w:rsidRDefault="00492A5E"/>
  <w:p w14:paraId="6E62756C" w14:textId="77777777" w:rsidR="00492A5E" w:rsidRDefault="00492A5E"/>
  <w:p w14:paraId="523FB528" w14:textId="77777777" w:rsidR="00A22467" w:rsidRDefault="00A22467"/>
  <w:p w14:paraId="7115A25C" w14:textId="77777777" w:rsidR="00A22467" w:rsidRDefault="00A22467"/>
  <w:p w14:paraId="660293AA" w14:textId="77777777"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3CA87" w14:textId="77777777"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14:paraId="3F16B322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5EFD8651" w14:textId="3B502C67" w:rsidR="00492A5E" w:rsidRPr="002E14E1" w:rsidRDefault="00492A5E" w:rsidP="00035738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="00EA0D09" w:rsidRPr="003C199F">
            <w:rPr>
              <w:rStyle w:val="Huisstijl-Koptekst"/>
            </w:rPr>
            <w:t>B</w:t>
          </w:r>
          <w:r w:rsidR="0089074F" w:rsidRPr="003C199F">
            <w:rPr>
              <w:rStyle w:val="Huisstijl-Koptekst"/>
            </w:rPr>
            <w:t xml:space="preserve">ijlage </w:t>
          </w:r>
          <w:r w:rsidR="009B7112">
            <w:rPr>
              <w:rStyle w:val="Huisstijl-Koptekst"/>
            </w:rPr>
            <w:t>3</w:t>
          </w:r>
          <w:r w:rsidR="00432507">
            <w:rPr>
              <w:rStyle w:val="Huisstijl-Koptekst"/>
            </w:rPr>
            <w:t>.3</w:t>
          </w:r>
          <w:r w:rsidR="005F4A65" w:rsidRPr="003C199F">
            <w:rPr>
              <w:rStyle w:val="Huisstijl-Koptekst"/>
            </w:rPr>
            <w:t xml:space="preserve"> |</w:t>
          </w:r>
          <w:r w:rsidR="00227FC7" w:rsidRPr="003C199F">
            <w:rPr>
              <w:rStyle w:val="Huisstijl-Koptekst"/>
            </w:rPr>
            <w:t xml:space="preserve"> Specificatie referentieopdracht</w:t>
          </w:r>
          <w:r w:rsidRPr="003C199F">
            <w:rPr>
              <w:rStyle w:val="Huisstijl-Koptekst"/>
            </w:rPr>
            <w:t xml:space="preserve"> </w:t>
          </w:r>
          <w:r w:rsidR="00432507">
            <w:rPr>
              <w:rStyle w:val="Huisstijl-Koptekst"/>
            </w:rPr>
            <w:t>Perceel 3</w:t>
          </w:r>
          <w:r w:rsidRPr="003C199F">
            <w:rPr>
              <w:rStyle w:val="Huisstijl-Koptekst"/>
            </w:rPr>
            <w:t xml:space="preserve">| </w:t>
          </w:r>
          <w:r w:rsidR="003C199F" w:rsidRPr="003C199F">
            <w:rPr>
              <w:rStyle w:val="Huisstijl-Koptekst"/>
            </w:rPr>
            <w:t xml:space="preserve">Europese aanbesteding BHV-opleidingen </w:t>
          </w:r>
          <w:r w:rsidR="009E229C">
            <w:rPr>
              <w:rStyle w:val="Huisstijl-Koptekst"/>
            </w:rPr>
            <w:t xml:space="preserve">| </w:t>
          </w:r>
          <w:r w:rsidR="00035738">
            <w:rPr>
              <w:rStyle w:val="Huisstijl-Koptekst"/>
            </w:rPr>
            <w:t>30Jun22 NvI1</w:t>
          </w:r>
        </w:p>
      </w:tc>
    </w:tr>
  </w:tbl>
  <w:p w14:paraId="7AC49937" w14:textId="77777777" w:rsidR="00A22467" w:rsidRDefault="00A22467"/>
  <w:p w14:paraId="6336D308" w14:textId="77777777"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E565C7" w14:textId="77777777"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B4D5066" wp14:editId="30121D9E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 w14:paraId="29AA38E8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1310E7E1" w14:textId="77777777"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5098410" wp14:editId="091C4EA1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0A9C4FB3" w14:textId="77777777" w:rsidR="00492A5E" w:rsidRDefault="00492A5E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0255DC93" w14:textId="77777777"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4D5066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 w14:paraId="29AA38E8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1310E7E1" w14:textId="77777777"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098410" wp14:editId="091C4EA1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0A9C4FB3" w14:textId="77777777" w:rsidR="00492A5E" w:rsidRDefault="00492A5E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14:paraId="0255DC93" w14:textId="77777777"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14:paraId="0F7E4469" w14:textId="77777777" w:rsidR="00492A5E" w:rsidRDefault="001109E6" w:rsidP="0006027D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206F198" wp14:editId="1F6F1ABB">
              <wp:simplePos x="0" y="0"/>
              <wp:positionH relativeFrom="column">
                <wp:posOffset>-2507615</wp:posOffset>
              </wp:positionH>
              <wp:positionV relativeFrom="paragraph">
                <wp:posOffset>5054600</wp:posOffset>
              </wp:positionV>
              <wp:extent cx="8134350" cy="10626725"/>
              <wp:effectExtent l="26035" t="25400" r="40640" b="44450"/>
              <wp:wrapNone/>
              <wp:docPr id="1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062672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CB1E1" id="Rectangle 32" o:spid="_x0000_s1026" style="position:absolute;margin-left:-197.45pt;margin-top:398pt;width:640.5pt;height:8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" fillcolor="#009fee" strokecolor="#f2f2f2 [3041]" strokeweight="3pt">
              <v:shadow on="t" color="#205867 [1608]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7443FE4"/>
    <w:multiLevelType w:val="hybridMultilevel"/>
    <w:tmpl w:val="C0BC9CE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7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9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7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5"/>
  </w:num>
  <w:num w:numId="16">
    <w:abstractNumId w:val="30"/>
  </w:num>
  <w:num w:numId="17">
    <w:abstractNumId w:val="16"/>
  </w:num>
  <w:num w:numId="18">
    <w:abstractNumId w:val="27"/>
  </w:num>
  <w:num w:numId="19">
    <w:abstractNumId w:val="29"/>
  </w:num>
  <w:num w:numId="20">
    <w:abstractNumId w:val="26"/>
  </w:num>
  <w:num w:numId="21">
    <w:abstractNumId w:val="32"/>
  </w:num>
  <w:num w:numId="22">
    <w:abstractNumId w:val="23"/>
  </w:num>
  <w:num w:numId="23">
    <w:abstractNumId w:val="18"/>
  </w:num>
  <w:num w:numId="24">
    <w:abstractNumId w:val="19"/>
  </w:num>
  <w:num w:numId="25">
    <w:abstractNumId w:val="28"/>
  </w:num>
  <w:num w:numId="26">
    <w:abstractNumId w:val="38"/>
  </w:num>
  <w:num w:numId="27">
    <w:abstractNumId w:val="34"/>
  </w:num>
  <w:num w:numId="28">
    <w:abstractNumId w:val="17"/>
  </w:num>
  <w:num w:numId="29">
    <w:abstractNumId w:val="33"/>
  </w:num>
  <w:num w:numId="30">
    <w:abstractNumId w:val="20"/>
  </w:num>
  <w:num w:numId="31">
    <w:abstractNumId w:val="39"/>
  </w:num>
  <w:num w:numId="32">
    <w:abstractNumId w:val="36"/>
  </w:num>
  <w:num w:numId="33">
    <w:abstractNumId w:val="25"/>
  </w:num>
  <w:num w:numId="34">
    <w:abstractNumId w:val="31"/>
  </w:num>
  <w:num w:numId="35">
    <w:abstractNumId w:val="22"/>
  </w:num>
  <w:num w:numId="36">
    <w:abstractNumId w:val="21"/>
  </w:num>
  <w:num w:numId="37">
    <w:abstractNumId w:val="13"/>
  </w:num>
  <w:num w:numId="38">
    <w:abstractNumId w:val="40"/>
  </w:num>
  <w:num w:numId="39">
    <w:abstractNumId w:val="24"/>
  </w:num>
  <w:num w:numId="40">
    <w:abstractNumId w:val="41"/>
  </w:num>
  <w:num w:numId="41">
    <w:abstractNumId w:val="12"/>
  </w:num>
  <w:num w:numId="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4710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738"/>
    <w:rsid w:val="00035E67"/>
    <w:rsid w:val="00044809"/>
    <w:rsid w:val="00057B03"/>
    <w:rsid w:val="0006027D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0122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76F05"/>
    <w:rsid w:val="00280F74"/>
    <w:rsid w:val="00286998"/>
    <w:rsid w:val="002B036B"/>
    <w:rsid w:val="002B153C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C199F"/>
    <w:rsid w:val="003D39EC"/>
    <w:rsid w:val="003E3DD5"/>
    <w:rsid w:val="003F44B7"/>
    <w:rsid w:val="00412CB6"/>
    <w:rsid w:val="00413D48"/>
    <w:rsid w:val="004213B0"/>
    <w:rsid w:val="00422FEE"/>
    <w:rsid w:val="00432507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4F2D92"/>
    <w:rsid w:val="00516022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105B5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3CB1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B7112"/>
    <w:rsid w:val="009C1AC6"/>
    <w:rsid w:val="009C4F04"/>
    <w:rsid w:val="009E042D"/>
    <w:rsid w:val="009E229C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E2D55"/>
    <w:rsid w:val="00BE47CB"/>
    <w:rsid w:val="00BE737E"/>
    <w:rsid w:val="00BF37A3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7D3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D09"/>
    <w:rsid w:val="00EA75C1"/>
    <w:rsid w:val="00EB7550"/>
    <w:rsid w:val="00EC080B"/>
    <w:rsid w:val="00EC237D"/>
    <w:rsid w:val="00EE1A75"/>
    <w:rsid w:val="00EE4A1F"/>
    <w:rsid w:val="00EF1B5A"/>
    <w:rsid w:val="00EF2CCA"/>
    <w:rsid w:val="00F03E1B"/>
    <w:rsid w:val="00F16EBD"/>
    <w:rsid w:val="00F2608D"/>
    <w:rsid w:val="00F35FA4"/>
    <w:rsid w:val="00F36803"/>
    <w:rsid w:val="00F46AA1"/>
    <w:rsid w:val="00F53F91"/>
    <w:rsid w:val="00F57321"/>
    <w:rsid w:val="00F6174D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2EBC2E81"/>
  <w15:docId w15:val="{3D00ECA2-6FA7-4A21-B7B5-78D40D6A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opsommingsvinkUit">
    <w:name w:val="opsommingsvink_Uit"/>
    <w:basedOn w:val="broodtekst"/>
    <w:rsid w:val="00F35FA4"/>
    <w:pPr>
      <w:widowControl w:val="0"/>
      <w:numPr>
        <w:numId w:val="4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rFonts w:eastAsia="MS Mincho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BE47CB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E47C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nea@dji.minjus.n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58C0C-A65F-4DE2-BAFB-A911E0C65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981</Words>
  <Characters>5396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6365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Girbaran, S.G. mw. - BD/DBOB/COZA</dc:creator>
  <cp:lastModifiedBy>Leeuwen, van, Mahena</cp:lastModifiedBy>
  <cp:revision>4</cp:revision>
  <cp:lastPrinted>2008-09-19T14:31:00Z</cp:lastPrinted>
  <dcterms:created xsi:type="dcterms:W3CDTF">2022-06-29T09:42:00Z</dcterms:created>
  <dcterms:modified xsi:type="dcterms:W3CDTF">2022-06-29T09:50:00Z</dcterms:modified>
</cp:coreProperties>
</file>