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905394" w:rsidP="00905394"/>
    <w:p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76200</wp:posOffset>
                </wp:positionV>
                <wp:extent cx="5076825" cy="3352800"/>
                <wp:effectExtent l="0" t="0" r="952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35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F35FA4" w:rsidRDefault="00194D90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C199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4F7773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426C2F">
                              <w:rPr>
                                <w:b/>
                                <w:sz w:val="32"/>
                                <w:szCs w:val="32"/>
                              </w:rPr>
                              <w:t>.6</w:t>
                            </w:r>
                          </w:p>
                          <w:p w:rsidR="00194D90" w:rsidRDefault="00426C2F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Perceel 6</w:t>
                            </w:r>
                          </w:p>
                          <w:p w:rsidR="00426C2F" w:rsidRDefault="00426C2F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0D6FA0" w:rsidRPr="00426C2F" w:rsidRDefault="00426C2F" w:rsidP="00426C2F">
                            <w:pPr>
                              <w:pStyle w:val="Geenafstand"/>
                              <w:jc w:val="center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00B0F0"/>
                                <w:sz w:val="48"/>
                                <w:szCs w:val="48"/>
                              </w:rPr>
                              <w:t>Specificatie referentieopdracht</w:t>
                            </w:r>
                          </w:p>
                          <w:p w:rsidR="00426C2F" w:rsidRDefault="00426C2F" w:rsidP="00C86694">
                            <w:pPr>
                              <w:pStyle w:val="Geenafstand"/>
                              <w:jc w:val="center"/>
                            </w:pPr>
                          </w:p>
                          <w:p w:rsidR="00426C2F" w:rsidRPr="000A5EC5" w:rsidRDefault="00C86694" w:rsidP="00C86694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A5EC5">
                              <w:rPr>
                                <w:sz w:val="20"/>
                                <w:szCs w:val="20"/>
                              </w:rPr>
                              <w:t>BHV-opleidingen</w:t>
                            </w:r>
                            <w:r w:rsidR="000A5EC5" w:rsidRPr="000A5EC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A5EC5">
                              <w:rPr>
                                <w:sz w:val="20"/>
                                <w:szCs w:val="20"/>
                              </w:rPr>
                              <w:t xml:space="preserve">ten behoeve van </w:t>
                            </w:r>
                          </w:p>
                          <w:p w:rsidR="000A5EC5" w:rsidRPr="000A5EC5" w:rsidRDefault="000A5EC5" w:rsidP="00C86694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A5EC5" w:rsidRPr="000A5EC5" w:rsidRDefault="00426C2F" w:rsidP="00C86694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A5EC5"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="000A5EC5" w:rsidRPr="000A5EC5">
                              <w:rPr>
                                <w:sz w:val="20"/>
                                <w:szCs w:val="20"/>
                              </w:rPr>
                              <w:t>ienst Justiële Inrichringen</w:t>
                            </w:r>
                            <w:r w:rsidRPr="000A5EC5">
                              <w:rPr>
                                <w:sz w:val="20"/>
                                <w:szCs w:val="20"/>
                              </w:rPr>
                              <w:t xml:space="preserve">* </w:t>
                            </w:r>
                          </w:p>
                          <w:p w:rsidR="000A5EC5" w:rsidRPr="000A5EC5" w:rsidRDefault="000A5EC5" w:rsidP="00C86694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A5EC5" w:rsidRPr="000A5EC5" w:rsidRDefault="000A5EC5" w:rsidP="00C86694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A5EC5">
                              <w:rPr>
                                <w:sz w:val="20"/>
                                <w:szCs w:val="20"/>
                              </w:rPr>
                              <w:t>Rijks</w:t>
                            </w:r>
                            <w:r w:rsidR="001C2318">
                              <w:rPr>
                                <w:sz w:val="20"/>
                                <w:szCs w:val="20"/>
                              </w:rPr>
                              <w:t xml:space="preserve"> Beveiligings</w:t>
                            </w:r>
                            <w:r w:rsidRPr="000A5EC5">
                              <w:rPr>
                                <w:sz w:val="20"/>
                                <w:szCs w:val="20"/>
                              </w:rPr>
                              <w:t>organisatie</w:t>
                            </w:r>
                            <w:r w:rsidR="001C2318">
                              <w:rPr>
                                <w:sz w:val="20"/>
                                <w:szCs w:val="20"/>
                              </w:rPr>
                              <w:t>-IPKD</w:t>
                            </w:r>
                            <w:r w:rsidRPr="000A5EC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C2318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1C2318">
                              <w:rPr>
                                <w:sz w:val="18"/>
                                <w:szCs w:val="18"/>
                              </w:rPr>
                              <w:t>RBO-IPKD)</w:t>
                            </w:r>
                          </w:p>
                          <w:p w:rsidR="000A5EC5" w:rsidRPr="000A5EC5" w:rsidRDefault="000A5EC5" w:rsidP="00C86694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C86694" w:rsidRPr="000A5EC5" w:rsidRDefault="00426C2F" w:rsidP="00C86694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A5EC5"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="000A5EC5" w:rsidRPr="000A5EC5">
                              <w:rPr>
                                <w:sz w:val="20"/>
                                <w:szCs w:val="20"/>
                              </w:rPr>
                              <w:t xml:space="preserve">omein </w:t>
                            </w:r>
                            <w:r w:rsidRPr="000A5EC5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="000A5EC5" w:rsidRPr="000A5EC5">
                              <w:rPr>
                                <w:sz w:val="20"/>
                                <w:szCs w:val="20"/>
                              </w:rPr>
                              <w:t xml:space="preserve">oerende </w:t>
                            </w:r>
                            <w:r w:rsidRPr="000A5EC5">
                              <w:rPr>
                                <w:sz w:val="20"/>
                                <w:szCs w:val="20"/>
                              </w:rPr>
                              <w:t>Z</w:t>
                            </w:r>
                            <w:r w:rsidR="000A5EC5" w:rsidRPr="000A5EC5">
                              <w:rPr>
                                <w:sz w:val="20"/>
                                <w:szCs w:val="20"/>
                              </w:rPr>
                              <w:t>aken</w:t>
                            </w:r>
                          </w:p>
                          <w:p w:rsidR="004E3BF3" w:rsidRPr="000A5EC5" w:rsidRDefault="004E3BF3" w:rsidP="004E3BF3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E3BF3" w:rsidRPr="000A5EC5" w:rsidRDefault="004E3BF3" w:rsidP="004E3BF3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A5EC5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426C2F" w:rsidRPr="000A5EC5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  <w:r w:rsidRPr="000A5EC5">
                              <w:rPr>
                                <w:sz w:val="20"/>
                                <w:szCs w:val="20"/>
                              </w:rPr>
                              <w:t>Penitentiaire Inrichtingen &amp; DV&amp;O)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pt;width:399.75pt;height:26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" filled="f" stroked="f" strokecolor="#09f">
                <v:textbox inset="0,0,0,0">
                  <w:txbxContent>
                    <w:p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F35FA4" w:rsidRDefault="00194D90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3C199F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4F7773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="00426C2F">
                        <w:rPr>
                          <w:b/>
                          <w:sz w:val="32"/>
                          <w:szCs w:val="32"/>
                        </w:rPr>
                        <w:t>.6</w:t>
                      </w:r>
                    </w:p>
                    <w:p w:rsidR="00194D90" w:rsidRDefault="00426C2F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Perceel 6</w:t>
                      </w:r>
                    </w:p>
                    <w:p w:rsidR="00426C2F" w:rsidRDefault="00426C2F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0D6FA0" w:rsidRPr="00426C2F" w:rsidRDefault="00426C2F" w:rsidP="00426C2F">
                      <w:pPr>
                        <w:pStyle w:val="Geenafstand"/>
                        <w:jc w:val="center"/>
                        <w:rPr>
                          <w:color w:val="00B0F0"/>
                          <w:sz w:val="48"/>
                          <w:szCs w:val="48"/>
                        </w:rPr>
                      </w:pPr>
                      <w:r>
                        <w:rPr>
                          <w:color w:val="00B0F0"/>
                          <w:sz w:val="48"/>
                          <w:szCs w:val="48"/>
                        </w:rPr>
                        <w:t>Specificatie referentieopdracht</w:t>
                      </w:r>
                    </w:p>
                    <w:p w:rsidR="00426C2F" w:rsidRDefault="00426C2F" w:rsidP="00C86694">
                      <w:pPr>
                        <w:pStyle w:val="Geenafstand"/>
                        <w:jc w:val="center"/>
                      </w:pPr>
                    </w:p>
                    <w:p w:rsidR="00426C2F" w:rsidRPr="000A5EC5" w:rsidRDefault="00C86694" w:rsidP="00C86694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A5EC5">
                        <w:rPr>
                          <w:sz w:val="20"/>
                          <w:szCs w:val="20"/>
                        </w:rPr>
                        <w:t>BHV-opleidingen</w:t>
                      </w:r>
                      <w:r w:rsidR="000A5EC5" w:rsidRPr="000A5EC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A5EC5">
                        <w:rPr>
                          <w:sz w:val="20"/>
                          <w:szCs w:val="20"/>
                        </w:rPr>
                        <w:t xml:space="preserve">ten behoeve van </w:t>
                      </w:r>
                    </w:p>
                    <w:p w:rsidR="000A5EC5" w:rsidRPr="000A5EC5" w:rsidRDefault="000A5EC5" w:rsidP="00C86694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0A5EC5" w:rsidRPr="000A5EC5" w:rsidRDefault="00426C2F" w:rsidP="00C86694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A5EC5">
                        <w:rPr>
                          <w:sz w:val="20"/>
                          <w:szCs w:val="20"/>
                        </w:rPr>
                        <w:t>D</w:t>
                      </w:r>
                      <w:r w:rsidR="000A5EC5" w:rsidRPr="000A5EC5">
                        <w:rPr>
                          <w:sz w:val="20"/>
                          <w:szCs w:val="20"/>
                        </w:rPr>
                        <w:t>ienst Justiële Inrichringen</w:t>
                      </w:r>
                      <w:r w:rsidRPr="000A5EC5">
                        <w:rPr>
                          <w:sz w:val="20"/>
                          <w:szCs w:val="20"/>
                        </w:rPr>
                        <w:t xml:space="preserve">* </w:t>
                      </w:r>
                    </w:p>
                    <w:p w:rsidR="000A5EC5" w:rsidRPr="000A5EC5" w:rsidRDefault="000A5EC5" w:rsidP="00C86694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0A5EC5" w:rsidRPr="000A5EC5" w:rsidRDefault="000A5EC5" w:rsidP="00C86694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A5EC5">
                        <w:rPr>
                          <w:sz w:val="20"/>
                          <w:szCs w:val="20"/>
                        </w:rPr>
                        <w:t>Rijks</w:t>
                      </w:r>
                      <w:r w:rsidR="001C2318">
                        <w:rPr>
                          <w:sz w:val="20"/>
                          <w:szCs w:val="20"/>
                        </w:rPr>
                        <w:t xml:space="preserve"> Beveiligings</w:t>
                      </w:r>
                      <w:r w:rsidRPr="000A5EC5">
                        <w:rPr>
                          <w:sz w:val="20"/>
                          <w:szCs w:val="20"/>
                        </w:rPr>
                        <w:t>organisatie</w:t>
                      </w:r>
                      <w:r w:rsidR="001C2318">
                        <w:rPr>
                          <w:sz w:val="20"/>
                          <w:szCs w:val="20"/>
                        </w:rPr>
                        <w:t>-IPKD</w:t>
                      </w:r>
                      <w:r w:rsidRPr="000A5EC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1C2318">
                        <w:rPr>
                          <w:sz w:val="20"/>
                          <w:szCs w:val="20"/>
                        </w:rPr>
                        <w:t>(</w:t>
                      </w:r>
                      <w:r w:rsidR="001C2318">
                        <w:rPr>
                          <w:sz w:val="18"/>
                          <w:szCs w:val="18"/>
                        </w:rPr>
                        <w:t>RBO-IPKD)</w:t>
                      </w:r>
                    </w:p>
                    <w:p w:rsidR="000A5EC5" w:rsidRPr="000A5EC5" w:rsidRDefault="000A5EC5" w:rsidP="00C86694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C86694" w:rsidRPr="000A5EC5" w:rsidRDefault="00426C2F" w:rsidP="00C86694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A5EC5">
                        <w:rPr>
                          <w:sz w:val="20"/>
                          <w:szCs w:val="20"/>
                        </w:rPr>
                        <w:t>D</w:t>
                      </w:r>
                      <w:r w:rsidR="000A5EC5" w:rsidRPr="000A5EC5">
                        <w:rPr>
                          <w:sz w:val="20"/>
                          <w:szCs w:val="20"/>
                        </w:rPr>
                        <w:t xml:space="preserve">omein </w:t>
                      </w:r>
                      <w:r w:rsidRPr="000A5EC5">
                        <w:rPr>
                          <w:sz w:val="20"/>
                          <w:szCs w:val="20"/>
                        </w:rPr>
                        <w:t>R</w:t>
                      </w:r>
                      <w:r w:rsidR="000A5EC5" w:rsidRPr="000A5EC5">
                        <w:rPr>
                          <w:sz w:val="20"/>
                          <w:szCs w:val="20"/>
                        </w:rPr>
                        <w:t xml:space="preserve">oerende </w:t>
                      </w:r>
                      <w:r w:rsidRPr="000A5EC5">
                        <w:rPr>
                          <w:sz w:val="20"/>
                          <w:szCs w:val="20"/>
                        </w:rPr>
                        <w:t>Z</w:t>
                      </w:r>
                      <w:r w:rsidR="000A5EC5" w:rsidRPr="000A5EC5">
                        <w:rPr>
                          <w:sz w:val="20"/>
                          <w:szCs w:val="20"/>
                        </w:rPr>
                        <w:t>aken</w:t>
                      </w:r>
                    </w:p>
                    <w:p w:rsidR="004E3BF3" w:rsidRPr="000A5EC5" w:rsidRDefault="004E3BF3" w:rsidP="004E3BF3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4E3BF3" w:rsidRPr="000A5EC5" w:rsidRDefault="004E3BF3" w:rsidP="004E3BF3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A5EC5">
                        <w:rPr>
                          <w:sz w:val="20"/>
                          <w:szCs w:val="20"/>
                        </w:rPr>
                        <w:t>(</w:t>
                      </w:r>
                      <w:r w:rsidR="00426C2F" w:rsidRPr="000A5EC5">
                        <w:rPr>
                          <w:sz w:val="20"/>
                          <w:szCs w:val="20"/>
                        </w:rPr>
                        <w:t>*</w:t>
                      </w:r>
                      <w:r w:rsidRPr="000A5EC5">
                        <w:rPr>
                          <w:sz w:val="20"/>
                          <w:szCs w:val="20"/>
                        </w:rPr>
                        <w:t>Penitentiaire Inrichtingen &amp; DV&amp;O)</w:t>
                      </w: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426C2F" w:rsidRDefault="00426C2F" w:rsidP="0089074F">
      <w:pPr>
        <w:pStyle w:val="Kopzondernummering"/>
        <w:ind w:left="-993" w:firstLine="993"/>
      </w:pPr>
    </w:p>
    <w:p w:rsidR="00426C2F" w:rsidRPr="00426C2F" w:rsidRDefault="00426C2F" w:rsidP="00426C2F"/>
    <w:p w:rsidR="00426C2F" w:rsidRPr="00426C2F" w:rsidRDefault="00426C2F" w:rsidP="00426C2F"/>
    <w:p w:rsidR="00426C2F" w:rsidRPr="00426C2F" w:rsidRDefault="00426C2F" w:rsidP="00426C2F"/>
    <w:p w:rsidR="00426C2F" w:rsidRPr="00426C2F" w:rsidRDefault="00426C2F" w:rsidP="00426C2F"/>
    <w:p w:rsidR="00426C2F" w:rsidRPr="00426C2F" w:rsidRDefault="00426C2F" w:rsidP="00426C2F"/>
    <w:p w:rsidR="00426C2F" w:rsidRPr="00426C2F" w:rsidRDefault="00426C2F" w:rsidP="00426C2F"/>
    <w:p w:rsidR="00426C2F" w:rsidRPr="00426C2F" w:rsidRDefault="00426C2F" w:rsidP="00426C2F"/>
    <w:p w:rsidR="00426C2F" w:rsidRPr="00426C2F" w:rsidRDefault="00426C2F" w:rsidP="00426C2F"/>
    <w:p w:rsidR="00426C2F" w:rsidRPr="00426C2F" w:rsidRDefault="00426C2F" w:rsidP="00426C2F"/>
    <w:p w:rsidR="00426C2F" w:rsidRPr="00426C2F" w:rsidRDefault="00426C2F" w:rsidP="00426C2F"/>
    <w:p w:rsidR="00426C2F" w:rsidRPr="00426C2F" w:rsidRDefault="00426C2F" w:rsidP="00426C2F"/>
    <w:p w:rsidR="00426C2F" w:rsidRPr="00426C2F" w:rsidRDefault="00426C2F" w:rsidP="00426C2F"/>
    <w:p w:rsidR="00426C2F" w:rsidRPr="00426C2F" w:rsidRDefault="00426C2F" w:rsidP="00426C2F">
      <w:pPr>
        <w:tabs>
          <w:tab w:val="left" w:pos="3180"/>
        </w:tabs>
      </w:pPr>
      <w:r>
        <w:tab/>
      </w:r>
    </w:p>
    <w:p w:rsidR="00426C2F" w:rsidRPr="00426C2F" w:rsidRDefault="00426C2F" w:rsidP="00426C2F"/>
    <w:p w:rsidR="00142BCD" w:rsidRDefault="00142BCD" w:rsidP="0089074F">
      <w:pPr>
        <w:pStyle w:val="Kopzondernummering"/>
        <w:ind w:left="-993" w:firstLine="993"/>
      </w:pPr>
      <w:r w:rsidRPr="00426C2F">
        <w:br w:type="column"/>
      </w:r>
      <w:bookmarkStart w:id="0" w:name="_Toc209500354"/>
      <w:bookmarkStart w:id="1" w:name="_Toc209580557"/>
      <w:r w:rsidRPr="00142BCD">
        <w:lastRenderedPageBreak/>
        <w:t>Colofon</w:t>
      </w:r>
      <w:bookmarkEnd w:id="0"/>
      <w:bookmarkEnd w:id="1"/>
    </w:p>
    <w:p w:rsidR="000D6FA0" w:rsidRPr="00FE3396" w:rsidRDefault="000D6FA0" w:rsidP="00EA0D09">
      <w:pPr>
        <w:pStyle w:val="witregel1"/>
        <w:rPr>
          <w:sz w:val="18"/>
        </w:rPr>
      </w:pPr>
    </w:p>
    <w:p w:rsidR="000D6FA0" w:rsidRPr="00FE3396" w:rsidRDefault="000D6FA0" w:rsidP="000D6FA0">
      <w:pPr>
        <w:pStyle w:val="referentiekopjes"/>
        <w:rPr>
          <w:sz w:val="18"/>
        </w:rPr>
      </w:pPr>
    </w:p>
    <w:p w:rsidR="000D6FA0" w:rsidRPr="00FE3396" w:rsidRDefault="000D6FA0" w:rsidP="000D6FA0">
      <w:pPr>
        <w:rPr>
          <w:szCs w:val="18"/>
        </w:rPr>
      </w:pPr>
    </w:p>
    <w:p w:rsidR="003C199F" w:rsidRPr="00142BCD" w:rsidRDefault="00EA0D09" w:rsidP="003C199F">
      <w:pPr>
        <w:ind w:left="1814" w:hanging="1814"/>
      </w:pPr>
      <w:r>
        <w:t>Europese aanbesteding</w:t>
      </w:r>
      <w:r w:rsidR="00A65FF9">
        <w:tab/>
      </w:r>
      <w:r>
        <w:t xml:space="preserve"> </w:t>
      </w:r>
      <w:r w:rsidR="003C199F">
        <w:t>BHV-opleidingen</w:t>
      </w:r>
    </w:p>
    <w:p w:rsidR="003C199F" w:rsidRPr="00142BCD" w:rsidRDefault="003C199F" w:rsidP="003C199F">
      <w:pPr>
        <w:ind w:left="1814" w:hanging="1814"/>
      </w:pPr>
      <w:r>
        <w:t>Ons kenmerk</w:t>
      </w:r>
      <w:r>
        <w:tab/>
      </w:r>
      <w:r>
        <w:tab/>
      </w:r>
      <w:r>
        <w:tab/>
      </w:r>
      <w:r>
        <w:tab/>
        <w:t xml:space="preserve"> </w:t>
      </w:r>
      <w:r w:rsidR="00426C2F">
        <w:t>IUC/</w:t>
      </w:r>
      <w:r w:rsidRPr="00FB65E7">
        <w:t>DJI/I</w:t>
      </w:r>
      <w:r w:rsidR="00426C2F">
        <w:t>E</w:t>
      </w:r>
      <w:r w:rsidRPr="00FB65E7">
        <w:t>NKA/</w:t>
      </w:r>
      <w:r w:rsidR="00426C2F">
        <w:t>MVL</w:t>
      </w:r>
      <w:r w:rsidRPr="00FB65E7">
        <w:t>/20</w:t>
      </w:r>
      <w:r w:rsidR="00426C2F">
        <w:t>21-4</w:t>
      </w:r>
    </w:p>
    <w:p w:rsidR="000D6FA0" w:rsidRPr="00142BCD" w:rsidRDefault="000D6FA0" w:rsidP="00604859">
      <w:pPr>
        <w:ind w:left="2292" w:hanging="2292"/>
      </w:pPr>
    </w:p>
    <w:p w:rsidR="00952775" w:rsidRDefault="00142BCD" w:rsidP="00604859">
      <w:pPr>
        <w:ind w:left="2292" w:hanging="2292"/>
      </w:pPr>
      <w:r w:rsidRPr="00142BCD">
        <w:t>Contactpersoon</w:t>
      </w:r>
      <w:r w:rsidR="00A41EFC">
        <w:tab/>
      </w:r>
      <w:r w:rsidR="00426C2F">
        <w:t>mw. M. van Leeuwen</w:t>
      </w:r>
      <w:r w:rsidR="003C199F">
        <w:t xml:space="preserve"> </w:t>
      </w:r>
      <w:r w:rsidR="00A41EFC">
        <w:br/>
      </w:r>
      <w:r w:rsidR="00426C2F">
        <w:t>Senior a</w:t>
      </w:r>
      <w:r w:rsidR="00EA0D09">
        <w:t>dviseur Aanbested</w:t>
      </w:r>
      <w:r w:rsidR="00952775">
        <w:t>e</w:t>
      </w:r>
      <w:r w:rsidR="00EA0D09">
        <w:t>n</w:t>
      </w:r>
      <w:r w:rsidR="00A41EFC">
        <w:br/>
      </w:r>
    </w:p>
    <w:p w:rsidR="00952775" w:rsidRDefault="00A9265A" w:rsidP="00952775">
      <w:pPr>
        <w:ind w:left="2292"/>
      </w:pPr>
      <w:hyperlink r:id="rId8" w:history="1">
        <w:r w:rsidR="00952775" w:rsidRPr="008053EB">
          <w:rPr>
            <w:rStyle w:val="Hyperlink"/>
          </w:rPr>
          <w:t>ienea@dji.minjus.nl</w:t>
        </w:r>
      </w:hyperlink>
    </w:p>
    <w:p w:rsidR="00952775" w:rsidRDefault="00426C2F" w:rsidP="00952775">
      <w:pPr>
        <w:ind w:left="2292"/>
      </w:pPr>
      <w:r>
        <w:t>IUC DJI</w:t>
      </w:r>
    </w:p>
    <w:p w:rsidR="00A41EFC" w:rsidRPr="00142BCD" w:rsidRDefault="00952775" w:rsidP="00952775">
      <w:pPr>
        <w:ind w:left="2292"/>
      </w:pPr>
      <w:r>
        <w:t>Team Europees aanbesteden</w:t>
      </w:r>
      <w:r w:rsidR="00A41EFC">
        <w:br/>
      </w:r>
      <w:r>
        <w:t>Bezuidenhoutseweg 20</w:t>
      </w:r>
      <w:r w:rsidR="00EA0D09">
        <w:t xml:space="preserve"> | 25</w:t>
      </w:r>
      <w:r>
        <w:t>94 AV</w:t>
      </w:r>
      <w:r w:rsidR="00A41EFC" w:rsidRPr="00142BCD">
        <w:t xml:space="preserve"> Den Haag</w:t>
      </w:r>
      <w:r w:rsidR="00A41EFC">
        <w:br/>
      </w:r>
      <w:r w:rsidR="00EA0D09">
        <w:t xml:space="preserve">Postbus </w:t>
      </w:r>
      <w:r>
        <w:t>90829</w:t>
      </w:r>
      <w:r w:rsidR="00EA0D09">
        <w:t xml:space="preserve"> | 250</w:t>
      </w:r>
      <w:r>
        <w:t>9 LV</w:t>
      </w:r>
      <w:r w:rsidR="00A41EFC" w:rsidRPr="00142BCD">
        <w:t xml:space="preserve"> Den Haag</w:t>
      </w:r>
    </w:p>
    <w:p w:rsidR="00604859" w:rsidRPr="00A41EFC" w:rsidRDefault="00604859" w:rsidP="00604859">
      <w:pPr>
        <w:ind w:left="2292" w:hanging="2292"/>
      </w:pPr>
    </w:p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227FC7" w:rsidRDefault="00227FC7" w:rsidP="00227FC7">
      <w:pPr>
        <w:spacing w:before="120" w:after="120" w:line="280" w:lineRule="atLeast"/>
      </w:pPr>
    </w:p>
    <w:p w:rsidR="00227FC7" w:rsidRDefault="00227FC7" w:rsidP="00227FC7">
      <w:pPr>
        <w:spacing w:before="120" w:after="120" w:line="280" w:lineRule="atLeast"/>
      </w:pPr>
    </w:p>
    <w:p w:rsidR="001F50B8" w:rsidRDefault="001F50B8" w:rsidP="00227FC7">
      <w:pPr>
        <w:spacing w:before="120" w:after="120" w:line="280" w:lineRule="atLeast"/>
        <w:rPr>
          <w:rFonts w:ascii="Imago Book" w:eastAsia="MS Mincho" w:hAnsi="Imago Book"/>
          <w:b/>
          <w:sz w:val="20"/>
          <w:szCs w:val="20"/>
        </w:rPr>
      </w:pPr>
    </w:p>
    <w:p w:rsidR="009E4779" w:rsidRDefault="009E4779" w:rsidP="00227FC7">
      <w:pPr>
        <w:spacing w:before="120" w:after="120" w:line="280" w:lineRule="atLeast"/>
        <w:rPr>
          <w:rFonts w:ascii="Imago Book" w:eastAsia="MS Mincho" w:hAnsi="Imago Book"/>
          <w:b/>
          <w:sz w:val="20"/>
          <w:szCs w:val="20"/>
        </w:rPr>
      </w:pPr>
    </w:p>
    <w:p w:rsidR="000A5EC5" w:rsidRDefault="000A5EC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227FC7" w:rsidRPr="00952775" w:rsidRDefault="00F35FA4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lastRenderedPageBreak/>
        <w:t xml:space="preserve">Voor referentie-eis 1 mag u maximaal </w:t>
      </w:r>
      <w:r w:rsidR="00C86694">
        <w:rPr>
          <w:rFonts w:eastAsia="MS Mincho"/>
          <w:b/>
          <w:sz w:val="20"/>
          <w:szCs w:val="20"/>
        </w:rPr>
        <w:t>3</w:t>
      </w:r>
      <w:r>
        <w:rPr>
          <w:rFonts w:eastAsia="MS Mincho"/>
          <w:b/>
          <w:sz w:val="20"/>
          <w:szCs w:val="20"/>
        </w:rPr>
        <w:t xml:space="preserve"> refer</w:t>
      </w:r>
      <w:r w:rsidR="00276F05">
        <w:rPr>
          <w:rFonts w:eastAsia="MS Mincho"/>
          <w:b/>
          <w:sz w:val="20"/>
          <w:szCs w:val="20"/>
        </w:rPr>
        <w:t>e</w:t>
      </w:r>
      <w:r>
        <w:rPr>
          <w:rFonts w:eastAsia="MS Mincho"/>
          <w:b/>
          <w:sz w:val="20"/>
          <w:szCs w:val="20"/>
        </w:rPr>
        <w:t>nties overleggen</w:t>
      </w:r>
      <w:r w:rsidR="00227FC7" w:rsidRPr="00952775">
        <w:rPr>
          <w:rFonts w:eastAsia="MS Mincho"/>
          <w:b/>
          <w:sz w:val="20"/>
          <w:szCs w:val="20"/>
        </w:rPr>
        <w:t>.</w:t>
      </w:r>
    </w:p>
    <w:p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227FC7" w:rsidRPr="00952775" w:rsidRDefault="00227FC7" w:rsidP="003C199F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2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2"/>
            <w:r w:rsidRPr="00952775">
              <w:rPr>
                <w:rFonts w:eastAsia="MS Mincho"/>
                <w:b/>
                <w:kern w:val="28"/>
                <w:sz w:val="24"/>
              </w:rPr>
              <w:t xml:space="preserve">opdracht i.h.k.v. </w:t>
            </w:r>
            <w:r w:rsidR="003C199F"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Default="00F35FA4" w:rsidP="00F35FA4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Referentie-eis 1: U</w:t>
            </w:r>
            <w:r w:rsidR="00C86694">
              <w:t xml:space="preserve"> toont met behulp van maximaal drie</w:t>
            </w:r>
            <w:r>
              <w:t xml:space="preserve"> referenties aan dat u </w:t>
            </w:r>
            <w:bookmarkStart w:id="3" w:name="_GoBack"/>
            <w:r>
              <w:t>erv</w:t>
            </w:r>
            <w:bookmarkEnd w:id="3"/>
            <w:r>
              <w:t xml:space="preserve">aring heeft met het opleiden en trainen van medewerkers BHV. Deze referentie dient minimaal de volgende specificaties te hebben: 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BHV-ers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BHV-ers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EHBO-ers volgens het Oranje- of Rode kruis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EHBO-ers volgens het Oranje- of Rode kruis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herhaling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HBHV basisopleidingen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HBHB basisopledingen herhaling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opleiding BHV ademlucht volgens NIBHV of gelijkwaardig;</w:t>
            </w:r>
          </w:p>
          <w:p w:rsidR="00F35FA4" w:rsidRDefault="00F35FA4" w:rsidP="00C8669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(herhalings)opleiding BHV ademlucht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certificeren van de Uitvoeringen;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deelnemersadministratie;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catering (koffie, thee, lunches) tijdens de opleidingen;</w:t>
            </w:r>
          </w:p>
          <w:p w:rsidR="004908C1" w:rsidRDefault="004908C1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bedrijven die minder of niet zelfreddende personen verzorgen (zoals ziekenhuizen, inrichtingen, verzorgingstehuizen).</w:t>
            </w:r>
          </w:p>
          <w:p w:rsidR="00952775" w:rsidRPr="00952775" w:rsidRDefault="00F35FA4" w:rsidP="00605A6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>
              <w:t xml:space="preserve">De referentie dient </w:t>
            </w:r>
            <w:r w:rsidRPr="00754C0F">
              <w:t xml:space="preserve">betrekking te hebben op minimaal </w:t>
            </w:r>
            <w:r w:rsidR="00C86694">
              <w:t>2</w:t>
            </w:r>
            <w:r w:rsidR="00605A66">
              <w:t>500</w:t>
            </w:r>
            <w:r>
              <w:t xml:space="preserve"> Cursisten per jaar.</w:t>
            </w:r>
          </w:p>
        </w:tc>
      </w:tr>
      <w:tr w:rsidR="00952775" w:rsidRPr="00952775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</w:tbl>
    <w:p w:rsidR="004908C1" w:rsidRDefault="004908C1"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952775" w:rsidRPr="00952775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lastRenderedPageBreak/>
              <w:t>2 Algemene Informatie Referentie-opdracht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952775" w:rsidRPr="00952775" w:rsidTr="00952775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952775" w:rsidRPr="003C199F" w:rsidRDefault="00952775" w:rsidP="00227FC7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952775" w:rsidRPr="003C199F" w:rsidRDefault="00952775" w:rsidP="003C199F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</w:t>
            </w:r>
            <w:r w:rsidR="003C199F" w:rsidRPr="003C199F">
              <w:t>van referentie opdracht)</w:t>
            </w:r>
            <w:r w:rsidRPr="003C199F">
              <w:t xml:space="preserve"> 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3C199F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 w:rsidR="003C199F"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952775" w:rsidRPr="00952775" w:rsidTr="00E1721F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4908C1" w:rsidRDefault="004908C1" w:rsidP="00227FC7">
      <w:pPr>
        <w:pStyle w:val="Toelichting"/>
        <w:rPr>
          <w:rFonts w:ascii="Verdana" w:hAnsi="Verdana"/>
          <w:sz w:val="18"/>
          <w:szCs w:val="18"/>
        </w:rPr>
      </w:pPr>
    </w:p>
    <w:p w:rsidR="004908C1" w:rsidRDefault="004908C1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lastRenderedPageBreak/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  <w:tcBorders>
              <w:bottom w:val="nil"/>
            </w:tcBorders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:rsidTr="0049119A">
        <w:trPr>
          <w:trHeight w:val="1760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rPr>
          <w:trHeight w:val="1779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Default="00227FC7" w:rsidP="00C7256F"/>
    <w:p w:rsidR="004908C1" w:rsidRDefault="004908C1">
      <w:pPr>
        <w:spacing w:line="240" w:lineRule="auto"/>
      </w:pPr>
      <w:r>
        <w:br w:type="page"/>
      </w:r>
    </w:p>
    <w:p w:rsidR="00F35FA4" w:rsidRDefault="00F35FA4">
      <w:pPr>
        <w:spacing w:line="240" w:lineRule="auto"/>
      </w:pP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:rsidTr="004C5511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F35FA4" w:rsidRPr="00952775" w:rsidRDefault="00F35FA4" w:rsidP="004C5511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 w:rsidRPr="00952775">
              <w:rPr>
                <w:rFonts w:eastAsia="MS Mincho"/>
                <w:b/>
                <w:kern w:val="28"/>
                <w:sz w:val="24"/>
              </w:rPr>
              <w:t xml:space="preserve">Referentieopdracht i.h.k.v. </w:t>
            </w:r>
            <w:r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Default="00F35FA4" w:rsidP="004C5511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Referentie-eis 1: U toont met behulp van maximaal </w:t>
            </w:r>
            <w:r w:rsidR="00C86694">
              <w:t>drie</w:t>
            </w:r>
            <w:r>
              <w:t xml:space="preserve"> referenties aan dat u ervaring heeft met het opleiden en trainen van medewerkers BHV. Deze referentie dient minimaal de volgende specificaties te hebben: 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BHV-ers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BHV-ers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EHBO-ers volgens het Oranje- of Rode kruis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EHBO-ers volgens het Oranje- of Rode kruis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herhaling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HBHV basisopleidingen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HBHB basisopledingen herhaling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opleiding BHV ademlucht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(herhalings)opleiding BHV ademlucht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certificeren van de Uitvoeringen;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deelnemersadministratie;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catering (koffie, thee, lunches) tijdens de opleidingen;</w:t>
            </w:r>
          </w:p>
          <w:p w:rsidR="004908C1" w:rsidRDefault="004908C1" w:rsidP="004908C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bedrijven die minder of niet zelfreddende personen verzorgen (zoals ziekenhuizen, inrichtingen, verzorgingstehuizen).</w:t>
            </w:r>
          </w:p>
          <w:p w:rsidR="004908C1" w:rsidRDefault="004908C1" w:rsidP="004908C1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ind w:left="720"/>
            </w:pPr>
          </w:p>
          <w:p w:rsidR="00F35FA4" w:rsidRPr="00952775" w:rsidRDefault="00F35FA4" w:rsidP="00605A6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>
              <w:t xml:space="preserve">De referentie dient </w:t>
            </w:r>
            <w:r w:rsidRPr="00754C0F">
              <w:t xml:space="preserve">betrekking te hebben op minimaal </w:t>
            </w:r>
            <w:r w:rsidR="008D528E">
              <w:t>2</w:t>
            </w:r>
            <w:r w:rsidR="00605A66">
              <w:t>500</w:t>
            </w:r>
            <w:r>
              <w:t xml:space="preserve"> Cursisten per jaar.</w:t>
            </w: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35FA4" w:rsidRPr="00952775" w:rsidTr="004C5511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lastRenderedPageBreak/>
              <w:t>Algemene beschrijving organisatie opdrachtgevende instantie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F35FA4" w:rsidRPr="00952775" w:rsidTr="004C5511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van referentie opdracht) 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  <w:tcBorders>
              <w:bottom w:val="nil"/>
            </w:tcBorders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F35FA4" w:rsidRDefault="00F35FA4" w:rsidP="004C5511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F35FA4" w:rsidTr="004C5511">
        <w:trPr>
          <w:trHeight w:val="1760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rPr>
          <w:trHeight w:val="1779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Default="00F35FA4" w:rsidP="00F35FA4"/>
    <w:p w:rsidR="00F35FA4" w:rsidRDefault="00F35FA4">
      <w:pPr>
        <w:spacing w:line="240" w:lineRule="auto"/>
      </w:pP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8D528E" w:rsidRPr="00952775" w:rsidTr="00926227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8D528E" w:rsidRPr="00952775" w:rsidRDefault="008D528E" w:rsidP="00926227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 w:rsidRPr="00952775">
              <w:rPr>
                <w:rFonts w:eastAsia="MS Mincho"/>
                <w:b/>
                <w:kern w:val="28"/>
                <w:sz w:val="24"/>
              </w:rPr>
              <w:t xml:space="preserve">Referentieopdracht i.h.k.v. </w:t>
            </w:r>
            <w:r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8D528E" w:rsidRPr="00952775" w:rsidTr="00926227">
        <w:trPr>
          <w:cantSplit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8D528E" w:rsidRDefault="008D528E" w:rsidP="00926227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Referentie-eis 1: U toont met behulp van maximaal drie referenties aan dat u ervaring heeft met het opleiden en trainen van medewerkers BHV. Deze referentie dient minimaal de volgende specificaties te hebben: 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BHV-ers volgens NIBHV of gelijkwaardig;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BHV-ers volgens NIBHV of gelijkwaardig;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EHBO-ers volgens het Oranje- of Rode kruis of gelijkwaardig;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EHBO-ers volgens het Oranje- of Rode kruis of gelijkwaardig;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volgens NIBHV of gelijkwaardig;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herhaling volgens NIBHV of gelijkwaardig;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HBHV basisopleidingen volgens NIBHV of gelijkwaardig;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HBHB basisopledingen herhaling volgens NIBHV of gelijkwaardig;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opleiding BHV ademlucht volgens NIBHV of gelijkwaardig;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(herhalings)opleiding BHV ademlucht volgens NIBHV of gelijkwaardig;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certificeren van de Uitvoeringen;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deelnemersadministratie;</w:t>
            </w:r>
          </w:p>
          <w:p w:rsidR="008D528E" w:rsidRDefault="008D528E" w:rsidP="00926227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catering (koffie, thee, lunches) tijdens de opleidingen;</w:t>
            </w:r>
          </w:p>
          <w:p w:rsidR="004908C1" w:rsidRDefault="004908C1" w:rsidP="004908C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bedrijven die minder of niet zelfreddende personen verzorgen (zoals ziekenhuizen, inrichtingen, verzorgingstehuizen).</w:t>
            </w:r>
          </w:p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>
              <w:t xml:space="preserve">De referentie dient </w:t>
            </w:r>
            <w:r w:rsidRPr="00754C0F">
              <w:t xml:space="preserve">betrekking te hebben op minimaal </w:t>
            </w:r>
            <w:r>
              <w:t>2500 Cursisten per jaar.</w:t>
            </w:r>
          </w:p>
        </w:tc>
      </w:tr>
      <w:tr w:rsidR="008D528E" w:rsidRPr="00952775" w:rsidTr="00926227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8D528E" w:rsidRPr="00952775" w:rsidTr="00926227">
        <w:trPr>
          <w:cantSplit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D528E" w:rsidRPr="00952775" w:rsidTr="00926227">
        <w:trPr>
          <w:cantSplit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D528E" w:rsidRPr="00952775" w:rsidTr="00926227">
        <w:trPr>
          <w:cantSplit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D528E" w:rsidRPr="00952775" w:rsidTr="00926227">
        <w:trPr>
          <w:cantSplit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D528E" w:rsidRPr="00952775" w:rsidTr="00926227">
        <w:trPr>
          <w:cantSplit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D528E" w:rsidRPr="00952775" w:rsidTr="00926227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8D528E" w:rsidRPr="00952775" w:rsidTr="00926227">
        <w:trPr>
          <w:cantSplit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D528E" w:rsidRPr="00952775" w:rsidTr="00926227">
        <w:trPr>
          <w:cantSplit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D528E" w:rsidRPr="00952775" w:rsidTr="00926227">
        <w:trPr>
          <w:cantSplit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8D528E" w:rsidRPr="00952775" w:rsidTr="00926227">
        <w:trPr>
          <w:cantSplit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8D528E" w:rsidRPr="00952775" w:rsidTr="00926227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</w:pPr>
            <w:r w:rsidRPr="00952775">
              <w:lastRenderedPageBreak/>
              <w:t>Algemene beschrijving organisatie opdrachtgevende instantie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D528E" w:rsidRPr="00952775" w:rsidTr="00926227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8D528E" w:rsidRPr="00952775" w:rsidTr="00926227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D528E" w:rsidRPr="00952775" w:rsidTr="00926227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8D528E" w:rsidRPr="003C199F" w:rsidRDefault="008D528E" w:rsidP="00926227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8D528E" w:rsidRPr="003C199F" w:rsidRDefault="008D528E" w:rsidP="00926227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van referentie opdracht) 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D528E" w:rsidRPr="00952775" w:rsidTr="00926227">
        <w:trPr>
          <w:cantSplit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8D528E" w:rsidRPr="00952775" w:rsidTr="00926227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8D528E" w:rsidRPr="00952775" w:rsidTr="00926227">
        <w:trPr>
          <w:cantSplit/>
        </w:trPr>
        <w:tc>
          <w:tcPr>
            <w:tcW w:w="4537" w:type="dxa"/>
            <w:shd w:val="pct30" w:color="FFFF00" w:fill="auto"/>
          </w:tcPr>
          <w:p w:rsidR="008D528E" w:rsidRPr="00952775" w:rsidRDefault="008D528E" w:rsidP="00926227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8D528E" w:rsidRPr="00952775" w:rsidRDefault="008D528E" w:rsidP="0092622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8D528E" w:rsidRPr="001F50B8" w:rsidRDefault="008D528E" w:rsidP="008D528E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8D528E" w:rsidTr="00926227">
        <w:tc>
          <w:tcPr>
            <w:tcW w:w="3403" w:type="dxa"/>
          </w:tcPr>
          <w:p w:rsidR="008D528E" w:rsidRDefault="008D528E" w:rsidP="00926227">
            <w:r>
              <w:t xml:space="preserve">Naam: </w:t>
            </w:r>
          </w:p>
        </w:tc>
        <w:tc>
          <w:tcPr>
            <w:tcW w:w="6237" w:type="dxa"/>
          </w:tcPr>
          <w:p w:rsidR="008D528E" w:rsidRDefault="008D528E" w:rsidP="00926227"/>
        </w:tc>
      </w:tr>
      <w:tr w:rsidR="008D528E" w:rsidTr="00926227">
        <w:tc>
          <w:tcPr>
            <w:tcW w:w="3403" w:type="dxa"/>
          </w:tcPr>
          <w:p w:rsidR="008D528E" w:rsidRDefault="008D528E" w:rsidP="00926227">
            <w:r>
              <w:t>Functie:</w:t>
            </w:r>
          </w:p>
        </w:tc>
        <w:tc>
          <w:tcPr>
            <w:tcW w:w="6237" w:type="dxa"/>
          </w:tcPr>
          <w:p w:rsidR="008D528E" w:rsidRDefault="008D528E" w:rsidP="00926227"/>
        </w:tc>
      </w:tr>
      <w:tr w:rsidR="008D528E" w:rsidTr="00926227">
        <w:tc>
          <w:tcPr>
            <w:tcW w:w="3403" w:type="dxa"/>
            <w:tcBorders>
              <w:bottom w:val="nil"/>
            </w:tcBorders>
          </w:tcPr>
          <w:p w:rsidR="008D528E" w:rsidRDefault="008D528E" w:rsidP="00926227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8D528E" w:rsidRDefault="008D528E" w:rsidP="00926227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8D528E" w:rsidTr="00926227">
        <w:trPr>
          <w:trHeight w:val="1760"/>
        </w:trPr>
        <w:tc>
          <w:tcPr>
            <w:tcW w:w="3403" w:type="dxa"/>
          </w:tcPr>
          <w:p w:rsidR="008D528E" w:rsidRDefault="008D528E" w:rsidP="00926227">
            <w:r>
              <w:t>Handtekening:</w:t>
            </w:r>
          </w:p>
        </w:tc>
        <w:tc>
          <w:tcPr>
            <w:tcW w:w="6237" w:type="dxa"/>
          </w:tcPr>
          <w:p w:rsidR="008D528E" w:rsidRDefault="008D528E" w:rsidP="00926227"/>
        </w:tc>
      </w:tr>
      <w:tr w:rsidR="008D528E" w:rsidTr="00926227">
        <w:tc>
          <w:tcPr>
            <w:tcW w:w="3403" w:type="dxa"/>
          </w:tcPr>
          <w:p w:rsidR="008D528E" w:rsidRDefault="008D528E" w:rsidP="00926227">
            <w:r>
              <w:t>Datum:</w:t>
            </w:r>
          </w:p>
        </w:tc>
        <w:tc>
          <w:tcPr>
            <w:tcW w:w="6237" w:type="dxa"/>
          </w:tcPr>
          <w:p w:rsidR="008D528E" w:rsidRDefault="008D528E" w:rsidP="00926227"/>
        </w:tc>
      </w:tr>
    </w:tbl>
    <w:p w:rsidR="008D528E" w:rsidRPr="001F50B8" w:rsidRDefault="008D528E" w:rsidP="008D528E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8D528E" w:rsidTr="00926227">
        <w:tc>
          <w:tcPr>
            <w:tcW w:w="3403" w:type="dxa"/>
          </w:tcPr>
          <w:p w:rsidR="008D528E" w:rsidRDefault="008D528E" w:rsidP="00926227">
            <w:r>
              <w:t xml:space="preserve">Naam: </w:t>
            </w:r>
          </w:p>
        </w:tc>
        <w:tc>
          <w:tcPr>
            <w:tcW w:w="6237" w:type="dxa"/>
          </w:tcPr>
          <w:p w:rsidR="008D528E" w:rsidRDefault="008D528E" w:rsidP="00926227"/>
        </w:tc>
      </w:tr>
      <w:tr w:rsidR="008D528E" w:rsidTr="00926227">
        <w:tc>
          <w:tcPr>
            <w:tcW w:w="3403" w:type="dxa"/>
          </w:tcPr>
          <w:p w:rsidR="008D528E" w:rsidRDefault="008D528E" w:rsidP="00926227">
            <w:r>
              <w:t>Functie:</w:t>
            </w:r>
          </w:p>
        </w:tc>
        <w:tc>
          <w:tcPr>
            <w:tcW w:w="6237" w:type="dxa"/>
          </w:tcPr>
          <w:p w:rsidR="008D528E" w:rsidRDefault="008D528E" w:rsidP="00926227"/>
        </w:tc>
      </w:tr>
      <w:tr w:rsidR="008D528E" w:rsidTr="00926227">
        <w:tc>
          <w:tcPr>
            <w:tcW w:w="3403" w:type="dxa"/>
          </w:tcPr>
          <w:p w:rsidR="008D528E" w:rsidRDefault="008D528E" w:rsidP="00926227">
            <w:r>
              <w:t>Bedrijf:</w:t>
            </w:r>
          </w:p>
        </w:tc>
        <w:tc>
          <w:tcPr>
            <w:tcW w:w="6237" w:type="dxa"/>
          </w:tcPr>
          <w:p w:rsidR="008D528E" w:rsidRDefault="008D528E" w:rsidP="00926227"/>
        </w:tc>
      </w:tr>
      <w:tr w:rsidR="008D528E" w:rsidTr="00926227">
        <w:trPr>
          <w:trHeight w:val="1779"/>
        </w:trPr>
        <w:tc>
          <w:tcPr>
            <w:tcW w:w="3403" w:type="dxa"/>
          </w:tcPr>
          <w:p w:rsidR="008D528E" w:rsidRDefault="008D528E" w:rsidP="00926227">
            <w:r>
              <w:t>Handtekening:</w:t>
            </w:r>
          </w:p>
        </w:tc>
        <w:tc>
          <w:tcPr>
            <w:tcW w:w="6237" w:type="dxa"/>
          </w:tcPr>
          <w:p w:rsidR="008D528E" w:rsidRDefault="008D528E" w:rsidP="00926227"/>
        </w:tc>
      </w:tr>
      <w:tr w:rsidR="008D528E" w:rsidTr="00926227">
        <w:tc>
          <w:tcPr>
            <w:tcW w:w="3403" w:type="dxa"/>
          </w:tcPr>
          <w:p w:rsidR="008D528E" w:rsidRDefault="008D528E" w:rsidP="00926227">
            <w:r>
              <w:t>Datum:</w:t>
            </w:r>
          </w:p>
        </w:tc>
        <w:tc>
          <w:tcPr>
            <w:tcW w:w="6237" w:type="dxa"/>
          </w:tcPr>
          <w:p w:rsidR="008D528E" w:rsidRDefault="008D528E" w:rsidP="00926227"/>
        </w:tc>
      </w:tr>
    </w:tbl>
    <w:p w:rsidR="008D528E" w:rsidRDefault="008D528E" w:rsidP="008D528E"/>
    <w:p w:rsidR="008D528E" w:rsidRDefault="008D528E">
      <w:pPr>
        <w:spacing w:line="240" w:lineRule="auto"/>
        <w:rPr>
          <w:rFonts w:eastAsia="MS Mincho"/>
          <w:b/>
          <w:sz w:val="20"/>
          <w:szCs w:val="20"/>
        </w:rPr>
      </w:pPr>
    </w:p>
    <w:p w:rsidR="00F35FA4" w:rsidRPr="00952775" w:rsidRDefault="00F35FA4" w:rsidP="00F35FA4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t>Voor referentie-eis 2 mag u maximaal 1 referentie overleggen</w:t>
      </w:r>
      <w:r w:rsidRPr="00952775">
        <w:rPr>
          <w:rFonts w:eastAsia="MS Mincho"/>
          <w:b/>
          <w:sz w:val="20"/>
          <w:szCs w:val="20"/>
        </w:rPr>
        <w:t>.</w:t>
      </w:r>
    </w:p>
    <w:p w:rsidR="00F35FA4" w:rsidRPr="00952775" w:rsidRDefault="00F35FA4" w:rsidP="00F35FA4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:rsidTr="004C5511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F35FA4" w:rsidRPr="00952775" w:rsidRDefault="00F35FA4" w:rsidP="004C5511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 w:rsidRPr="00952775">
              <w:rPr>
                <w:rFonts w:eastAsia="MS Mincho"/>
                <w:b/>
                <w:kern w:val="28"/>
                <w:sz w:val="24"/>
              </w:rPr>
              <w:t xml:space="preserve">Referentieopdracht i.h.k.v. </w:t>
            </w:r>
            <w:r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Pr="00952775" w:rsidRDefault="00F35FA4" w:rsidP="00F35FA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754C0F">
              <w:rPr>
                <w:u w:val="single"/>
              </w:rPr>
              <w:t>Referentie-eis 2</w:t>
            </w:r>
            <w:r w:rsidRPr="002438C1">
              <w:t>: U toont met behulp van één referentie aan dat u ervaring heeft met het trainen en opleiden van medewerkers voor BHV opleidingen op geografisch gespreide locaties (minimaal 5 locaties) van één opdrachtgever binnen één opdracht.</w:t>
            </w: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35FA4" w:rsidRPr="00952775" w:rsidTr="004C5511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F35FA4" w:rsidRPr="00952775" w:rsidTr="004C5511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van referentie opdracht) 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8D528E" w:rsidRDefault="008D528E" w:rsidP="00F35FA4">
      <w:pPr>
        <w:pStyle w:val="Toelichting"/>
        <w:rPr>
          <w:rFonts w:ascii="Verdana" w:hAnsi="Verdana"/>
          <w:sz w:val="18"/>
          <w:szCs w:val="18"/>
        </w:rPr>
      </w:pPr>
    </w:p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lastRenderedPageBreak/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  <w:tcBorders>
              <w:bottom w:val="nil"/>
            </w:tcBorders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F35FA4" w:rsidRDefault="00F35FA4" w:rsidP="004C5511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F35FA4" w:rsidTr="004C5511">
        <w:trPr>
          <w:trHeight w:val="1760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rPr>
          <w:trHeight w:val="1779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Default="00F35FA4" w:rsidP="00F35FA4"/>
    <w:p w:rsidR="00F35FA4" w:rsidRDefault="00F35FA4" w:rsidP="00F35FA4"/>
    <w:sectPr w:rsidR="00F35FA4" w:rsidSect="00227F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A9265A">
            <w:fldChar w:fldCharType="begin"/>
          </w:r>
          <w:r w:rsidR="00A9265A">
            <w:instrText xml:space="preserve"> NUMPAGES   \* MERGEFORMAT </w:instrText>
          </w:r>
          <w:r w:rsidR="00A9265A">
            <w:fldChar w:fldCharType="separate"/>
          </w:r>
          <w:r w:rsidR="00D72223">
            <w:t>4</w:t>
          </w:r>
          <w:r w:rsidR="00A9265A">
            <w:fldChar w:fldCharType="end"/>
          </w:r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A9265A">
            <w:fldChar w:fldCharType="begin"/>
          </w:r>
          <w:r w:rsidR="00A9265A">
            <w:instrText xml:space="preserve"> NUMPAGES   \* MERGEFORMAT </w:instrText>
          </w:r>
          <w:r w:rsidR="00A9265A">
            <w:fldChar w:fldCharType="separate"/>
          </w:r>
          <w:r w:rsidR="00D72223">
            <w:t>4</w:t>
          </w:r>
          <w:r w:rsidR="00A9265A">
            <w:fldChar w:fldCharType="end"/>
          </w:r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A9265A">
            <w:t>2</w:t>
          </w:r>
          <w:r w:rsidR="00D72223">
            <w:fldChar w:fldCharType="end"/>
          </w:r>
          <w:r w:rsidRPr="006B1455">
            <w:t xml:space="preserve"> van </w:t>
          </w:r>
          <w:r w:rsidR="00A9265A">
            <w:fldChar w:fldCharType="begin"/>
          </w:r>
          <w:r w:rsidR="00A9265A">
            <w:instrText xml:space="preserve"> NUMPAGES   \* MERGEFORMAT </w:instrText>
          </w:r>
          <w:r w:rsidR="00A9265A">
            <w:fldChar w:fldCharType="separate"/>
          </w:r>
          <w:r w:rsidR="00A9265A">
            <w:t>11</w:t>
          </w:r>
          <w:r w:rsidR="00A9265A">
            <w:fldChar w:fldCharType="end"/>
          </w:r>
        </w:p>
      </w:tc>
    </w:tr>
  </w:tbl>
  <w:p w:rsidR="00A22467" w:rsidRDefault="00A22467"/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492A5E" w:rsidRPr="002E14E1" w:rsidRDefault="00492A5E" w:rsidP="004F7773">
          <w:pPr>
            <w:adjustRightInd w:val="0"/>
            <w:spacing w:line="180" w:lineRule="exact"/>
            <w:rPr>
              <w:sz w:val="13"/>
            </w:rPr>
          </w:pPr>
          <w:r w:rsidRPr="00A41EFC">
            <w:rPr>
              <w:rStyle w:val="Huisstijl-Koptekst"/>
            </w:rPr>
            <w:t xml:space="preserve"> </w:t>
          </w:r>
          <w:r w:rsidR="00EA0D09" w:rsidRPr="003C199F">
            <w:rPr>
              <w:rStyle w:val="Huisstijl-Koptekst"/>
            </w:rPr>
            <w:t>B</w:t>
          </w:r>
          <w:r w:rsidR="0089074F" w:rsidRPr="003C199F">
            <w:rPr>
              <w:rStyle w:val="Huisstijl-Koptekst"/>
            </w:rPr>
            <w:t xml:space="preserve">ijlage </w:t>
          </w:r>
          <w:r w:rsidR="000A5EC5">
            <w:rPr>
              <w:rStyle w:val="Huisstijl-Koptekst"/>
            </w:rPr>
            <w:t>3</w:t>
          </w:r>
          <w:r w:rsidR="00426C2F">
            <w:rPr>
              <w:rStyle w:val="Huisstijl-Koptekst"/>
            </w:rPr>
            <w:t>.6</w:t>
          </w:r>
          <w:r w:rsidR="005F4A65" w:rsidRPr="003C199F">
            <w:rPr>
              <w:rStyle w:val="Huisstijl-Koptekst"/>
            </w:rPr>
            <w:t xml:space="preserve"> |</w:t>
          </w:r>
          <w:r w:rsidR="00227FC7" w:rsidRPr="003C199F">
            <w:rPr>
              <w:rStyle w:val="Huisstijl-Koptekst"/>
            </w:rPr>
            <w:t xml:space="preserve"> Specificatie referentieopdracht</w:t>
          </w:r>
          <w:r w:rsidRPr="003C199F">
            <w:rPr>
              <w:rStyle w:val="Huisstijl-Koptekst"/>
            </w:rPr>
            <w:t xml:space="preserve"> </w:t>
          </w:r>
          <w:r w:rsidR="00426C2F">
            <w:rPr>
              <w:rStyle w:val="Huisstijl-Koptekst"/>
            </w:rPr>
            <w:t>Perceel 6</w:t>
          </w:r>
          <w:r w:rsidRPr="003C199F">
            <w:rPr>
              <w:rStyle w:val="Huisstijl-Koptekst"/>
            </w:rPr>
            <w:t xml:space="preserve">| </w:t>
          </w:r>
          <w:r w:rsidR="003C199F" w:rsidRPr="003C199F">
            <w:rPr>
              <w:rStyle w:val="Huisstijl-Koptekst"/>
            </w:rPr>
            <w:t xml:space="preserve">Europese aanbesteding BHV-opleidingen </w:t>
          </w:r>
          <w:r w:rsidR="00A9265A">
            <w:rPr>
              <w:rStyle w:val="Huisstijl-Koptekst"/>
            </w:rPr>
            <w:t>| 31Mei2022</w:t>
          </w:r>
        </w:p>
      </w:tc>
    </w:tr>
  </w:tbl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47D812A" wp14:editId="6DD10996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492A5E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7D812A" wp14:editId="6DD10996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492A5E" w:rsidP="006E263E">
                          <w:pPr>
                            <w:spacing w:line="240" w:lineRule="auto"/>
                          </w:pPr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1109E6" w:rsidP="0006027D"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-2507615</wp:posOffset>
              </wp:positionH>
              <wp:positionV relativeFrom="paragraph">
                <wp:posOffset>5054600</wp:posOffset>
              </wp:positionV>
              <wp:extent cx="8134350" cy="10626725"/>
              <wp:effectExtent l="26035" t="25400" r="40640" b="44450"/>
              <wp:wrapNone/>
              <wp:docPr id="1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34350" cy="10626725"/>
                      </a:xfrm>
                      <a:prstGeom prst="rect">
                        <a:avLst/>
                      </a:prstGeom>
                      <a:solidFill>
                        <a:srgbClr val="009FEE"/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7F36AD" id="Rectangle 32" o:spid="_x0000_s1026" style="position:absolute;margin-left:-197.45pt;margin-top:398pt;width:640.5pt;height:836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" fillcolor="#009fee" strokecolor="#f2f2f2 [3041]" strokeweight="3pt">
              <v:shadow on="t" color="#205867 [1608]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3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7443FE4"/>
    <w:multiLevelType w:val="hybridMultilevel"/>
    <w:tmpl w:val="C0BC9CE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2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3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8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9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4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5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7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9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1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5"/>
  </w:num>
  <w:num w:numId="6">
    <w:abstractNumId w:val="37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5"/>
  </w:num>
  <w:num w:numId="16">
    <w:abstractNumId w:val="30"/>
  </w:num>
  <w:num w:numId="17">
    <w:abstractNumId w:val="16"/>
  </w:num>
  <w:num w:numId="18">
    <w:abstractNumId w:val="27"/>
  </w:num>
  <w:num w:numId="19">
    <w:abstractNumId w:val="29"/>
  </w:num>
  <w:num w:numId="20">
    <w:abstractNumId w:val="26"/>
  </w:num>
  <w:num w:numId="21">
    <w:abstractNumId w:val="32"/>
  </w:num>
  <w:num w:numId="22">
    <w:abstractNumId w:val="23"/>
  </w:num>
  <w:num w:numId="23">
    <w:abstractNumId w:val="18"/>
  </w:num>
  <w:num w:numId="24">
    <w:abstractNumId w:val="19"/>
  </w:num>
  <w:num w:numId="25">
    <w:abstractNumId w:val="28"/>
  </w:num>
  <w:num w:numId="26">
    <w:abstractNumId w:val="38"/>
  </w:num>
  <w:num w:numId="27">
    <w:abstractNumId w:val="34"/>
  </w:num>
  <w:num w:numId="28">
    <w:abstractNumId w:val="17"/>
  </w:num>
  <w:num w:numId="29">
    <w:abstractNumId w:val="33"/>
  </w:num>
  <w:num w:numId="30">
    <w:abstractNumId w:val="20"/>
  </w:num>
  <w:num w:numId="31">
    <w:abstractNumId w:val="39"/>
  </w:num>
  <w:num w:numId="32">
    <w:abstractNumId w:val="36"/>
  </w:num>
  <w:num w:numId="33">
    <w:abstractNumId w:val="25"/>
  </w:num>
  <w:num w:numId="34">
    <w:abstractNumId w:val="31"/>
  </w:num>
  <w:num w:numId="35">
    <w:abstractNumId w:val="22"/>
  </w:num>
  <w:num w:numId="36">
    <w:abstractNumId w:val="21"/>
  </w:num>
  <w:num w:numId="37">
    <w:abstractNumId w:val="13"/>
  </w:num>
  <w:num w:numId="38">
    <w:abstractNumId w:val="40"/>
  </w:num>
  <w:num w:numId="39">
    <w:abstractNumId w:val="24"/>
  </w:num>
  <w:num w:numId="40">
    <w:abstractNumId w:val="41"/>
  </w:num>
  <w:num w:numId="41">
    <w:abstractNumId w:val="12"/>
  </w:num>
  <w:num w:numId="4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45057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22B3"/>
    <w:rsid w:val="00044809"/>
    <w:rsid w:val="00057B03"/>
    <w:rsid w:val="0006027D"/>
    <w:rsid w:val="00071F28"/>
    <w:rsid w:val="00081825"/>
    <w:rsid w:val="00082BB1"/>
    <w:rsid w:val="00094B45"/>
    <w:rsid w:val="00096680"/>
    <w:rsid w:val="000A01F6"/>
    <w:rsid w:val="000A5EC5"/>
    <w:rsid w:val="000A7488"/>
    <w:rsid w:val="000B2A0F"/>
    <w:rsid w:val="000B7281"/>
    <w:rsid w:val="000C3F40"/>
    <w:rsid w:val="000C43A2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A2505"/>
    <w:rsid w:val="001B7D7E"/>
    <w:rsid w:val="001C2318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76F05"/>
    <w:rsid w:val="00280F74"/>
    <w:rsid w:val="00286998"/>
    <w:rsid w:val="002B036B"/>
    <w:rsid w:val="002B153C"/>
    <w:rsid w:val="002D317B"/>
    <w:rsid w:val="002E0F69"/>
    <w:rsid w:val="002E14E1"/>
    <w:rsid w:val="002E7C26"/>
    <w:rsid w:val="002F35DC"/>
    <w:rsid w:val="00312597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1382"/>
    <w:rsid w:val="003A74F5"/>
    <w:rsid w:val="003B58E3"/>
    <w:rsid w:val="003B7612"/>
    <w:rsid w:val="003B7EE7"/>
    <w:rsid w:val="003C18C0"/>
    <w:rsid w:val="003C199F"/>
    <w:rsid w:val="003D39EC"/>
    <w:rsid w:val="003E3DD5"/>
    <w:rsid w:val="003F44B7"/>
    <w:rsid w:val="00413D48"/>
    <w:rsid w:val="004213B0"/>
    <w:rsid w:val="00422FEE"/>
    <w:rsid w:val="00426C2F"/>
    <w:rsid w:val="00441AC2"/>
    <w:rsid w:val="00444592"/>
    <w:rsid w:val="004520E4"/>
    <w:rsid w:val="00452BCD"/>
    <w:rsid w:val="00456B63"/>
    <w:rsid w:val="00483F0B"/>
    <w:rsid w:val="004908C1"/>
    <w:rsid w:val="0049119A"/>
    <w:rsid w:val="00492A5E"/>
    <w:rsid w:val="004B02EC"/>
    <w:rsid w:val="004B4632"/>
    <w:rsid w:val="004B4977"/>
    <w:rsid w:val="004B5465"/>
    <w:rsid w:val="004E13BE"/>
    <w:rsid w:val="004E32F0"/>
    <w:rsid w:val="004E3BF3"/>
    <w:rsid w:val="004F7773"/>
    <w:rsid w:val="00516022"/>
    <w:rsid w:val="00521CEE"/>
    <w:rsid w:val="00524434"/>
    <w:rsid w:val="00534880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5A66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F428E"/>
    <w:rsid w:val="008105B5"/>
    <w:rsid w:val="00812028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D528E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265A"/>
    <w:rsid w:val="00A94A09"/>
    <w:rsid w:val="00AB762B"/>
    <w:rsid w:val="00AB78E0"/>
    <w:rsid w:val="00AC0810"/>
    <w:rsid w:val="00AC49D8"/>
    <w:rsid w:val="00AC523C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E2D55"/>
    <w:rsid w:val="00BF37A3"/>
    <w:rsid w:val="00C12E90"/>
    <w:rsid w:val="00C206F1"/>
    <w:rsid w:val="00C26079"/>
    <w:rsid w:val="00C35A91"/>
    <w:rsid w:val="00C40C60"/>
    <w:rsid w:val="00C53426"/>
    <w:rsid w:val="00C63108"/>
    <w:rsid w:val="00C6537C"/>
    <w:rsid w:val="00C7256F"/>
    <w:rsid w:val="00C86694"/>
    <w:rsid w:val="00C876B7"/>
    <w:rsid w:val="00C90846"/>
    <w:rsid w:val="00C97238"/>
    <w:rsid w:val="00CA0A69"/>
    <w:rsid w:val="00CA0E76"/>
    <w:rsid w:val="00CA47D3"/>
    <w:rsid w:val="00CB3B9E"/>
    <w:rsid w:val="00CB5A73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6EBD"/>
    <w:rsid w:val="00F2608D"/>
    <w:rsid w:val="00F35FA4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76CA1C59"/>
  <w15:docId w15:val="{DC1302ED-F39A-4AC4-B491-0B0B444F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opsommingsvinkUit">
    <w:name w:val="opsommingsvink_Uit"/>
    <w:basedOn w:val="broodtekst"/>
    <w:rsid w:val="00F35FA4"/>
    <w:pPr>
      <w:widowControl w:val="0"/>
      <w:numPr>
        <w:numId w:val="4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rFonts w:eastAsia="MS Minch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nea@dji.minjus.n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DC661-A7D3-4B87-B465-B4E880E30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1383</Words>
  <Characters>7610</Characters>
  <Application>Microsoft Office Word</Application>
  <DocSecurity>0</DocSecurity>
  <Lines>63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8976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Leeuwen, van, Mahena</cp:lastModifiedBy>
  <cp:revision>9</cp:revision>
  <cp:lastPrinted>2008-09-19T14:31:00Z</cp:lastPrinted>
  <dcterms:created xsi:type="dcterms:W3CDTF">2022-01-16T20:06:00Z</dcterms:created>
  <dcterms:modified xsi:type="dcterms:W3CDTF">2022-05-30T19:22:00Z</dcterms:modified>
</cp:coreProperties>
</file>