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7D2" w:rsidRPr="002D69B4" w:rsidRDefault="00DF17D2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DF17D2" w:rsidRDefault="00DF17D2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666CCF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.2.</w:t>
                            </w:r>
                          </w:p>
                          <w:p w:rsidR="00DF17D2" w:rsidRDefault="00DF17D2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2</w:t>
                            </w:r>
                          </w:p>
                          <w:p w:rsidR="00DF17D2" w:rsidRPr="00F34601" w:rsidRDefault="00DF17D2" w:rsidP="00F35FA4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4"/>
                                <w:szCs w:val="44"/>
                              </w:rPr>
                            </w:pPr>
                          </w:p>
                          <w:p w:rsidR="00DF17D2" w:rsidRPr="00F34601" w:rsidRDefault="00DF17D2" w:rsidP="00F34601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B0F0"/>
                                <w:sz w:val="52"/>
                                <w:szCs w:val="52"/>
                              </w:rPr>
                              <w:t>Specificatie referentieopdracht</w:t>
                            </w:r>
                          </w:p>
                          <w:p w:rsidR="00DF17D2" w:rsidRDefault="00DF17D2" w:rsidP="002B036B">
                            <w:pPr>
                              <w:pStyle w:val="Geenafstand"/>
                              <w:jc w:val="center"/>
                            </w:pPr>
                          </w:p>
                          <w:p w:rsidR="00DF17D2" w:rsidRDefault="00DF17D2" w:rsidP="002B036B">
                            <w:pPr>
                              <w:pStyle w:val="Geenafstand"/>
                              <w:jc w:val="center"/>
                            </w:pPr>
                            <w:r>
                              <w:t>BHV-opleidingen</w:t>
                            </w:r>
                          </w:p>
                          <w:p w:rsidR="00DF17D2" w:rsidRDefault="00DF17D2" w:rsidP="002B036B">
                            <w:pPr>
                              <w:pStyle w:val="Geenafstand"/>
                              <w:jc w:val="center"/>
                            </w:pPr>
                            <w:r>
                              <w:t>ten behoeve van het Ministerie van Defensie</w:t>
                            </w:r>
                          </w:p>
                          <w:p w:rsidR="00DF17D2" w:rsidRDefault="00DF17D2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:rsidR="00DF17D2" w:rsidRPr="002D69B4" w:rsidRDefault="00DF17D2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:rsidR="00DF17D2" w:rsidRPr="002D69B4" w:rsidRDefault="00DF17D2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DF17D2" w:rsidRDefault="00DF17D2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666CCF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.2.</w:t>
                      </w:r>
                    </w:p>
                    <w:p w:rsidR="00DF17D2" w:rsidRDefault="00DF17D2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2</w:t>
                      </w:r>
                    </w:p>
                    <w:p w:rsidR="00DF17D2" w:rsidRPr="00F34601" w:rsidRDefault="00DF17D2" w:rsidP="00F35FA4">
                      <w:pPr>
                        <w:pStyle w:val="Geenafstand"/>
                        <w:jc w:val="center"/>
                        <w:rPr>
                          <w:color w:val="00B0F0"/>
                          <w:sz w:val="44"/>
                          <w:szCs w:val="44"/>
                        </w:rPr>
                      </w:pPr>
                    </w:p>
                    <w:p w:rsidR="00DF17D2" w:rsidRPr="00F34601" w:rsidRDefault="00DF17D2" w:rsidP="00F34601">
                      <w:pPr>
                        <w:pStyle w:val="Geenafstand"/>
                        <w:jc w:val="center"/>
                        <w:rPr>
                          <w:color w:val="00B0F0"/>
                          <w:sz w:val="52"/>
                          <w:szCs w:val="52"/>
                        </w:rPr>
                      </w:pPr>
                      <w:r>
                        <w:rPr>
                          <w:color w:val="00B0F0"/>
                          <w:sz w:val="52"/>
                          <w:szCs w:val="52"/>
                        </w:rPr>
                        <w:t>Specificatie referentieopdracht</w:t>
                      </w:r>
                    </w:p>
                    <w:p w:rsidR="00DF17D2" w:rsidRDefault="00DF17D2" w:rsidP="002B036B">
                      <w:pPr>
                        <w:pStyle w:val="Geenafstand"/>
                        <w:jc w:val="center"/>
                      </w:pPr>
                    </w:p>
                    <w:p w:rsidR="00DF17D2" w:rsidRDefault="00DF17D2" w:rsidP="002B036B">
                      <w:pPr>
                        <w:pStyle w:val="Geenafstand"/>
                        <w:jc w:val="center"/>
                      </w:pPr>
                      <w:r>
                        <w:t>BHV-opleidingen</w:t>
                      </w:r>
                    </w:p>
                    <w:p w:rsidR="00DF17D2" w:rsidRDefault="00DF17D2" w:rsidP="002B036B">
                      <w:pPr>
                        <w:pStyle w:val="Geenafstand"/>
                        <w:jc w:val="center"/>
                      </w:pPr>
                      <w:r>
                        <w:t>ten behoeve van het Ministerie van Defensie</w:t>
                      </w:r>
                    </w:p>
                    <w:p w:rsidR="00DF17D2" w:rsidRDefault="00DF17D2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  <w:p w:rsidR="00DF17D2" w:rsidRPr="002D69B4" w:rsidRDefault="00DF17D2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142BCD" w:rsidRDefault="00142BCD" w:rsidP="0089074F">
      <w:pPr>
        <w:pStyle w:val="Kopzondernummering"/>
        <w:ind w:left="-993" w:firstLine="993"/>
      </w:pPr>
      <w:r w:rsidRPr="00905394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:rsidR="000D6FA0" w:rsidRPr="00FE3396" w:rsidRDefault="000D6FA0" w:rsidP="00EA0D09">
      <w:pPr>
        <w:pStyle w:val="witregel1"/>
        <w:rPr>
          <w:sz w:val="18"/>
        </w:rPr>
      </w:pPr>
    </w:p>
    <w:p w:rsidR="000D6FA0" w:rsidRPr="00FE3396" w:rsidRDefault="000D6FA0" w:rsidP="000D6FA0">
      <w:pPr>
        <w:pStyle w:val="referentiekopjes"/>
        <w:rPr>
          <w:sz w:val="18"/>
        </w:rPr>
      </w:pPr>
    </w:p>
    <w:p w:rsidR="000D6FA0" w:rsidRPr="00FE3396" w:rsidRDefault="000D6FA0" w:rsidP="000D6FA0">
      <w:pPr>
        <w:rPr>
          <w:szCs w:val="18"/>
        </w:rPr>
      </w:pPr>
    </w:p>
    <w:p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Pr="00FB65E7">
        <w:t>IUC</w:t>
      </w:r>
      <w:r w:rsidR="00F34601">
        <w:t>/</w:t>
      </w:r>
      <w:r w:rsidRPr="00FB65E7">
        <w:t>DJI/I</w:t>
      </w:r>
      <w:r w:rsidR="00F34601">
        <w:t>E</w:t>
      </w:r>
      <w:r w:rsidRPr="00FB65E7">
        <w:t>NEA/</w:t>
      </w:r>
      <w:r w:rsidR="00F34601">
        <w:t>MVL</w:t>
      </w:r>
      <w:r w:rsidRPr="00FB65E7">
        <w:t>/20</w:t>
      </w:r>
      <w:r w:rsidR="00F34601">
        <w:t>21-4</w:t>
      </w:r>
    </w:p>
    <w:p w:rsidR="000D6FA0" w:rsidRPr="00142BCD" w:rsidRDefault="000D6FA0" w:rsidP="00604859">
      <w:pPr>
        <w:ind w:left="2292" w:hanging="2292"/>
      </w:pPr>
    </w:p>
    <w:p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3C199F">
        <w:t>m</w:t>
      </w:r>
      <w:r w:rsidR="00F34601">
        <w:t>w. M. van Leeuwen</w:t>
      </w:r>
      <w:r w:rsidR="003C199F">
        <w:t xml:space="preserve"> </w:t>
      </w:r>
      <w:r w:rsidR="00A41EFC">
        <w:br/>
      </w:r>
      <w:r w:rsidR="00EA0D09">
        <w:t>Adviseur Aanbested</w:t>
      </w:r>
      <w:r w:rsidR="00952775">
        <w:t>e</w:t>
      </w:r>
      <w:r w:rsidR="00EA0D09">
        <w:t>n</w:t>
      </w:r>
      <w:r w:rsidR="00A41EFC">
        <w:br/>
      </w:r>
    </w:p>
    <w:p w:rsidR="00952775" w:rsidRDefault="009301EC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:rsidR="00952775" w:rsidRDefault="00952775" w:rsidP="00952775">
      <w:pPr>
        <w:ind w:left="2292"/>
      </w:pPr>
      <w:r>
        <w:t>Dienst Justitiële Inrichtingen</w:t>
      </w:r>
    </w:p>
    <w:p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:rsidR="00604859" w:rsidRPr="00A41EFC" w:rsidRDefault="00604859" w:rsidP="00604859">
      <w:pPr>
        <w:ind w:left="2292" w:hanging="2292"/>
      </w:pP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227FC7" w:rsidRDefault="00227FC7" w:rsidP="00227FC7">
      <w:pPr>
        <w:spacing w:before="120" w:after="120" w:line="280" w:lineRule="atLeast"/>
      </w:pPr>
    </w:p>
    <w:p w:rsidR="00227FC7" w:rsidRDefault="00227FC7" w:rsidP="00227FC7">
      <w:pPr>
        <w:spacing w:before="120" w:after="120" w:line="280" w:lineRule="atLeast"/>
      </w:pPr>
    </w:p>
    <w:p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53133D" w:rsidRDefault="0053133D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1 mag u maximaal 2 refer</w:t>
      </w:r>
      <w:r w:rsidR="00276F05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</w:t>
            </w:r>
            <w:bookmarkStart w:id="3" w:name="_GoBack"/>
            <w:r>
              <w:t>ervar</w:t>
            </w:r>
            <w:bookmarkEnd w:id="3"/>
            <w:r>
              <w:t xml:space="preserve">ing heeft met het opleiden en trainen van medewerkers BHV. Deze referentie dient minimaal de volgende specificaties te hebben: </w:t>
            </w:r>
          </w:p>
          <w:p w:rsidR="00C94A50" w:rsidRPr="00B35F58" w:rsidRDefault="00C94A50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verzorgen van training voor de ontruimingsfunctionaris</w:t>
            </w:r>
            <w:r w:rsidR="00731568" w:rsidRPr="00B35F58">
              <w:rPr>
                <w:szCs w:val="18"/>
              </w:rPr>
              <w:t xml:space="preserve"> volgens kwaliteit en certificering van de training conform de norm van NIBHV</w:t>
            </w:r>
            <w:r w:rsidR="00DF17D2" w:rsidRPr="00B35F58">
              <w:rPr>
                <w:szCs w:val="18"/>
              </w:rPr>
              <w:t xml:space="preserve"> of gelijkwaardig</w:t>
            </w:r>
            <w:r w:rsidRPr="00B35F58">
              <w:rPr>
                <w:szCs w:val="18"/>
              </w:rPr>
              <w:t>;</w:t>
            </w:r>
          </w:p>
          <w:p w:rsidR="00F35FA4" w:rsidRPr="00B35F58" w:rsidRDefault="00F35FA4" w:rsidP="00D302A2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 xml:space="preserve">Het verzorgen van </w:t>
            </w:r>
            <w:r w:rsidR="00D302A2" w:rsidRPr="00B35F58">
              <w:rPr>
                <w:rFonts w:ascii="Verdana" w:hAnsi="Verdana"/>
                <w:sz w:val="18"/>
                <w:szCs w:val="18"/>
              </w:rPr>
              <w:t>(herhalings</w:t>
            </w:r>
            <w:r w:rsidR="00C01B33" w:rsidRPr="00B35F58">
              <w:rPr>
                <w:rFonts w:ascii="Verdana" w:hAnsi="Verdana"/>
                <w:sz w:val="18"/>
                <w:szCs w:val="18"/>
              </w:rPr>
              <w:t>-</w:t>
            </w:r>
            <w:r w:rsidR="00D302A2" w:rsidRPr="00B35F58">
              <w:rPr>
                <w:rFonts w:ascii="Verdana" w:hAnsi="Verdana"/>
                <w:sz w:val="18"/>
                <w:szCs w:val="18"/>
              </w:rPr>
              <w:t>)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opleidingen </w:t>
            </w:r>
            <w:r w:rsidR="00D302A2" w:rsidRPr="00B35F58">
              <w:rPr>
                <w:rFonts w:ascii="Verdana" w:hAnsi="Verdana"/>
                <w:spacing w:val="0"/>
                <w:sz w:val="18"/>
                <w:szCs w:val="18"/>
              </w:rPr>
              <w:t xml:space="preserve">Training BHV Basis 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voor BHV-ers volgens </w:t>
            </w:r>
            <w:r w:rsidR="00D302A2"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norm van NIBHV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 xml:space="preserve"> of gelijkwaardig;</w:t>
            </w:r>
          </w:p>
          <w:p w:rsidR="0029320C" w:rsidRPr="00B35F58" w:rsidRDefault="00F35FA4" w:rsidP="0029320C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 xml:space="preserve">Het verzorgen van </w:t>
            </w:r>
            <w:r w:rsidR="00731568" w:rsidRPr="00B35F58">
              <w:rPr>
                <w:rFonts w:ascii="Verdana" w:hAnsi="Verdana"/>
                <w:sz w:val="18"/>
                <w:szCs w:val="18"/>
              </w:rPr>
              <w:t>(herhalings</w:t>
            </w:r>
            <w:r w:rsidR="00C01B33" w:rsidRPr="00B35F58">
              <w:rPr>
                <w:rFonts w:ascii="Verdana" w:hAnsi="Verdana"/>
                <w:sz w:val="18"/>
                <w:szCs w:val="18"/>
              </w:rPr>
              <w:t>-</w:t>
            </w:r>
            <w:r w:rsidR="00731568" w:rsidRPr="00B35F58">
              <w:rPr>
                <w:rFonts w:ascii="Verdana" w:hAnsi="Verdana"/>
                <w:sz w:val="18"/>
                <w:szCs w:val="18"/>
              </w:rPr>
              <w:t>)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opleidingen voor EHBO-ers volgens </w:t>
            </w:r>
            <w:r w:rsidR="0029320C"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vigerende druk va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n Het Oranje Kruis;</w:t>
            </w:r>
          </w:p>
          <w:p w:rsidR="0029320C" w:rsidRPr="00B35F58" w:rsidRDefault="00C94A50" w:rsidP="0029320C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 xml:space="preserve">Het verzorgen van </w:t>
            </w:r>
            <w:r w:rsidR="00731568" w:rsidRPr="00B35F58">
              <w:rPr>
                <w:rFonts w:ascii="Verdana" w:hAnsi="Verdana"/>
                <w:sz w:val="18"/>
                <w:szCs w:val="18"/>
              </w:rPr>
              <w:t>(herhalings</w:t>
            </w:r>
            <w:r w:rsidR="00C01B33" w:rsidRPr="00B35F58">
              <w:rPr>
                <w:rFonts w:ascii="Verdana" w:hAnsi="Verdana"/>
                <w:sz w:val="18"/>
                <w:szCs w:val="18"/>
              </w:rPr>
              <w:t>-</w:t>
            </w:r>
            <w:r w:rsidR="00731568" w:rsidRPr="00B35F58">
              <w:rPr>
                <w:rFonts w:ascii="Verdana" w:hAnsi="Verdana"/>
                <w:sz w:val="18"/>
                <w:szCs w:val="18"/>
              </w:rPr>
              <w:t>)</w:t>
            </w:r>
            <w:r w:rsidRPr="00B35F58">
              <w:rPr>
                <w:rFonts w:ascii="Verdana" w:hAnsi="Verdana"/>
                <w:sz w:val="18"/>
                <w:szCs w:val="18"/>
              </w:rPr>
              <w:t>training reanimatie inclusief AED-bediening</w:t>
            </w:r>
            <w:r w:rsidR="00731568" w:rsidRPr="00B35F58">
              <w:rPr>
                <w:rFonts w:ascii="Verdana" w:hAnsi="Verdana"/>
                <w:sz w:val="18"/>
                <w:szCs w:val="18"/>
              </w:rPr>
              <w:t xml:space="preserve"> volgens</w:t>
            </w:r>
            <w:r w:rsidR="0029320C" w:rsidRPr="00B35F58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9320C"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conform de norm van Nederlandse Reanimatie Raad (NRR)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;</w:t>
            </w:r>
          </w:p>
          <w:p w:rsidR="00731568" w:rsidRPr="00B35F58" w:rsidRDefault="00F35FA4" w:rsidP="0029320C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 xml:space="preserve">Het verzorgen van </w:t>
            </w:r>
            <w:r w:rsidR="00731568" w:rsidRPr="00B35F58">
              <w:rPr>
                <w:szCs w:val="18"/>
              </w:rPr>
              <w:t>(herhaling</w:t>
            </w:r>
            <w:r w:rsidR="00DF17D2" w:rsidRPr="00B35F58">
              <w:rPr>
                <w:szCs w:val="18"/>
              </w:rPr>
              <w:t>s</w:t>
            </w:r>
            <w:r w:rsidR="00C01B33" w:rsidRPr="00B35F58">
              <w:rPr>
                <w:szCs w:val="18"/>
              </w:rPr>
              <w:t>-</w:t>
            </w:r>
            <w:r w:rsidR="00731568" w:rsidRPr="00B35F58">
              <w:rPr>
                <w:szCs w:val="18"/>
              </w:rPr>
              <w:t>)</w:t>
            </w:r>
            <w:r w:rsidR="00DF17D2" w:rsidRPr="00B35F58">
              <w:rPr>
                <w:szCs w:val="18"/>
              </w:rPr>
              <w:t xml:space="preserve">Training BHV Ploegleider/ clusterleider </w:t>
            </w:r>
            <w:r w:rsidRPr="00B35F58">
              <w:rPr>
                <w:szCs w:val="18"/>
              </w:rPr>
              <w:t xml:space="preserve">basisopleidingen volgens </w:t>
            </w:r>
            <w:r w:rsidR="00731568" w:rsidRPr="00B35F58">
              <w:rPr>
                <w:szCs w:val="18"/>
              </w:rPr>
              <w:t>kwaliteit en certificering van de training conform de norm van NIB</w:t>
            </w:r>
            <w:r w:rsidR="00DF17D2" w:rsidRPr="00B35F58">
              <w:rPr>
                <w:szCs w:val="18"/>
              </w:rPr>
              <w:t>HV of gelijkwaardig;</w:t>
            </w:r>
          </w:p>
          <w:p w:rsidR="00731568" w:rsidRPr="00B35F58" w:rsidRDefault="00731568" w:rsidP="00DF17D2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 w:cstheme="minorHAnsi"/>
                <w:sz w:val="18"/>
                <w:szCs w:val="18"/>
              </w:rPr>
              <w:t>Het verzorgen van een (herhalings</w:t>
            </w:r>
            <w:r w:rsidR="00C01B33" w:rsidRPr="00B35F58">
              <w:rPr>
                <w:rFonts w:ascii="Verdana" w:hAnsi="Verdana" w:cstheme="minorHAnsi"/>
                <w:sz w:val="18"/>
                <w:szCs w:val="18"/>
              </w:rPr>
              <w:t>-</w:t>
            </w:r>
            <w:r w:rsidRPr="00B35F58">
              <w:rPr>
                <w:rFonts w:ascii="Verdana" w:hAnsi="Verdana" w:cstheme="minorHAnsi"/>
                <w:sz w:val="18"/>
                <w:szCs w:val="18"/>
              </w:rPr>
              <w:t>)training Coördinator BHV</w:t>
            </w:r>
            <w:r w:rsidR="00DF17D2" w:rsidRPr="00B35F58">
              <w:rPr>
                <w:rFonts w:ascii="Verdana" w:hAnsi="Verdana" w:cstheme="minorHAnsi"/>
                <w:sz w:val="18"/>
                <w:szCs w:val="18"/>
              </w:rPr>
              <w:t xml:space="preserve"> volgens 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norm van NIBHV</w:t>
            </w:r>
            <w:r w:rsidR="00597924" w:rsidRPr="00B35F58">
              <w:rPr>
                <w:rFonts w:ascii="Verdana" w:hAnsi="Verdana"/>
                <w:spacing w:val="0"/>
                <w:sz w:val="18"/>
                <w:szCs w:val="18"/>
              </w:rPr>
              <w:t xml:space="preserve"> of gelijkwaardig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;</w:t>
            </w:r>
          </w:p>
          <w:p w:rsidR="00DF17D2" w:rsidRPr="00B35F58" w:rsidRDefault="00F35FA4" w:rsidP="00DF17D2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 xml:space="preserve">Het verzorgen van </w:t>
            </w:r>
            <w:r w:rsidR="00613171" w:rsidRPr="00B35F58">
              <w:rPr>
                <w:rFonts w:ascii="Verdana" w:hAnsi="Verdana"/>
                <w:sz w:val="18"/>
                <w:szCs w:val="18"/>
              </w:rPr>
              <w:t>(herhalings</w:t>
            </w:r>
            <w:r w:rsidR="00C01B33" w:rsidRPr="00B35F58">
              <w:rPr>
                <w:rFonts w:ascii="Verdana" w:hAnsi="Verdana"/>
                <w:sz w:val="18"/>
                <w:szCs w:val="18"/>
              </w:rPr>
              <w:t>-</w:t>
            </w:r>
            <w:r w:rsidR="00613171" w:rsidRPr="00B35F58">
              <w:rPr>
                <w:rFonts w:ascii="Verdana" w:hAnsi="Verdana"/>
                <w:sz w:val="18"/>
                <w:szCs w:val="18"/>
              </w:rPr>
              <w:t>)</w:t>
            </w:r>
            <w:r w:rsidR="00613171" w:rsidRPr="00B35F58">
              <w:rPr>
                <w:rFonts w:ascii="Verdana" w:hAnsi="Verdana" w:cstheme="minorHAnsi"/>
                <w:spacing w:val="0"/>
                <w:sz w:val="18"/>
                <w:szCs w:val="18"/>
              </w:rPr>
              <w:t xml:space="preserve">Training Coördinator/Hoofd BHV 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volgens 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marktconforme</w:t>
            </w:r>
            <w:r w:rsidR="00DF17D2" w:rsidRPr="00B35F58">
              <w:rPr>
                <w:rFonts w:ascii="Verdana" w:hAnsi="Verdana"/>
                <w:sz w:val="18"/>
                <w:szCs w:val="18"/>
              </w:rPr>
              <w:t xml:space="preserve"> k</w:t>
            </w:r>
            <w:r w:rsidR="00DF17D2" w:rsidRPr="00B35F58">
              <w:rPr>
                <w:rFonts w:ascii="Verdana" w:hAnsi="Verdana"/>
                <w:spacing w:val="0"/>
                <w:sz w:val="18"/>
                <w:szCs w:val="18"/>
              </w:rPr>
              <w:t>waliteit en certificering van de training;</w:t>
            </w:r>
          </w:p>
          <w:p w:rsidR="00731568" w:rsidRPr="00B35F58" w:rsidRDefault="00731568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rFonts w:cstheme="minorHAnsi"/>
                <w:szCs w:val="18"/>
              </w:rPr>
              <w:t>Het verzorgen van een trainingsdagdeel (4 uur) Bedrijfshulpverlening</w:t>
            </w:r>
            <w:r w:rsidR="00597924" w:rsidRPr="00B35F58">
              <w:rPr>
                <w:rFonts w:cstheme="minorHAnsi"/>
                <w:szCs w:val="18"/>
              </w:rPr>
              <w:t xml:space="preserve"> met als doel </w:t>
            </w:r>
            <w:r w:rsidR="00597924" w:rsidRPr="00B35F58">
              <w:rPr>
                <w:szCs w:val="18"/>
              </w:rPr>
              <w:t xml:space="preserve"> ervaring op te doen met betrekking tot repressieve taken aangaande bedrijfshulpverlening;</w:t>
            </w:r>
          </w:p>
          <w:p w:rsidR="00597924" w:rsidRPr="00B35F58" w:rsidRDefault="0059792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werken met LOTUS tijdens de opleiding Training Basis BHV opleiding;</w:t>
            </w:r>
          </w:p>
          <w:p w:rsidR="00F35FA4" w:rsidRPr="00D302A2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D302A2">
              <w:rPr>
                <w:szCs w:val="18"/>
              </w:rPr>
              <w:t xml:space="preserve">Het certificeren van de </w:t>
            </w:r>
            <w:r w:rsidR="000921D5">
              <w:rPr>
                <w:szCs w:val="18"/>
              </w:rPr>
              <w:t>gevolgde opleidingen</w:t>
            </w:r>
            <w:r w:rsidRPr="00D302A2">
              <w:rPr>
                <w:szCs w:val="18"/>
              </w:rPr>
              <w:t>;</w:t>
            </w:r>
          </w:p>
          <w:p w:rsidR="00F35FA4" w:rsidRPr="00D302A2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D302A2">
              <w:rPr>
                <w:szCs w:val="18"/>
              </w:rPr>
              <w:t>Het verzorgen van de deelnemersadministratie;</w:t>
            </w:r>
          </w:p>
          <w:p w:rsidR="00F35FA4" w:rsidRPr="00D302A2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D302A2">
              <w:rPr>
                <w:szCs w:val="18"/>
              </w:rPr>
              <w:t>Het verzorgen van catering (koffie, thee, lunches) tijdens de opleidingen;</w:t>
            </w:r>
          </w:p>
          <w:p w:rsidR="00952775" w:rsidRPr="00952775" w:rsidRDefault="00F35FA4" w:rsidP="00276F0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D302A2">
              <w:rPr>
                <w:szCs w:val="18"/>
              </w:rPr>
              <w:t xml:space="preserve">De referentie dient betrekking te hebben op minimaal </w:t>
            </w:r>
            <w:r w:rsidR="00276F05" w:rsidRPr="00D302A2">
              <w:rPr>
                <w:szCs w:val="18"/>
              </w:rPr>
              <w:t>600</w:t>
            </w:r>
            <w:r w:rsidRPr="00D302A2">
              <w:rPr>
                <w:szCs w:val="18"/>
              </w:rPr>
              <w:t xml:space="preserve"> Cursisten per jaar.</w:t>
            </w:r>
          </w:p>
        </w:tc>
      </w:tr>
      <w:tr w:rsidR="00952775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</w:tbl>
    <w:p w:rsidR="0053133D" w:rsidRDefault="0053133D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C94A50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</w:tcPr>
          <w:p w:rsidR="00227FC7" w:rsidRDefault="00227FC7" w:rsidP="00C94A50">
            <w:r>
              <w:t>Functie: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C94A50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C94A50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C94A50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</w:tcPr>
          <w:p w:rsidR="00227FC7" w:rsidRDefault="00227FC7" w:rsidP="00C94A50">
            <w:r>
              <w:t>Datum:</w:t>
            </w:r>
          </w:p>
        </w:tc>
        <w:tc>
          <w:tcPr>
            <w:tcW w:w="6237" w:type="dxa"/>
          </w:tcPr>
          <w:p w:rsidR="00227FC7" w:rsidRDefault="00227FC7" w:rsidP="00C94A50"/>
        </w:tc>
      </w:tr>
    </w:tbl>
    <w:p w:rsidR="0053133D" w:rsidRDefault="0053133D" w:rsidP="00227FC7">
      <w:pPr>
        <w:pStyle w:val="Toelichting"/>
        <w:rPr>
          <w:rFonts w:ascii="Verdana" w:hAnsi="Verdana"/>
          <w:sz w:val="18"/>
          <w:szCs w:val="18"/>
        </w:rPr>
      </w:pPr>
    </w:p>
    <w:p w:rsidR="0053133D" w:rsidRDefault="0053133D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C94A50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</w:tcPr>
          <w:p w:rsidR="00227FC7" w:rsidRDefault="00227FC7" w:rsidP="00C94A50">
            <w:r>
              <w:t>Functie: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</w:tcPr>
          <w:p w:rsidR="00227FC7" w:rsidRDefault="00227FC7" w:rsidP="00C94A50">
            <w:r>
              <w:t>Bedrijf: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C94A50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C94A50"/>
        </w:tc>
      </w:tr>
      <w:tr w:rsidR="00227FC7" w:rsidTr="0049119A">
        <w:tc>
          <w:tcPr>
            <w:tcW w:w="3403" w:type="dxa"/>
          </w:tcPr>
          <w:p w:rsidR="00227FC7" w:rsidRDefault="00227FC7" w:rsidP="00C94A50">
            <w:r>
              <w:t>Datum:</w:t>
            </w:r>
          </w:p>
        </w:tc>
        <w:tc>
          <w:tcPr>
            <w:tcW w:w="6237" w:type="dxa"/>
          </w:tcPr>
          <w:p w:rsidR="00227FC7" w:rsidRDefault="00227FC7" w:rsidP="00C94A50"/>
        </w:tc>
      </w:tr>
    </w:tbl>
    <w:p w:rsidR="00227FC7" w:rsidRDefault="00227FC7" w:rsidP="00C7256F"/>
    <w:p w:rsidR="00F35FA4" w:rsidRDefault="00F35FA4">
      <w:pPr>
        <w:spacing w:line="240" w:lineRule="auto"/>
      </w:pPr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C94A50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C94A50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lastRenderedPageBreak/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D2144" w:rsidRDefault="00FD2144" w:rsidP="00FD214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verzorgen van training voor de ontruimingsfunctionaris volgens kwaliteit en certificering van de training conform de norm van NIBHV of gelijkwaardig;</w:t>
            </w:r>
          </w:p>
          <w:p w:rsidR="00FD2144" w:rsidRPr="00B35F58" w:rsidRDefault="00FD2144" w:rsidP="00FD2144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>Het verzorgen van (herhalings</w:t>
            </w:r>
            <w:r w:rsidR="00B35F58" w:rsidRPr="00B35F58">
              <w:rPr>
                <w:rFonts w:ascii="Verdana" w:hAnsi="Verdana"/>
                <w:sz w:val="18"/>
                <w:szCs w:val="18"/>
              </w:rPr>
              <w:t>-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)opleidingen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 xml:space="preserve">Training BHV Basis 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voor BHV-ers volgens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norm van NIBHV of gelijkwaardig;</w:t>
            </w:r>
          </w:p>
          <w:p w:rsidR="00FD2144" w:rsidRPr="00B35F58" w:rsidRDefault="00FD2144" w:rsidP="00FD2144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>Het verzorgen van (herhalings</w:t>
            </w:r>
            <w:r w:rsidR="00B35F58" w:rsidRPr="00B35F58">
              <w:rPr>
                <w:rFonts w:ascii="Verdana" w:hAnsi="Verdana"/>
                <w:sz w:val="18"/>
                <w:szCs w:val="18"/>
              </w:rPr>
              <w:t>-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)opleidingen voor EHBO-ers volgens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vigerende druk van Het Oranje Kruis;</w:t>
            </w:r>
          </w:p>
          <w:p w:rsidR="00FD2144" w:rsidRPr="00B35F58" w:rsidRDefault="00FD2144" w:rsidP="00FD2144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>Het verzorgen van (herhalings</w:t>
            </w:r>
            <w:r w:rsidR="00B35F58" w:rsidRPr="00B35F58">
              <w:rPr>
                <w:rFonts w:ascii="Verdana" w:hAnsi="Verdana"/>
                <w:sz w:val="18"/>
                <w:szCs w:val="18"/>
              </w:rPr>
              <w:t>-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)training reanimatie inclusief AED-bediening volgens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conform de norm van Nederlandse Reanimatie Raad (NRR);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verzorgen van (herhalings</w:t>
            </w:r>
            <w:r w:rsidR="00B35F58" w:rsidRPr="00B35F58">
              <w:rPr>
                <w:szCs w:val="18"/>
              </w:rPr>
              <w:t>-</w:t>
            </w:r>
            <w:r w:rsidRPr="00B35F58">
              <w:rPr>
                <w:szCs w:val="18"/>
              </w:rPr>
              <w:t>)Training BHV Ploegleider/ clusterleider basisopleidingen volgens kwaliteit en certificering van de training conform de norm van NIBHV of gelijkwaardig;</w:t>
            </w:r>
          </w:p>
          <w:p w:rsidR="00FD2144" w:rsidRPr="00B35F58" w:rsidRDefault="00FD2144" w:rsidP="00FD2144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 w:cstheme="minorHAnsi"/>
                <w:sz w:val="18"/>
                <w:szCs w:val="18"/>
              </w:rPr>
              <w:t>Het verzorgen van een (herhalings</w:t>
            </w:r>
            <w:r w:rsidR="00B35F58" w:rsidRPr="00B35F58">
              <w:rPr>
                <w:rFonts w:ascii="Verdana" w:hAnsi="Verdana" w:cstheme="minorHAnsi"/>
                <w:sz w:val="18"/>
                <w:szCs w:val="18"/>
              </w:rPr>
              <w:t>-</w:t>
            </w:r>
            <w:r w:rsidRPr="00B35F58">
              <w:rPr>
                <w:rFonts w:ascii="Verdana" w:hAnsi="Verdana" w:cstheme="minorHAnsi"/>
                <w:sz w:val="18"/>
                <w:szCs w:val="18"/>
              </w:rPr>
              <w:t xml:space="preserve">)training Coördinator BHV volgens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kwaliteit en certificering van de training conform de norm van NIBHV of gelijkwaardig;</w:t>
            </w:r>
          </w:p>
          <w:p w:rsidR="00FD2144" w:rsidRPr="00B35F58" w:rsidRDefault="00FD2144" w:rsidP="00FD2144">
            <w:pPr>
              <w:pStyle w:val="INKStandaard"/>
              <w:numPr>
                <w:ilvl w:val="0"/>
                <w:numId w:val="42"/>
              </w:numPr>
              <w:spacing w:line="240" w:lineRule="auto"/>
              <w:rPr>
                <w:rFonts w:ascii="Verdana" w:hAnsi="Verdana"/>
                <w:spacing w:val="0"/>
                <w:sz w:val="18"/>
                <w:szCs w:val="18"/>
              </w:rPr>
            </w:pPr>
            <w:r w:rsidRPr="00B35F58">
              <w:rPr>
                <w:rFonts w:ascii="Verdana" w:hAnsi="Verdana"/>
                <w:sz w:val="18"/>
                <w:szCs w:val="18"/>
              </w:rPr>
              <w:t>Het verzorgen van (herhalings</w:t>
            </w:r>
            <w:r w:rsidR="00B35F58" w:rsidRPr="00B35F58">
              <w:rPr>
                <w:rFonts w:ascii="Verdana" w:hAnsi="Verdana"/>
                <w:sz w:val="18"/>
                <w:szCs w:val="18"/>
              </w:rPr>
              <w:t>-</w:t>
            </w:r>
            <w:r w:rsidRPr="00B35F58">
              <w:rPr>
                <w:rFonts w:ascii="Verdana" w:hAnsi="Verdana"/>
                <w:sz w:val="18"/>
                <w:szCs w:val="18"/>
              </w:rPr>
              <w:t>)</w:t>
            </w:r>
            <w:r w:rsidRPr="00B35F58">
              <w:rPr>
                <w:rFonts w:ascii="Verdana" w:hAnsi="Verdana" w:cstheme="minorHAnsi"/>
                <w:spacing w:val="0"/>
                <w:sz w:val="18"/>
                <w:szCs w:val="18"/>
              </w:rPr>
              <w:t xml:space="preserve">Training Coördinator/Hoofd BHV 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volgens 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marktconforme</w:t>
            </w:r>
            <w:r w:rsidRPr="00B35F58">
              <w:rPr>
                <w:rFonts w:ascii="Verdana" w:hAnsi="Verdana"/>
                <w:sz w:val="18"/>
                <w:szCs w:val="18"/>
              </w:rPr>
              <w:t xml:space="preserve"> k</w:t>
            </w:r>
            <w:r w:rsidRPr="00B35F58">
              <w:rPr>
                <w:rFonts w:ascii="Verdana" w:hAnsi="Verdana"/>
                <w:spacing w:val="0"/>
                <w:sz w:val="18"/>
                <w:szCs w:val="18"/>
              </w:rPr>
              <w:t>waliteit en certificering van de training;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rFonts w:cstheme="minorHAnsi"/>
                <w:szCs w:val="18"/>
              </w:rPr>
              <w:t xml:space="preserve">Het verzorgen van een trainingsdagdeel (4 uur) Bedrijfshulpverlening met als doel </w:t>
            </w:r>
            <w:r w:rsidRPr="00B35F58">
              <w:rPr>
                <w:szCs w:val="18"/>
              </w:rPr>
              <w:t xml:space="preserve"> ervaring op te doen met betrekking tot repressieve taken aangaande bedrijfshulpverlening;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werken met LOTUS tijdens de opleiding Training Basis BHV opleiding;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certificeren van de gevolgde opleidingen;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verzorgen van de deelnemersadministratie;</w:t>
            </w:r>
          </w:p>
          <w:p w:rsidR="00FD2144" w:rsidRPr="00B35F58" w:rsidRDefault="00FD2144" w:rsidP="00FD214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zCs w:val="18"/>
              </w:rPr>
            </w:pPr>
            <w:r w:rsidRPr="00B35F58">
              <w:rPr>
                <w:szCs w:val="18"/>
              </w:rPr>
              <w:t>Het verzorgen van catering (koffie, thee, lunches) tijdens de opleidingen;</w:t>
            </w:r>
          </w:p>
          <w:p w:rsidR="00F35FA4" w:rsidRPr="00952775" w:rsidRDefault="00FD2144" w:rsidP="00FD214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B35F58">
              <w:rPr>
                <w:szCs w:val="18"/>
              </w:rPr>
              <w:t>De referentie dient betrekking te hebben op minim</w:t>
            </w:r>
            <w:r w:rsidRPr="00D302A2">
              <w:rPr>
                <w:szCs w:val="18"/>
              </w:rPr>
              <w:t>aal 600 Cursisten per jaar.</w:t>
            </w: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</w:tbl>
    <w:p w:rsidR="0053133D" w:rsidRDefault="0053133D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C94A50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2 Algemene Informatie Referentie-opdracht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C94A50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C94A50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C94A50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C94A50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C94A50">
        <w:tc>
          <w:tcPr>
            <w:tcW w:w="3403" w:type="dxa"/>
          </w:tcPr>
          <w:p w:rsidR="00F35FA4" w:rsidRDefault="00F35FA4" w:rsidP="00C94A50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Functie: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  <w:tcBorders>
              <w:bottom w:val="nil"/>
            </w:tcBorders>
          </w:tcPr>
          <w:p w:rsidR="00F35FA4" w:rsidRDefault="00F35FA4" w:rsidP="00C94A50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C94A50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C94A50">
        <w:trPr>
          <w:trHeight w:val="1760"/>
        </w:trPr>
        <w:tc>
          <w:tcPr>
            <w:tcW w:w="3403" w:type="dxa"/>
          </w:tcPr>
          <w:p w:rsidR="00F35FA4" w:rsidRDefault="00F35FA4" w:rsidP="00C94A50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Datum:</w:t>
            </w:r>
          </w:p>
        </w:tc>
        <w:tc>
          <w:tcPr>
            <w:tcW w:w="6237" w:type="dxa"/>
          </w:tcPr>
          <w:p w:rsidR="00F35FA4" w:rsidRDefault="00F35FA4" w:rsidP="00C94A50"/>
        </w:tc>
      </w:tr>
    </w:tbl>
    <w:p w:rsidR="0053133D" w:rsidRDefault="0053133D" w:rsidP="00F35FA4">
      <w:pPr>
        <w:pStyle w:val="Toelichting"/>
        <w:rPr>
          <w:rFonts w:ascii="Verdana" w:hAnsi="Verdana"/>
          <w:sz w:val="18"/>
          <w:szCs w:val="18"/>
        </w:rPr>
      </w:pPr>
    </w:p>
    <w:p w:rsidR="0053133D" w:rsidRDefault="0053133D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C94A50">
        <w:tc>
          <w:tcPr>
            <w:tcW w:w="3403" w:type="dxa"/>
          </w:tcPr>
          <w:p w:rsidR="00F35FA4" w:rsidRDefault="00F35FA4" w:rsidP="00C94A50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Functie: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Bedrijf: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rPr>
          <w:trHeight w:val="1779"/>
        </w:trPr>
        <w:tc>
          <w:tcPr>
            <w:tcW w:w="3403" w:type="dxa"/>
          </w:tcPr>
          <w:p w:rsidR="00F35FA4" w:rsidRDefault="00F35FA4" w:rsidP="00C94A50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Datum:</w:t>
            </w:r>
          </w:p>
        </w:tc>
        <w:tc>
          <w:tcPr>
            <w:tcW w:w="6237" w:type="dxa"/>
          </w:tcPr>
          <w:p w:rsidR="00F35FA4" w:rsidRDefault="00F35FA4" w:rsidP="00C94A50"/>
        </w:tc>
      </w:tr>
    </w:tbl>
    <w:p w:rsidR="00F35FA4" w:rsidRDefault="00F35FA4" w:rsidP="00F35FA4"/>
    <w:p w:rsidR="00F35FA4" w:rsidRDefault="00F35FA4">
      <w:pPr>
        <w:spacing w:line="240" w:lineRule="auto"/>
      </w:pPr>
      <w:r>
        <w:br w:type="page"/>
      </w:r>
    </w:p>
    <w:p w:rsidR="00F35FA4" w:rsidRPr="00952775" w:rsidRDefault="00F35FA4" w:rsidP="00F35FA4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2 mag u maximaal 1 referentie overleggen</w:t>
      </w:r>
      <w:r w:rsidRPr="00952775">
        <w:rPr>
          <w:rFonts w:eastAsia="MS Mincho"/>
          <w:b/>
          <w:sz w:val="20"/>
          <w:szCs w:val="20"/>
        </w:rPr>
        <w:t>.</w:t>
      </w:r>
    </w:p>
    <w:p w:rsidR="00F35FA4" w:rsidRPr="00952775" w:rsidRDefault="00F35FA4" w:rsidP="00F35FA4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C94A50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C94A50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54C0F">
              <w:rPr>
                <w:u w:val="single"/>
              </w:rPr>
              <w:t>Referentie-eis 2</w:t>
            </w:r>
            <w:r w:rsidRPr="002438C1">
              <w:t>: U toont met behulp van één referentie aan dat u ervaring heeft met het trainen en opleiden van medewerkers voor BHV opleidingen op geografisch gespreide locaties (minimaal 5 locaties) van één opdrachtgever binnen één opdracht.</w:t>
            </w: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C94A50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C94A50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C94A50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C94A50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C94A50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C94A50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C94A5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C94A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53133D" w:rsidRDefault="0053133D" w:rsidP="00F35FA4">
      <w:pPr>
        <w:pStyle w:val="Toelichting"/>
        <w:rPr>
          <w:rFonts w:ascii="Verdana" w:hAnsi="Verdana"/>
          <w:sz w:val="18"/>
          <w:szCs w:val="18"/>
        </w:rPr>
      </w:pPr>
    </w:p>
    <w:p w:rsidR="0053133D" w:rsidRDefault="0053133D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C94A50">
        <w:tc>
          <w:tcPr>
            <w:tcW w:w="3403" w:type="dxa"/>
          </w:tcPr>
          <w:p w:rsidR="00F35FA4" w:rsidRDefault="00F35FA4" w:rsidP="00C94A50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Functie: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  <w:tcBorders>
              <w:bottom w:val="nil"/>
            </w:tcBorders>
          </w:tcPr>
          <w:p w:rsidR="00F35FA4" w:rsidRDefault="00F35FA4" w:rsidP="00C94A50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C94A50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C94A50">
        <w:trPr>
          <w:trHeight w:val="1760"/>
        </w:trPr>
        <w:tc>
          <w:tcPr>
            <w:tcW w:w="3403" w:type="dxa"/>
          </w:tcPr>
          <w:p w:rsidR="00F35FA4" w:rsidRDefault="00F35FA4" w:rsidP="00C94A50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Datum:</w:t>
            </w:r>
          </w:p>
        </w:tc>
        <w:tc>
          <w:tcPr>
            <w:tcW w:w="6237" w:type="dxa"/>
          </w:tcPr>
          <w:p w:rsidR="00F35FA4" w:rsidRDefault="00F35FA4" w:rsidP="00C94A50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C94A50">
        <w:tc>
          <w:tcPr>
            <w:tcW w:w="3403" w:type="dxa"/>
          </w:tcPr>
          <w:p w:rsidR="00F35FA4" w:rsidRDefault="00F35FA4" w:rsidP="00C94A50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Functie: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Bedrijf: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rPr>
          <w:trHeight w:val="1779"/>
        </w:trPr>
        <w:tc>
          <w:tcPr>
            <w:tcW w:w="3403" w:type="dxa"/>
          </w:tcPr>
          <w:p w:rsidR="00F35FA4" w:rsidRDefault="00F35FA4" w:rsidP="00C94A50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C94A50"/>
        </w:tc>
      </w:tr>
      <w:tr w:rsidR="00F35FA4" w:rsidTr="00C94A50">
        <w:tc>
          <w:tcPr>
            <w:tcW w:w="3403" w:type="dxa"/>
          </w:tcPr>
          <w:p w:rsidR="00F35FA4" w:rsidRDefault="00F35FA4" w:rsidP="00C94A50">
            <w:r>
              <w:t>Datum:</w:t>
            </w:r>
          </w:p>
        </w:tc>
        <w:tc>
          <w:tcPr>
            <w:tcW w:w="6237" w:type="dxa"/>
          </w:tcPr>
          <w:p w:rsidR="00F35FA4" w:rsidRDefault="00F35FA4" w:rsidP="00C94A50"/>
        </w:tc>
      </w:tr>
    </w:tbl>
    <w:p w:rsidR="00F35FA4" w:rsidRDefault="00F35FA4" w:rsidP="00F35FA4"/>
    <w:p w:rsidR="00F35FA4" w:rsidRDefault="00F35FA4" w:rsidP="00F35FA4"/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091" w:rsidRDefault="00AE6091">
      <w:r>
        <w:separator/>
      </w:r>
    </w:p>
    <w:p w:rsidR="00AE6091" w:rsidRDefault="00AE6091"/>
    <w:p w:rsidR="00AE6091" w:rsidRDefault="00AE6091"/>
    <w:p w:rsidR="00AE6091" w:rsidRDefault="00AE6091"/>
  </w:endnote>
  <w:endnote w:type="continuationSeparator" w:id="0">
    <w:p w:rsidR="00AE6091" w:rsidRDefault="00AE6091">
      <w:r>
        <w:continuationSeparator/>
      </w:r>
    </w:p>
    <w:p w:rsidR="00AE6091" w:rsidRDefault="00AE6091"/>
    <w:p w:rsidR="00AE6091" w:rsidRDefault="00AE6091"/>
    <w:p w:rsidR="00AE6091" w:rsidRDefault="00AE60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D2" w:rsidRDefault="00DF17D2">
    <w:pPr>
      <w:pStyle w:val="Voettekst"/>
    </w:pPr>
  </w:p>
  <w:p w:rsidR="00DF17D2" w:rsidRDefault="00DF17D2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DF17D2">
      <w:trPr>
        <w:trHeight w:hRule="exact" w:val="240"/>
      </w:trPr>
      <w:tc>
        <w:tcPr>
          <w:tcW w:w="7752" w:type="dxa"/>
          <w:shd w:val="clear" w:color="auto" w:fill="auto"/>
        </w:tcPr>
        <w:p w:rsidR="00DF17D2" w:rsidRDefault="00DF17D2" w:rsidP="00C26079">
          <w:r>
            <w:t>VERTROUWELIJK</w:t>
          </w:r>
        </w:p>
      </w:tc>
      <w:tc>
        <w:tcPr>
          <w:tcW w:w="2148" w:type="dxa"/>
        </w:tcPr>
        <w:p w:rsidR="00DF17D2" w:rsidRPr="00B74DD5" w:rsidRDefault="00DF17D2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4</w:t>
            </w:r>
          </w:fldSimple>
        </w:p>
      </w:tc>
    </w:tr>
  </w:tbl>
  <w:p w:rsidR="00DF17D2" w:rsidRDefault="00DF17D2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DF17D2">
      <w:trPr>
        <w:trHeight w:hRule="exact" w:val="240"/>
      </w:trPr>
      <w:tc>
        <w:tcPr>
          <w:tcW w:w="7752" w:type="dxa"/>
          <w:shd w:val="clear" w:color="auto" w:fill="auto"/>
        </w:tcPr>
        <w:p w:rsidR="00DF17D2" w:rsidRDefault="00DF17D2" w:rsidP="00C26079">
          <w:r>
            <w:t>VERTROUWELIJK</w:t>
          </w:r>
        </w:p>
      </w:tc>
      <w:tc>
        <w:tcPr>
          <w:tcW w:w="2148" w:type="dxa"/>
        </w:tcPr>
        <w:p w:rsidR="00DF17D2" w:rsidRPr="00B74DD5" w:rsidRDefault="00DF17D2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4</w:t>
            </w:r>
          </w:fldSimple>
        </w:p>
      </w:tc>
    </w:tr>
  </w:tbl>
  <w:p w:rsidR="00DF17D2" w:rsidRDefault="00DF17D2"/>
  <w:p w:rsidR="00DF17D2" w:rsidRDefault="00DF17D2"/>
  <w:p w:rsidR="00DF17D2" w:rsidRDefault="00DF17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DF17D2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DF17D2" w:rsidRPr="00C12E90" w:rsidRDefault="00DF17D2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DF17D2" w:rsidRPr="006B1455" w:rsidRDefault="00DF17D2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301EC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9301EC">
              <w:t>10</w:t>
            </w:r>
          </w:fldSimple>
        </w:p>
      </w:tc>
    </w:tr>
  </w:tbl>
  <w:p w:rsidR="00DF17D2" w:rsidRDefault="00DF17D2"/>
  <w:p w:rsidR="00DF17D2" w:rsidRDefault="00DF17D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D2" w:rsidRPr="00BC3B53" w:rsidRDefault="00DF17D2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091" w:rsidRPr="00B35331" w:rsidRDefault="00AE6091" w:rsidP="00B35331">
      <w:pPr>
        <w:pStyle w:val="Voettekst"/>
      </w:pPr>
    </w:p>
    <w:p w:rsidR="00AE6091" w:rsidRDefault="00AE6091"/>
  </w:footnote>
  <w:footnote w:type="continuationSeparator" w:id="0">
    <w:p w:rsidR="00AE6091" w:rsidRDefault="00AE6091">
      <w:r>
        <w:continuationSeparator/>
      </w:r>
    </w:p>
    <w:p w:rsidR="00AE6091" w:rsidRDefault="00AE6091"/>
    <w:p w:rsidR="00AE6091" w:rsidRDefault="00AE6091"/>
    <w:p w:rsidR="00AE6091" w:rsidRDefault="00AE60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D2" w:rsidRDefault="00DF17D2">
    <w:pPr>
      <w:pStyle w:val="Koptekst"/>
    </w:pPr>
  </w:p>
  <w:p w:rsidR="00DF17D2" w:rsidRDefault="00DF17D2"/>
  <w:p w:rsidR="00DF17D2" w:rsidRDefault="00DF17D2"/>
  <w:p w:rsidR="00DF17D2" w:rsidRDefault="00DF17D2"/>
  <w:p w:rsidR="00DF17D2" w:rsidRDefault="00DF17D2"/>
  <w:p w:rsidR="00DF17D2" w:rsidRDefault="00DF17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D2" w:rsidRDefault="00DF17D2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F17D2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DF17D2" w:rsidRPr="002E14E1" w:rsidRDefault="00DF17D2" w:rsidP="0053133D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Pr="003C199F">
            <w:rPr>
              <w:rStyle w:val="Huisstijl-Koptekst"/>
            </w:rPr>
            <w:t xml:space="preserve">Bijlage </w:t>
          </w:r>
          <w:r w:rsidR="00666CCF">
            <w:rPr>
              <w:rStyle w:val="Huisstijl-Koptekst"/>
            </w:rPr>
            <w:t>3.</w:t>
          </w:r>
          <w:r>
            <w:rPr>
              <w:rStyle w:val="Huisstijl-Koptekst"/>
            </w:rPr>
            <w:t>2</w:t>
          </w:r>
          <w:r w:rsidRPr="003C199F">
            <w:rPr>
              <w:rStyle w:val="Huisstijl-Koptekst"/>
            </w:rPr>
            <w:t xml:space="preserve"> | Specificatie referentieopdracht </w:t>
          </w:r>
          <w:r>
            <w:rPr>
              <w:rStyle w:val="Huisstijl-Koptekst"/>
            </w:rPr>
            <w:t>Perceel 2</w:t>
          </w:r>
          <w:r w:rsidRPr="003C199F">
            <w:rPr>
              <w:rStyle w:val="Huisstijl-Koptekst"/>
            </w:rPr>
            <w:t xml:space="preserve">| Europese aanbesteding BHV-opleidingen </w:t>
          </w:r>
          <w:r w:rsidR="009301EC">
            <w:rPr>
              <w:rStyle w:val="Huisstijl-Koptekst"/>
            </w:rPr>
            <w:t>| 31Mei2022</w:t>
          </w:r>
        </w:p>
      </w:tc>
    </w:tr>
  </w:tbl>
  <w:p w:rsidR="00DF17D2" w:rsidRDefault="00DF17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D2" w:rsidRDefault="00DF17D2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DF17D2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DF17D2" w:rsidRDefault="00DF17D2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DF17D2" w:rsidRDefault="00DF17D2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DF17D2" w:rsidRDefault="00DF17D2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DF17D2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DF17D2" w:rsidRDefault="00DF17D2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DF17D2" w:rsidRDefault="00DF17D2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DF17D2" w:rsidRDefault="00DF17D2" w:rsidP="006E263E"/>
                </w:txbxContent>
              </v:textbox>
              <w10:wrap anchory="page"/>
            </v:shape>
          </w:pict>
        </mc:Fallback>
      </mc:AlternateContent>
    </w:r>
  </w:p>
  <w:p w:rsidR="00DF17D2" w:rsidRDefault="00DF17D2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97EAA1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1BB4213E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1228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5507E"/>
    <w:rsid w:val="00057B03"/>
    <w:rsid w:val="0006027D"/>
    <w:rsid w:val="00071F28"/>
    <w:rsid w:val="00081825"/>
    <w:rsid w:val="00082BB1"/>
    <w:rsid w:val="000921D5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549CA"/>
    <w:rsid w:val="00260BAF"/>
    <w:rsid w:val="002650F7"/>
    <w:rsid w:val="00276F05"/>
    <w:rsid w:val="00280F74"/>
    <w:rsid w:val="00286998"/>
    <w:rsid w:val="0029320C"/>
    <w:rsid w:val="002B036B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85645"/>
    <w:rsid w:val="0039744C"/>
    <w:rsid w:val="003A06C8"/>
    <w:rsid w:val="003A0D7C"/>
    <w:rsid w:val="003A74F5"/>
    <w:rsid w:val="003B4A4A"/>
    <w:rsid w:val="003B58E3"/>
    <w:rsid w:val="003B7612"/>
    <w:rsid w:val="003B7EE7"/>
    <w:rsid w:val="003C18C0"/>
    <w:rsid w:val="003C199F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6346D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133D"/>
    <w:rsid w:val="00534880"/>
    <w:rsid w:val="0056454C"/>
    <w:rsid w:val="00573041"/>
    <w:rsid w:val="005903FB"/>
    <w:rsid w:val="00597924"/>
    <w:rsid w:val="005A03A3"/>
    <w:rsid w:val="005B4F97"/>
    <w:rsid w:val="005B77E3"/>
    <w:rsid w:val="005C164B"/>
    <w:rsid w:val="005C1A3A"/>
    <w:rsid w:val="005C3FE0"/>
    <w:rsid w:val="005C740C"/>
    <w:rsid w:val="005D0300"/>
    <w:rsid w:val="005E3D31"/>
    <w:rsid w:val="005F0E31"/>
    <w:rsid w:val="005F2F08"/>
    <w:rsid w:val="005F4A65"/>
    <w:rsid w:val="00604859"/>
    <w:rsid w:val="006048F4"/>
    <w:rsid w:val="0060660A"/>
    <w:rsid w:val="00612294"/>
    <w:rsid w:val="0061258D"/>
    <w:rsid w:val="00613171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6CCF"/>
    <w:rsid w:val="00667BAB"/>
    <w:rsid w:val="00667DBF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156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C6277"/>
    <w:rsid w:val="007F428E"/>
    <w:rsid w:val="00812028"/>
    <w:rsid w:val="00814D03"/>
    <w:rsid w:val="00816074"/>
    <w:rsid w:val="00817B38"/>
    <w:rsid w:val="0083178B"/>
    <w:rsid w:val="00833695"/>
    <w:rsid w:val="008344C2"/>
    <w:rsid w:val="00842CD8"/>
    <w:rsid w:val="008553C7"/>
    <w:rsid w:val="00857FEB"/>
    <w:rsid w:val="00860B95"/>
    <w:rsid w:val="008616E0"/>
    <w:rsid w:val="00862050"/>
    <w:rsid w:val="008646B0"/>
    <w:rsid w:val="008666D2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01EC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1297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D3A3C"/>
    <w:rsid w:val="00AE11B7"/>
    <w:rsid w:val="00AE6091"/>
    <w:rsid w:val="00AF0612"/>
    <w:rsid w:val="00B06C4D"/>
    <w:rsid w:val="00B1313D"/>
    <w:rsid w:val="00B26CCF"/>
    <w:rsid w:val="00B316B9"/>
    <w:rsid w:val="00B35331"/>
    <w:rsid w:val="00B35F58"/>
    <w:rsid w:val="00B423F8"/>
    <w:rsid w:val="00B46041"/>
    <w:rsid w:val="00B51544"/>
    <w:rsid w:val="00B531DD"/>
    <w:rsid w:val="00B60860"/>
    <w:rsid w:val="00B70A68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01B33"/>
    <w:rsid w:val="00C12E90"/>
    <w:rsid w:val="00C206F1"/>
    <w:rsid w:val="00C26079"/>
    <w:rsid w:val="00C35A91"/>
    <w:rsid w:val="00C40C60"/>
    <w:rsid w:val="00C53426"/>
    <w:rsid w:val="00C63108"/>
    <w:rsid w:val="00C6537C"/>
    <w:rsid w:val="00C7008B"/>
    <w:rsid w:val="00C7256F"/>
    <w:rsid w:val="00C876B7"/>
    <w:rsid w:val="00C90846"/>
    <w:rsid w:val="00C94A50"/>
    <w:rsid w:val="00C97238"/>
    <w:rsid w:val="00C97C72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302A2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C7F68"/>
    <w:rsid w:val="00DE578A"/>
    <w:rsid w:val="00DF17D2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463F"/>
    <w:rsid w:val="00F253C7"/>
    <w:rsid w:val="00F2608D"/>
    <w:rsid w:val="00F34601"/>
    <w:rsid w:val="00F35FA4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144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506EA81"/>
  <w15:docId w15:val="{8B1DAD91-3A77-46F5-906A-FEFE6C62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  <w:style w:type="paragraph" w:customStyle="1" w:styleId="INKStandaard">
    <w:name w:val="INK Standaard"/>
    <w:link w:val="INKStandaardChar"/>
    <w:qFormat/>
    <w:rsid w:val="00731568"/>
    <w:pPr>
      <w:spacing w:line="276" w:lineRule="auto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INKStandaardChar">
    <w:name w:val="INK Standaard Char"/>
    <w:basedOn w:val="Standaardalinea-lettertype"/>
    <w:link w:val="INKStandaard"/>
    <w:rsid w:val="00731568"/>
    <w:rPr>
      <w:rFonts w:ascii="Arial" w:eastAsia="Calibri" w:hAnsi="Arial"/>
      <w:spacing w:val="5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7B867-A18D-49C4-BF1D-8E4DA0859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895</Words>
  <Characters>6382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7263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Girbaran, S.G. mw. - BD/DBOB/COZA</dc:creator>
  <cp:lastModifiedBy>Leeuwen, van, Mahena</cp:lastModifiedBy>
  <cp:revision>5</cp:revision>
  <cp:lastPrinted>2008-09-19T14:31:00Z</cp:lastPrinted>
  <dcterms:created xsi:type="dcterms:W3CDTF">2022-03-03T19:05:00Z</dcterms:created>
  <dcterms:modified xsi:type="dcterms:W3CDTF">2022-05-30T19:19:00Z</dcterms:modified>
</cp:coreProperties>
</file>