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D269C7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228600</wp:posOffset>
                </wp:positionV>
                <wp:extent cx="5076825" cy="37433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74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F35FA4" w:rsidRDefault="00194D90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C199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8317CA">
                              <w:rPr>
                                <w:b/>
                                <w:sz w:val="32"/>
                                <w:szCs w:val="32"/>
                              </w:rPr>
                              <w:t>3.1</w:t>
                            </w:r>
                          </w:p>
                          <w:p w:rsidR="00194D90" w:rsidRDefault="0009617D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Perceel 1</w:t>
                            </w:r>
                          </w:p>
                          <w:p w:rsidR="00194D90" w:rsidRPr="0009617D" w:rsidRDefault="00194D90" w:rsidP="00F35FA4">
                            <w:pPr>
                              <w:pStyle w:val="Geenafstand"/>
                              <w:jc w:val="center"/>
                              <w:rPr>
                                <w:color w:val="00B0F0"/>
                                <w:sz w:val="40"/>
                                <w:szCs w:val="40"/>
                              </w:rPr>
                            </w:pPr>
                          </w:p>
                          <w:p w:rsidR="000D6FA0" w:rsidRPr="005D46F5" w:rsidRDefault="0009617D" w:rsidP="0009617D">
                            <w:pPr>
                              <w:pStyle w:val="Geenafstand"/>
                              <w:jc w:val="center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5D46F5">
                              <w:rPr>
                                <w:color w:val="00B0F0"/>
                                <w:sz w:val="48"/>
                                <w:szCs w:val="48"/>
                              </w:rPr>
                              <w:t>Specificatie referentieopdracht</w:t>
                            </w:r>
                          </w:p>
                          <w:p w:rsidR="005D46F5" w:rsidRPr="007C567F" w:rsidRDefault="005D46F5" w:rsidP="002B036B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5D46F5" w:rsidRPr="007C567F" w:rsidRDefault="002B036B" w:rsidP="002B036B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567F">
                              <w:rPr>
                                <w:sz w:val="18"/>
                                <w:szCs w:val="18"/>
                              </w:rPr>
                              <w:t>BHV-opleidingen</w:t>
                            </w:r>
                            <w:r w:rsidR="005D46F5" w:rsidRPr="007C567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C567F">
                              <w:rPr>
                                <w:sz w:val="18"/>
                                <w:szCs w:val="18"/>
                              </w:rPr>
                              <w:t xml:space="preserve">ten behoeve van </w:t>
                            </w:r>
                          </w:p>
                          <w:p w:rsidR="005D46F5" w:rsidRPr="007C567F" w:rsidRDefault="005D46F5" w:rsidP="002B036B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269C7" w:rsidRPr="007A2C1B" w:rsidRDefault="00D269C7" w:rsidP="00D269C7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A2C1B">
                              <w:rPr>
                                <w:sz w:val="18"/>
                                <w:szCs w:val="18"/>
                              </w:rPr>
                              <w:t>Concern Dienstverlener Belastingdienst</w:t>
                            </w:r>
                          </w:p>
                          <w:p w:rsidR="00D269C7" w:rsidRPr="007A2C1B" w:rsidRDefault="00D269C7" w:rsidP="00D269C7">
                            <w:pPr>
                              <w:spacing w:line="240" w:lineRule="auto"/>
                              <w:jc w:val="center"/>
                              <w:rPr>
                                <w:szCs w:val="18"/>
                              </w:rPr>
                            </w:pPr>
                          </w:p>
                          <w:p w:rsidR="00D269C7" w:rsidRPr="007A2C1B" w:rsidRDefault="00D269C7" w:rsidP="00D269C7">
                            <w:pPr>
                              <w:spacing w:line="240" w:lineRule="auto"/>
                              <w:jc w:val="center"/>
                              <w:rPr>
                                <w:szCs w:val="18"/>
                              </w:rPr>
                            </w:pPr>
                            <w:r w:rsidRPr="007A2C1B">
                              <w:rPr>
                                <w:szCs w:val="18"/>
                              </w:rPr>
                              <w:t>Diverse buitendiensten van het ministerie van Economische Zaken, t.w.:</w:t>
                            </w:r>
                          </w:p>
                          <w:p w:rsidR="00D269C7" w:rsidRPr="007A2C1B" w:rsidRDefault="00D269C7" w:rsidP="00D269C7">
                            <w:pPr>
                              <w:spacing w:line="240" w:lineRule="auto"/>
                              <w:jc w:val="center"/>
                              <w:rPr>
                                <w:szCs w:val="18"/>
                              </w:rPr>
                            </w:pPr>
                            <w:r w:rsidRPr="007A2C1B">
                              <w:rPr>
                                <w:szCs w:val="18"/>
                              </w:rPr>
                              <w:t>RVO,</w:t>
                            </w:r>
                          </w:p>
                          <w:p w:rsidR="00D269C7" w:rsidRPr="007A2C1B" w:rsidRDefault="00D269C7" w:rsidP="00D269C7">
                            <w:pPr>
                              <w:spacing w:line="240" w:lineRule="auto"/>
                              <w:jc w:val="center"/>
                              <w:rPr>
                                <w:szCs w:val="18"/>
                              </w:rPr>
                            </w:pPr>
                            <w:r w:rsidRPr="007A2C1B">
                              <w:rPr>
                                <w:szCs w:val="18"/>
                              </w:rPr>
                              <w:t>NVWA,</w:t>
                            </w:r>
                          </w:p>
                          <w:p w:rsidR="00D269C7" w:rsidRPr="007A2C1B" w:rsidRDefault="00D269C7" w:rsidP="00D269C7">
                            <w:pPr>
                              <w:spacing w:line="240" w:lineRule="auto"/>
                              <w:jc w:val="center"/>
                              <w:rPr>
                                <w:szCs w:val="18"/>
                              </w:rPr>
                            </w:pPr>
                            <w:r w:rsidRPr="007A2C1B">
                              <w:rPr>
                                <w:szCs w:val="18"/>
                              </w:rPr>
                              <w:t>Dictu,</w:t>
                            </w:r>
                          </w:p>
                          <w:p w:rsidR="00D269C7" w:rsidRPr="007A2C1B" w:rsidRDefault="00D269C7" w:rsidP="00D269C7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A2C1B">
                              <w:rPr>
                                <w:sz w:val="18"/>
                                <w:szCs w:val="18"/>
                              </w:rPr>
                              <w:t>Agentschap Telecom</w:t>
                            </w:r>
                          </w:p>
                          <w:p w:rsidR="00D269C7" w:rsidRDefault="00D269C7" w:rsidP="00D269C7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851E0">
                              <w:rPr>
                                <w:sz w:val="18"/>
                                <w:szCs w:val="18"/>
                              </w:rPr>
                              <w:t>DUO Bedrijfsgebouw en Toetslocaties</w:t>
                            </w:r>
                          </w:p>
                          <w:p w:rsidR="00D269C7" w:rsidRPr="00D851E0" w:rsidRDefault="00D269C7" w:rsidP="00D269C7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269C7" w:rsidRDefault="00D269C7" w:rsidP="00D269C7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A2C1B">
                              <w:rPr>
                                <w:sz w:val="18"/>
                                <w:szCs w:val="18"/>
                              </w:rPr>
                              <w:t>Nationaal Coördinator Groningen</w:t>
                            </w:r>
                          </w:p>
                          <w:p w:rsidR="00D269C7" w:rsidRDefault="00D269C7" w:rsidP="00D269C7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269C7" w:rsidRPr="006D4E67" w:rsidRDefault="00D269C7" w:rsidP="00D269C7">
                            <w:pPr>
                              <w:pStyle w:val="Geenafstand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D4E67">
                              <w:rPr>
                                <w:sz w:val="18"/>
                                <w:szCs w:val="18"/>
                              </w:rPr>
                              <w:t>Rijksdienst voor Cultureel Erfgoed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:rsidR="00194D90" w:rsidRPr="002D69B4" w:rsidRDefault="00194D90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18pt;width:399.75pt;height:29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T8DsQIAAKo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F35FA4" w:rsidRDefault="00194D90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3C199F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8317CA">
                        <w:rPr>
                          <w:b/>
                          <w:sz w:val="32"/>
                          <w:szCs w:val="32"/>
                        </w:rPr>
                        <w:t>3.1</w:t>
                      </w:r>
                    </w:p>
                    <w:p w:rsidR="00194D90" w:rsidRDefault="0009617D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Perceel 1</w:t>
                      </w:r>
                    </w:p>
                    <w:p w:rsidR="00194D90" w:rsidRPr="0009617D" w:rsidRDefault="00194D90" w:rsidP="00F35FA4">
                      <w:pPr>
                        <w:pStyle w:val="Geenafstand"/>
                        <w:jc w:val="center"/>
                        <w:rPr>
                          <w:color w:val="00B0F0"/>
                          <w:sz w:val="40"/>
                          <w:szCs w:val="40"/>
                        </w:rPr>
                      </w:pPr>
                    </w:p>
                    <w:p w:rsidR="000D6FA0" w:rsidRPr="005D46F5" w:rsidRDefault="0009617D" w:rsidP="0009617D">
                      <w:pPr>
                        <w:pStyle w:val="Geenafstand"/>
                        <w:jc w:val="center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5D46F5">
                        <w:rPr>
                          <w:color w:val="00B0F0"/>
                          <w:sz w:val="48"/>
                          <w:szCs w:val="48"/>
                        </w:rPr>
                        <w:t>Specificatie referentieopdracht</w:t>
                      </w:r>
                    </w:p>
                    <w:p w:rsidR="005D46F5" w:rsidRPr="007C567F" w:rsidRDefault="005D46F5" w:rsidP="002B036B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5D46F5" w:rsidRPr="007C567F" w:rsidRDefault="002B036B" w:rsidP="002B036B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C567F">
                        <w:rPr>
                          <w:sz w:val="18"/>
                          <w:szCs w:val="18"/>
                        </w:rPr>
                        <w:t>BHV-opleidingen</w:t>
                      </w:r>
                      <w:r w:rsidR="005D46F5" w:rsidRPr="007C567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C567F">
                        <w:rPr>
                          <w:sz w:val="18"/>
                          <w:szCs w:val="18"/>
                        </w:rPr>
                        <w:t xml:space="preserve">ten behoeve van </w:t>
                      </w:r>
                    </w:p>
                    <w:p w:rsidR="005D46F5" w:rsidRPr="007C567F" w:rsidRDefault="005D46F5" w:rsidP="002B036B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D269C7" w:rsidRPr="007A2C1B" w:rsidRDefault="00D269C7" w:rsidP="00D269C7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A2C1B">
                        <w:rPr>
                          <w:sz w:val="18"/>
                          <w:szCs w:val="18"/>
                        </w:rPr>
                        <w:t>Concern Dienstverlener Belastingdienst</w:t>
                      </w:r>
                    </w:p>
                    <w:p w:rsidR="00D269C7" w:rsidRPr="007A2C1B" w:rsidRDefault="00D269C7" w:rsidP="00D269C7">
                      <w:pPr>
                        <w:spacing w:line="240" w:lineRule="auto"/>
                        <w:jc w:val="center"/>
                        <w:rPr>
                          <w:szCs w:val="18"/>
                        </w:rPr>
                      </w:pPr>
                    </w:p>
                    <w:p w:rsidR="00D269C7" w:rsidRPr="007A2C1B" w:rsidRDefault="00D269C7" w:rsidP="00D269C7">
                      <w:pPr>
                        <w:spacing w:line="240" w:lineRule="auto"/>
                        <w:jc w:val="center"/>
                        <w:rPr>
                          <w:szCs w:val="18"/>
                        </w:rPr>
                      </w:pPr>
                      <w:r w:rsidRPr="007A2C1B">
                        <w:rPr>
                          <w:szCs w:val="18"/>
                        </w:rPr>
                        <w:t>Diverse buitendiensten van het ministerie van Economische Zaken, t.w.:</w:t>
                      </w:r>
                    </w:p>
                    <w:p w:rsidR="00D269C7" w:rsidRPr="007A2C1B" w:rsidRDefault="00D269C7" w:rsidP="00D269C7">
                      <w:pPr>
                        <w:spacing w:line="240" w:lineRule="auto"/>
                        <w:jc w:val="center"/>
                        <w:rPr>
                          <w:szCs w:val="18"/>
                        </w:rPr>
                      </w:pPr>
                      <w:r w:rsidRPr="007A2C1B">
                        <w:rPr>
                          <w:szCs w:val="18"/>
                        </w:rPr>
                        <w:t>RVO,</w:t>
                      </w:r>
                    </w:p>
                    <w:p w:rsidR="00D269C7" w:rsidRPr="007A2C1B" w:rsidRDefault="00D269C7" w:rsidP="00D269C7">
                      <w:pPr>
                        <w:spacing w:line="240" w:lineRule="auto"/>
                        <w:jc w:val="center"/>
                        <w:rPr>
                          <w:szCs w:val="18"/>
                        </w:rPr>
                      </w:pPr>
                      <w:r w:rsidRPr="007A2C1B">
                        <w:rPr>
                          <w:szCs w:val="18"/>
                        </w:rPr>
                        <w:t>NVWA,</w:t>
                      </w:r>
                    </w:p>
                    <w:p w:rsidR="00D269C7" w:rsidRPr="007A2C1B" w:rsidRDefault="00D269C7" w:rsidP="00D269C7">
                      <w:pPr>
                        <w:spacing w:line="240" w:lineRule="auto"/>
                        <w:jc w:val="center"/>
                        <w:rPr>
                          <w:szCs w:val="18"/>
                        </w:rPr>
                      </w:pPr>
                      <w:r w:rsidRPr="007A2C1B">
                        <w:rPr>
                          <w:szCs w:val="18"/>
                        </w:rPr>
                        <w:t>Dictu,</w:t>
                      </w:r>
                    </w:p>
                    <w:p w:rsidR="00D269C7" w:rsidRPr="007A2C1B" w:rsidRDefault="00D269C7" w:rsidP="00D269C7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A2C1B">
                        <w:rPr>
                          <w:sz w:val="18"/>
                          <w:szCs w:val="18"/>
                        </w:rPr>
                        <w:t>Agentschap Telecom</w:t>
                      </w:r>
                    </w:p>
                    <w:p w:rsidR="00D269C7" w:rsidRDefault="00D269C7" w:rsidP="00D269C7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851E0">
                        <w:rPr>
                          <w:sz w:val="18"/>
                          <w:szCs w:val="18"/>
                        </w:rPr>
                        <w:t>DUO Bedrijfsgebouw en Toetslocaties</w:t>
                      </w:r>
                    </w:p>
                    <w:p w:rsidR="00D269C7" w:rsidRPr="00D851E0" w:rsidRDefault="00D269C7" w:rsidP="00D269C7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D269C7" w:rsidRDefault="00D269C7" w:rsidP="00D269C7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A2C1B">
                        <w:rPr>
                          <w:sz w:val="18"/>
                          <w:szCs w:val="18"/>
                        </w:rPr>
                        <w:t>Nationaal Coördinator Groningen</w:t>
                      </w:r>
                    </w:p>
                    <w:p w:rsidR="00D269C7" w:rsidRDefault="00D269C7" w:rsidP="00D269C7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D269C7" w:rsidRPr="006D4E67" w:rsidRDefault="00D269C7" w:rsidP="00D269C7">
                      <w:pPr>
                        <w:pStyle w:val="Geenafstand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D4E67">
                        <w:rPr>
                          <w:sz w:val="18"/>
                          <w:szCs w:val="18"/>
                        </w:rPr>
                        <w:t>Rijksdienst voor Cultureel Erfgoed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bookmarkStart w:id="1" w:name="_GoBack"/>
                      <w:bookmarkEnd w:id="1"/>
                    </w:p>
                    <w:p w:rsidR="00194D90" w:rsidRPr="002D69B4" w:rsidRDefault="00194D90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142BCD" w:rsidRDefault="00142BCD" w:rsidP="0089074F">
      <w:pPr>
        <w:pStyle w:val="Kopzondernummering"/>
        <w:ind w:left="-993" w:firstLine="993"/>
      </w:pPr>
      <w:r w:rsidRPr="00905394">
        <w:br w:type="column"/>
      </w:r>
      <w:bookmarkStart w:id="0" w:name="_Toc209500354"/>
      <w:bookmarkStart w:id="1" w:name="_Toc209580557"/>
      <w:r w:rsidRPr="00142BCD">
        <w:lastRenderedPageBreak/>
        <w:t>Colofon</w:t>
      </w:r>
      <w:bookmarkEnd w:id="0"/>
      <w:bookmarkEnd w:id="1"/>
    </w:p>
    <w:p w:rsidR="000D6FA0" w:rsidRPr="00FE3396" w:rsidRDefault="000D6FA0" w:rsidP="00EA0D09">
      <w:pPr>
        <w:pStyle w:val="witregel1"/>
        <w:rPr>
          <w:sz w:val="18"/>
        </w:rPr>
      </w:pPr>
    </w:p>
    <w:p w:rsidR="000D6FA0" w:rsidRPr="00FE3396" w:rsidRDefault="000D6FA0" w:rsidP="000D6FA0">
      <w:pPr>
        <w:pStyle w:val="referentiekopjes"/>
        <w:rPr>
          <w:sz w:val="18"/>
        </w:rPr>
      </w:pPr>
    </w:p>
    <w:p w:rsidR="000D6FA0" w:rsidRPr="00FE3396" w:rsidRDefault="000D6FA0" w:rsidP="000D6FA0">
      <w:pPr>
        <w:rPr>
          <w:szCs w:val="18"/>
        </w:rPr>
      </w:pPr>
    </w:p>
    <w:p w:rsidR="003C199F" w:rsidRPr="00142BCD" w:rsidRDefault="00EA0D09" w:rsidP="003C199F">
      <w:pPr>
        <w:ind w:left="1814" w:hanging="1814"/>
      </w:pPr>
      <w:r>
        <w:t>Europese aanbesteding</w:t>
      </w:r>
      <w:r w:rsidR="00A65FF9">
        <w:tab/>
      </w:r>
      <w:r>
        <w:t xml:space="preserve"> </w:t>
      </w:r>
      <w:r w:rsidR="003C199F">
        <w:t>BHV-opleidingen</w:t>
      </w:r>
    </w:p>
    <w:p w:rsidR="003C199F" w:rsidRPr="00142BCD" w:rsidRDefault="003C199F" w:rsidP="003C199F">
      <w:pPr>
        <w:ind w:left="1814" w:hanging="1814"/>
      </w:pPr>
      <w:r>
        <w:t>Ons kenmerk</w:t>
      </w:r>
      <w:r>
        <w:tab/>
      </w:r>
      <w:r>
        <w:tab/>
      </w:r>
      <w:r>
        <w:tab/>
      </w:r>
      <w:r>
        <w:tab/>
        <w:t xml:space="preserve"> </w:t>
      </w:r>
      <w:r w:rsidRPr="00FB65E7">
        <w:t>IUC</w:t>
      </w:r>
      <w:r w:rsidR="002C4957">
        <w:t>/</w:t>
      </w:r>
      <w:r w:rsidRPr="00FB65E7">
        <w:t>DJI/I</w:t>
      </w:r>
      <w:r w:rsidR="002C4957">
        <w:t>E</w:t>
      </w:r>
      <w:r w:rsidRPr="00FB65E7">
        <w:t>NEA/</w:t>
      </w:r>
      <w:r w:rsidR="002C4957">
        <w:t>MVL</w:t>
      </w:r>
      <w:r w:rsidRPr="00FB65E7">
        <w:t>/20</w:t>
      </w:r>
      <w:r w:rsidR="002C4957">
        <w:t>21-4</w:t>
      </w:r>
    </w:p>
    <w:p w:rsidR="000D6FA0" w:rsidRPr="00142BCD" w:rsidRDefault="000D6FA0" w:rsidP="00604859">
      <w:pPr>
        <w:ind w:left="2292" w:hanging="2292"/>
      </w:pPr>
    </w:p>
    <w:p w:rsidR="00952775" w:rsidRDefault="00142BCD" w:rsidP="00604859">
      <w:pPr>
        <w:ind w:left="2292" w:hanging="2292"/>
      </w:pPr>
      <w:r w:rsidRPr="00142BCD">
        <w:t>Contactpersoon</w:t>
      </w:r>
      <w:r w:rsidR="00A41EFC">
        <w:tab/>
      </w:r>
      <w:r w:rsidR="0009617D">
        <w:t>Mw. M. van Leeuwen</w:t>
      </w:r>
      <w:r w:rsidR="00A41EFC">
        <w:br/>
      </w:r>
      <w:r w:rsidR="0009617D">
        <w:t>Senior a</w:t>
      </w:r>
      <w:bookmarkStart w:id="2" w:name="_GoBack"/>
      <w:bookmarkEnd w:id="2"/>
      <w:r w:rsidR="00EA0D09">
        <w:t>dviseur Aanbested</w:t>
      </w:r>
      <w:r w:rsidR="00952775">
        <w:t>e</w:t>
      </w:r>
      <w:r w:rsidR="00EA0D09">
        <w:t>n</w:t>
      </w:r>
      <w:r w:rsidR="00A41EFC">
        <w:br/>
      </w:r>
    </w:p>
    <w:p w:rsidR="00952775" w:rsidRDefault="0090415D" w:rsidP="00952775">
      <w:pPr>
        <w:ind w:left="2292"/>
      </w:pPr>
      <w:hyperlink r:id="rId8" w:history="1">
        <w:r w:rsidR="00952775" w:rsidRPr="008053EB">
          <w:rPr>
            <w:rStyle w:val="Hyperlink"/>
          </w:rPr>
          <w:t>ienea@dji.minjus.nl</w:t>
        </w:r>
      </w:hyperlink>
    </w:p>
    <w:p w:rsidR="00952775" w:rsidRDefault="008304D9" w:rsidP="00952775">
      <w:pPr>
        <w:ind w:left="2292"/>
      </w:pPr>
      <w:r>
        <w:t>IUC DJI</w:t>
      </w:r>
    </w:p>
    <w:p w:rsidR="00A41EFC" w:rsidRPr="00142BCD" w:rsidRDefault="00952775" w:rsidP="00952775">
      <w:pPr>
        <w:ind w:left="2292"/>
      </w:pPr>
      <w:r>
        <w:t>Team Europees aanbesteden</w:t>
      </w:r>
      <w:r w:rsidR="00A41EFC">
        <w:br/>
      </w:r>
      <w:r>
        <w:t>Bezuidenhoutseweg 20</w:t>
      </w:r>
      <w:r w:rsidR="00EA0D09">
        <w:t xml:space="preserve"> | 25</w:t>
      </w:r>
      <w:r>
        <w:t>94 AV</w:t>
      </w:r>
      <w:r w:rsidR="00A41EFC" w:rsidRPr="00142BCD">
        <w:t xml:space="preserve"> Den Haag</w:t>
      </w:r>
      <w:r w:rsidR="00A41EFC">
        <w:br/>
      </w:r>
      <w:r w:rsidR="00EA0D09">
        <w:t xml:space="preserve">Postbus </w:t>
      </w:r>
      <w:r>
        <w:t>90829</w:t>
      </w:r>
      <w:r w:rsidR="00EA0D09">
        <w:t xml:space="preserve"> | 250</w:t>
      </w:r>
      <w:r>
        <w:t>9 LV</w:t>
      </w:r>
      <w:r w:rsidR="00A41EFC" w:rsidRPr="00142BCD">
        <w:t xml:space="preserve"> Den Haag</w:t>
      </w:r>
    </w:p>
    <w:p w:rsidR="00604859" w:rsidRPr="00A41EFC" w:rsidRDefault="00604859" w:rsidP="00604859">
      <w:pPr>
        <w:ind w:left="2292" w:hanging="2292"/>
      </w:pPr>
    </w:p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227FC7" w:rsidRDefault="00227FC7" w:rsidP="00227FC7">
      <w:pPr>
        <w:spacing w:before="120" w:after="120" w:line="280" w:lineRule="atLeast"/>
      </w:pPr>
    </w:p>
    <w:p w:rsidR="00227FC7" w:rsidRDefault="00227FC7" w:rsidP="00227FC7">
      <w:pPr>
        <w:spacing w:before="120" w:after="120" w:line="280" w:lineRule="atLeast"/>
      </w:pPr>
    </w:p>
    <w:p w:rsidR="001F50B8" w:rsidRDefault="001F50B8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9E4779" w:rsidRDefault="009E4779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7E28A2" w:rsidRDefault="007E28A2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F35FA4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1 mag u maximaal 2 refer</w:t>
      </w:r>
      <w:r w:rsidR="00B705A1">
        <w:rPr>
          <w:rFonts w:eastAsia="MS Mincho"/>
          <w:b/>
          <w:sz w:val="20"/>
          <w:szCs w:val="20"/>
        </w:rPr>
        <w:t>e</w:t>
      </w:r>
      <w:r>
        <w:rPr>
          <w:rFonts w:eastAsia="MS Mincho"/>
          <w:b/>
          <w:sz w:val="20"/>
          <w:szCs w:val="20"/>
        </w:rPr>
        <w:t>nties overleggen</w:t>
      </w:r>
      <w:r w:rsidR="00227FC7" w:rsidRPr="00952775">
        <w:rPr>
          <w:rFonts w:eastAsia="MS Mincho"/>
          <w:b/>
          <w:sz w:val="20"/>
          <w:szCs w:val="20"/>
        </w:rPr>
        <w:t>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3C199F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3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3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3C199F"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F35FA4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</w:t>
            </w:r>
            <w:r w:rsidR="00A85847">
              <w:t>V</w:t>
            </w:r>
            <w:r>
              <w:t xml:space="preserve"> basisople</w:t>
            </w:r>
            <w:r w:rsidR="00A85847">
              <w:t>i</w:t>
            </w:r>
            <w:r>
              <w:t>dingen herhaling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ontwikkelen van bijbehorende les- en leerstof;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:rsidR="00952775" w:rsidRPr="00952775" w:rsidRDefault="00F35FA4" w:rsidP="00F35FA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>
              <w:t>1000 Cursisten per jaar.</w:t>
            </w: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lastRenderedPageBreak/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3C199F" w:rsidRDefault="00952775" w:rsidP="00227FC7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952775" w:rsidRPr="003C199F" w:rsidRDefault="00952775" w:rsidP="003C199F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</w:t>
            </w:r>
            <w:r w:rsidR="003C199F" w:rsidRPr="003C199F">
              <w:t>van referentie opdracht)</w:t>
            </w:r>
            <w:r w:rsidRPr="003C199F">
              <w:t xml:space="preserve"> 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3C199F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 w:rsidR="003C199F"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:rsidTr="00E1721F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p w:rsidR="00F35FA4" w:rsidRDefault="00F35FA4">
      <w:pPr>
        <w:spacing w:line="240" w:lineRule="auto"/>
      </w:pPr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lastRenderedPageBreak/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4C5511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</w:t>
            </w:r>
            <w:r w:rsidR="007B25EA">
              <w:t>V</w:t>
            </w:r>
            <w:r>
              <w:t xml:space="preserve"> basisople</w:t>
            </w:r>
            <w:r w:rsidR="007B25EA">
              <w:t>i</w:t>
            </w:r>
            <w:r>
              <w:t>dingen herhaling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ontwikkelen va</w:t>
            </w:r>
            <w:r w:rsidR="00C41101">
              <w:t>n bijbehorende les- en leerstof;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>
              <w:t>1000 Cursisten per jaar.</w:t>
            </w: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</w:tbl>
    <w:p w:rsidR="007E28A2" w:rsidRDefault="007E28A2"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lastRenderedPageBreak/>
              <w:t>3 Omschrijving opdracht</w:t>
            </w:r>
          </w:p>
        </w:tc>
      </w:tr>
      <w:tr w:rsidR="00F35FA4" w:rsidRPr="00952775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  <w:tcBorders>
              <w:bottom w:val="nil"/>
            </w:tcBorders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4C5511">
        <w:trPr>
          <w:trHeight w:val="1760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rPr>
          <w:trHeight w:val="1779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Default="00F35FA4" w:rsidP="00F35FA4"/>
    <w:p w:rsidR="00F35FA4" w:rsidRDefault="00F35FA4">
      <w:pPr>
        <w:spacing w:line="240" w:lineRule="auto"/>
      </w:pPr>
      <w:r>
        <w:br w:type="page"/>
      </w:r>
    </w:p>
    <w:p w:rsidR="00F35FA4" w:rsidRPr="00952775" w:rsidRDefault="00F35FA4" w:rsidP="00F35FA4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2 mag u maximaal 1 referentie overleggen</w:t>
      </w:r>
      <w:r w:rsidRPr="00952775">
        <w:rPr>
          <w:rFonts w:eastAsia="MS Mincho"/>
          <w:b/>
          <w:sz w:val="20"/>
          <w:szCs w:val="20"/>
        </w:rPr>
        <w:t>.</w:t>
      </w:r>
    </w:p>
    <w:p w:rsidR="00F35FA4" w:rsidRPr="00952775" w:rsidRDefault="00F35FA4" w:rsidP="00F35FA4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Pr="00952775" w:rsidRDefault="00F35FA4" w:rsidP="00F35FA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754C0F">
              <w:rPr>
                <w:u w:val="single"/>
              </w:rPr>
              <w:t>Referentie-eis 2</w:t>
            </w:r>
            <w:r w:rsidRPr="002438C1">
              <w:t>: U toont met behulp van één referentie aan dat u ervaring heeft met het trainen en opleiden van medewerkers voor BHV opleidingen op geografisch gespreide locaties (minimaal 5 locaties) van één opdrachtgever binnen één opdracht.</w:t>
            </w: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5D46F5" w:rsidRDefault="005D46F5" w:rsidP="00F35FA4">
      <w:pPr>
        <w:pStyle w:val="Toelichting"/>
        <w:rPr>
          <w:rFonts w:ascii="Verdana" w:hAnsi="Verdana"/>
          <w:sz w:val="18"/>
          <w:szCs w:val="18"/>
        </w:rPr>
      </w:pPr>
    </w:p>
    <w:p w:rsidR="005D46F5" w:rsidRDefault="005D46F5" w:rsidP="005D46F5">
      <w:pPr>
        <w:rPr>
          <w:rFonts w:eastAsia="MS Mincho"/>
        </w:rPr>
      </w:pPr>
      <w:r>
        <w:br w:type="page"/>
      </w:r>
    </w:p>
    <w:p w:rsidR="00C41101" w:rsidRDefault="00C41101" w:rsidP="00F35FA4">
      <w:pPr>
        <w:pStyle w:val="Toelichting"/>
        <w:rPr>
          <w:rFonts w:ascii="Verdana" w:hAnsi="Verdana"/>
          <w:sz w:val="18"/>
          <w:szCs w:val="18"/>
        </w:rPr>
      </w:pPr>
    </w:p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  <w:tcBorders>
              <w:bottom w:val="nil"/>
            </w:tcBorders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4C5511">
        <w:trPr>
          <w:trHeight w:val="1760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rPr>
          <w:trHeight w:val="1779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Default="00F35FA4" w:rsidP="00F35FA4"/>
    <w:p w:rsidR="00F35FA4" w:rsidRDefault="00F35FA4" w:rsidP="00F35FA4"/>
    <w:sectPr w:rsidR="00F35FA4" w:rsidSect="00227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D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90415D">
            <w:t>8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90415D">
              <w:t>8</w:t>
            </w:r>
          </w:fldSimple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492A5E" w:rsidP="008317CA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 w:rsidRPr="003C199F">
            <w:rPr>
              <w:rStyle w:val="Huisstijl-Koptekst"/>
            </w:rPr>
            <w:t>B</w:t>
          </w:r>
          <w:r w:rsidR="0089074F" w:rsidRPr="003C199F">
            <w:rPr>
              <w:rStyle w:val="Huisstijl-Koptekst"/>
            </w:rPr>
            <w:t xml:space="preserve">ijlage </w:t>
          </w:r>
          <w:r w:rsidR="008317CA">
            <w:rPr>
              <w:rStyle w:val="Huisstijl-Koptekst"/>
            </w:rPr>
            <w:t>3</w:t>
          </w:r>
          <w:r w:rsidR="0009617D">
            <w:rPr>
              <w:rStyle w:val="Huisstijl-Koptekst"/>
            </w:rPr>
            <w:t>.1.</w:t>
          </w:r>
          <w:r w:rsidR="005F4A65" w:rsidRPr="003C199F">
            <w:rPr>
              <w:rStyle w:val="Huisstijl-Koptekst"/>
            </w:rPr>
            <w:t xml:space="preserve"> |</w:t>
          </w:r>
          <w:r w:rsidR="00227FC7" w:rsidRPr="003C199F">
            <w:rPr>
              <w:rStyle w:val="Huisstijl-Koptekst"/>
            </w:rPr>
            <w:t xml:space="preserve"> Specificatie referentieopdracht</w:t>
          </w:r>
          <w:r w:rsidRPr="003C199F">
            <w:rPr>
              <w:rStyle w:val="Huisstijl-Koptekst"/>
            </w:rPr>
            <w:t xml:space="preserve"> </w:t>
          </w:r>
          <w:r w:rsidR="0009617D">
            <w:rPr>
              <w:rStyle w:val="Huisstijl-Koptekst"/>
            </w:rPr>
            <w:t>Perceel 1</w:t>
          </w:r>
          <w:r w:rsidRPr="003C199F">
            <w:rPr>
              <w:rStyle w:val="Huisstijl-Koptekst"/>
            </w:rPr>
            <w:t xml:space="preserve">| </w:t>
          </w:r>
          <w:r w:rsidR="003C199F" w:rsidRPr="003C199F">
            <w:rPr>
              <w:rStyle w:val="Huisstijl-Koptekst"/>
            </w:rPr>
            <w:t xml:space="preserve">Europese aanbesteding BHV-opleidingen </w:t>
          </w:r>
          <w:r w:rsidR="0090415D">
            <w:rPr>
              <w:rStyle w:val="Huisstijl-Koptekst"/>
            </w:rPr>
            <w:t>| v31Mei2022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492A5E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492A5E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1109E6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-2507615</wp:posOffset>
              </wp:positionH>
              <wp:positionV relativeFrom="paragraph">
                <wp:posOffset>5054600</wp:posOffset>
              </wp:positionV>
              <wp:extent cx="8134350" cy="10626725"/>
              <wp:effectExtent l="26035" t="25400" r="40640" b="44450"/>
              <wp:wrapNone/>
              <wp:docPr id="1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94781" id="Rectangle 32" o:spid="_x0000_s1026" style="position:absolute;margin-left:-197.45pt;margin-top:39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7443FE4"/>
    <w:multiLevelType w:val="hybridMultilevel"/>
    <w:tmpl w:val="C0BC9CE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7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7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5"/>
  </w:num>
  <w:num w:numId="16">
    <w:abstractNumId w:val="30"/>
  </w:num>
  <w:num w:numId="17">
    <w:abstractNumId w:val="16"/>
  </w:num>
  <w:num w:numId="18">
    <w:abstractNumId w:val="27"/>
  </w:num>
  <w:num w:numId="19">
    <w:abstractNumId w:val="29"/>
  </w:num>
  <w:num w:numId="20">
    <w:abstractNumId w:val="26"/>
  </w:num>
  <w:num w:numId="21">
    <w:abstractNumId w:val="32"/>
  </w:num>
  <w:num w:numId="22">
    <w:abstractNumId w:val="23"/>
  </w:num>
  <w:num w:numId="23">
    <w:abstractNumId w:val="18"/>
  </w:num>
  <w:num w:numId="24">
    <w:abstractNumId w:val="19"/>
  </w:num>
  <w:num w:numId="25">
    <w:abstractNumId w:val="28"/>
  </w:num>
  <w:num w:numId="26">
    <w:abstractNumId w:val="38"/>
  </w:num>
  <w:num w:numId="27">
    <w:abstractNumId w:val="34"/>
  </w:num>
  <w:num w:numId="28">
    <w:abstractNumId w:val="17"/>
  </w:num>
  <w:num w:numId="29">
    <w:abstractNumId w:val="33"/>
  </w:num>
  <w:num w:numId="30">
    <w:abstractNumId w:val="20"/>
  </w:num>
  <w:num w:numId="31">
    <w:abstractNumId w:val="39"/>
  </w:num>
  <w:num w:numId="32">
    <w:abstractNumId w:val="36"/>
  </w:num>
  <w:num w:numId="33">
    <w:abstractNumId w:val="25"/>
  </w:num>
  <w:num w:numId="34">
    <w:abstractNumId w:val="31"/>
  </w:num>
  <w:num w:numId="35">
    <w:abstractNumId w:val="22"/>
  </w:num>
  <w:num w:numId="36">
    <w:abstractNumId w:val="21"/>
  </w:num>
  <w:num w:numId="37">
    <w:abstractNumId w:val="13"/>
  </w:num>
  <w:num w:numId="38">
    <w:abstractNumId w:val="40"/>
  </w:num>
  <w:num w:numId="39">
    <w:abstractNumId w:val="24"/>
  </w:num>
  <w:num w:numId="40">
    <w:abstractNumId w:val="41"/>
  </w:num>
  <w:num w:numId="41">
    <w:abstractNumId w:val="12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4710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57B03"/>
    <w:rsid w:val="0006027D"/>
    <w:rsid w:val="00071F28"/>
    <w:rsid w:val="00081825"/>
    <w:rsid w:val="00082BB1"/>
    <w:rsid w:val="00094B45"/>
    <w:rsid w:val="0009617D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036B"/>
    <w:rsid w:val="002B153C"/>
    <w:rsid w:val="002C4957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C199F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D46F5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B25EA"/>
    <w:rsid w:val="007C406E"/>
    <w:rsid w:val="007C567F"/>
    <w:rsid w:val="007E28A2"/>
    <w:rsid w:val="007F428E"/>
    <w:rsid w:val="00812028"/>
    <w:rsid w:val="00814D03"/>
    <w:rsid w:val="00816074"/>
    <w:rsid w:val="00822E51"/>
    <w:rsid w:val="008304D9"/>
    <w:rsid w:val="0083178B"/>
    <w:rsid w:val="008317CA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415D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392B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85847"/>
    <w:rsid w:val="00A94A09"/>
    <w:rsid w:val="00AB762B"/>
    <w:rsid w:val="00AB78E0"/>
    <w:rsid w:val="00AC0810"/>
    <w:rsid w:val="00AC49D8"/>
    <w:rsid w:val="00AC523C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05A1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E2D55"/>
    <w:rsid w:val="00BF37A3"/>
    <w:rsid w:val="00C12E90"/>
    <w:rsid w:val="00C206F1"/>
    <w:rsid w:val="00C26079"/>
    <w:rsid w:val="00C35A91"/>
    <w:rsid w:val="00C40C60"/>
    <w:rsid w:val="00C41101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69C7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37F1D"/>
    <w:rsid w:val="00E426A4"/>
    <w:rsid w:val="00E42D22"/>
    <w:rsid w:val="00E50A17"/>
    <w:rsid w:val="00E634E3"/>
    <w:rsid w:val="00E659A6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5FA4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3CA20CB3"/>
  <w15:docId w15:val="{21FD2FE8-2AD7-4C25-9E37-8DEA66BC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opsommingsvinkUit">
    <w:name w:val="opsommingsvink_Uit"/>
    <w:basedOn w:val="broodtekst"/>
    <w:rsid w:val="00F35FA4"/>
    <w:pPr>
      <w:widowControl w:val="0"/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rFonts w:eastAsia="MS Minch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nea@dji.minjus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A567F-377A-4401-9653-D47968B6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735</Words>
  <Characters>5286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6009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Leeuwen, van, Mahena</cp:lastModifiedBy>
  <cp:revision>6</cp:revision>
  <cp:lastPrinted>2008-09-19T14:31:00Z</cp:lastPrinted>
  <dcterms:created xsi:type="dcterms:W3CDTF">2022-05-06T15:53:00Z</dcterms:created>
  <dcterms:modified xsi:type="dcterms:W3CDTF">2022-05-30T19:18:00Z</dcterms:modified>
</cp:coreProperties>
</file>