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4D0A" w:rsidRDefault="00194D0A" w:rsidP="00194D0A">
      <w:pPr>
        <w:pStyle w:val="GenummerdHoofdstuk"/>
        <w:numPr>
          <w:ilvl w:val="0"/>
          <w:numId w:val="0"/>
        </w:numPr>
        <w:spacing w:after="0" w:line="264" w:lineRule="auto"/>
      </w:pPr>
      <w:bookmarkStart w:id="0" w:name="_Toc81473244"/>
      <w:r>
        <w:t>Vraaginvulformulier marktconsultatie</w:t>
      </w:r>
      <w:bookmarkEnd w:id="0"/>
      <w:r>
        <w:t xml:space="preserve"> </w:t>
      </w:r>
      <w:r w:rsidR="00CC2B6D">
        <w:t>Teamtrajecten</w:t>
      </w:r>
    </w:p>
    <w:p w:rsidR="00194D0A" w:rsidRDefault="00194D0A" w:rsidP="00194D0A">
      <w:pPr>
        <w:spacing w:line="264" w:lineRule="auto"/>
        <w:rPr>
          <w:szCs w:val="18"/>
        </w:rPr>
      </w:pPr>
    </w:p>
    <w:p w:rsidR="00194D0A" w:rsidRPr="00E5193F" w:rsidRDefault="00194D0A" w:rsidP="00194D0A">
      <w:pPr>
        <w:spacing w:line="264"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rsidR="00194D0A" w:rsidRPr="00E5193F" w:rsidRDefault="00194D0A" w:rsidP="00194D0A">
      <w:pPr>
        <w:pStyle w:val="Koptekst"/>
        <w:spacing w:line="264"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194D0A" w:rsidRPr="00940EA5" w:rsidTr="00187AF2">
        <w:trPr>
          <w:trHeight w:val="448"/>
          <w:tblHeader/>
        </w:trPr>
        <w:tc>
          <w:tcPr>
            <w:tcW w:w="674" w:type="dxa"/>
            <w:tcBorders>
              <w:bottom w:val="single" w:sz="4" w:space="0" w:color="C0C0C0"/>
            </w:tcBorders>
            <w:noWrap/>
            <w:tcMar>
              <w:top w:w="17" w:type="dxa"/>
              <w:left w:w="17" w:type="dxa"/>
              <w:bottom w:w="0" w:type="dxa"/>
              <w:right w:w="17" w:type="dxa"/>
            </w:tcMar>
            <w:vAlign w:val="center"/>
          </w:tcPr>
          <w:p w:rsidR="00194D0A" w:rsidRPr="00E5193F" w:rsidRDefault="00194D0A" w:rsidP="00187AF2">
            <w:pPr>
              <w:spacing w:line="264"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194D0A" w:rsidRPr="00E5193F" w:rsidRDefault="00194D0A" w:rsidP="00187AF2">
            <w:pPr>
              <w:spacing w:line="264" w:lineRule="auto"/>
              <w:rPr>
                <w:szCs w:val="18"/>
              </w:rPr>
            </w:pPr>
            <w:r w:rsidRPr="00E5193F">
              <w:rPr>
                <w:szCs w:val="18"/>
              </w:rPr>
              <w:t>Omschrijving</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940EA5" w:rsidRDefault="00194D0A" w:rsidP="00187AF2">
            <w:pPr>
              <w:spacing w:line="264" w:lineRule="auto"/>
              <w:rPr>
                <w:b/>
                <w:bCs/>
                <w:szCs w:val="18"/>
              </w:rPr>
            </w:pPr>
            <w:r>
              <w:rPr>
                <w:b/>
                <w:bCs/>
                <w:szCs w:val="18"/>
              </w:rPr>
              <w:t>Vragen over interesse in de opdracht</w:t>
            </w:r>
          </w:p>
        </w:tc>
      </w:tr>
      <w:tr w:rsidR="0085575B" w:rsidRPr="00940EA5" w:rsidTr="00187AF2">
        <w:trPr>
          <w:trHeight w:val="255"/>
        </w:trPr>
        <w:tc>
          <w:tcPr>
            <w:tcW w:w="726" w:type="dxa"/>
            <w:gridSpan w:val="2"/>
            <w:noWrap/>
            <w:tcMar>
              <w:top w:w="17" w:type="dxa"/>
              <w:left w:w="17" w:type="dxa"/>
              <w:bottom w:w="0" w:type="dxa"/>
              <w:right w:w="17" w:type="dxa"/>
            </w:tcMar>
          </w:tcPr>
          <w:p w:rsidR="0085575B" w:rsidRPr="00940EA5" w:rsidRDefault="0085575B" w:rsidP="0085575B">
            <w:pPr>
              <w:spacing w:line="264" w:lineRule="auto"/>
              <w:rPr>
                <w:szCs w:val="18"/>
              </w:rPr>
            </w:pPr>
            <w:r>
              <w:rPr>
                <w:szCs w:val="18"/>
              </w:rPr>
              <w:t>1.</w:t>
            </w:r>
          </w:p>
        </w:tc>
        <w:tc>
          <w:tcPr>
            <w:tcW w:w="6237" w:type="dxa"/>
          </w:tcPr>
          <w:p w:rsidR="0085575B" w:rsidRDefault="0085575B" w:rsidP="0085575B">
            <w:pPr>
              <w:autoSpaceDE w:val="0"/>
              <w:autoSpaceDN w:val="0"/>
              <w:adjustRightInd w:val="0"/>
              <w:spacing w:line="240" w:lineRule="auto"/>
              <w:rPr>
                <w:szCs w:val="18"/>
              </w:rPr>
            </w:pPr>
            <w:r w:rsidRPr="00E91455">
              <w:rPr>
                <w:szCs w:val="18"/>
              </w:rPr>
              <w:t>Overweegt u, gebaseerd op de informatie uit deze marktconsultatie, in te schrijven op de aanbesteding?</w:t>
            </w:r>
            <w:r>
              <w:rPr>
                <w:szCs w:val="18"/>
              </w:rPr>
              <w:t xml:space="preserve"> Licht uw antwoord toe.</w:t>
            </w:r>
          </w:p>
          <w:p w:rsidR="0085575B" w:rsidRPr="00E91455" w:rsidRDefault="0085575B" w:rsidP="0085575B">
            <w:pPr>
              <w:autoSpaceDE w:val="0"/>
              <w:autoSpaceDN w:val="0"/>
              <w:adjustRightInd w:val="0"/>
              <w:spacing w:line="240" w:lineRule="auto"/>
              <w:rPr>
                <w:szCs w:val="18"/>
              </w:rPr>
            </w:pPr>
          </w:p>
        </w:tc>
      </w:tr>
      <w:tr w:rsidR="0085575B"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85575B" w:rsidRDefault="0085575B" w:rsidP="0085575B">
            <w:pPr>
              <w:spacing w:line="264" w:lineRule="auto"/>
              <w:rPr>
                <w:szCs w:val="18"/>
              </w:rPr>
            </w:pPr>
            <w:r>
              <w:rPr>
                <w:szCs w:val="18"/>
              </w:rPr>
              <w:t>Antw.</w:t>
            </w:r>
          </w:p>
        </w:tc>
        <w:tc>
          <w:tcPr>
            <w:tcW w:w="6237" w:type="dxa"/>
            <w:shd w:val="clear" w:color="auto" w:fill="FBED77" w:themeFill="background2" w:themeFillTint="99"/>
          </w:tcPr>
          <w:p w:rsidR="0085575B" w:rsidRDefault="0085575B" w:rsidP="0085575B">
            <w:pPr>
              <w:autoSpaceDE w:val="0"/>
              <w:autoSpaceDN w:val="0"/>
              <w:adjustRightInd w:val="0"/>
              <w:spacing w:line="264" w:lineRule="auto"/>
              <w:rPr>
                <w:szCs w:val="18"/>
              </w:rPr>
            </w:pPr>
          </w:p>
          <w:p w:rsidR="0085575B" w:rsidRPr="00EF42AB" w:rsidRDefault="0085575B" w:rsidP="0085575B">
            <w:pPr>
              <w:autoSpaceDE w:val="0"/>
              <w:autoSpaceDN w:val="0"/>
              <w:adjustRightInd w:val="0"/>
              <w:spacing w:line="264" w:lineRule="auto"/>
              <w:rPr>
                <w:szCs w:val="18"/>
              </w:rPr>
            </w:pPr>
          </w:p>
        </w:tc>
      </w:tr>
    </w:tbl>
    <w:p w:rsidR="00194D0A" w:rsidRDefault="00194D0A" w:rsidP="00194D0A">
      <w:pPr>
        <w:spacing w:line="264" w:lineRule="auto"/>
      </w:pPr>
    </w:p>
    <w:p w:rsidR="00194D0A" w:rsidRPr="00940EA5" w:rsidRDefault="00194D0A" w:rsidP="00194D0A">
      <w:pPr>
        <w:spacing w:line="264"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194D0A" w:rsidRPr="00940EA5" w:rsidTr="00187AF2">
        <w:trPr>
          <w:trHeight w:val="448"/>
          <w:tblHeader/>
        </w:trPr>
        <w:tc>
          <w:tcPr>
            <w:tcW w:w="674" w:type="dxa"/>
            <w:tcBorders>
              <w:bottom w:val="single" w:sz="4" w:space="0" w:color="C0C0C0"/>
            </w:tcBorders>
            <w:noWrap/>
            <w:tcMar>
              <w:top w:w="17" w:type="dxa"/>
              <w:left w:w="17" w:type="dxa"/>
              <w:bottom w:w="0" w:type="dxa"/>
              <w:right w:w="17" w:type="dxa"/>
            </w:tcMar>
            <w:vAlign w:val="center"/>
          </w:tcPr>
          <w:p w:rsidR="00194D0A" w:rsidRPr="00E5193F" w:rsidRDefault="00194D0A" w:rsidP="00187AF2">
            <w:pPr>
              <w:spacing w:line="264"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194D0A" w:rsidRPr="00E5193F" w:rsidRDefault="00194D0A" w:rsidP="00187AF2">
            <w:pPr>
              <w:spacing w:line="264" w:lineRule="auto"/>
              <w:rPr>
                <w:szCs w:val="18"/>
              </w:rPr>
            </w:pPr>
            <w:r w:rsidRPr="00E5193F">
              <w:rPr>
                <w:szCs w:val="18"/>
              </w:rPr>
              <w:t>Omschrijving</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940EA5" w:rsidRDefault="00194D0A" w:rsidP="00187AF2">
            <w:pPr>
              <w:spacing w:line="264" w:lineRule="auto"/>
              <w:rPr>
                <w:b/>
                <w:bCs/>
                <w:szCs w:val="18"/>
              </w:rPr>
            </w:pPr>
            <w:r>
              <w:rPr>
                <w:b/>
                <w:bCs/>
                <w:szCs w:val="18"/>
              </w:rPr>
              <w:t>Vragen over uw bedrijfsactiviteiten</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1863BC" w:rsidRDefault="00194D0A" w:rsidP="00187AF2">
            <w:pPr>
              <w:spacing w:line="264" w:lineRule="auto"/>
            </w:pPr>
            <w:r>
              <w:rPr>
                <w:szCs w:val="18"/>
              </w:rPr>
              <w:t>In de aanbestedingsdocumenten zullen geschiktheidseisen worden opgenomen. Om te komen tot relevante en proportionele geschiktheidseisen wil RWS een aantal zaken te weten komen</w:t>
            </w:r>
            <w:r w:rsidR="0085575B">
              <w:rPr>
                <w:szCs w:val="18"/>
              </w:rPr>
              <w:t>:</w:t>
            </w:r>
          </w:p>
        </w:tc>
      </w:tr>
      <w:tr w:rsidR="00194D0A" w:rsidRPr="00940EA5" w:rsidTr="00187AF2">
        <w:trPr>
          <w:trHeight w:val="255"/>
        </w:trPr>
        <w:tc>
          <w:tcPr>
            <w:tcW w:w="726" w:type="dxa"/>
            <w:gridSpan w:val="2"/>
            <w:noWrap/>
            <w:tcMar>
              <w:top w:w="17" w:type="dxa"/>
              <w:left w:w="17" w:type="dxa"/>
              <w:bottom w:w="0" w:type="dxa"/>
              <w:right w:w="17" w:type="dxa"/>
            </w:tcMar>
          </w:tcPr>
          <w:p w:rsidR="00194D0A" w:rsidRPr="00940EA5" w:rsidRDefault="00194D0A" w:rsidP="00187AF2">
            <w:pPr>
              <w:spacing w:line="264" w:lineRule="auto"/>
              <w:rPr>
                <w:szCs w:val="18"/>
              </w:rPr>
            </w:pPr>
            <w:r>
              <w:rPr>
                <w:szCs w:val="18"/>
              </w:rPr>
              <w:t>2.</w:t>
            </w:r>
          </w:p>
        </w:tc>
        <w:tc>
          <w:tcPr>
            <w:tcW w:w="6237" w:type="dxa"/>
          </w:tcPr>
          <w:p w:rsidR="00194D0A" w:rsidRPr="00AF7596" w:rsidRDefault="00194D0A" w:rsidP="00187AF2">
            <w:pPr>
              <w:autoSpaceDE w:val="0"/>
              <w:autoSpaceDN w:val="0"/>
              <w:adjustRightInd w:val="0"/>
              <w:spacing w:line="264" w:lineRule="auto"/>
              <w:rPr>
                <w:szCs w:val="18"/>
              </w:rPr>
            </w:pPr>
            <w:r w:rsidRPr="00AF7596">
              <w:rPr>
                <w:szCs w:val="18"/>
              </w:rPr>
              <w:t>Beschrijf hoe uw bedrijfsactiviteiten zich verhouden tot de in dit document opgenomen globale scope.</w:t>
            </w:r>
          </w:p>
          <w:p w:rsidR="00194D0A" w:rsidRPr="00633A8A" w:rsidRDefault="00194D0A" w:rsidP="00194D0A">
            <w:pPr>
              <w:pStyle w:val="Lijstalinea"/>
              <w:numPr>
                <w:ilvl w:val="0"/>
                <w:numId w:val="32"/>
              </w:numPr>
              <w:autoSpaceDE w:val="0"/>
              <w:autoSpaceDN w:val="0"/>
              <w:adjustRightInd w:val="0"/>
              <w:spacing w:line="264" w:lineRule="auto"/>
              <w:rPr>
                <w:szCs w:val="18"/>
              </w:rPr>
            </w:pPr>
            <w:r w:rsidRPr="00633A8A">
              <w:rPr>
                <w:szCs w:val="18"/>
              </w:rPr>
              <w:t xml:space="preserve">In welke van de </w:t>
            </w:r>
            <w:r>
              <w:rPr>
                <w:szCs w:val="18"/>
              </w:rPr>
              <w:t>in dit document</w:t>
            </w:r>
            <w:r w:rsidRPr="00633A8A">
              <w:rPr>
                <w:szCs w:val="18"/>
              </w:rPr>
              <w:t xml:space="preserve"> genoemde onderdelen kunt u wel voorzien?</w:t>
            </w:r>
          </w:p>
          <w:p w:rsidR="00194D0A" w:rsidRPr="00940EA5" w:rsidRDefault="00194D0A" w:rsidP="00194D0A">
            <w:pPr>
              <w:pStyle w:val="Lijstalinea"/>
              <w:numPr>
                <w:ilvl w:val="0"/>
                <w:numId w:val="32"/>
              </w:numPr>
              <w:autoSpaceDE w:val="0"/>
              <w:autoSpaceDN w:val="0"/>
              <w:adjustRightInd w:val="0"/>
              <w:spacing w:line="264" w:lineRule="auto"/>
            </w:pPr>
            <w:r w:rsidRPr="00633A8A">
              <w:rPr>
                <w:szCs w:val="18"/>
              </w:rPr>
              <w:t>En in welke onderdelen niet?</w:t>
            </w:r>
            <w:r>
              <w:t xml:space="preserve"> </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tc>
        <w:tc>
          <w:tcPr>
            <w:tcW w:w="6237" w:type="dxa"/>
            <w:shd w:val="clear" w:color="auto" w:fill="FBED77" w:themeFill="background2" w:themeFillTint="99"/>
          </w:tcPr>
          <w:p w:rsidR="00194D0A" w:rsidRDefault="00194D0A" w:rsidP="00187AF2">
            <w:pPr>
              <w:autoSpaceDE w:val="0"/>
              <w:autoSpaceDN w:val="0"/>
              <w:adjustRightInd w:val="0"/>
              <w:spacing w:line="264" w:lineRule="auto"/>
              <w:rPr>
                <w:szCs w:val="18"/>
              </w:rPr>
            </w:pPr>
          </w:p>
          <w:p w:rsidR="00194D0A" w:rsidRPr="00AF7596" w:rsidRDefault="00194D0A" w:rsidP="00187AF2">
            <w:pPr>
              <w:autoSpaceDE w:val="0"/>
              <w:autoSpaceDN w:val="0"/>
              <w:adjustRightInd w:val="0"/>
              <w:spacing w:line="264" w:lineRule="auto"/>
              <w:rPr>
                <w:szCs w:val="18"/>
              </w:rPr>
            </w:pPr>
          </w:p>
        </w:tc>
      </w:tr>
      <w:tr w:rsidR="00194D0A" w:rsidRPr="00940EA5" w:rsidTr="00187AF2">
        <w:trPr>
          <w:trHeight w:val="255"/>
        </w:trPr>
        <w:tc>
          <w:tcPr>
            <w:tcW w:w="726" w:type="dxa"/>
            <w:gridSpan w:val="2"/>
            <w:noWrap/>
            <w:tcMar>
              <w:top w:w="17" w:type="dxa"/>
              <w:left w:w="17" w:type="dxa"/>
              <w:bottom w:w="0" w:type="dxa"/>
              <w:right w:w="17" w:type="dxa"/>
            </w:tcMar>
          </w:tcPr>
          <w:p w:rsidR="00194D0A" w:rsidRPr="00940EA5" w:rsidRDefault="00194D0A" w:rsidP="00187AF2">
            <w:pPr>
              <w:spacing w:line="264" w:lineRule="auto"/>
              <w:rPr>
                <w:szCs w:val="18"/>
              </w:rPr>
            </w:pPr>
            <w:r>
              <w:rPr>
                <w:szCs w:val="18"/>
              </w:rPr>
              <w:t>3.</w:t>
            </w:r>
          </w:p>
        </w:tc>
        <w:tc>
          <w:tcPr>
            <w:tcW w:w="6237" w:type="dxa"/>
          </w:tcPr>
          <w:p w:rsidR="00194D0A" w:rsidRPr="00AF7596" w:rsidRDefault="00194D0A" w:rsidP="00187AF2">
            <w:pPr>
              <w:spacing w:line="264" w:lineRule="auto"/>
              <w:rPr>
                <w:szCs w:val="18"/>
              </w:rPr>
            </w:pPr>
            <w:r w:rsidRPr="00AF7596">
              <w:rPr>
                <w:szCs w:val="18"/>
              </w:rPr>
              <w:t xml:space="preserve">Heeft u ervaring met het ontwikkelen, organiseren en uitvoeren van </w:t>
            </w:r>
            <w:r w:rsidR="0085575B">
              <w:rPr>
                <w:szCs w:val="18"/>
              </w:rPr>
              <w:t>Teamtrajecten</w:t>
            </w:r>
            <w:r w:rsidRPr="00AF7596">
              <w:rPr>
                <w:szCs w:val="18"/>
              </w:rPr>
              <w:t xml:space="preserve">? </w:t>
            </w:r>
          </w:p>
          <w:p w:rsidR="00194D0A" w:rsidRPr="00AF7596" w:rsidRDefault="00194D0A" w:rsidP="00194D0A">
            <w:pPr>
              <w:pStyle w:val="Lijstalinea"/>
              <w:numPr>
                <w:ilvl w:val="0"/>
                <w:numId w:val="32"/>
              </w:numPr>
              <w:spacing w:line="264" w:lineRule="auto"/>
              <w:contextualSpacing/>
              <w:rPr>
                <w:szCs w:val="18"/>
              </w:rPr>
            </w:pPr>
            <w:r w:rsidRPr="00AF7596">
              <w:rPr>
                <w:szCs w:val="18"/>
              </w:rPr>
              <w:t>Zo nee, welk onderdeel niet?</w:t>
            </w:r>
          </w:p>
          <w:p w:rsidR="00194D0A" w:rsidRPr="00AF7596" w:rsidRDefault="00194D0A" w:rsidP="00194D0A">
            <w:pPr>
              <w:pStyle w:val="Lijstalinea"/>
              <w:numPr>
                <w:ilvl w:val="0"/>
                <w:numId w:val="32"/>
              </w:numPr>
              <w:spacing w:line="264" w:lineRule="auto"/>
              <w:contextualSpacing/>
              <w:rPr>
                <w:szCs w:val="18"/>
              </w:rPr>
            </w:pPr>
            <w:r w:rsidRPr="00AF7596">
              <w:rPr>
                <w:szCs w:val="18"/>
              </w:rPr>
              <w:t xml:space="preserve">Zo nee, overweegt u om een combinatie inschrijving te doen met een andere leverancier?   </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shd w:val="clear" w:color="auto" w:fill="FBED77" w:themeFill="background2" w:themeFillTint="99"/>
          </w:tcPr>
          <w:p w:rsidR="00194D0A" w:rsidRPr="00AF7596" w:rsidRDefault="00194D0A" w:rsidP="00187AF2">
            <w:pPr>
              <w:spacing w:line="264" w:lineRule="auto"/>
              <w:rPr>
                <w:szCs w:val="18"/>
              </w:rPr>
            </w:pPr>
          </w:p>
        </w:tc>
      </w:tr>
      <w:tr w:rsidR="00194D0A" w:rsidRPr="00940EA5" w:rsidTr="00187AF2">
        <w:trPr>
          <w:trHeight w:val="255"/>
        </w:trPr>
        <w:tc>
          <w:tcPr>
            <w:tcW w:w="726" w:type="dxa"/>
            <w:gridSpan w:val="2"/>
            <w:noWrap/>
            <w:tcMar>
              <w:top w:w="17" w:type="dxa"/>
              <w:left w:w="17" w:type="dxa"/>
              <w:bottom w:w="0" w:type="dxa"/>
              <w:right w:w="17" w:type="dxa"/>
            </w:tcMar>
          </w:tcPr>
          <w:p w:rsidR="00194D0A" w:rsidRPr="00940EA5" w:rsidRDefault="00194D0A" w:rsidP="00187AF2">
            <w:pPr>
              <w:spacing w:line="264" w:lineRule="auto"/>
              <w:rPr>
                <w:szCs w:val="18"/>
              </w:rPr>
            </w:pPr>
            <w:r>
              <w:rPr>
                <w:szCs w:val="18"/>
              </w:rPr>
              <w:t>4.</w:t>
            </w:r>
          </w:p>
        </w:tc>
        <w:tc>
          <w:tcPr>
            <w:tcW w:w="6237" w:type="dxa"/>
          </w:tcPr>
          <w:p w:rsidR="00194D0A" w:rsidRDefault="00194D0A" w:rsidP="00187AF2">
            <w:pPr>
              <w:autoSpaceDE w:val="0"/>
              <w:autoSpaceDN w:val="0"/>
              <w:adjustRightInd w:val="0"/>
              <w:spacing w:line="264" w:lineRule="auto"/>
            </w:pPr>
            <w:r>
              <w:t xml:space="preserve">Geef een beschrijving van een </w:t>
            </w:r>
            <w:r w:rsidR="0085575B">
              <w:t xml:space="preserve">opdracht </w:t>
            </w:r>
            <w:r>
              <w:t xml:space="preserve">vallende onder de scope van de mogelijke aanbesteding in de afgelopen drie jaren. Beschrijf in ieder geval de volgende onderdelen: </w:t>
            </w:r>
          </w:p>
          <w:p w:rsidR="00194D0A" w:rsidRPr="00EF42AB" w:rsidRDefault="00194D0A" w:rsidP="00194D0A">
            <w:pPr>
              <w:pStyle w:val="Lijstalinea"/>
              <w:numPr>
                <w:ilvl w:val="0"/>
                <w:numId w:val="34"/>
              </w:numPr>
              <w:autoSpaceDE w:val="0"/>
              <w:autoSpaceDN w:val="0"/>
              <w:adjustRightInd w:val="0"/>
              <w:spacing w:line="264" w:lineRule="auto"/>
              <w:contextualSpacing/>
              <w:rPr>
                <w:szCs w:val="18"/>
              </w:rPr>
            </w:pPr>
            <w:r>
              <w:t>opdrachtgever;</w:t>
            </w:r>
          </w:p>
          <w:p w:rsidR="00194D0A" w:rsidRPr="00EF42AB" w:rsidRDefault="00194D0A" w:rsidP="00194D0A">
            <w:pPr>
              <w:pStyle w:val="Lijstalinea"/>
              <w:numPr>
                <w:ilvl w:val="0"/>
                <w:numId w:val="34"/>
              </w:numPr>
              <w:autoSpaceDE w:val="0"/>
              <w:autoSpaceDN w:val="0"/>
              <w:adjustRightInd w:val="0"/>
              <w:spacing w:line="264" w:lineRule="auto"/>
              <w:contextualSpacing/>
              <w:rPr>
                <w:szCs w:val="18"/>
              </w:rPr>
            </w:pPr>
            <w:r>
              <w:t xml:space="preserve">totale (geraamde) omvang; </w:t>
            </w:r>
          </w:p>
          <w:p w:rsidR="00194D0A" w:rsidRPr="00EF42AB" w:rsidRDefault="00194D0A" w:rsidP="00194D0A">
            <w:pPr>
              <w:pStyle w:val="Lijstalinea"/>
              <w:numPr>
                <w:ilvl w:val="0"/>
                <w:numId w:val="34"/>
              </w:numPr>
              <w:autoSpaceDE w:val="0"/>
              <w:autoSpaceDN w:val="0"/>
              <w:adjustRightInd w:val="0"/>
              <w:spacing w:line="264" w:lineRule="auto"/>
              <w:contextualSpacing/>
              <w:rPr>
                <w:szCs w:val="18"/>
              </w:rPr>
            </w:pPr>
            <w:r>
              <w:t>looptijd van de ontwikkeling;</w:t>
            </w:r>
          </w:p>
          <w:p w:rsidR="00194D0A" w:rsidRPr="00EF42AB" w:rsidRDefault="00194D0A" w:rsidP="00194D0A">
            <w:pPr>
              <w:pStyle w:val="Lijstalinea"/>
              <w:numPr>
                <w:ilvl w:val="0"/>
                <w:numId w:val="34"/>
              </w:numPr>
              <w:autoSpaceDE w:val="0"/>
              <w:autoSpaceDN w:val="0"/>
              <w:adjustRightInd w:val="0"/>
              <w:spacing w:line="264" w:lineRule="auto"/>
              <w:contextualSpacing/>
              <w:rPr>
                <w:szCs w:val="18"/>
              </w:rPr>
            </w:pPr>
            <w:r>
              <w:t xml:space="preserve">looptijd van de uitvoering; </w:t>
            </w:r>
          </w:p>
          <w:p w:rsidR="00194D0A" w:rsidRPr="00EF42AB" w:rsidRDefault="00194D0A" w:rsidP="00194D0A">
            <w:pPr>
              <w:pStyle w:val="Lijstalinea"/>
              <w:numPr>
                <w:ilvl w:val="0"/>
                <w:numId w:val="34"/>
              </w:numPr>
              <w:autoSpaceDE w:val="0"/>
              <w:autoSpaceDN w:val="0"/>
              <w:adjustRightInd w:val="0"/>
              <w:spacing w:line="264" w:lineRule="auto"/>
              <w:contextualSpacing/>
              <w:rPr>
                <w:szCs w:val="18"/>
              </w:rPr>
            </w:pPr>
            <w:r>
              <w:t xml:space="preserve">(verwacht) aantal deelnemers; </w:t>
            </w:r>
          </w:p>
          <w:p w:rsidR="00194D0A" w:rsidRPr="00C1074A" w:rsidRDefault="00194D0A" w:rsidP="00194D0A">
            <w:pPr>
              <w:pStyle w:val="Lijstalinea"/>
              <w:numPr>
                <w:ilvl w:val="0"/>
                <w:numId w:val="34"/>
              </w:numPr>
              <w:autoSpaceDE w:val="0"/>
              <w:autoSpaceDN w:val="0"/>
              <w:adjustRightInd w:val="0"/>
              <w:spacing w:line="264" w:lineRule="auto"/>
              <w:contextualSpacing/>
              <w:rPr>
                <w:szCs w:val="18"/>
              </w:rPr>
            </w:pPr>
            <w:r>
              <w:t>eventuele bijzonderheden.</w:t>
            </w:r>
          </w:p>
          <w:p w:rsidR="00194D0A" w:rsidRPr="00940EA5" w:rsidRDefault="00194D0A" w:rsidP="00187AF2">
            <w:pPr>
              <w:autoSpaceDE w:val="0"/>
              <w:autoSpaceDN w:val="0"/>
              <w:adjustRightInd w:val="0"/>
              <w:spacing w:line="264" w:lineRule="auto"/>
              <w:rPr>
                <w:szCs w:val="18"/>
              </w:rPr>
            </w:pP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autoSpaceDE w:val="0"/>
              <w:autoSpaceDN w:val="0"/>
              <w:adjustRightInd w:val="0"/>
              <w:spacing w:line="264" w:lineRule="auto"/>
            </w:pPr>
          </w:p>
        </w:tc>
      </w:tr>
      <w:tr w:rsidR="0085575B" w:rsidRPr="00940EA5" w:rsidTr="0085575B">
        <w:trPr>
          <w:trHeight w:val="255"/>
        </w:trPr>
        <w:tc>
          <w:tcPr>
            <w:tcW w:w="726" w:type="dxa"/>
            <w:gridSpan w:val="2"/>
            <w:shd w:val="clear" w:color="auto" w:fill="auto"/>
            <w:noWrap/>
            <w:tcMar>
              <w:top w:w="17" w:type="dxa"/>
              <w:left w:w="17" w:type="dxa"/>
              <w:bottom w:w="0" w:type="dxa"/>
              <w:right w:w="17" w:type="dxa"/>
            </w:tcMar>
          </w:tcPr>
          <w:p w:rsidR="0085575B" w:rsidRDefault="0085575B" w:rsidP="00187AF2">
            <w:pPr>
              <w:spacing w:line="264" w:lineRule="auto"/>
              <w:rPr>
                <w:szCs w:val="18"/>
              </w:rPr>
            </w:pPr>
            <w:r>
              <w:rPr>
                <w:szCs w:val="18"/>
              </w:rPr>
              <w:t>5.</w:t>
            </w:r>
          </w:p>
        </w:tc>
        <w:tc>
          <w:tcPr>
            <w:tcW w:w="6237" w:type="dxa"/>
            <w:shd w:val="clear" w:color="auto" w:fill="auto"/>
          </w:tcPr>
          <w:p w:rsidR="0085575B" w:rsidRPr="00AF7596" w:rsidRDefault="0085575B" w:rsidP="0085575B">
            <w:pPr>
              <w:spacing w:line="264" w:lineRule="auto"/>
              <w:rPr>
                <w:szCs w:val="18"/>
              </w:rPr>
            </w:pPr>
            <w:r w:rsidRPr="00AF7596">
              <w:rPr>
                <w:szCs w:val="18"/>
              </w:rPr>
              <w:t xml:space="preserve">Heeft u ervaring met </w:t>
            </w:r>
            <w:r>
              <w:rPr>
                <w:szCs w:val="18"/>
              </w:rPr>
              <w:t xml:space="preserve">de transfer van cq. </w:t>
            </w:r>
            <w:r w:rsidRPr="00AF7596">
              <w:rPr>
                <w:szCs w:val="18"/>
              </w:rPr>
              <w:t xml:space="preserve">het </w:t>
            </w:r>
            <w:r>
              <w:rPr>
                <w:szCs w:val="18"/>
              </w:rPr>
              <w:t xml:space="preserve">borgen van de resultaten </w:t>
            </w:r>
            <w:r w:rsidRPr="00AF7596">
              <w:rPr>
                <w:szCs w:val="18"/>
              </w:rPr>
              <w:t xml:space="preserve">van </w:t>
            </w:r>
            <w:r>
              <w:rPr>
                <w:szCs w:val="18"/>
              </w:rPr>
              <w:t>Teamtrajecten binnen een organisatie</w:t>
            </w:r>
            <w:r w:rsidRPr="00AF7596">
              <w:rPr>
                <w:szCs w:val="18"/>
              </w:rPr>
              <w:t xml:space="preserve">? </w:t>
            </w:r>
            <w:r>
              <w:rPr>
                <w:szCs w:val="18"/>
              </w:rPr>
              <w:t>Op welke wijze zou RWS dit volgens u kunnen uitvragen in de mogelijke aanbesteding?</w:t>
            </w:r>
          </w:p>
          <w:p w:rsidR="0085575B" w:rsidRDefault="0085575B" w:rsidP="00187AF2">
            <w:pPr>
              <w:autoSpaceDE w:val="0"/>
              <w:autoSpaceDN w:val="0"/>
              <w:adjustRightInd w:val="0"/>
              <w:spacing w:line="264" w:lineRule="auto"/>
            </w:pPr>
          </w:p>
        </w:tc>
      </w:tr>
      <w:tr w:rsidR="0085575B"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85575B" w:rsidRDefault="0085575B" w:rsidP="00187AF2">
            <w:pPr>
              <w:spacing w:line="264" w:lineRule="auto"/>
              <w:rPr>
                <w:szCs w:val="18"/>
              </w:rPr>
            </w:pPr>
            <w:r>
              <w:rPr>
                <w:szCs w:val="18"/>
              </w:rPr>
              <w:t>Antw.</w:t>
            </w:r>
          </w:p>
          <w:p w:rsidR="0085575B" w:rsidRDefault="0085575B" w:rsidP="00187AF2">
            <w:pPr>
              <w:spacing w:line="264" w:lineRule="auto"/>
              <w:rPr>
                <w:szCs w:val="18"/>
              </w:rPr>
            </w:pPr>
          </w:p>
        </w:tc>
        <w:tc>
          <w:tcPr>
            <w:tcW w:w="6237" w:type="dxa"/>
            <w:shd w:val="clear" w:color="auto" w:fill="FBED77" w:themeFill="background2" w:themeFillTint="99"/>
          </w:tcPr>
          <w:p w:rsidR="0085575B" w:rsidRPr="00AF7596" w:rsidRDefault="0085575B" w:rsidP="0085575B">
            <w:pPr>
              <w:spacing w:line="264" w:lineRule="auto"/>
              <w:rPr>
                <w:szCs w:val="18"/>
              </w:rPr>
            </w:pPr>
          </w:p>
        </w:tc>
      </w:tr>
      <w:tr w:rsidR="0043292B" w:rsidRPr="00940EA5" w:rsidTr="0043292B">
        <w:trPr>
          <w:trHeight w:val="255"/>
        </w:trPr>
        <w:tc>
          <w:tcPr>
            <w:tcW w:w="726" w:type="dxa"/>
            <w:gridSpan w:val="2"/>
            <w:shd w:val="clear" w:color="auto" w:fill="auto"/>
            <w:noWrap/>
            <w:tcMar>
              <w:top w:w="17" w:type="dxa"/>
              <w:left w:w="17" w:type="dxa"/>
              <w:bottom w:w="0" w:type="dxa"/>
              <w:right w:w="17" w:type="dxa"/>
            </w:tcMar>
          </w:tcPr>
          <w:p w:rsidR="0043292B" w:rsidRPr="0043292B" w:rsidRDefault="0043292B" w:rsidP="00187AF2">
            <w:pPr>
              <w:spacing w:line="264" w:lineRule="auto"/>
              <w:rPr>
                <w:szCs w:val="18"/>
              </w:rPr>
            </w:pPr>
            <w:r w:rsidRPr="0043292B">
              <w:rPr>
                <w:szCs w:val="18"/>
              </w:rPr>
              <w:t>6.</w:t>
            </w:r>
          </w:p>
        </w:tc>
        <w:tc>
          <w:tcPr>
            <w:tcW w:w="6237" w:type="dxa"/>
            <w:shd w:val="clear" w:color="auto" w:fill="auto"/>
          </w:tcPr>
          <w:p w:rsidR="0043292B" w:rsidRPr="0043292B" w:rsidRDefault="0043292B" w:rsidP="0085575B">
            <w:pPr>
              <w:spacing w:line="264" w:lineRule="auto"/>
              <w:rPr>
                <w:szCs w:val="18"/>
              </w:rPr>
            </w:pPr>
            <w:r>
              <w:t xml:space="preserve">Methodieken die volgens RWS in ieder geval ingezet kunnen worden binnen de Teamtrajecten zijn Lean, Agile, Scrum, Veranderkunde en </w:t>
            </w:r>
            <w:r>
              <w:lastRenderedPageBreak/>
              <w:t xml:space="preserve">Systemisch werken. </w:t>
            </w:r>
            <w:r w:rsidRPr="0043292B">
              <w:t>Welke methodieken hanteert u in uw huidige teamtrajecten?</w:t>
            </w:r>
            <w:r>
              <w:t xml:space="preserve"> En welke adviseert u?</w:t>
            </w:r>
          </w:p>
        </w:tc>
      </w:tr>
      <w:tr w:rsidR="0043292B"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43292B" w:rsidRDefault="0043292B" w:rsidP="00187AF2">
            <w:pPr>
              <w:spacing w:line="264" w:lineRule="auto"/>
              <w:rPr>
                <w:szCs w:val="18"/>
              </w:rPr>
            </w:pPr>
            <w:r>
              <w:rPr>
                <w:szCs w:val="18"/>
              </w:rPr>
              <w:lastRenderedPageBreak/>
              <w:t>Antw.</w:t>
            </w:r>
          </w:p>
        </w:tc>
        <w:tc>
          <w:tcPr>
            <w:tcW w:w="6237" w:type="dxa"/>
            <w:shd w:val="clear" w:color="auto" w:fill="FBED77" w:themeFill="background2" w:themeFillTint="99"/>
          </w:tcPr>
          <w:p w:rsidR="0043292B" w:rsidRPr="00AF7596" w:rsidRDefault="0043292B" w:rsidP="0085575B">
            <w:pPr>
              <w:spacing w:line="264" w:lineRule="auto"/>
              <w:rPr>
                <w:szCs w:val="18"/>
              </w:rPr>
            </w:pPr>
          </w:p>
        </w:tc>
      </w:tr>
      <w:tr w:rsidR="0043292B" w:rsidRPr="00940EA5" w:rsidTr="0043292B">
        <w:trPr>
          <w:trHeight w:val="255"/>
        </w:trPr>
        <w:tc>
          <w:tcPr>
            <w:tcW w:w="726" w:type="dxa"/>
            <w:gridSpan w:val="2"/>
            <w:shd w:val="clear" w:color="auto" w:fill="auto"/>
            <w:noWrap/>
            <w:tcMar>
              <w:top w:w="17" w:type="dxa"/>
              <w:left w:w="17" w:type="dxa"/>
              <w:bottom w:w="0" w:type="dxa"/>
              <w:right w:w="17" w:type="dxa"/>
            </w:tcMar>
          </w:tcPr>
          <w:p w:rsidR="0043292B" w:rsidRDefault="0043292B" w:rsidP="00187AF2">
            <w:pPr>
              <w:spacing w:line="264" w:lineRule="auto"/>
              <w:rPr>
                <w:szCs w:val="18"/>
              </w:rPr>
            </w:pPr>
            <w:r>
              <w:rPr>
                <w:szCs w:val="18"/>
              </w:rPr>
              <w:t>7.</w:t>
            </w:r>
          </w:p>
        </w:tc>
        <w:tc>
          <w:tcPr>
            <w:tcW w:w="6237" w:type="dxa"/>
            <w:shd w:val="clear" w:color="auto" w:fill="auto"/>
          </w:tcPr>
          <w:p w:rsidR="0043292B" w:rsidRPr="00AF7596" w:rsidRDefault="0043292B" w:rsidP="0043292B">
            <w:pPr>
              <w:spacing w:line="264" w:lineRule="auto"/>
              <w:rPr>
                <w:szCs w:val="18"/>
              </w:rPr>
            </w:pPr>
            <w:r>
              <w:t>RWS wenst dat alle materialen en methodieken die binnen de uitvoering van de Teamtrajecten wordt gebruikt wordt gedeeld. Wat zijn volgens u de mogelijkheden en belemmeringen hierin?</w:t>
            </w:r>
          </w:p>
        </w:tc>
      </w:tr>
      <w:tr w:rsidR="0043292B"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43292B" w:rsidRDefault="0043292B" w:rsidP="00187AF2">
            <w:pPr>
              <w:spacing w:line="264" w:lineRule="auto"/>
              <w:rPr>
                <w:szCs w:val="18"/>
              </w:rPr>
            </w:pPr>
            <w:r>
              <w:rPr>
                <w:szCs w:val="18"/>
              </w:rPr>
              <w:t>Antw</w:t>
            </w:r>
          </w:p>
        </w:tc>
        <w:tc>
          <w:tcPr>
            <w:tcW w:w="6237" w:type="dxa"/>
            <w:shd w:val="clear" w:color="auto" w:fill="FBED77" w:themeFill="background2" w:themeFillTint="99"/>
          </w:tcPr>
          <w:p w:rsidR="0043292B" w:rsidRPr="00AF7596" w:rsidRDefault="0043292B" w:rsidP="0085575B">
            <w:pPr>
              <w:spacing w:line="264" w:lineRule="auto"/>
              <w:rPr>
                <w:szCs w:val="18"/>
              </w:rPr>
            </w:pPr>
          </w:p>
        </w:tc>
      </w:tr>
    </w:tbl>
    <w:p w:rsidR="00194D0A" w:rsidRDefault="00194D0A" w:rsidP="00194D0A">
      <w:pPr>
        <w:spacing w:line="264" w:lineRule="auto"/>
      </w:pPr>
    </w:p>
    <w:p w:rsidR="00194D0A" w:rsidRDefault="00194D0A" w:rsidP="00194D0A">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194D0A" w:rsidRPr="00940EA5" w:rsidTr="00187AF2">
        <w:trPr>
          <w:trHeight w:val="448"/>
          <w:tblHeader/>
        </w:trPr>
        <w:tc>
          <w:tcPr>
            <w:tcW w:w="674" w:type="dxa"/>
            <w:tcBorders>
              <w:bottom w:val="single" w:sz="4" w:space="0" w:color="C0C0C0"/>
            </w:tcBorders>
            <w:noWrap/>
            <w:tcMar>
              <w:top w:w="17" w:type="dxa"/>
              <w:left w:w="17" w:type="dxa"/>
              <w:bottom w:w="0" w:type="dxa"/>
              <w:right w:w="17" w:type="dxa"/>
            </w:tcMar>
            <w:vAlign w:val="center"/>
          </w:tcPr>
          <w:p w:rsidR="00194D0A" w:rsidRPr="00E5193F" w:rsidRDefault="00194D0A" w:rsidP="00187AF2">
            <w:pPr>
              <w:spacing w:line="264"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194D0A" w:rsidRPr="00E5193F" w:rsidRDefault="00194D0A" w:rsidP="00187AF2">
            <w:pPr>
              <w:spacing w:line="264" w:lineRule="auto"/>
              <w:rPr>
                <w:szCs w:val="18"/>
              </w:rPr>
            </w:pPr>
            <w:r w:rsidRPr="00E5193F">
              <w:rPr>
                <w:szCs w:val="18"/>
              </w:rPr>
              <w:t>Omschrijving</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940EA5" w:rsidRDefault="00194D0A" w:rsidP="00187AF2">
            <w:pPr>
              <w:spacing w:line="264" w:lineRule="auto"/>
              <w:rPr>
                <w:b/>
                <w:bCs/>
                <w:szCs w:val="18"/>
              </w:rPr>
            </w:pPr>
            <w:r>
              <w:rPr>
                <w:b/>
                <w:bCs/>
                <w:szCs w:val="18"/>
              </w:rPr>
              <w:t>Vragen over de beoogde opzet van de aanbesteding en type Overeenkomst</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ED39A2" w:rsidRDefault="00194D0A" w:rsidP="0043292B">
            <w:pPr>
              <w:autoSpaceDE w:val="0"/>
              <w:autoSpaceDN w:val="0"/>
              <w:adjustRightInd w:val="0"/>
              <w:spacing w:line="264" w:lineRule="auto"/>
            </w:pPr>
            <w:r>
              <w:t xml:space="preserve">Rijkswaterstaat is voornemens om een Niet-Openbare Europese aanbesteding te doorlopen. Om vervolgens een Raamovereenkomst af te sluiten met </w:t>
            </w:r>
            <w:r w:rsidR="0043292B">
              <w:t>één of meerdere Opdrachtnemer</w:t>
            </w:r>
            <w:r>
              <w:t xml:space="preserve">. </w:t>
            </w:r>
          </w:p>
        </w:tc>
      </w:tr>
      <w:tr w:rsidR="00194D0A" w:rsidRPr="00940EA5" w:rsidTr="00187AF2">
        <w:trPr>
          <w:trHeight w:val="255"/>
        </w:trPr>
        <w:tc>
          <w:tcPr>
            <w:tcW w:w="726" w:type="dxa"/>
            <w:gridSpan w:val="2"/>
            <w:noWrap/>
            <w:tcMar>
              <w:top w:w="17" w:type="dxa"/>
              <w:left w:w="17" w:type="dxa"/>
              <w:bottom w:w="0" w:type="dxa"/>
              <w:right w:w="17" w:type="dxa"/>
            </w:tcMar>
          </w:tcPr>
          <w:p w:rsidR="00194D0A" w:rsidRDefault="0085575B" w:rsidP="00187AF2">
            <w:pPr>
              <w:spacing w:line="264" w:lineRule="auto"/>
              <w:rPr>
                <w:szCs w:val="18"/>
              </w:rPr>
            </w:pPr>
            <w:r>
              <w:rPr>
                <w:szCs w:val="18"/>
              </w:rPr>
              <w:t>6</w:t>
            </w:r>
            <w:r w:rsidR="00194D0A">
              <w:rPr>
                <w:szCs w:val="18"/>
              </w:rPr>
              <w:t>.</w:t>
            </w:r>
          </w:p>
        </w:tc>
        <w:tc>
          <w:tcPr>
            <w:tcW w:w="6237" w:type="dxa"/>
          </w:tcPr>
          <w:p w:rsidR="0085575B" w:rsidRDefault="0085575B" w:rsidP="0085575B">
            <w:pPr>
              <w:autoSpaceDE w:val="0"/>
              <w:autoSpaceDN w:val="0"/>
              <w:adjustRightInd w:val="0"/>
              <w:spacing w:line="240" w:lineRule="auto"/>
            </w:pPr>
            <w:r>
              <w:t xml:space="preserve">In paragraaf </w:t>
            </w:r>
            <w:r w:rsidR="0043292B">
              <w:t>2.1</w:t>
            </w:r>
            <w:r>
              <w:t xml:space="preserve"> is aangeven dat Opdrachtgever deze dienstverlening door één of meerdere marktpartijen wil laten uitvoeren.</w:t>
            </w:r>
          </w:p>
          <w:p w:rsidR="0085575B" w:rsidRDefault="0085575B" w:rsidP="0085575B">
            <w:pPr>
              <w:pStyle w:val="Lijstalinea"/>
              <w:numPr>
                <w:ilvl w:val="0"/>
                <w:numId w:val="32"/>
              </w:numPr>
              <w:autoSpaceDE w:val="0"/>
              <w:autoSpaceDN w:val="0"/>
              <w:adjustRightInd w:val="0"/>
              <w:spacing w:line="240" w:lineRule="auto"/>
              <w:contextualSpacing/>
            </w:pPr>
            <w:r>
              <w:t>Wat is uw advies t.a.v. het aantal te contracteren partijen voor deze dienstverlening?</w:t>
            </w:r>
          </w:p>
          <w:p w:rsidR="00194D0A" w:rsidRDefault="0085575B" w:rsidP="0085575B">
            <w:pPr>
              <w:autoSpaceDE w:val="0"/>
              <w:autoSpaceDN w:val="0"/>
              <w:adjustRightInd w:val="0"/>
              <w:spacing w:line="264" w:lineRule="auto"/>
            </w:pPr>
            <w:r>
              <w:t>Indien u meer dan 1 partij adviseert, welk advies heeft uw dan voor de wijze van Nadere Opdrachtverstrekking?</w:t>
            </w:r>
            <w:r w:rsidR="00194D0A">
              <w:t xml:space="preserve"> </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autoSpaceDE w:val="0"/>
              <w:autoSpaceDN w:val="0"/>
              <w:adjustRightInd w:val="0"/>
              <w:spacing w:line="264" w:lineRule="auto"/>
            </w:pPr>
          </w:p>
        </w:tc>
      </w:tr>
      <w:tr w:rsidR="0085575B" w:rsidRPr="00940EA5" w:rsidTr="0085575B">
        <w:trPr>
          <w:trHeight w:val="255"/>
        </w:trPr>
        <w:tc>
          <w:tcPr>
            <w:tcW w:w="726" w:type="dxa"/>
            <w:gridSpan w:val="2"/>
            <w:shd w:val="clear" w:color="auto" w:fill="auto"/>
            <w:noWrap/>
            <w:tcMar>
              <w:top w:w="17" w:type="dxa"/>
              <w:left w:w="17" w:type="dxa"/>
              <w:bottom w:w="0" w:type="dxa"/>
              <w:right w:w="17" w:type="dxa"/>
            </w:tcMar>
          </w:tcPr>
          <w:p w:rsidR="0085575B" w:rsidRDefault="0085575B" w:rsidP="0085575B">
            <w:pPr>
              <w:spacing w:line="264" w:lineRule="auto"/>
              <w:rPr>
                <w:szCs w:val="18"/>
              </w:rPr>
            </w:pPr>
            <w:r>
              <w:rPr>
                <w:szCs w:val="18"/>
              </w:rPr>
              <w:t>7.</w:t>
            </w:r>
          </w:p>
        </w:tc>
        <w:tc>
          <w:tcPr>
            <w:tcW w:w="6237" w:type="dxa"/>
            <w:shd w:val="clear" w:color="auto" w:fill="auto"/>
          </w:tcPr>
          <w:p w:rsidR="0085575B" w:rsidRDefault="0085575B" w:rsidP="0085575B">
            <w:pPr>
              <w:autoSpaceDE w:val="0"/>
              <w:autoSpaceDN w:val="0"/>
              <w:adjustRightInd w:val="0"/>
              <w:spacing w:line="264" w:lineRule="auto"/>
            </w:pPr>
            <w:r>
              <w:t xml:space="preserve">Heeft u er ervaring met een Niet-Openbare Europese aanbesteding? </w:t>
            </w:r>
          </w:p>
        </w:tc>
      </w:tr>
      <w:tr w:rsidR="0085575B"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85575B" w:rsidRDefault="0085575B" w:rsidP="0085575B">
            <w:pPr>
              <w:spacing w:line="264" w:lineRule="auto"/>
              <w:rPr>
                <w:szCs w:val="18"/>
              </w:rPr>
            </w:pPr>
            <w:r>
              <w:rPr>
                <w:szCs w:val="18"/>
              </w:rPr>
              <w:t>Antw.</w:t>
            </w:r>
          </w:p>
          <w:p w:rsidR="0085575B" w:rsidRDefault="0085575B" w:rsidP="0085575B">
            <w:pPr>
              <w:spacing w:line="264" w:lineRule="auto"/>
              <w:rPr>
                <w:szCs w:val="18"/>
              </w:rPr>
            </w:pPr>
          </w:p>
        </w:tc>
        <w:tc>
          <w:tcPr>
            <w:tcW w:w="6237" w:type="dxa"/>
            <w:shd w:val="clear" w:color="auto" w:fill="FBED77" w:themeFill="background2" w:themeFillTint="99"/>
          </w:tcPr>
          <w:p w:rsidR="0085575B" w:rsidRDefault="0085575B" w:rsidP="0085575B">
            <w:pPr>
              <w:autoSpaceDE w:val="0"/>
              <w:autoSpaceDN w:val="0"/>
              <w:adjustRightInd w:val="0"/>
              <w:spacing w:line="264" w:lineRule="auto"/>
            </w:pPr>
          </w:p>
        </w:tc>
      </w:tr>
      <w:tr w:rsidR="00194D0A" w:rsidRPr="00940EA5" w:rsidTr="00187AF2">
        <w:trPr>
          <w:trHeight w:val="255"/>
        </w:trPr>
        <w:tc>
          <w:tcPr>
            <w:tcW w:w="726" w:type="dxa"/>
            <w:gridSpan w:val="2"/>
            <w:noWrap/>
            <w:tcMar>
              <w:top w:w="17" w:type="dxa"/>
              <w:left w:w="17" w:type="dxa"/>
              <w:bottom w:w="0" w:type="dxa"/>
              <w:right w:w="17" w:type="dxa"/>
            </w:tcMar>
          </w:tcPr>
          <w:p w:rsidR="00194D0A" w:rsidRDefault="0085575B" w:rsidP="00187AF2">
            <w:pPr>
              <w:spacing w:line="264" w:lineRule="auto"/>
              <w:rPr>
                <w:szCs w:val="18"/>
              </w:rPr>
            </w:pPr>
            <w:r>
              <w:rPr>
                <w:szCs w:val="18"/>
              </w:rPr>
              <w:t>8</w:t>
            </w:r>
            <w:r w:rsidR="00194D0A">
              <w:rPr>
                <w:szCs w:val="18"/>
              </w:rPr>
              <w:t>.</w:t>
            </w:r>
          </w:p>
        </w:tc>
        <w:tc>
          <w:tcPr>
            <w:tcW w:w="6237" w:type="dxa"/>
          </w:tcPr>
          <w:p w:rsidR="00194D0A" w:rsidRDefault="00194D0A" w:rsidP="00187AF2">
            <w:pPr>
              <w:autoSpaceDE w:val="0"/>
              <w:autoSpaceDN w:val="0"/>
              <w:adjustRightInd w:val="0"/>
              <w:spacing w:line="264" w:lineRule="auto"/>
            </w:pPr>
            <w:r>
              <w:t>Heeft u suggesties voor te hanteren selectiecriteria?</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autoSpaceDE w:val="0"/>
              <w:autoSpaceDN w:val="0"/>
              <w:adjustRightInd w:val="0"/>
              <w:spacing w:line="264" w:lineRule="auto"/>
            </w:pPr>
          </w:p>
        </w:tc>
      </w:tr>
      <w:tr w:rsidR="00194D0A" w:rsidRPr="00940EA5" w:rsidTr="00187AF2">
        <w:trPr>
          <w:trHeight w:val="255"/>
        </w:trPr>
        <w:tc>
          <w:tcPr>
            <w:tcW w:w="726" w:type="dxa"/>
            <w:gridSpan w:val="2"/>
            <w:noWrap/>
            <w:tcMar>
              <w:top w:w="17" w:type="dxa"/>
              <w:left w:w="17" w:type="dxa"/>
              <w:bottom w:w="0" w:type="dxa"/>
              <w:right w:w="17" w:type="dxa"/>
            </w:tcMar>
          </w:tcPr>
          <w:p w:rsidR="00194D0A" w:rsidRPr="00940EA5" w:rsidRDefault="0085575B" w:rsidP="00187AF2">
            <w:pPr>
              <w:spacing w:line="264" w:lineRule="auto"/>
              <w:rPr>
                <w:szCs w:val="18"/>
              </w:rPr>
            </w:pPr>
            <w:r>
              <w:rPr>
                <w:szCs w:val="18"/>
              </w:rPr>
              <w:t>9</w:t>
            </w:r>
            <w:r w:rsidR="00194D0A">
              <w:rPr>
                <w:szCs w:val="18"/>
              </w:rPr>
              <w:t>.</w:t>
            </w:r>
          </w:p>
        </w:tc>
        <w:tc>
          <w:tcPr>
            <w:tcW w:w="6237" w:type="dxa"/>
          </w:tcPr>
          <w:p w:rsidR="00194D0A" w:rsidRDefault="00194D0A" w:rsidP="00187AF2">
            <w:pPr>
              <w:spacing w:line="264" w:lineRule="auto"/>
            </w:pPr>
            <w:r>
              <w:rPr>
                <w:szCs w:val="18"/>
              </w:rPr>
              <w:t xml:space="preserve">Diverse bewijsmiddelen dienen door Inschrijvers binnen 2 werkdagen na de voorlopige selectie verstrekt te worden. Tot deze documenten behoort ook een </w:t>
            </w:r>
            <w:r>
              <w:t xml:space="preserve">kopie van de </w:t>
            </w:r>
            <w:r w:rsidRPr="003D63BA">
              <w:t>Gedragsverklaring Aanbesteden (GVA), niet ouder dan 2 jaar</w:t>
            </w:r>
            <w:r>
              <w:t xml:space="preserve">. </w:t>
            </w:r>
          </w:p>
          <w:p w:rsidR="00194D0A" w:rsidRPr="00027B26" w:rsidRDefault="00194D0A" w:rsidP="00194D0A">
            <w:pPr>
              <w:pStyle w:val="Lijstalinea"/>
              <w:numPr>
                <w:ilvl w:val="0"/>
                <w:numId w:val="37"/>
              </w:numPr>
              <w:spacing w:line="264" w:lineRule="auto"/>
              <w:contextualSpacing/>
              <w:rPr>
                <w:szCs w:val="18"/>
              </w:rPr>
            </w:pPr>
            <w:r w:rsidRPr="00027B26">
              <w:rPr>
                <w:szCs w:val="18"/>
              </w:rPr>
              <w:t>Bent u met deze verklaring</w:t>
            </w:r>
            <w:r>
              <w:rPr>
                <w:szCs w:val="18"/>
              </w:rPr>
              <w:t xml:space="preserve"> en de aanvraagtijd</w:t>
            </w:r>
            <w:r w:rsidRPr="00027B26">
              <w:rPr>
                <w:szCs w:val="18"/>
              </w:rPr>
              <w:t xml:space="preserve"> </w:t>
            </w:r>
            <w:r>
              <w:rPr>
                <w:szCs w:val="18"/>
              </w:rPr>
              <w:t xml:space="preserve">hiervan </w:t>
            </w:r>
            <w:r w:rsidRPr="00027B26">
              <w:rPr>
                <w:szCs w:val="18"/>
              </w:rPr>
              <w:t>bekend?</w:t>
            </w:r>
          </w:p>
          <w:p w:rsidR="00194D0A" w:rsidRPr="00325186" w:rsidRDefault="00194D0A" w:rsidP="00194D0A">
            <w:pPr>
              <w:pStyle w:val="Lijstalinea"/>
              <w:numPr>
                <w:ilvl w:val="0"/>
                <w:numId w:val="32"/>
              </w:numPr>
              <w:spacing w:line="264" w:lineRule="auto"/>
              <w:contextualSpacing/>
              <w:rPr>
                <w:szCs w:val="18"/>
              </w:rPr>
            </w:pPr>
            <w:r>
              <w:rPr>
                <w:szCs w:val="18"/>
              </w:rPr>
              <w:t>Beschikt u reeds over een geldige GVA?</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 xml:space="preserve">Antw. </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spacing w:line="264" w:lineRule="auto"/>
              <w:rPr>
                <w:szCs w:val="18"/>
              </w:rPr>
            </w:pPr>
          </w:p>
        </w:tc>
      </w:tr>
      <w:tr w:rsidR="00194D0A" w:rsidRPr="00940EA5" w:rsidTr="00187AF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194D0A" w:rsidRPr="00940EA5" w:rsidRDefault="0085575B" w:rsidP="00187AF2">
            <w:pPr>
              <w:spacing w:line="264" w:lineRule="auto"/>
              <w:rPr>
                <w:szCs w:val="18"/>
              </w:rPr>
            </w:pPr>
            <w:r>
              <w:rPr>
                <w:szCs w:val="18"/>
              </w:rPr>
              <w:t>10</w:t>
            </w:r>
            <w:r w:rsidR="00194D0A">
              <w:rPr>
                <w:szCs w:val="18"/>
              </w:rPr>
              <w:t>.</w:t>
            </w:r>
          </w:p>
        </w:tc>
        <w:tc>
          <w:tcPr>
            <w:tcW w:w="6237" w:type="dxa"/>
            <w:tcBorders>
              <w:top w:val="single" w:sz="4" w:space="0" w:color="C0C0C0"/>
              <w:left w:val="single" w:sz="4" w:space="0" w:color="C0C0C0"/>
              <w:bottom w:val="single" w:sz="4" w:space="0" w:color="C0C0C0"/>
              <w:right w:val="single" w:sz="4" w:space="0" w:color="C0C0C0"/>
            </w:tcBorders>
          </w:tcPr>
          <w:p w:rsidR="00194D0A" w:rsidRDefault="00194D0A" w:rsidP="00187AF2">
            <w:pPr>
              <w:spacing w:line="264" w:lineRule="auto"/>
              <w:rPr>
                <w:szCs w:val="18"/>
              </w:rPr>
            </w:pPr>
            <w:r>
              <w:rPr>
                <w:szCs w:val="18"/>
              </w:rPr>
              <w:t>U dient bij de aanbesteding te beschikken over een verplichte elektronische handtekening (</w:t>
            </w:r>
            <w:r w:rsidRPr="00DD3A99">
              <w:rPr>
                <w:rFonts w:cs="Verdana"/>
              </w:rPr>
              <w:t>conform Verordening (EU) nr. 910/2014 van het Europees Parleme</w:t>
            </w:r>
            <w:r>
              <w:rPr>
                <w:rFonts w:cs="Verdana"/>
              </w:rPr>
              <w:t>nt en de Raad van 23 juli 2014)</w:t>
            </w:r>
            <w:r>
              <w:rPr>
                <w:szCs w:val="18"/>
              </w:rPr>
              <w:t>.</w:t>
            </w:r>
          </w:p>
          <w:p w:rsidR="00194D0A" w:rsidRPr="002B255D" w:rsidRDefault="00194D0A" w:rsidP="00194D0A">
            <w:pPr>
              <w:pStyle w:val="Lijstalinea"/>
              <w:numPr>
                <w:ilvl w:val="0"/>
                <w:numId w:val="35"/>
              </w:numPr>
              <w:spacing w:line="264" w:lineRule="auto"/>
              <w:contextualSpacing/>
              <w:rPr>
                <w:szCs w:val="18"/>
              </w:rPr>
            </w:pPr>
            <w:r>
              <w:rPr>
                <w:szCs w:val="18"/>
              </w:rPr>
              <w:t>Bent u bekend met deze elektronische handtekening</w:t>
            </w:r>
            <w:r>
              <w:rPr>
                <w:rFonts w:cs="Verdana"/>
              </w:rPr>
              <w:t>?</w:t>
            </w:r>
          </w:p>
          <w:p w:rsidR="00194D0A" w:rsidRPr="001863BC" w:rsidRDefault="00194D0A" w:rsidP="00194D0A">
            <w:pPr>
              <w:pStyle w:val="Lijstalinea"/>
              <w:numPr>
                <w:ilvl w:val="0"/>
                <w:numId w:val="35"/>
              </w:numPr>
              <w:spacing w:line="264" w:lineRule="auto"/>
              <w:contextualSpacing/>
              <w:rPr>
                <w:szCs w:val="18"/>
              </w:rPr>
            </w:pPr>
            <w:r>
              <w:rPr>
                <w:szCs w:val="18"/>
              </w:rPr>
              <w:t>Beschikt u reeds over deze elektronische handtekening?</w:t>
            </w:r>
          </w:p>
        </w:tc>
      </w:tr>
      <w:tr w:rsidR="00194D0A" w:rsidRPr="00940EA5" w:rsidTr="00194D0A">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 xml:space="preserve">Antw. </w:t>
            </w:r>
          </w:p>
          <w:p w:rsidR="00194D0A" w:rsidRDefault="00194D0A" w:rsidP="00187AF2">
            <w:pPr>
              <w:spacing w:line="264"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194D0A" w:rsidRDefault="00194D0A" w:rsidP="00187AF2">
            <w:pPr>
              <w:spacing w:line="264" w:lineRule="auto"/>
              <w:rPr>
                <w:szCs w:val="18"/>
              </w:rPr>
            </w:pPr>
          </w:p>
        </w:tc>
      </w:tr>
    </w:tbl>
    <w:p w:rsidR="00194D0A" w:rsidRPr="00940EA5" w:rsidRDefault="00194D0A" w:rsidP="00194D0A">
      <w:pPr>
        <w:spacing w:line="264"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194D0A" w:rsidRPr="00940EA5" w:rsidTr="00187AF2">
        <w:trPr>
          <w:trHeight w:val="448"/>
          <w:tblHeader/>
        </w:trPr>
        <w:tc>
          <w:tcPr>
            <w:tcW w:w="674" w:type="dxa"/>
            <w:tcBorders>
              <w:bottom w:val="single" w:sz="4" w:space="0" w:color="C0C0C0"/>
            </w:tcBorders>
            <w:noWrap/>
            <w:tcMar>
              <w:top w:w="17" w:type="dxa"/>
              <w:left w:w="17" w:type="dxa"/>
              <w:bottom w:w="0" w:type="dxa"/>
              <w:right w:w="17" w:type="dxa"/>
            </w:tcMar>
            <w:vAlign w:val="center"/>
          </w:tcPr>
          <w:p w:rsidR="00194D0A" w:rsidRPr="00E5193F" w:rsidRDefault="00194D0A" w:rsidP="00187AF2">
            <w:pPr>
              <w:spacing w:line="264"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194D0A" w:rsidRPr="00E5193F" w:rsidRDefault="00194D0A" w:rsidP="00187AF2">
            <w:pPr>
              <w:spacing w:line="264" w:lineRule="auto"/>
              <w:rPr>
                <w:szCs w:val="18"/>
              </w:rPr>
            </w:pPr>
            <w:r w:rsidRPr="00E5193F">
              <w:rPr>
                <w:szCs w:val="18"/>
              </w:rPr>
              <w:t>Omschrijving</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940EA5" w:rsidRDefault="00194D0A" w:rsidP="00187AF2">
            <w:pPr>
              <w:spacing w:line="264" w:lineRule="auto"/>
              <w:rPr>
                <w:b/>
                <w:bCs/>
                <w:szCs w:val="18"/>
              </w:rPr>
            </w:pPr>
            <w:r>
              <w:rPr>
                <w:b/>
                <w:bCs/>
                <w:szCs w:val="18"/>
              </w:rPr>
              <w:t>Vragen over inhoudelijke eisen t.a.v</w:t>
            </w:r>
            <w:r w:rsidRPr="001D09D2">
              <w:rPr>
                <w:b/>
                <w:bCs/>
                <w:szCs w:val="18"/>
              </w:rPr>
              <w:t>. dienstverlening</w:t>
            </w:r>
            <w:r>
              <w:rPr>
                <w:b/>
                <w:bCs/>
                <w:szCs w:val="18"/>
              </w:rPr>
              <w:t xml:space="preserve"> (PvE) en andere uitvoeringseisen</w:t>
            </w:r>
          </w:p>
        </w:tc>
      </w:tr>
      <w:tr w:rsidR="00194D0A" w:rsidRPr="00940EA5" w:rsidTr="00187AF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194D0A" w:rsidRPr="00940EA5" w:rsidRDefault="00194D0A" w:rsidP="00187AF2">
            <w:pPr>
              <w:spacing w:line="264" w:lineRule="auto"/>
              <w:rPr>
                <w:szCs w:val="18"/>
              </w:rPr>
            </w:pPr>
            <w:r>
              <w:rPr>
                <w:szCs w:val="18"/>
              </w:rPr>
              <w:lastRenderedPageBreak/>
              <w:t>11.</w:t>
            </w:r>
          </w:p>
        </w:tc>
        <w:tc>
          <w:tcPr>
            <w:tcW w:w="6237" w:type="dxa"/>
            <w:tcBorders>
              <w:top w:val="single" w:sz="4" w:space="0" w:color="C0C0C0"/>
              <w:left w:val="single" w:sz="4" w:space="0" w:color="C0C0C0"/>
              <w:bottom w:val="single" w:sz="4" w:space="0" w:color="C0C0C0"/>
              <w:right w:val="single" w:sz="4" w:space="0" w:color="C0C0C0"/>
            </w:tcBorders>
          </w:tcPr>
          <w:p w:rsidR="00194D0A" w:rsidRPr="00A034A0" w:rsidRDefault="00194D0A" w:rsidP="00187AF2">
            <w:pPr>
              <w:spacing w:line="264" w:lineRule="auto"/>
              <w:rPr>
                <w:szCs w:val="18"/>
              </w:rPr>
            </w:pPr>
            <w:r w:rsidRPr="00EB0DB4">
              <w:rPr>
                <w:szCs w:val="18"/>
              </w:rPr>
              <w:t>Welke risico’s ziet u in relatie tot de uitvoering van deze dienstverlening?</w:t>
            </w:r>
          </w:p>
        </w:tc>
      </w:tr>
      <w:tr w:rsidR="00194D0A" w:rsidRPr="00940EA5" w:rsidTr="00194D0A">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194D0A" w:rsidRPr="00EB0DB4" w:rsidRDefault="00194D0A" w:rsidP="00187AF2">
            <w:pPr>
              <w:spacing w:line="264" w:lineRule="auto"/>
              <w:rPr>
                <w:szCs w:val="18"/>
              </w:rPr>
            </w:pPr>
          </w:p>
        </w:tc>
      </w:tr>
      <w:tr w:rsidR="0043292B" w:rsidRPr="00940EA5" w:rsidTr="0043292B">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tcPr>
          <w:p w:rsidR="0043292B" w:rsidRDefault="0043292B" w:rsidP="00187AF2">
            <w:pPr>
              <w:spacing w:line="264" w:lineRule="auto"/>
              <w:rPr>
                <w:szCs w:val="18"/>
              </w:rPr>
            </w:pPr>
            <w:r>
              <w:rPr>
                <w:szCs w:val="18"/>
              </w:rPr>
              <w:t>12.</w:t>
            </w:r>
          </w:p>
        </w:tc>
        <w:tc>
          <w:tcPr>
            <w:tcW w:w="6237" w:type="dxa"/>
            <w:tcBorders>
              <w:top w:val="single" w:sz="4" w:space="0" w:color="C0C0C0"/>
              <w:left w:val="single" w:sz="4" w:space="0" w:color="C0C0C0"/>
              <w:bottom w:val="single" w:sz="4" w:space="0" w:color="C0C0C0"/>
              <w:right w:val="single" w:sz="4" w:space="0" w:color="C0C0C0"/>
            </w:tcBorders>
            <w:shd w:val="clear" w:color="auto" w:fill="auto"/>
          </w:tcPr>
          <w:p w:rsidR="0043292B" w:rsidRPr="00EB0DB4" w:rsidRDefault="0043292B" w:rsidP="0043292B">
            <w:pPr>
              <w:spacing w:line="264" w:lineRule="auto"/>
              <w:rPr>
                <w:szCs w:val="18"/>
              </w:rPr>
            </w:pPr>
            <w:r>
              <w:rPr>
                <w:szCs w:val="18"/>
              </w:rPr>
              <w:t>RWS wil de indexering mogelijk koppelen aan de kwaliteit van de dienstverlening. Heeft u hier ervaring mee? En wat zou u op dit vlak adviseren?</w:t>
            </w:r>
          </w:p>
        </w:tc>
      </w:tr>
      <w:tr w:rsidR="0043292B" w:rsidRPr="00940EA5" w:rsidTr="00194D0A">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43292B" w:rsidRDefault="0043292B" w:rsidP="00187AF2">
            <w:pPr>
              <w:spacing w:line="264"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43292B" w:rsidRPr="00EB0DB4" w:rsidRDefault="0043292B" w:rsidP="00187AF2">
            <w:pPr>
              <w:spacing w:line="264" w:lineRule="auto"/>
              <w:rPr>
                <w:szCs w:val="18"/>
              </w:rPr>
            </w:pPr>
          </w:p>
        </w:tc>
      </w:tr>
      <w:tr w:rsidR="00194D0A" w:rsidRPr="00940EA5" w:rsidTr="00187AF2">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194D0A" w:rsidRPr="00940EA5" w:rsidRDefault="0043292B" w:rsidP="00187AF2">
            <w:pPr>
              <w:spacing w:line="264" w:lineRule="auto"/>
              <w:rPr>
                <w:szCs w:val="18"/>
              </w:rPr>
            </w:pPr>
            <w:r>
              <w:rPr>
                <w:szCs w:val="18"/>
              </w:rPr>
              <w:t>13</w:t>
            </w:r>
            <w:r w:rsidR="00194D0A">
              <w:rPr>
                <w:szCs w:val="18"/>
              </w:rPr>
              <w:t>.</w:t>
            </w:r>
          </w:p>
        </w:tc>
        <w:tc>
          <w:tcPr>
            <w:tcW w:w="6237" w:type="dxa"/>
            <w:tcBorders>
              <w:top w:val="single" w:sz="4" w:space="0" w:color="C0C0C0"/>
              <w:left w:val="single" w:sz="4" w:space="0" w:color="C0C0C0"/>
              <w:bottom w:val="single" w:sz="4" w:space="0" w:color="C0C0C0"/>
              <w:right w:val="single" w:sz="4" w:space="0" w:color="C0C0C0"/>
            </w:tcBorders>
          </w:tcPr>
          <w:p w:rsidR="00194D0A" w:rsidRPr="00940EA5" w:rsidRDefault="00194D0A" w:rsidP="00187AF2">
            <w:pPr>
              <w:spacing w:line="264" w:lineRule="auto"/>
              <w:rPr>
                <w:szCs w:val="18"/>
              </w:rPr>
            </w:pPr>
            <w:r w:rsidRPr="00AE5561">
              <w:rPr>
                <w:szCs w:val="18"/>
              </w:rPr>
              <w:t>Welke verdere adviezen zou u mee willen geven aan RWS?</w:t>
            </w:r>
          </w:p>
        </w:tc>
      </w:tr>
      <w:tr w:rsidR="00194D0A" w:rsidRPr="00940EA5" w:rsidTr="00194D0A">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194D0A" w:rsidRPr="00AE5561" w:rsidRDefault="00194D0A" w:rsidP="00187AF2">
            <w:pPr>
              <w:spacing w:line="264" w:lineRule="auto"/>
              <w:rPr>
                <w:szCs w:val="18"/>
              </w:rPr>
            </w:pPr>
          </w:p>
        </w:tc>
      </w:tr>
    </w:tbl>
    <w:p w:rsidR="00194D0A" w:rsidRDefault="00194D0A" w:rsidP="00194D0A">
      <w:pPr>
        <w:spacing w:line="264" w:lineRule="auto"/>
      </w:pPr>
    </w:p>
    <w:p w:rsidR="00194D0A" w:rsidRDefault="00194D0A" w:rsidP="00194D0A">
      <w:pPr>
        <w:spacing w:line="240" w:lineRule="auto"/>
      </w:pPr>
    </w:p>
    <w:tbl>
      <w:tblPr>
        <w:tblW w:w="696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6237"/>
      </w:tblGrid>
      <w:tr w:rsidR="00194D0A" w:rsidRPr="00940EA5" w:rsidTr="00187AF2">
        <w:trPr>
          <w:trHeight w:val="448"/>
          <w:tblHeader/>
        </w:trPr>
        <w:tc>
          <w:tcPr>
            <w:tcW w:w="674" w:type="dxa"/>
            <w:tcBorders>
              <w:bottom w:val="single" w:sz="4" w:space="0" w:color="C0C0C0"/>
            </w:tcBorders>
            <w:noWrap/>
            <w:tcMar>
              <w:top w:w="17" w:type="dxa"/>
              <w:left w:w="17" w:type="dxa"/>
              <w:bottom w:w="0" w:type="dxa"/>
              <w:right w:w="17" w:type="dxa"/>
            </w:tcMar>
            <w:vAlign w:val="center"/>
          </w:tcPr>
          <w:p w:rsidR="00194D0A" w:rsidRPr="00E5193F" w:rsidRDefault="00194D0A" w:rsidP="00187AF2">
            <w:pPr>
              <w:spacing w:line="264" w:lineRule="auto"/>
              <w:rPr>
                <w:rFonts w:eastAsia="Arial Unicode MS"/>
                <w:szCs w:val="18"/>
              </w:rPr>
            </w:pPr>
            <w:r w:rsidRPr="00E5193F">
              <w:rPr>
                <w:rFonts w:eastAsia="Arial Unicode MS"/>
                <w:szCs w:val="18"/>
              </w:rPr>
              <w:t>Nr.</w:t>
            </w:r>
          </w:p>
        </w:tc>
        <w:tc>
          <w:tcPr>
            <w:tcW w:w="6289" w:type="dxa"/>
            <w:gridSpan w:val="2"/>
            <w:tcBorders>
              <w:bottom w:val="single" w:sz="4" w:space="0" w:color="C0C0C0"/>
            </w:tcBorders>
            <w:vAlign w:val="center"/>
          </w:tcPr>
          <w:p w:rsidR="00194D0A" w:rsidRPr="00E5193F" w:rsidRDefault="00194D0A" w:rsidP="00187AF2">
            <w:pPr>
              <w:spacing w:line="264" w:lineRule="auto"/>
              <w:rPr>
                <w:szCs w:val="18"/>
              </w:rPr>
            </w:pPr>
            <w:r w:rsidRPr="00E5193F">
              <w:rPr>
                <w:szCs w:val="18"/>
              </w:rPr>
              <w:t>Omschrijving</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940EA5" w:rsidRDefault="00194D0A" w:rsidP="00187AF2">
            <w:pPr>
              <w:spacing w:line="264" w:lineRule="auto"/>
              <w:rPr>
                <w:b/>
                <w:bCs/>
                <w:szCs w:val="18"/>
              </w:rPr>
            </w:pPr>
            <w:r>
              <w:rPr>
                <w:b/>
                <w:bCs/>
                <w:szCs w:val="18"/>
              </w:rPr>
              <w:t>Vragen over Maatschappelijk Verantwoord Inkopen (MVI)</w:t>
            </w:r>
          </w:p>
        </w:tc>
      </w:tr>
      <w:tr w:rsidR="00194D0A" w:rsidRPr="00940EA5" w:rsidTr="00187AF2">
        <w:trPr>
          <w:trHeight w:val="255"/>
        </w:trPr>
        <w:tc>
          <w:tcPr>
            <w:tcW w:w="6963" w:type="dxa"/>
            <w:gridSpan w:val="3"/>
            <w:shd w:val="clear" w:color="auto" w:fill="C0C0C0"/>
            <w:noWrap/>
            <w:tcMar>
              <w:top w:w="17" w:type="dxa"/>
              <w:left w:w="17" w:type="dxa"/>
              <w:bottom w:w="0" w:type="dxa"/>
              <w:right w:w="17" w:type="dxa"/>
            </w:tcMar>
          </w:tcPr>
          <w:p w:rsidR="00194D0A" w:rsidRPr="00AE5561" w:rsidRDefault="00194D0A" w:rsidP="00187AF2">
            <w:pPr>
              <w:spacing w:line="264" w:lineRule="auto"/>
              <w:rPr>
                <w:bCs/>
                <w:szCs w:val="18"/>
              </w:rPr>
            </w:pPr>
            <w:r>
              <w:rPr>
                <w:bCs/>
                <w:szCs w:val="18"/>
              </w:rPr>
              <w:t xml:space="preserve">De verplichte Social Return eisen zullen worden bewerkstelligd door middel van deelname in de Groeituin. </w:t>
            </w:r>
            <w:r w:rsidRPr="00AE5561">
              <w:rPr>
                <w:bCs/>
                <w:szCs w:val="18"/>
              </w:rPr>
              <w:t>De Groeituin is een innovatief samenwerkingsverband tussen RWS en leveranciers om te investeren in ontwikkeling van kandidaten. De Groeituin verbindt leveranciers en kandidaten met als doel duurzame plaatsingen en langdurig behoud van werk. In de Groeituin maken kandidaten, leveranciers en RWS maximaal gebruik van hun krachten en talenten en kijken we met een andere bril naar de mogelijkheden voor duurzaam en goed passend betaald werk.</w:t>
            </w:r>
            <w:r>
              <w:rPr>
                <w:bCs/>
                <w:szCs w:val="18"/>
              </w:rPr>
              <w:t xml:space="preserve"> Zie ook </w:t>
            </w:r>
            <w:hyperlink r:id="rId7" w:history="1">
              <w:r w:rsidRPr="00A1667B">
                <w:rPr>
                  <w:rStyle w:val="Hyperlink"/>
                  <w:bCs/>
                  <w:szCs w:val="18"/>
                </w:rPr>
                <w:t>https://www.maatwerkvoormensen.nl/praktijkvoorbeelden/rws-groeituin</w:t>
              </w:r>
            </w:hyperlink>
          </w:p>
        </w:tc>
      </w:tr>
      <w:tr w:rsidR="00194D0A" w:rsidRPr="00940EA5" w:rsidTr="00187AF2">
        <w:trPr>
          <w:trHeight w:val="255"/>
        </w:trPr>
        <w:tc>
          <w:tcPr>
            <w:tcW w:w="726" w:type="dxa"/>
            <w:gridSpan w:val="2"/>
            <w:noWrap/>
            <w:tcMar>
              <w:top w:w="17" w:type="dxa"/>
              <w:left w:w="17" w:type="dxa"/>
              <w:bottom w:w="0" w:type="dxa"/>
              <w:right w:w="17" w:type="dxa"/>
            </w:tcMar>
          </w:tcPr>
          <w:p w:rsidR="00194D0A" w:rsidRDefault="0043292B" w:rsidP="00187AF2">
            <w:pPr>
              <w:spacing w:line="264" w:lineRule="auto"/>
              <w:rPr>
                <w:szCs w:val="18"/>
              </w:rPr>
            </w:pPr>
            <w:r>
              <w:rPr>
                <w:szCs w:val="18"/>
              </w:rPr>
              <w:t>14</w:t>
            </w:r>
            <w:r w:rsidR="00194D0A">
              <w:rPr>
                <w:szCs w:val="18"/>
              </w:rPr>
              <w:t>.</w:t>
            </w:r>
          </w:p>
        </w:tc>
        <w:tc>
          <w:tcPr>
            <w:tcW w:w="6237" w:type="dxa"/>
          </w:tcPr>
          <w:p w:rsidR="00194D0A" w:rsidRDefault="00194D0A" w:rsidP="00187AF2">
            <w:pPr>
              <w:spacing w:line="264" w:lineRule="auto"/>
            </w:pPr>
            <w:r>
              <w:t xml:space="preserve">Bent u bekend met de Groeituin? </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 xml:space="preserve">Antw. </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spacing w:line="264" w:lineRule="auto"/>
            </w:pPr>
          </w:p>
        </w:tc>
      </w:tr>
      <w:tr w:rsidR="00194D0A" w:rsidRPr="00940EA5" w:rsidTr="00187AF2">
        <w:trPr>
          <w:trHeight w:val="255"/>
        </w:trPr>
        <w:tc>
          <w:tcPr>
            <w:tcW w:w="726" w:type="dxa"/>
            <w:gridSpan w:val="2"/>
            <w:noWrap/>
            <w:tcMar>
              <w:top w:w="17" w:type="dxa"/>
              <w:left w:w="17" w:type="dxa"/>
              <w:bottom w:w="0" w:type="dxa"/>
              <w:right w:w="17" w:type="dxa"/>
            </w:tcMar>
          </w:tcPr>
          <w:p w:rsidR="00194D0A" w:rsidRPr="00940EA5" w:rsidRDefault="0043292B" w:rsidP="00187AF2">
            <w:pPr>
              <w:spacing w:line="264" w:lineRule="auto"/>
              <w:rPr>
                <w:szCs w:val="18"/>
              </w:rPr>
            </w:pPr>
            <w:r>
              <w:rPr>
                <w:szCs w:val="18"/>
              </w:rPr>
              <w:t>15</w:t>
            </w:r>
            <w:r w:rsidR="00194D0A">
              <w:rPr>
                <w:szCs w:val="18"/>
              </w:rPr>
              <w:t xml:space="preserve">. </w:t>
            </w:r>
          </w:p>
        </w:tc>
        <w:tc>
          <w:tcPr>
            <w:tcW w:w="6237" w:type="dxa"/>
          </w:tcPr>
          <w:p w:rsidR="00194D0A" w:rsidRPr="00940EA5" w:rsidRDefault="00194D0A" w:rsidP="00187AF2">
            <w:pPr>
              <w:spacing w:line="264" w:lineRule="auto"/>
              <w:rPr>
                <w:szCs w:val="18"/>
              </w:rPr>
            </w:pPr>
            <w:r>
              <w:t xml:space="preserve">Wat zijn uw ervaringen met Social Return? </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spacing w:line="264" w:lineRule="auto"/>
            </w:pPr>
          </w:p>
        </w:tc>
      </w:tr>
      <w:tr w:rsidR="00194D0A" w:rsidRPr="00940EA5" w:rsidTr="00187AF2">
        <w:trPr>
          <w:trHeight w:val="255"/>
        </w:trPr>
        <w:tc>
          <w:tcPr>
            <w:tcW w:w="726" w:type="dxa"/>
            <w:gridSpan w:val="2"/>
            <w:noWrap/>
            <w:tcMar>
              <w:top w:w="17" w:type="dxa"/>
              <w:left w:w="17" w:type="dxa"/>
              <w:bottom w:w="0" w:type="dxa"/>
              <w:right w:w="17" w:type="dxa"/>
            </w:tcMar>
          </w:tcPr>
          <w:p w:rsidR="00194D0A" w:rsidRDefault="0043292B" w:rsidP="00187AF2">
            <w:pPr>
              <w:spacing w:line="264" w:lineRule="auto"/>
              <w:rPr>
                <w:szCs w:val="18"/>
              </w:rPr>
            </w:pPr>
            <w:r>
              <w:rPr>
                <w:szCs w:val="18"/>
              </w:rPr>
              <w:t>16</w:t>
            </w:r>
            <w:r w:rsidR="00194D0A">
              <w:rPr>
                <w:szCs w:val="18"/>
              </w:rPr>
              <w:t>.</w:t>
            </w:r>
          </w:p>
        </w:tc>
        <w:tc>
          <w:tcPr>
            <w:tcW w:w="6237" w:type="dxa"/>
          </w:tcPr>
          <w:p w:rsidR="00194D0A" w:rsidRDefault="00194D0A" w:rsidP="00187AF2">
            <w:pPr>
              <w:spacing w:line="264" w:lineRule="auto"/>
            </w:pPr>
            <w:r>
              <w:t>Welk percentage is vindt u haalbaar in termen van % van de loonsom gekoppeld aan de opdracht?</w:t>
            </w:r>
          </w:p>
        </w:tc>
      </w:tr>
      <w:tr w:rsidR="00194D0A" w:rsidRPr="00940EA5" w:rsidTr="00194D0A">
        <w:trPr>
          <w:trHeight w:val="255"/>
        </w:trPr>
        <w:tc>
          <w:tcPr>
            <w:tcW w:w="726" w:type="dxa"/>
            <w:gridSpan w:val="2"/>
            <w:shd w:val="clear" w:color="auto" w:fill="FBED77" w:themeFill="background2" w:themeFillTint="99"/>
            <w:noWrap/>
            <w:tcMar>
              <w:top w:w="17" w:type="dxa"/>
              <w:left w:w="17" w:type="dxa"/>
              <w:bottom w:w="0" w:type="dxa"/>
              <w:right w:w="17" w:type="dxa"/>
            </w:tcMar>
          </w:tcPr>
          <w:p w:rsidR="00194D0A" w:rsidRDefault="00194D0A" w:rsidP="00187AF2">
            <w:pPr>
              <w:spacing w:line="264" w:lineRule="auto"/>
              <w:rPr>
                <w:szCs w:val="18"/>
              </w:rPr>
            </w:pPr>
            <w:r>
              <w:rPr>
                <w:szCs w:val="18"/>
              </w:rPr>
              <w:t>Antw.</w:t>
            </w:r>
          </w:p>
          <w:p w:rsidR="00194D0A" w:rsidRDefault="00194D0A" w:rsidP="00187AF2">
            <w:pPr>
              <w:spacing w:line="264" w:lineRule="auto"/>
              <w:rPr>
                <w:szCs w:val="18"/>
              </w:rPr>
            </w:pPr>
          </w:p>
        </w:tc>
        <w:tc>
          <w:tcPr>
            <w:tcW w:w="6237" w:type="dxa"/>
            <w:shd w:val="clear" w:color="auto" w:fill="FBED77" w:themeFill="background2" w:themeFillTint="99"/>
          </w:tcPr>
          <w:p w:rsidR="00194D0A" w:rsidRDefault="00194D0A" w:rsidP="00187AF2">
            <w:pPr>
              <w:spacing w:line="264" w:lineRule="auto"/>
            </w:pPr>
          </w:p>
        </w:tc>
      </w:tr>
    </w:tbl>
    <w:p w:rsidR="00194D0A" w:rsidRPr="00940EA5" w:rsidRDefault="00194D0A" w:rsidP="00194D0A">
      <w:pPr>
        <w:pStyle w:val="Koptekst"/>
        <w:tabs>
          <w:tab w:val="clear" w:pos="4536"/>
          <w:tab w:val="clear" w:pos="9072"/>
        </w:tabs>
        <w:spacing w:line="264" w:lineRule="auto"/>
      </w:pPr>
    </w:p>
    <w:p w:rsidR="00194D0A" w:rsidRPr="0034429F" w:rsidRDefault="00194D0A" w:rsidP="00194D0A">
      <w:pPr>
        <w:spacing w:line="264" w:lineRule="auto"/>
        <w:rPr>
          <w:sz w:val="20"/>
        </w:rPr>
      </w:pPr>
    </w:p>
    <w:p w:rsidR="003F5EB0" w:rsidRPr="003F5EB0" w:rsidRDefault="003F5EB0" w:rsidP="003F5EB0"/>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2627" w:rsidRDefault="00EF2627" w:rsidP="0088501B">
      <w:r>
        <w:separator/>
      </w:r>
    </w:p>
  </w:endnote>
  <w:endnote w:type="continuationSeparator" w:id="0">
    <w:p w:rsidR="00EF2627" w:rsidRDefault="00EF262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rebuchet MS"/>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2627" w:rsidRDefault="00EF2627" w:rsidP="0088501B">
      <w:r>
        <w:separator/>
      </w:r>
    </w:p>
  </w:footnote>
  <w:footnote w:type="continuationSeparator" w:id="0">
    <w:p w:rsidR="00EF2627" w:rsidRDefault="00EF262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0CC5182D"/>
    <w:multiLevelType w:val="hybridMultilevel"/>
    <w:tmpl w:val="723A8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39E5A1F"/>
    <w:multiLevelType w:val="hybridMultilevel"/>
    <w:tmpl w:val="29201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895513E"/>
    <w:multiLevelType w:val="multilevel"/>
    <w:tmpl w:val="06962652"/>
    <w:numStyleLink w:val="Lijststijl"/>
  </w:abstractNum>
  <w:abstractNum w:abstractNumId="16" w15:restartNumberingAfterBreak="0">
    <w:nsid w:val="18F65698"/>
    <w:multiLevelType w:val="multilevel"/>
    <w:tmpl w:val="06962652"/>
    <w:numStyleLink w:val="Lijststijl"/>
  </w:abstractNum>
  <w:abstractNum w:abstractNumId="17" w15:restartNumberingAfterBreak="0">
    <w:nsid w:val="1A747F5B"/>
    <w:multiLevelType w:val="hybridMultilevel"/>
    <w:tmpl w:val="553AF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1CB18A8"/>
    <w:multiLevelType w:val="hybridMultilevel"/>
    <w:tmpl w:val="3B98C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B923D1"/>
    <w:multiLevelType w:val="hybridMultilevel"/>
    <w:tmpl w:val="F06866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16cid:durableId="1697734038">
    <w:abstractNumId w:val="11"/>
  </w:num>
  <w:num w:numId="2" w16cid:durableId="904028344">
    <w:abstractNumId w:val="13"/>
  </w:num>
  <w:num w:numId="3" w16cid:durableId="1071317010">
    <w:abstractNumId w:val="33"/>
  </w:num>
  <w:num w:numId="4" w16cid:durableId="367335507">
    <w:abstractNumId w:val="12"/>
  </w:num>
  <w:num w:numId="5" w16cid:durableId="546841480">
    <w:abstractNumId w:val="19"/>
  </w:num>
  <w:num w:numId="6" w16cid:durableId="679625520">
    <w:abstractNumId w:val="22"/>
  </w:num>
  <w:num w:numId="7" w16cid:durableId="1458645680">
    <w:abstractNumId w:val="2"/>
  </w:num>
  <w:num w:numId="8" w16cid:durableId="590043262">
    <w:abstractNumId w:val="1"/>
  </w:num>
  <w:num w:numId="9" w16cid:durableId="1773620464">
    <w:abstractNumId w:val="0"/>
  </w:num>
  <w:num w:numId="10" w16cid:durableId="179197809">
    <w:abstractNumId w:val="8"/>
  </w:num>
  <w:num w:numId="11" w16cid:durableId="690448987">
    <w:abstractNumId w:val="6"/>
  </w:num>
  <w:num w:numId="12" w16cid:durableId="1260413485">
    <w:abstractNumId w:val="6"/>
  </w:num>
  <w:num w:numId="13" w16cid:durableId="1745686217">
    <w:abstractNumId w:val="34"/>
  </w:num>
  <w:num w:numId="14" w16cid:durableId="169176525">
    <w:abstractNumId w:val="3"/>
  </w:num>
  <w:num w:numId="15" w16cid:durableId="1229608611">
    <w:abstractNumId w:val="20"/>
  </w:num>
  <w:num w:numId="16" w16cid:durableId="2131433092">
    <w:abstractNumId w:val="26"/>
  </w:num>
  <w:num w:numId="17" w16cid:durableId="1917085679">
    <w:abstractNumId w:val="9"/>
  </w:num>
  <w:num w:numId="18" w16cid:durableId="59180862">
    <w:abstractNumId w:val="23"/>
  </w:num>
  <w:num w:numId="19" w16cid:durableId="206722607">
    <w:abstractNumId w:val="35"/>
  </w:num>
  <w:num w:numId="20" w16cid:durableId="601840245">
    <w:abstractNumId w:val="15"/>
  </w:num>
  <w:num w:numId="21" w16cid:durableId="187565190">
    <w:abstractNumId w:val="25"/>
  </w:num>
  <w:num w:numId="22" w16cid:durableId="2129547879">
    <w:abstractNumId w:val="28"/>
  </w:num>
  <w:num w:numId="23" w16cid:durableId="289439623">
    <w:abstractNumId w:val="21"/>
  </w:num>
  <w:num w:numId="24" w16cid:durableId="422992462">
    <w:abstractNumId w:val="30"/>
  </w:num>
  <w:num w:numId="25" w16cid:durableId="1702049258">
    <w:abstractNumId w:val="29"/>
  </w:num>
  <w:num w:numId="26" w16cid:durableId="1728725879">
    <w:abstractNumId w:val="7"/>
  </w:num>
  <w:num w:numId="27" w16cid:durableId="759835042">
    <w:abstractNumId w:val="18"/>
  </w:num>
  <w:num w:numId="28" w16cid:durableId="911820171">
    <w:abstractNumId w:val="24"/>
  </w:num>
  <w:num w:numId="29" w16cid:durableId="2089301946">
    <w:abstractNumId w:val="4"/>
  </w:num>
  <w:num w:numId="30" w16cid:durableId="314341333">
    <w:abstractNumId w:val="16"/>
  </w:num>
  <w:num w:numId="31" w16cid:durableId="1700811981">
    <w:abstractNumId w:val="27"/>
  </w:num>
  <w:num w:numId="32" w16cid:durableId="597718223">
    <w:abstractNumId w:val="32"/>
  </w:num>
  <w:num w:numId="33" w16cid:durableId="603416325">
    <w:abstractNumId w:val="5"/>
  </w:num>
  <w:num w:numId="34" w16cid:durableId="164514839">
    <w:abstractNumId w:val="14"/>
  </w:num>
  <w:num w:numId="35" w16cid:durableId="535436383">
    <w:abstractNumId w:val="31"/>
  </w:num>
  <w:num w:numId="36" w16cid:durableId="889268776">
    <w:abstractNumId w:val="10"/>
  </w:num>
  <w:num w:numId="37" w16cid:durableId="17030509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D0A"/>
    <w:rsid w:val="00043163"/>
    <w:rsid w:val="00056D70"/>
    <w:rsid w:val="000B3F94"/>
    <w:rsid w:val="000E1F3B"/>
    <w:rsid w:val="00173156"/>
    <w:rsid w:val="00194D0A"/>
    <w:rsid w:val="001D6F03"/>
    <w:rsid w:val="002A6578"/>
    <w:rsid w:val="002B1092"/>
    <w:rsid w:val="002E0FD2"/>
    <w:rsid w:val="00336BC9"/>
    <w:rsid w:val="0038549E"/>
    <w:rsid w:val="003C4BF2"/>
    <w:rsid w:val="003D51FB"/>
    <w:rsid w:val="003F5EB0"/>
    <w:rsid w:val="003F6EDB"/>
    <w:rsid w:val="0040142D"/>
    <w:rsid w:val="0040571B"/>
    <w:rsid w:val="0043292B"/>
    <w:rsid w:val="00450447"/>
    <w:rsid w:val="004B0EA1"/>
    <w:rsid w:val="004D766D"/>
    <w:rsid w:val="005A4FBE"/>
    <w:rsid w:val="005D2CF1"/>
    <w:rsid w:val="005E046F"/>
    <w:rsid w:val="006006F5"/>
    <w:rsid w:val="00650A9B"/>
    <w:rsid w:val="006D2E66"/>
    <w:rsid w:val="006F42D7"/>
    <w:rsid w:val="007435A7"/>
    <w:rsid w:val="007F4AEA"/>
    <w:rsid w:val="0085575B"/>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CC2B6D"/>
    <w:rsid w:val="00DA3555"/>
    <w:rsid w:val="00E456EE"/>
    <w:rsid w:val="00ED7AB9"/>
    <w:rsid w:val="00EE5BBE"/>
    <w:rsid w:val="00EF2627"/>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989C09F-ADB2-4347-96F9-2574BFB0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4D0A"/>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Kop 1.1,Paragraaf zonder nummering"/>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194D0A"/>
    <w:rPr>
      <w:rFonts w:cs="Times New Roman"/>
      <w:color w:val="0000FF"/>
      <w:u w:val="single"/>
    </w:rPr>
  </w:style>
  <w:style w:type="paragraph" w:customStyle="1" w:styleId="GenummerdHoofdstuk">
    <w:name w:val="GenummerdHoofdstuk"/>
    <w:basedOn w:val="Standaard"/>
    <w:next w:val="Standaard"/>
    <w:link w:val="GenummerdHoofdstukChar"/>
    <w:rsid w:val="00194D0A"/>
    <w:pPr>
      <w:pageBreakBefore/>
      <w:numPr>
        <w:numId w:val="33"/>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194D0A"/>
    <w:pPr>
      <w:numPr>
        <w:ilvl w:val="1"/>
        <w:numId w:val="33"/>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194D0A"/>
    <w:pPr>
      <w:numPr>
        <w:ilvl w:val="2"/>
        <w:numId w:val="33"/>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194D0A"/>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aatwerkvoormensen.nl/praktijkvoorbeelden/rws-groeitui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Boomkamp, Maartje (CD)</dc:creator>
  <cp:keywords/>
  <dc:description/>
  <cp:lastModifiedBy>Hanneke Chorus</cp:lastModifiedBy>
  <cp:revision>2</cp:revision>
  <dcterms:created xsi:type="dcterms:W3CDTF">2022-11-24T19:51:00Z</dcterms:created>
  <dcterms:modified xsi:type="dcterms:W3CDTF">2022-11-24T19:51:00Z</dcterms:modified>
</cp:coreProperties>
</file>