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50B2" w14:textId="77777777" w:rsidR="00EA32D3" w:rsidRPr="008F1664" w:rsidRDefault="00EA32D3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8F1664">
        <w:rPr>
          <w:rFonts w:ascii="Arial" w:hAnsi="Arial" w:cs="Arial"/>
        </w:rPr>
        <w:t>Verklaring aanvaarding hoofdelijke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8F1664" w:rsidRDefault="00620EEA" w:rsidP="00B96408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862B9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862B9E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inschrijver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39F9F7B0" w14:textId="1E4E0B48" w:rsidR="00B13ECD" w:rsidRPr="008F1664" w:rsidRDefault="00620EEA" w:rsidP="003556BE">
      <w:pPr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Ondergetekende verklaart</w:t>
      </w:r>
      <w:r w:rsidR="004C5D70">
        <w:rPr>
          <w:rFonts w:ascii="Arial" w:hAnsi="Arial" w:cs="Arial"/>
          <w:sz w:val="20"/>
          <w:szCs w:val="20"/>
        </w:rPr>
        <w:t xml:space="preserve"> inzake de o</w:t>
      </w:r>
      <w:r w:rsidR="00B13ECD" w:rsidRPr="008F1664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3556BE">
        <w:rPr>
          <w:rFonts w:ascii="Arial" w:hAnsi="Arial" w:cs="Arial"/>
          <w:i/>
          <w:sz w:val="20"/>
          <w:szCs w:val="20"/>
        </w:rPr>
        <w:t>“</w:t>
      </w:r>
      <w:r w:rsidR="00A172FF">
        <w:rPr>
          <w:rFonts w:ascii="Arial" w:hAnsi="Arial" w:cs="Arial"/>
          <w:b/>
          <w:bCs/>
          <w:i/>
          <w:sz w:val="20"/>
          <w:szCs w:val="20"/>
        </w:rPr>
        <w:t>Transport en V</w:t>
      </w:r>
      <w:r w:rsidR="004D1708">
        <w:rPr>
          <w:rFonts w:ascii="Arial" w:hAnsi="Arial" w:cs="Arial"/>
          <w:b/>
          <w:bCs/>
          <w:i/>
          <w:sz w:val="20"/>
          <w:szCs w:val="20"/>
        </w:rPr>
        <w:t xml:space="preserve">erwerking </w:t>
      </w:r>
      <w:r w:rsidR="00A172FF">
        <w:rPr>
          <w:rFonts w:ascii="Arial" w:hAnsi="Arial" w:cs="Arial"/>
          <w:b/>
          <w:bCs/>
          <w:i/>
          <w:sz w:val="20"/>
          <w:szCs w:val="20"/>
        </w:rPr>
        <w:t>KWDI afval</w:t>
      </w:r>
      <w:r w:rsidR="003556BE" w:rsidRPr="00E34F5B">
        <w:rPr>
          <w:rFonts w:ascii="Arial" w:hAnsi="Arial" w:cs="Arial"/>
          <w:b/>
          <w:bCs/>
          <w:i/>
          <w:sz w:val="20"/>
          <w:szCs w:val="20"/>
        </w:rPr>
        <w:t>”</w:t>
      </w:r>
      <w:r w:rsidR="00B13ECD" w:rsidRPr="00CF7E0F">
        <w:rPr>
          <w:rFonts w:ascii="Arial" w:hAnsi="Arial" w:cs="Arial"/>
          <w:sz w:val="20"/>
          <w:szCs w:val="20"/>
        </w:rPr>
        <w:t xml:space="preserve"> </w:t>
      </w:r>
      <w:r w:rsidR="00B13ECD" w:rsidRPr="008F1664">
        <w:rPr>
          <w:rFonts w:ascii="Arial" w:hAnsi="Arial" w:cs="Arial"/>
          <w:sz w:val="20"/>
          <w:szCs w:val="20"/>
        </w:rPr>
        <w:t>dat:</w:t>
      </w:r>
    </w:p>
    <w:p w14:paraId="459FFE84" w14:textId="3463B0F0" w:rsidR="00620EEA" w:rsidRPr="00862B9E" w:rsidRDefault="00873ACB" w:rsidP="007B1E4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 xml:space="preserve">Deze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zich namens de i</w:t>
      </w:r>
      <w:r w:rsidRPr="00862B9E">
        <w:rPr>
          <w:rFonts w:ascii="Arial" w:hAnsi="Arial" w:cs="Arial"/>
          <w:sz w:val="20"/>
          <w:szCs w:val="20"/>
          <w:highlight w:val="yellow"/>
        </w:rPr>
        <w:t>nschrijver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 bij gunning van 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</w:t>
      </w:r>
      <w:r w:rsidR="003556BE" w:rsidRPr="00862B9E">
        <w:rPr>
          <w:rFonts w:ascii="Arial" w:hAnsi="Arial" w:cs="Arial"/>
          <w:sz w:val="20"/>
          <w:szCs w:val="20"/>
          <w:highlight w:val="yellow"/>
        </w:rPr>
        <w:t xml:space="preserve">pdracht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 xml:space="preserve">tegenover </w:t>
      </w:r>
      <w:r w:rsidR="00CF7E0F" w:rsidRPr="00862B9E">
        <w:rPr>
          <w:rFonts w:ascii="Arial" w:hAnsi="Arial" w:cs="Arial"/>
          <w:sz w:val="20"/>
          <w:szCs w:val="20"/>
          <w:highlight w:val="yellow"/>
        </w:rPr>
        <w:t xml:space="preserve">de 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opdrachtgever</w:t>
      </w:r>
      <w:r w:rsidR="00620EEA"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862B9E">
        <w:rPr>
          <w:rFonts w:ascii="Arial" w:hAnsi="Arial" w:cs="Arial"/>
          <w:sz w:val="20"/>
          <w:szCs w:val="20"/>
          <w:highlight w:val="yellow"/>
        </w:rPr>
        <w:t>n die uit of in verband met de o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pdracht</w:t>
      </w:r>
      <w:r w:rsidR="000C2313" w:rsidRPr="00862B9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620EEA" w:rsidRPr="00862B9E">
        <w:rPr>
          <w:rFonts w:ascii="Arial" w:hAnsi="Arial" w:cs="Arial"/>
          <w:sz w:val="20"/>
          <w:szCs w:val="20"/>
          <w:highlight w:val="yellow"/>
        </w:rPr>
        <w:t>die uit de aanbesteding kan/kunnen voortkomen.</w:t>
      </w:r>
      <w:r w:rsidR="00E20051"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E20051"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7B3F9A40" w14:textId="77777777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31737033" w14:textId="520D7AC4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OF</w:t>
      </w:r>
    </w:p>
    <w:p w14:paraId="6A2B923C" w14:textId="77777777" w:rsidR="00E20051" w:rsidRPr="00862B9E" w:rsidRDefault="00E20051" w:rsidP="00E20051">
      <w:pPr>
        <w:spacing w:line="240" w:lineRule="atLeast"/>
        <w:ind w:left="360"/>
        <w:rPr>
          <w:rFonts w:ascii="Arial" w:hAnsi="Arial" w:cs="Arial"/>
          <w:sz w:val="20"/>
          <w:szCs w:val="20"/>
          <w:highlight w:val="yellow"/>
        </w:rPr>
      </w:pPr>
    </w:p>
    <w:p w14:paraId="5F059822" w14:textId="429E0267" w:rsidR="00E20051" w:rsidRPr="00862B9E" w:rsidRDefault="00E20051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  <w:highlight w:val="yellow"/>
        </w:rPr>
      </w:pPr>
      <w:r w:rsidRPr="00862B9E">
        <w:rPr>
          <w:rFonts w:ascii="Arial" w:hAnsi="Arial" w:cs="Arial"/>
          <w:sz w:val="20"/>
          <w:szCs w:val="20"/>
          <w:highlight w:val="yellow"/>
        </w:rPr>
        <w:t>Inschrijver bij gunning van de opdracht tegenover de opdrachtgever</w:t>
      </w:r>
      <w:r w:rsidRPr="00862B9E">
        <w:rPr>
          <w:rFonts w:ascii="Arial" w:hAnsi="Arial" w:cs="Arial"/>
          <w:b/>
          <w:color w:val="FF0000"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Pr="00862B9E">
        <w:rPr>
          <w:rStyle w:val="Voetnootmarkering"/>
          <w:rFonts w:ascii="Arial" w:hAnsi="Arial" w:cs="Arial"/>
          <w:b/>
          <w:sz w:val="20"/>
          <w:szCs w:val="20"/>
          <w:highlight w:val="yellow"/>
        </w:rPr>
        <w:t xml:space="preserve"> </w:t>
      </w:r>
      <w:r w:rsidRPr="00862B9E">
        <w:rPr>
          <w:rFonts w:ascii="Arial" w:hAnsi="Arial" w:cs="Arial"/>
          <w:b/>
          <w:sz w:val="20"/>
          <w:szCs w:val="20"/>
          <w:highlight w:val="yellow"/>
        </w:rPr>
        <w:t>*</w:t>
      </w:r>
    </w:p>
    <w:p w14:paraId="42CEF193" w14:textId="18166B2C" w:rsidR="00E20051" w:rsidRDefault="00E20051" w:rsidP="00E20051">
      <w:pPr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5E62FAF2" w14:textId="77777777" w:rsidR="00E20051" w:rsidRPr="00862B9E" w:rsidRDefault="00E20051" w:rsidP="00862B9E">
      <w:pPr>
        <w:widowControl w:val="0"/>
        <w:adjustRightInd w:val="0"/>
        <w:ind w:left="426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20051">
        <w:rPr>
          <w:rFonts w:ascii="Arial" w:hAnsi="Arial" w:cs="Arial"/>
          <w:sz w:val="20"/>
          <w:szCs w:val="20"/>
        </w:rPr>
        <w:t>*</w:t>
      </w:r>
      <w:r w:rsidRPr="00862B9E">
        <w:rPr>
          <w:rFonts w:ascii="Arial" w:hAnsi="Arial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eerste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bij GEEN onderdeel van een moedermaatschappij/holding en</w:t>
      </w:r>
      <w:r w:rsidR="00862B9E">
        <w:rPr>
          <w:rFonts w:ascii="Arial" w:hAnsi="Arial" w:cs="Arial"/>
          <w:b/>
          <w:bCs/>
          <w:sz w:val="20"/>
          <w:szCs w:val="20"/>
        </w:rPr>
        <w:t>/of</w:t>
      </w:r>
      <w:r w:rsidRPr="00862B9E">
        <w:rPr>
          <w:rFonts w:ascii="Arial" w:hAnsi="Arial" w:cs="Arial"/>
          <w:b/>
          <w:bCs/>
          <w:sz w:val="20"/>
          <w:szCs w:val="20"/>
        </w:rPr>
        <w:t xml:space="preserve"> GEEN beroep </w:t>
      </w:r>
      <w:r w:rsidR="00862B9E">
        <w:rPr>
          <w:rFonts w:ascii="Arial" w:hAnsi="Arial" w:cs="Arial"/>
          <w:b/>
          <w:bCs/>
          <w:sz w:val="20"/>
          <w:szCs w:val="20"/>
        </w:rPr>
        <w:t xml:space="preserve">op </w:t>
      </w:r>
      <w:r w:rsidRPr="00862B9E">
        <w:rPr>
          <w:rFonts w:ascii="Arial" w:hAnsi="Arial" w:cs="Arial"/>
          <w:b/>
          <w:bCs/>
          <w:sz w:val="20"/>
          <w:szCs w:val="20"/>
        </w:rPr>
        <w:t>de moedermaatschappij/holding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>;</w:t>
      </w:r>
    </w:p>
    <w:p w14:paraId="01379847" w14:textId="77777777" w:rsidR="00862B9E" w:rsidRPr="00862B9E" w:rsidRDefault="00862B9E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</w:p>
    <w:p w14:paraId="379E7442" w14:textId="6AF33D1D" w:rsidR="00E20051" w:rsidRPr="00862B9E" w:rsidRDefault="00E20051" w:rsidP="00862B9E">
      <w:pPr>
        <w:widowControl w:val="0"/>
        <w:adjustRightInd w:val="0"/>
        <w:ind w:left="70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62B9E">
        <w:rPr>
          <w:rFonts w:ascii="Arial" w:hAnsi="Arial" w:cs="Arial"/>
          <w:b/>
          <w:bCs/>
          <w:sz w:val="20"/>
          <w:szCs w:val="20"/>
        </w:rPr>
        <w:t xml:space="preserve">- tweede </w:t>
      </w:r>
      <w:proofErr w:type="spellStart"/>
      <w:r w:rsidRPr="00862B9E">
        <w:rPr>
          <w:rFonts w:ascii="Arial" w:hAnsi="Arial" w:cs="Arial"/>
          <w:b/>
          <w:bCs/>
          <w:sz w:val="20"/>
          <w:szCs w:val="20"/>
        </w:rPr>
        <w:t>bullet</w:t>
      </w:r>
      <w:proofErr w:type="spellEnd"/>
      <w:r w:rsidRPr="00862B9E">
        <w:rPr>
          <w:rFonts w:ascii="Arial" w:hAnsi="Arial" w:cs="Arial"/>
          <w:b/>
          <w:bCs/>
          <w:sz w:val="20"/>
          <w:szCs w:val="20"/>
        </w:rPr>
        <w:t xml:space="preserve"> </w:t>
      </w:r>
      <w:r w:rsidR="00862B9E" w:rsidRPr="00862B9E">
        <w:rPr>
          <w:rFonts w:ascii="Arial" w:hAnsi="Arial" w:cs="Arial"/>
          <w:b/>
          <w:bCs/>
          <w:sz w:val="20"/>
          <w:szCs w:val="20"/>
        </w:rPr>
        <w:t xml:space="preserve">bij </w:t>
      </w:r>
      <w:r w:rsidRPr="00862B9E">
        <w:rPr>
          <w:rFonts w:ascii="Arial" w:hAnsi="Arial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Default="00E20051" w:rsidP="00E20051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416E5D">
        <w:rPr>
          <w:rFonts w:ascii="Arial" w:hAnsi="Arial" w:cs="Arial"/>
          <w:sz w:val="20"/>
          <w:szCs w:val="20"/>
        </w:rPr>
        <w:t>i</w:t>
      </w:r>
      <w:r w:rsidR="00CF7E0F">
        <w:rPr>
          <w:rFonts w:ascii="Arial" w:hAnsi="Arial" w:cs="Arial"/>
          <w:sz w:val="20"/>
          <w:szCs w:val="20"/>
        </w:rPr>
        <w:t>nschrijver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60DC8">
        <w:rPr>
          <w:rFonts w:ascii="Arial" w:hAnsi="Arial" w:cs="Arial"/>
          <w:sz w:val="20"/>
          <w:szCs w:val="20"/>
          <w:highlight w:val="yellow"/>
        </w:rPr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3A7613A" w14:textId="5749D219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061C6BB" w14:textId="77777777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lastRenderedPageBreak/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ascii="Arial" w:hAnsi="Arial" w:cs="Arial"/>
              <w:sz w:val="16"/>
              <w:szCs w:val="16"/>
            </w:rPr>
          </w:pPr>
          <w:r w:rsidRPr="000E78A8">
            <w:rPr>
              <w:rFonts w:ascii="Arial" w:hAnsi="Arial"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r w:rsidR="00A172FF">
            <w:fldChar w:fldCharType="begin"/>
          </w:r>
          <w:r w:rsidR="00A172FF">
            <w:instrText xml:space="preserve"> NUMPAGES   \* MERGEFORMAT </w:instrText>
          </w:r>
          <w:r w:rsidR="00A172FF">
            <w:fldChar w:fldCharType="separate"/>
          </w:r>
          <w:r w:rsidR="00DE26C8" w:rsidRPr="00DE26C8">
            <w:rPr>
              <w:rFonts w:ascii="Arial" w:hAnsi="Arial" w:cs="Arial"/>
              <w:noProof/>
              <w:sz w:val="16"/>
              <w:szCs w:val="16"/>
            </w:rPr>
            <w:t>2</w:t>
          </w:r>
          <w:r w:rsidR="00A172FF"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85245"/>
    <w:rsid w:val="004C1C55"/>
    <w:rsid w:val="004C5D70"/>
    <w:rsid w:val="004D1708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B0E1A"/>
    <w:rsid w:val="006B6F1B"/>
    <w:rsid w:val="006C3289"/>
    <w:rsid w:val="006D0213"/>
    <w:rsid w:val="006E4BB1"/>
    <w:rsid w:val="006E4E87"/>
    <w:rsid w:val="00700E4E"/>
    <w:rsid w:val="00700EBF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A172F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A172FF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A172FF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E1C2F7-38E2-4F77-AE06-75F861F8F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2475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Marcel van den Berg</cp:lastModifiedBy>
  <cp:revision>2</cp:revision>
  <cp:lastPrinted>2008-01-16T14:46:00Z</cp:lastPrinted>
  <dcterms:created xsi:type="dcterms:W3CDTF">2022-06-14T08:54:00Z</dcterms:created>
  <dcterms:modified xsi:type="dcterms:W3CDTF">2022-06-14T08:54:00Z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