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5EBD" w14:textId="3E210F13" w:rsidR="00372230" w:rsidRDefault="00006E6E" w:rsidP="00C40450">
      <w:r>
        <w:rPr>
          <w:noProof/>
        </w:rPr>
        <w:drawing>
          <wp:anchor distT="0" distB="0" distL="114300" distR="114300" simplePos="0" relativeHeight="251659264" behindDoc="0" locked="0" layoutInCell="1" allowOverlap="1" wp14:anchorId="154C15B6" wp14:editId="75D7D201">
            <wp:simplePos x="0" y="0"/>
            <wp:positionH relativeFrom="margin">
              <wp:align>left</wp:align>
            </wp:positionH>
            <wp:positionV relativeFrom="paragraph">
              <wp:posOffset>544</wp:posOffset>
            </wp:positionV>
            <wp:extent cx="4729480" cy="2644140"/>
            <wp:effectExtent l="0" t="0" r="0" b="3810"/>
            <wp:wrapSquare wrapText="bothSides"/>
            <wp:docPr id="1899071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48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AAB08" w14:textId="221633E6" w:rsidR="00A72BD7" w:rsidRDefault="00A72BD7" w:rsidP="00C40450"/>
    <w:p w14:paraId="01414AB7" w14:textId="77777777" w:rsidR="00394A4E" w:rsidRDefault="00394A4E" w:rsidP="00C40450"/>
    <w:p w14:paraId="543C364C" w14:textId="77777777" w:rsidR="00394A4E" w:rsidRDefault="00394A4E" w:rsidP="00C40450"/>
    <w:p w14:paraId="6F8B8083" w14:textId="77777777" w:rsidR="00394A4E" w:rsidRDefault="00394A4E" w:rsidP="00C40450"/>
    <w:p w14:paraId="5EB708B8" w14:textId="77777777" w:rsidR="00394A4E" w:rsidRDefault="00394A4E" w:rsidP="00C40450"/>
    <w:p w14:paraId="6F677026" w14:textId="77777777" w:rsidR="00394A4E" w:rsidRDefault="00394A4E" w:rsidP="00C40450"/>
    <w:p w14:paraId="1BAC69C0" w14:textId="77777777" w:rsidR="00394A4E" w:rsidRDefault="00394A4E" w:rsidP="00C40450"/>
    <w:p w14:paraId="7FAEBE52" w14:textId="77777777" w:rsidR="00394A4E" w:rsidRDefault="00394A4E" w:rsidP="00C40450"/>
    <w:p w14:paraId="37476551" w14:textId="77777777" w:rsidR="00394A4E" w:rsidRDefault="00394A4E" w:rsidP="00C40450"/>
    <w:p w14:paraId="2BE6ACC0" w14:textId="77777777" w:rsidR="00394A4E" w:rsidRDefault="00394A4E" w:rsidP="00394A4E">
      <w:pPr>
        <w:pStyle w:val="Koptekst"/>
      </w:pPr>
    </w:p>
    <w:p w14:paraId="4B7E0256" w14:textId="77777777" w:rsidR="00394A4E" w:rsidRDefault="00394A4E" w:rsidP="00394A4E">
      <w:pPr>
        <w:pStyle w:val="Koptekst"/>
        <w:tabs>
          <w:tab w:val="clear" w:pos="4536"/>
          <w:tab w:val="clear" w:pos="9072"/>
          <w:tab w:val="left" w:pos="2712"/>
        </w:tabs>
        <w:jc w:val="right"/>
        <w:rPr>
          <w:sz w:val="48"/>
          <w:szCs w:val="48"/>
        </w:rPr>
      </w:pPr>
    </w:p>
    <w:p w14:paraId="3C2C8D1C" w14:textId="77777777" w:rsidR="00394A4E" w:rsidRDefault="00394A4E" w:rsidP="00394A4E">
      <w:pPr>
        <w:pStyle w:val="Koptekst"/>
        <w:tabs>
          <w:tab w:val="clear" w:pos="4536"/>
          <w:tab w:val="clear" w:pos="9072"/>
          <w:tab w:val="left" w:pos="2712"/>
        </w:tabs>
        <w:jc w:val="right"/>
        <w:rPr>
          <w:sz w:val="48"/>
          <w:szCs w:val="48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9920C1" w:rsidRPr="00FC08C7" w14:paraId="05EFB5DB" w14:textId="77777777" w:rsidTr="002428F5">
        <w:trPr>
          <w:cantSplit/>
          <w:trHeight w:hRule="exact" w:val="1750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770C4653" w14:textId="7C3D8316" w:rsidR="009920C1" w:rsidRDefault="009920C1" w:rsidP="00CE2A07">
            <w:pPr>
              <w:ind w:left="238" w:hanging="238"/>
              <w:jc w:val="center"/>
              <w:rPr>
                <w:b/>
                <w:sz w:val="32"/>
                <w:szCs w:val="32"/>
              </w:rPr>
            </w:pPr>
            <w:r w:rsidRPr="00107E92">
              <w:rPr>
                <w:b/>
                <w:sz w:val="32"/>
                <w:szCs w:val="32"/>
              </w:rPr>
              <w:t xml:space="preserve">Bijlage </w:t>
            </w:r>
            <w:r w:rsidR="002428F5">
              <w:rPr>
                <w:b/>
                <w:sz w:val="32"/>
                <w:szCs w:val="32"/>
              </w:rPr>
              <w:t>2</w:t>
            </w:r>
            <w:r w:rsidR="008B62DE" w:rsidRPr="00107E92">
              <w:rPr>
                <w:b/>
                <w:sz w:val="32"/>
                <w:szCs w:val="32"/>
              </w:rPr>
              <w:t xml:space="preserve"> </w:t>
            </w:r>
            <w:r w:rsidR="002428F5">
              <w:rPr>
                <w:b/>
                <w:sz w:val="32"/>
                <w:szCs w:val="32"/>
              </w:rPr>
              <w:t xml:space="preserve">Antwoord </w:t>
            </w:r>
            <w:proofErr w:type="spellStart"/>
            <w:r w:rsidR="002428F5">
              <w:rPr>
                <w:b/>
                <w:sz w:val="32"/>
                <w:szCs w:val="32"/>
              </w:rPr>
              <w:t>subgunningscriteria</w:t>
            </w:r>
            <w:proofErr w:type="spellEnd"/>
          </w:p>
          <w:p w14:paraId="2CF2DDE8" w14:textId="77777777" w:rsidR="009920C1" w:rsidRDefault="009920C1" w:rsidP="00CE2A07">
            <w:pPr>
              <w:ind w:left="238" w:hanging="238"/>
              <w:jc w:val="center"/>
              <w:rPr>
                <w:b/>
              </w:rPr>
            </w:pPr>
          </w:p>
          <w:p w14:paraId="7C37DB94" w14:textId="21BA9AD2" w:rsidR="009920C1" w:rsidRPr="006F4918" w:rsidRDefault="009920C1" w:rsidP="00CE2A07">
            <w:pPr>
              <w:ind w:left="238" w:hanging="238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  <w:r w:rsidR="00107E92">
              <w:rPr>
                <w:b/>
                <w:sz w:val="24"/>
                <w:szCs w:val="24"/>
              </w:rPr>
              <w:t xml:space="preserve"> de</w:t>
            </w:r>
          </w:p>
        </w:tc>
      </w:tr>
      <w:tr w:rsidR="009920C1" w:rsidRPr="00FC08C7" w14:paraId="21065558" w14:textId="77777777" w:rsidTr="009920C1">
        <w:trPr>
          <w:cantSplit/>
          <w:trHeight w:hRule="exact" w:val="2307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13041216"/>
              <w:placeholder>
                <w:docPart w:val="3E377704E3424887BBBB484E6F955E89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5820340D" w14:textId="77777777" w:rsidR="009920C1" w:rsidRPr="00AC678E" w:rsidRDefault="009920C1" w:rsidP="00CE2A07">
                <w:pPr>
                  <w:spacing w:line="276" w:lineRule="auto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6679B7FA" w14:textId="142F4FEC" w:rsidR="009920C1" w:rsidRPr="001B66CB" w:rsidRDefault="00317F4F" w:rsidP="00CE2A0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Leermiddelen</w:t>
            </w:r>
          </w:p>
          <w:p w14:paraId="6693E92E" w14:textId="61668277" w:rsidR="009920C1" w:rsidRDefault="009920C1" w:rsidP="00CE2A07">
            <w:pPr>
              <w:spacing w:before="240" w:after="24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voor</w:t>
            </w:r>
            <w:r w:rsidRPr="001B66CB">
              <w:rPr>
                <w:sz w:val="24"/>
              </w:rPr>
              <w:t xml:space="preserve"> </w:t>
            </w:r>
          </w:p>
          <w:p w14:paraId="2B1A0A35" w14:textId="2A3F2104" w:rsidR="009920C1" w:rsidRPr="009920C1" w:rsidRDefault="009920C1" w:rsidP="009920C1">
            <w:pPr>
              <w:spacing w:before="240" w:after="240"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Stichting </w:t>
            </w:r>
            <w:r w:rsidR="00317F4F">
              <w:rPr>
                <w:b/>
                <w:sz w:val="24"/>
              </w:rPr>
              <w:t>Plateau</w:t>
            </w:r>
          </w:p>
        </w:tc>
      </w:tr>
      <w:tr w:rsidR="009920C1" w:rsidRPr="005B2BF8" w14:paraId="75D0CCCA" w14:textId="77777777" w:rsidTr="00CE2A0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0B04CC64" w14:textId="77777777" w:rsidR="009920C1" w:rsidRPr="005B2BF8" w:rsidRDefault="009920C1" w:rsidP="00CE2A07">
            <w:pPr>
              <w:spacing w:line="276" w:lineRule="auto"/>
              <w:rPr>
                <w:sz w:val="24"/>
              </w:rPr>
            </w:pPr>
            <w:r w:rsidRPr="005B2BF8">
              <w:rPr>
                <w:sz w:val="24"/>
              </w:rPr>
              <w:t>Datum</w:t>
            </w:r>
          </w:p>
        </w:tc>
        <w:tc>
          <w:tcPr>
            <w:tcW w:w="5103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5221CD60" w14:textId="43388441" w:rsidR="009920C1" w:rsidRPr="005B2BF8" w:rsidRDefault="00177850" w:rsidP="00CE2A0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noProof/>
                <w:sz w:val="24"/>
              </w:rPr>
            </w:pPr>
            <w:r>
              <w:rPr>
                <w:rFonts w:cs="Verdana"/>
                <w:sz w:val="24"/>
              </w:rPr>
              <w:t>20</w:t>
            </w:r>
            <w:r w:rsidR="009920C1">
              <w:rPr>
                <w:rFonts w:cs="Verdana"/>
                <w:sz w:val="24"/>
              </w:rPr>
              <w:t>-</w:t>
            </w:r>
            <w:r>
              <w:rPr>
                <w:rFonts w:cs="Verdana"/>
                <w:sz w:val="24"/>
              </w:rPr>
              <w:t>06</w:t>
            </w:r>
            <w:r w:rsidR="009920C1">
              <w:rPr>
                <w:rFonts w:cs="Verdana"/>
                <w:sz w:val="24"/>
              </w:rPr>
              <w:t>-202</w:t>
            </w:r>
            <w:r>
              <w:rPr>
                <w:rFonts w:cs="Verdana"/>
                <w:sz w:val="24"/>
              </w:rPr>
              <w:t>2</w:t>
            </w:r>
          </w:p>
        </w:tc>
      </w:tr>
      <w:tr w:rsidR="009920C1" w:rsidRPr="005B2BF8" w14:paraId="02E2FE5F" w14:textId="77777777" w:rsidTr="00CE2A0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664D5751" w14:textId="77777777" w:rsidR="009920C1" w:rsidRPr="005B2BF8" w:rsidRDefault="009920C1" w:rsidP="00CE2A07">
            <w:pPr>
              <w:spacing w:line="276" w:lineRule="auto"/>
              <w:rPr>
                <w:sz w:val="24"/>
              </w:rPr>
            </w:pPr>
            <w:r w:rsidRPr="005B2BF8">
              <w:rPr>
                <w:sz w:val="24"/>
              </w:rPr>
              <w:t>Kenmerk</w:t>
            </w:r>
          </w:p>
        </w:tc>
        <w:tc>
          <w:tcPr>
            <w:tcW w:w="5103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401BBB08" w14:textId="2286A003" w:rsidR="009920C1" w:rsidRPr="005B2BF8" w:rsidRDefault="009920C1" w:rsidP="00CE2A0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4"/>
                <w:highlight w:val="lightGray"/>
              </w:rPr>
            </w:pPr>
            <w:bookmarkStart w:id="0" w:name="Kenmerk"/>
            <w:r w:rsidRPr="005B2BF8">
              <w:rPr>
                <w:rFonts w:cs="Verdana"/>
                <w:sz w:val="24"/>
              </w:rPr>
              <w:t>20</w:t>
            </w:r>
            <w:r w:rsidR="00D61B2F">
              <w:rPr>
                <w:rFonts w:cs="Verdana"/>
                <w:sz w:val="24"/>
              </w:rPr>
              <w:t>2</w:t>
            </w:r>
            <w:r w:rsidR="00177850">
              <w:rPr>
                <w:rFonts w:cs="Verdana"/>
                <w:sz w:val="24"/>
              </w:rPr>
              <w:t>2</w:t>
            </w:r>
            <w:r w:rsidR="00D61B2F">
              <w:rPr>
                <w:rFonts w:cs="Verdana"/>
                <w:sz w:val="24"/>
              </w:rPr>
              <w:t>.</w:t>
            </w:r>
            <w:r w:rsidR="00177850">
              <w:rPr>
                <w:rFonts w:cs="Verdana"/>
                <w:sz w:val="24"/>
              </w:rPr>
              <w:t>PA</w:t>
            </w:r>
            <w:r w:rsidR="00D61B2F">
              <w:rPr>
                <w:rFonts w:cs="Verdana"/>
                <w:sz w:val="24"/>
              </w:rPr>
              <w:t>0</w:t>
            </w:r>
            <w:bookmarkEnd w:id="0"/>
            <w:r w:rsidR="00177850">
              <w:rPr>
                <w:rFonts w:cs="Verdana"/>
                <w:sz w:val="24"/>
              </w:rPr>
              <w:t>1</w:t>
            </w:r>
          </w:p>
        </w:tc>
      </w:tr>
      <w:tr w:rsidR="009920C1" w:rsidRPr="005B2BF8" w14:paraId="1F256C6F" w14:textId="77777777" w:rsidTr="00CE2A0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59453B88" w14:textId="77777777" w:rsidR="009920C1" w:rsidRPr="005B2BF8" w:rsidRDefault="009920C1" w:rsidP="00CE2A07">
            <w:pPr>
              <w:spacing w:line="276" w:lineRule="auto"/>
              <w:rPr>
                <w:sz w:val="24"/>
              </w:rPr>
            </w:pPr>
            <w:r w:rsidRPr="005B2BF8">
              <w:rPr>
                <w:sz w:val="24"/>
              </w:rPr>
              <w:t>Versie</w:t>
            </w:r>
          </w:p>
        </w:tc>
        <w:tc>
          <w:tcPr>
            <w:tcW w:w="5103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5009B303" w14:textId="77777777" w:rsidR="009920C1" w:rsidRPr="005B2BF8" w:rsidRDefault="009920C1" w:rsidP="00CE2A0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4"/>
              </w:rPr>
            </w:pPr>
            <w:r>
              <w:rPr>
                <w:rFonts w:cs="Verdana"/>
                <w:sz w:val="24"/>
              </w:rPr>
              <w:t>1.0</w:t>
            </w:r>
          </w:p>
        </w:tc>
      </w:tr>
    </w:tbl>
    <w:p w14:paraId="33E6EB04" w14:textId="77777777" w:rsidR="00433908" w:rsidRDefault="00433908">
      <w:r>
        <w:br w:type="page"/>
      </w:r>
    </w:p>
    <w:p w14:paraId="2A0DB333" w14:textId="77777777" w:rsidR="00C30FC2" w:rsidRDefault="00C30FC2" w:rsidP="00433908"/>
    <w:p w14:paraId="19BABB12" w14:textId="23D46A75" w:rsidR="001A1D83" w:rsidRPr="00E820DA" w:rsidRDefault="004737CD" w:rsidP="001A1D83">
      <w:pPr>
        <w:rPr>
          <w:b/>
          <w:sz w:val="28"/>
        </w:rPr>
      </w:pPr>
      <w:r>
        <w:rPr>
          <w:b/>
          <w:sz w:val="28"/>
        </w:rPr>
        <w:t>K1</w:t>
      </w:r>
      <w:r w:rsidR="00B65F38">
        <w:rPr>
          <w:b/>
          <w:sz w:val="28"/>
        </w:rPr>
        <w:t>:</w:t>
      </w:r>
      <w:r w:rsidR="001A1D83" w:rsidRPr="00EE1219">
        <w:rPr>
          <w:b/>
          <w:sz w:val="28"/>
        </w:rPr>
        <w:t xml:space="preserve"> </w:t>
      </w:r>
      <w:r w:rsidR="00193856">
        <w:rPr>
          <w:b/>
          <w:sz w:val="28"/>
        </w:rPr>
        <w:t>Sparringpartner</w:t>
      </w:r>
    </w:p>
    <w:p w14:paraId="2BA7528B" w14:textId="77777777" w:rsidR="001A1D83" w:rsidRDefault="001A1D83" w:rsidP="001A1D83">
      <w:r w:rsidRPr="00E820DA">
        <w:rPr>
          <w:highlight w:val="yellow"/>
        </w:rPr>
        <w:t>&lt;Vul hieronder uw beschrijving in&gt;</w:t>
      </w:r>
    </w:p>
    <w:p w14:paraId="1DA18EC4" w14:textId="77777777" w:rsidR="000B46D8" w:rsidRDefault="000B46D8"/>
    <w:p w14:paraId="2A11E5A2" w14:textId="0BA347F4" w:rsidR="00B65F38" w:rsidRDefault="00B65F38">
      <w:r>
        <w:br w:type="page"/>
      </w:r>
    </w:p>
    <w:p w14:paraId="74AC980F" w14:textId="1D5AB92B" w:rsidR="00B65F38" w:rsidRPr="00E820DA" w:rsidRDefault="00B65F38" w:rsidP="00B65F38">
      <w:pPr>
        <w:rPr>
          <w:b/>
          <w:sz w:val="28"/>
        </w:rPr>
      </w:pPr>
      <w:r>
        <w:rPr>
          <w:b/>
          <w:sz w:val="28"/>
        </w:rPr>
        <w:lastRenderedPageBreak/>
        <w:t>K</w:t>
      </w:r>
      <w:r w:rsidR="00B10C69">
        <w:rPr>
          <w:b/>
          <w:sz w:val="28"/>
        </w:rPr>
        <w:t>2</w:t>
      </w:r>
      <w:r>
        <w:rPr>
          <w:b/>
          <w:sz w:val="28"/>
        </w:rPr>
        <w:t>:</w:t>
      </w:r>
      <w:r w:rsidRPr="00EE1219">
        <w:rPr>
          <w:b/>
          <w:sz w:val="28"/>
        </w:rPr>
        <w:t xml:space="preserve"> </w:t>
      </w:r>
      <w:r w:rsidR="00193856">
        <w:rPr>
          <w:b/>
          <w:sz w:val="28"/>
        </w:rPr>
        <w:t>Casusuitwerking</w:t>
      </w:r>
    </w:p>
    <w:p w14:paraId="1C5261B3" w14:textId="77777777" w:rsidR="00B65F38" w:rsidRDefault="00B65F38" w:rsidP="00B65F38">
      <w:r w:rsidRPr="00E820DA">
        <w:rPr>
          <w:highlight w:val="yellow"/>
        </w:rPr>
        <w:t>&lt;Vul hieronder uw beschrijving in&gt;</w:t>
      </w:r>
    </w:p>
    <w:p w14:paraId="1F7AD962" w14:textId="77777777" w:rsidR="00B65F38" w:rsidRPr="00A52004" w:rsidRDefault="00B65F38" w:rsidP="00B65F38"/>
    <w:p w14:paraId="120C15CA" w14:textId="104C79C4" w:rsidR="00B65F38" w:rsidRDefault="00B65F38">
      <w:r>
        <w:br w:type="page"/>
      </w:r>
    </w:p>
    <w:p w14:paraId="3F591CF2" w14:textId="769A1932" w:rsidR="00B65F38" w:rsidRPr="00E820DA" w:rsidRDefault="00B65F38" w:rsidP="00B65F38">
      <w:pPr>
        <w:rPr>
          <w:b/>
          <w:sz w:val="28"/>
        </w:rPr>
      </w:pPr>
      <w:r>
        <w:rPr>
          <w:b/>
          <w:sz w:val="28"/>
        </w:rPr>
        <w:lastRenderedPageBreak/>
        <w:t>K</w:t>
      </w:r>
      <w:r w:rsidR="00680A0B">
        <w:rPr>
          <w:b/>
          <w:sz w:val="28"/>
        </w:rPr>
        <w:t>3</w:t>
      </w:r>
      <w:r>
        <w:rPr>
          <w:b/>
          <w:sz w:val="28"/>
        </w:rPr>
        <w:t>:</w:t>
      </w:r>
      <w:r w:rsidRPr="00EE1219">
        <w:rPr>
          <w:b/>
          <w:sz w:val="28"/>
        </w:rPr>
        <w:t xml:space="preserve"> </w:t>
      </w:r>
      <w:r w:rsidR="00193856">
        <w:rPr>
          <w:b/>
          <w:sz w:val="28"/>
        </w:rPr>
        <w:t>Levertermijnen en retourbeleid</w:t>
      </w:r>
    </w:p>
    <w:p w14:paraId="58B84388" w14:textId="77777777" w:rsidR="00B65F38" w:rsidRDefault="00B65F38" w:rsidP="00B65F38">
      <w:r w:rsidRPr="00E820DA">
        <w:rPr>
          <w:highlight w:val="yellow"/>
        </w:rPr>
        <w:t>&lt;Vul hieronder uw beschrijving in&gt;</w:t>
      </w:r>
    </w:p>
    <w:p w14:paraId="3003AD85" w14:textId="77777777" w:rsidR="00B65F38" w:rsidRPr="00A52004" w:rsidRDefault="00B65F38" w:rsidP="00B65F38"/>
    <w:p w14:paraId="60E8001C" w14:textId="714BB26D" w:rsidR="00680A0B" w:rsidRDefault="00680A0B">
      <w:r>
        <w:br w:type="page"/>
      </w:r>
    </w:p>
    <w:p w14:paraId="7175CDCF" w14:textId="259B4840" w:rsidR="00680A0B" w:rsidRPr="00E820DA" w:rsidRDefault="00680A0B" w:rsidP="00680A0B">
      <w:pPr>
        <w:rPr>
          <w:b/>
          <w:sz w:val="28"/>
        </w:rPr>
      </w:pPr>
      <w:r>
        <w:rPr>
          <w:b/>
          <w:sz w:val="28"/>
        </w:rPr>
        <w:lastRenderedPageBreak/>
        <w:t>K4:</w:t>
      </w:r>
      <w:r w:rsidRPr="00EE1219">
        <w:rPr>
          <w:b/>
          <w:sz w:val="28"/>
        </w:rPr>
        <w:t xml:space="preserve"> </w:t>
      </w:r>
      <w:r w:rsidR="00CE7B36">
        <w:rPr>
          <w:b/>
          <w:sz w:val="28"/>
        </w:rPr>
        <w:t>Webshop en b</w:t>
      </w:r>
      <w:r w:rsidR="00B858DB">
        <w:rPr>
          <w:b/>
          <w:sz w:val="28"/>
        </w:rPr>
        <w:t>estelsystematiek</w:t>
      </w:r>
    </w:p>
    <w:p w14:paraId="50EA6BC8" w14:textId="3D610731" w:rsidR="00E72FD6" w:rsidRDefault="00E72FD6" w:rsidP="00E72FD6">
      <w:r w:rsidRPr="00E820DA">
        <w:rPr>
          <w:highlight w:val="yellow"/>
        </w:rPr>
        <w:t>&lt;Vul hieronder uw beschrijving in</w:t>
      </w:r>
      <w:r>
        <w:rPr>
          <w:highlight w:val="yellow"/>
        </w:rPr>
        <w:t xml:space="preserve"> die antwoord geeft op het gevraagde</w:t>
      </w:r>
      <w:r w:rsidRPr="00E820DA">
        <w:rPr>
          <w:highlight w:val="yellow"/>
        </w:rPr>
        <w:t>&gt;</w:t>
      </w:r>
    </w:p>
    <w:p w14:paraId="4C35C281" w14:textId="77777777" w:rsidR="00E72FD6" w:rsidRDefault="00E72FD6" w:rsidP="00E72FD6"/>
    <w:p w14:paraId="753858E6" w14:textId="77777777" w:rsidR="008C13E3" w:rsidRDefault="008C13E3" w:rsidP="006C2319"/>
    <w:p w14:paraId="50784089" w14:textId="77777777" w:rsidR="008C13E3" w:rsidRDefault="008C13E3" w:rsidP="006C2319"/>
    <w:p w14:paraId="3D24D609" w14:textId="0DB76A5E" w:rsidR="006C2319" w:rsidRDefault="006C2319" w:rsidP="006C2319">
      <w:r>
        <w:t xml:space="preserve">Voeg hieronder </w:t>
      </w:r>
      <w:r w:rsidRPr="00DD0866">
        <w:t xml:space="preserve">vier (4) unieke inloggegevens </w:t>
      </w:r>
      <w:r>
        <w:t xml:space="preserve">toe, te weten: </w:t>
      </w:r>
      <w:r w:rsidRPr="00DD0866">
        <w:t>webadres, gebruikersnaam en wachtwoord</w:t>
      </w:r>
      <w:r>
        <w:t>.</w:t>
      </w:r>
    </w:p>
    <w:p w14:paraId="4933DE87" w14:textId="6D10FCD3" w:rsidR="006C2319" w:rsidRDefault="000D0AD4" w:rsidP="006C2319">
      <w:r>
        <w:t>Bij voorkeur</w:t>
      </w:r>
      <w:r w:rsidR="006C2319" w:rsidRPr="00DD0866">
        <w:t xml:space="preserve"> proefaccount</w:t>
      </w:r>
      <w:r w:rsidR="006C2319">
        <w:t>s</w:t>
      </w:r>
      <w:r w:rsidR="004823CB">
        <w:t xml:space="preserve"> </w:t>
      </w:r>
      <w:r w:rsidR="00474430">
        <w:t>in een demonstratieomgeving</w:t>
      </w:r>
      <w:r w:rsidR="006C2319">
        <w:t>.</w:t>
      </w:r>
      <w:r w:rsidR="00587917">
        <w:t xml:space="preserve"> </w:t>
      </w:r>
      <w:r w:rsidR="00EF636A">
        <w:t>Indien u</w:t>
      </w:r>
      <w:r w:rsidR="00587917">
        <w:t xml:space="preserve"> het mogelijk maakt dat diverse personen gelijktijdig gebruik kunnen maken van één en hetzelfde account, dan geeft u alleen </w:t>
      </w:r>
      <w:r w:rsidR="008C13E3">
        <w:t>de gegevens van dat account.</w:t>
      </w:r>
      <w:r w:rsidR="00EF636A">
        <w:t xml:space="preserve"> </w:t>
      </w:r>
    </w:p>
    <w:p w14:paraId="65ECB0EA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Webadres: </w:t>
      </w:r>
    </w:p>
    <w:p w14:paraId="444BF2F9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Account1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30B51EDD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Account2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2F6DC70C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Account3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2179EB22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Account4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5D3E2DAC" w14:textId="77777777" w:rsidR="006C2319" w:rsidRPr="006C2319" w:rsidRDefault="006C2319" w:rsidP="006C2319">
      <w:pPr>
        <w:rPr>
          <w:highlight w:val="yellow"/>
        </w:rPr>
      </w:pPr>
    </w:p>
    <w:p w14:paraId="356B13C6" w14:textId="77777777" w:rsidR="006C2319" w:rsidRDefault="006C2319" w:rsidP="006C2319">
      <w:r w:rsidRPr="006C2319">
        <w:rPr>
          <w:highlight w:val="yellow"/>
        </w:rPr>
        <w:t>Voeg tevens apart van dit document een digitale handleiding toe aan uw inschrijving.</w:t>
      </w:r>
    </w:p>
    <w:p w14:paraId="1114BE96" w14:textId="14A70D2B" w:rsidR="00B65F38" w:rsidRPr="00A52004" w:rsidRDefault="00B65F38"/>
    <w:sectPr w:rsidR="00B65F38" w:rsidRPr="00A52004" w:rsidSect="0044633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851" w:bottom="1440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FE487" w14:textId="77777777" w:rsidR="003B7379" w:rsidRDefault="003B7379" w:rsidP="007C7240">
      <w:pPr>
        <w:spacing w:line="240" w:lineRule="auto"/>
      </w:pPr>
      <w:r>
        <w:separator/>
      </w:r>
    </w:p>
  </w:endnote>
  <w:endnote w:type="continuationSeparator" w:id="0">
    <w:p w14:paraId="1C4D9967" w14:textId="77777777" w:rsidR="003B7379" w:rsidRDefault="003B7379" w:rsidP="007C7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077"/>
      <w:gridCol w:w="1448"/>
      <w:gridCol w:w="3731"/>
      <w:gridCol w:w="3731"/>
    </w:tblGrid>
    <w:sdt>
      <w:sdtPr>
        <w:id w:val="-645970417"/>
        <w:docPartObj>
          <w:docPartGallery w:val="Page Numbers (Bottom of Page)"/>
          <w:docPartUnique/>
        </w:docPartObj>
      </w:sdtPr>
      <w:sdtEndPr/>
      <w:sdtContent>
        <w:tr w:rsidR="00446339" w:rsidRPr="00777C04" w14:paraId="5000AB68" w14:textId="77777777" w:rsidTr="00CE2A07">
          <w:trPr>
            <w:trHeight w:val="588"/>
          </w:trPr>
          <w:tc>
            <w:tcPr>
              <w:tcW w:w="407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shd w:val="clear" w:color="auto" w:fill="auto"/>
            </w:tcPr>
            <w:p w14:paraId="2A9589F1" w14:textId="77469354" w:rsidR="00446339" w:rsidRPr="00A3513F" w:rsidRDefault="00446339" w:rsidP="00446339">
              <w:pPr>
                <w:tabs>
                  <w:tab w:val="left" w:pos="1935"/>
                </w:tabs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Bijlage </w:t>
              </w:r>
              <w:r w:rsidR="003D2116">
                <w:rPr>
                  <w:sz w:val="16"/>
                  <w:szCs w:val="16"/>
                </w:rPr>
                <w:t>2</w:t>
              </w:r>
            </w:p>
            <w:p w14:paraId="45D9A7B6" w14:textId="07662EE4" w:rsidR="00446339" w:rsidRPr="00A3513F" w:rsidRDefault="00446339" w:rsidP="00446339">
              <w:pPr>
                <w:tabs>
                  <w:tab w:val="left" w:pos="1935"/>
                </w:tabs>
                <w:rPr>
                  <w:sz w:val="16"/>
                  <w:szCs w:val="16"/>
                </w:rPr>
              </w:pPr>
              <w:r w:rsidRPr="00A3513F">
                <w:rPr>
                  <w:sz w:val="16"/>
                  <w:szCs w:val="16"/>
                </w:rPr>
                <w:t xml:space="preserve">Europese aanbesteding </w:t>
              </w:r>
              <w:r w:rsidR="00DB0DC5">
                <w:rPr>
                  <w:sz w:val="16"/>
                  <w:szCs w:val="16"/>
                </w:rPr>
                <w:t>Leermiddelen</w:t>
              </w:r>
            </w:p>
          </w:tc>
          <w:tc>
            <w:tcPr>
              <w:tcW w:w="144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shd w:val="clear" w:color="auto" w:fill="auto"/>
            </w:tcPr>
            <w:p w14:paraId="4A03BDB2" w14:textId="101BA0EE" w:rsidR="00446339" w:rsidRPr="00A3513F" w:rsidRDefault="003E6955" w:rsidP="003E6955">
              <w:pPr>
                <w:ind w:left="-4076"/>
                <w:jc w:val="right"/>
                <w:rPr>
                  <w:sz w:val="16"/>
                  <w:szCs w:val="16"/>
                </w:rPr>
              </w:pPr>
              <w:r>
                <w:rPr>
                  <w:noProof/>
                  <w:szCs w:val="16"/>
                </w:rPr>
                <w:drawing>
                  <wp:anchor distT="0" distB="0" distL="114300" distR="114300" simplePos="0" relativeHeight="251706880" behindDoc="0" locked="0" layoutInCell="1" allowOverlap="1" wp14:anchorId="0EF98595" wp14:editId="6CEF9962">
                    <wp:simplePos x="0" y="0"/>
                    <wp:positionH relativeFrom="margin">
                      <wp:posOffset>-68217</wp:posOffset>
                    </wp:positionH>
                    <wp:positionV relativeFrom="paragraph">
                      <wp:posOffset>19957</wp:posOffset>
                    </wp:positionV>
                    <wp:extent cx="1123315" cy="443345"/>
                    <wp:effectExtent l="0" t="0" r="635" b="0"/>
                    <wp:wrapSquare wrapText="bothSides"/>
                    <wp:docPr id="3" name="Afbeelding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plateau assen.jpg"/>
                            <pic:cNvPicPr/>
                          </pic:nvPicPr>
                          <pic:blipFill rotWithShape="1"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9405"/>
                            <a:stretch/>
                          </pic:blipFill>
                          <pic:spPr bwMode="auto">
                            <a:xfrm>
                              <a:off x="0" y="0"/>
                              <a:ext cx="1123315" cy="4433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373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0C912192" w14:textId="77777777" w:rsidR="00446339" w:rsidRPr="00F62D4A" w:rsidRDefault="00446339" w:rsidP="00446339">
              <w:pPr>
                <w:ind w:left="-5529"/>
                <w:jc w:val="righ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Pag</w:t>
              </w:r>
              <w:r w:rsidRPr="00D7782E">
                <w:rPr>
                  <w:sz w:val="16"/>
                  <w:szCs w:val="16"/>
                </w:rPr>
                <w:t xml:space="preserve">ina </w:t>
              </w:r>
              <w:r w:rsidRPr="00D7782E">
                <w:rPr>
                  <w:sz w:val="16"/>
                  <w:szCs w:val="16"/>
                </w:rPr>
                <w:fldChar w:fldCharType="begin"/>
              </w:r>
              <w:r w:rsidRPr="00D7782E">
                <w:rPr>
                  <w:sz w:val="16"/>
                  <w:szCs w:val="16"/>
                </w:rPr>
                <w:instrText>PAGE</w:instrText>
              </w:r>
              <w:r w:rsidRPr="00D7782E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t>1</w:t>
              </w:r>
              <w:r w:rsidRPr="00D7782E">
                <w:rPr>
                  <w:sz w:val="16"/>
                  <w:szCs w:val="16"/>
                </w:rPr>
                <w:fldChar w:fldCharType="end"/>
              </w:r>
              <w:r w:rsidRPr="00D7782E">
                <w:rPr>
                  <w:sz w:val="16"/>
                  <w:szCs w:val="16"/>
                </w:rPr>
                <w:t xml:space="preserve"> van </w:t>
              </w:r>
              <w:r w:rsidRPr="00D7782E">
                <w:rPr>
                  <w:sz w:val="16"/>
                  <w:szCs w:val="16"/>
                </w:rPr>
                <w:fldChar w:fldCharType="begin"/>
              </w:r>
              <w:r w:rsidRPr="00D7782E">
                <w:rPr>
                  <w:sz w:val="16"/>
                  <w:szCs w:val="16"/>
                </w:rPr>
                <w:instrText>NUMPAGES</w:instrText>
              </w:r>
              <w:r w:rsidRPr="00D7782E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t>2</w:t>
              </w:r>
              <w:r w:rsidRPr="00D7782E">
                <w:rPr>
                  <w:sz w:val="16"/>
                  <w:szCs w:val="16"/>
                </w:rPr>
                <w:fldChar w:fldCharType="end"/>
              </w:r>
            </w:p>
            <w:p w14:paraId="36C19197" w14:textId="32D4071C" w:rsidR="00446339" w:rsidRPr="00F62D4A" w:rsidRDefault="00446339" w:rsidP="00446339">
              <w:pPr>
                <w:jc w:val="right"/>
                <w:rPr>
                  <w:sz w:val="16"/>
                  <w:szCs w:val="16"/>
                </w:rPr>
              </w:pPr>
              <w:r w:rsidRPr="00F62D4A">
                <w:rPr>
                  <w:sz w:val="16"/>
                  <w:szCs w:val="16"/>
                </w:rPr>
                <w:t xml:space="preserve">Referentie: </w:t>
              </w:r>
              <w:r>
                <w:rPr>
                  <w:sz w:val="16"/>
                  <w:szCs w:val="16"/>
                </w:rPr>
                <w:t>202</w:t>
              </w:r>
              <w:r w:rsidR="003E6955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.</w:t>
              </w:r>
              <w:r w:rsidR="003E6955">
                <w:rPr>
                  <w:sz w:val="16"/>
                  <w:szCs w:val="16"/>
                </w:rPr>
                <w:t>PA</w:t>
              </w:r>
              <w:r>
                <w:rPr>
                  <w:sz w:val="16"/>
                  <w:szCs w:val="16"/>
                </w:rPr>
                <w:t>0</w:t>
              </w:r>
              <w:r w:rsidR="00DB0DC5">
                <w:rPr>
                  <w:sz w:val="16"/>
                  <w:szCs w:val="16"/>
                </w:rPr>
                <w:t>1</w:t>
              </w:r>
            </w:p>
          </w:tc>
          <w:tc>
            <w:tcPr>
              <w:tcW w:w="373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3AFB267F" w14:textId="001765F1" w:rsidR="00446339" w:rsidRPr="00F62D4A" w:rsidRDefault="00446339" w:rsidP="00446339">
              <w:pPr>
                <w:jc w:val="right"/>
                <w:rPr>
                  <w:sz w:val="16"/>
                  <w:szCs w:val="16"/>
                </w:rPr>
              </w:pPr>
            </w:p>
          </w:tc>
        </w:tr>
      </w:sdtContent>
    </w:sdt>
  </w:tbl>
  <w:p w14:paraId="02309C4B" w14:textId="35402796" w:rsidR="007C7240" w:rsidRPr="00446339" w:rsidRDefault="007C7240" w:rsidP="004463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82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tbl>
            <w:tblPr>
              <w:tblW w:w="129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77"/>
              <w:gridCol w:w="1448"/>
              <w:gridCol w:w="3731"/>
              <w:gridCol w:w="3731"/>
            </w:tblGrid>
            <w:tr w:rsidR="007049AE" w:rsidRPr="00777C04" w14:paraId="0E8A576F" w14:textId="77777777" w:rsidTr="007049AE">
              <w:trPr>
                <w:trHeight w:val="588"/>
              </w:trPr>
              <w:tc>
                <w:tcPr>
                  <w:tcW w:w="40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36F7B0" w14:textId="7C0708DF" w:rsidR="007049AE" w:rsidRPr="00A3513F" w:rsidRDefault="007049AE" w:rsidP="007049AE">
                  <w:pPr>
                    <w:tabs>
                      <w:tab w:val="left" w:pos="1935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Bijlage </w:t>
                  </w:r>
                  <w:r w:rsidR="003D2116">
                    <w:rPr>
                      <w:sz w:val="16"/>
                      <w:szCs w:val="16"/>
                    </w:rPr>
                    <w:t>2</w:t>
                  </w:r>
                </w:p>
                <w:p w14:paraId="39C8F873" w14:textId="0DE9BC34" w:rsidR="007049AE" w:rsidRPr="00A3513F" w:rsidRDefault="007049AE" w:rsidP="007049AE">
                  <w:pPr>
                    <w:tabs>
                      <w:tab w:val="left" w:pos="1935"/>
                    </w:tabs>
                    <w:rPr>
                      <w:sz w:val="16"/>
                      <w:szCs w:val="16"/>
                    </w:rPr>
                  </w:pPr>
                  <w:r w:rsidRPr="00A3513F">
                    <w:rPr>
                      <w:sz w:val="16"/>
                      <w:szCs w:val="16"/>
                    </w:rPr>
                    <w:t xml:space="preserve">Europese aanbesteding </w:t>
                  </w:r>
                  <w:r w:rsidR="00177850">
                    <w:rPr>
                      <w:sz w:val="16"/>
                      <w:szCs w:val="16"/>
                    </w:rPr>
                    <w:t>Leermiddelen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F021A0" w14:textId="128E1B5B" w:rsidR="007049AE" w:rsidRPr="00A3513F" w:rsidRDefault="003E6955" w:rsidP="007049AE">
                  <w:pPr>
                    <w:ind w:left="-4076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Cs w:val="16"/>
                    </w:rPr>
                    <w:drawing>
                      <wp:anchor distT="0" distB="0" distL="114300" distR="114300" simplePos="0" relativeHeight="251704832" behindDoc="0" locked="0" layoutInCell="1" allowOverlap="1" wp14:anchorId="70BC3E7C" wp14:editId="3D4D2576">
                        <wp:simplePos x="0" y="0"/>
                        <wp:positionH relativeFrom="margin">
                          <wp:posOffset>-68308</wp:posOffset>
                        </wp:positionH>
                        <wp:positionV relativeFrom="paragraph">
                          <wp:posOffset>46174</wp:posOffset>
                        </wp:positionV>
                        <wp:extent cx="1123315" cy="443345"/>
                        <wp:effectExtent l="0" t="0" r="635" b="0"/>
                        <wp:wrapSquare wrapText="bothSides"/>
                        <wp:docPr id="4" name="Afbeelding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lateau assen.jpg"/>
                                <pic:cNvPicPr/>
                              </pic:nvPicPr>
                              <pic:blipFill rotWithShape="1"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940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23315" cy="4433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046ECC4" w14:textId="77777777" w:rsidR="007049AE" w:rsidRPr="00F62D4A" w:rsidRDefault="007049AE" w:rsidP="007049AE">
                  <w:pPr>
                    <w:ind w:left="-5529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Pag</w:t>
                  </w:r>
                  <w:r w:rsidRPr="00D7782E">
                    <w:rPr>
                      <w:sz w:val="16"/>
                      <w:szCs w:val="16"/>
                    </w:rPr>
                    <w:t xml:space="preserve">ina </w:t>
                  </w:r>
                  <w:r w:rsidRPr="00D7782E">
                    <w:rPr>
                      <w:sz w:val="16"/>
                      <w:szCs w:val="16"/>
                    </w:rPr>
                    <w:fldChar w:fldCharType="begin"/>
                  </w:r>
                  <w:r w:rsidRPr="00D7782E">
                    <w:rPr>
                      <w:sz w:val="16"/>
                      <w:szCs w:val="16"/>
                    </w:rPr>
                    <w:instrText>PAGE</w:instrText>
                  </w:r>
                  <w:r w:rsidRPr="00D7782E">
                    <w:rPr>
                      <w:sz w:val="16"/>
                      <w:szCs w:val="16"/>
                    </w:rPr>
                    <w:fldChar w:fldCharType="separate"/>
                  </w:r>
                  <w:r w:rsidRPr="00D7782E">
                    <w:rPr>
                      <w:sz w:val="16"/>
                      <w:szCs w:val="16"/>
                    </w:rPr>
                    <w:t>1</w:t>
                  </w:r>
                  <w:r w:rsidRPr="00D7782E">
                    <w:rPr>
                      <w:sz w:val="16"/>
                      <w:szCs w:val="16"/>
                    </w:rPr>
                    <w:fldChar w:fldCharType="end"/>
                  </w:r>
                  <w:r w:rsidRPr="00D7782E">
                    <w:rPr>
                      <w:sz w:val="16"/>
                      <w:szCs w:val="16"/>
                    </w:rPr>
                    <w:t xml:space="preserve"> van </w:t>
                  </w:r>
                  <w:r w:rsidRPr="00D7782E">
                    <w:rPr>
                      <w:sz w:val="16"/>
                      <w:szCs w:val="16"/>
                    </w:rPr>
                    <w:fldChar w:fldCharType="begin"/>
                  </w:r>
                  <w:r w:rsidRPr="00D7782E">
                    <w:rPr>
                      <w:sz w:val="16"/>
                      <w:szCs w:val="16"/>
                    </w:rPr>
                    <w:instrText>NUMPAGES</w:instrText>
                  </w:r>
                  <w:r w:rsidRPr="00D7782E">
                    <w:rPr>
                      <w:sz w:val="16"/>
                      <w:szCs w:val="16"/>
                    </w:rPr>
                    <w:fldChar w:fldCharType="separate"/>
                  </w:r>
                  <w:r w:rsidRPr="00D7782E">
                    <w:rPr>
                      <w:sz w:val="16"/>
                      <w:szCs w:val="16"/>
                    </w:rPr>
                    <w:t>2</w:t>
                  </w:r>
                  <w:r w:rsidRPr="00D7782E">
                    <w:rPr>
                      <w:sz w:val="16"/>
                      <w:szCs w:val="16"/>
                    </w:rPr>
                    <w:fldChar w:fldCharType="end"/>
                  </w:r>
                </w:p>
                <w:p w14:paraId="2BF5D593" w14:textId="46D664A4" w:rsidR="007049AE" w:rsidRPr="00F62D4A" w:rsidRDefault="007049AE" w:rsidP="007049AE">
                  <w:pPr>
                    <w:jc w:val="right"/>
                    <w:rPr>
                      <w:sz w:val="16"/>
                      <w:szCs w:val="16"/>
                    </w:rPr>
                  </w:pPr>
                  <w:r w:rsidRPr="00F62D4A">
                    <w:rPr>
                      <w:sz w:val="16"/>
                      <w:szCs w:val="16"/>
                    </w:rPr>
                    <w:t xml:space="preserve">Referentie: </w:t>
                  </w:r>
                  <w:r w:rsidR="00D61B2F">
                    <w:rPr>
                      <w:sz w:val="16"/>
                      <w:szCs w:val="16"/>
                    </w:rPr>
                    <w:t>202</w:t>
                  </w:r>
                  <w:r w:rsidR="00177850">
                    <w:rPr>
                      <w:sz w:val="16"/>
                      <w:szCs w:val="16"/>
                    </w:rPr>
                    <w:t>2</w:t>
                  </w:r>
                  <w:r w:rsidR="00D61B2F">
                    <w:rPr>
                      <w:sz w:val="16"/>
                      <w:szCs w:val="16"/>
                    </w:rPr>
                    <w:t>.</w:t>
                  </w:r>
                  <w:r w:rsidR="00C36994">
                    <w:rPr>
                      <w:sz w:val="16"/>
                      <w:szCs w:val="16"/>
                    </w:rPr>
                    <w:t>PA</w:t>
                  </w:r>
                  <w:r w:rsidR="00D61B2F">
                    <w:rPr>
                      <w:sz w:val="16"/>
                      <w:szCs w:val="16"/>
                    </w:rPr>
                    <w:t>0</w:t>
                  </w:r>
                  <w:r w:rsidR="00C36994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10F2EFD" w14:textId="77777777" w:rsidR="007049AE" w:rsidRPr="00F62D4A" w:rsidRDefault="007049AE" w:rsidP="007049AE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BC9F287" w14:textId="7C6C30B4" w:rsidR="00EC5A05" w:rsidRDefault="003B7379" w:rsidP="00D7782E">
            <w:pPr>
              <w:pStyle w:val="Voetteks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5C52F" w14:textId="77777777" w:rsidR="003B7379" w:rsidRDefault="003B7379" w:rsidP="007C7240">
      <w:pPr>
        <w:spacing w:line="240" w:lineRule="auto"/>
      </w:pPr>
      <w:r>
        <w:separator/>
      </w:r>
    </w:p>
  </w:footnote>
  <w:footnote w:type="continuationSeparator" w:id="0">
    <w:p w14:paraId="4A3B5C70" w14:textId="77777777" w:rsidR="003B7379" w:rsidRDefault="003B7379" w:rsidP="007C72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B7D0" w14:textId="51C025C6" w:rsidR="004F6903" w:rsidRPr="00DE246D" w:rsidRDefault="00DE246D" w:rsidP="004F6903">
    <w:pPr>
      <w:pStyle w:val="Koptekst"/>
      <w:rPr>
        <w:b/>
        <w:bCs/>
      </w:rPr>
    </w:pPr>
    <w:r w:rsidRPr="00DE246D">
      <w:rPr>
        <w:b/>
        <w:bCs/>
      </w:rPr>
      <w:t xml:space="preserve">Invulling </w:t>
    </w:r>
    <w:proofErr w:type="spellStart"/>
    <w:r w:rsidRPr="00DE246D">
      <w:rPr>
        <w:b/>
        <w:bCs/>
      </w:rPr>
      <w:t>subgunningscriteria</w:t>
    </w:r>
    <w:proofErr w:type="spellEnd"/>
    <w:r w:rsidRPr="00DE246D">
      <w:rPr>
        <w:b/>
        <w:bCs/>
      </w:rPr>
      <w:t xml:space="preserve"> kwaliteit</w:t>
    </w:r>
  </w:p>
  <w:p w14:paraId="17B69E30" w14:textId="77777777" w:rsidR="001D7057" w:rsidRDefault="001D7057">
    <w:pPr>
      <w:pStyle w:val="Koptekst"/>
    </w:pPr>
  </w:p>
  <w:p w14:paraId="11AB1032" w14:textId="44DFAE4D" w:rsidR="001D7057" w:rsidRDefault="001D70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2DF8" w14:textId="5D75F6A6" w:rsidR="00372230" w:rsidRDefault="00372230" w:rsidP="00372230">
    <w:pPr>
      <w:pStyle w:val="Koptekst"/>
    </w:pPr>
  </w:p>
  <w:p w14:paraId="5BF87489" w14:textId="6A79A2F3" w:rsidR="00372230" w:rsidRDefault="00372230" w:rsidP="00372230">
    <w:pPr>
      <w:pStyle w:val="Koptekst"/>
    </w:pPr>
  </w:p>
  <w:p w14:paraId="1278F79F" w14:textId="21C545DA" w:rsidR="00372230" w:rsidRDefault="00372230" w:rsidP="00372230">
    <w:pPr>
      <w:pStyle w:val="Koptekst"/>
    </w:pPr>
  </w:p>
  <w:p w14:paraId="6766A09F" w14:textId="08F31C4F" w:rsidR="00372230" w:rsidRDefault="00372230" w:rsidP="00372230">
    <w:pPr>
      <w:pStyle w:val="Koptekst"/>
    </w:pPr>
  </w:p>
  <w:p w14:paraId="7191B5CC" w14:textId="77777777" w:rsidR="00A72BD7" w:rsidRDefault="00A72BD7" w:rsidP="003722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65333C5"/>
    <w:multiLevelType w:val="hybridMultilevel"/>
    <w:tmpl w:val="886AE87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ED1466"/>
    <w:multiLevelType w:val="hybridMultilevel"/>
    <w:tmpl w:val="EE6E70C0"/>
    <w:lvl w:ilvl="0" w:tplc="233C1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9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361974">
    <w:abstractNumId w:val="0"/>
  </w:num>
  <w:num w:numId="2" w16cid:durableId="1970622897">
    <w:abstractNumId w:val="6"/>
  </w:num>
  <w:num w:numId="3" w16cid:durableId="829948262">
    <w:abstractNumId w:val="10"/>
  </w:num>
  <w:num w:numId="4" w16cid:durableId="482435527">
    <w:abstractNumId w:val="9"/>
  </w:num>
  <w:num w:numId="5" w16cid:durableId="1928341450">
    <w:abstractNumId w:val="0"/>
  </w:num>
  <w:num w:numId="6" w16cid:durableId="1180511452">
    <w:abstractNumId w:val="3"/>
  </w:num>
  <w:num w:numId="7" w16cid:durableId="2126651045">
    <w:abstractNumId w:val="8"/>
  </w:num>
  <w:num w:numId="8" w16cid:durableId="1235699432">
    <w:abstractNumId w:val="7"/>
  </w:num>
  <w:num w:numId="9" w16cid:durableId="298152932">
    <w:abstractNumId w:val="10"/>
  </w:num>
  <w:num w:numId="10" w16cid:durableId="1514370663">
    <w:abstractNumId w:val="9"/>
  </w:num>
  <w:num w:numId="11" w16cid:durableId="259997437">
    <w:abstractNumId w:val="9"/>
  </w:num>
  <w:num w:numId="12" w16cid:durableId="1493371794">
    <w:abstractNumId w:val="9"/>
  </w:num>
  <w:num w:numId="13" w16cid:durableId="365571527">
    <w:abstractNumId w:val="9"/>
  </w:num>
  <w:num w:numId="14" w16cid:durableId="1734573892">
    <w:abstractNumId w:val="9"/>
  </w:num>
  <w:num w:numId="15" w16cid:durableId="1541820006">
    <w:abstractNumId w:val="9"/>
  </w:num>
  <w:num w:numId="16" w16cid:durableId="333847743">
    <w:abstractNumId w:val="9"/>
  </w:num>
  <w:num w:numId="17" w16cid:durableId="1708993669">
    <w:abstractNumId w:val="9"/>
  </w:num>
  <w:num w:numId="18" w16cid:durableId="1132211798">
    <w:abstractNumId w:val="9"/>
  </w:num>
  <w:num w:numId="19" w16cid:durableId="1209950052">
    <w:abstractNumId w:val="7"/>
  </w:num>
  <w:num w:numId="20" w16cid:durableId="1644969757">
    <w:abstractNumId w:val="10"/>
  </w:num>
  <w:num w:numId="21" w16cid:durableId="509105678">
    <w:abstractNumId w:val="0"/>
  </w:num>
  <w:num w:numId="22" w16cid:durableId="951210049">
    <w:abstractNumId w:val="3"/>
  </w:num>
  <w:num w:numId="23" w16cid:durableId="395515423">
    <w:abstractNumId w:val="8"/>
  </w:num>
  <w:num w:numId="24" w16cid:durableId="794912849">
    <w:abstractNumId w:val="0"/>
  </w:num>
  <w:num w:numId="25" w16cid:durableId="1777410148">
    <w:abstractNumId w:val="0"/>
  </w:num>
  <w:num w:numId="26" w16cid:durableId="212808845">
    <w:abstractNumId w:val="0"/>
  </w:num>
  <w:num w:numId="27" w16cid:durableId="1638796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74962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18442844">
    <w:abstractNumId w:val="4"/>
  </w:num>
  <w:num w:numId="30" w16cid:durableId="209389318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50"/>
    <w:rsid w:val="00006E6E"/>
    <w:rsid w:val="00037912"/>
    <w:rsid w:val="0005158C"/>
    <w:rsid w:val="000665E5"/>
    <w:rsid w:val="0009067E"/>
    <w:rsid w:val="000A072E"/>
    <w:rsid w:val="000A3090"/>
    <w:rsid w:val="000B46D8"/>
    <w:rsid w:val="000D0AD4"/>
    <w:rsid w:val="000D3B5B"/>
    <w:rsid w:val="00107E92"/>
    <w:rsid w:val="00177850"/>
    <w:rsid w:val="00177A29"/>
    <w:rsid w:val="00193856"/>
    <w:rsid w:val="001A0DE4"/>
    <w:rsid w:val="001A1D83"/>
    <w:rsid w:val="001D1B13"/>
    <w:rsid w:val="001D7057"/>
    <w:rsid w:val="002074AF"/>
    <w:rsid w:val="00223660"/>
    <w:rsid w:val="002428F5"/>
    <w:rsid w:val="00245AA5"/>
    <w:rsid w:val="00277B26"/>
    <w:rsid w:val="002B5524"/>
    <w:rsid w:val="002C3348"/>
    <w:rsid w:val="002E3E5B"/>
    <w:rsid w:val="002F7F95"/>
    <w:rsid w:val="003035A2"/>
    <w:rsid w:val="00303D2B"/>
    <w:rsid w:val="00317F4F"/>
    <w:rsid w:val="00322664"/>
    <w:rsid w:val="003638C6"/>
    <w:rsid w:val="00372230"/>
    <w:rsid w:val="003830B3"/>
    <w:rsid w:val="00394A4E"/>
    <w:rsid w:val="003A0C2D"/>
    <w:rsid w:val="003B3222"/>
    <w:rsid w:val="003B7379"/>
    <w:rsid w:val="003D2116"/>
    <w:rsid w:val="003D596B"/>
    <w:rsid w:val="003E6955"/>
    <w:rsid w:val="00424DED"/>
    <w:rsid w:val="00433908"/>
    <w:rsid w:val="00437685"/>
    <w:rsid w:val="00446339"/>
    <w:rsid w:val="00450B04"/>
    <w:rsid w:val="00451873"/>
    <w:rsid w:val="004737CD"/>
    <w:rsid w:val="00474430"/>
    <w:rsid w:val="004823CB"/>
    <w:rsid w:val="00482A4F"/>
    <w:rsid w:val="004A0532"/>
    <w:rsid w:val="004E6F90"/>
    <w:rsid w:val="004F6903"/>
    <w:rsid w:val="00527398"/>
    <w:rsid w:val="0053296F"/>
    <w:rsid w:val="005774BC"/>
    <w:rsid w:val="00587917"/>
    <w:rsid w:val="005914DA"/>
    <w:rsid w:val="005D7E4B"/>
    <w:rsid w:val="00600716"/>
    <w:rsid w:val="006050D1"/>
    <w:rsid w:val="00611D46"/>
    <w:rsid w:val="00627937"/>
    <w:rsid w:val="00632123"/>
    <w:rsid w:val="006743B5"/>
    <w:rsid w:val="00680A0B"/>
    <w:rsid w:val="006C2319"/>
    <w:rsid w:val="006D41DB"/>
    <w:rsid w:val="006E1D03"/>
    <w:rsid w:val="006F67A1"/>
    <w:rsid w:val="007033E6"/>
    <w:rsid w:val="007049AE"/>
    <w:rsid w:val="007A1441"/>
    <w:rsid w:val="007B6ECF"/>
    <w:rsid w:val="007C3D11"/>
    <w:rsid w:val="007C7240"/>
    <w:rsid w:val="008104C5"/>
    <w:rsid w:val="008250FA"/>
    <w:rsid w:val="0083145F"/>
    <w:rsid w:val="00837C59"/>
    <w:rsid w:val="008402D9"/>
    <w:rsid w:val="00843775"/>
    <w:rsid w:val="00864CCB"/>
    <w:rsid w:val="00890CC5"/>
    <w:rsid w:val="008B62DE"/>
    <w:rsid w:val="008C13E3"/>
    <w:rsid w:val="008D71F1"/>
    <w:rsid w:val="009175F9"/>
    <w:rsid w:val="00924A64"/>
    <w:rsid w:val="009551AC"/>
    <w:rsid w:val="009761CF"/>
    <w:rsid w:val="009823D7"/>
    <w:rsid w:val="009920C1"/>
    <w:rsid w:val="009B0D92"/>
    <w:rsid w:val="009C3E67"/>
    <w:rsid w:val="009C6688"/>
    <w:rsid w:val="009E36A0"/>
    <w:rsid w:val="009E73B5"/>
    <w:rsid w:val="009F1BC6"/>
    <w:rsid w:val="009F489F"/>
    <w:rsid w:val="009F5E25"/>
    <w:rsid w:val="00A03098"/>
    <w:rsid w:val="00A3298F"/>
    <w:rsid w:val="00A3732E"/>
    <w:rsid w:val="00A52004"/>
    <w:rsid w:val="00A53085"/>
    <w:rsid w:val="00A573D7"/>
    <w:rsid w:val="00A72BD7"/>
    <w:rsid w:val="00A9620B"/>
    <w:rsid w:val="00B00978"/>
    <w:rsid w:val="00B10C69"/>
    <w:rsid w:val="00B25080"/>
    <w:rsid w:val="00B3702F"/>
    <w:rsid w:val="00B540E4"/>
    <w:rsid w:val="00B65F38"/>
    <w:rsid w:val="00B858DB"/>
    <w:rsid w:val="00BD0C39"/>
    <w:rsid w:val="00BE193D"/>
    <w:rsid w:val="00BE290F"/>
    <w:rsid w:val="00BE40F6"/>
    <w:rsid w:val="00BF1F2E"/>
    <w:rsid w:val="00BF35C9"/>
    <w:rsid w:val="00C0500A"/>
    <w:rsid w:val="00C30FC2"/>
    <w:rsid w:val="00C36994"/>
    <w:rsid w:val="00C36A5F"/>
    <w:rsid w:val="00C40450"/>
    <w:rsid w:val="00C40912"/>
    <w:rsid w:val="00C7390B"/>
    <w:rsid w:val="00CA15B0"/>
    <w:rsid w:val="00CE544B"/>
    <w:rsid w:val="00CE6621"/>
    <w:rsid w:val="00CE7B36"/>
    <w:rsid w:val="00D3497C"/>
    <w:rsid w:val="00D61B2F"/>
    <w:rsid w:val="00D7782E"/>
    <w:rsid w:val="00D8436F"/>
    <w:rsid w:val="00DB0DC5"/>
    <w:rsid w:val="00DD0866"/>
    <w:rsid w:val="00DE246D"/>
    <w:rsid w:val="00E72FD6"/>
    <w:rsid w:val="00E7441C"/>
    <w:rsid w:val="00E9083E"/>
    <w:rsid w:val="00E93F45"/>
    <w:rsid w:val="00EA463A"/>
    <w:rsid w:val="00EB1492"/>
    <w:rsid w:val="00EB7304"/>
    <w:rsid w:val="00EC35FD"/>
    <w:rsid w:val="00EC5A05"/>
    <w:rsid w:val="00EC74A3"/>
    <w:rsid w:val="00ED3F32"/>
    <w:rsid w:val="00EF0F1C"/>
    <w:rsid w:val="00EF636A"/>
    <w:rsid w:val="00F12F0D"/>
    <w:rsid w:val="00F51607"/>
    <w:rsid w:val="00F535E4"/>
    <w:rsid w:val="00FA3B42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B479CA"/>
  <w15:docId w15:val="{FF5103B6-790E-4070-A10C-662B426C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4045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aliases w:val="Opsomblokjes en substreepjes"/>
    <w:basedOn w:val="Standaard"/>
    <w:uiPriority w:val="34"/>
    <w:qFormat/>
    <w:rsid w:val="00C40450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C4045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nhideWhenUsed/>
    <w:rsid w:val="007C72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7C7240"/>
    <w:rPr>
      <w:rFonts w:eastAsia="Calibri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C72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7240"/>
    <w:rPr>
      <w:rFonts w:eastAsia="Calibri"/>
      <w:lang w:eastAsia="en-US"/>
    </w:rPr>
  </w:style>
  <w:style w:type="paragraph" w:styleId="Geenafstand">
    <w:name w:val="No Spacing"/>
    <w:link w:val="GeenafstandChar"/>
    <w:uiPriority w:val="1"/>
    <w:qFormat/>
    <w:rsid w:val="00372230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72230"/>
    <w:rPr>
      <w:rFonts w:asciiTheme="minorHAnsi" w:eastAsiaTheme="minorEastAsia" w:hAnsiTheme="minorHAnsi" w:cstheme="minorBidi"/>
      <w:sz w:val="22"/>
      <w:szCs w:val="22"/>
    </w:rPr>
  </w:style>
  <w:style w:type="table" w:styleId="Tabelraster">
    <w:name w:val="Table Grid"/>
    <w:basedOn w:val="Standaardtabel"/>
    <w:uiPriority w:val="59"/>
    <w:rsid w:val="00A52004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377704E3424887BBBB484E6F955E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D12286-C3F3-4FDC-8D8E-EC1DBA595A3B}"/>
      </w:docPartPr>
      <w:docPartBody>
        <w:p w:rsidR="009F60C2" w:rsidRDefault="00166637" w:rsidP="00166637">
          <w:pPr>
            <w:pStyle w:val="3E377704E3424887BBBB484E6F955E89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37"/>
    <w:rsid w:val="00014ADC"/>
    <w:rsid w:val="00166637"/>
    <w:rsid w:val="003852C5"/>
    <w:rsid w:val="007731C8"/>
    <w:rsid w:val="009F60C2"/>
    <w:rsid w:val="00AC6E8A"/>
    <w:rsid w:val="00CF2A1F"/>
    <w:rsid w:val="00E830D2"/>
    <w:rsid w:val="00EC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66637"/>
    <w:rPr>
      <w:color w:val="808080"/>
    </w:rPr>
  </w:style>
  <w:style w:type="paragraph" w:customStyle="1" w:styleId="3E377704E3424887BBBB484E6F955E89">
    <w:name w:val="3E377704E3424887BBBB484E6F955E89"/>
    <w:rsid w:val="001666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3D95BE7F5246825BCA0E83D56499" ma:contentTypeVersion="13" ma:contentTypeDescription="Een nieuw document maken." ma:contentTypeScope="" ma:versionID="dac8511c118a4fa47382c6eb512c60f0">
  <xsd:schema xmlns:xsd="http://www.w3.org/2001/XMLSchema" xmlns:xs="http://www.w3.org/2001/XMLSchema" xmlns:p="http://schemas.microsoft.com/office/2006/metadata/properties" xmlns:ns2="f9cf28b0-3525-4693-bcab-ac5a739860ac" xmlns:ns3="d7e5301e-3d60-4023-ab3c-ba6eae03d8bb" targetNamespace="http://schemas.microsoft.com/office/2006/metadata/properties" ma:root="true" ma:fieldsID="59d1748993c2408d9672596ba8791910" ns2:_="" ns3:_="">
    <xsd:import namespace="f9cf28b0-3525-4693-bcab-ac5a739860ac"/>
    <xsd:import namespace="d7e5301e-3d60-4023-ab3c-ba6eae03d8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f28b0-3525-4693-bcab-ac5a73986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a1b6e65a-0343-4902-bc71-71e6e8375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301e-3d60-4023-ab3c-ba6eae03d8b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8e2d689-dbb3-4154-adc9-3a270958e3b1}" ma:internalName="TaxCatchAll" ma:showField="CatchAllData" ma:web="d7e5301e-3d60-4023-ab3c-ba6eae03d8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cf28b0-3525-4693-bcab-ac5a739860ac">
      <Terms xmlns="http://schemas.microsoft.com/office/infopath/2007/PartnerControls"/>
    </lcf76f155ced4ddcb4097134ff3c332f>
    <TaxCatchAll xmlns="d7e5301e-3d60-4023-ab3c-ba6eae03d8bb" xsi:nil="true"/>
  </documentManagement>
</p:properties>
</file>

<file path=customXml/itemProps1.xml><?xml version="1.0" encoding="utf-8"?>
<ds:datastoreItem xmlns:ds="http://schemas.openxmlformats.org/officeDocument/2006/customXml" ds:itemID="{91E5AD62-714B-4B04-9C57-9C6D197F5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f28b0-3525-4693-bcab-ac5a739860ac"/>
    <ds:schemaRef ds:uri="d7e5301e-3d60-4023-ab3c-ba6eae03d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A362B-F0DB-4A01-AC25-3D4EC3174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C8C6E-C10E-4770-A005-B7F0075A343C}">
  <ds:schemaRefs>
    <ds:schemaRef ds:uri="http://schemas.microsoft.com/office/2006/metadata/properties"/>
    <ds:schemaRef ds:uri="http://schemas.microsoft.com/office/infopath/2007/PartnerControls"/>
    <ds:schemaRef ds:uri="f9cf28b0-3525-4693-bcab-ac5a739860ac"/>
    <ds:schemaRef ds:uri="d7e5301e-3d60-4023-ab3c-ba6eae03d8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Tempert Consultancy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Tempert</dc:creator>
  <cp:lastModifiedBy>Jan Tempert</cp:lastModifiedBy>
  <cp:revision>76</cp:revision>
  <dcterms:created xsi:type="dcterms:W3CDTF">2019-08-20T15:21:00Z</dcterms:created>
  <dcterms:modified xsi:type="dcterms:W3CDTF">2022-06-14T15:12:00Z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0x0101009EF23D95BE7F5246825BCA0E83D56499</vt:lpwstr>
  </property>
  <property fmtid="{D5CDD505-2E9C-101B-9397-08002B2CF9AE}" pid="3" name="MediaServiceImageTags">
    <vt:lpwstr/>
  </property>
</Properties>
</file>