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5EBD" w14:textId="5AE55E6C" w:rsidR="00372230" w:rsidRDefault="00955829" w:rsidP="00C40450">
      <w:r>
        <w:rPr>
          <w:noProof/>
        </w:rPr>
        <w:drawing>
          <wp:anchor distT="0" distB="0" distL="114300" distR="114300" simplePos="0" relativeHeight="251659264" behindDoc="0" locked="0" layoutInCell="1" allowOverlap="1" wp14:anchorId="2C64415B" wp14:editId="133790C6">
            <wp:simplePos x="0" y="0"/>
            <wp:positionH relativeFrom="column">
              <wp:posOffset>-16329</wp:posOffset>
            </wp:positionH>
            <wp:positionV relativeFrom="paragraph">
              <wp:posOffset>272</wp:posOffset>
            </wp:positionV>
            <wp:extent cx="4729480" cy="2644140"/>
            <wp:effectExtent l="0" t="0" r="0" b="3810"/>
            <wp:wrapSquare wrapText="bothSides"/>
            <wp:docPr id="1899071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0">
                      <a:extLst>
                        <a:ext uri="{28A0092B-C50C-407E-A947-70E740481C1C}">
                          <a14:useLocalDpi xmlns:a14="http://schemas.microsoft.com/office/drawing/2010/main" val="0"/>
                        </a:ext>
                      </a:extLst>
                    </a:blip>
                    <a:stretch>
                      <a:fillRect/>
                    </a:stretch>
                  </pic:blipFill>
                  <pic:spPr>
                    <a:xfrm>
                      <a:off x="0" y="0"/>
                      <a:ext cx="4729480" cy="2644140"/>
                    </a:xfrm>
                    <a:prstGeom prst="rect">
                      <a:avLst/>
                    </a:prstGeom>
                  </pic:spPr>
                </pic:pic>
              </a:graphicData>
            </a:graphic>
            <wp14:sizeRelH relativeFrom="page">
              <wp14:pctWidth>0</wp14:pctWidth>
            </wp14:sizeRelH>
            <wp14:sizeRelV relativeFrom="page">
              <wp14:pctHeight>0</wp14:pctHeight>
            </wp14:sizeRelV>
          </wp:anchor>
        </w:drawing>
      </w:r>
    </w:p>
    <w:p w14:paraId="461AAB08" w14:textId="221633E6" w:rsidR="00A72BD7" w:rsidRDefault="00A72BD7" w:rsidP="00C40450"/>
    <w:p w14:paraId="01414AB7" w14:textId="77777777" w:rsidR="00394A4E" w:rsidRDefault="00394A4E" w:rsidP="00C40450"/>
    <w:p w14:paraId="543C364C" w14:textId="77777777" w:rsidR="00394A4E" w:rsidRDefault="00394A4E" w:rsidP="00C40450"/>
    <w:p w14:paraId="6F8B8083" w14:textId="77777777" w:rsidR="00394A4E" w:rsidRDefault="00394A4E" w:rsidP="00C40450"/>
    <w:p w14:paraId="5EB708B8" w14:textId="77777777" w:rsidR="00394A4E" w:rsidRDefault="00394A4E" w:rsidP="00C40450"/>
    <w:p w14:paraId="6F677026" w14:textId="77777777" w:rsidR="00394A4E" w:rsidRDefault="00394A4E" w:rsidP="00C40450"/>
    <w:p w14:paraId="1BAC69C0" w14:textId="77777777" w:rsidR="00394A4E" w:rsidRDefault="00394A4E" w:rsidP="00C40450"/>
    <w:p w14:paraId="7FAEBE52" w14:textId="77777777" w:rsidR="00394A4E" w:rsidRDefault="00394A4E" w:rsidP="00C40450"/>
    <w:p w14:paraId="37476551" w14:textId="77777777" w:rsidR="00394A4E" w:rsidRDefault="00394A4E" w:rsidP="00C40450"/>
    <w:p w14:paraId="2BE6ACC0" w14:textId="77777777" w:rsidR="00394A4E" w:rsidRDefault="00394A4E" w:rsidP="00394A4E">
      <w:pPr>
        <w:pStyle w:val="Koptekst"/>
      </w:pPr>
    </w:p>
    <w:p w14:paraId="4B7E0256" w14:textId="77777777" w:rsidR="00394A4E" w:rsidRDefault="00394A4E" w:rsidP="00394A4E">
      <w:pPr>
        <w:pStyle w:val="Koptekst"/>
        <w:tabs>
          <w:tab w:val="clear" w:pos="4536"/>
          <w:tab w:val="clear" w:pos="9072"/>
          <w:tab w:val="left" w:pos="2712"/>
        </w:tabs>
        <w:jc w:val="right"/>
        <w:rPr>
          <w:sz w:val="48"/>
          <w:szCs w:val="48"/>
        </w:rPr>
      </w:pPr>
    </w:p>
    <w:p w14:paraId="3C2C8D1C" w14:textId="77777777" w:rsidR="00394A4E" w:rsidRDefault="00394A4E" w:rsidP="00394A4E">
      <w:pPr>
        <w:pStyle w:val="Koptekst"/>
        <w:tabs>
          <w:tab w:val="clear" w:pos="4536"/>
          <w:tab w:val="clear" w:pos="9072"/>
          <w:tab w:val="left" w:pos="2712"/>
        </w:tabs>
        <w:jc w:val="right"/>
        <w:rPr>
          <w:sz w:val="48"/>
          <w:szCs w:val="48"/>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9920C1" w:rsidRPr="00FC08C7" w14:paraId="05EFB5DB" w14:textId="77777777" w:rsidTr="00CE2A07">
        <w:trPr>
          <w:cantSplit/>
          <w:trHeight w:hRule="exact" w:val="1175"/>
          <w:jc w:val="center"/>
        </w:trPr>
        <w:tc>
          <w:tcPr>
            <w:tcW w:w="6804" w:type="dxa"/>
            <w:gridSpan w:val="2"/>
            <w:shd w:val="clear" w:color="auto" w:fill="auto"/>
            <w:vAlign w:val="center"/>
          </w:tcPr>
          <w:p w14:paraId="770C4653" w14:textId="4BD22C2C" w:rsidR="009920C1" w:rsidRPr="00107E92" w:rsidRDefault="009920C1" w:rsidP="00CE2A07">
            <w:pPr>
              <w:ind w:left="238" w:hanging="238"/>
              <w:jc w:val="center"/>
              <w:rPr>
                <w:b/>
                <w:sz w:val="32"/>
                <w:szCs w:val="32"/>
              </w:rPr>
            </w:pPr>
            <w:r w:rsidRPr="00107E92">
              <w:rPr>
                <w:b/>
                <w:sz w:val="32"/>
                <w:szCs w:val="32"/>
              </w:rPr>
              <w:t>Bijlage 1</w:t>
            </w:r>
            <w:r w:rsidR="008B62DE" w:rsidRPr="00107E92">
              <w:rPr>
                <w:b/>
                <w:sz w:val="32"/>
                <w:szCs w:val="32"/>
              </w:rPr>
              <w:t xml:space="preserve"> Akkoordverklaring</w:t>
            </w:r>
          </w:p>
          <w:p w14:paraId="2CF2DDE8" w14:textId="77777777" w:rsidR="009920C1" w:rsidRDefault="009920C1" w:rsidP="00CE2A07">
            <w:pPr>
              <w:ind w:left="238" w:hanging="238"/>
              <w:jc w:val="center"/>
              <w:rPr>
                <w:b/>
              </w:rPr>
            </w:pPr>
          </w:p>
          <w:p w14:paraId="7C37DB94" w14:textId="21BA9AD2" w:rsidR="009920C1" w:rsidRPr="006F4918" w:rsidRDefault="009920C1" w:rsidP="00CE2A07">
            <w:pPr>
              <w:ind w:left="238" w:hanging="238"/>
              <w:jc w:val="center"/>
              <w:rPr>
                <w:b/>
                <w:sz w:val="24"/>
                <w:szCs w:val="24"/>
              </w:rPr>
            </w:pPr>
            <w:r w:rsidRPr="006F4918">
              <w:rPr>
                <w:b/>
                <w:sz w:val="24"/>
                <w:szCs w:val="24"/>
              </w:rPr>
              <w:t>Behorend bij</w:t>
            </w:r>
            <w:r w:rsidR="00107E92">
              <w:rPr>
                <w:b/>
                <w:sz w:val="24"/>
                <w:szCs w:val="24"/>
              </w:rPr>
              <w:t xml:space="preserve"> de</w:t>
            </w:r>
          </w:p>
        </w:tc>
      </w:tr>
      <w:tr w:rsidR="009920C1" w:rsidRPr="00FC08C7" w14:paraId="21065558" w14:textId="77777777" w:rsidTr="009920C1">
        <w:trPr>
          <w:cantSplit/>
          <w:trHeight w:hRule="exact" w:val="2307"/>
          <w:jc w:val="center"/>
        </w:trPr>
        <w:tc>
          <w:tcPr>
            <w:tcW w:w="6804" w:type="dxa"/>
            <w:gridSpan w:val="2"/>
            <w:shd w:val="clear" w:color="auto" w:fill="auto"/>
            <w:vAlign w:val="center"/>
          </w:tcPr>
          <w:sdt>
            <w:sdtPr>
              <w:rPr>
                <w:b/>
                <w:sz w:val="24"/>
                <w:szCs w:val="16"/>
              </w:rPr>
              <w:id w:val="13041216"/>
              <w:placeholder>
                <w:docPart w:val="3E377704E3424887BBBB484E6F955E89"/>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5820340D" w14:textId="77777777" w:rsidR="009920C1" w:rsidRPr="00AC678E" w:rsidRDefault="009920C1" w:rsidP="00CE2A07">
                <w:pPr>
                  <w:spacing w:line="276" w:lineRule="auto"/>
                  <w:jc w:val="center"/>
                  <w:rPr>
                    <w:b/>
                    <w:sz w:val="24"/>
                  </w:rPr>
                </w:pPr>
                <w:r>
                  <w:rPr>
                    <w:b/>
                    <w:sz w:val="24"/>
                    <w:szCs w:val="16"/>
                  </w:rPr>
                  <w:t>Europese aanbesteding</w:t>
                </w:r>
              </w:p>
            </w:sdtContent>
          </w:sdt>
          <w:p w14:paraId="6679B7FA" w14:textId="0457A902" w:rsidR="009920C1" w:rsidRPr="001B66CB" w:rsidRDefault="001A6ABA" w:rsidP="00CE2A07">
            <w:pPr>
              <w:spacing w:line="276" w:lineRule="auto"/>
              <w:jc w:val="center"/>
              <w:rPr>
                <w:b/>
                <w:sz w:val="24"/>
              </w:rPr>
            </w:pPr>
            <w:r>
              <w:rPr>
                <w:b/>
                <w:sz w:val="24"/>
              </w:rPr>
              <w:t>Leermiddelen</w:t>
            </w:r>
          </w:p>
          <w:p w14:paraId="6693E92E" w14:textId="61668277" w:rsidR="009920C1" w:rsidRDefault="009920C1" w:rsidP="00CE2A07">
            <w:pPr>
              <w:spacing w:before="240" w:after="240" w:line="276" w:lineRule="auto"/>
              <w:jc w:val="center"/>
              <w:rPr>
                <w:sz w:val="24"/>
              </w:rPr>
            </w:pPr>
            <w:r>
              <w:rPr>
                <w:sz w:val="24"/>
              </w:rPr>
              <w:t xml:space="preserve"> voor</w:t>
            </w:r>
            <w:r w:rsidRPr="001B66CB">
              <w:rPr>
                <w:sz w:val="24"/>
              </w:rPr>
              <w:t xml:space="preserve"> </w:t>
            </w:r>
          </w:p>
          <w:p w14:paraId="2B1A0A35" w14:textId="1BAB5F4B" w:rsidR="009920C1" w:rsidRPr="009920C1" w:rsidRDefault="009920C1" w:rsidP="009920C1">
            <w:pPr>
              <w:spacing w:before="240" w:after="240" w:line="276" w:lineRule="auto"/>
              <w:jc w:val="center"/>
              <w:rPr>
                <w:b/>
                <w:sz w:val="24"/>
              </w:rPr>
            </w:pPr>
            <w:r>
              <w:rPr>
                <w:b/>
                <w:sz w:val="24"/>
              </w:rPr>
              <w:t xml:space="preserve">Stichting </w:t>
            </w:r>
            <w:r w:rsidR="001A6ABA">
              <w:rPr>
                <w:b/>
                <w:sz w:val="24"/>
              </w:rPr>
              <w:t>Plateau</w:t>
            </w:r>
          </w:p>
        </w:tc>
      </w:tr>
      <w:tr w:rsidR="009920C1" w:rsidRPr="005B2BF8" w14:paraId="75D0CCCA" w14:textId="77777777" w:rsidTr="00CE2A07">
        <w:trPr>
          <w:cantSplit/>
          <w:trHeight w:val="240"/>
          <w:jc w:val="center"/>
        </w:trPr>
        <w:tc>
          <w:tcPr>
            <w:tcW w:w="1701" w:type="dxa"/>
            <w:shd w:val="clear" w:color="auto" w:fill="auto"/>
            <w:tcMar>
              <w:top w:w="28" w:type="dxa"/>
              <w:left w:w="57" w:type="dxa"/>
              <w:bottom w:w="28" w:type="dxa"/>
            </w:tcMar>
          </w:tcPr>
          <w:p w14:paraId="0B04CC64" w14:textId="77777777" w:rsidR="009920C1" w:rsidRPr="005B2BF8" w:rsidRDefault="009920C1" w:rsidP="00CE2A07">
            <w:pPr>
              <w:spacing w:line="276" w:lineRule="auto"/>
              <w:rPr>
                <w:sz w:val="24"/>
              </w:rPr>
            </w:pPr>
            <w:r w:rsidRPr="005B2BF8">
              <w:rPr>
                <w:sz w:val="24"/>
              </w:rPr>
              <w:t>Datum</w:t>
            </w:r>
          </w:p>
        </w:tc>
        <w:tc>
          <w:tcPr>
            <w:tcW w:w="5103" w:type="dxa"/>
            <w:shd w:val="clear" w:color="auto" w:fill="auto"/>
            <w:tcMar>
              <w:top w:w="28" w:type="dxa"/>
              <w:left w:w="57" w:type="dxa"/>
              <w:bottom w:w="28" w:type="dxa"/>
            </w:tcMar>
          </w:tcPr>
          <w:p w14:paraId="5221CD60" w14:textId="3A3EA106" w:rsidR="009920C1" w:rsidRPr="005B2BF8" w:rsidRDefault="001A6ABA" w:rsidP="00CE2A07">
            <w:pPr>
              <w:autoSpaceDE w:val="0"/>
              <w:autoSpaceDN w:val="0"/>
              <w:adjustRightInd w:val="0"/>
              <w:spacing w:line="276" w:lineRule="auto"/>
              <w:rPr>
                <w:rFonts w:cs="Verdana"/>
                <w:noProof/>
                <w:sz w:val="24"/>
              </w:rPr>
            </w:pPr>
            <w:r>
              <w:rPr>
                <w:rFonts w:cs="Verdana"/>
                <w:sz w:val="24"/>
              </w:rPr>
              <w:t>20</w:t>
            </w:r>
            <w:r w:rsidR="009920C1">
              <w:rPr>
                <w:rFonts w:cs="Verdana"/>
                <w:sz w:val="24"/>
              </w:rPr>
              <w:t>-</w:t>
            </w:r>
            <w:r>
              <w:rPr>
                <w:rFonts w:cs="Verdana"/>
                <w:sz w:val="24"/>
              </w:rPr>
              <w:t>06</w:t>
            </w:r>
            <w:r w:rsidR="009920C1">
              <w:rPr>
                <w:rFonts w:cs="Verdana"/>
                <w:sz w:val="24"/>
              </w:rPr>
              <w:t>-202</w:t>
            </w:r>
            <w:r>
              <w:rPr>
                <w:rFonts w:cs="Verdana"/>
                <w:sz w:val="24"/>
              </w:rPr>
              <w:t>2</w:t>
            </w:r>
          </w:p>
        </w:tc>
      </w:tr>
      <w:tr w:rsidR="009920C1" w:rsidRPr="005B2BF8" w14:paraId="02E2FE5F" w14:textId="77777777" w:rsidTr="00CE2A07">
        <w:trPr>
          <w:cantSplit/>
          <w:trHeight w:val="240"/>
          <w:jc w:val="center"/>
        </w:trPr>
        <w:tc>
          <w:tcPr>
            <w:tcW w:w="1701" w:type="dxa"/>
            <w:shd w:val="clear" w:color="auto" w:fill="auto"/>
            <w:tcMar>
              <w:top w:w="28" w:type="dxa"/>
              <w:left w:w="57" w:type="dxa"/>
              <w:bottom w:w="28" w:type="dxa"/>
            </w:tcMar>
          </w:tcPr>
          <w:p w14:paraId="664D5751" w14:textId="77777777" w:rsidR="009920C1" w:rsidRPr="005B2BF8" w:rsidRDefault="009920C1" w:rsidP="00CE2A07">
            <w:pPr>
              <w:spacing w:line="276" w:lineRule="auto"/>
              <w:rPr>
                <w:sz w:val="24"/>
              </w:rPr>
            </w:pPr>
            <w:r w:rsidRPr="005B2BF8">
              <w:rPr>
                <w:sz w:val="24"/>
              </w:rPr>
              <w:t>Kenmerk</w:t>
            </w:r>
          </w:p>
        </w:tc>
        <w:tc>
          <w:tcPr>
            <w:tcW w:w="5103" w:type="dxa"/>
            <w:shd w:val="clear" w:color="auto" w:fill="auto"/>
            <w:tcMar>
              <w:top w:w="28" w:type="dxa"/>
              <w:left w:w="57" w:type="dxa"/>
              <w:bottom w:w="28" w:type="dxa"/>
            </w:tcMar>
          </w:tcPr>
          <w:p w14:paraId="401BBB08" w14:textId="7CC5D2B6" w:rsidR="009920C1" w:rsidRPr="005B2BF8" w:rsidRDefault="009920C1" w:rsidP="00CE2A07">
            <w:pPr>
              <w:autoSpaceDE w:val="0"/>
              <w:autoSpaceDN w:val="0"/>
              <w:adjustRightInd w:val="0"/>
              <w:spacing w:line="276" w:lineRule="auto"/>
              <w:rPr>
                <w:rFonts w:cs="Verdana"/>
                <w:sz w:val="24"/>
                <w:highlight w:val="lightGray"/>
              </w:rPr>
            </w:pPr>
            <w:bookmarkStart w:id="0" w:name="Kenmerk"/>
            <w:r w:rsidRPr="005B2BF8">
              <w:rPr>
                <w:rFonts w:cs="Verdana"/>
                <w:sz w:val="24"/>
              </w:rPr>
              <w:t>20</w:t>
            </w:r>
            <w:r w:rsidR="00D61B2F">
              <w:rPr>
                <w:rFonts w:cs="Verdana"/>
                <w:sz w:val="24"/>
              </w:rPr>
              <w:t>2</w:t>
            </w:r>
            <w:r w:rsidR="001A6ABA">
              <w:rPr>
                <w:rFonts w:cs="Verdana"/>
                <w:sz w:val="24"/>
              </w:rPr>
              <w:t>2</w:t>
            </w:r>
            <w:r w:rsidR="00D61B2F">
              <w:rPr>
                <w:rFonts w:cs="Verdana"/>
                <w:sz w:val="24"/>
              </w:rPr>
              <w:t>.</w:t>
            </w:r>
            <w:r w:rsidR="001A6ABA">
              <w:rPr>
                <w:rFonts w:cs="Verdana"/>
                <w:sz w:val="24"/>
              </w:rPr>
              <w:t>PA</w:t>
            </w:r>
            <w:r w:rsidR="00D61B2F">
              <w:rPr>
                <w:rFonts w:cs="Verdana"/>
                <w:sz w:val="24"/>
              </w:rPr>
              <w:t>0</w:t>
            </w:r>
            <w:bookmarkEnd w:id="0"/>
            <w:r w:rsidR="001A6ABA">
              <w:rPr>
                <w:rFonts w:cs="Verdana"/>
                <w:sz w:val="24"/>
              </w:rPr>
              <w:t>1</w:t>
            </w:r>
          </w:p>
        </w:tc>
      </w:tr>
      <w:tr w:rsidR="009920C1" w:rsidRPr="005B2BF8" w14:paraId="1F256C6F" w14:textId="77777777" w:rsidTr="00CE2A07">
        <w:trPr>
          <w:cantSplit/>
          <w:trHeight w:val="240"/>
          <w:jc w:val="center"/>
        </w:trPr>
        <w:tc>
          <w:tcPr>
            <w:tcW w:w="1701" w:type="dxa"/>
            <w:shd w:val="clear" w:color="auto" w:fill="auto"/>
            <w:tcMar>
              <w:top w:w="28" w:type="dxa"/>
              <w:left w:w="57" w:type="dxa"/>
              <w:bottom w:w="28" w:type="dxa"/>
            </w:tcMar>
          </w:tcPr>
          <w:p w14:paraId="59453B88" w14:textId="77777777" w:rsidR="009920C1" w:rsidRPr="005B2BF8" w:rsidRDefault="009920C1" w:rsidP="00CE2A07">
            <w:pPr>
              <w:spacing w:line="276" w:lineRule="auto"/>
              <w:rPr>
                <w:sz w:val="24"/>
              </w:rPr>
            </w:pPr>
            <w:r w:rsidRPr="005B2BF8">
              <w:rPr>
                <w:sz w:val="24"/>
              </w:rPr>
              <w:t>Versie</w:t>
            </w:r>
          </w:p>
        </w:tc>
        <w:tc>
          <w:tcPr>
            <w:tcW w:w="5103" w:type="dxa"/>
            <w:shd w:val="clear" w:color="auto" w:fill="auto"/>
            <w:tcMar>
              <w:top w:w="28" w:type="dxa"/>
              <w:left w:w="57" w:type="dxa"/>
              <w:bottom w:w="28" w:type="dxa"/>
            </w:tcMar>
          </w:tcPr>
          <w:p w14:paraId="5009B303" w14:textId="77777777" w:rsidR="009920C1" w:rsidRPr="005B2BF8" w:rsidRDefault="009920C1" w:rsidP="00CE2A07">
            <w:pPr>
              <w:autoSpaceDE w:val="0"/>
              <w:autoSpaceDN w:val="0"/>
              <w:adjustRightInd w:val="0"/>
              <w:spacing w:line="276" w:lineRule="auto"/>
              <w:rPr>
                <w:rFonts w:cs="Verdana"/>
                <w:sz w:val="24"/>
              </w:rPr>
            </w:pPr>
            <w:r>
              <w:rPr>
                <w:rFonts w:cs="Verdana"/>
                <w:sz w:val="24"/>
              </w:rPr>
              <w:t>1.0</w:t>
            </w:r>
          </w:p>
        </w:tc>
      </w:tr>
    </w:tbl>
    <w:p w14:paraId="33E6EB04" w14:textId="77777777" w:rsidR="00433908" w:rsidRDefault="00433908">
      <w:r>
        <w:br w:type="page"/>
      </w:r>
    </w:p>
    <w:p w14:paraId="2A0DB333" w14:textId="77777777" w:rsidR="00C30FC2" w:rsidRDefault="00C30FC2" w:rsidP="00433908"/>
    <w:p w14:paraId="59CB62AD" w14:textId="77777777" w:rsidR="00322664" w:rsidRPr="00C30FC2" w:rsidRDefault="00322664" w:rsidP="00C30FC2">
      <w:pPr>
        <w:rPr>
          <w:b/>
        </w:rPr>
      </w:pPr>
      <w:bookmarkStart w:id="1" w:name="_Toc474930523"/>
      <w:r w:rsidRPr="00C30FC2">
        <w:rPr>
          <w:b/>
        </w:rPr>
        <w:t>I.</w:t>
      </w:r>
      <w:r w:rsidRPr="00C30FC2">
        <w:rPr>
          <w:b/>
        </w:rPr>
        <w:tab/>
        <w:t>Akkoordverklaring</w:t>
      </w:r>
      <w:bookmarkEnd w:id="1"/>
    </w:p>
    <w:p w14:paraId="6A95670E" w14:textId="77777777" w:rsidR="00322664" w:rsidRPr="00CD208F" w:rsidRDefault="00322664" w:rsidP="00322664">
      <w:pPr>
        <w:spacing w:line="240" w:lineRule="exact"/>
      </w:pPr>
    </w:p>
    <w:p w14:paraId="009F669F" w14:textId="77777777" w:rsidR="00322664" w:rsidRPr="00CD208F" w:rsidRDefault="00322664" w:rsidP="00322664">
      <w:pPr>
        <w:spacing w:line="240" w:lineRule="exact"/>
        <w:rPr>
          <w:b/>
        </w:rPr>
      </w:pPr>
      <w:r w:rsidRPr="00CD208F">
        <w:rPr>
          <w:b/>
        </w:rPr>
        <w:t>Ondergetekende,</w:t>
      </w:r>
    </w:p>
    <w:p w14:paraId="71F4DB76" w14:textId="77777777" w:rsidR="00A52004" w:rsidRPr="00A52004" w:rsidRDefault="00A52004" w:rsidP="00A52004">
      <w:pPr>
        <w:pStyle w:val="Lijstalinea"/>
        <w:ind w:left="426"/>
        <w:rPr>
          <w:b/>
        </w:rPr>
      </w:pPr>
    </w:p>
    <w:p w14:paraId="59944184" w14:textId="77777777" w:rsidR="00A52004" w:rsidRPr="00A52004" w:rsidRDefault="00A52004" w:rsidP="00A52004">
      <w:pPr>
        <w:pStyle w:val="Lijstalinea"/>
        <w:ind w:left="426"/>
      </w:pPr>
      <w:r w:rsidRPr="00A52004">
        <w:t>in zijn hoedanigheid van:</w:t>
      </w:r>
    </w:p>
    <w:p w14:paraId="27A24457" w14:textId="77777777" w:rsidR="00A52004" w:rsidRPr="008250FA" w:rsidRDefault="00A52004" w:rsidP="00A52004"/>
    <w:p w14:paraId="1DBA93FA" w14:textId="77777777" w:rsidR="008250FA" w:rsidRPr="008250FA" w:rsidRDefault="008250FA" w:rsidP="008250FA">
      <w:pPr>
        <w:ind w:left="426"/>
        <w:rPr>
          <w:i/>
        </w:rPr>
      </w:pPr>
      <w:r w:rsidRPr="008250FA">
        <w:rPr>
          <w:i/>
        </w:rPr>
        <w:t>Aanvinken wat van toepassing is</w:t>
      </w:r>
    </w:p>
    <w:p w14:paraId="19CB98A4" w14:textId="77777777" w:rsidR="008250FA" w:rsidRPr="008250FA" w:rsidRDefault="008250FA" w:rsidP="008250FA">
      <w:pPr>
        <w:ind w:left="426"/>
      </w:pPr>
      <w:r w:rsidRPr="008250FA">
        <w:fldChar w:fldCharType="begin">
          <w:ffData>
            <w:name w:val="Selectievakje2"/>
            <w:enabled/>
            <w:calcOnExit w:val="0"/>
            <w:checkBox>
              <w:sizeAuto/>
              <w:default w:val="0"/>
              <w:checked w:val="0"/>
            </w:checkBox>
          </w:ffData>
        </w:fldChar>
      </w:r>
      <w:r w:rsidRPr="008250FA">
        <w:instrText xml:space="preserve"> FORMCHECKBOX </w:instrText>
      </w:r>
      <w:r w:rsidR="003F2FA4">
        <w:fldChar w:fldCharType="separate"/>
      </w:r>
      <w:r w:rsidRPr="008250FA">
        <w:fldChar w:fldCharType="end"/>
      </w:r>
      <w:r w:rsidRPr="008250FA">
        <w:t xml:space="preserve"> Zelfstandig Inschrijver</w:t>
      </w:r>
    </w:p>
    <w:p w14:paraId="32AB959C" w14:textId="77777777" w:rsidR="008250FA" w:rsidRPr="008250FA" w:rsidRDefault="008250FA" w:rsidP="008250FA">
      <w:pPr>
        <w:ind w:left="426"/>
      </w:pPr>
      <w:r w:rsidRPr="008250FA">
        <w:fldChar w:fldCharType="begin">
          <w:ffData>
            <w:name w:val="Selectievakje2"/>
            <w:enabled/>
            <w:calcOnExit w:val="0"/>
            <w:checkBox>
              <w:sizeAuto/>
              <w:default w:val="0"/>
              <w:checked w:val="0"/>
            </w:checkBox>
          </w:ffData>
        </w:fldChar>
      </w:r>
      <w:r w:rsidRPr="008250FA">
        <w:instrText xml:space="preserve"> FORMCHECKBOX </w:instrText>
      </w:r>
      <w:r w:rsidR="003F2FA4">
        <w:fldChar w:fldCharType="separate"/>
      </w:r>
      <w:r w:rsidRPr="008250FA">
        <w:fldChar w:fldCharType="end"/>
      </w:r>
      <w:r w:rsidRPr="008250FA">
        <w:t xml:space="preserve"> Hoofdaannemer</w:t>
      </w:r>
    </w:p>
    <w:p w14:paraId="7B9746D4" w14:textId="77777777" w:rsidR="008250FA" w:rsidRPr="008250FA" w:rsidRDefault="008250FA" w:rsidP="008250FA">
      <w:pPr>
        <w:ind w:left="426"/>
      </w:pPr>
      <w:r w:rsidRPr="008250FA">
        <w:fldChar w:fldCharType="begin">
          <w:ffData>
            <w:name w:val="Selectievakje2"/>
            <w:enabled/>
            <w:calcOnExit w:val="0"/>
            <w:checkBox>
              <w:sizeAuto/>
              <w:default w:val="0"/>
              <w:checked w:val="0"/>
            </w:checkBox>
          </w:ffData>
        </w:fldChar>
      </w:r>
      <w:r w:rsidRPr="008250FA">
        <w:instrText xml:space="preserve"> FORMCHECKBOX </w:instrText>
      </w:r>
      <w:r w:rsidR="003F2FA4">
        <w:fldChar w:fldCharType="separate"/>
      </w:r>
      <w:r w:rsidRPr="008250FA">
        <w:fldChar w:fldCharType="end"/>
      </w:r>
      <w:r w:rsidRPr="008250FA">
        <w:t xml:space="preserve"> Penvoerder namens zijn Combinatie</w:t>
      </w:r>
    </w:p>
    <w:p w14:paraId="746B80E2" w14:textId="77777777" w:rsidR="00A52004" w:rsidRPr="008250FA" w:rsidRDefault="00A52004" w:rsidP="00A52004"/>
    <w:p w14:paraId="5B3C41C1" w14:textId="1A4D7D54" w:rsidR="00A52004" w:rsidRPr="003830B3" w:rsidRDefault="00A52004" w:rsidP="00A52004">
      <w:pPr>
        <w:pStyle w:val="Lijstalinea"/>
        <w:numPr>
          <w:ilvl w:val="0"/>
          <w:numId w:val="29"/>
        </w:numPr>
        <w:spacing w:line="276" w:lineRule="auto"/>
      </w:pPr>
      <w:r w:rsidRPr="00A52004">
        <w:t xml:space="preserve">biedt hierbij zijn Inschrijving aan met kenmerk </w:t>
      </w:r>
      <w:r w:rsidRPr="00A52004">
        <w:rPr>
          <w:bCs/>
          <w:highlight w:val="lightGray"/>
        </w:rPr>
        <w:t>&lt;kenmerk&gt;</w:t>
      </w:r>
    </w:p>
    <w:p w14:paraId="4F80E94E" w14:textId="77777777" w:rsidR="001D1B13" w:rsidRPr="00A52004" w:rsidRDefault="001D1B13" w:rsidP="00A52004"/>
    <w:p w14:paraId="4D465584" w14:textId="2E7D4710" w:rsidR="00A52004" w:rsidRDefault="00A52004" w:rsidP="00A52004">
      <w:pPr>
        <w:pStyle w:val="Lijstalinea"/>
        <w:numPr>
          <w:ilvl w:val="0"/>
          <w:numId w:val="29"/>
        </w:numPr>
        <w:spacing w:line="276" w:lineRule="auto"/>
      </w:pPr>
      <w:r w:rsidRPr="00A52004">
        <w:t xml:space="preserve">verklaart </w:t>
      </w:r>
      <w:r w:rsidR="003035A2" w:rsidRPr="003035A2">
        <w:t>volledig en onvoorwaardelijk te voldoen aan al de gestelde voorwaarden en eisen</w:t>
      </w:r>
      <w:r w:rsidR="000F719A">
        <w:t xml:space="preserve"> (o.a. </w:t>
      </w:r>
      <w:r w:rsidR="00EA45BE">
        <w:t xml:space="preserve">Bijlage A </w:t>
      </w:r>
      <w:r w:rsidR="000F719A">
        <w:t xml:space="preserve">Programma van </w:t>
      </w:r>
      <w:r w:rsidR="00EA45BE">
        <w:t>Eisen)</w:t>
      </w:r>
      <w:r w:rsidR="003035A2" w:rsidRPr="003035A2">
        <w:t>, zoals opgenomen in de Aanbestedingsstukken</w:t>
      </w:r>
      <w:r w:rsidR="00451873">
        <w:t>.</w:t>
      </w:r>
    </w:p>
    <w:p w14:paraId="4FB943BD" w14:textId="77777777" w:rsidR="00451873" w:rsidRDefault="00451873" w:rsidP="007C3D11"/>
    <w:p w14:paraId="45859808" w14:textId="6B040BB6" w:rsidR="00A52004" w:rsidRPr="00A52004" w:rsidRDefault="00A52004" w:rsidP="004A0532">
      <w:pPr>
        <w:pStyle w:val="Lijstalinea"/>
        <w:numPr>
          <w:ilvl w:val="0"/>
          <w:numId w:val="29"/>
        </w:numPr>
        <w:spacing w:line="276" w:lineRule="auto"/>
        <w:ind w:right="990"/>
      </w:pPr>
      <w:r w:rsidRPr="00A52004">
        <w:t xml:space="preserve">verklaart volledig en onvoorwaardelijk </w:t>
      </w:r>
      <w:r w:rsidR="0005158C" w:rsidRPr="0005158C">
        <w:t>akkoord te gaan met de Raamovereenkomst</w:t>
      </w:r>
      <w:r w:rsidR="00223660">
        <w:t xml:space="preserve"> </w:t>
      </w:r>
      <w:r w:rsidR="00BE193D">
        <w:t xml:space="preserve">(Bijlage B) </w:t>
      </w:r>
      <w:r w:rsidR="00223660">
        <w:t xml:space="preserve">en de </w:t>
      </w:r>
      <w:r w:rsidR="00BD0261">
        <w:t>….</w:t>
      </w:r>
      <w:r w:rsidR="003D596B">
        <w:t xml:space="preserve"> </w:t>
      </w:r>
      <w:r w:rsidR="007033E6">
        <w:t>(Bijlage C)</w:t>
      </w:r>
      <w:r w:rsidRPr="00A52004">
        <w:t>.</w:t>
      </w:r>
    </w:p>
    <w:p w14:paraId="31265634" w14:textId="77777777" w:rsidR="00A52004" w:rsidRPr="00A52004" w:rsidRDefault="00A52004" w:rsidP="00A52004">
      <w:pPr>
        <w:pStyle w:val="Lijstalinea"/>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505"/>
      </w:tblGrid>
      <w:tr w:rsidR="00A52004" w:rsidRPr="00A52004" w14:paraId="0DFF4C9C" w14:textId="77777777" w:rsidTr="004A0532">
        <w:trPr>
          <w:trHeight w:val="773"/>
        </w:trPr>
        <w:tc>
          <w:tcPr>
            <w:tcW w:w="8505" w:type="dxa"/>
          </w:tcPr>
          <w:p w14:paraId="26C5E6ED" w14:textId="77777777" w:rsidR="00A52004" w:rsidRPr="00A52004" w:rsidRDefault="00A52004" w:rsidP="00855DC5">
            <w:pPr>
              <w:rPr>
                <w:rFonts w:ascii="Corbel" w:hAnsi="Corbel"/>
                <w:sz w:val="21"/>
                <w:szCs w:val="21"/>
              </w:rPr>
            </w:pPr>
          </w:p>
          <w:p w14:paraId="1138EA5E" w14:textId="77777777" w:rsidR="00A52004" w:rsidRPr="00A52004" w:rsidRDefault="00A52004" w:rsidP="00855DC5">
            <w:pPr>
              <w:rPr>
                <w:rFonts w:ascii="Corbel" w:hAnsi="Corbel"/>
                <w:sz w:val="21"/>
                <w:szCs w:val="21"/>
              </w:rPr>
            </w:pPr>
            <w:r w:rsidRPr="00A52004">
              <w:rPr>
                <w:rFonts w:ascii="Corbel" w:hAnsi="Corbel"/>
                <w:sz w:val="21"/>
                <w:szCs w:val="21"/>
              </w:rPr>
              <w:t>Indien een Inschrijver niet voldoet aan de opdrachtbeschrijving of een Eis wordt de Inschrijver uitgesloten en wordt de Inschrijving ter zijde gelegd. Het gestelde in de Inschrijving mag niet conflicteren met de opdrachtbeschrijving of de gestelde Eisen. Bij constatering van een dergelijke tegenspraak, wordt de Inschrijving terzijde gelegd.</w:t>
            </w:r>
          </w:p>
          <w:p w14:paraId="4F83CA93" w14:textId="77777777" w:rsidR="00A52004" w:rsidRPr="00A52004" w:rsidRDefault="00A52004" w:rsidP="00855DC5">
            <w:pPr>
              <w:rPr>
                <w:rFonts w:ascii="Corbel" w:hAnsi="Corbel"/>
                <w:sz w:val="21"/>
                <w:szCs w:val="21"/>
              </w:rPr>
            </w:pPr>
          </w:p>
        </w:tc>
      </w:tr>
    </w:tbl>
    <w:p w14:paraId="162AC308" w14:textId="77777777" w:rsidR="00A52004" w:rsidRPr="00A52004" w:rsidRDefault="00A52004" w:rsidP="00A52004"/>
    <w:p w14:paraId="0188D2E4" w14:textId="6BD13934" w:rsidR="00A52004" w:rsidRPr="00A52004" w:rsidRDefault="00A52004" w:rsidP="00A52004">
      <w:r w:rsidRPr="00A52004">
        <w:rPr>
          <w:b/>
        </w:rPr>
        <w:t>II. Ondertekening</w:t>
      </w:r>
      <w:r w:rsidR="00EC35FD">
        <w:rPr>
          <w:b/>
        </w:rPr>
        <w:t xml:space="preserve"> Inschrijver</w:t>
      </w:r>
    </w:p>
    <w:p w14:paraId="790F2527" w14:textId="77777777" w:rsidR="00A52004" w:rsidRPr="00A52004" w:rsidRDefault="00A52004" w:rsidP="00A52004"/>
    <w:tbl>
      <w:tblPr>
        <w:tblStyle w:val="Tabelraster"/>
        <w:tblW w:w="0" w:type="auto"/>
        <w:tblLook w:val="04A0" w:firstRow="1" w:lastRow="0" w:firstColumn="1" w:lastColumn="0" w:noHBand="0" w:noVBand="1"/>
      </w:tblPr>
      <w:tblGrid>
        <w:gridCol w:w="3706"/>
        <w:gridCol w:w="5333"/>
      </w:tblGrid>
      <w:tr w:rsidR="00A52004" w:rsidRPr="00A52004" w14:paraId="627578B0" w14:textId="77777777" w:rsidTr="004A0532">
        <w:trPr>
          <w:trHeight w:val="513"/>
        </w:trPr>
        <w:tc>
          <w:tcPr>
            <w:tcW w:w="3706" w:type="dxa"/>
          </w:tcPr>
          <w:p w14:paraId="55114F71" w14:textId="77777777" w:rsidR="00A52004" w:rsidRPr="00A52004" w:rsidRDefault="00A52004" w:rsidP="00855DC5">
            <w:pPr>
              <w:rPr>
                <w:rFonts w:ascii="Corbel" w:hAnsi="Corbel"/>
                <w:sz w:val="21"/>
                <w:szCs w:val="21"/>
              </w:rPr>
            </w:pPr>
            <w:r w:rsidRPr="00A52004">
              <w:rPr>
                <w:rFonts w:ascii="Corbel" w:hAnsi="Corbel"/>
                <w:sz w:val="21"/>
                <w:szCs w:val="21"/>
              </w:rPr>
              <w:t>Naam organisatie</w:t>
            </w:r>
          </w:p>
        </w:tc>
        <w:tc>
          <w:tcPr>
            <w:tcW w:w="5333" w:type="dxa"/>
          </w:tcPr>
          <w:p w14:paraId="14217440" w14:textId="710BF77D" w:rsidR="00A52004" w:rsidRPr="00A52004" w:rsidRDefault="00A52004" w:rsidP="00855DC5">
            <w:pPr>
              <w:rPr>
                <w:rFonts w:ascii="Corbel" w:hAnsi="Corbel"/>
                <w:sz w:val="21"/>
                <w:szCs w:val="21"/>
              </w:rPr>
            </w:pPr>
          </w:p>
        </w:tc>
      </w:tr>
      <w:tr w:rsidR="00A52004" w:rsidRPr="00A52004" w14:paraId="32ED6034" w14:textId="77777777" w:rsidTr="004A0532">
        <w:trPr>
          <w:trHeight w:val="513"/>
        </w:trPr>
        <w:tc>
          <w:tcPr>
            <w:tcW w:w="3706" w:type="dxa"/>
          </w:tcPr>
          <w:p w14:paraId="4FA3F60B" w14:textId="7859D0D5" w:rsidR="00A52004" w:rsidRPr="00A52004" w:rsidRDefault="00A52004" w:rsidP="00855DC5">
            <w:pPr>
              <w:rPr>
                <w:rFonts w:ascii="Corbel" w:hAnsi="Corbel"/>
                <w:sz w:val="21"/>
                <w:szCs w:val="21"/>
              </w:rPr>
            </w:pPr>
            <w:r w:rsidRPr="00A52004">
              <w:rPr>
                <w:rFonts w:ascii="Corbel" w:hAnsi="Corbel"/>
                <w:sz w:val="21"/>
                <w:szCs w:val="21"/>
              </w:rPr>
              <w:t>Naam ondertekening</w:t>
            </w:r>
            <w:r w:rsidR="006D41DB">
              <w:rPr>
                <w:rFonts w:ascii="Corbel" w:hAnsi="Corbel"/>
                <w:sz w:val="21"/>
                <w:szCs w:val="21"/>
              </w:rPr>
              <w:t>b</w:t>
            </w:r>
            <w:r w:rsidRPr="00A52004">
              <w:rPr>
                <w:rFonts w:ascii="Corbel" w:hAnsi="Corbel"/>
                <w:sz w:val="21"/>
                <w:szCs w:val="21"/>
              </w:rPr>
              <w:t>evoegd persoon</w:t>
            </w:r>
          </w:p>
        </w:tc>
        <w:tc>
          <w:tcPr>
            <w:tcW w:w="5333" w:type="dxa"/>
          </w:tcPr>
          <w:p w14:paraId="6022D25F" w14:textId="73226441" w:rsidR="00A52004" w:rsidRPr="00A52004" w:rsidRDefault="00A52004" w:rsidP="00855DC5">
            <w:pPr>
              <w:rPr>
                <w:rFonts w:ascii="Corbel" w:hAnsi="Corbel"/>
                <w:sz w:val="21"/>
                <w:szCs w:val="21"/>
              </w:rPr>
            </w:pPr>
          </w:p>
        </w:tc>
      </w:tr>
      <w:tr w:rsidR="00A52004" w:rsidRPr="00A52004" w14:paraId="63ABCCF3" w14:textId="77777777" w:rsidTr="004A0532">
        <w:tc>
          <w:tcPr>
            <w:tcW w:w="3706" w:type="dxa"/>
          </w:tcPr>
          <w:p w14:paraId="57906EA0" w14:textId="77777777" w:rsidR="00A52004" w:rsidRPr="00A52004" w:rsidRDefault="00A52004" w:rsidP="00855DC5">
            <w:pPr>
              <w:rPr>
                <w:rFonts w:ascii="Corbel" w:hAnsi="Corbel"/>
                <w:sz w:val="21"/>
                <w:szCs w:val="21"/>
              </w:rPr>
            </w:pPr>
            <w:r w:rsidRPr="00A52004">
              <w:rPr>
                <w:rFonts w:ascii="Corbel" w:hAnsi="Corbel"/>
                <w:sz w:val="21"/>
                <w:szCs w:val="21"/>
              </w:rPr>
              <w:t>Datum</w:t>
            </w:r>
          </w:p>
        </w:tc>
        <w:tc>
          <w:tcPr>
            <w:tcW w:w="5333" w:type="dxa"/>
          </w:tcPr>
          <w:p w14:paraId="5AF0D1C1" w14:textId="096CF68C" w:rsidR="00A52004" w:rsidRPr="00A52004" w:rsidRDefault="00A52004" w:rsidP="00855DC5">
            <w:pPr>
              <w:rPr>
                <w:rFonts w:ascii="Corbel" w:hAnsi="Corbel"/>
                <w:sz w:val="21"/>
                <w:szCs w:val="21"/>
              </w:rPr>
            </w:pPr>
          </w:p>
        </w:tc>
      </w:tr>
      <w:tr w:rsidR="00A52004" w:rsidRPr="00A52004" w14:paraId="4F7E8BBD" w14:textId="77777777" w:rsidTr="004A0532">
        <w:trPr>
          <w:trHeight w:val="775"/>
        </w:trPr>
        <w:tc>
          <w:tcPr>
            <w:tcW w:w="3706" w:type="dxa"/>
          </w:tcPr>
          <w:p w14:paraId="50E27F70" w14:textId="77777777" w:rsidR="00A52004" w:rsidRPr="00A52004" w:rsidRDefault="00A52004" w:rsidP="00855DC5">
            <w:pPr>
              <w:rPr>
                <w:rFonts w:ascii="Corbel" w:hAnsi="Corbel"/>
                <w:sz w:val="21"/>
                <w:szCs w:val="21"/>
              </w:rPr>
            </w:pPr>
            <w:r w:rsidRPr="00A52004">
              <w:rPr>
                <w:rFonts w:ascii="Corbel" w:hAnsi="Corbel"/>
                <w:sz w:val="21"/>
                <w:szCs w:val="21"/>
              </w:rPr>
              <w:t>Handtekening</w:t>
            </w:r>
          </w:p>
        </w:tc>
        <w:tc>
          <w:tcPr>
            <w:tcW w:w="5333" w:type="dxa"/>
          </w:tcPr>
          <w:p w14:paraId="7BC4A2C8" w14:textId="77777777" w:rsidR="00A52004" w:rsidRDefault="00A52004" w:rsidP="00855DC5">
            <w:pPr>
              <w:rPr>
                <w:rFonts w:ascii="Corbel" w:hAnsi="Corbel"/>
                <w:sz w:val="21"/>
                <w:szCs w:val="21"/>
              </w:rPr>
            </w:pPr>
          </w:p>
          <w:p w14:paraId="102A0405" w14:textId="77777777" w:rsidR="00EA463A" w:rsidRDefault="00EA463A" w:rsidP="00855DC5">
            <w:pPr>
              <w:rPr>
                <w:rFonts w:ascii="Corbel" w:hAnsi="Corbel"/>
                <w:sz w:val="21"/>
                <w:szCs w:val="21"/>
              </w:rPr>
            </w:pPr>
          </w:p>
          <w:p w14:paraId="239E7026" w14:textId="77777777" w:rsidR="00EA463A" w:rsidRDefault="00EA463A" w:rsidP="00855DC5">
            <w:pPr>
              <w:rPr>
                <w:rFonts w:ascii="Corbel" w:hAnsi="Corbel"/>
                <w:sz w:val="21"/>
                <w:szCs w:val="21"/>
              </w:rPr>
            </w:pPr>
          </w:p>
          <w:p w14:paraId="2D86898F" w14:textId="77777777" w:rsidR="00EA463A" w:rsidRDefault="00EA463A" w:rsidP="00855DC5">
            <w:pPr>
              <w:rPr>
                <w:rFonts w:ascii="Corbel" w:hAnsi="Corbel"/>
                <w:sz w:val="21"/>
                <w:szCs w:val="21"/>
              </w:rPr>
            </w:pPr>
          </w:p>
          <w:p w14:paraId="55D59438" w14:textId="77777777" w:rsidR="00EA463A" w:rsidRDefault="00EA463A" w:rsidP="00855DC5">
            <w:pPr>
              <w:rPr>
                <w:rFonts w:ascii="Corbel" w:hAnsi="Corbel"/>
                <w:sz w:val="21"/>
                <w:szCs w:val="21"/>
              </w:rPr>
            </w:pPr>
          </w:p>
          <w:p w14:paraId="26E237AC" w14:textId="1D580C1E" w:rsidR="00EA463A" w:rsidRPr="00A52004" w:rsidRDefault="00EA463A" w:rsidP="00855DC5">
            <w:pPr>
              <w:rPr>
                <w:rFonts w:ascii="Corbel" w:hAnsi="Corbel"/>
                <w:sz w:val="21"/>
                <w:szCs w:val="21"/>
              </w:rPr>
            </w:pPr>
          </w:p>
        </w:tc>
      </w:tr>
    </w:tbl>
    <w:p w14:paraId="44C3ABB9" w14:textId="77777777" w:rsidR="00A52004" w:rsidRPr="00A52004" w:rsidRDefault="00A52004" w:rsidP="00A52004"/>
    <w:p w14:paraId="6DB479EB" w14:textId="445EB512" w:rsidR="000B46D8" w:rsidRPr="00A52004" w:rsidRDefault="000B46D8" w:rsidP="009C5713">
      <w:pPr>
        <w:tabs>
          <w:tab w:val="left" w:pos="3291"/>
        </w:tabs>
      </w:pPr>
    </w:p>
    <w:sectPr w:rsidR="000B46D8" w:rsidRPr="00A52004" w:rsidSect="00446339">
      <w:headerReference w:type="default" r:id="rId11"/>
      <w:footerReference w:type="default" r:id="rId12"/>
      <w:headerReference w:type="first" r:id="rId13"/>
      <w:footerReference w:type="first" r:id="rId14"/>
      <w:pgSz w:w="11906" w:h="16838"/>
      <w:pgMar w:top="1440" w:right="851" w:bottom="1440"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5D77F" w14:textId="77777777" w:rsidR="002E3E5B" w:rsidRDefault="002E3E5B" w:rsidP="007C7240">
      <w:pPr>
        <w:spacing w:line="240" w:lineRule="auto"/>
      </w:pPr>
      <w:r>
        <w:separator/>
      </w:r>
    </w:p>
  </w:endnote>
  <w:endnote w:type="continuationSeparator" w:id="0">
    <w:p w14:paraId="7E7FC1C1" w14:textId="77777777" w:rsidR="002E3E5B" w:rsidRDefault="002E3E5B" w:rsidP="007C7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448"/>
      <w:gridCol w:w="3731"/>
      <w:gridCol w:w="3731"/>
    </w:tblGrid>
    <w:sdt>
      <w:sdtPr>
        <w:id w:val="-645970417"/>
        <w:docPartObj>
          <w:docPartGallery w:val="Page Numbers (Bottom of Page)"/>
          <w:docPartUnique/>
        </w:docPartObj>
      </w:sdtPr>
      <w:sdtEndPr/>
      <w:sdtContent>
        <w:tr w:rsidR="00446339" w:rsidRPr="00777C04" w14:paraId="5000AB68" w14:textId="77777777" w:rsidTr="00CE2A07">
          <w:trPr>
            <w:trHeight w:val="588"/>
          </w:trPr>
          <w:tc>
            <w:tcPr>
              <w:tcW w:w="4077" w:type="dxa"/>
              <w:tcBorders>
                <w:top w:val="single" w:sz="4" w:space="0" w:color="auto"/>
                <w:left w:val="nil"/>
                <w:bottom w:val="nil"/>
                <w:right w:val="nil"/>
              </w:tcBorders>
              <w:shd w:val="clear" w:color="auto" w:fill="auto"/>
            </w:tcPr>
            <w:p w14:paraId="2A9589F1" w14:textId="6D5C117A" w:rsidR="00446339" w:rsidRPr="00A3513F" w:rsidRDefault="00446339" w:rsidP="00446339">
              <w:pPr>
                <w:tabs>
                  <w:tab w:val="left" w:pos="1935"/>
                </w:tabs>
                <w:rPr>
                  <w:sz w:val="16"/>
                  <w:szCs w:val="16"/>
                </w:rPr>
              </w:pPr>
              <w:r>
                <w:rPr>
                  <w:sz w:val="16"/>
                  <w:szCs w:val="16"/>
                </w:rPr>
                <w:t>Bijlage 1</w:t>
              </w:r>
            </w:p>
            <w:p w14:paraId="45D9A7B6" w14:textId="4866A56B" w:rsidR="00446339" w:rsidRPr="00A3513F" w:rsidRDefault="00446339" w:rsidP="00446339">
              <w:pPr>
                <w:tabs>
                  <w:tab w:val="left" w:pos="1935"/>
                </w:tabs>
                <w:rPr>
                  <w:sz w:val="16"/>
                  <w:szCs w:val="16"/>
                </w:rPr>
              </w:pPr>
              <w:r w:rsidRPr="00A3513F">
                <w:rPr>
                  <w:sz w:val="16"/>
                  <w:szCs w:val="16"/>
                </w:rPr>
                <w:t xml:space="preserve">Europese aanbesteding </w:t>
              </w:r>
              <w:r w:rsidR="00D90E1D">
                <w:rPr>
                  <w:sz w:val="16"/>
                  <w:szCs w:val="16"/>
                </w:rPr>
                <w:t>Leermiddelen</w:t>
              </w:r>
            </w:p>
          </w:tc>
          <w:tc>
            <w:tcPr>
              <w:tcW w:w="1448" w:type="dxa"/>
              <w:tcBorders>
                <w:top w:val="single" w:sz="4" w:space="0" w:color="auto"/>
                <w:left w:val="nil"/>
                <w:bottom w:val="nil"/>
                <w:right w:val="nil"/>
              </w:tcBorders>
              <w:shd w:val="clear" w:color="auto" w:fill="auto"/>
            </w:tcPr>
            <w:p w14:paraId="4A03BDB2" w14:textId="38659550" w:rsidR="00446339" w:rsidRPr="00A3513F" w:rsidRDefault="00D90E1D" w:rsidP="00D90E1D">
              <w:pPr>
                <w:ind w:left="-4076"/>
                <w:jc w:val="right"/>
                <w:rPr>
                  <w:sz w:val="16"/>
                  <w:szCs w:val="16"/>
                </w:rPr>
              </w:pPr>
              <w:r>
                <w:rPr>
                  <w:noProof/>
                  <w:szCs w:val="16"/>
                </w:rPr>
                <w:drawing>
                  <wp:anchor distT="0" distB="0" distL="114300" distR="114300" simplePos="0" relativeHeight="251706880" behindDoc="0" locked="0" layoutInCell="1" allowOverlap="1" wp14:anchorId="2C1DDF54" wp14:editId="599A8F39">
                    <wp:simplePos x="0" y="0"/>
                    <wp:positionH relativeFrom="margin">
                      <wp:posOffset>-68036</wp:posOffset>
                    </wp:positionH>
                    <wp:positionV relativeFrom="paragraph">
                      <wp:posOffset>23404</wp:posOffset>
                    </wp:positionV>
                    <wp:extent cx="1123315" cy="443345"/>
                    <wp:effectExtent l="0" t="0" r="635"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teau assen.jpg"/>
                            <pic:cNvPicPr/>
                          </pic:nvPicPr>
                          <pic:blipFill rotWithShape="1">
                            <a:blip r:embed="rId1">
                              <a:extLst>
                                <a:ext uri="{28A0092B-C50C-407E-A947-70E740481C1C}">
                                  <a14:useLocalDpi xmlns:a14="http://schemas.microsoft.com/office/drawing/2010/main" val="0"/>
                                </a:ext>
                              </a:extLst>
                            </a:blip>
                            <a:srcRect b="29405"/>
                            <a:stretch/>
                          </pic:blipFill>
                          <pic:spPr bwMode="auto">
                            <a:xfrm>
                              <a:off x="0" y="0"/>
                              <a:ext cx="1123315" cy="443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31" w:type="dxa"/>
              <w:tcBorders>
                <w:top w:val="single" w:sz="4" w:space="0" w:color="auto"/>
                <w:left w:val="nil"/>
                <w:bottom w:val="nil"/>
                <w:right w:val="nil"/>
              </w:tcBorders>
            </w:tcPr>
            <w:p w14:paraId="0C912192" w14:textId="77777777" w:rsidR="00446339" w:rsidRPr="00F62D4A" w:rsidRDefault="00446339" w:rsidP="00446339">
              <w:pPr>
                <w:ind w:left="-5529"/>
                <w:jc w:val="right"/>
                <w:rPr>
                  <w:sz w:val="16"/>
                  <w:szCs w:val="16"/>
                </w:rPr>
              </w:pPr>
              <w:r>
                <w:rPr>
                  <w:sz w:val="16"/>
                  <w:szCs w:val="16"/>
                </w:rPr>
                <w:t>Pag</w:t>
              </w:r>
              <w:r w:rsidRPr="00D7782E">
                <w:rPr>
                  <w:sz w:val="16"/>
                  <w:szCs w:val="16"/>
                </w:rPr>
                <w:t xml:space="preserve">ina </w:t>
              </w:r>
              <w:r w:rsidRPr="00D7782E">
                <w:rPr>
                  <w:sz w:val="16"/>
                  <w:szCs w:val="16"/>
                </w:rPr>
                <w:fldChar w:fldCharType="begin"/>
              </w:r>
              <w:r w:rsidRPr="00D7782E">
                <w:rPr>
                  <w:sz w:val="16"/>
                  <w:szCs w:val="16"/>
                </w:rPr>
                <w:instrText>PAGE</w:instrText>
              </w:r>
              <w:r w:rsidRPr="00D7782E">
                <w:rPr>
                  <w:sz w:val="16"/>
                  <w:szCs w:val="16"/>
                </w:rPr>
                <w:fldChar w:fldCharType="separate"/>
              </w:r>
              <w:r>
                <w:rPr>
                  <w:sz w:val="16"/>
                  <w:szCs w:val="16"/>
                </w:rPr>
                <w:t>1</w:t>
              </w:r>
              <w:r w:rsidRPr="00D7782E">
                <w:rPr>
                  <w:sz w:val="16"/>
                  <w:szCs w:val="16"/>
                </w:rPr>
                <w:fldChar w:fldCharType="end"/>
              </w:r>
              <w:r w:rsidRPr="00D7782E">
                <w:rPr>
                  <w:sz w:val="16"/>
                  <w:szCs w:val="16"/>
                </w:rPr>
                <w:t xml:space="preserve"> van </w:t>
              </w:r>
              <w:r w:rsidRPr="00D7782E">
                <w:rPr>
                  <w:sz w:val="16"/>
                  <w:szCs w:val="16"/>
                </w:rPr>
                <w:fldChar w:fldCharType="begin"/>
              </w:r>
              <w:r w:rsidRPr="00D7782E">
                <w:rPr>
                  <w:sz w:val="16"/>
                  <w:szCs w:val="16"/>
                </w:rPr>
                <w:instrText>NUMPAGES</w:instrText>
              </w:r>
              <w:r w:rsidRPr="00D7782E">
                <w:rPr>
                  <w:sz w:val="16"/>
                  <w:szCs w:val="16"/>
                </w:rPr>
                <w:fldChar w:fldCharType="separate"/>
              </w:r>
              <w:r>
                <w:rPr>
                  <w:sz w:val="16"/>
                  <w:szCs w:val="16"/>
                </w:rPr>
                <w:t>2</w:t>
              </w:r>
              <w:r w:rsidRPr="00D7782E">
                <w:rPr>
                  <w:sz w:val="16"/>
                  <w:szCs w:val="16"/>
                </w:rPr>
                <w:fldChar w:fldCharType="end"/>
              </w:r>
            </w:p>
            <w:p w14:paraId="36C19197" w14:textId="626E075A" w:rsidR="00446339" w:rsidRPr="00F62D4A" w:rsidRDefault="00446339" w:rsidP="00446339">
              <w:pPr>
                <w:jc w:val="right"/>
                <w:rPr>
                  <w:sz w:val="16"/>
                  <w:szCs w:val="16"/>
                </w:rPr>
              </w:pPr>
              <w:r w:rsidRPr="00F62D4A">
                <w:rPr>
                  <w:sz w:val="16"/>
                  <w:szCs w:val="16"/>
                </w:rPr>
                <w:t xml:space="preserve">Referentie: </w:t>
              </w:r>
              <w:r>
                <w:rPr>
                  <w:sz w:val="16"/>
                  <w:szCs w:val="16"/>
                </w:rPr>
                <w:t>202</w:t>
              </w:r>
              <w:r w:rsidR="00E64B9E">
                <w:rPr>
                  <w:sz w:val="16"/>
                  <w:szCs w:val="16"/>
                </w:rPr>
                <w:t>2</w:t>
              </w:r>
              <w:r>
                <w:rPr>
                  <w:sz w:val="16"/>
                  <w:szCs w:val="16"/>
                </w:rPr>
                <w:t>.</w:t>
              </w:r>
              <w:r w:rsidR="00D90E1D">
                <w:rPr>
                  <w:sz w:val="16"/>
                  <w:szCs w:val="16"/>
                </w:rPr>
                <w:t>PA</w:t>
              </w:r>
              <w:r>
                <w:rPr>
                  <w:sz w:val="16"/>
                  <w:szCs w:val="16"/>
                </w:rPr>
                <w:t>0</w:t>
              </w:r>
              <w:r w:rsidR="00D90E1D">
                <w:rPr>
                  <w:sz w:val="16"/>
                  <w:szCs w:val="16"/>
                </w:rPr>
                <w:t>1</w:t>
              </w:r>
            </w:p>
          </w:tc>
          <w:tc>
            <w:tcPr>
              <w:tcW w:w="3731" w:type="dxa"/>
              <w:tcBorders>
                <w:top w:val="single" w:sz="4" w:space="0" w:color="auto"/>
                <w:left w:val="nil"/>
                <w:bottom w:val="nil"/>
                <w:right w:val="nil"/>
              </w:tcBorders>
            </w:tcPr>
            <w:p w14:paraId="3AFB267F" w14:textId="001765F1" w:rsidR="00446339" w:rsidRPr="00F62D4A" w:rsidRDefault="00446339" w:rsidP="00446339">
              <w:pPr>
                <w:jc w:val="right"/>
                <w:rPr>
                  <w:sz w:val="16"/>
                  <w:szCs w:val="16"/>
                </w:rPr>
              </w:pPr>
            </w:p>
          </w:tc>
        </w:tr>
      </w:sdtContent>
    </w:sdt>
  </w:tbl>
  <w:p w14:paraId="02309C4B" w14:textId="35402796" w:rsidR="007C7240" w:rsidRPr="00446339" w:rsidRDefault="007C7240" w:rsidP="004463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808230"/>
      <w:docPartObj>
        <w:docPartGallery w:val="Page Numbers (Bottom of Page)"/>
        <w:docPartUnique/>
      </w:docPartObj>
    </w:sdtPr>
    <w:sdtEndPr/>
    <w:sdtContent>
      <w:sdt>
        <w:sdtPr>
          <w:id w:val="1728636285"/>
          <w:docPartObj>
            <w:docPartGallery w:val="Page Numbers (Top of Page)"/>
            <w:docPartUnique/>
          </w:docPartObj>
        </w:sdtPr>
        <w:sdtEndPr/>
        <w:sdtContent>
          <w:tbl>
            <w:tblPr>
              <w:tblW w:w="12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1448"/>
              <w:gridCol w:w="3731"/>
              <w:gridCol w:w="3731"/>
            </w:tblGrid>
            <w:tr w:rsidR="007049AE" w:rsidRPr="00777C04" w14:paraId="0E8A576F" w14:textId="77777777" w:rsidTr="007049AE">
              <w:trPr>
                <w:trHeight w:val="588"/>
              </w:trPr>
              <w:tc>
                <w:tcPr>
                  <w:tcW w:w="4077" w:type="dxa"/>
                  <w:tcBorders>
                    <w:top w:val="single" w:sz="4" w:space="0" w:color="auto"/>
                    <w:left w:val="nil"/>
                    <w:bottom w:val="nil"/>
                    <w:right w:val="nil"/>
                  </w:tcBorders>
                  <w:shd w:val="clear" w:color="auto" w:fill="auto"/>
                </w:tcPr>
                <w:p w14:paraId="4A36F7B0" w14:textId="662701AE" w:rsidR="007049AE" w:rsidRPr="00A3513F" w:rsidRDefault="007049AE" w:rsidP="007049AE">
                  <w:pPr>
                    <w:tabs>
                      <w:tab w:val="left" w:pos="1935"/>
                    </w:tabs>
                    <w:rPr>
                      <w:sz w:val="16"/>
                      <w:szCs w:val="16"/>
                    </w:rPr>
                  </w:pPr>
                  <w:r>
                    <w:rPr>
                      <w:sz w:val="16"/>
                      <w:szCs w:val="16"/>
                    </w:rPr>
                    <w:t>Bijlage 1</w:t>
                  </w:r>
                </w:p>
                <w:p w14:paraId="39C8F873" w14:textId="42866396" w:rsidR="007049AE" w:rsidRPr="00A3513F" w:rsidRDefault="007049AE" w:rsidP="007049AE">
                  <w:pPr>
                    <w:tabs>
                      <w:tab w:val="left" w:pos="1935"/>
                    </w:tabs>
                    <w:rPr>
                      <w:sz w:val="16"/>
                      <w:szCs w:val="16"/>
                    </w:rPr>
                  </w:pPr>
                  <w:r w:rsidRPr="00A3513F">
                    <w:rPr>
                      <w:sz w:val="16"/>
                      <w:szCs w:val="16"/>
                    </w:rPr>
                    <w:t xml:space="preserve">Europese aanbesteding </w:t>
                  </w:r>
                  <w:r w:rsidR="001A6ABA">
                    <w:rPr>
                      <w:sz w:val="16"/>
                      <w:szCs w:val="16"/>
                    </w:rPr>
                    <w:t>Leermid</w:t>
                  </w:r>
                  <w:r w:rsidR="00B6136B">
                    <w:rPr>
                      <w:sz w:val="16"/>
                      <w:szCs w:val="16"/>
                    </w:rPr>
                    <w:t>delen</w:t>
                  </w:r>
                </w:p>
              </w:tc>
              <w:tc>
                <w:tcPr>
                  <w:tcW w:w="1448" w:type="dxa"/>
                  <w:tcBorders>
                    <w:top w:val="single" w:sz="4" w:space="0" w:color="auto"/>
                    <w:left w:val="nil"/>
                    <w:bottom w:val="nil"/>
                    <w:right w:val="nil"/>
                  </w:tcBorders>
                  <w:shd w:val="clear" w:color="auto" w:fill="auto"/>
                </w:tcPr>
                <w:p w14:paraId="6DF021A0" w14:textId="43BBEF89" w:rsidR="007049AE" w:rsidRPr="00A3513F" w:rsidRDefault="00FD0E3A" w:rsidP="007049AE">
                  <w:pPr>
                    <w:ind w:left="-4076"/>
                    <w:jc w:val="center"/>
                    <w:rPr>
                      <w:sz w:val="16"/>
                      <w:szCs w:val="16"/>
                    </w:rPr>
                  </w:pPr>
                  <w:r>
                    <w:rPr>
                      <w:noProof/>
                      <w:szCs w:val="16"/>
                    </w:rPr>
                    <w:drawing>
                      <wp:anchor distT="0" distB="0" distL="114300" distR="114300" simplePos="0" relativeHeight="251704832" behindDoc="0" locked="0" layoutInCell="1" allowOverlap="1" wp14:anchorId="1BE13330" wp14:editId="7551BBCA">
                        <wp:simplePos x="0" y="0"/>
                        <wp:positionH relativeFrom="margin">
                          <wp:posOffset>-68126</wp:posOffset>
                        </wp:positionH>
                        <wp:positionV relativeFrom="paragraph">
                          <wp:posOffset>20411</wp:posOffset>
                        </wp:positionV>
                        <wp:extent cx="1123315" cy="443345"/>
                        <wp:effectExtent l="0" t="0" r="63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teau assen.jpg"/>
                                <pic:cNvPicPr/>
                              </pic:nvPicPr>
                              <pic:blipFill rotWithShape="1">
                                <a:blip r:embed="rId1">
                                  <a:extLst>
                                    <a:ext uri="{28A0092B-C50C-407E-A947-70E740481C1C}">
                                      <a14:useLocalDpi xmlns:a14="http://schemas.microsoft.com/office/drawing/2010/main" val="0"/>
                                    </a:ext>
                                  </a:extLst>
                                </a:blip>
                                <a:srcRect b="29405"/>
                                <a:stretch/>
                              </pic:blipFill>
                              <pic:spPr bwMode="auto">
                                <a:xfrm>
                                  <a:off x="0" y="0"/>
                                  <a:ext cx="1123315" cy="443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31" w:type="dxa"/>
                  <w:tcBorders>
                    <w:top w:val="single" w:sz="4" w:space="0" w:color="auto"/>
                    <w:left w:val="nil"/>
                    <w:bottom w:val="nil"/>
                    <w:right w:val="nil"/>
                  </w:tcBorders>
                </w:tcPr>
                <w:p w14:paraId="3046ECC4" w14:textId="77777777" w:rsidR="007049AE" w:rsidRPr="00F62D4A" w:rsidRDefault="007049AE" w:rsidP="007049AE">
                  <w:pPr>
                    <w:ind w:left="-5529"/>
                    <w:jc w:val="right"/>
                    <w:rPr>
                      <w:sz w:val="16"/>
                      <w:szCs w:val="16"/>
                    </w:rPr>
                  </w:pPr>
                  <w:r>
                    <w:rPr>
                      <w:sz w:val="16"/>
                      <w:szCs w:val="16"/>
                    </w:rPr>
                    <w:t>Pag</w:t>
                  </w:r>
                  <w:r w:rsidRPr="00D7782E">
                    <w:rPr>
                      <w:sz w:val="16"/>
                      <w:szCs w:val="16"/>
                    </w:rPr>
                    <w:t xml:space="preserve">ina </w:t>
                  </w:r>
                  <w:r w:rsidRPr="00D7782E">
                    <w:rPr>
                      <w:sz w:val="16"/>
                      <w:szCs w:val="16"/>
                    </w:rPr>
                    <w:fldChar w:fldCharType="begin"/>
                  </w:r>
                  <w:r w:rsidRPr="00D7782E">
                    <w:rPr>
                      <w:sz w:val="16"/>
                      <w:szCs w:val="16"/>
                    </w:rPr>
                    <w:instrText>PAGE</w:instrText>
                  </w:r>
                  <w:r w:rsidRPr="00D7782E">
                    <w:rPr>
                      <w:sz w:val="16"/>
                      <w:szCs w:val="16"/>
                    </w:rPr>
                    <w:fldChar w:fldCharType="separate"/>
                  </w:r>
                  <w:r w:rsidRPr="00D7782E">
                    <w:rPr>
                      <w:sz w:val="16"/>
                      <w:szCs w:val="16"/>
                    </w:rPr>
                    <w:t>1</w:t>
                  </w:r>
                  <w:r w:rsidRPr="00D7782E">
                    <w:rPr>
                      <w:sz w:val="16"/>
                      <w:szCs w:val="16"/>
                    </w:rPr>
                    <w:fldChar w:fldCharType="end"/>
                  </w:r>
                  <w:r w:rsidRPr="00D7782E">
                    <w:rPr>
                      <w:sz w:val="16"/>
                      <w:szCs w:val="16"/>
                    </w:rPr>
                    <w:t xml:space="preserve"> van </w:t>
                  </w:r>
                  <w:r w:rsidRPr="00D7782E">
                    <w:rPr>
                      <w:sz w:val="16"/>
                      <w:szCs w:val="16"/>
                    </w:rPr>
                    <w:fldChar w:fldCharType="begin"/>
                  </w:r>
                  <w:r w:rsidRPr="00D7782E">
                    <w:rPr>
                      <w:sz w:val="16"/>
                      <w:szCs w:val="16"/>
                    </w:rPr>
                    <w:instrText>NUMPAGES</w:instrText>
                  </w:r>
                  <w:r w:rsidRPr="00D7782E">
                    <w:rPr>
                      <w:sz w:val="16"/>
                      <w:szCs w:val="16"/>
                    </w:rPr>
                    <w:fldChar w:fldCharType="separate"/>
                  </w:r>
                  <w:r w:rsidRPr="00D7782E">
                    <w:rPr>
                      <w:sz w:val="16"/>
                      <w:szCs w:val="16"/>
                    </w:rPr>
                    <w:t>2</w:t>
                  </w:r>
                  <w:r w:rsidRPr="00D7782E">
                    <w:rPr>
                      <w:sz w:val="16"/>
                      <w:szCs w:val="16"/>
                    </w:rPr>
                    <w:fldChar w:fldCharType="end"/>
                  </w:r>
                </w:p>
                <w:p w14:paraId="2BF5D593" w14:textId="7AF80674" w:rsidR="007049AE" w:rsidRPr="00F62D4A" w:rsidRDefault="007049AE" w:rsidP="007049AE">
                  <w:pPr>
                    <w:jc w:val="right"/>
                    <w:rPr>
                      <w:sz w:val="16"/>
                      <w:szCs w:val="16"/>
                    </w:rPr>
                  </w:pPr>
                  <w:r w:rsidRPr="00F62D4A">
                    <w:rPr>
                      <w:sz w:val="16"/>
                      <w:szCs w:val="16"/>
                    </w:rPr>
                    <w:t xml:space="preserve">Referentie: </w:t>
                  </w:r>
                  <w:r w:rsidR="00D61B2F">
                    <w:rPr>
                      <w:sz w:val="16"/>
                      <w:szCs w:val="16"/>
                    </w:rPr>
                    <w:t>202</w:t>
                  </w:r>
                  <w:r w:rsidR="001A6ABA">
                    <w:rPr>
                      <w:sz w:val="16"/>
                      <w:szCs w:val="16"/>
                    </w:rPr>
                    <w:t>2</w:t>
                  </w:r>
                  <w:r w:rsidR="00D61B2F">
                    <w:rPr>
                      <w:sz w:val="16"/>
                      <w:szCs w:val="16"/>
                    </w:rPr>
                    <w:t>.</w:t>
                  </w:r>
                  <w:r w:rsidR="001A6ABA">
                    <w:rPr>
                      <w:sz w:val="16"/>
                      <w:szCs w:val="16"/>
                    </w:rPr>
                    <w:t>PA01</w:t>
                  </w:r>
                </w:p>
              </w:tc>
              <w:tc>
                <w:tcPr>
                  <w:tcW w:w="3731" w:type="dxa"/>
                  <w:tcBorders>
                    <w:top w:val="single" w:sz="4" w:space="0" w:color="auto"/>
                    <w:left w:val="nil"/>
                    <w:bottom w:val="nil"/>
                    <w:right w:val="nil"/>
                  </w:tcBorders>
                </w:tcPr>
                <w:p w14:paraId="110F2EFD" w14:textId="77777777" w:rsidR="007049AE" w:rsidRPr="00F62D4A" w:rsidRDefault="007049AE" w:rsidP="007049AE">
                  <w:pPr>
                    <w:jc w:val="right"/>
                    <w:rPr>
                      <w:sz w:val="16"/>
                      <w:szCs w:val="16"/>
                    </w:rPr>
                  </w:pPr>
                </w:p>
              </w:tc>
            </w:tr>
          </w:tbl>
          <w:p w14:paraId="6BC9F287" w14:textId="7C6C30B4" w:rsidR="00EC5A05" w:rsidRDefault="003F2FA4" w:rsidP="00D7782E">
            <w:pPr>
              <w:pStyle w:val="Voetteks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42961" w14:textId="77777777" w:rsidR="002E3E5B" w:rsidRDefault="002E3E5B" w:rsidP="007C7240">
      <w:pPr>
        <w:spacing w:line="240" w:lineRule="auto"/>
      </w:pPr>
      <w:r>
        <w:separator/>
      </w:r>
    </w:p>
  </w:footnote>
  <w:footnote w:type="continuationSeparator" w:id="0">
    <w:p w14:paraId="3C581817" w14:textId="77777777" w:rsidR="002E3E5B" w:rsidRDefault="002E3E5B" w:rsidP="007C72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9E30" w14:textId="77777777" w:rsidR="001D7057" w:rsidRDefault="001D7057">
    <w:pPr>
      <w:pStyle w:val="Koptekst"/>
    </w:pPr>
  </w:p>
  <w:p w14:paraId="11AB1032" w14:textId="44DFAE4D" w:rsidR="001D7057" w:rsidRDefault="001D70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82DF8" w14:textId="5D75F6A6" w:rsidR="00372230" w:rsidRDefault="00372230" w:rsidP="00372230">
    <w:pPr>
      <w:pStyle w:val="Koptekst"/>
    </w:pPr>
  </w:p>
  <w:p w14:paraId="5BF87489" w14:textId="6A79A2F3" w:rsidR="00372230" w:rsidRDefault="00372230" w:rsidP="00372230">
    <w:pPr>
      <w:pStyle w:val="Koptekst"/>
    </w:pPr>
  </w:p>
  <w:p w14:paraId="1278F79F" w14:textId="21C545DA" w:rsidR="00372230" w:rsidRDefault="00372230" w:rsidP="00372230">
    <w:pPr>
      <w:pStyle w:val="Koptekst"/>
    </w:pPr>
  </w:p>
  <w:p w14:paraId="6766A09F" w14:textId="08F31C4F" w:rsidR="00372230" w:rsidRDefault="00372230" w:rsidP="00372230">
    <w:pPr>
      <w:pStyle w:val="Koptekst"/>
    </w:pPr>
  </w:p>
  <w:p w14:paraId="7191B5CC" w14:textId="77777777" w:rsidR="00A72BD7" w:rsidRDefault="00A72BD7" w:rsidP="003722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465333C5"/>
    <w:multiLevelType w:val="hybridMultilevel"/>
    <w:tmpl w:val="886AE87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48FE712F"/>
    <w:multiLevelType w:val="multilevel"/>
    <w:tmpl w:val="ACEA0F82"/>
    <w:lvl w:ilvl="0">
      <w:start w:val="1"/>
      <w:numFmt w:val="decimal"/>
      <w:pStyle w:val="Bijlageondertitel"/>
      <w:suff w:val="space"/>
      <w:lvlText w:val="Bijlage %1 - "/>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3"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 w15:restartNumberingAfterBreak="0">
    <w:nsid w:val="54A86D59"/>
    <w:multiLevelType w:val="hybridMultilevel"/>
    <w:tmpl w:val="AAA878B0"/>
    <w:lvl w:ilvl="0" w:tplc="565EABA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9"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97520524">
    <w:abstractNumId w:val="0"/>
  </w:num>
  <w:num w:numId="2" w16cid:durableId="450369485">
    <w:abstractNumId w:val="6"/>
  </w:num>
  <w:num w:numId="3" w16cid:durableId="2084797046">
    <w:abstractNumId w:val="10"/>
  </w:num>
  <w:num w:numId="4" w16cid:durableId="805510139">
    <w:abstractNumId w:val="9"/>
  </w:num>
  <w:num w:numId="5" w16cid:durableId="968781398">
    <w:abstractNumId w:val="0"/>
  </w:num>
  <w:num w:numId="6" w16cid:durableId="1501236592">
    <w:abstractNumId w:val="3"/>
  </w:num>
  <w:num w:numId="7" w16cid:durableId="1841852416">
    <w:abstractNumId w:val="8"/>
  </w:num>
  <w:num w:numId="8" w16cid:durableId="504395289">
    <w:abstractNumId w:val="7"/>
  </w:num>
  <w:num w:numId="9" w16cid:durableId="346827750">
    <w:abstractNumId w:val="10"/>
  </w:num>
  <w:num w:numId="10" w16cid:durableId="132413055">
    <w:abstractNumId w:val="9"/>
  </w:num>
  <w:num w:numId="11" w16cid:durableId="755789981">
    <w:abstractNumId w:val="9"/>
  </w:num>
  <w:num w:numId="12" w16cid:durableId="1428309034">
    <w:abstractNumId w:val="9"/>
  </w:num>
  <w:num w:numId="13" w16cid:durableId="1150177648">
    <w:abstractNumId w:val="9"/>
  </w:num>
  <w:num w:numId="14" w16cid:durableId="614143583">
    <w:abstractNumId w:val="9"/>
  </w:num>
  <w:num w:numId="15" w16cid:durableId="1171944511">
    <w:abstractNumId w:val="9"/>
  </w:num>
  <w:num w:numId="16" w16cid:durableId="1159813121">
    <w:abstractNumId w:val="9"/>
  </w:num>
  <w:num w:numId="17" w16cid:durableId="990838826">
    <w:abstractNumId w:val="9"/>
  </w:num>
  <w:num w:numId="18" w16cid:durableId="600722609">
    <w:abstractNumId w:val="9"/>
  </w:num>
  <w:num w:numId="19" w16cid:durableId="1790271170">
    <w:abstractNumId w:val="7"/>
  </w:num>
  <w:num w:numId="20" w16cid:durableId="429861255">
    <w:abstractNumId w:val="10"/>
  </w:num>
  <w:num w:numId="21" w16cid:durableId="526136110">
    <w:abstractNumId w:val="0"/>
  </w:num>
  <w:num w:numId="22" w16cid:durableId="295911318">
    <w:abstractNumId w:val="3"/>
  </w:num>
  <w:num w:numId="23" w16cid:durableId="2054425232">
    <w:abstractNumId w:val="8"/>
  </w:num>
  <w:num w:numId="24" w16cid:durableId="456870486">
    <w:abstractNumId w:val="0"/>
  </w:num>
  <w:num w:numId="25" w16cid:durableId="1674182778">
    <w:abstractNumId w:val="0"/>
  </w:num>
  <w:num w:numId="26" w16cid:durableId="2115855794">
    <w:abstractNumId w:val="0"/>
  </w:num>
  <w:num w:numId="27" w16cid:durableId="8419423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3205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0171726">
    <w:abstractNumId w:val="4"/>
  </w:num>
  <w:num w:numId="30" w16cid:durableId="143008532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450"/>
    <w:rsid w:val="00037912"/>
    <w:rsid w:val="0005158C"/>
    <w:rsid w:val="000665E5"/>
    <w:rsid w:val="0009067E"/>
    <w:rsid w:val="000A3090"/>
    <w:rsid w:val="000B46D8"/>
    <w:rsid w:val="000D18FF"/>
    <w:rsid w:val="000F719A"/>
    <w:rsid w:val="00107E92"/>
    <w:rsid w:val="00177A29"/>
    <w:rsid w:val="001A0DE4"/>
    <w:rsid w:val="001A6ABA"/>
    <w:rsid w:val="001D1B13"/>
    <w:rsid w:val="001D7057"/>
    <w:rsid w:val="002074AF"/>
    <w:rsid w:val="00223660"/>
    <w:rsid w:val="00245AA5"/>
    <w:rsid w:val="00277B26"/>
    <w:rsid w:val="002B5524"/>
    <w:rsid w:val="002C3348"/>
    <w:rsid w:val="002E3E5B"/>
    <w:rsid w:val="002F7F95"/>
    <w:rsid w:val="003035A2"/>
    <w:rsid w:val="00303D2B"/>
    <w:rsid w:val="00322664"/>
    <w:rsid w:val="003638C6"/>
    <w:rsid w:val="00372230"/>
    <w:rsid w:val="003830B3"/>
    <w:rsid w:val="00394A4E"/>
    <w:rsid w:val="003A0C2D"/>
    <w:rsid w:val="003B3222"/>
    <w:rsid w:val="003D596B"/>
    <w:rsid w:val="003F2FA4"/>
    <w:rsid w:val="00424DED"/>
    <w:rsid w:val="00433908"/>
    <w:rsid w:val="00437685"/>
    <w:rsid w:val="00446339"/>
    <w:rsid w:val="00450B04"/>
    <w:rsid w:val="00451873"/>
    <w:rsid w:val="00482A4F"/>
    <w:rsid w:val="004A0532"/>
    <w:rsid w:val="00527398"/>
    <w:rsid w:val="0053296F"/>
    <w:rsid w:val="005774BC"/>
    <w:rsid w:val="005914DA"/>
    <w:rsid w:val="005D7E4B"/>
    <w:rsid w:val="00600716"/>
    <w:rsid w:val="00627937"/>
    <w:rsid w:val="00632123"/>
    <w:rsid w:val="006743B5"/>
    <w:rsid w:val="006D41DB"/>
    <w:rsid w:val="006E1D03"/>
    <w:rsid w:val="006F67A1"/>
    <w:rsid w:val="007033E6"/>
    <w:rsid w:val="007049AE"/>
    <w:rsid w:val="007A1441"/>
    <w:rsid w:val="007B6ECF"/>
    <w:rsid w:val="007C3D11"/>
    <w:rsid w:val="007C7240"/>
    <w:rsid w:val="008104C5"/>
    <w:rsid w:val="008250FA"/>
    <w:rsid w:val="0083145F"/>
    <w:rsid w:val="00832B60"/>
    <w:rsid w:val="00837C59"/>
    <w:rsid w:val="008402D9"/>
    <w:rsid w:val="00843775"/>
    <w:rsid w:val="00864CCB"/>
    <w:rsid w:val="008B62DE"/>
    <w:rsid w:val="009175F9"/>
    <w:rsid w:val="009551AC"/>
    <w:rsid w:val="00955829"/>
    <w:rsid w:val="009761CF"/>
    <w:rsid w:val="009920C1"/>
    <w:rsid w:val="009B0D92"/>
    <w:rsid w:val="009C5713"/>
    <w:rsid w:val="009F1BC6"/>
    <w:rsid w:val="009F489F"/>
    <w:rsid w:val="00A03098"/>
    <w:rsid w:val="00A3732E"/>
    <w:rsid w:val="00A52004"/>
    <w:rsid w:val="00A53085"/>
    <w:rsid w:val="00A573D7"/>
    <w:rsid w:val="00A72BD7"/>
    <w:rsid w:val="00A9620B"/>
    <w:rsid w:val="00AC14C0"/>
    <w:rsid w:val="00B25080"/>
    <w:rsid w:val="00B3702F"/>
    <w:rsid w:val="00B6136B"/>
    <w:rsid w:val="00B973F9"/>
    <w:rsid w:val="00BD0261"/>
    <w:rsid w:val="00BD0C39"/>
    <w:rsid w:val="00BE193D"/>
    <w:rsid w:val="00BE290F"/>
    <w:rsid w:val="00BF1F2E"/>
    <w:rsid w:val="00C30FC2"/>
    <w:rsid w:val="00C36A5F"/>
    <w:rsid w:val="00C40450"/>
    <w:rsid w:val="00C40912"/>
    <w:rsid w:val="00C7390B"/>
    <w:rsid w:val="00CA15B0"/>
    <w:rsid w:val="00CE6621"/>
    <w:rsid w:val="00D3497C"/>
    <w:rsid w:val="00D61B2F"/>
    <w:rsid w:val="00D7782E"/>
    <w:rsid w:val="00D8436F"/>
    <w:rsid w:val="00D90E1D"/>
    <w:rsid w:val="00E64B9E"/>
    <w:rsid w:val="00E7441C"/>
    <w:rsid w:val="00E9083E"/>
    <w:rsid w:val="00E93F45"/>
    <w:rsid w:val="00EA45BE"/>
    <w:rsid w:val="00EA463A"/>
    <w:rsid w:val="00EB1492"/>
    <w:rsid w:val="00EC35FD"/>
    <w:rsid w:val="00EC5A05"/>
    <w:rsid w:val="00EC74A3"/>
    <w:rsid w:val="00ED3F32"/>
    <w:rsid w:val="00EF0F1C"/>
    <w:rsid w:val="00F12F0D"/>
    <w:rsid w:val="00F51607"/>
    <w:rsid w:val="00FD0E3A"/>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479CA"/>
  <w15:docId w15:val="{FF5103B6-790E-4070-A10C-662B426C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40450"/>
    <w:rPr>
      <w:rFonts w:eastAsia="Calibri"/>
      <w:lang w:eastAsia="en-US"/>
    </w:rPr>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Opsomblokjes en substreepjes"/>
    <w:basedOn w:val="Standaard"/>
    <w:uiPriority w:val="34"/>
    <w:qFormat/>
    <w:rsid w:val="00C40450"/>
    <w:pPr>
      <w:ind w:left="720"/>
      <w:contextualSpacing/>
    </w:pPr>
  </w:style>
  <w:style w:type="paragraph" w:customStyle="1" w:styleId="Bijlageondertitel">
    <w:name w:val="Bijlage ondertitel"/>
    <w:basedOn w:val="Standaard"/>
    <w:next w:val="Standaard"/>
    <w:qFormat/>
    <w:rsid w:val="00C40450"/>
    <w:pPr>
      <w:pageBreakBefore/>
      <w:numPr>
        <w:numId w:val="27"/>
      </w:numPr>
      <w:spacing w:after="560" w:line="560" w:lineRule="atLeast"/>
    </w:pPr>
    <w:rPr>
      <w:b/>
      <w:sz w:val="42"/>
      <w:szCs w:val="42"/>
    </w:rPr>
  </w:style>
  <w:style w:type="paragraph" w:styleId="Koptekst">
    <w:name w:val="header"/>
    <w:basedOn w:val="Standaard"/>
    <w:link w:val="KoptekstChar"/>
    <w:unhideWhenUsed/>
    <w:rsid w:val="007C7240"/>
    <w:pPr>
      <w:tabs>
        <w:tab w:val="center" w:pos="4536"/>
        <w:tab w:val="right" w:pos="9072"/>
      </w:tabs>
      <w:spacing w:line="240" w:lineRule="auto"/>
    </w:pPr>
  </w:style>
  <w:style w:type="character" w:customStyle="1" w:styleId="KoptekstChar">
    <w:name w:val="Koptekst Char"/>
    <w:basedOn w:val="Standaardalinea-lettertype"/>
    <w:link w:val="Koptekst"/>
    <w:rsid w:val="007C7240"/>
    <w:rPr>
      <w:rFonts w:eastAsia="Calibri"/>
      <w:lang w:eastAsia="en-US"/>
    </w:rPr>
  </w:style>
  <w:style w:type="paragraph" w:styleId="Voettekst">
    <w:name w:val="footer"/>
    <w:basedOn w:val="Standaard"/>
    <w:link w:val="VoettekstChar"/>
    <w:uiPriority w:val="99"/>
    <w:unhideWhenUsed/>
    <w:rsid w:val="007C72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C7240"/>
    <w:rPr>
      <w:rFonts w:eastAsia="Calibri"/>
      <w:lang w:eastAsia="en-US"/>
    </w:rPr>
  </w:style>
  <w:style w:type="paragraph" w:styleId="Geenafstand">
    <w:name w:val="No Spacing"/>
    <w:link w:val="GeenafstandChar"/>
    <w:uiPriority w:val="1"/>
    <w:qFormat/>
    <w:rsid w:val="0037223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372230"/>
    <w:rPr>
      <w:rFonts w:asciiTheme="minorHAnsi" w:eastAsiaTheme="minorEastAsia" w:hAnsiTheme="minorHAnsi" w:cstheme="minorBidi"/>
      <w:sz w:val="22"/>
      <w:szCs w:val="22"/>
    </w:rPr>
  </w:style>
  <w:style w:type="table" w:styleId="Tabelraster">
    <w:name w:val="Table Grid"/>
    <w:basedOn w:val="Standaardtabel"/>
    <w:uiPriority w:val="59"/>
    <w:rsid w:val="00A52004"/>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66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377704E3424887BBBB484E6F955E89"/>
        <w:category>
          <w:name w:val="Algemeen"/>
          <w:gallery w:val="placeholder"/>
        </w:category>
        <w:types>
          <w:type w:val="bbPlcHdr"/>
        </w:types>
        <w:behaviors>
          <w:behavior w:val="content"/>
        </w:behaviors>
        <w:guid w:val="{2BD12286-C3F3-4FDC-8D8E-EC1DBA595A3B}"/>
      </w:docPartPr>
      <w:docPartBody>
        <w:p w:rsidR="009F60C2" w:rsidRDefault="00166637" w:rsidP="00166637">
          <w:pPr>
            <w:pStyle w:val="3E377704E3424887BBBB484E6F955E89"/>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637"/>
    <w:rsid w:val="00166637"/>
    <w:rsid w:val="003852C5"/>
    <w:rsid w:val="009F60C2"/>
    <w:rsid w:val="00AC6E8A"/>
    <w:rsid w:val="00EC06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66637"/>
    <w:rPr>
      <w:color w:val="808080"/>
    </w:rPr>
  </w:style>
  <w:style w:type="paragraph" w:customStyle="1" w:styleId="3E377704E3424887BBBB484E6F955E89">
    <w:name w:val="3E377704E3424887BBBB484E6F955E89"/>
    <w:rsid w:val="00166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cf28b0-3525-4693-bcab-ac5a739860ac">
      <Terms xmlns="http://schemas.microsoft.com/office/infopath/2007/PartnerControls"/>
    </lcf76f155ced4ddcb4097134ff3c332f>
    <TaxCatchAll xmlns="d7e5301e-3d60-4023-ab3c-ba6eae03d8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F23D95BE7F5246825BCA0E83D56499" ma:contentTypeVersion="13" ma:contentTypeDescription="Een nieuw document maken." ma:contentTypeScope="" ma:versionID="dac8511c118a4fa47382c6eb512c60f0">
  <xsd:schema xmlns:xsd="http://www.w3.org/2001/XMLSchema" xmlns:xs="http://www.w3.org/2001/XMLSchema" xmlns:p="http://schemas.microsoft.com/office/2006/metadata/properties" xmlns:ns2="f9cf28b0-3525-4693-bcab-ac5a739860ac" xmlns:ns3="d7e5301e-3d60-4023-ab3c-ba6eae03d8bb" targetNamespace="http://schemas.microsoft.com/office/2006/metadata/properties" ma:root="true" ma:fieldsID="59d1748993c2408d9672596ba8791910" ns2:_="" ns3:_="">
    <xsd:import namespace="f9cf28b0-3525-4693-bcab-ac5a739860ac"/>
    <xsd:import namespace="d7e5301e-3d60-4023-ab3c-ba6eae03d8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f28b0-3525-4693-bcab-ac5a73986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1b6e65a-0343-4902-bc71-71e6e83755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e5301e-3d60-4023-ab3c-ba6eae03d8b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8e2d689-dbb3-4154-adc9-3a270958e3b1}" ma:internalName="TaxCatchAll" ma:showField="CatchAllData" ma:web="d7e5301e-3d60-4023-ab3c-ba6eae03d8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A362B-F0DB-4A01-AC25-3D4EC3174D3D}">
  <ds:schemaRefs>
    <ds:schemaRef ds:uri="http://schemas.microsoft.com/sharepoint/v3/contenttype/forms"/>
  </ds:schemaRefs>
</ds:datastoreItem>
</file>

<file path=customXml/itemProps2.xml><?xml version="1.0" encoding="utf-8"?>
<ds:datastoreItem xmlns:ds="http://schemas.openxmlformats.org/officeDocument/2006/customXml" ds:itemID="{000C8C6E-C10E-4770-A005-B7F0075A343C}">
  <ds:schemaRefs>
    <ds:schemaRef ds:uri="http://schemas.microsoft.com/office/2006/metadata/properties"/>
    <ds:schemaRef ds:uri="http://schemas.microsoft.com/office/infopath/2007/PartnerControls"/>
    <ds:schemaRef ds:uri="f9cf28b0-3525-4693-bcab-ac5a739860ac"/>
    <ds:schemaRef ds:uri="d7e5301e-3d60-4023-ab3c-ba6eae03d8bb"/>
  </ds:schemaRefs>
</ds:datastoreItem>
</file>

<file path=customXml/itemProps3.xml><?xml version="1.0" encoding="utf-8"?>
<ds:datastoreItem xmlns:ds="http://schemas.openxmlformats.org/officeDocument/2006/customXml" ds:itemID="{3711F363-E556-455C-A037-16ED9CD69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f28b0-3525-4693-bcab-ac5a739860ac"/>
    <ds:schemaRef ds:uri="d7e5301e-3d60-4023-ab3c-ba6eae03d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150</Words>
  <Characters>1062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Tempert Consultancy</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Tempert</dc:creator>
  <cp:lastModifiedBy>Jan Tempert</cp:lastModifiedBy>
  <cp:revision>43</cp:revision>
  <dcterms:created xsi:type="dcterms:W3CDTF">2019-08-20T15:21:00Z</dcterms:created>
  <dcterms:modified xsi:type="dcterms:W3CDTF">2022-06-13T19:35:00Z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0x0101009EF23D95BE7F5246825BCA0E83D56499</vt:lpwstr>
  </property>
  <property fmtid="{D5CDD505-2E9C-101B-9397-08002B2CF9AE}" pid="3" name="MediaServiceImageTags">
    <vt:lpwstr/>
  </property>
</Properties>
</file>