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4E6" w:rsidRDefault="005D24E6" w:rsidP="005D24E6">
      <w:pPr>
        <w:pStyle w:val="Kop2"/>
      </w:pPr>
      <w:bookmarkStart w:id="0" w:name="_Toc62158253"/>
      <w:r w:rsidRPr="001C3612">
        <w:t>B</w:t>
      </w:r>
      <w:r w:rsidR="003D6D1E">
        <w:t xml:space="preserve">ijlage 5 </w:t>
      </w:r>
      <w:bookmarkStart w:id="1" w:name="_GoBack"/>
      <w:bookmarkEnd w:id="1"/>
      <w:r w:rsidRPr="001C3612">
        <w:t>Opgave referentieopdrachten</w:t>
      </w:r>
      <w:bookmarkEnd w:id="0"/>
    </w:p>
    <w:p w:rsidR="005D24E6" w:rsidRPr="004E4C68" w:rsidRDefault="005D24E6" w:rsidP="005D24E6">
      <w:pPr>
        <w:pStyle w:val="broodtekst"/>
      </w:pPr>
    </w:p>
    <w:p w:rsidR="005D24E6" w:rsidRPr="001C3612" w:rsidRDefault="005D24E6" w:rsidP="005D24E6">
      <w:pPr>
        <w:pStyle w:val="broodtekst"/>
      </w:pPr>
      <w:r w:rsidRPr="001C3612">
        <w:t xml:space="preserve">Inschrijver(s) verklaart (verklaren) te voldoen aan de in </w:t>
      </w:r>
      <w:r>
        <w:t>paragraaf 5.3</w:t>
      </w:r>
      <w:r w:rsidRPr="001C3612">
        <w:t xml:space="preserve"> van het </w:t>
      </w:r>
      <w:r>
        <w:t xml:space="preserve">Beschrijvend </w:t>
      </w:r>
      <w:r w:rsidRPr="001C3612">
        <w:t>document gestelde geschiktheidseisen met behulp van de onderstaande referentieopdrachten.</w:t>
      </w:r>
    </w:p>
    <w:p w:rsidR="005D24E6" w:rsidRPr="001C3612" w:rsidRDefault="005D24E6" w:rsidP="005D24E6">
      <w:pPr>
        <w:pStyle w:val="broodtekst"/>
      </w:pPr>
    </w:p>
    <w:p w:rsidR="005D24E6" w:rsidRPr="001C3612" w:rsidRDefault="005D24E6" w:rsidP="005D24E6">
      <w:pPr>
        <w:pStyle w:val="broodtekst"/>
      </w:pPr>
      <w:r w:rsidRPr="001C3612">
        <w:t>Inschrijver(s) vult (vullen) per referentieopdracht de volgende gegevens in.</w:t>
      </w:r>
    </w:p>
    <w:p w:rsidR="005D24E6" w:rsidRPr="001C3612" w:rsidRDefault="005D24E6" w:rsidP="005D24E6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5D24E6" w:rsidRPr="00940EA5" w:rsidTr="00523E83">
        <w:tc>
          <w:tcPr>
            <w:tcW w:w="7851" w:type="dxa"/>
            <w:gridSpan w:val="2"/>
            <w:shd w:val="clear" w:color="auto" w:fill="auto"/>
          </w:tcPr>
          <w:p w:rsidR="005D24E6" w:rsidRPr="001C3612" w:rsidRDefault="005D24E6" w:rsidP="00523E83">
            <w:pPr>
              <w:pStyle w:val="broodtekst"/>
            </w:pPr>
            <w:r w:rsidRPr="001C3612">
              <w:t>REFERENTIEOPDRACHT NR.: 1</w:t>
            </w:r>
          </w:p>
          <w:p w:rsidR="005D24E6" w:rsidRPr="00E5193F" w:rsidRDefault="005D24E6" w:rsidP="00523E83">
            <w:pPr>
              <w:pStyle w:val="broodtekst"/>
            </w:pPr>
            <w:r w:rsidRPr="00E5193F">
              <w:t xml:space="preserve">m.b.t. de </w:t>
            </w:r>
            <w:r>
              <w:t xml:space="preserve">kerncompetentie </w:t>
            </w:r>
            <w:proofErr w:type="spellStart"/>
            <w:r>
              <w:t>nr</w:t>
            </w:r>
            <w:proofErr w:type="spellEnd"/>
            <w:r>
              <w:t xml:space="preserve"> </w:t>
            </w:r>
            <w:r w:rsidRPr="00183CFA">
              <w:rPr>
                <w:highlight w:val="yellow"/>
              </w:rPr>
              <w:t>1 / 2 / 3*</w:t>
            </w:r>
            <w:r>
              <w:t xml:space="preserve"> in paragraaf 5.3.1 en perceel </w:t>
            </w:r>
            <w:r w:rsidRPr="00183CFA">
              <w:rPr>
                <w:highlight w:val="yellow"/>
              </w:rPr>
              <w:t>1 / 2*</w:t>
            </w:r>
            <w:r>
              <w:t xml:space="preserve"> </w:t>
            </w:r>
          </w:p>
        </w:tc>
      </w:tr>
      <w:tr w:rsidR="005D24E6" w:rsidRPr="00940EA5" w:rsidTr="00523E83">
        <w:tc>
          <w:tcPr>
            <w:tcW w:w="7851" w:type="dxa"/>
            <w:gridSpan w:val="2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 xml:space="preserve">Gegevens </w:t>
            </w:r>
            <w:r>
              <w:t>leverancier</w:t>
            </w: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7851" w:type="dxa"/>
            <w:gridSpan w:val="2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 xml:space="preserve">Gegevens Opdrachtgever </w:t>
            </w: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 xml:space="preserve">Publiek / Privaat </w:t>
            </w:r>
          </w:p>
          <w:p w:rsidR="005D24E6" w:rsidRPr="008D76B3" w:rsidRDefault="005D24E6" w:rsidP="00523E83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7851" w:type="dxa"/>
            <w:gridSpan w:val="2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Gegevens omtrent de referentieopdracht</w:t>
            </w: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8D76B3" w:rsidRDefault="005D24E6" w:rsidP="00523E83">
            <w:pPr>
              <w:pStyle w:val="broodtekst"/>
            </w:pPr>
            <w:r w:rsidRPr="00940EA5">
              <w:t xml:space="preserve">Overeengekomen bedrag </w:t>
            </w:r>
            <w:r>
              <w:t>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:rsidR="005D24E6" w:rsidRPr="008D76B3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925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</w:tbl>
    <w:p w:rsidR="005D24E6" w:rsidRDefault="005D24E6" w:rsidP="005D24E6">
      <w:pPr>
        <w:pStyle w:val="broodtekst"/>
      </w:pPr>
      <w:r>
        <w:t>*Doorhalen wat niet van toepassing is.</w:t>
      </w:r>
    </w:p>
    <w:p w:rsidR="005D24E6" w:rsidRPr="00940EA5" w:rsidRDefault="005D24E6" w:rsidP="005D24E6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0"/>
        <w:gridCol w:w="3849"/>
      </w:tblGrid>
      <w:tr w:rsidR="005D24E6" w:rsidRPr="00940EA5" w:rsidTr="00523E83">
        <w:tc>
          <w:tcPr>
            <w:tcW w:w="7699" w:type="dxa"/>
            <w:gridSpan w:val="2"/>
            <w:shd w:val="clear" w:color="auto" w:fill="auto"/>
          </w:tcPr>
          <w:p w:rsidR="005D24E6" w:rsidRPr="00940EA5" w:rsidRDefault="005D24E6" w:rsidP="00523E83">
            <w:r w:rsidRPr="00940EA5">
              <w:t>REFERENTIEOPDRACHT NR.: 2</w:t>
            </w:r>
          </w:p>
          <w:p w:rsidR="005D24E6" w:rsidRPr="00940EA5" w:rsidRDefault="005D24E6" w:rsidP="00523E83">
            <w:r w:rsidRPr="00E5193F">
              <w:t xml:space="preserve">m.b.t. de </w:t>
            </w:r>
            <w:r>
              <w:t xml:space="preserve">kerncompetentie </w:t>
            </w:r>
            <w:proofErr w:type="spellStart"/>
            <w:r>
              <w:t>nr</w:t>
            </w:r>
            <w:proofErr w:type="spellEnd"/>
            <w:r>
              <w:t xml:space="preserve"> </w:t>
            </w:r>
            <w:r w:rsidRPr="00183CFA">
              <w:rPr>
                <w:highlight w:val="yellow"/>
              </w:rPr>
              <w:t>1 / 2 / 3*</w:t>
            </w:r>
            <w:r>
              <w:t xml:space="preserve"> in paragraaf 5.3.1 en perceel </w:t>
            </w:r>
            <w:r w:rsidRPr="00183CFA">
              <w:rPr>
                <w:highlight w:val="yellow"/>
              </w:rPr>
              <w:t>1 / 2*</w:t>
            </w:r>
          </w:p>
        </w:tc>
      </w:tr>
      <w:tr w:rsidR="005D24E6" w:rsidRPr="00940EA5" w:rsidTr="00523E83">
        <w:tc>
          <w:tcPr>
            <w:tcW w:w="7699" w:type="dxa"/>
            <w:gridSpan w:val="2"/>
            <w:shd w:val="clear" w:color="auto" w:fill="auto"/>
          </w:tcPr>
          <w:p w:rsidR="005D24E6" w:rsidRPr="00940EA5" w:rsidRDefault="005D24E6" w:rsidP="00523E83">
            <w:r w:rsidRPr="00940EA5">
              <w:t xml:space="preserve">Gegevens </w:t>
            </w:r>
            <w:r>
              <w:t>leverancier</w:t>
            </w: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(statutaire) Naam van de onderneming die de opdracht heeft uitgevoerd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7699" w:type="dxa"/>
            <w:gridSpan w:val="2"/>
            <w:shd w:val="clear" w:color="auto" w:fill="auto"/>
          </w:tcPr>
          <w:p w:rsidR="005D24E6" w:rsidRPr="00940EA5" w:rsidRDefault="005D24E6" w:rsidP="00523E83">
            <w:r w:rsidRPr="00940EA5">
              <w:t>Gegevens opdrachtgever</w:t>
            </w: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 xml:space="preserve">(statutaire) Naam opdrachtgever 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Type opdrachtgever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r w:rsidRPr="00940EA5">
              <w:t xml:space="preserve">Publiek / Privaat </w:t>
            </w:r>
          </w:p>
          <w:p w:rsidR="005D24E6" w:rsidRPr="00940EA5" w:rsidRDefault="005D24E6" w:rsidP="00523E83">
            <w:r w:rsidRPr="00940EA5">
              <w:t>(doorhalen wat niet van toepassing is)</w:t>
            </w: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Adres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Postcode en Plaats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Contactpersoon opdrachtgever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Telefoonnummer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7699" w:type="dxa"/>
            <w:gridSpan w:val="2"/>
            <w:shd w:val="clear" w:color="auto" w:fill="auto"/>
          </w:tcPr>
          <w:p w:rsidR="005D24E6" w:rsidRPr="00940EA5" w:rsidRDefault="005D24E6" w:rsidP="00523E83">
            <w:r w:rsidRPr="00940EA5">
              <w:t>Gegevens omtrent de referentieopdracht</w:t>
            </w: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 xml:space="preserve">Overeengekomen bedrag (opdrachtsom) </w:t>
            </w:r>
            <w:r>
              <w:t>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Datum opdrachtverlening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r w:rsidRPr="00940EA5">
              <w:t>Einddatum opdracht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/>
        </w:tc>
      </w:tr>
    </w:tbl>
    <w:p w:rsidR="005D24E6" w:rsidRDefault="005D24E6" w:rsidP="005D24E6">
      <w:pPr>
        <w:pStyle w:val="broodtekst"/>
      </w:pPr>
      <w:r>
        <w:t>*Doorhalen wat niet van toepassing is.</w:t>
      </w:r>
    </w:p>
    <w:p w:rsidR="005D24E6" w:rsidRDefault="005D24E6" w:rsidP="005D24E6">
      <w:pPr>
        <w:rPr>
          <w:szCs w:val="20"/>
        </w:rPr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0"/>
        <w:gridCol w:w="3849"/>
      </w:tblGrid>
      <w:tr w:rsidR="005D24E6" w:rsidRPr="00940EA5" w:rsidTr="00523E83">
        <w:tc>
          <w:tcPr>
            <w:tcW w:w="7699" w:type="dxa"/>
            <w:gridSpan w:val="2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lastRenderedPageBreak/>
              <w:t>REFERENTIEOPDRACHT NR.: 3</w:t>
            </w:r>
          </w:p>
          <w:p w:rsidR="005D24E6" w:rsidRPr="00940EA5" w:rsidRDefault="005D24E6" w:rsidP="00523E83">
            <w:pPr>
              <w:pStyle w:val="broodtekst"/>
            </w:pPr>
            <w:r w:rsidRPr="00E5193F">
              <w:t xml:space="preserve">m.b.t. de </w:t>
            </w:r>
            <w:r>
              <w:t xml:space="preserve">kerncompetentie </w:t>
            </w:r>
            <w:proofErr w:type="spellStart"/>
            <w:r>
              <w:t>nr</w:t>
            </w:r>
            <w:proofErr w:type="spellEnd"/>
            <w:r>
              <w:t xml:space="preserve"> </w:t>
            </w:r>
            <w:r w:rsidRPr="00183CFA">
              <w:rPr>
                <w:highlight w:val="yellow"/>
              </w:rPr>
              <w:t>1 / 2 / 3*</w:t>
            </w:r>
            <w:r>
              <w:t xml:space="preserve"> in paragraaf 5.3.1 en perceel </w:t>
            </w:r>
            <w:r w:rsidRPr="00183CFA">
              <w:rPr>
                <w:highlight w:val="yellow"/>
              </w:rPr>
              <w:t>1 / 2*</w:t>
            </w:r>
          </w:p>
        </w:tc>
      </w:tr>
      <w:tr w:rsidR="005D24E6" w:rsidRPr="00940EA5" w:rsidTr="00523E83">
        <w:tc>
          <w:tcPr>
            <w:tcW w:w="7699" w:type="dxa"/>
            <w:gridSpan w:val="2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 xml:space="preserve">Gegevens </w:t>
            </w:r>
            <w:r>
              <w:t>leverancier</w:t>
            </w: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7699" w:type="dxa"/>
            <w:gridSpan w:val="2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Gegevens opdrachtgever</w:t>
            </w: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 xml:space="preserve">Publiek / Privaat </w:t>
            </w:r>
          </w:p>
          <w:p w:rsidR="005D24E6" w:rsidRPr="00940EA5" w:rsidRDefault="005D24E6" w:rsidP="00523E83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Adres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Telefoonnummer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7699" w:type="dxa"/>
            <w:gridSpan w:val="2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Gegevens omtrent de referentieopdracht</w:t>
            </w: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  <w:tr w:rsidR="005D24E6" w:rsidRPr="00940EA5" w:rsidTr="00523E83">
        <w:tc>
          <w:tcPr>
            <w:tcW w:w="3850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849" w:type="dxa"/>
            <w:shd w:val="clear" w:color="auto" w:fill="auto"/>
          </w:tcPr>
          <w:p w:rsidR="005D24E6" w:rsidRPr="00940EA5" w:rsidRDefault="005D24E6" w:rsidP="00523E83">
            <w:pPr>
              <w:pStyle w:val="broodtekst"/>
            </w:pPr>
          </w:p>
        </w:tc>
      </w:tr>
    </w:tbl>
    <w:p w:rsidR="005D24E6" w:rsidRDefault="005D24E6" w:rsidP="005D24E6">
      <w:pPr>
        <w:pStyle w:val="broodtekst"/>
      </w:pPr>
      <w:r>
        <w:t>*Doorhalen wat niet van toepassing is.</w:t>
      </w:r>
    </w:p>
    <w:p w:rsidR="005D24E6" w:rsidRPr="00940EA5" w:rsidRDefault="005D24E6" w:rsidP="005D24E6">
      <w:pPr>
        <w:pStyle w:val="broodtekst"/>
      </w:pPr>
    </w:p>
    <w:p w:rsidR="005D24E6" w:rsidRDefault="005D24E6" w:rsidP="005D24E6">
      <w:r w:rsidRPr="00940EA5">
        <w:t xml:space="preserve">Indien een Inschrijver zich beroept op een referentieopdracht die (deels) door een derde is uitgevoerd dient inzichtelijk te worden gemaakt in de </w:t>
      </w:r>
      <w:r>
        <w:t>UEA</w:t>
      </w:r>
      <w:r w:rsidRPr="00E5193F">
        <w:t xml:space="preserve"> welk deel van de betreffende opdracht door de Inschrijver is uitgevoerd en welk deel door een derde. </w:t>
      </w:r>
    </w:p>
    <w:p w:rsidR="005D24E6" w:rsidRDefault="005D24E6" w:rsidP="005D24E6"/>
    <w:p w:rsidR="005D24E6" w:rsidRPr="00525BBD" w:rsidRDefault="005D24E6" w:rsidP="005D24E6">
      <w:r w:rsidRPr="00525BBD">
        <w:t>Aandachtspunten</w:t>
      </w:r>
      <w:r>
        <w:t xml:space="preserve"> (let op) </w:t>
      </w:r>
      <w:r w:rsidRPr="00525BBD">
        <w:t xml:space="preserve">: </w:t>
      </w:r>
    </w:p>
    <w:p w:rsidR="005D24E6" w:rsidRDefault="005D24E6" w:rsidP="005D24E6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>Langlopende opdrachten die langer dan</w:t>
      </w:r>
      <w:r>
        <w:rPr>
          <w:rFonts w:ascii="Verdana" w:hAnsi="Verdana"/>
          <w:sz w:val="18"/>
          <w:szCs w:val="18"/>
        </w:rPr>
        <w:t xml:space="preserve"> drie jaar voorafgaand aan </w:t>
      </w:r>
      <w:r w:rsidRPr="009A6C7F">
        <w:rPr>
          <w:rFonts w:ascii="Verdana" w:hAnsi="Verdana"/>
          <w:sz w:val="18"/>
          <w:szCs w:val="18"/>
        </w:rPr>
        <w:t xml:space="preserve">datum van publicatie van de aankondiging van deze aanbesteding op </w:t>
      </w:r>
      <w:hyperlink r:id="rId7" w:history="1">
        <w:r w:rsidRPr="00BF7C2C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>
        <w:rPr>
          <w:rFonts w:ascii="Verdana" w:hAnsi="Verdana"/>
          <w:sz w:val="18"/>
          <w:szCs w:val="18"/>
        </w:rPr>
        <w:t xml:space="preserve"> </w:t>
      </w:r>
      <w:r w:rsidRPr="009A6C7F">
        <w:rPr>
          <w:rFonts w:ascii="Verdana" w:hAnsi="Verdana"/>
          <w:sz w:val="18"/>
          <w:szCs w:val="18"/>
        </w:rPr>
        <w:t xml:space="preserve">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9A6C7F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9A6C7F">
        <w:rPr>
          <w:rFonts w:ascii="Verdana" w:hAnsi="Verdana"/>
          <w:sz w:val="18"/>
          <w:szCs w:val="18"/>
        </w:rPr>
        <w:t xml:space="preserve">.  </w:t>
      </w:r>
    </w:p>
    <w:p w:rsidR="005D24E6" w:rsidRPr="009A6C7F" w:rsidRDefault="005D24E6" w:rsidP="005D24E6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9A6C7F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9A6C7F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9A6C7F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:rsidR="005D24E6" w:rsidRPr="00252643" w:rsidRDefault="005D24E6" w:rsidP="005D24E6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>Reeds verkregen maar nog niet afgeronde  opdrachten mogen opgevoerd worden indien voldaan wordt aan de volgende eisen;</w:t>
      </w:r>
    </w:p>
    <w:p w:rsidR="005D24E6" w:rsidRPr="00525BBD" w:rsidRDefault="005D24E6" w:rsidP="005D24E6">
      <w:pPr>
        <w:pStyle w:val="Lijstalinea"/>
        <w:numPr>
          <w:ilvl w:val="1"/>
          <w:numId w:val="32"/>
        </w:numPr>
      </w:pPr>
      <w:r w:rsidRPr="00525BBD">
        <w:t xml:space="preserve">De opdracht is op de uiterste datum voor indienen Inschrijving reeds </w:t>
      </w:r>
      <w:r w:rsidRPr="0048313E">
        <w:t>twaalf maanden in</w:t>
      </w:r>
      <w:r w:rsidRPr="00525BBD">
        <w:t xml:space="preserve"> uitvoering</w:t>
      </w:r>
      <w:r>
        <w:t>.</w:t>
      </w:r>
    </w:p>
    <w:p w:rsidR="005D24E6" w:rsidRPr="00525BBD" w:rsidRDefault="005D24E6" w:rsidP="005D24E6">
      <w:pPr>
        <w:pStyle w:val="Lijstalinea"/>
        <w:numPr>
          <w:ilvl w:val="1"/>
          <w:numId w:val="32"/>
        </w:numPr>
      </w:pPr>
      <w:r w:rsidRPr="00525BBD">
        <w:t>In de in uitvoering zijnde periode is aantoonbaar invulling gegeven aan de gevraagde ervaring.</w:t>
      </w:r>
    </w:p>
    <w:p w:rsidR="005D24E6" w:rsidRPr="005D24E6" w:rsidRDefault="005D24E6" w:rsidP="00F536E0">
      <w:pPr>
        <w:pStyle w:val="Default"/>
        <w:widowControl/>
        <w:numPr>
          <w:ilvl w:val="0"/>
          <w:numId w:val="33"/>
        </w:numPr>
      </w:pPr>
      <w:r w:rsidRPr="00252643">
        <w:rPr>
          <w:rFonts w:ascii="Verdana" w:hAnsi="Verdana"/>
          <w:sz w:val="18"/>
          <w:szCs w:val="18"/>
        </w:rPr>
        <w:t xml:space="preserve">Indien één referentieopdracht gelijktijdig invulling geeft aan verschillende geschiktheidseisen, dan staat het Inschrijver vrij om deze referentieopdracht meerdere keren te gebruiken.  </w:t>
      </w:r>
    </w:p>
    <w:p w:rsidR="003F5EB0" w:rsidRPr="003F5EB0" w:rsidRDefault="005D24E6" w:rsidP="00F536E0">
      <w:pPr>
        <w:pStyle w:val="Default"/>
        <w:widowControl/>
        <w:numPr>
          <w:ilvl w:val="0"/>
          <w:numId w:val="33"/>
        </w:numPr>
      </w:pPr>
      <w:r w:rsidRPr="00252643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</w:t>
      </w:r>
      <w:r>
        <w:rPr>
          <w:rFonts w:ascii="Verdana" w:hAnsi="Verdana"/>
          <w:sz w:val="18"/>
          <w:szCs w:val="18"/>
        </w:rPr>
        <w:t>.</w:t>
      </w:r>
    </w:p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4E6" w:rsidRDefault="005D24E6" w:rsidP="0088501B">
      <w:r>
        <w:separator/>
      </w:r>
    </w:p>
  </w:endnote>
  <w:endnote w:type="continuationSeparator" w:id="0">
    <w:p w:rsidR="005D24E6" w:rsidRDefault="005D24E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Swif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4E6" w:rsidRDefault="005D24E6" w:rsidP="0088501B">
      <w:r>
        <w:separator/>
      </w:r>
    </w:p>
  </w:footnote>
  <w:footnote w:type="continuationSeparator" w:id="0">
    <w:p w:rsidR="005D24E6" w:rsidRDefault="005D24E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00F89B56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6536398"/>
    <w:multiLevelType w:val="multilevel"/>
    <w:tmpl w:val="232CA076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18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0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AF5D0D"/>
    <w:multiLevelType w:val="multilevel"/>
    <w:tmpl w:val="06962652"/>
    <w:numStyleLink w:val="Lijststijl"/>
  </w:abstractNum>
  <w:abstractNum w:abstractNumId="32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1"/>
  </w:num>
  <w:num w:numId="4">
    <w:abstractNumId w:val="12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2"/>
  </w:num>
  <w:num w:numId="14">
    <w:abstractNumId w:val="4"/>
  </w:num>
  <w:num w:numId="15">
    <w:abstractNumId w:val="18"/>
  </w:num>
  <w:num w:numId="16">
    <w:abstractNumId w:val="24"/>
  </w:num>
  <w:num w:numId="17">
    <w:abstractNumId w:val="10"/>
  </w:num>
  <w:num w:numId="18">
    <w:abstractNumId w:val="21"/>
  </w:num>
  <w:num w:numId="19">
    <w:abstractNumId w:val="33"/>
  </w:num>
  <w:num w:numId="20">
    <w:abstractNumId w:val="14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8"/>
  </w:num>
  <w:num w:numId="27">
    <w:abstractNumId w:val="16"/>
  </w:num>
  <w:num w:numId="28">
    <w:abstractNumId w:val="22"/>
  </w:num>
  <w:num w:numId="29">
    <w:abstractNumId w:val="5"/>
  </w:num>
  <w:num w:numId="30">
    <w:abstractNumId w:val="15"/>
  </w:num>
  <w:num w:numId="31">
    <w:abstractNumId w:val="25"/>
  </w:num>
  <w:num w:numId="32">
    <w:abstractNumId w:val="30"/>
  </w:num>
  <w:num w:numId="33">
    <w:abstractNumId w:val="3"/>
  </w:num>
  <w:num w:numId="34">
    <w:abstractNumId w:val="6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4E6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D6D1E"/>
    <w:rsid w:val="003F5EB0"/>
    <w:rsid w:val="003F6EDB"/>
    <w:rsid w:val="0040142D"/>
    <w:rsid w:val="0040571B"/>
    <w:rsid w:val="00450447"/>
    <w:rsid w:val="004B0EA1"/>
    <w:rsid w:val="004D766D"/>
    <w:rsid w:val="005A4FBE"/>
    <w:rsid w:val="005D24E6"/>
    <w:rsid w:val="005D2CF1"/>
    <w:rsid w:val="005E046F"/>
    <w:rsid w:val="005E099A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E11F78"/>
  <w15:chartTrackingRefBased/>
  <w15:docId w15:val="{314026BB-6554-4F96-9583-D33094F83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D24E6"/>
    <w:rPr>
      <w:rFonts w:ascii="Verdana" w:eastAsia="DejaVu Sans" w:hAnsi="Verdana"/>
      <w:sz w:val="18"/>
      <w:szCs w:val="18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opsomming 1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opsomming 1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5D24E6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5D24E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5D24E6"/>
    <w:pPr>
      <w:pageBreakBefore/>
      <w:spacing w:after="660" w:line="300" w:lineRule="atLeast"/>
      <w:ind w:left="720" w:hanging="360"/>
    </w:pPr>
    <w:rPr>
      <w:sz w:val="24"/>
    </w:rPr>
  </w:style>
  <w:style w:type="paragraph" w:customStyle="1" w:styleId="Paragraaf">
    <w:name w:val="Paragraaf"/>
    <w:basedOn w:val="broodtekst"/>
    <w:next w:val="broodtekst"/>
    <w:rsid w:val="005D24E6"/>
    <w:pPr>
      <w:spacing w:before="240"/>
      <w:ind w:left="1440" w:hanging="360"/>
    </w:pPr>
    <w:rPr>
      <w:b/>
    </w:rPr>
  </w:style>
  <w:style w:type="paragraph" w:customStyle="1" w:styleId="Subparagraaf">
    <w:name w:val="Subparagraaf"/>
    <w:basedOn w:val="broodtekst"/>
    <w:next w:val="broodtekst"/>
    <w:rsid w:val="005D24E6"/>
    <w:pPr>
      <w:spacing w:before="240"/>
      <w:ind w:left="2160" w:hanging="360"/>
    </w:pPr>
    <w:rPr>
      <w:i/>
    </w:rPr>
  </w:style>
  <w:style w:type="character" w:customStyle="1" w:styleId="broodtekstChar3">
    <w:name w:val="broodtekst Char3"/>
    <w:link w:val="broodtekst"/>
    <w:locked/>
    <w:rsid w:val="005D24E6"/>
    <w:rPr>
      <w:rFonts w:ascii="Verdana" w:eastAsia="DejaVu Sans" w:hAnsi="Verdana"/>
      <w:sz w:val="18"/>
      <w:lang w:eastAsia="nl-NL"/>
    </w:rPr>
  </w:style>
  <w:style w:type="paragraph" w:customStyle="1" w:styleId="Default">
    <w:name w:val="Default"/>
    <w:rsid w:val="005D24E6"/>
    <w:pPr>
      <w:widowControl w:val="0"/>
      <w:autoSpaceDE w:val="0"/>
      <w:autoSpaceDN w:val="0"/>
      <w:adjustRightInd w:val="0"/>
    </w:pPr>
    <w:rPr>
      <w:rFonts w:ascii="Swift" w:eastAsia="Times New Roman" w:hAnsi="Swift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Holwerda, Arjan (CD)</dc:creator>
  <cp:keywords/>
  <dc:description/>
  <cp:lastModifiedBy>Holwerda, Arjan (CD)</cp:lastModifiedBy>
  <cp:revision>2</cp:revision>
  <dcterms:created xsi:type="dcterms:W3CDTF">2021-01-22T13:53:00Z</dcterms:created>
  <dcterms:modified xsi:type="dcterms:W3CDTF">2021-01-22T13:54:00Z</dcterms:modified>
</cp:coreProperties>
</file>