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579" w:rsidRPr="00E67F95" w:rsidRDefault="009F4579" w:rsidP="009F4579">
      <w:pPr>
        <w:spacing w:line="288" w:lineRule="auto"/>
        <w:rPr>
          <w:rFonts w:eastAsia="Times New Roman" w:cs="Arial"/>
          <w:b/>
          <w:sz w:val="22"/>
          <w:lang w:eastAsia="nl-NL"/>
        </w:rPr>
      </w:pPr>
      <w:r w:rsidRPr="00E67F95">
        <w:rPr>
          <w:rFonts w:eastAsia="Times New Roman" w:cs="Arial"/>
          <w:b/>
          <w:sz w:val="22"/>
          <w:lang w:eastAsia="nl-NL"/>
        </w:rPr>
        <w:t>Bijlage 4_Referentieformulier</w:t>
      </w:r>
    </w:p>
    <w:p w:rsidR="009F4579" w:rsidRPr="009F4579" w:rsidRDefault="009F4579" w:rsidP="009F4579">
      <w:pPr>
        <w:tabs>
          <w:tab w:val="left" w:pos="4536"/>
        </w:tabs>
        <w:spacing w:line="240" w:lineRule="auto"/>
        <w:ind w:right="573"/>
        <w:rPr>
          <w:rFonts w:eastAsia="Times New Roman" w:cs="Arial"/>
          <w:i/>
          <w:color w:val="0070C0"/>
          <w:szCs w:val="18"/>
        </w:rPr>
      </w:pPr>
    </w:p>
    <w:p w:rsidR="009F4579" w:rsidRPr="009F4579" w:rsidRDefault="009F4579" w:rsidP="009F4579">
      <w:pPr>
        <w:tabs>
          <w:tab w:val="left" w:pos="426"/>
          <w:tab w:val="left" w:pos="720"/>
          <w:tab w:val="left" w:pos="993"/>
          <w:tab w:val="left" w:pos="1440"/>
          <w:tab w:val="left" w:pos="2160"/>
        </w:tabs>
        <w:spacing w:line="276" w:lineRule="auto"/>
        <w:jc w:val="both"/>
        <w:rPr>
          <w:rFonts w:eastAsia="Times New Roman" w:cs="Times New Roman"/>
          <w:szCs w:val="18"/>
        </w:rPr>
      </w:pPr>
      <w:r w:rsidRPr="009F4579">
        <w:rPr>
          <w:rFonts w:eastAsia="Times New Roman" w:cs="Times New Roman"/>
          <w:szCs w:val="18"/>
        </w:rPr>
        <w:t>Voor het aantonen van de ervaringseis dient u deze bijlage in te vullen en gelden de volgende voorwaarden:</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 xml:space="preserve">De beschrijving per kerncompetentie mag </w:t>
      </w:r>
      <w:r w:rsidRPr="009F4579">
        <w:rPr>
          <w:rFonts w:eastAsia="Times New Roman" w:cs="Arial"/>
          <w:b/>
          <w:szCs w:val="18"/>
          <w:lang w:eastAsia="bg-BG"/>
        </w:rPr>
        <w:t xml:space="preserve">maximaal 300 woorden </w:t>
      </w:r>
      <w:r w:rsidRPr="009F4579">
        <w:rPr>
          <w:rFonts w:eastAsia="Times New Roman" w:cs="Arial"/>
          <w:szCs w:val="18"/>
          <w:lang w:eastAsia="bg-BG"/>
        </w:rPr>
        <w:t>omvatten.</w:t>
      </w:r>
    </w:p>
    <w:p w:rsid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Inschrijver moet alle gevraagde gegevens in de rechterkolom bij de betreffende kerncompetentie op nemen.</w:t>
      </w:r>
    </w:p>
    <w:p w:rsid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 xml:space="preserve">Ook lopende opdrachten mogen worden opgevoerd voor zover in deze opdracht al uitvoering </w:t>
      </w:r>
      <w:r w:rsidRPr="009F4579">
        <w:rPr>
          <w:rFonts w:eastAsia="Times New Roman" w:cs="Arial"/>
          <w:szCs w:val="18"/>
          <w:u w:val="single"/>
          <w:lang w:eastAsia="bg-BG"/>
        </w:rPr>
        <w:t>is gegeven</w:t>
      </w:r>
      <w:r w:rsidRPr="009F4579">
        <w:rPr>
          <w:rFonts w:eastAsia="Times New Roman" w:cs="Arial"/>
          <w:szCs w:val="18"/>
          <w:lang w:eastAsia="bg-BG"/>
        </w:rPr>
        <w:t xml:space="preserve"> aan de in de kerncompetentie genoemde ervaringsvereisten.  </w:t>
      </w:r>
    </w:p>
    <w:p w:rsidR="00EE14CE" w:rsidRPr="00EE14CE" w:rsidRDefault="00EE14CE" w:rsidP="00EE14CE">
      <w:pPr>
        <w:numPr>
          <w:ilvl w:val="0"/>
          <w:numId w:val="7"/>
        </w:numPr>
        <w:tabs>
          <w:tab w:val="left" w:pos="426"/>
          <w:tab w:val="left" w:pos="720"/>
          <w:tab w:val="left" w:pos="993"/>
          <w:tab w:val="left" w:pos="1440"/>
          <w:tab w:val="left" w:pos="2160"/>
        </w:tabs>
        <w:spacing w:line="276" w:lineRule="auto"/>
        <w:jc w:val="both"/>
        <w:rPr>
          <w:rFonts w:eastAsia="Times New Roman" w:cs="Arial"/>
          <w:b/>
          <w:color w:val="FF0000"/>
          <w:szCs w:val="18"/>
          <w:lang w:eastAsia="bg-BG"/>
        </w:rPr>
      </w:pPr>
      <w:r w:rsidRPr="00EE14CE">
        <w:rPr>
          <w:rFonts w:eastAsia="Times New Roman" w:cs="Arial"/>
          <w:b/>
          <w:color w:val="FF0000"/>
          <w:szCs w:val="18"/>
          <w:lang w:eastAsia="bg-BG"/>
        </w:rPr>
        <w:t>Met één referentie mogen meerdere kerncompetenties worden aangetoond</w:t>
      </w:r>
      <w:r>
        <w:rPr>
          <w:rFonts w:eastAsia="Times New Roman" w:cs="Arial"/>
          <w:b/>
          <w:color w:val="FF0000"/>
          <w:szCs w:val="18"/>
          <w:lang w:eastAsia="bg-BG"/>
        </w:rPr>
        <w:t xml:space="preserve"> binnen een perceel</w:t>
      </w:r>
      <w:r w:rsidRPr="00EE14CE">
        <w:rPr>
          <w:rFonts w:eastAsia="Times New Roman" w:cs="Arial"/>
          <w:b/>
          <w:color w:val="FF0000"/>
          <w:szCs w:val="18"/>
          <w:lang w:eastAsia="bg-BG"/>
        </w:rPr>
        <w:t xml:space="preserve">. Inschrijver kan ervoor kiezen dit in één referentieformulier op te nemen of in separate referentieformulieren. </w:t>
      </w:r>
      <w:r w:rsidR="009F2092">
        <w:rPr>
          <w:rFonts w:eastAsia="Times New Roman" w:cs="Arial"/>
          <w:b/>
          <w:color w:val="FF0000"/>
          <w:szCs w:val="18"/>
          <w:lang w:eastAsia="bg-BG"/>
        </w:rPr>
        <w:t xml:space="preserve">Met andere woorden, met één formulier worden twee kerncompetenties aangetoond óf met eenzelfde referentie wordt per formulier een verschillende kerncompetentie aangetoond. Let op, het combineren van kerncompetenties op één referentieformulier kan </w:t>
      </w:r>
      <w:r w:rsidR="009F2092" w:rsidRPr="009F2092">
        <w:rPr>
          <w:rFonts w:eastAsia="Times New Roman" w:cs="Arial"/>
          <w:b/>
          <w:color w:val="FF0000"/>
          <w:szCs w:val="18"/>
          <w:u w:val="single"/>
          <w:lang w:eastAsia="bg-BG"/>
        </w:rPr>
        <w:t>niet</w:t>
      </w:r>
      <w:r w:rsidR="009F2092">
        <w:rPr>
          <w:rFonts w:eastAsia="Times New Roman" w:cs="Arial"/>
          <w:b/>
          <w:color w:val="FF0000"/>
          <w:szCs w:val="18"/>
          <w:lang w:eastAsia="bg-BG"/>
        </w:rPr>
        <w:t xml:space="preserve"> </w:t>
      </w:r>
      <w:proofErr w:type="spellStart"/>
      <w:r w:rsidR="009F2092">
        <w:rPr>
          <w:rFonts w:eastAsia="Times New Roman" w:cs="Arial"/>
          <w:b/>
          <w:color w:val="FF0000"/>
          <w:szCs w:val="18"/>
          <w:lang w:eastAsia="bg-BG"/>
        </w:rPr>
        <w:t>perceeloverstijgend</w:t>
      </w:r>
      <w:proofErr w:type="spellEnd"/>
      <w:r w:rsidR="009F2092">
        <w:rPr>
          <w:rFonts w:eastAsia="Times New Roman" w:cs="Arial"/>
          <w:b/>
          <w:color w:val="FF0000"/>
          <w:szCs w:val="18"/>
          <w:lang w:eastAsia="bg-BG"/>
        </w:rPr>
        <w:t xml:space="preserve">.  </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 xml:space="preserve">Inschrijver is zelf verantwoordelijk voor een zo duidelijk en volledig mogelijke beschrijving van de geëiste ervaring. Inschrijver doet dat zodanig dat de aanbestedende dienst eenvoudig kan beoordelen of de beschrijving voldoet aan de gestelde vereisten van de kerncompetentie (zie voor de vereisten: </w:t>
      </w:r>
      <w:r w:rsidRPr="00E67F95">
        <w:rPr>
          <w:rFonts w:eastAsia="Times New Roman" w:cs="Arial"/>
          <w:szCs w:val="18"/>
          <w:lang w:eastAsia="bg-BG"/>
        </w:rPr>
        <w:t>paragraaf 3.4.2.</w:t>
      </w:r>
      <w:r w:rsidRPr="009F4579">
        <w:rPr>
          <w:rFonts w:eastAsia="Times New Roman" w:cs="Arial"/>
          <w:szCs w:val="18"/>
          <w:lang w:eastAsia="bg-BG"/>
        </w:rPr>
        <w:t xml:space="preserve"> van het Beschrijvend document). </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De aanbestedende dienst behoudt zich het recht voor om de juistheid van alle verstrekte informatie in de referentie rechtstreeks te verifiëren bij de referent.</w:t>
      </w:r>
      <w:r w:rsidRPr="009F4579">
        <w:rPr>
          <w:rFonts w:ascii="Arial" w:eastAsia="Times New Roman" w:hAnsi="Arial" w:cs="Arial"/>
          <w:sz w:val="20"/>
          <w:szCs w:val="18"/>
        </w:rPr>
        <w:t xml:space="preserve"> </w:t>
      </w:r>
      <w:r w:rsidRPr="009F4579">
        <w:rPr>
          <w:rFonts w:eastAsia="Times New Roman" w:cs="Arial"/>
          <w:szCs w:val="18"/>
          <w:lang w:eastAsia="bg-BG"/>
        </w:rPr>
        <w:t>Inschrijver stelt de opgegeven contactpersoon van referent daarom vooraf op de hoogte van de mogelijke benadering door de aanbestedende dienst. Het is de inschrijver niet toegestaan om bij de naam van de contactpersoon van de referent de naam van een medewerker van inschrijver in te vullen en/of aan te geven dat de contactpersoon alleen via inschrijver benaderd kan worden.</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Ook kan de aanbestedende dienst nadere bewijsstukken opvragen bij de inschrijver. Bijvoorbeeld bewijsstukken m.b.t. ingangsdatum en/of duur van de overeenkomst en/of de omvang van de referentieopdracht.</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Als blijkt dat een referentieopdracht niet geverifieerd kan worden, dan kan dat leiden tot terzijde legging van de inschrijving. De inschrijver komt dan niet meer voor gunning in aanmerking.</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Als de inschrijver bestaat uit een samenwerkingsverband (combinatie), dan kunnen alle deelnemers gezamenlijk de technische bekwaamheid aantonen. Dat kan bijvoorbeeld doordat een van de leden aan de kerncompetentie voldoet.</w:t>
      </w:r>
    </w:p>
    <w:p w:rsidR="009F4579" w:rsidRP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Bij opgave van de referentie moet duidelijk beschreven zijn of inschrijver zelf of (mede) met een andere entiteit (bedoeld wordt een andere onderneming, oftewel rechtspersoon) uitvoering heeft gegeven aan de betreffende referentieopdracht. Als een andere entiteit betrokken was(is) bij de uitvoering van de referentieopdracht, dan moet die andere entiteit bij de uitvoering van de opdracht die voortvloeit uit deze aanbesteding worden ingezet in geval van gunning van de opdracht aan de inschrijver. Zie hieromtrent het bepaalde bij  Ad. 1  in paragraaf 5.1.3. van het Beschrijvend document, in het bijzonder: ‘</w:t>
      </w:r>
      <w:r w:rsidRPr="009F4579">
        <w:rPr>
          <w:rFonts w:eastAsia="Times New Roman" w:cs="Arial"/>
          <w:i/>
          <w:szCs w:val="18"/>
          <w:lang w:eastAsia="bg-BG"/>
        </w:rPr>
        <w:t>entiteiten waarop een beroep wordt gedaan in het kader van de geschiktheidseisen</w:t>
      </w:r>
      <w:r w:rsidRPr="009F4579">
        <w:rPr>
          <w:rFonts w:eastAsia="Times New Roman" w:cs="Arial"/>
          <w:szCs w:val="18"/>
          <w:lang w:eastAsia="bg-BG"/>
        </w:rPr>
        <w:t xml:space="preserve">’. </w:t>
      </w:r>
    </w:p>
    <w:p w:rsidR="009F4579" w:rsidRDefault="009F4579" w:rsidP="009F4579">
      <w:pPr>
        <w:numPr>
          <w:ilvl w:val="0"/>
          <w:numId w:val="7"/>
        </w:numPr>
        <w:tabs>
          <w:tab w:val="left" w:pos="426"/>
          <w:tab w:val="left" w:pos="720"/>
          <w:tab w:val="left" w:pos="993"/>
          <w:tab w:val="left" w:pos="1440"/>
          <w:tab w:val="left" w:pos="2160"/>
        </w:tabs>
        <w:spacing w:line="276" w:lineRule="auto"/>
        <w:jc w:val="both"/>
        <w:rPr>
          <w:rFonts w:eastAsia="Times New Roman" w:cs="Arial"/>
          <w:szCs w:val="18"/>
          <w:lang w:eastAsia="bg-BG"/>
        </w:rPr>
      </w:pPr>
      <w:r w:rsidRPr="009F4579">
        <w:rPr>
          <w:rFonts w:eastAsia="Times New Roman" w:cs="Arial"/>
          <w:szCs w:val="18"/>
          <w:lang w:eastAsia="bg-BG"/>
        </w:rPr>
        <w:t xml:space="preserve">Als bewijsstuk dat inschrijver daadwerkelijk kan beschikken over de middelen van die andere entiteit geldt de Verklaring Beschikbaarheid middelen van entiteit; onderdeel technisch in </w:t>
      </w:r>
      <w:r w:rsidRPr="00E67F95">
        <w:rPr>
          <w:rFonts w:eastAsia="Times New Roman" w:cs="Arial"/>
          <w:szCs w:val="18"/>
          <w:lang w:eastAsia="bg-BG"/>
        </w:rPr>
        <w:t xml:space="preserve">bijlage 2 of 3 </w:t>
      </w:r>
      <w:r w:rsidRPr="009F4579">
        <w:rPr>
          <w:rFonts w:eastAsia="Times New Roman" w:cs="Arial"/>
          <w:szCs w:val="18"/>
          <w:lang w:eastAsia="bg-BG"/>
        </w:rPr>
        <w:t xml:space="preserve">van het Beschrijvend document die op eerste verzoek van de aanbestedende dienst ingevuld en ondertekend moet worden door de inschrijver  (hoofdaannemer) en de andere entiteit (onderaannemer). Deze andere entiteit dient door inschrijver vermeld te worden in deel IIC van het </w:t>
      </w:r>
      <w:r w:rsidRPr="00E67F95">
        <w:rPr>
          <w:rFonts w:eastAsia="Times New Roman" w:cs="Arial"/>
          <w:szCs w:val="18"/>
          <w:lang w:eastAsia="bg-BG"/>
        </w:rPr>
        <w:t>UEA in bijlage 1</w:t>
      </w:r>
      <w:r w:rsidRPr="009F4579">
        <w:rPr>
          <w:rFonts w:eastAsia="Times New Roman" w:cs="Arial"/>
          <w:szCs w:val="18"/>
          <w:lang w:eastAsia="bg-BG"/>
        </w:rPr>
        <w:t xml:space="preserve"> van het Beschrijvend document. Deze andere entiteit moet tevens een UEA in vullen, conform de instructie die inschrijver te zien krijgt bij het invullen van deel IIC.</w:t>
      </w:r>
    </w:p>
    <w:p w:rsidR="009F4579" w:rsidRDefault="009F4579" w:rsidP="009F4579">
      <w:pPr>
        <w:spacing w:after="200" w:line="276" w:lineRule="auto"/>
        <w:rPr>
          <w:rFonts w:eastAsia="Times New Roman" w:cs="Arial"/>
          <w:szCs w:val="18"/>
          <w:lang w:eastAsia="bg-BG"/>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0490"/>
      </w:tblGrid>
      <w:tr w:rsidR="00CE7FE5" w:rsidRPr="00CE7FE5" w:rsidTr="00CE7FE5">
        <w:trPr>
          <w:trHeight w:val="425"/>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rsidR="00CE7FE5" w:rsidRPr="00CE7FE5" w:rsidRDefault="00CE7FE5" w:rsidP="00CE7FE5">
            <w:pPr>
              <w:suppressAutoHyphens/>
              <w:autoSpaceDN w:val="0"/>
              <w:spacing w:line="276" w:lineRule="auto"/>
              <w:textAlignment w:val="baseline"/>
              <w:rPr>
                <w:rFonts w:eastAsia="Calibri" w:cs="Times New Roman"/>
                <w:b/>
                <w:color w:val="FFFFFF" w:themeColor="background1"/>
                <w:spacing w:val="5"/>
                <w:szCs w:val="18"/>
                <w:lang w:eastAsia="nl-NL"/>
              </w:rPr>
            </w:pPr>
            <w:bookmarkStart w:id="0" w:name="_GoBack"/>
            <w:bookmarkEnd w:id="0"/>
            <w:r>
              <w:rPr>
                <w:rFonts w:eastAsia="Calibri" w:cs="Times New Roman"/>
                <w:b/>
                <w:color w:val="FFFFFF" w:themeColor="background1"/>
                <w:spacing w:val="5"/>
                <w:szCs w:val="18"/>
                <w:lang w:eastAsia="nl-NL"/>
              </w:rPr>
              <w:lastRenderedPageBreak/>
              <w:t>PERCEEL / KERNCOMPETENTIE</w:t>
            </w:r>
          </w:p>
        </w:tc>
      </w:tr>
      <w:tr w:rsidR="00E67F95" w:rsidRPr="009F4579" w:rsidTr="00F23EEF">
        <w:trPr>
          <w:trHeight w:val="708"/>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7F95" w:rsidRPr="009F4579" w:rsidRDefault="00E67F95" w:rsidP="00E67F95">
            <w:pPr>
              <w:suppressAutoHyphens/>
              <w:autoSpaceDN w:val="0"/>
              <w:spacing w:line="276" w:lineRule="auto"/>
              <w:textAlignment w:val="baseline"/>
              <w:rPr>
                <w:rFonts w:eastAsia="Calibri" w:cs="Times New Roman"/>
                <w:spacing w:val="5"/>
                <w:szCs w:val="18"/>
                <w:lang w:eastAsia="nl-NL"/>
              </w:rPr>
            </w:pPr>
            <w:r w:rsidRPr="009F4579">
              <w:rPr>
                <w:rFonts w:eastAsia="Calibri" w:cs="Times New Roman"/>
                <w:spacing w:val="5"/>
                <w:szCs w:val="18"/>
                <w:lang w:eastAsia="nl-NL"/>
              </w:rPr>
              <w:t xml:space="preserve">1. Referentie voor inschrijving op </w:t>
            </w:r>
            <w:r>
              <w:rPr>
                <w:rFonts w:eastAsia="Calibri" w:cs="Times New Roman"/>
                <w:spacing w:val="5"/>
                <w:szCs w:val="18"/>
                <w:lang w:eastAsia="nl-NL"/>
              </w:rPr>
              <w:t xml:space="preserve">Perceelnummer en perceelnaam: </w:t>
            </w:r>
          </w:p>
        </w:tc>
        <w:tc>
          <w:tcPr>
            <w:tcW w:w="10490" w:type="dxa"/>
            <w:tcBorders>
              <w:top w:val="single" w:sz="4" w:space="0" w:color="000000"/>
              <w:left w:val="single" w:sz="4" w:space="0" w:color="000000"/>
              <w:bottom w:val="single" w:sz="4" w:space="0" w:color="000000"/>
              <w:right w:val="single" w:sz="4" w:space="0" w:color="000000"/>
            </w:tcBorders>
            <w:shd w:val="clear" w:color="auto" w:fill="auto"/>
          </w:tcPr>
          <w:p w:rsidR="00E67F95" w:rsidRDefault="00E67F95" w:rsidP="00E67F95">
            <w:pPr>
              <w:spacing w:line="276" w:lineRule="auto"/>
              <w:rPr>
                <w:rFonts w:eastAsia="Calibri" w:cs="Times New Roman"/>
                <w:spacing w:val="5"/>
                <w:szCs w:val="18"/>
                <w:lang w:eastAsia="nl-NL"/>
              </w:rPr>
            </w:pPr>
            <w:r>
              <w:rPr>
                <w:rFonts w:eastAsia="Calibri" w:cs="Times New Roman"/>
                <w:spacing w:val="5"/>
                <w:szCs w:val="18"/>
                <w:lang w:eastAsia="nl-NL"/>
              </w:rPr>
              <w:t xml:space="preserve">Perceelnummer:… </w:t>
            </w:r>
            <w:r w:rsidRPr="009F4579">
              <w:rPr>
                <w:rFonts w:eastAsia="Calibri" w:cs="Times New Roman"/>
                <w:spacing w:val="5"/>
                <w:szCs w:val="18"/>
                <w:lang w:eastAsia="nl-NL"/>
              </w:rPr>
              <w:t xml:space="preserve"> </w:t>
            </w:r>
          </w:p>
          <w:p w:rsidR="00E67F95" w:rsidRPr="009F4579" w:rsidRDefault="00E67F95" w:rsidP="00E67F95">
            <w:pPr>
              <w:spacing w:line="276" w:lineRule="auto"/>
              <w:rPr>
                <w:rFonts w:eastAsia="Times New Roman" w:cs="Arial"/>
                <w:szCs w:val="18"/>
              </w:rPr>
            </w:pPr>
            <w:r>
              <w:rPr>
                <w:rFonts w:eastAsia="Calibri" w:cs="Times New Roman"/>
                <w:spacing w:val="5"/>
                <w:szCs w:val="18"/>
                <w:lang w:eastAsia="nl-NL"/>
              </w:rPr>
              <w:t>Perceelnaam:…</w:t>
            </w:r>
            <w:r w:rsidRPr="009F4579">
              <w:rPr>
                <w:rFonts w:eastAsia="Calibri" w:cs="Times New Roman"/>
                <w:spacing w:val="5"/>
                <w:szCs w:val="18"/>
                <w:lang w:eastAsia="nl-NL"/>
              </w:rPr>
              <w:t xml:space="preserve">                               </w:t>
            </w:r>
            <w:r>
              <w:rPr>
                <w:rFonts w:eastAsia="Calibri" w:cs="Times New Roman"/>
                <w:spacing w:val="5"/>
                <w:szCs w:val="18"/>
                <w:lang w:eastAsia="nl-NL"/>
              </w:rPr>
              <w:t xml:space="preserve">         </w:t>
            </w:r>
            <w:r w:rsidRPr="009F4579">
              <w:rPr>
                <w:rFonts w:eastAsia="Calibri" w:cs="Times New Roman"/>
                <w:spacing w:val="5"/>
                <w:szCs w:val="18"/>
                <w:lang w:eastAsia="nl-NL"/>
              </w:rPr>
              <w:t xml:space="preserve">    </w:t>
            </w:r>
            <w:r>
              <w:rPr>
                <w:rFonts w:eastAsia="Calibri" w:cs="Times New Roman"/>
                <w:spacing w:val="5"/>
                <w:szCs w:val="18"/>
                <w:lang w:eastAsia="nl-NL"/>
              </w:rPr>
              <w:t xml:space="preserve">                         </w:t>
            </w:r>
            <w:r w:rsidRPr="00E67F95">
              <w:rPr>
                <w:rFonts w:eastAsia="Calibri" w:cs="Times New Roman"/>
                <w:spacing w:val="5"/>
                <w:szCs w:val="18"/>
                <w:lang w:eastAsia="nl-NL"/>
              </w:rPr>
              <w:t xml:space="preserve"> </w:t>
            </w:r>
          </w:p>
        </w:tc>
      </w:tr>
      <w:tr w:rsidR="00E67F95" w:rsidRPr="009F4579" w:rsidTr="00F23EEF">
        <w:trPr>
          <w:trHeight w:val="6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E67F95" w:rsidRPr="009F4579" w:rsidRDefault="00E67F95" w:rsidP="00E67F95">
            <w:pPr>
              <w:suppressAutoHyphens/>
              <w:autoSpaceDN w:val="0"/>
              <w:spacing w:line="276" w:lineRule="auto"/>
              <w:textAlignment w:val="baseline"/>
              <w:rPr>
                <w:rFonts w:eastAsia="Calibri" w:cs="Times New Roman"/>
                <w:spacing w:val="5"/>
                <w:szCs w:val="18"/>
                <w:lang w:eastAsia="nl-NL"/>
              </w:rPr>
            </w:pPr>
            <w:r w:rsidRPr="009F4579">
              <w:rPr>
                <w:rFonts w:eastAsia="Calibri" w:cs="Times New Roman"/>
                <w:spacing w:val="5"/>
                <w:szCs w:val="18"/>
                <w:lang w:eastAsia="nl-NL"/>
              </w:rPr>
              <w:t>2. Referentie toont volgende kerncompetentie</w:t>
            </w:r>
            <w:r w:rsidR="001D665E" w:rsidRPr="009527A6">
              <w:rPr>
                <w:rFonts w:eastAsia="Calibri" w:cs="Times New Roman"/>
                <w:b/>
                <w:color w:val="FF0000"/>
                <w:spacing w:val="5"/>
                <w:szCs w:val="18"/>
                <w:lang w:eastAsia="nl-NL"/>
              </w:rPr>
              <w:t>(s)</w:t>
            </w:r>
            <w:r w:rsidRPr="009527A6">
              <w:rPr>
                <w:rFonts w:eastAsia="Calibri" w:cs="Times New Roman"/>
                <w:color w:val="FF0000"/>
                <w:spacing w:val="5"/>
                <w:szCs w:val="18"/>
                <w:lang w:eastAsia="nl-NL"/>
              </w:rPr>
              <w:t xml:space="preserve"> </w:t>
            </w:r>
            <w:r w:rsidRPr="009F4579">
              <w:rPr>
                <w:rFonts w:eastAsia="Calibri" w:cs="Times New Roman"/>
                <w:spacing w:val="5"/>
                <w:szCs w:val="18"/>
                <w:lang w:eastAsia="nl-NL"/>
              </w:rPr>
              <w:t>aan:</w:t>
            </w:r>
          </w:p>
        </w:tc>
        <w:tc>
          <w:tcPr>
            <w:tcW w:w="10490" w:type="dxa"/>
            <w:tcBorders>
              <w:top w:val="single" w:sz="4" w:space="0" w:color="000000"/>
              <w:left w:val="single" w:sz="4" w:space="0" w:color="000000"/>
              <w:bottom w:val="single" w:sz="4" w:space="0" w:color="000000"/>
              <w:right w:val="single" w:sz="4" w:space="0" w:color="000000"/>
            </w:tcBorders>
            <w:shd w:val="clear" w:color="auto" w:fill="auto"/>
          </w:tcPr>
          <w:p w:rsidR="00E67F95" w:rsidRPr="009F4579" w:rsidRDefault="00E67F95" w:rsidP="00F23EEF">
            <w:pPr>
              <w:spacing w:line="276" w:lineRule="auto"/>
              <w:rPr>
                <w:rFonts w:eastAsia="Calibri" w:cs="Times New Roman"/>
                <w:spacing w:val="5"/>
                <w:szCs w:val="18"/>
                <w:lang w:eastAsia="nl-NL"/>
              </w:rPr>
            </w:pPr>
            <w:r w:rsidRPr="009F4579">
              <w:rPr>
                <w:rFonts w:eastAsia="Calibri" w:cs="Times New Roman"/>
                <w:spacing w:val="5"/>
                <w:szCs w:val="18"/>
                <w:lang w:eastAsia="nl-NL"/>
              </w:rPr>
              <w:t>Nummer van de kerncompetentie</w:t>
            </w:r>
            <w:r w:rsidR="001D665E" w:rsidRPr="009527A6">
              <w:rPr>
                <w:rFonts w:eastAsia="Calibri" w:cs="Times New Roman"/>
                <w:b/>
                <w:color w:val="FF0000"/>
                <w:spacing w:val="5"/>
                <w:szCs w:val="18"/>
                <w:lang w:eastAsia="nl-NL"/>
              </w:rPr>
              <w:t>(s)</w:t>
            </w:r>
            <w:r w:rsidRPr="009F4579">
              <w:rPr>
                <w:rFonts w:eastAsia="Calibri" w:cs="Times New Roman"/>
                <w:spacing w:val="5"/>
                <w:szCs w:val="18"/>
                <w:lang w:eastAsia="nl-NL"/>
              </w:rPr>
              <w:t>:…</w:t>
            </w:r>
          </w:p>
          <w:p w:rsidR="00E67F95" w:rsidRPr="009F4579" w:rsidRDefault="00E67F95" w:rsidP="00F23EEF">
            <w:pPr>
              <w:spacing w:line="276" w:lineRule="auto"/>
              <w:rPr>
                <w:rFonts w:eastAsia="Calibri" w:cs="Times New Roman"/>
                <w:spacing w:val="5"/>
                <w:szCs w:val="18"/>
                <w:lang w:eastAsia="nl-NL"/>
              </w:rPr>
            </w:pPr>
            <w:r w:rsidRPr="009F4579">
              <w:rPr>
                <w:rFonts w:eastAsia="Calibri" w:cs="Times New Roman"/>
                <w:spacing w:val="5"/>
                <w:szCs w:val="18"/>
                <w:lang w:eastAsia="nl-NL"/>
              </w:rPr>
              <w:t>Naam van de kerncompetentie</w:t>
            </w:r>
            <w:r w:rsidR="001D665E" w:rsidRPr="009527A6">
              <w:rPr>
                <w:rFonts w:eastAsia="Calibri" w:cs="Times New Roman"/>
                <w:b/>
                <w:color w:val="FF0000"/>
                <w:spacing w:val="5"/>
                <w:szCs w:val="18"/>
                <w:lang w:eastAsia="nl-NL"/>
              </w:rPr>
              <w:t>(s)</w:t>
            </w:r>
            <w:r w:rsidRPr="009F4579">
              <w:rPr>
                <w:rFonts w:eastAsia="Calibri" w:cs="Times New Roman"/>
                <w:spacing w:val="5"/>
                <w:szCs w:val="18"/>
                <w:lang w:eastAsia="nl-NL"/>
              </w:rPr>
              <w:t>:…</w:t>
            </w:r>
            <w:r w:rsidRPr="00F23EEF">
              <w:rPr>
                <w:rFonts w:eastAsia="Calibri" w:cs="Times New Roman"/>
                <w:spacing w:val="5"/>
                <w:szCs w:val="18"/>
                <w:lang w:eastAsia="nl-NL"/>
              </w:rPr>
              <w:t xml:space="preserve"> </w:t>
            </w:r>
          </w:p>
        </w:tc>
      </w:tr>
      <w:tr w:rsidR="00AA3FA9" w:rsidRPr="009F4579" w:rsidTr="00F23EEF">
        <w:trPr>
          <w:trHeight w:val="6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AA3FA9" w:rsidRPr="009F4579" w:rsidRDefault="00AA3FA9" w:rsidP="009527A6">
            <w:pPr>
              <w:suppressAutoHyphens/>
              <w:autoSpaceDN w:val="0"/>
              <w:spacing w:line="276" w:lineRule="auto"/>
              <w:textAlignment w:val="baseline"/>
              <w:rPr>
                <w:rFonts w:eastAsia="Calibri" w:cs="Times New Roman"/>
                <w:spacing w:val="5"/>
                <w:szCs w:val="18"/>
                <w:lang w:eastAsia="nl-NL"/>
              </w:rPr>
            </w:pPr>
            <w:r>
              <w:rPr>
                <w:rFonts w:eastAsia="Calibri" w:cs="Times New Roman"/>
                <w:spacing w:val="5"/>
                <w:szCs w:val="18"/>
                <w:lang w:eastAsia="nl-NL"/>
              </w:rPr>
              <w:t>3. De kerncompetentie</w:t>
            </w:r>
            <w:r w:rsidR="009527A6" w:rsidRPr="009527A6">
              <w:rPr>
                <w:rFonts w:eastAsia="Calibri" w:cs="Times New Roman"/>
                <w:b/>
                <w:color w:val="FF0000"/>
                <w:spacing w:val="5"/>
                <w:szCs w:val="18"/>
                <w:lang w:eastAsia="nl-NL"/>
              </w:rPr>
              <w:t>(s)</w:t>
            </w:r>
            <w:r>
              <w:rPr>
                <w:rFonts w:eastAsia="Calibri" w:cs="Times New Roman"/>
                <w:spacing w:val="5"/>
                <w:szCs w:val="18"/>
                <w:lang w:eastAsia="nl-NL"/>
              </w:rPr>
              <w:t xml:space="preserve"> onder 2. </w:t>
            </w:r>
            <w:r w:rsidR="009527A6">
              <w:rPr>
                <w:rFonts w:eastAsia="Calibri" w:cs="Times New Roman"/>
                <w:spacing w:val="5"/>
                <w:szCs w:val="18"/>
                <w:lang w:eastAsia="nl-NL"/>
              </w:rPr>
              <w:t>wordt</w:t>
            </w:r>
            <w:r w:rsidR="009527A6" w:rsidRPr="009527A6">
              <w:rPr>
                <w:rFonts w:eastAsia="Calibri" w:cs="Times New Roman"/>
                <w:b/>
                <w:color w:val="FF0000"/>
                <w:spacing w:val="5"/>
                <w:szCs w:val="18"/>
                <w:lang w:eastAsia="nl-NL"/>
              </w:rPr>
              <w:t>(en</w:t>
            </w:r>
            <w:r w:rsidR="009527A6">
              <w:rPr>
                <w:rFonts w:eastAsia="Calibri" w:cs="Times New Roman"/>
                <w:spacing w:val="5"/>
                <w:szCs w:val="18"/>
                <w:lang w:eastAsia="nl-NL"/>
              </w:rPr>
              <w:t>)</w:t>
            </w:r>
            <w:r>
              <w:rPr>
                <w:rFonts w:eastAsia="Calibri" w:cs="Times New Roman"/>
                <w:spacing w:val="5"/>
                <w:szCs w:val="18"/>
                <w:lang w:eastAsia="nl-NL"/>
              </w:rPr>
              <w:t xml:space="preserve">aangetoond met </w:t>
            </w:r>
            <w:r w:rsidR="00CE7FE5">
              <w:rPr>
                <w:rFonts w:eastAsia="Calibri" w:cs="Times New Roman"/>
                <w:spacing w:val="5"/>
                <w:szCs w:val="18"/>
                <w:lang w:eastAsia="nl-NL"/>
              </w:rPr>
              <w:t xml:space="preserve">één (1) </w:t>
            </w:r>
            <w:r>
              <w:rPr>
                <w:rFonts w:eastAsia="Calibri" w:cs="Times New Roman"/>
                <w:spacing w:val="5"/>
                <w:szCs w:val="18"/>
                <w:lang w:eastAsia="nl-NL"/>
              </w:rPr>
              <w:t xml:space="preserve"> referentie?</w:t>
            </w:r>
          </w:p>
        </w:tc>
        <w:tc>
          <w:tcPr>
            <w:tcW w:w="10490" w:type="dxa"/>
            <w:tcBorders>
              <w:top w:val="single" w:sz="4" w:space="0" w:color="000000"/>
              <w:left w:val="single" w:sz="4" w:space="0" w:color="000000"/>
              <w:bottom w:val="single" w:sz="4" w:space="0" w:color="000000"/>
              <w:right w:val="single" w:sz="4" w:space="0" w:color="000000"/>
            </w:tcBorders>
            <w:shd w:val="clear" w:color="auto" w:fill="auto"/>
          </w:tcPr>
          <w:p w:rsidR="00AA3FA9" w:rsidRDefault="009F2092" w:rsidP="00F23EEF">
            <w:pPr>
              <w:spacing w:line="276" w:lineRule="auto"/>
              <w:rPr>
                <w:rFonts w:eastAsia="Calibri" w:cs="Times New Roman"/>
                <w:spacing w:val="5"/>
                <w:szCs w:val="18"/>
                <w:lang w:eastAsia="nl-NL"/>
              </w:rPr>
            </w:pPr>
            <w:sdt>
              <w:sdtPr>
                <w:rPr>
                  <w:rFonts w:eastAsia="Calibri" w:cs="Times New Roman"/>
                  <w:spacing w:val="5"/>
                  <w:szCs w:val="18"/>
                  <w:lang w:eastAsia="nl-NL"/>
                </w:rPr>
                <w:id w:val="-1007824378"/>
                <w14:checkbox>
                  <w14:checked w14:val="0"/>
                  <w14:checkedState w14:val="2612" w14:font="MS Gothic"/>
                  <w14:uncheckedState w14:val="2610" w14:font="MS Gothic"/>
                </w14:checkbox>
              </w:sdtPr>
              <w:sdtEndPr/>
              <w:sdtContent>
                <w:r w:rsidR="00CE7FE5">
                  <w:rPr>
                    <w:rFonts w:ascii="MS Gothic" w:eastAsia="MS Gothic" w:cs="Times New Roman" w:hint="eastAsia"/>
                    <w:spacing w:val="5"/>
                    <w:szCs w:val="18"/>
                    <w:lang w:eastAsia="nl-NL"/>
                  </w:rPr>
                  <w:t>☐</w:t>
                </w:r>
              </w:sdtContent>
            </w:sdt>
            <w:r w:rsidR="00CE7FE5">
              <w:rPr>
                <w:rFonts w:eastAsia="Calibri" w:cs="Times New Roman"/>
                <w:spacing w:val="5"/>
                <w:szCs w:val="18"/>
                <w:lang w:eastAsia="nl-NL"/>
              </w:rPr>
              <w:t xml:space="preserve"> Ja, met 1 referentieopdracht (ga verder vanaf 5.)</w:t>
            </w:r>
          </w:p>
          <w:p w:rsidR="00CE7FE5" w:rsidRDefault="009F2092" w:rsidP="00CE7FE5">
            <w:pPr>
              <w:spacing w:line="276" w:lineRule="auto"/>
              <w:rPr>
                <w:rFonts w:eastAsia="Calibri" w:cs="Times New Roman"/>
                <w:i/>
                <w:color w:val="4F81BD" w:themeColor="accent1"/>
                <w:spacing w:val="5"/>
                <w:szCs w:val="18"/>
                <w:lang w:eastAsia="nl-NL"/>
              </w:rPr>
            </w:pPr>
            <w:sdt>
              <w:sdtPr>
                <w:rPr>
                  <w:rFonts w:eastAsia="Calibri" w:cs="Times New Roman"/>
                  <w:spacing w:val="5"/>
                  <w:szCs w:val="18"/>
                  <w:lang w:eastAsia="nl-NL"/>
                </w:rPr>
                <w:id w:val="-1674644673"/>
                <w14:checkbox>
                  <w14:checked w14:val="0"/>
                  <w14:checkedState w14:val="2612" w14:font="MS Gothic"/>
                  <w14:uncheckedState w14:val="2610" w14:font="MS Gothic"/>
                </w14:checkbox>
              </w:sdtPr>
              <w:sdtEndPr/>
              <w:sdtContent>
                <w:r w:rsidR="00CE7FE5">
                  <w:rPr>
                    <w:rFonts w:ascii="MS Gothic" w:eastAsia="MS Gothic" w:hAnsi="MS Gothic" w:cs="Times New Roman" w:hint="eastAsia"/>
                    <w:spacing w:val="5"/>
                    <w:szCs w:val="18"/>
                    <w:lang w:eastAsia="nl-NL"/>
                  </w:rPr>
                  <w:t>☐</w:t>
                </w:r>
              </w:sdtContent>
            </w:sdt>
            <w:r w:rsidR="00CE7FE5">
              <w:rPr>
                <w:rFonts w:eastAsia="Calibri" w:cs="Times New Roman"/>
                <w:spacing w:val="5"/>
                <w:szCs w:val="18"/>
                <w:lang w:eastAsia="nl-NL"/>
              </w:rPr>
              <w:t xml:space="preserve"> Nee, het aantal referenties t.b.v. kerncompetentie bedraagt:…    </w:t>
            </w:r>
            <w:r w:rsidR="00CE7FE5">
              <w:rPr>
                <w:rFonts w:eastAsia="Calibri" w:cs="Times New Roman"/>
                <w:i/>
                <w:color w:val="4F81BD" w:themeColor="accent1"/>
                <w:spacing w:val="5"/>
                <w:szCs w:val="18"/>
                <w:lang w:eastAsia="nl-NL"/>
              </w:rPr>
              <w:t>[aantal invullen</w:t>
            </w:r>
            <w:r w:rsidR="00CE7FE5" w:rsidRPr="00CE7FE5">
              <w:rPr>
                <w:rFonts w:eastAsia="Calibri" w:cs="Times New Roman"/>
                <w:i/>
                <w:color w:val="4F81BD" w:themeColor="accent1"/>
                <w:spacing w:val="5"/>
                <w:szCs w:val="18"/>
                <w:lang w:eastAsia="nl-NL"/>
              </w:rPr>
              <w:t>]</w:t>
            </w:r>
            <w:r w:rsidR="00CE7FE5">
              <w:rPr>
                <w:rFonts w:eastAsia="Calibri" w:cs="Times New Roman"/>
                <w:i/>
                <w:color w:val="4F81BD" w:themeColor="accent1"/>
                <w:spacing w:val="5"/>
                <w:szCs w:val="18"/>
                <w:lang w:eastAsia="nl-NL"/>
              </w:rPr>
              <w:t xml:space="preserve"> </w:t>
            </w:r>
          </w:p>
          <w:p w:rsidR="00CE7FE5" w:rsidRPr="009F4579" w:rsidRDefault="00CE7FE5" w:rsidP="00CE7FE5">
            <w:pPr>
              <w:spacing w:line="276" w:lineRule="auto"/>
              <w:rPr>
                <w:rFonts w:eastAsia="Calibri" w:cs="Times New Roman"/>
                <w:spacing w:val="5"/>
                <w:szCs w:val="18"/>
                <w:lang w:eastAsia="nl-NL"/>
              </w:rPr>
            </w:pPr>
            <w:r>
              <w:rPr>
                <w:rFonts w:eastAsia="Calibri" w:cs="Times New Roman"/>
                <w:spacing w:val="5"/>
                <w:szCs w:val="18"/>
                <w:lang w:eastAsia="nl-NL"/>
              </w:rPr>
              <w:t xml:space="preserve">    (ga verder vanaf 4.)</w:t>
            </w:r>
          </w:p>
        </w:tc>
      </w:tr>
      <w:tr w:rsidR="00CE7FE5" w:rsidRPr="009F4579" w:rsidTr="00F67640">
        <w:trPr>
          <w:trHeight w:val="6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CE7FE5" w:rsidRDefault="00CE7FE5" w:rsidP="00CE7FE5">
            <w:pPr>
              <w:suppressAutoHyphens/>
              <w:autoSpaceDN w:val="0"/>
              <w:spacing w:line="276" w:lineRule="auto"/>
              <w:textAlignment w:val="baseline"/>
              <w:rPr>
                <w:rFonts w:eastAsia="Calibri" w:cs="Times New Roman"/>
                <w:spacing w:val="5"/>
                <w:szCs w:val="18"/>
                <w:lang w:eastAsia="nl-NL"/>
              </w:rPr>
            </w:pPr>
            <w:r>
              <w:rPr>
                <w:rFonts w:eastAsia="Calibri" w:cs="Times New Roman"/>
                <w:spacing w:val="5"/>
                <w:szCs w:val="18"/>
                <w:lang w:eastAsia="nl-NL"/>
              </w:rPr>
              <w:t>4. Totale waarde van alle referentieopdrachten t.b.v. de kerncompetentie</w:t>
            </w:r>
          </w:p>
        </w:tc>
        <w:tc>
          <w:tcPr>
            <w:tcW w:w="10490" w:type="dxa"/>
            <w:shd w:val="clear" w:color="auto" w:fill="auto"/>
          </w:tcPr>
          <w:p w:rsidR="00CE7FE5" w:rsidRDefault="00CE7FE5" w:rsidP="00CE7FE5">
            <w:pPr>
              <w:spacing w:line="276" w:lineRule="auto"/>
              <w:rPr>
                <w:rFonts w:eastAsia="Times New Roman" w:cs="Arial"/>
                <w:szCs w:val="18"/>
              </w:rPr>
            </w:pPr>
            <w:r w:rsidRPr="009F4579">
              <w:rPr>
                <w:rFonts w:eastAsia="Times New Roman" w:cs="Arial"/>
                <w:szCs w:val="18"/>
              </w:rPr>
              <w:t xml:space="preserve">De </w:t>
            </w:r>
            <w:r w:rsidRPr="009F4579">
              <w:rPr>
                <w:rFonts w:eastAsia="Times New Roman" w:cs="Arial"/>
                <w:szCs w:val="18"/>
                <w:u w:val="single"/>
              </w:rPr>
              <w:t>cumulatieve</w:t>
            </w:r>
            <w:r w:rsidRPr="009F4579">
              <w:rPr>
                <w:rFonts w:eastAsia="Times New Roman" w:cs="Arial"/>
                <w:szCs w:val="18"/>
              </w:rPr>
              <w:t xml:space="preserve"> waarde van de referentieopdrachten</w:t>
            </w:r>
            <w:r>
              <w:rPr>
                <w:rFonts w:eastAsia="Times New Roman" w:cs="Arial"/>
                <w:szCs w:val="18"/>
              </w:rPr>
              <w:t xml:space="preserve"> t.b.v. de kerncompetentie onder 2. </w:t>
            </w:r>
            <w:r w:rsidRPr="009F4579">
              <w:rPr>
                <w:rFonts w:eastAsia="Times New Roman" w:cs="Arial"/>
                <w:szCs w:val="18"/>
              </w:rPr>
              <w:t xml:space="preserve">bedraagt: </w:t>
            </w:r>
          </w:p>
          <w:p w:rsidR="00CE7FE5" w:rsidRPr="009F4579" w:rsidRDefault="00CE7FE5" w:rsidP="00F40F2A">
            <w:pPr>
              <w:spacing w:line="276" w:lineRule="auto"/>
              <w:rPr>
                <w:rFonts w:eastAsia="Times New Roman" w:cs="Arial"/>
                <w:i/>
                <w:szCs w:val="18"/>
              </w:rPr>
            </w:pPr>
            <w:r w:rsidRPr="009F4579">
              <w:rPr>
                <w:rFonts w:eastAsia="Times New Roman" w:cs="Arial"/>
                <w:szCs w:val="18"/>
              </w:rPr>
              <w:t xml:space="preserve">€ …                   </w:t>
            </w:r>
            <w:r w:rsidRPr="009F4579">
              <w:rPr>
                <w:rFonts w:eastAsia="Times New Roman" w:cs="Arial"/>
                <w:i/>
                <w:color w:val="4F81BD" w:themeColor="accent1"/>
                <w:szCs w:val="18"/>
              </w:rPr>
              <w:t>[</w:t>
            </w:r>
            <w:r>
              <w:rPr>
                <w:rFonts w:eastAsia="Times New Roman" w:cs="Arial"/>
                <w:i/>
                <w:color w:val="4F81BD" w:themeColor="accent1"/>
                <w:szCs w:val="18"/>
              </w:rPr>
              <w:t>totale financiële waarde van referentie</w:t>
            </w:r>
            <w:r w:rsidR="00F40F2A">
              <w:rPr>
                <w:rFonts w:eastAsia="Times New Roman" w:cs="Arial"/>
                <w:i/>
                <w:color w:val="4F81BD" w:themeColor="accent1"/>
                <w:szCs w:val="18"/>
              </w:rPr>
              <w:t>opdrachten</w:t>
            </w:r>
            <w:r>
              <w:rPr>
                <w:rFonts w:eastAsia="Times New Roman" w:cs="Arial"/>
                <w:i/>
                <w:color w:val="4F81BD" w:themeColor="accent1"/>
                <w:szCs w:val="18"/>
              </w:rPr>
              <w:t xml:space="preserve"> invullen</w:t>
            </w:r>
            <w:r w:rsidRPr="009F4579">
              <w:rPr>
                <w:rFonts w:eastAsia="Times New Roman" w:cs="Arial"/>
                <w:i/>
                <w:color w:val="4F81BD" w:themeColor="accent1"/>
                <w:szCs w:val="18"/>
              </w:rPr>
              <w:t>]</w:t>
            </w:r>
          </w:p>
        </w:tc>
      </w:tr>
      <w:tr w:rsidR="00CE7FE5" w:rsidRPr="009F4579" w:rsidTr="00CE7FE5">
        <w:trPr>
          <w:trHeight w:val="397"/>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tcPr>
          <w:p w:rsidR="00CE7FE5" w:rsidRPr="00F23EEF" w:rsidRDefault="00CE7FE5" w:rsidP="00CE7FE5">
            <w:pPr>
              <w:suppressAutoHyphens/>
              <w:autoSpaceDN w:val="0"/>
              <w:spacing w:line="276" w:lineRule="auto"/>
              <w:textAlignment w:val="baseline"/>
              <w:rPr>
                <w:rFonts w:eastAsia="Calibri" w:cs="Times New Roman"/>
                <w:b/>
                <w:color w:val="FFFFFF" w:themeColor="background1"/>
                <w:spacing w:val="5"/>
                <w:szCs w:val="18"/>
                <w:lang w:eastAsia="nl-NL"/>
              </w:rPr>
            </w:pPr>
            <w:r w:rsidRPr="00F23EEF">
              <w:rPr>
                <w:rFonts w:eastAsia="Calibri" w:cs="Times New Roman"/>
                <w:b/>
                <w:color w:val="FFFFFF" w:themeColor="background1"/>
                <w:spacing w:val="5"/>
                <w:szCs w:val="18"/>
                <w:lang w:eastAsia="nl-NL"/>
              </w:rPr>
              <w:t>REFERENTIE</w:t>
            </w:r>
            <w:r>
              <w:rPr>
                <w:rFonts w:eastAsia="Calibri" w:cs="Times New Roman"/>
                <w:b/>
                <w:color w:val="FFFFFF" w:themeColor="background1"/>
                <w:spacing w:val="5"/>
                <w:szCs w:val="18"/>
                <w:lang w:eastAsia="nl-NL"/>
              </w:rPr>
              <w:t>OPDRACHT</w:t>
            </w:r>
          </w:p>
        </w:tc>
      </w:tr>
      <w:tr w:rsidR="00CE7FE5" w:rsidRPr="009F4579" w:rsidTr="00F23EEF">
        <w:trPr>
          <w:trHeight w:val="577"/>
        </w:trPr>
        <w:tc>
          <w:tcPr>
            <w:tcW w:w="3544" w:type="dxa"/>
            <w:shd w:val="clear" w:color="auto" w:fill="auto"/>
          </w:tcPr>
          <w:p w:rsidR="00CE7FE5" w:rsidRPr="00F23EEF" w:rsidRDefault="00CE7FE5" w:rsidP="00CE7FE5">
            <w:pPr>
              <w:spacing w:line="276" w:lineRule="auto"/>
              <w:rPr>
                <w:rFonts w:eastAsia="Times New Roman" w:cs="Arial"/>
                <w:szCs w:val="18"/>
              </w:rPr>
            </w:pPr>
            <w:r>
              <w:rPr>
                <w:rFonts w:eastAsia="Times New Roman" w:cs="Arial"/>
                <w:szCs w:val="18"/>
              </w:rPr>
              <w:t xml:space="preserve">5. </w:t>
            </w:r>
            <w:r w:rsidRPr="00F23EEF">
              <w:rPr>
                <w:rFonts w:eastAsia="Times New Roman" w:cs="Arial"/>
                <w:szCs w:val="18"/>
              </w:rPr>
              <w:t>Referentie</w:t>
            </w:r>
          </w:p>
        </w:tc>
        <w:tc>
          <w:tcPr>
            <w:tcW w:w="10490" w:type="dxa"/>
            <w:shd w:val="clear" w:color="auto" w:fill="auto"/>
          </w:tcPr>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 xml:space="preserve">Nummer: … </w:t>
            </w:r>
            <w:r>
              <w:rPr>
                <w:rFonts w:eastAsia="Calibri" w:cs="Times New Roman"/>
                <w:spacing w:val="5"/>
                <w:szCs w:val="18"/>
                <w:lang w:eastAsia="nl-NL"/>
              </w:rPr>
              <w:t xml:space="preserve">     </w:t>
            </w:r>
            <w:r w:rsidRPr="00CA6C92">
              <w:rPr>
                <w:rFonts w:eastAsia="Calibri" w:cs="Times New Roman"/>
                <w:i/>
                <w:color w:val="4F81BD" w:themeColor="accent1"/>
                <w:spacing w:val="5"/>
                <w:szCs w:val="18"/>
                <w:lang w:eastAsia="nl-NL"/>
              </w:rPr>
              <w:t>[Inschrijver nummert zelf]</w:t>
            </w:r>
            <w:r w:rsidRPr="00F23EEF">
              <w:rPr>
                <w:rFonts w:eastAsia="Calibri" w:cs="Times New Roman"/>
                <w:spacing w:val="5"/>
                <w:szCs w:val="18"/>
                <w:lang w:eastAsia="nl-NL"/>
              </w:rPr>
              <w:t xml:space="preserve"> van …</w:t>
            </w:r>
            <w:r>
              <w:rPr>
                <w:rFonts w:eastAsia="Calibri" w:cs="Times New Roman"/>
                <w:spacing w:val="5"/>
                <w:szCs w:val="18"/>
                <w:lang w:eastAsia="nl-NL"/>
              </w:rPr>
              <w:t xml:space="preserve">  </w:t>
            </w:r>
            <w:r>
              <w:rPr>
                <w:rFonts w:eastAsia="Calibri" w:cs="Times New Roman"/>
                <w:color w:val="4F81BD" w:themeColor="accent1"/>
                <w:spacing w:val="5"/>
                <w:szCs w:val="18"/>
                <w:lang w:eastAsia="nl-NL"/>
              </w:rPr>
              <w:t xml:space="preserve"> </w:t>
            </w:r>
            <w:r w:rsidRPr="00CA6C92">
              <w:rPr>
                <w:rFonts w:eastAsia="Calibri" w:cs="Times New Roman"/>
                <w:i/>
                <w:color w:val="4F81BD" w:themeColor="accent1"/>
                <w:spacing w:val="5"/>
                <w:szCs w:val="18"/>
                <w:lang w:eastAsia="nl-NL"/>
              </w:rPr>
              <w:t>[aantal onder 3.</w:t>
            </w:r>
            <w:r>
              <w:rPr>
                <w:rFonts w:eastAsia="Calibri" w:cs="Times New Roman"/>
                <w:i/>
                <w:color w:val="4F81BD" w:themeColor="accent1"/>
                <w:spacing w:val="5"/>
                <w:szCs w:val="18"/>
                <w:lang w:eastAsia="nl-NL"/>
              </w:rPr>
              <w:t xml:space="preserve"> invullen</w:t>
            </w:r>
            <w:r w:rsidRPr="00CA6C92">
              <w:rPr>
                <w:rFonts w:eastAsia="Calibri" w:cs="Times New Roman"/>
                <w:i/>
                <w:color w:val="4F81BD" w:themeColor="accent1"/>
                <w:spacing w:val="5"/>
                <w:szCs w:val="18"/>
                <w:lang w:eastAsia="nl-NL"/>
              </w:rPr>
              <w:t>]</w:t>
            </w:r>
            <w:r w:rsidRPr="00CA6C92">
              <w:rPr>
                <w:rFonts w:eastAsia="Calibri" w:cs="Times New Roman"/>
                <w:i/>
                <w:spacing w:val="5"/>
                <w:szCs w:val="18"/>
                <w:lang w:eastAsia="nl-NL"/>
              </w:rPr>
              <w:t xml:space="preserve"> </w:t>
            </w:r>
            <w:r>
              <w:rPr>
                <w:rFonts w:eastAsia="Calibri" w:cs="Times New Roman"/>
                <w:spacing w:val="5"/>
                <w:szCs w:val="18"/>
                <w:lang w:eastAsia="nl-NL"/>
              </w:rPr>
              <w:t xml:space="preserve">   </w:t>
            </w:r>
          </w:p>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Naam:..</w:t>
            </w:r>
          </w:p>
        </w:tc>
      </w:tr>
      <w:tr w:rsidR="00CE7FE5" w:rsidRPr="009F4579" w:rsidTr="007F1CE3">
        <w:tc>
          <w:tcPr>
            <w:tcW w:w="3544" w:type="dxa"/>
            <w:shd w:val="clear" w:color="auto" w:fill="auto"/>
          </w:tcPr>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r>
              <w:rPr>
                <w:rFonts w:eastAsia="Times New Roman" w:cs="Arial"/>
                <w:szCs w:val="18"/>
              </w:rPr>
              <w:t>6.</w:t>
            </w:r>
            <w:r w:rsidRPr="009F4579">
              <w:rPr>
                <w:rFonts w:eastAsia="Times New Roman" w:cs="Arial"/>
                <w:szCs w:val="18"/>
              </w:rPr>
              <w:t xml:space="preserve"> De financiële waarde van de referentie</w:t>
            </w:r>
            <w:r>
              <w:rPr>
                <w:rFonts w:eastAsia="Times New Roman" w:cs="Arial"/>
                <w:szCs w:val="18"/>
              </w:rPr>
              <w:t>opdracht</w:t>
            </w:r>
            <w:r w:rsidRPr="009F4579">
              <w:rPr>
                <w:rFonts w:eastAsia="Times New Roman" w:cs="Arial"/>
                <w:szCs w:val="18"/>
              </w:rPr>
              <w:t xml:space="preserve"> bedroeg</w:t>
            </w:r>
            <w:r>
              <w:rPr>
                <w:rFonts w:eastAsia="Times New Roman" w:cs="Arial"/>
                <w:szCs w:val="18"/>
              </w:rPr>
              <w:t xml:space="preserve"> </w:t>
            </w:r>
            <w:r w:rsidRPr="009F4579">
              <w:rPr>
                <w:rFonts w:eastAsia="Times New Roman" w:cs="Arial"/>
                <w:szCs w:val="18"/>
              </w:rPr>
              <w:t>(bedraagt):</w:t>
            </w:r>
          </w:p>
        </w:tc>
        <w:tc>
          <w:tcPr>
            <w:tcW w:w="10490" w:type="dxa"/>
            <w:shd w:val="clear" w:color="auto" w:fill="auto"/>
          </w:tcPr>
          <w:p w:rsidR="00CE7FE5" w:rsidRPr="009F4579" w:rsidRDefault="00CE7FE5" w:rsidP="00CE7FE5">
            <w:pPr>
              <w:tabs>
                <w:tab w:val="left" w:pos="4771"/>
                <w:tab w:val="left" w:pos="4853"/>
              </w:tabs>
              <w:spacing w:line="276" w:lineRule="auto"/>
              <w:rPr>
                <w:rFonts w:eastAsia="Times New Roman" w:cs="Arial"/>
                <w:i/>
                <w:color w:val="4F81BD" w:themeColor="accent1"/>
                <w:szCs w:val="18"/>
              </w:rPr>
            </w:pPr>
            <w:r w:rsidRPr="009F4579">
              <w:rPr>
                <w:rFonts w:eastAsia="Times New Roman" w:cs="Arial"/>
                <w:szCs w:val="18"/>
              </w:rPr>
              <w:t xml:space="preserve">€ …           </w:t>
            </w:r>
            <w:r>
              <w:rPr>
                <w:rFonts w:eastAsia="Times New Roman" w:cs="Arial"/>
                <w:szCs w:val="18"/>
              </w:rPr>
              <w:t xml:space="preserve">       </w:t>
            </w:r>
            <w:r w:rsidRPr="00CE7FE5">
              <w:rPr>
                <w:rFonts w:eastAsia="Times New Roman" w:cs="Arial"/>
                <w:i/>
                <w:color w:val="4F81BD" w:themeColor="accent1"/>
                <w:szCs w:val="18"/>
              </w:rPr>
              <w:t>[</w:t>
            </w:r>
            <w:r>
              <w:rPr>
                <w:rFonts w:eastAsia="Times New Roman" w:cs="Arial"/>
                <w:i/>
                <w:color w:val="4F81BD" w:themeColor="accent1"/>
                <w:szCs w:val="18"/>
              </w:rPr>
              <w:t>financiële</w:t>
            </w:r>
            <w:r w:rsidRPr="00CE7FE5">
              <w:rPr>
                <w:rFonts w:eastAsia="Times New Roman" w:cs="Arial"/>
                <w:i/>
                <w:color w:val="4F81BD" w:themeColor="accent1"/>
                <w:szCs w:val="18"/>
              </w:rPr>
              <w:t xml:space="preserve"> waarde invullen]</w:t>
            </w:r>
            <w:r w:rsidRPr="009F4579">
              <w:rPr>
                <w:rFonts w:eastAsia="Times New Roman" w:cs="Arial"/>
                <w:szCs w:val="18"/>
              </w:rPr>
              <w:t xml:space="preserve">                                                                                       </w:t>
            </w:r>
            <w:r>
              <w:rPr>
                <w:rFonts w:eastAsia="Times New Roman" w:cs="Arial"/>
                <w:szCs w:val="18"/>
              </w:rPr>
              <w:t xml:space="preserve">                               </w:t>
            </w:r>
          </w:p>
          <w:p w:rsidR="00CE7FE5" w:rsidRPr="00AA3FA9" w:rsidRDefault="00CE7FE5" w:rsidP="00CE7FE5">
            <w:pPr>
              <w:spacing w:line="276" w:lineRule="auto"/>
              <w:rPr>
                <w:rFonts w:eastAsia="Times New Roman" w:cs="Arial"/>
                <w:szCs w:val="18"/>
              </w:rPr>
            </w:pPr>
          </w:p>
          <w:p w:rsidR="00CE7FE5" w:rsidRPr="009F4579" w:rsidRDefault="00CE7FE5" w:rsidP="00CE7FE5">
            <w:pPr>
              <w:spacing w:line="276" w:lineRule="auto"/>
              <w:rPr>
                <w:rFonts w:eastAsia="Times New Roman" w:cs="Arial"/>
                <w:szCs w:val="18"/>
              </w:rPr>
            </w:pPr>
            <w:r w:rsidRPr="009F4579">
              <w:rPr>
                <w:rFonts w:eastAsia="Times New Roman" w:cs="Arial"/>
                <w:i/>
                <w:color w:val="4F81BD" w:themeColor="accent1"/>
                <w:szCs w:val="18"/>
              </w:rPr>
              <w:t xml:space="preserve">Let op, als de financiële waarde van de referentieopdracht niet toereikend is voor het </w:t>
            </w:r>
            <w:r>
              <w:rPr>
                <w:rFonts w:eastAsia="Times New Roman" w:cs="Arial"/>
                <w:i/>
                <w:color w:val="4F81BD" w:themeColor="accent1"/>
                <w:szCs w:val="18"/>
              </w:rPr>
              <w:t xml:space="preserve">financieel </w:t>
            </w:r>
            <w:r w:rsidRPr="009F4579">
              <w:rPr>
                <w:rFonts w:eastAsia="Times New Roman" w:cs="Arial"/>
                <w:i/>
                <w:color w:val="4F81BD" w:themeColor="accent1"/>
                <w:szCs w:val="18"/>
              </w:rPr>
              <w:t xml:space="preserve">volumevereiste van de betreffende kerncompetentie, dan zijn meer referentieopdrachten nodig. Vul in dat geval onderdeel </w:t>
            </w:r>
            <w:r>
              <w:rPr>
                <w:rFonts w:eastAsia="Times New Roman" w:cs="Arial"/>
                <w:i/>
                <w:color w:val="4F81BD" w:themeColor="accent1"/>
                <w:szCs w:val="18"/>
              </w:rPr>
              <w:t>4.</w:t>
            </w:r>
            <w:r w:rsidRPr="009F4579">
              <w:rPr>
                <w:rFonts w:eastAsia="Times New Roman" w:cs="Arial"/>
                <w:i/>
                <w:color w:val="4F81BD" w:themeColor="accent1"/>
                <w:szCs w:val="18"/>
              </w:rPr>
              <w:t xml:space="preserve"> in.</w:t>
            </w:r>
          </w:p>
        </w:tc>
      </w:tr>
      <w:tr w:rsidR="00CE7FE5" w:rsidRPr="009F4579" w:rsidTr="00F23EEF">
        <w:trPr>
          <w:trHeight w:val="1124"/>
        </w:trPr>
        <w:tc>
          <w:tcPr>
            <w:tcW w:w="3544" w:type="dxa"/>
            <w:shd w:val="clear" w:color="auto" w:fill="auto"/>
          </w:tcPr>
          <w:p w:rsidR="00CE7FE5" w:rsidRPr="009F4579" w:rsidRDefault="00CE7FE5" w:rsidP="00CE7FE5">
            <w:pPr>
              <w:spacing w:line="276" w:lineRule="auto"/>
              <w:rPr>
                <w:rFonts w:eastAsia="Times New Roman" w:cs="Arial"/>
                <w:szCs w:val="18"/>
                <w:highlight w:val="yellow"/>
              </w:rPr>
            </w:pPr>
            <w:r w:rsidRPr="009F4579">
              <w:rPr>
                <w:rFonts w:eastAsia="Times New Roman" w:cs="Arial"/>
                <w:szCs w:val="18"/>
              </w:rPr>
              <w:t>3. Contactgegevens referent</w:t>
            </w:r>
          </w:p>
        </w:tc>
        <w:tc>
          <w:tcPr>
            <w:tcW w:w="10490" w:type="dxa"/>
            <w:shd w:val="clear" w:color="auto" w:fill="auto"/>
          </w:tcPr>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 xml:space="preserve">Naam en adres van de organisatie:… </w:t>
            </w:r>
          </w:p>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 xml:space="preserve">Naam contactpersoon:.. </w:t>
            </w:r>
          </w:p>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Telefoonnummer:..</w:t>
            </w:r>
          </w:p>
          <w:p w:rsidR="00CE7FE5" w:rsidRPr="00F23EEF" w:rsidRDefault="00CE7FE5" w:rsidP="00CE7FE5">
            <w:pPr>
              <w:spacing w:line="276" w:lineRule="auto"/>
              <w:rPr>
                <w:rFonts w:eastAsia="Calibri" w:cs="Times New Roman"/>
                <w:spacing w:val="5"/>
                <w:szCs w:val="18"/>
                <w:lang w:eastAsia="nl-NL"/>
              </w:rPr>
            </w:pPr>
            <w:r w:rsidRPr="00F23EEF">
              <w:rPr>
                <w:rFonts w:eastAsia="Calibri" w:cs="Times New Roman"/>
                <w:spacing w:val="5"/>
                <w:szCs w:val="18"/>
                <w:lang w:eastAsia="nl-NL"/>
              </w:rPr>
              <w:t>E-mailadres:..</w:t>
            </w:r>
          </w:p>
        </w:tc>
      </w:tr>
      <w:tr w:rsidR="00CE7FE5" w:rsidRPr="009F4579" w:rsidTr="00F23EEF">
        <w:trPr>
          <w:trHeight w:val="533"/>
        </w:trPr>
        <w:tc>
          <w:tcPr>
            <w:tcW w:w="3544" w:type="dxa"/>
            <w:shd w:val="clear" w:color="auto" w:fill="auto"/>
          </w:tcPr>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r w:rsidRPr="009F4579">
              <w:rPr>
                <w:rFonts w:eastAsia="Times New Roman" w:cs="Arial"/>
                <w:szCs w:val="18"/>
              </w:rPr>
              <w:t xml:space="preserve">4. Startdatum en einddatum van de referentieopdracht </w:t>
            </w:r>
          </w:p>
        </w:tc>
        <w:tc>
          <w:tcPr>
            <w:tcW w:w="10490" w:type="dxa"/>
            <w:shd w:val="clear" w:color="auto" w:fill="auto"/>
          </w:tcPr>
          <w:p w:rsidR="00CE7FE5" w:rsidRPr="009F4579" w:rsidRDefault="00CE7FE5" w:rsidP="00CE7FE5">
            <w:pPr>
              <w:spacing w:line="276" w:lineRule="auto"/>
              <w:rPr>
                <w:rFonts w:eastAsia="Times New Roman" w:cs="Arial"/>
                <w:color w:val="4F81BD" w:themeColor="accent1"/>
                <w:szCs w:val="18"/>
              </w:rPr>
            </w:pPr>
            <w:r w:rsidRPr="009F4579">
              <w:rPr>
                <w:rFonts w:eastAsia="Times New Roman" w:cs="Arial"/>
                <w:szCs w:val="18"/>
              </w:rPr>
              <w:t xml:space="preserve">Startdatum:…                                     </w:t>
            </w:r>
            <w:r>
              <w:rPr>
                <w:rFonts w:eastAsia="Times New Roman" w:cs="Arial"/>
                <w:szCs w:val="18"/>
              </w:rPr>
              <w:t xml:space="preserve">      </w:t>
            </w:r>
            <w:r w:rsidRPr="009F4579">
              <w:rPr>
                <w:rFonts w:eastAsia="Times New Roman" w:cs="Arial"/>
                <w:i/>
                <w:color w:val="4F81BD" w:themeColor="accent1"/>
                <w:szCs w:val="18"/>
              </w:rPr>
              <w:t>[</w:t>
            </w:r>
            <w:r>
              <w:rPr>
                <w:rFonts w:eastAsia="Times New Roman" w:cs="Arial"/>
                <w:i/>
                <w:color w:val="4F81BD" w:themeColor="accent1"/>
                <w:szCs w:val="18"/>
              </w:rPr>
              <w:t xml:space="preserve">invullen: </w:t>
            </w:r>
            <w:r w:rsidRPr="009F4579">
              <w:rPr>
                <w:rFonts w:eastAsia="Times New Roman" w:cs="Arial"/>
                <w:i/>
                <w:color w:val="4F81BD" w:themeColor="accent1"/>
                <w:szCs w:val="18"/>
              </w:rPr>
              <w:t>dag, maand, jaar]</w:t>
            </w:r>
          </w:p>
          <w:p w:rsidR="00CE7FE5" w:rsidRPr="009F4579" w:rsidRDefault="00CE7FE5" w:rsidP="00CE7FE5">
            <w:pPr>
              <w:tabs>
                <w:tab w:val="left" w:pos="4821"/>
              </w:tabs>
              <w:spacing w:line="276" w:lineRule="auto"/>
              <w:rPr>
                <w:rFonts w:eastAsia="Times New Roman" w:cs="Arial"/>
                <w:i/>
                <w:color w:val="FF0000"/>
                <w:szCs w:val="18"/>
              </w:rPr>
            </w:pPr>
            <w:r w:rsidRPr="009F4579">
              <w:rPr>
                <w:rFonts w:eastAsia="Times New Roman" w:cs="Arial"/>
                <w:szCs w:val="18"/>
              </w:rPr>
              <w:t>Einddatum:…</w:t>
            </w:r>
            <w:r w:rsidRPr="009F4579">
              <w:rPr>
                <w:rFonts w:eastAsia="Times New Roman" w:cs="Arial"/>
                <w:i/>
                <w:szCs w:val="18"/>
              </w:rPr>
              <w:t xml:space="preserve">                                            </w:t>
            </w:r>
            <w:r w:rsidRPr="009F4579">
              <w:rPr>
                <w:rFonts w:eastAsia="Times New Roman" w:cs="Arial"/>
                <w:i/>
                <w:color w:val="4F81BD" w:themeColor="accent1"/>
                <w:szCs w:val="18"/>
              </w:rPr>
              <w:t>[</w:t>
            </w:r>
            <w:r>
              <w:rPr>
                <w:rFonts w:eastAsia="Times New Roman" w:cs="Arial"/>
                <w:i/>
                <w:color w:val="4F81BD" w:themeColor="accent1"/>
                <w:szCs w:val="18"/>
              </w:rPr>
              <w:t xml:space="preserve">invullen: </w:t>
            </w:r>
            <w:r w:rsidRPr="009F4579">
              <w:rPr>
                <w:rFonts w:eastAsia="Times New Roman" w:cs="Arial"/>
                <w:i/>
                <w:color w:val="4F81BD" w:themeColor="accent1"/>
                <w:szCs w:val="18"/>
              </w:rPr>
              <w:t>dag, maand, jaar]</w:t>
            </w:r>
          </w:p>
        </w:tc>
      </w:tr>
      <w:tr w:rsidR="00CE7FE5" w:rsidRPr="009F4579" w:rsidTr="00F23EEF">
        <w:tc>
          <w:tcPr>
            <w:tcW w:w="3544" w:type="dxa"/>
            <w:shd w:val="clear" w:color="auto" w:fill="auto"/>
          </w:tcPr>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r w:rsidRPr="009F4579">
              <w:rPr>
                <w:rFonts w:eastAsia="Times New Roman" w:cs="Arial"/>
                <w:szCs w:val="18"/>
              </w:rPr>
              <w:t xml:space="preserve">6. Beschrijving van de kerncompetentie genoemd onder 2 </w:t>
            </w: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i/>
                <w:color w:val="4F81BD" w:themeColor="accent1"/>
                <w:szCs w:val="18"/>
              </w:rPr>
            </w:pPr>
            <w:r w:rsidRPr="009F4579">
              <w:rPr>
                <w:rFonts w:eastAsia="Times New Roman" w:cs="Arial"/>
                <w:i/>
                <w:color w:val="4F81BD" w:themeColor="accent1"/>
                <w:szCs w:val="18"/>
              </w:rPr>
              <w:t xml:space="preserve">Geef een kernachtige beschrijving van de referentieopdracht en ga daarbij duidelijk in op de vereisten (m.u.v. de financiële waarde) zodat </w:t>
            </w:r>
            <w:r w:rsidRPr="009F4579">
              <w:rPr>
                <w:rFonts w:eastAsia="Times New Roman" w:cs="Arial"/>
                <w:i/>
                <w:color w:val="4F81BD" w:themeColor="accent1"/>
                <w:szCs w:val="18"/>
              </w:rPr>
              <w:lastRenderedPageBreak/>
              <w:t>uit uw beschrijving blijkt dat aan de gestelde kerncompetentie is voldaan.</w:t>
            </w: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p w:rsidR="00CE7FE5" w:rsidRPr="009F4579" w:rsidRDefault="00CE7FE5" w:rsidP="00CE7FE5">
            <w:pPr>
              <w:tabs>
                <w:tab w:val="left" w:pos="0"/>
                <w:tab w:val="left" w:pos="720"/>
                <w:tab w:val="left" w:pos="1440"/>
                <w:tab w:val="left" w:pos="2160"/>
              </w:tabs>
              <w:spacing w:line="276" w:lineRule="auto"/>
              <w:rPr>
                <w:rFonts w:eastAsia="Times New Roman" w:cs="Arial"/>
                <w:szCs w:val="18"/>
              </w:rPr>
            </w:pPr>
          </w:p>
        </w:tc>
        <w:tc>
          <w:tcPr>
            <w:tcW w:w="10490" w:type="dxa"/>
            <w:shd w:val="clear" w:color="auto" w:fill="auto"/>
          </w:tcPr>
          <w:p w:rsidR="00CE7FE5" w:rsidRPr="009F4579" w:rsidRDefault="00CE7FE5" w:rsidP="00CE7FE5">
            <w:pPr>
              <w:spacing w:line="276" w:lineRule="auto"/>
              <w:rPr>
                <w:rFonts w:eastAsia="Times New Roman" w:cs="Arial"/>
                <w:szCs w:val="18"/>
              </w:rPr>
            </w:pPr>
            <w:r w:rsidRPr="009F4579">
              <w:rPr>
                <w:rFonts w:eastAsia="Times New Roman" w:cs="Arial"/>
                <w:szCs w:val="18"/>
              </w:rPr>
              <w:lastRenderedPageBreak/>
              <w:t xml:space="preserve">Beschrijving in </w:t>
            </w:r>
            <w:r w:rsidRPr="009F4579">
              <w:rPr>
                <w:rFonts w:eastAsia="Times New Roman" w:cs="Arial"/>
                <w:b/>
                <w:szCs w:val="18"/>
              </w:rPr>
              <w:t>max. 300 woorden</w:t>
            </w:r>
            <w:r w:rsidRPr="009F4579">
              <w:rPr>
                <w:rFonts w:eastAsia="Times New Roman" w:cs="Arial"/>
                <w:szCs w:val="18"/>
              </w:rPr>
              <w:t>:</w:t>
            </w:r>
            <w:r>
              <w:rPr>
                <w:rFonts w:eastAsia="Times New Roman" w:cs="Arial"/>
                <w:szCs w:val="18"/>
              </w:rPr>
              <w:t xml:space="preserve">…       </w:t>
            </w:r>
            <w:r w:rsidRPr="00CE7FE5">
              <w:rPr>
                <w:rFonts w:eastAsia="Times New Roman" w:cs="Arial"/>
                <w:i/>
                <w:color w:val="4F81BD" w:themeColor="accent1"/>
                <w:szCs w:val="18"/>
              </w:rPr>
              <w:t>[ Inschrijver beschrijft hier de referentieopdracht]</w:t>
            </w:r>
          </w:p>
          <w:p w:rsidR="00CE7FE5" w:rsidRPr="009F4579" w:rsidRDefault="00CE7FE5" w:rsidP="00CE7FE5">
            <w:pPr>
              <w:spacing w:line="276" w:lineRule="auto"/>
              <w:rPr>
                <w:rFonts w:eastAsia="Times New Roman" w:cs="Arial"/>
                <w:color w:val="FF0000"/>
                <w:szCs w:val="18"/>
              </w:rPr>
            </w:pPr>
            <w:r w:rsidRPr="009F4579">
              <w:rPr>
                <w:rFonts w:eastAsia="Times New Roman" w:cs="Arial"/>
                <w:color w:val="FF0000"/>
                <w:szCs w:val="18"/>
              </w:rPr>
              <w:t xml:space="preserve"> </w:t>
            </w:r>
          </w:p>
        </w:tc>
      </w:tr>
      <w:tr w:rsidR="00CE7FE5" w:rsidRPr="009F4579" w:rsidTr="00F23EEF">
        <w:trPr>
          <w:trHeight w:val="897"/>
        </w:trPr>
        <w:tc>
          <w:tcPr>
            <w:tcW w:w="3544" w:type="dxa"/>
            <w:shd w:val="clear" w:color="auto" w:fill="auto"/>
          </w:tcPr>
          <w:p w:rsidR="00CE7FE5" w:rsidRPr="009F4579" w:rsidRDefault="00CE7FE5" w:rsidP="00CE7FE5">
            <w:pPr>
              <w:spacing w:line="276" w:lineRule="auto"/>
              <w:rPr>
                <w:rFonts w:eastAsia="Times New Roman" w:cs="Arial"/>
                <w:szCs w:val="18"/>
              </w:rPr>
            </w:pPr>
            <w:r w:rsidRPr="009F4579">
              <w:rPr>
                <w:rFonts w:eastAsia="Times New Roman" w:cs="Arial"/>
                <w:szCs w:val="18"/>
              </w:rPr>
              <w:t xml:space="preserve">Is </w:t>
            </w:r>
            <w:r w:rsidR="006C195C" w:rsidRPr="009527A6">
              <w:rPr>
                <w:rFonts w:eastAsia="Times New Roman" w:cs="Arial"/>
                <w:b/>
                <w:color w:val="FF0000"/>
                <w:szCs w:val="18"/>
              </w:rPr>
              <w:t>de</w:t>
            </w:r>
            <w:r w:rsidR="006C195C">
              <w:rPr>
                <w:rFonts w:eastAsia="Times New Roman" w:cs="Arial"/>
                <w:szCs w:val="18"/>
              </w:rPr>
              <w:t xml:space="preserve"> </w:t>
            </w:r>
            <w:r w:rsidRPr="009F4579">
              <w:rPr>
                <w:rFonts w:eastAsia="Times New Roman" w:cs="Arial"/>
                <w:szCs w:val="18"/>
              </w:rPr>
              <w:t>referentie</w:t>
            </w:r>
            <w:r w:rsidR="006C195C" w:rsidRPr="009527A6">
              <w:rPr>
                <w:rFonts w:eastAsia="Times New Roman" w:cs="Arial"/>
                <w:b/>
                <w:color w:val="FF0000"/>
                <w:szCs w:val="18"/>
              </w:rPr>
              <w:t>opdracht</w:t>
            </w:r>
            <w:r w:rsidRPr="009F4579">
              <w:rPr>
                <w:rFonts w:eastAsia="Times New Roman" w:cs="Arial"/>
                <w:szCs w:val="18"/>
              </w:rPr>
              <w:t xml:space="preserve"> zelfstandig uitgevoerd door inschrijver of in samenwerking met andere bedrijven (bijvoorbeeld in combinatie of met onderaannemers)?</w:t>
            </w:r>
          </w:p>
          <w:p w:rsidR="00CE7FE5" w:rsidRPr="009F4579" w:rsidRDefault="00CE7FE5" w:rsidP="00CE7FE5">
            <w:pPr>
              <w:spacing w:line="276" w:lineRule="auto"/>
              <w:rPr>
                <w:rFonts w:eastAsia="Times New Roman" w:cs="Arial"/>
                <w:szCs w:val="18"/>
              </w:rPr>
            </w:pPr>
          </w:p>
          <w:p w:rsidR="00CE7FE5" w:rsidRPr="009F4579" w:rsidRDefault="00CE7FE5" w:rsidP="00CE7FE5">
            <w:pPr>
              <w:spacing w:line="276" w:lineRule="auto"/>
              <w:rPr>
                <w:rFonts w:eastAsia="Times New Roman" w:cs="Arial"/>
                <w:i/>
                <w:szCs w:val="18"/>
                <w:highlight w:val="yellow"/>
              </w:rPr>
            </w:pPr>
            <w:r w:rsidRPr="009F4579">
              <w:rPr>
                <w:rFonts w:eastAsia="Times New Roman" w:cs="Arial"/>
                <w:i/>
                <w:color w:val="4F81BD" w:themeColor="accent1"/>
                <w:szCs w:val="18"/>
              </w:rPr>
              <w:t>Geef duidelijk aan wat de taken (werkzaamheden) van inschrijver en de eventueel andere betrokken bedrijven was/is die betrokken waren/zijn bij de uitvoering van de  referentieopdracht.</w:t>
            </w:r>
          </w:p>
        </w:tc>
        <w:tc>
          <w:tcPr>
            <w:tcW w:w="10490" w:type="dxa"/>
            <w:shd w:val="clear" w:color="auto" w:fill="auto"/>
          </w:tcPr>
          <w:p w:rsidR="00CE7FE5" w:rsidRPr="009F4579" w:rsidRDefault="009F2092" w:rsidP="00CE7FE5">
            <w:pPr>
              <w:spacing w:line="276" w:lineRule="auto"/>
              <w:rPr>
                <w:rFonts w:eastAsia="Times New Roman" w:cs="Arial"/>
                <w:color w:val="0070C0"/>
                <w:szCs w:val="18"/>
              </w:rPr>
            </w:pPr>
            <w:sdt>
              <w:sdtPr>
                <w:rPr>
                  <w:rFonts w:eastAsia="Times New Roman" w:cs="Arial"/>
                  <w:szCs w:val="18"/>
                </w:rPr>
                <w:id w:val="464700736"/>
                <w14:checkbox>
                  <w14:checked w14:val="0"/>
                  <w14:checkedState w14:val="2612" w14:font="MS Gothic"/>
                  <w14:uncheckedState w14:val="2610" w14:font="MS Gothic"/>
                </w14:checkbox>
              </w:sdtPr>
              <w:sdtEndPr/>
              <w:sdtContent>
                <w:r w:rsidR="00CE7FE5" w:rsidRPr="009F4579">
                  <w:rPr>
                    <w:rFonts w:ascii="Segoe UI Symbol" w:eastAsia="Times New Roman" w:hAnsi="Segoe UI Symbol" w:cs="Segoe UI Symbol"/>
                    <w:szCs w:val="18"/>
                  </w:rPr>
                  <w:t>☐</w:t>
                </w:r>
              </w:sdtContent>
            </w:sdt>
            <w:r w:rsidR="00CE7FE5" w:rsidRPr="009F4579">
              <w:rPr>
                <w:rFonts w:eastAsia="Times New Roman" w:cs="Arial"/>
                <w:szCs w:val="18"/>
              </w:rPr>
              <w:t xml:space="preserve"> zelfstandig uitgevoerd.</w:t>
            </w:r>
          </w:p>
          <w:p w:rsidR="00CE7FE5" w:rsidRPr="009F4579" w:rsidRDefault="00CE7FE5" w:rsidP="00CE7FE5">
            <w:pPr>
              <w:spacing w:line="276" w:lineRule="auto"/>
              <w:rPr>
                <w:rFonts w:eastAsia="Times New Roman" w:cs="Arial"/>
                <w:color w:val="0070C0"/>
                <w:szCs w:val="18"/>
              </w:rPr>
            </w:pPr>
          </w:p>
          <w:p w:rsidR="00CE7FE5" w:rsidRPr="009F4579" w:rsidRDefault="00CE7FE5" w:rsidP="00CE7FE5">
            <w:pPr>
              <w:spacing w:line="276" w:lineRule="auto"/>
              <w:rPr>
                <w:rFonts w:eastAsia="Times New Roman" w:cs="Arial"/>
                <w:szCs w:val="18"/>
              </w:rPr>
            </w:pPr>
            <w:r w:rsidRPr="009F4579">
              <w:rPr>
                <w:rFonts w:eastAsia="Times New Roman" w:cs="Arial"/>
                <w:szCs w:val="18"/>
              </w:rPr>
              <w:t xml:space="preserve">Of </w:t>
            </w:r>
          </w:p>
          <w:p w:rsidR="00CE7FE5" w:rsidRPr="009F4579" w:rsidRDefault="00CE7FE5" w:rsidP="00CE7FE5">
            <w:pPr>
              <w:spacing w:line="276" w:lineRule="auto"/>
              <w:rPr>
                <w:rFonts w:eastAsia="Times New Roman" w:cs="Arial"/>
                <w:color w:val="0070C0"/>
                <w:szCs w:val="18"/>
              </w:rPr>
            </w:pPr>
          </w:p>
          <w:p w:rsidR="00CE7FE5" w:rsidRPr="009F4579" w:rsidRDefault="009F2092" w:rsidP="00CE7FE5">
            <w:pPr>
              <w:spacing w:line="276" w:lineRule="auto"/>
              <w:rPr>
                <w:rFonts w:eastAsia="Times New Roman" w:cs="Arial"/>
                <w:szCs w:val="18"/>
                <w:u w:val="single"/>
              </w:rPr>
            </w:pPr>
            <w:sdt>
              <w:sdtPr>
                <w:rPr>
                  <w:rFonts w:eastAsia="Times New Roman" w:cs="Arial"/>
                  <w:szCs w:val="18"/>
                </w:rPr>
                <w:id w:val="-1788345178"/>
                <w14:checkbox>
                  <w14:checked w14:val="0"/>
                  <w14:checkedState w14:val="2612" w14:font="MS Gothic"/>
                  <w14:uncheckedState w14:val="2610" w14:font="MS Gothic"/>
                </w14:checkbox>
              </w:sdtPr>
              <w:sdtEndPr/>
              <w:sdtContent>
                <w:r w:rsidR="00CE7FE5" w:rsidRPr="009F4579">
                  <w:rPr>
                    <w:rFonts w:ascii="Segoe UI Symbol" w:eastAsia="Times New Roman" w:hAnsi="Segoe UI Symbol" w:cs="Segoe UI Symbol"/>
                    <w:szCs w:val="18"/>
                  </w:rPr>
                  <w:t>☐</w:t>
                </w:r>
              </w:sdtContent>
            </w:sdt>
            <w:r w:rsidR="00CE7FE5" w:rsidRPr="009F4579">
              <w:rPr>
                <w:rFonts w:eastAsia="Times New Roman" w:cs="Arial"/>
                <w:szCs w:val="18"/>
              </w:rPr>
              <w:t xml:space="preserve"> in samenwerking met andere bedrijven uitgevoerd, namelijk:..                   </w:t>
            </w:r>
            <w:r w:rsidR="00CE7FE5" w:rsidRPr="009F4579">
              <w:rPr>
                <w:rFonts w:eastAsia="Times New Roman" w:cs="Arial"/>
                <w:i/>
                <w:color w:val="4F81BD" w:themeColor="accent1"/>
                <w:szCs w:val="18"/>
              </w:rPr>
              <w:t>[naam + adres onderneming(en)]</w:t>
            </w:r>
            <w:r w:rsidR="00CE7FE5" w:rsidRPr="009F4579">
              <w:rPr>
                <w:rFonts w:eastAsia="Times New Roman" w:cs="Arial"/>
                <w:i/>
                <w:color w:val="FF0000"/>
                <w:szCs w:val="18"/>
              </w:rPr>
              <w:t xml:space="preserve"> </w:t>
            </w:r>
            <w:r w:rsidR="00CE7FE5" w:rsidRPr="009F4579">
              <w:rPr>
                <w:rFonts w:eastAsia="Times New Roman" w:cs="Arial"/>
                <w:szCs w:val="18"/>
              </w:rPr>
              <w:t xml:space="preserve">waarbij de taken als volgt waren/zijn verdeeld:                                            </w:t>
            </w:r>
            <w:r w:rsidR="00CE7FE5" w:rsidRPr="009F4579">
              <w:rPr>
                <w:rFonts w:eastAsia="Times New Roman" w:cs="Arial"/>
                <w:i/>
                <w:color w:val="4F81BD" w:themeColor="accent1"/>
                <w:szCs w:val="18"/>
              </w:rPr>
              <w:t>[geef een duidelijke beschrijving]</w:t>
            </w:r>
          </w:p>
        </w:tc>
      </w:tr>
    </w:tbl>
    <w:p w:rsidR="009F4579" w:rsidRPr="009F4579" w:rsidRDefault="009F4579" w:rsidP="009F4579">
      <w:pPr>
        <w:spacing w:line="240" w:lineRule="auto"/>
        <w:rPr>
          <w:rFonts w:eastAsia="Times New Roman" w:cs="Times New Roman"/>
          <w:szCs w:val="18"/>
        </w:rPr>
      </w:pPr>
    </w:p>
    <w:p w:rsidR="00836FD3" w:rsidRPr="00836FD3" w:rsidRDefault="00836FD3" w:rsidP="000E4513">
      <w:pPr>
        <w:pStyle w:val="Geenafstand"/>
      </w:pPr>
    </w:p>
    <w:p w:rsidR="00836FD3" w:rsidRPr="00836FD3" w:rsidRDefault="00836FD3" w:rsidP="000E4513">
      <w:pPr>
        <w:pStyle w:val="Geenafstand"/>
      </w:pPr>
    </w:p>
    <w:sectPr w:rsidR="00836FD3" w:rsidRPr="00836FD3" w:rsidSect="009F4579">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CE3" w:rsidRDefault="007F1CE3" w:rsidP="009F4579">
      <w:pPr>
        <w:spacing w:line="240" w:lineRule="auto"/>
      </w:pPr>
      <w:r>
        <w:separator/>
      </w:r>
    </w:p>
  </w:endnote>
  <w:endnote w:type="continuationSeparator" w:id="0">
    <w:p w:rsidR="007F1CE3" w:rsidRDefault="007F1CE3" w:rsidP="009F45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CE3" w:rsidRDefault="007F1CE3" w:rsidP="009F4579">
      <w:pPr>
        <w:spacing w:line="240" w:lineRule="auto"/>
      </w:pPr>
      <w:r>
        <w:separator/>
      </w:r>
    </w:p>
  </w:footnote>
  <w:footnote w:type="continuationSeparator" w:id="0">
    <w:p w:rsidR="007F1CE3" w:rsidRDefault="007F1CE3" w:rsidP="009F457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579" w:rsidRPr="009F4579" w:rsidRDefault="009F4579" w:rsidP="009F4579">
    <w:pPr>
      <w:pStyle w:val="Koptekst"/>
      <w:jc w:val="right"/>
      <w:rPr>
        <w:sz w:val="16"/>
        <w:szCs w:val="16"/>
      </w:rPr>
    </w:pPr>
    <w:r w:rsidRPr="009F4579">
      <w:rPr>
        <w:sz w:val="16"/>
        <w:szCs w:val="16"/>
      </w:rPr>
      <w:t xml:space="preserve">Bijlage 4 bij Beschrijvend document </w:t>
    </w:r>
    <w:r w:rsidRPr="009F4579">
      <w:rPr>
        <w:i/>
        <w:sz w:val="16"/>
        <w:szCs w:val="16"/>
      </w:rPr>
      <w:t>Gepersonaliseerde taaltrainingen voor de Rijksoverheid</w:t>
    </w:r>
    <w:r w:rsidR="00E67F95">
      <w:rPr>
        <w:i/>
        <w:sz w:val="16"/>
        <w:szCs w:val="16"/>
      </w:rPr>
      <w:t xml:space="preserve"> en de Hoge Colleges van Staat</w:t>
    </w:r>
    <w:r w:rsidRPr="009F4579">
      <w:rPr>
        <w:i/>
        <w:sz w:val="16"/>
        <w:szCs w:val="16"/>
      </w:rPr>
      <w:t xml:space="preserve">, </w:t>
    </w:r>
    <w:r w:rsidRPr="009F4579">
      <w:rPr>
        <w:sz w:val="16"/>
        <w:szCs w:val="16"/>
      </w:rPr>
      <w:t>IUC22-600</w:t>
    </w:r>
  </w:p>
  <w:p w:rsidR="009F4579" w:rsidRDefault="009F4579">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579"/>
    <w:rsid w:val="000E4513"/>
    <w:rsid w:val="000F0A32"/>
    <w:rsid w:val="00123231"/>
    <w:rsid w:val="001D665E"/>
    <w:rsid w:val="001E10EF"/>
    <w:rsid w:val="002819EC"/>
    <w:rsid w:val="002A6674"/>
    <w:rsid w:val="00310B62"/>
    <w:rsid w:val="005F44D8"/>
    <w:rsid w:val="00663773"/>
    <w:rsid w:val="006C195C"/>
    <w:rsid w:val="007F1CE3"/>
    <w:rsid w:val="00836FD3"/>
    <w:rsid w:val="009527A6"/>
    <w:rsid w:val="009F2092"/>
    <w:rsid w:val="009F4579"/>
    <w:rsid w:val="00AA3FA9"/>
    <w:rsid w:val="00BD0062"/>
    <w:rsid w:val="00CA6C92"/>
    <w:rsid w:val="00CE7FE5"/>
    <w:rsid w:val="00D30E56"/>
    <w:rsid w:val="00D76A6B"/>
    <w:rsid w:val="00E45B7C"/>
    <w:rsid w:val="00E67F95"/>
    <w:rsid w:val="00EE14CE"/>
    <w:rsid w:val="00F106CB"/>
    <w:rsid w:val="00F23EEF"/>
    <w:rsid w:val="00F40F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DCD65-71F5-4A3E-AC2A-5768DB92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styleId="Koptekst">
    <w:name w:val="header"/>
    <w:basedOn w:val="Standaard"/>
    <w:link w:val="KoptekstChar"/>
    <w:uiPriority w:val="99"/>
    <w:unhideWhenUsed/>
    <w:rsid w:val="009F457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F4579"/>
    <w:rPr>
      <w:rFonts w:ascii="Verdana" w:hAnsi="Verdana"/>
      <w:sz w:val="18"/>
    </w:rPr>
  </w:style>
  <w:style w:type="paragraph" w:styleId="Voettekst">
    <w:name w:val="footer"/>
    <w:basedOn w:val="Standaard"/>
    <w:link w:val="VoettekstChar"/>
    <w:uiPriority w:val="99"/>
    <w:unhideWhenUsed/>
    <w:rsid w:val="009F457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4579"/>
    <w:rPr>
      <w:rFonts w:ascii="Verdana" w:hAnsi="Verdana"/>
      <w:sz w:val="18"/>
    </w:rPr>
  </w:style>
  <w:style w:type="paragraph" w:styleId="Ballontekst">
    <w:name w:val="Balloon Text"/>
    <w:basedOn w:val="Standaard"/>
    <w:link w:val="BallontekstChar"/>
    <w:uiPriority w:val="99"/>
    <w:semiHidden/>
    <w:unhideWhenUsed/>
    <w:rsid w:val="001D665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66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552C-3810-499F-BB70-0633F00C9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1008</Words>
  <Characters>5546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D.M. Matthesius</dc:creator>
  <cp:keywords/>
  <dc:description/>
  <cp:lastModifiedBy>Dorien D.M. Matthesius</cp:lastModifiedBy>
  <cp:revision>3</cp:revision>
  <dcterms:created xsi:type="dcterms:W3CDTF">2022-06-09T06:02:00Z</dcterms:created>
  <dcterms:modified xsi:type="dcterms:W3CDTF">2022-06-09T06:06:00Z</dcterms:modified>
</cp:coreProperties>
</file>