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29BF3" w14:textId="04291175" w:rsidR="00836FD3" w:rsidRDefault="009D3027" w:rsidP="005066E8">
      <w:pPr>
        <w:pStyle w:val="INKStandaard"/>
        <w:rPr>
          <w:rFonts w:cs="Arial"/>
          <w:b/>
          <w:sz w:val="28"/>
          <w:szCs w:val="28"/>
        </w:rPr>
      </w:pPr>
      <w:r w:rsidRPr="00AA418B">
        <w:rPr>
          <w:rFonts w:cs="Arial"/>
          <w:b/>
          <w:sz w:val="28"/>
          <w:szCs w:val="28"/>
        </w:rPr>
        <w:t xml:space="preserve">Bijlage </w:t>
      </w:r>
      <w:r w:rsidR="003E699D">
        <w:rPr>
          <w:rFonts w:cs="Arial"/>
          <w:b/>
          <w:sz w:val="28"/>
          <w:szCs w:val="28"/>
        </w:rPr>
        <w:t xml:space="preserve">8 </w:t>
      </w:r>
      <w:r w:rsidR="007F4BA5" w:rsidRPr="00AA418B">
        <w:rPr>
          <w:rFonts w:cs="Arial"/>
          <w:b/>
          <w:sz w:val="28"/>
          <w:szCs w:val="28"/>
        </w:rPr>
        <w:t>Referentie</w:t>
      </w:r>
      <w:r w:rsidR="0046250E" w:rsidRPr="00AA418B">
        <w:rPr>
          <w:rFonts w:cs="Arial"/>
          <w:b/>
          <w:sz w:val="28"/>
          <w:szCs w:val="28"/>
        </w:rPr>
        <w:t>verklaring</w:t>
      </w:r>
      <w:r w:rsidR="00A77729" w:rsidRPr="00AA418B">
        <w:rPr>
          <w:rFonts w:cs="Arial"/>
          <w:b/>
          <w:sz w:val="28"/>
          <w:szCs w:val="28"/>
        </w:rPr>
        <w:t xml:space="preserve"> </w:t>
      </w:r>
      <w:r w:rsidR="003E699D">
        <w:rPr>
          <w:rFonts w:cs="Arial"/>
          <w:b/>
          <w:sz w:val="28"/>
          <w:szCs w:val="28"/>
        </w:rPr>
        <w:t>Overslagkraan</w:t>
      </w:r>
    </w:p>
    <w:p w14:paraId="3C2E970A" w14:textId="77777777" w:rsidR="005066E8" w:rsidRPr="00AA418B" w:rsidRDefault="005066E8" w:rsidP="005066E8">
      <w:pPr>
        <w:pStyle w:val="INKStandaard"/>
        <w:rPr>
          <w:rFonts w:cs="Arial"/>
          <w:szCs w:val="19"/>
        </w:rPr>
      </w:pPr>
    </w:p>
    <w:p w14:paraId="5DBA21F5" w14:textId="766A1CE7" w:rsidR="007F4BA5" w:rsidRPr="00AA418B" w:rsidRDefault="007F4BA5" w:rsidP="007F4BA5">
      <w:pPr>
        <w:autoSpaceDE w:val="0"/>
        <w:autoSpaceDN w:val="0"/>
        <w:adjustRightInd w:val="0"/>
        <w:spacing w:line="276" w:lineRule="auto"/>
        <w:rPr>
          <w:rFonts w:ascii="Arial" w:eastAsia="Calibri" w:hAnsi="Arial" w:cs="Arial"/>
          <w:i/>
          <w:color w:val="000000"/>
          <w:spacing w:val="5"/>
          <w:sz w:val="19"/>
          <w:szCs w:val="19"/>
        </w:rPr>
      </w:pPr>
      <w:r w:rsidRPr="00AA418B">
        <w:rPr>
          <w:rFonts w:ascii="Arial" w:eastAsia="Calibri" w:hAnsi="Arial" w:cs="Arial"/>
          <w:i/>
          <w:color w:val="000000"/>
          <w:spacing w:val="5"/>
          <w:sz w:val="19"/>
          <w:szCs w:val="19"/>
        </w:rPr>
        <w:t xml:space="preserve">Deze verklaring dient door de </w:t>
      </w:r>
      <w:r w:rsidR="00D57913" w:rsidRPr="00AA418B">
        <w:rPr>
          <w:rFonts w:ascii="Arial" w:eastAsia="Calibri" w:hAnsi="Arial" w:cs="Arial"/>
          <w:i/>
          <w:color w:val="000000"/>
          <w:spacing w:val="5"/>
          <w:sz w:val="19"/>
          <w:szCs w:val="19"/>
        </w:rPr>
        <w:t>Inschrijver</w:t>
      </w:r>
      <w:r w:rsidRPr="00AA418B">
        <w:rPr>
          <w:rFonts w:ascii="Arial" w:eastAsia="Calibri" w:hAnsi="Arial" w:cs="Arial"/>
          <w:i/>
          <w:color w:val="000000"/>
          <w:spacing w:val="5"/>
          <w:sz w:val="19"/>
          <w:szCs w:val="19"/>
        </w:rPr>
        <w:t xml:space="preserve"> naar waarheid te worden ingevuld en dient te worden ondertekend door een persoon die blijkens het handelsregister of een volmacht van degenen die blijkens het handelsregister bevoegd is de desbetreffende (rechts)persoon te vertegenwoordigen en om namens (rechts)persoon dit formulier te ondertekenen.</w:t>
      </w:r>
    </w:p>
    <w:p w14:paraId="660AF281" w14:textId="77777777" w:rsidR="007D5A9E" w:rsidRPr="00AA418B" w:rsidRDefault="007D5A9E" w:rsidP="007F4BA5">
      <w:pPr>
        <w:autoSpaceDE w:val="0"/>
        <w:autoSpaceDN w:val="0"/>
        <w:adjustRightInd w:val="0"/>
        <w:spacing w:line="276" w:lineRule="auto"/>
        <w:rPr>
          <w:rFonts w:ascii="Arial" w:eastAsia="Calibri" w:hAnsi="Arial" w:cs="Arial"/>
          <w:color w:val="000000"/>
          <w:spacing w:val="5"/>
          <w:sz w:val="19"/>
          <w:szCs w:val="19"/>
        </w:rPr>
      </w:pPr>
    </w:p>
    <w:tbl>
      <w:tblPr>
        <w:tblW w:w="9215" w:type="dxa"/>
        <w:tblInd w:w="5" w:type="dxa"/>
        <w:tblLayout w:type="fixed"/>
        <w:tblCellMar>
          <w:left w:w="0" w:type="dxa"/>
          <w:right w:w="0" w:type="dxa"/>
        </w:tblCellMar>
        <w:tblLook w:val="0000" w:firstRow="0" w:lastRow="0" w:firstColumn="0" w:lastColumn="0" w:noHBand="0" w:noVBand="0"/>
      </w:tblPr>
      <w:tblGrid>
        <w:gridCol w:w="3261"/>
        <w:gridCol w:w="5954"/>
      </w:tblGrid>
      <w:tr w:rsidR="007F4BA5" w:rsidRPr="00AA418B" w14:paraId="09BDD69F" w14:textId="77777777" w:rsidTr="007803D1">
        <w:trPr>
          <w:trHeight w:val="172"/>
        </w:trPr>
        <w:tc>
          <w:tcPr>
            <w:tcW w:w="92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82E1C" w14:textId="26E3B939" w:rsidR="007F4BA5" w:rsidRPr="00AA418B" w:rsidRDefault="007F4BA5" w:rsidP="007F4BA5">
            <w:pPr>
              <w:spacing w:before="120" w:after="120" w:line="276" w:lineRule="auto"/>
              <w:rPr>
                <w:rFonts w:ascii="Arial" w:eastAsia="Calibri" w:hAnsi="Arial" w:cs="Arial"/>
                <w:b/>
                <w:sz w:val="19"/>
                <w:szCs w:val="19"/>
              </w:rPr>
            </w:pPr>
            <w:r w:rsidRPr="00AA418B">
              <w:rPr>
                <w:rFonts w:ascii="Arial" w:eastAsia="Calibri" w:hAnsi="Arial" w:cs="Arial"/>
                <w:sz w:val="19"/>
                <w:szCs w:val="19"/>
              </w:rPr>
              <w:br w:type="page"/>
              <w:t xml:space="preserve"> </w:t>
            </w:r>
            <w:r w:rsidRPr="00AA418B">
              <w:rPr>
                <w:rFonts w:ascii="Arial" w:eastAsia="Calibri" w:hAnsi="Arial" w:cs="Arial"/>
                <w:b/>
                <w:sz w:val="19"/>
                <w:szCs w:val="19"/>
              </w:rPr>
              <w:t xml:space="preserve">Gegevens </w:t>
            </w:r>
            <w:r w:rsidR="00D57913" w:rsidRPr="00AA418B">
              <w:rPr>
                <w:rFonts w:ascii="Arial" w:eastAsia="Calibri" w:hAnsi="Arial" w:cs="Arial"/>
                <w:b/>
                <w:sz w:val="19"/>
                <w:szCs w:val="19"/>
              </w:rPr>
              <w:t>Inschrijver</w:t>
            </w:r>
          </w:p>
        </w:tc>
      </w:tr>
      <w:tr w:rsidR="007F4BA5" w:rsidRPr="00AA418B" w14:paraId="3A745934"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261" w:type="dxa"/>
          </w:tcPr>
          <w:p w14:paraId="52DF3B59" w14:textId="77777777" w:rsidR="007F4BA5" w:rsidRPr="00AA418B" w:rsidRDefault="007F4BA5" w:rsidP="007F4BA5">
            <w:pPr>
              <w:spacing w:before="120" w:after="120" w:line="276" w:lineRule="auto"/>
              <w:rPr>
                <w:rFonts w:ascii="Arial" w:eastAsia="Calibri" w:hAnsi="Arial" w:cs="Arial"/>
                <w:b/>
                <w:sz w:val="19"/>
                <w:szCs w:val="19"/>
              </w:rPr>
            </w:pPr>
            <w:r w:rsidRPr="00AA418B">
              <w:rPr>
                <w:rFonts w:ascii="Arial" w:eastAsia="Calibri" w:hAnsi="Arial" w:cs="Arial"/>
                <w:b/>
                <w:sz w:val="19"/>
                <w:szCs w:val="19"/>
              </w:rPr>
              <w:t>Naam onderneming</w:t>
            </w:r>
          </w:p>
        </w:tc>
        <w:tc>
          <w:tcPr>
            <w:tcW w:w="5954" w:type="dxa"/>
            <w:vAlign w:val="center"/>
          </w:tcPr>
          <w:p w14:paraId="58F497E7" w14:textId="77777777" w:rsidR="007F4BA5" w:rsidRPr="00AA418B" w:rsidRDefault="007F4BA5" w:rsidP="007F4BA5">
            <w:pPr>
              <w:spacing w:before="120" w:after="120" w:line="276" w:lineRule="auto"/>
              <w:rPr>
                <w:rFonts w:ascii="Arial" w:eastAsia="Calibri" w:hAnsi="Arial" w:cs="Arial"/>
                <w:sz w:val="19"/>
                <w:szCs w:val="19"/>
              </w:rPr>
            </w:pPr>
          </w:p>
        </w:tc>
      </w:tr>
      <w:tr w:rsidR="007F4BA5" w:rsidRPr="00AA418B" w14:paraId="44A35AD4"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261" w:type="dxa"/>
          </w:tcPr>
          <w:p w14:paraId="1C8EE307" w14:textId="77777777" w:rsidR="007F4BA5" w:rsidRPr="00AA418B" w:rsidRDefault="007F4BA5" w:rsidP="007F4BA5">
            <w:pPr>
              <w:spacing w:before="120" w:after="120" w:line="276" w:lineRule="auto"/>
              <w:rPr>
                <w:rFonts w:ascii="Arial" w:eastAsia="Calibri" w:hAnsi="Arial" w:cs="Arial"/>
                <w:b/>
                <w:sz w:val="19"/>
                <w:szCs w:val="19"/>
              </w:rPr>
            </w:pPr>
            <w:r w:rsidRPr="00AA418B">
              <w:rPr>
                <w:rFonts w:ascii="Arial" w:eastAsia="Calibri" w:hAnsi="Arial" w:cs="Arial"/>
                <w:b/>
                <w:sz w:val="19"/>
                <w:szCs w:val="19"/>
              </w:rPr>
              <w:t>Adres</w:t>
            </w:r>
          </w:p>
        </w:tc>
        <w:tc>
          <w:tcPr>
            <w:tcW w:w="5954" w:type="dxa"/>
            <w:vAlign w:val="center"/>
          </w:tcPr>
          <w:p w14:paraId="30A853CB" w14:textId="77777777" w:rsidR="007F4BA5" w:rsidRPr="00AA418B" w:rsidRDefault="007F4BA5" w:rsidP="007F4BA5">
            <w:pPr>
              <w:spacing w:line="276" w:lineRule="auto"/>
              <w:rPr>
                <w:rFonts w:ascii="Arial" w:eastAsia="Calibri" w:hAnsi="Arial" w:cs="Arial"/>
                <w:b/>
                <w:sz w:val="19"/>
                <w:szCs w:val="19"/>
                <w:u w:val="single"/>
              </w:rPr>
            </w:pPr>
          </w:p>
        </w:tc>
      </w:tr>
      <w:tr w:rsidR="007F4BA5" w:rsidRPr="00AA418B" w14:paraId="542F4A79"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261" w:type="dxa"/>
          </w:tcPr>
          <w:p w14:paraId="49E046D0" w14:textId="77777777" w:rsidR="007F4BA5" w:rsidRPr="00AA418B" w:rsidRDefault="007F4BA5" w:rsidP="007F4BA5">
            <w:pPr>
              <w:spacing w:before="120" w:after="120" w:line="276" w:lineRule="auto"/>
              <w:rPr>
                <w:rFonts w:ascii="Arial" w:eastAsia="Calibri" w:hAnsi="Arial" w:cs="Arial"/>
                <w:b/>
                <w:sz w:val="19"/>
                <w:szCs w:val="19"/>
              </w:rPr>
            </w:pPr>
            <w:r w:rsidRPr="00AA418B">
              <w:rPr>
                <w:rFonts w:ascii="Arial" w:eastAsia="Calibri" w:hAnsi="Arial" w:cs="Arial"/>
                <w:b/>
                <w:sz w:val="19"/>
                <w:szCs w:val="19"/>
              </w:rPr>
              <w:t>Postcode en woonplaats</w:t>
            </w:r>
          </w:p>
        </w:tc>
        <w:tc>
          <w:tcPr>
            <w:tcW w:w="5954" w:type="dxa"/>
            <w:vAlign w:val="center"/>
          </w:tcPr>
          <w:p w14:paraId="3C098490" w14:textId="77777777" w:rsidR="007F4BA5" w:rsidRPr="00AA418B" w:rsidRDefault="007F4BA5" w:rsidP="007F4BA5">
            <w:pPr>
              <w:spacing w:line="276" w:lineRule="auto"/>
              <w:rPr>
                <w:rFonts w:ascii="Arial" w:eastAsia="Calibri" w:hAnsi="Arial" w:cs="Arial"/>
                <w:b/>
                <w:sz w:val="19"/>
                <w:szCs w:val="19"/>
                <w:u w:val="single"/>
              </w:rPr>
            </w:pPr>
          </w:p>
        </w:tc>
      </w:tr>
    </w:tbl>
    <w:p w14:paraId="3548ECB5" w14:textId="77777777" w:rsidR="007F4BA5" w:rsidRPr="00AA418B" w:rsidRDefault="007F4BA5" w:rsidP="007F4BA5">
      <w:pPr>
        <w:autoSpaceDE w:val="0"/>
        <w:autoSpaceDN w:val="0"/>
        <w:adjustRightInd w:val="0"/>
        <w:spacing w:line="276" w:lineRule="auto"/>
        <w:rPr>
          <w:rFonts w:ascii="Arial" w:eastAsia="Calibri" w:hAnsi="Arial" w:cs="Arial"/>
          <w:color w:val="000000"/>
          <w:spacing w:val="5"/>
          <w:sz w:val="19"/>
          <w:szCs w:val="19"/>
        </w:rPr>
      </w:pPr>
    </w:p>
    <w:tbl>
      <w:tblPr>
        <w:tblW w:w="9215" w:type="dxa"/>
        <w:tblInd w:w="5" w:type="dxa"/>
        <w:tblLayout w:type="fixed"/>
        <w:tblCellMar>
          <w:left w:w="0" w:type="dxa"/>
          <w:right w:w="0" w:type="dxa"/>
        </w:tblCellMar>
        <w:tblLook w:val="0000" w:firstRow="0" w:lastRow="0" w:firstColumn="0" w:lastColumn="0" w:noHBand="0" w:noVBand="0"/>
      </w:tblPr>
      <w:tblGrid>
        <w:gridCol w:w="1843"/>
        <w:gridCol w:w="2835"/>
        <w:gridCol w:w="1701"/>
        <w:gridCol w:w="2836"/>
      </w:tblGrid>
      <w:tr w:rsidR="007F4BA5" w:rsidRPr="00AA418B" w14:paraId="27BA9E4A" w14:textId="77777777" w:rsidTr="007803D1">
        <w:trPr>
          <w:trHeight w:val="172"/>
        </w:trPr>
        <w:tc>
          <w:tcPr>
            <w:tcW w:w="9215" w:type="dxa"/>
            <w:gridSpan w:val="4"/>
            <w:tcBorders>
              <w:top w:val="single" w:sz="4" w:space="0" w:color="auto"/>
              <w:left w:val="single" w:sz="4" w:space="0" w:color="auto"/>
              <w:bottom w:val="single" w:sz="4" w:space="0" w:color="auto"/>
              <w:right w:val="single" w:sz="4" w:space="0" w:color="auto"/>
            </w:tcBorders>
            <w:shd w:val="clear" w:color="C0C0C0" w:fill="C0C0C0"/>
            <w:vAlign w:val="center"/>
          </w:tcPr>
          <w:p w14:paraId="49ADB30C" w14:textId="2902B0AD" w:rsidR="007F4BA5" w:rsidRPr="00AA418B" w:rsidRDefault="007F4BA5" w:rsidP="007F4BA5">
            <w:pPr>
              <w:spacing w:before="120" w:after="120" w:line="276" w:lineRule="auto"/>
              <w:rPr>
                <w:rFonts w:ascii="Arial" w:eastAsia="Arial Unicode MS" w:hAnsi="Arial" w:cs="Arial"/>
                <w:b/>
                <w:sz w:val="19"/>
                <w:szCs w:val="19"/>
              </w:rPr>
            </w:pPr>
            <w:r w:rsidRPr="00AA418B">
              <w:rPr>
                <w:rFonts w:ascii="Arial" w:eastAsia="Calibri" w:hAnsi="Arial" w:cs="Arial"/>
                <w:sz w:val="19"/>
                <w:szCs w:val="19"/>
              </w:rPr>
              <w:br w:type="page"/>
              <w:t xml:space="preserve"> </w:t>
            </w:r>
            <w:r w:rsidRPr="00AA418B">
              <w:rPr>
                <w:rFonts w:ascii="Arial" w:eastAsia="Calibri" w:hAnsi="Arial" w:cs="Arial"/>
                <w:b/>
                <w:sz w:val="19"/>
                <w:szCs w:val="19"/>
              </w:rPr>
              <w:t xml:space="preserve">Ondertekening </w:t>
            </w:r>
            <w:r w:rsidR="00D57913" w:rsidRPr="00AA418B">
              <w:rPr>
                <w:rFonts w:ascii="Arial" w:eastAsia="Calibri" w:hAnsi="Arial" w:cs="Arial"/>
                <w:b/>
                <w:sz w:val="19"/>
                <w:szCs w:val="19"/>
              </w:rPr>
              <w:t>Inschrijver</w:t>
            </w:r>
          </w:p>
        </w:tc>
      </w:tr>
      <w:tr w:rsidR="007F4BA5" w:rsidRPr="00AA418B" w14:paraId="3DB03BF9"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1843" w:type="dxa"/>
            <w:vAlign w:val="center"/>
          </w:tcPr>
          <w:p w14:paraId="3D5748EF" w14:textId="77777777" w:rsidR="007F4BA5" w:rsidRPr="00AA418B" w:rsidRDefault="007F4BA5" w:rsidP="007F4BA5">
            <w:pPr>
              <w:spacing w:line="276" w:lineRule="auto"/>
              <w:rPr>
                <w:rFonts w:ascii="Arial" w:eastAsia="Calibri" w:hAnsi="Arial" w:cs="Arial"/>
                <w:b/>
                <w:sz w:val="19"/>
                <w:szCs w:val="19"/>
              </w:rPr>
            </w:pPr>
          </w:p>
          <w:p w14:paraId="5895E0AC" w14:textId="77777777" w:rsidR="007F4BA5" w:rsidRPr="00AA418B" w:rsidRDefault="007F4BA5" w:rsidP="007F4BA5">
            <w:pPr>
              <w:spacing w:line="276" w:lineRule="auto"/>
              <w:rPr>
                <w:rFonts w:ascii="Arial" w:eastAsia="Calibri" w:hAnsi="Arial" w:cs="Arial"/>
                <w:b/>
                <w:sz w:val="19"/>
                <w:szCs w:val="19"/>
              </w:rPr>
            </w:pPr>
            <w:r w:rsidRPr="00AA418B">
              <w:rPr>
                <w:rFonts w:ascii="Arial" w:eastAsia="Calibri" w:hAnsi="Arial" w:cs="Arial"/>
                <w:b/>
                <w:sz w:val="19"/>
                <w:szCs w:val="19"/>
              </w:rPr>
              <w:t>Datum</w:t>
            </w:r>
          </w:p>
          <w:p w14:paraId="08D91D40" w14:textId="77777777" w:rsidR="007F4BA5" w:rsidRPr="00AA418B" w:rsidRDefault="007F4BA5" w:rsidP="007F4BA5">
            <w:pPr>
              <w:spacing w:line="276" w:lineRule="auto"/>
              <w:rPr>
                <w:rFonts w:ascii="Arial" w:eastAsia="Calibri" w:hAnsi="Arial" w:cs="Arial"/>
                <w:b/>
                <w:sz w:val="19"/>
                <w:szCs w:val="19"/>
              </w:rPr>
            </w:pPr>
          </w:p>
        </w:tc>
        <w:tc>
          <w:tcPr>
            <w:tcW w:w="2835" w:type="dxa"/>
            <w:vAlign w:val="center"/>
          </w:tcPr>
          <w:p w14:paraId="0C43CFE8" w14:textId="77777777" w:rsidR="007F4BA5" w:rsidRPr="00AA418B" w:rsidRDefault="007F4BA5" w:rsidP="007F4BA5">
            <w:pPr>
              <w:spacing w:line="276" w:lineRule="auto"/>
              <w:rPr>
                <w:rFonts w:ascii="Arial" w:eastAsia="Calibri" w:hAnsi="Arial" w:cs="Arial"/>
                <w:b/>
                <w:sz w:val="19"/>
                <w:szCs w:val="19"/>
              </w:rPr>
            </w:pPr>
          </w:p>
        </w:tc>
        <w:tc>
          <w:tcPr>
            <w:tcW w:w="1701" w:type="dxa"/>
            <w:vAlign w:val="center"/>
          </w:tcPr>
          <w:p w14:paraId="208BBED7" w14:textId="77777777" w:rsidR="007F4BA5" w:rsidRPr="00AA418B" w:rsidRDefault="007F4BA5" w:rsidP="007F4BA5">
            <w:pPr>
              <w:spacing w:line="276" w:lineRule="auto"/>
              <w:rPr>
                <w:rFonts w:ascii="Arial" w:eastAsia="Calibri" w:hAnsi="Arial" w:cs="Arial"/>
                <w:b/>
                <w:sz w:val="19"/>
                <w:szCs w:val="19"/>
              </w:rPr>
            </w:pPr>
          </w:p>
          <w:p w14:paraId="2C25037E" w14:textId="77777777" w:rsidR="007F4BA5" w:rsidRPr="00AA418B" w:rsidRDefault="007F4BA5" w:rsidP="007F4BA5">
            <w:pPr>
              <w:spacing w:line="276" w:lineRule="auto"/>
              <w:rPr>
                <w:rFonts w:ascii="Arial" w:eastAsia="Calibri" w:hAnsi="Arial" w:cs="Arial"/>
                <w:b/>
                <w:sz w:val="19"/>
                <w:szCs w:val="19"/>
              </w:rPr>
            </w:pPr>
            <w:r w:rsidRPr="00AA418B">
              <w:rPr>
                <w:rFonts w:ascii="Arial" w:eastAsia="Calibri" w:hAnsi="Arial" w:cs="Arial"/>
                <w:b/>
                <w:sz w:val="19"/>
                <w:szCs w:val="19"/>
              </w:rPr>
              <w:t>Plaats</w:t>
            </w:r>
          </w:p>
          <w:p w14:paraId="2303B3E5" w14:textId="77777777" w:rsidR="007F4BA5" w:rsidRPr="00AA418B" w:rsidRDefault="007F4BA5" w:rsidP="007F4BA5">
            <w:pPr>
              <w:spacing w:line="276" w:lineRule="auto"/>
              <w:rPr>
                <w:rFonts w:ascii="Arial" w:eastAsia="Calibri" w:hAnsi="Arial" w:cs="Arial"/>
                <w:b/>
                <w:sz w:val="19"/>
                <w:szCs w:val="19"/>
              </w:rPr>
            </w:pPr>
          </w:p>
        </w:tc>
        <w:tc>
          <w:tcPr>
            <w:tcW w:w="2836" w:type="dxa"/>
          </w:tcPr>
          <w:p w14:paraId="601917BB" w14:textId="77777777" w:rsidR="007F4BA5" w:rsidRPr="00AA418B" w:rsidRDefault="007F4BA5" w:rsidP="007F4BA5">
            <w:pPr>
              <w:spacing w:line="276" w:lineRule="auto"/>
              <w:rPr>
                <w:rFonts w:ascii="Arial" w:eastAsia="Calibri" w:hAnsi="Arial" w:cs="Arial"/>
                <w:b/>
                <w:sz w:val="19"/>
                <w:szCs w:val="19"/>
                <w:u w:val="single"/>
              </w:rPr>
            </w:pPr>
          </w:p>
        </w:tc>
      </w:tr>
      <w:tr w:rsidR="007F4BA5" w:rsidRPr="00AA418B" w14:paraId="1582E86C"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1843" w:type="dxa"/>
            <w:vAlign w:val="center"/>
          </w:tcPr>
          <w:p w14:paraId="2CF98D89" w14:textId="77777777" w:rsidR="007F4BA5" w:rsidRPr="00AA418B" w:rsidRDefault="007F4BA5" w:rsidP="007F4BA5">
            <w:pPr>
              <w:spacing w:line="276" w:lineRule="auto"/>
              <w:rPr>
                <w:rFonts w:ascii="Arial" w:eastAsia="Calibri" w:hAnsi="Arial" w:cs="Arial"/>
                <w:b/>
                <w:sz w:val="19"/>
                <w:szCs w:val="19"/>
              </w:rPr>
            </w:pPr>
          </w:p>
          <w:p w14:paraId="7CB77E95" w14:textId="77777777" w:rsidR="007F4BA5" w:rsidRPr="00AA418B" w:rsidRDefault="007F4BA5" w:rsidP="007F4BA5">
            <w:pPr>
              <w:spacing w:line="276" w:lineRule="auto"/>
              <w:rPr>
                <w:rFonts w:ascii="Arial" w:eastAsia="Calibri" w:hAnsi="Arial" w:cs="Arial"/>
                <w:b/>
                <w:sz w:val="19"/>
                <w:szCs w:val="19"/>
              </w:rPr>
            </w:pPr>
            <w:r w:rsidRPr="00AA418B">
              <w:rPr>
                <w:rFonts w:ascii="Arial" w:eastAsia="Calibri" w:hAnsi="Arial" w:cs="Arial"/>
                <w:b/>
                <w:sz w:val="19"/>
                <w:szCs w:val="19"/>
              </w:rPr>
              <w:t>Naam</w:t>
            </w:r>
          </w:p>
          <w:p w14:paraId="268014B7" w14:textId="77777777" w:rsidR="007F4BA5" w:rsidRPr="00AA418B" w:rsidRDefault="007F4BA5" w:rsidP="007F4BA5">
            <w:pPr>
              <w:spacing w:line="276" w:lineRule="auto"/>
              <w:rPr>
                <w:rFonts w:ascii="Arial" w:eastAsia="Calibri" w:hAnsi="Arial" w:cs="Arial"/>
                <w:b/>
                <w:sz w:val="19"/>
                <w:szCs w:val="19"/>
              </w:rPr>
            </w:pPr>
          </w:p>
        </w:tc>
        <w:tc>
          <w:tcPr>
            <w:tcW w:w="2835" w:type="dxa"/>
            <w:vAlign w:val="center"/>
          </w:tcPr>
          <w:p w14:paraId="1AA76A41" w14:textId="77777777" w:rsidR="007F4BA5" w:rsidRPr="00AA418B" w:rsidRDefault="007F4BA5" w:rsidP="007F4BA5">
            <w:pPr>
              <w:spacing w:line="276" w:lineRule="auto"/>
              <w:rPr>
                <w:rFonts w:ascii="Arial" w:eastAsia="Calibri" w:hAnsi="Arial" w:cs="Arial"/>
                <w:b/>
                <w:sz w:val="19"/>
                <w:szCs w:val="19"/>
              </w:rPr>
            </w:pPr>
          </w:p>
        </w:tc>
        <w:tc>
          <w:tcPr>
            <w:tcW w:w="1701" w:type="dxa"/>
            <w:vAlign w:val="center"/>
          </w:tcPr>
          <w:p w14:paraId="23A3F4D0" w14:textId="77777777" w:rsidR="007F4BA5" w:rsidRPr="00AA418B" w:rsidRDefault="007F4BA5" w:rsidP="007F4BA5">
            <w:pPr>
              <w:spacing w:line="276" w:lineRule="auto"/>
              <w:rPr>
                <w:rFonts w:ascii="Arial" w:eastAsia="Calibri" w:hAnsi="Arial" w:cs="Arial"/>
                <w:b/>
                <w:sz w:val="19"/>
                <w:szCs w:val="19"/>
              </w:rPr>
            </w:pPr>
            <w:r w:rsidRPr="00AA418B">
              <w:rPr>
                <w:rFonts w:ascii="Arial" w:eastAsia="Calibri" w:hAnsi="Arial" w:cs="Arial"/>
                <w:b/>
                <w:sz w:val="19"/>
                <w:szCs w:val="19"/>
              </w:rPr>
              <w:t>Functie</w:t>
            </w:r>
          </w:p>
        </w:tc>
        <w:tc>
          <w:tcPr>
            <w:tcW w:w="2836" w:type="dxa"/>
          </w:tcPr>
          <w:p w14:paraId="63F3A80D" w14:textId="77777777" w:rsidR="007F4BA5" w:rsidRPr="00AA418B" w:rsidRDefault="007F4BA5" w:rsidP="007F4BA5">
            <w:pPr>
              <w:spacing w:line="276" w:lineRule="auto"/>
              <w:rPr>
                <w:rFonts w:ascii="Arial" w:eastAsia="Calibri" w:hAnsi="Arial" w:cs="Arial"/>
                <w:b/>
                <w:sz w:val="19"/>
                <w:szCs w:val="19"/>
                <w:u w:val="single"/>
              </w:rPr>
            </w:pPr>
          </w:p>
        </w:tc>
      </w:tr>
      <w:tr w:rsidR="007F4BA5" w:rsidRPr="00AA418B" w14:paraId="574FC086"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1843" w:type="dxa"/>
          </w:tcPr>
          <w:p w14:paraId="5A1B27B6" w14:textId="77777777" w:rsidR="007F4BA5" w:rsidRPr="00AA418B" w:rsidRDefault="007F4BA5" w:rsidP="007F4BA5">
            <w:pPr>
              <w:spacing w:line="276" w:lineRule="auto"/>
              <w:rPr>
                <w:rFonts w:ascii="Arial" w:eastAsia="Calibri" w:hAnsi="Arial" w:cs="Arial"/>
                <w:b/>
                <w:sz w:val="19"/>
                <w:szCs w:val="19"/>
              </w:rPr>
            </w:pPr>
          </w:p>
          <w:p w14:paraId="5ECF5EF6" w14:textId="77777777" w:rsidR="007F4BA5" w:rsidRPr="00AA418B" w:rsidRDefault="007F4BA5" w:rsidP="007F4BA5">
            <w:pPr>
              <w:spacing w:line="276" w:lineRule="auto"/>
              <w:rPr>
                <w:rFonts w:ascii="Arial" w:eastAsia="Calibri" w:hAnsi="Arial" w:cs="Arial"/>
                <w:b/>
                <w:sz w:val="19"/>
                <w:szCs w:val="19"/>
              </w:rPr>
            </w:pPr>
            <w:r w:rsidRPr="00AA418B">
              <w:rPr>
                <w:rFonts w:ascii="Arial" w:eastAsia="Calibri" w:hAnsi="Arial" w:cs="Arial"/>
                <w:b/>
                <w:sz w:val="19"/>
                <w:szCs w:val="19"/>
              </w:rPr>
              <w:t>Handtekening</w:t>
            </w:r>
          </w:p>
          <w:p w14:paraId="547AE825" w14:textId="77777777" w:rsidR="007F4BA5" w:rsidRPr="00AA418B" w:rsidRDefault="007F4BA5" w:rsidP="007F4BA5">
            <w:pPr>
              <w:spacing w:line="276" w:lineRule="auto"/>
              <w:rPr>
                <w:rFonts w:ascii="Arial" w:eastAsia="Calibri" w:hAnsi="Arial" w:cs="Arial"/>
                <w:b/>
                <w:sz w:val="19"/>
                <w:szCs w:val="19"/>
              </w:rPr>
            </w:pPr>
          </w:p>
        </w:tc>
        <w:tc>
          <w:tcPr>
            <w:tcW w:w="7372" w:type="dxa"/>
            <w:gridSpan w:val="3"/>
          </w:tcPr>
          <w:p w14:paraId="0A28B90C" w14:textId="77777777" w:rsidR="007F4BA5" w:rsidRPr="00AA418B" w:rsidRDefault="007F4BA5" w:rsidP="007F4BA5">
            <w:pPr>
              <w:spacing w:line="276" w:lineRule="auto"/>
              <w:rPr>
                <w:rFonts w:ascii="Arial" w:eastAsia="Calibri" w:hAnsi="Arial" w:cs="Arial"/>
                <w:b/>
                <w:sz w:val="19"/>
                <w:szCs w:val="19"/>
                <w:u w:val="single"/>
              </w:rPr>
            </w:pPr>
          </w:p>
        </w:tc>
      </w:tr>
    </w:tbl>
    <w:p w14:paraId="2999B33E" w14:textId="77777777" w:rsidR="007F4BA5" w:rsidRPr="00AA418B" w:rsidRDefault="007F4BA5" w:rsidP="007F4BA5">
      <w:pPr>
        <w:autoSpaceDE w:val="0"/>
        <w:autoSpaceDN w:val="0"/>
        <w:adjustRightInd w:val="0"/>
        <w:spacing w:line="276" w:lineRule="auto"/>
        <w:rPr>
          <w:rFonts w:ascii="Arial" w:eastAsia="Calibri" w:hAnsi="Arial" w:cs="Arial"/>
          <w:color w:val="000000"/>
          <w:spacing w:val="5"/>
          <w:sz w:val="19"/>
          <w:szCs w:val="19"/>
        </w:rPr>
      </w:pPr>
    </w:p>
    <w:p w14:paraId="420FCA86" w14:textId="77777777" w:rsidR="00D57913" w:rsidRPr="00AA418B" w:rsidRDefault="00D57913">
      <w:pPr>
        <w:spacing w:after="200" w:line="276" w:lineRule="auto"/>
        <w:rPr>
          <w:rFonts w:ascii="Arial" w:eastAsia="Calibri" w:hAnsi="Arial" w:cs="Arial"/>
          <w:color w:val="000000"/>
          <w:spacing w:val="5"/>
          <w:sz w:val="19"/>
          <w:szCs w:val="19"/>
          <w:u w:val="single"/>
        </w:rPr>
      </w:pPr>
      <w:r w:rsidRPr="00AA418B">
        <w:rPr>
          <w:rFonts w:ascii="Arial" w:eastAsia="Calibri" w:hAnsi="Arial" w:cs="Arial"/>
          <w:color w:val="000000"/>
          <w:spacing w:val="5"/>
          <w:sz w:val="19"/>
          <w:szCs w:val="19"/>
          <w:u w:val="single"/>
        </w:rPr>
        <w:br w:type="page"/>
      </w:r>
    </w:p>
    <w:tbl>
      <w:tblPr>
        <w:tblStyle w:val="Tabelraster"/>
        <w:tblW w:w="0" w:type="auto"/>
        <w:tblLook w:val="04A0" w:firstRow="1" w:lastRow="0" w:firstColumn="1" w:lastColumn="0" w:noHBand="0" w:noVBand="1"/>
      </w:tblPr>
      <w:tblGrid>
        <w:gridCol w:w="3114"/>
        <w:gridCol w:w="3118"/>
        <w:gridCol w:w="2830"/>
      </w:tblGrid>
      <w:tr w:rsidR="007F4BA5" w:rsidRPr="00AA418B" w14:paraId="18B84C88" w14:textId="77777777" w:rsidTr="007803D1">
        <w:tc>
          <w:tcPr>
            <w:tcW w:w="9062" w:type="dxa"/>
            <w:gridSpan w:val="3"/>
            <w:shd w:val="clear" w:color="auto" w:fill="D9D9D9" w:themeFill="background1" w:themeFillShade="D9"/>
          </w:tcPr>
          <w:p w14:paraId="19EC48FA" w14:textId="42EB0F67" w:rsidR="007F4BA5" w:rsidRPr="00AA418B" w:rsidRDefault="007F4BA5" w:rsidP="007F4BA5">
            <w:pPr>
              <w:spacing w:line="240" w:lineRule="auto"/>
              <w:rPr>
                <w:rFonts w:ascii="Arial" w:hAnsi="Arial" w:cs="Arial"/>
                <w:sz w:val="19"/>
                <w:szCs w:val="19"/>
              </w:rPr>
            </w:pPr>
            <w:r w:rsidRPr="00AA418B">
              <w:rPr>
                <w:rFonts w:ascii="Arial" w:hAnsi="Arial" w:cs="Arial"/>
                <w:sz w:val="19"/>
                <w:szCs w:val="19"/>
              </w:rPr>
              <w:lastRenderedPageBreak/>
              <w:t xml:space="preserve">Technische </w:t>
            </w:r>
            <w:r w:rsidR="004D4329" w:rsidRPr="00AA418B">
              <w:rPr>
                <w:rFonts w:ascii="Arial" w:hAnsi="Arial" w:cs="Arial"/>
                <w:sz w:val="19"/>
                <w:szCs w:val="19"/>
              </w:rPr>
              <w:t xml:space="preserve">bekwaamheid </w:t>
            </w:r>
            <w:r w:rsidRPr="00AA418B">
              <w:rPr>
                <w:rFonts w:ascii="Arial" w:hAnsi="Arial" w:cs="Arial"/>
                <w:sz w:val="19"/>
                <w:szCs w:val="19"/>
              </w:rPr>
              <w:t>en beroepsbekwaamheid</w:t>
            </w:r>
          </w:p>
        </w:tc>
      </w:tr>
      <w:tr w:rsidR="007F4BA5" w:rsidRPr="00AA418B" w14:paraId="090B4B56" w14:textId="77777777" w:rsidTr="00FC1802">
        <w:tc>
          <w:tcPr>
            <w:tcW w:w="3114" w:type="dxa"/>
            <w:shd w:val="clear" w:color="auto" w:fill="D9D9D9" w:themeFill="background1" w:themeFillShade="D9"/>
          </w:tcPr>
          <w:p w14:paraId="715CA93D" w14:textId="77777777" w:rsidR="007F4BA5" w:rsidRPr="00AA418B" w:rsidRDefault="007F4BA5" w:rsidP="007F4BA5">
            <w:pPr>
              <w:spacing w:line="240" w:lineRule="auto"/>
              <w:rPr>
                <w:rFonts w:ascii="Arial" w:hAnsi="Arial" w:cs="Arial"/>
                <w:sz w:val="19"/>
                <w:szCs w:val="19"/>
              </w:rPr>
            </w:pPr>
            <w:r w:rsidRPr="00AA418B">
              <w:rPr>
                <w:rFonts w:ascii="Arial" w:hAnsi="Arial" w:cs="Arial"/>
                <w:sz w:val="19"/>
                <w:szCs w:val="19"/>
              </w:rPr>
              <w:t>Naam</w:t>
            </w:r>
          </w:p>
        </w:tc>
        <w:tc>
          <w:tcPr>
            <w:tcW w:w="3118" w:type="dxa"/>
            <w:shd w:val="clear" w:color="auto" w:fill="D9D9D9" w:themeFill="background1" w:themeFillShade="D9"/>
          </w:tcPr>
          <w:p w14:paraId="0AD56CF8" w14:textId="77777777" w:rsidR="007F4BA5" w:rsidRPr="00AA418B" w:rsidRDefault="007F4BA5" w:rsidP="007F4BA5">
            <w:pPr>
              <w:spacing w:line="240" w:lineRule="auto"/>
              <w:rPr>
                <w:rFonts w:ascii="Arial" w:hAnsi="Arial" w:cs="Arial"/>
                <w:sz w:val="19"/>
                <w:szCs w:val="19"/>
              </w:rPr>
            </w:pPr>
            <w:r w:rsidRPr="00AA418B">
              <w:rPr>
                <w:rFonts w:ascii="Arial" w:hAnsi="Arial" w:cs="Arial"/>
                <w:sz w:val="19"/>
                <w:szCs w:val="19"/>
              </w:rPr>
              <w:t>Beschrijving</w:t>
            </w:r>
          </w:p>
        </w:tc>
        <w:tc>
          <w:tcPr>
            <w:tcW w:w="2830" w:type="dxa"/>
            <w:shd w:val="clear" w:color="auto" w:fill="D9D9D9" w:themeFill="background1" w:themeFillShade="D9"/>
          </w:tcPr>
          <w:p w14:paraId="38C21779" w14:textId="77777777" w:rsidR="007F4BA5" w:rsidRPr="00AA418B" w:rsidRDefault="007F4BA5" w:rsidP="007F4BA5">
            <w:pPr>
              <w:spacing w:line="240" w:lineRule="auto"/>
              <w:rPr>
                <w:rFonts w:ascii="Arial" w:hAnsi="Arial" w:cs="Arial"/>
                <w:sz w:val="19"/>
                <w:szCs w:val="19"/>
              </w:rPr>
            </w:pPr>
            <w:r w:rsidRPr="00AA418B">
              <w:rPr>
                <w:rFonts w:ascii="Arial" w:hAnsi="Arial" w:cs="Arial"/>
                <w:sz w:val="19"/>
                <w:szCs w:val="19"/>
              </w:rPr>
              <w:t>Bewijsstukken</w:t>
            </w:r>
          </w:p>
        </w:tc>
      </w:tr>
      <w:tr w:rsidR="007F4BA5" w:rsidRPr="00D57913" w14:paraId="1D1FF70A" w14:textId="77777777" w:rsidTr="00FC1802">
        <w:tc>
          <w:tcPr>
            <w:tcW w:w="3114" w:type="dxa"/>
          </w:tcPr>
          <w:p w14:paraId="77633CD1" w14:textId="4562ED4B" w:rsidR="00D57913" w:rsidRPr="00AA418B" w:rsidRDefault="00D57913" w:rsidP="007F4BA5">
            <w:pPr>
              <w:spacing w:line="240" w:lineRule="auto"/>
              <w:rPr>
                <w:rFonts w:ascii="Arial" w:hAnsi="Arial" w:cs="Arial"/>
                <w:b/>
                <w:sz w:val="19"/>
                <w:szCs w:val="19"/>
              </w:rPr>
            </w:pPr>
            <w:r w:rsidRPr="00AA418B">
              <w:rPr>
                <w:rFonts w:ascii="Arial" w:hAnsi="Arial" w:cs="Arial"/>
                <w:b/>
                <w:sz w:val="19"/>
                <w:szCs w:val="19"/>
              </w:rPr>
              <w:t>Kerncompetentie 1</w:t>
            </w:r>
          </w:p>
          <w:p w14:paraId="24B55A52" w14:textId="77777777" w:rsidR="005066E8" w:rsidRDefault="00FC1802" w:rsidP="004E5E1A">
            <w:pPr>
              <w:spacing w:line="240" w:lineRule="auto"/>
              <w:rPr>
                <w:rFonts w:ascii="Arial" w:hAnsi="Arial" w:cs="Arial"/>
                <w:sz w:val="19"/>
                <w:szCs w:val="19"/>
              </w:rPr>
            </w:pPr>
            <w:r w:rsidRPr="00AA418B">
              <w:rPr>
                <w:rFonts w:ascii="Arial" w:hAnsi="Arial" w:cs="Arial"/>
                <w:sz w:val="19"/>
                <w:szCs w:val="19"/>
              </w:rPr>
              <w:t xml:space="preserve">Inschrijver heeft aantoonbare ervaring met </w:t>
            </w:r>
            <w:r w:rsidR="005066E8">
              <w:rPr>
                <w:rFonts w:ascii="Arial" w:hAnsi="Arial" w:cs="Arial"/>
                <w:sz w:val="19"/>
                <w:szCs w:val="19"/>
              </w:rPr>
              <w:t>……………………………………</w:t>
            </w:r>
          </w:p>
          <w:p w14:paraId="782EBC61" w14:textId="1A261D06" w:rsidR="00FC1802" w:rsidRPr="00AA418B" w:rsidRDefault="005066E8" w:rsidP="004E5E1A">
            <w:pPr>
              <w:spacing w:line="240" w:lineRule="auto"/>
              <w:rPr>
                <w:rFonts w:ascii="Arial" w:hAnsi="Arial" w:cs="Arial"/>
                <w:sz w:val="19"/>
                <w:szCs w:val="19"/>
              </w:rPr>
            </w:pPr>
            <w:r>
              <w:rPr>
                <w:rFonts w:ascii="Arial" w:hAnsi="Arial" w:cs="Arial"/>
                <w:sz w:val="19"/>
                <w:szCs w:val="19"/>
              </w:rPr>
              <w:t>………</w:t>
            </w:r>
            <w:r w:rsidR="00FC1802" w:rsidRPr="00AA418B">
              <w:rPr>
                <w:rFonts w:ascii="Arial" w:hAnsi="Arial" w:cs="Arial"/>
                <w:sz w:val="19"/>
                <w:szCs w:val="19"/>
              </w:rPr>
              <w:t xml:space="preserve">. </w:t>
            </w:r>
          </w:p>
          <w:p w14:paraId="5D097626" w14:textId="77777777" w:rsidR="007F4BA5" w:rsidRPr="00AA418B" w:rsidRDefault="007F4BA5" w:rsidP="007F4BA5">
            <w:pPr>
              <w:spacing w:line="240" w:lineRule="auto"/>
              <w:rPr>
                <w:rFonts w:ascii="Arial" w:hAnsi="Arial" w:cs="Arial"/>
                <w:sz w:val="19"/>
                <w:szCs w:val="19"/>
              </w:rPr>
            </w:pPr>
          </w:p>
          <w:p w14:paraId="4F0672DC" w14:textId="77777777" w:rsidR="007F4BA5" w:rsidRPr="00AA418B" w:rsidRDefault="007F4BA5" w:rsidP="007F4BA5">
            <w:pPr>
              <w:spacing w:line="240" w:lineRule="auto"/>
              <w:rPr>
                <w:rFonts w:ascii="Arial" w:hAnsi="Arial" w:cs="Arial"/>
                <w:b/>
                <w:sz w:val="19"/>
                <w:szCs w:val="19"/>
              </w:rPr>
            </w:pPr>
            <w:r w:rsidRPr="00AA418B">
              <w:rPr>
                <w:rFonts w:ascii="Arial" w:hAnsi="Arial" w:cs="Arial"/>
                <w:b/>
                <w:sz w:val="19"/>
                <w:szCs w:val="19"/>
              </w:rPr>
              <w:t>Doel</w:t>
            </w:r>
          </w:p>
          <w:p w14:paraId="457140B5" w14:textId="4BB27FA8" w:rsidR="007F4BA5" w:rsidRPr="00AA418B" w:rsidRDefault="007F4BA5" w:rsidP="007F4BA5">
            <w:pPr>
              <w:spacing w:line="240" w:lineRule="auto"/>
              <w:rPr>
                <w:rFonts w:ascii="Arial" w:hAnsi="Arial" w:cs="Arial"/>
                <w:sz w:val="19"/>
                <w:szCs w:val="19"/>
              </w:rPr>
            </w:pPr>
            <w:r w:rsidRPr="00AA418B">
              <w:rPr>
                <w:rFonts w:ascii="Arial" w:hAnsi="Arial" w:cs="Arial"/>
                <w:sz w:val="19"/>
                <w:szCs w:val="19"/>
              </w:rPr>
              <w:t xml:space="preserve">Het doel van deze eis is het selecteren van een Opdrachtnemer die </w:t>
            </w:r>
            <w:r w:rsidR="00DE2F64" w:rsidRPr="00AA418B">
              <w:rPr>
                <w:rFonts w:ascii="Arial" w:hAnsi="Arial" w:cs="Arial"/>
                <w:sz w:val="19"/>
                <w:szCs w:val="19"/>
              </w:rPr>
              <w:t xml:space="preserve">aantoonbare </w:t>
            </w:r>
            <w:r w:rsidRPr="00AA418B">
              <w:rPr>
                <w:rFonts w:ascii="Arial" w:hAnsi="Arial" w:cs="Arial"/>
                <w:sz w:val="19"/>
                <w:szCs w:val="19"/>
              </w:rPr>
              <w:t xml:space="preserve">ervaring heeft </w:t>
            </w:r>
            <w:r w:rsidR="00E56FF2" w:rsidRPr="00AA418B">
              <w:rPr>
                <w:rFonts w:ascii="Arial" w:hAnsi="Arial" w:cs="Arial"/>
                <w:sz w:val="19"/>
                <w:szCs w:val="19"/>
              </w:rPr>
              <w:t xml:space="preserve">met </w:t>
            </w:r>
            <w:r w:rsidR="005066E8">
              <w:rPr>
                <w:rFonts w:ascii="Arial" w:hAnsi="Arial" w:cs="Arial"/>
                <w:sz w:val="19"/>
                <w:szCs w:val="19"/>
              </w:rPr>
              <w:t>………………………………</w:t>
            </w:r>
            <w:r w:rsidR="00B42CD5" w:rsidRPr="00AA418B">
              <w:rPr>
                <w:rFonts w:ascii="Arial" w:hAnsi="Arial" w:cs="Arial"/>
                <w:sz w:val="19"/>
                <w:szCs w:val="19"/>
              </w:rPr>
              <w:t xml:space="preserve">, zoals beschreven in </w:t>
            </w:r>
            <w:r w:rsidR="005066E8">
              <w:rPr>
                <w:rFonts w:ascii="Arial" w:hAnsi="Arial" w:cs="Arial"/>
                <w:sz w:val="19"/>
                <w:szCs w:val="19"/>
              </w:rPr>
              <w:t>……………………..</w:t>
            </w:r>
            <w:r w:rsidRPr="00AA418B">
              <w:rPr>
                <w:rFonts w:ascii="Arial" w:hAnsi="Arial" w:cs="Arial"/>
                <w:sz w:val="19"/>
                <w:szCs w:val="19"/>
              </w:rPr>
              <w:t>.</w:t>
            </w:r>
          </w:p>
          <w:p w14:paraId="24CC30FA" w14:textId="77777777" w:rsidR="007F4BA5" w:rsidRPr="00AA418B" w:rsidRDefault="007F4BA5" w:rsidP="007F4BA5">
            <w:pPr>
              <w:spacing w:line="240" w:lineRule="auto"/>
              <w:rPr>
                <w:rFonts w:ascii="Arial" w:hAnsi="Arial" w:cs="Arial"/>
                <w:sz w:val="19"/>
                <w:szCs w:val="19"/>
              </w:rPr>
            </w:pPr>
          </w:p>
          <w:p w14:paraId="487FBCC3" w14:textId="77777777" w:rsidR="007F4BA5" w:rsidRPr="00AA418B" w:rsidRDefault="007F4BA5" w:rsidP="007F4BA5">
            <w:pPr>
              <w:autoSpaceDE w:val="0"/>
              <w:autoSpaceDN w:val="0"/>
              <w:adjustRightInd w:val="0"/>
              <w:spacing w:line="240" w:lineRule="auto"/>
              <w:jc w:val="both"/>
              <w:rPr>
                <w:rFonts w:ascii="Arial" w:hAnsi="Arial" w:cs="Arial"/>
                <w:color w:val="000000"/>
                <w:spacing w:val="5"/>
                <w:sz w:val="19"/>
                <w:szCs w:val="19"/>
              </w:rPr>
            </w:pPr>
          </w:p>
        </w:tc>
        <w:tc>
          <w:tcPr>
            <w:tcW w:w="3118" w:type="dxa"/>
          </w:tcPr>
          <w:p w14:paraId="67796BCA" w14:textId="77777777" w:rsidR="007F4BA5" w:rsidRPr="00AA418B" w:rsidRDefault="007F4BA5" w:rsidP="007F4BA5">
            <w:pPr>
              <w:spacing w:line="240" w:lineRule="auto"/>
              <w:rPr>
                <w:rFonts w:ascii="Arial" w:hAnsi="Arial" w:cs="Arial"/>
                <w:b/>
                <w:sz w:val="19"/>
                <w:szCs w:val="19"/>
              </w:rPr>
            </w:pPr>
            <w:r w:rsidRPr="00AA418B">
              <w:rPr>
                <w:rFonts w:ascii="Arial" w:hAnsi="Arial" w:cs="Arial"/>
                <w:b/>
                <w:sz w:val="19"/>
                <w:szCs w:val="19"/>
              </w:rPr>
              <w:t>Aspecten</w:t>
            </w:r>
          </w:p>
          <w:p w14:paraId="38291440" w14:textId="77777777" w:rsidR="007F4BA5" w:rsidRPr="00AA418B" w:rsidRDefault="007F4BA5" w:rsidP="007F4BA5">
            <w:pPr>
              <w:spacing w:line="240" w:lineRule="auto"/>
              <w:rPr>
                <w:rFonts w:ascii="Arial" w:hAnsi="Arial" w:cs="Arial"/>
                <w:i/>
                <w:sz w:val="19"/>
                <w:szCs w:val="19"/>
              </w:rPr>
            </w:pPr>
            <w:r w:rsidRPr="00AA418B">
              <w:rPr>
                <w:rFonts w:ascii="Arial" w:hAnsi="Arial" w:cs="Arial"/>
                <w:i/>
                <w:sz w:val="19"/>
                <w:szCs w:val="19"/>
              </w:rPr>
              <w:t>Hierbij dient Inschrijver aan te tonen dat er in het referentieproject sprake was van de volgende aspecten:</w:t>
            </w:r>
          </w:p>
          <w:p w14:paraId="1AFABC5C" w14:textId="15071E66" w:rsidR="007F4BA5" w:rsidRPr="00AA418B" w:rsidRDefault="007F4BA5" w:rsidP="007F4BA5">
            <w:pPr>
              <w:numPr>
                <w:ilvl w:val="0"/>
                <w:numId w:val="12"/>
              </w:numPr>
              <w:tabs>
                <w:tab w:val="left" w:pos="175"/>
              </w:tabs>
              <w:spacing w:line="240" w:lineRule="auto"/>
              <w:ind w:left="175" w:hanging="141"/>
              <w:rPr>
                <w:rFonts w:ascii="Arial" w:hAnsi="Arial" w:cs="Arial"/>
                <w:color w:val="000000"/>
                <w:spacing w:val="5"/>
                <w:sz w:val="19"/>
                <w:szCs w:val="19"/>
              </w:rPr>
            </w:pPr>
            <w:r w:rsidRPr="00AA418B">
              <w:rPr>
                <w:rFonts w:ascii="Arial" w:hAnsi="Arial" w:cs="Arial"/>
                <w:color w:val="000000"/>
                <w:spacing w:val="5"/>
                <w:sz w:val="19"/>
                <w:szCs w:val="19"/>
              </w:rPr>
              <w:t xml:space="preserve">De </w:t>
            </w:r>
            <w:r w:rsidR="005066E8">
              <w:rPr>
                <w:rFonts w:ascii="Arial" w:hAnsi="Arial" w:cs="Arial"/>
                <w:color w:val="000000"/>
                <w:spacing w:val="5"/>
                <w:sz w:val="19"/>
                <w:szCs w:val="19"/>
              </w:rPr>
              <w:t>dienstverlening …………………………………</w:t>
            </w:r>
            <w:r w:rsidR="00E90203" w:rsidRPr="00AA418B">
              <w:rPr>
                <w:rFonts w:ascii="Arial" w:hAnsi="Arial" w:cs="Arial"/>
                <w:color w:val="000000"/>
                <w:spacing w:val="5"/>
                <w:sz w:val="19"/>
                <w:szCs w:val="19"/>
              </w:rPr>
              <w:t>;</w:t>
            </w:r>
          </w:p>
          <w:p w14:paraId="5F641F16" w14:textId="59AE6101" w:rsidR="00E90203" w:rsidRPr="00AA418B" w:rsidRDefault="007F4BA5" w:rsidP="007F4BA5">
            <w:pPr>
              <w:numPr>
                <w:ilvl w:val="0"/>
                <w:numId w:val="12"/>
              </w:numPr>
              <w:tabs>
                <w:tab w:val="left" w:pos="175"/>
              </w:tabs>
              <w:spacing w:line="240" w:lineRule="auto"/>
              <w:ind w:left="175" w:hanging="141"/>
              <w:rPr>
                <w:rFonts w:ascii="Arial" w:hAnsi="Arial" w:cs="Arial"/>
                <w:color w:val="000000"/>
                <w:spacing w:val="5"/>
                <w:sz w:val="19"/>
                <w:szCs w:val="19"/>
              </w:rPr>
            </w:pPr>
            <w:r w:rsidRPr="00AA418B">
              <w:rPr>
                <w:rFonts w:ascii="Arial" w:hAnsi="Arial" w:cs="Arial"/>
                <w:color w:val="000000"/>
                <w:spacing w:val="5"/>
                <w:sz w:val="19"/>
                <w:szCs w:val="19"/>
              </w:rPr>
              <w:t xml:space="preserve">De dienstverlening had betrekking op </w:t>
            </w:r>
            <w:r w:rsidR="005066E8">
              <w:rPr>
                <w:rFonts w:ascii="Arial" w:hAnsi="Arial" w:cs="Arial"/>
                <w:color w:val="000000"/>
                <w:spacing w:val="5"/>
                <w:sz w:val="19"/>
                <w:szCs w:val="19"/>
              </w:rPr>
              <w:t>……………….</w:t>
            </w:r>
            <w:r w:rsidR="00E90203" w:rsidRPr="00AA418B">
              <w:rPr>
                <w:rFonts w:ascii="Arial" w:hAnsi="Arial" w:cs="Arial"/>
                <w:color w:val="000000"/>
                <w:spacing w:val="5"/>
                <w:sz w:val="19"/>
                <w:szCs w:val="19"/>
              </w:rPr>
              <w:t>;</w:t>
            </w:r>
          </w:p>
          <w:p w14:paraId="7435D653" w14:textId="184D0FCE" w:rsidR="007F4BA5" w:rsidRPr="00AA418B" w:rsidRDefault="007F4BA5" w:rsidP="007F4BA5">
            <w:pPr>
              <w:numPr>
                <w:ilvl w:val="0"/>
                <w:numId w:val="12"/>
              </w:numPr>
              <w:tabs>
                <w:tab w:val="left" w:pos="175"/>
              </w:tabs>
              <w:spacing w:line="240" w:lineRule="auto"/>
              <w:ind w:left="175" w:hanging="141"/>
              <w:rPr>
                <w:rFonts w:ascii="Arial" w:hAnsi="Arial" w:cs="Arial"/>
                <w:color w:val="000000"/>
                <w:spacing w:val="5"/>
                <w:sz w:val="19"/>
                <w:szCs w:val="19"/>
              </w:rPr>
            </w:pPr>
            <w:r w:rsidRPr="00AA418B">
              <w:rPr>
                <w:rFonts w:ascii="Arial" w:hAnsi="Arial" w:cs="Arial"/>
                <w:color w:val="000000"/>
                <w:spacing w:val="5"/>
                <w:sz w:val="19"/>
                <w:szCs w:val="19"/>
              </w:rPr>
              <w:t xml:space="preserve">Het referentieproject is niet ouder dan 3 jaar gerekend vanaf de datum van </w:t>
            </w:r>
            <w:r w:rsidR="004D4329" w:rsidRPr="00AA418B">
              <w:rPr>
                <w:rFonts w:ascii="Arial" w:hAnsi="Arial" w:cs="Arial"/>
                <w:color w:val="000000"/>
                <w:spacing w:val="5"/>
                <w:sz w:val="19"/>
                <w:szCs w:val="19"/>
              </w:rPr>
              <w:t>inschrijving</w:t>
            </w:r>
            <w:r w:rsidRPr="00AA418B">
              <w:rPr>
                <w:rFonts w:ascii="Arial" w:hAnsi="Arial" w:cs="Arial"/>
                <w:color w:val="000000"/>
                <w:spacing w:val="5"/>
                <w:sz w:val="19"/>
                <w:szCs w:val="19"/>
              </w:rPr>
              <w:t xml:space="preserve">. Daarmee wordt bedoeld dat de dienstverlening niet langer dan 3 jaar geleden is beëindigd. De dienstverlening hoeft overigens niet per definitie op de datum van de </w:t>
            </w:r>
            <w:r w:rsidR="00D57913" w:rsidRPr="00AA418B">
              <w:rPr>
                <w:rFonts w:ascii="Arial" w:hAnsi="Arial" w:cs="Arial"/>
                <w:color w:val="000000"/>
                <w:spacing w:val="5"/>
                <w:sz w:val="19"/>
                <w:szCs w:val="19"/>
              </w:rPr>
              <w:t>Inschrijving</w:t>
            </w:r>
            <w:r w:rsidRPr="00AA418B">
              <w:rPr>
                <w:rFonts w:ascii="Arial" w:hAnsi="Arial" w:cs="Arial"/>
                <w:color w:val="000000"/>
                <w:spacing w:val="5"/>
                <w:sz w:val="19"/>
                <w:szCs w:val="19"/>
              </w:rPr>
              <w:t xml:space="preserve"> beëindigd te zijn.</w:t>
            </w:r>
          </w:p>
          <w:p w14:paraId="506C20B8" w14:textId="77777777" w:rsidR="007F4BA5" w:rsidRPr="00AA418B" w:rsidRDefault="007F4BA5" w:rsidP="007F4BA5">
            <w:pPr>
              <w:spacing w:line="240" w:lineRule="auto"/>
              <w:rPr>
                <w:rFonts w:ascii="Arial" w:hAnsi="Arial" w:cs="Arial"/>
                <w:i/>
                <w:sz w:val="19"/>
                <w:szCs w:val="19"/>
              </w:rPr>
            </w:pPr>
          </w:p>
        </w:tc>
        <w:tc>
          <w:tcPr>
            <w:tcW w:w="2830" w:type="dxa"/>
          </w:tcPr>
          <w:p w14:paraId="5F300257" w14:textId="77777777" w:rsidR="007F4BA5" w:rsidRPr="00AA418B" w:rsidRDefault="007F4BA5" w:rsidP="007F4BA5">
            <w:pPr>
              <w:spacing w:line="240" w:lineRule="auto"/>
              <w:rPr>
                <w:rFonts w:ascii="Arial" w:hAnsi="Arial" w:cs="Arial"/>
                <w:b/>
                <w:sz w:val="19"/>
                <w:szCs w:val="19"/>
              </w:rPr>
            </w:pPr>
            <w:r w:rsidRPr="00AA418B">
              <w:rPr>
                <w:rFonts w:ascii="Arial" w:hAnsi="Arial" w:cs="Arial"/>
                <w:b/>
                <w:sz w:val="19"/>
                <w:szCs w:val="19"/>
              </w:rPr>
              <w:t>Bij aanmelding in te dienen</w:t>
            </w:r>
          </w:p>
          <w:p w14:paraId="4FD6B918" w14:textId="77777777" w:rsidR="007F4BA5" w:rsidRPr="00AA418B" w:rsidRDefault="007F4BA5" w:rsidP="007F4BA5">
            <w:pPr>
              <w:spacing w:line="240" w:lineRule="auto"/>
              <w:rPr>
                <w:rFonts w:ascii="Arial" w:hAnsi="Arial" w:cs="Arial"/>
                <w:sz w:val="19"/>
                <w:szCs w:val="19"/>
              </w:rPr>
            </w:pPr>
            <w:r w:rsidRPr="00AA418B">
              <w:rPr>
                <w:rFonts w:ascii="Arial" w:hAnsi="Arial" w:cs="Arial"/>
                <w:sz w:val="19"/>
                <w:szCs w:val="19"/>
              </w:rPr>
              <w:t>De Aanbestedende dienst verlangt bij aanmelding van de Inschrijver de volgende bewijsmiddelen om zijn competentie en de aspecten in deze eis aan te tonen:</w:t>
            </w:r>
          </w:p>
          <w:p w14:paraId="7B87A05D" w14:textId="09448F04" w:rsidR="007F4BA5" w:rsidRPr="00AA418B" w:rsidRDefault="007F4BA5" w:rsidP="00366F95">
            <w:pPr>
              <w:numPr>
                <w:ilvl w:val="0"/>
                <w:numId w:val="11"/>
              </w:numPr>
              <w:spacing w:line="240" w:lineRule="auto"/>
              <w:ind w:left="225" w:hanging="142"/>
              <w:rPr>
                <w:rFonts w:ascii="Arial" w:hAnsi="Arial" w:cs="Arial"/>
                <w:sz w:val="19"/>
                <w:szCs w:val="19"/>
              </w:rPr>
            </w:pPr>
            <w:r w:rsidRPr="00AA418B">
              <w:rPr>
                <w:rFonts w:ascii="Arial" w:hAnsi="Arial" w:cs="Arial"/>
                <w:sz w:val="19"/>
                <w:szCs w:val="19"/>
              </w:rPr>
              <w:t xml:space="preserve">Ingevuld model opgave referentieprojecten (conform Bijlage </w:t>
            </w:r>
            <w:r w:rsidR="005066E8">
              <w:rPr>
                <w:rFonts w:ascii="Arial" w:hAnsi="Arial" w:cs="Arial"/>
                <w:sz w:val="19"/>
                <w:szCs w:val="19"/>
              </w:rPr>
              <w:t>XX</w:t>
            </w:r>
            <w:r w:rsidRPr="00AA418B">
              <w:rPr>
                <w:rFonts w:ascii="Arial" w:hAnsi="Arial" w:cs="Arial"/>
                <w:sz w:val="19"/>
                <w:szCs w:val="19"/>
              </w:rPr>
              <w:t>).</w:t>
            </w:r>
          </w:p>
        </w:tc>
      </w:tr>
    </w:tbl>
    <w:p w14:paraId="6E54F9CB" w14:textId="77777777" w:rsidR="007F4BA5" w:rsidRPr="00D57913" w:rsidRDefault="007F4BA5" w:rsidP="007F4BA5">
      <w:pPr>
        <w:autoSpaceDE w:val="0"/>
        <w:autoSpaceDN w:val="0"/>
        <w:adjustRightInd w:val="0"/>
        <w:spacing w:line="276" w:lineRule="auto"/>
        <w:rPr>
          <w:rFonts w:ascii="Arial" w:eastAsia="Calibri" w:hAnsi="Arial" w:cs="Arial"/>
          <w:color w:val="000000"/>
          <w:spacing w:val="5"/>
          <w:sz w:val="19"/>
          <w:szCs w:val="19"/>
        </w:rPr>
      </w:pPr>
    </w:p>
    <w:p w14:paraId="4CFFE5AB" w14:textId="77777777" w:rsidR="007F4BA5" w:rsidRPr="00D57913" w:rsidRDefault="007F4BA5" w:rsidP="007F4BA5">
      <w:pPr>
        <w:autoSpaceDE w:val="0"/>
        <w:autoSpaceDN w:val="0"/>
        <w:adjustRightInd w:val="0"/>
        <w:spacing w:line="276" w:lineRule="auto"/>
        <w:rPr>
          <w:rFonts w:ascii="Arial" w:eastAsia="Calibri" w:hAnsi="Arial" w:cs="Arial"/>
          <w:color w:val="000000"/>
          <w:spacing w:val="5"/>
          <w:sz w:val="19"/>
          <w:szCs w:val="19"/>
        </w:rPr>
      </w:pPr>
    </w:p>
    <w:tbl>
      <w:tblPr>
        <w:tblW w:w="9215" w:type="dxa"/>
        <w:tblInd w:w="5" w:type="dxa"/>
        <w:tblLayout w:type="fixed"/>
        <w:tblCellMar>
          <w:left w:w="0" w:type="dxa"/>
          <w:right w:w="0" w:type="dxa"/>
        </w:tblCellMar>
        <w:tblLook w:val="0000" w:firstRow="0" w:lastRow="0" w:firstColumn="0" w:lastColumn="0" w:noHBand="0" w:noVBand="0"/>
      </w:tblPr>
      <w:tblGrid>
        <w:gridCol w:w="3109"/>
        <w:gridCol w:w="6106"/>
      </w:tblGrid>
      <w:tr w:rsidR="007F4BA5" w:rsidRPr="00D57913" w14:paraId="6B766185" w14:textId="77777777" w:rsidTr="007803D1">
        <w:trPr>
          <w:trHeight w:val="172"/>
        </w:trPr>
        <w:tc>
          <w:tcPr>
            <w:tcW w:w="92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AB3F4" w14:textId="0A347C11"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sz w:val="19"/>
                <w:szCs w:val="19"/>
              </w:rPr>
              <w:br w:type="page"/>
              <w:t xml:space="preserve"> </w:t>
            </w:r>
            <w:r w:rsidRPr="00D57913">
              <w:rPr>
                <w:rFonts w:ascii="Arial" w:eastAsia="Calibri" w:hAnsi="Arial" w:cs="Arial"/>
                <w:b/>
                <w:sz w:val="19"/>
                <w:szCs w:val="19"/>
              </w:rPr>
              <w:t xml:space="preserve">Referentie 1 </w:t>
            </w:r>
            <w:r w:rsidR="0046250E">
              <w:rPr>
                <w:rFonts w:ascii="Arial" w:eastAsia="Calibri" w:hAnsi="Arial" w:cs="Arial"/>
                <w:b/>
                <w:sz w:val="19"/>
                <w:szCs w:val="19"/>
              </w:rPr>
              <w:t xml:space="preserve">t.b.v. </w:t>
            </w:r>
            <w:r w:rsidR="00D57913">
              <w:rPr>
                <w:rFonts w:ascii="Arial" w:eastAsia="Calibri" w:hAnsi="Arial" w:cs="Arial"/>
                <w:b/>
                <w:sz w:val="19"/>
                <w:szCs w:val="19"/>
              </w:rPr>
              <w:t>Kerncompetentie 1</w:t>
            </w:r>
          </w:p>
        </w:tc>
      </w:tr>
      <w:tr w:rsidR="007F4BA5" w:rsidRPr="00D57913" w14:paraId="060AAFB0"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378808E7"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Naam Opdrachtgever</w:t>
            </w:r>
          </w:p>
        </w:tc>
        <w:tc>
          <w:tcPr>
            <w:tcW w:w="6106" w:type="dxa"/>
            <w:vAlign w:val="center"/>
          </w:tcPr>
          <w:p w14:paraId="78CA5ACF" w14:textId="77777777" w:rsidR="007F4BA5" w:rsidRPr="00D57913" w:rsidRDefault="007F4BA5" w:rsidP="007F4BA5">
            <w:pPr>
              <w:spacing w:before="120" w:after="120" w:line="276" w:lineRule="auto"/>
              <w:rPr>
                <w:rFonts w:ascii="Arial" w:eastAsia="Calibri" w:hAnsi="Arial" w:cs="Arial"/>
                <w:sz w:val="19"/>
                <w:szCs w:val="19"/>
              </w:rPr>
            </w:pPr>
          </w:p>
        </w:tc>
      </w:tr>
      <w:tr w:rsidR="007F4BA5" w:rsidRPr="00D57913" w14:paraId="7DDC03B9"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6302A969"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Naam contactpersoon</w:t>
            </w:r>
          </w:p>
        </w:tc>
        <w:tc>
          <w:tcPr>
            <w:tcW w:w="6106" w:type="dxa"/>
            <w:vAlign w:val="center"/>
          </w:tcPr>
          <w:p w14:paraId="7829FD01" w14:textId="77777777" w:rsidR="007F4BA5" w:rsidRPr="00D57913" w:rsidRDefault="007F4BA5" w:rsidP="007F4BA5">
            <w:pPr>
              <w:spacing w:line="276" w:lineRule="auto"/>
              <w:rPr>
                <w:rFonts w:ascii="Arial" w:eastAsia="Calibri" w:hAnsi="Arial" w:cs="Arial"/>
                <w:b/>
                <w:sz w:val="19"/>
                <w:szCs w:val="19"/>
                <w:u w:val="single"/>
              </w:rPr>
            </w:pPr>
          </w:p>
        </w:tc>
      </w:tr>
      <w:tr w:rsidR="007F4BA5" w:rsidRPr="00D57913" w14:paraId="3D559B3B"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7C87D3DA"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Functie</w:t>
            </w:r>
          </w:p>
        </w:tc>
        <w:tc>
          <w:tcPr>
            <w:tcW w:w="6106" w:type="dxa"/>
            <w:vAlign w:val="center"/>
          </w:tcPr>
          <w:p w14:paraId="01D757F2" w14:textId="77777777" w:rsidR="007F4BA5" w:rsidRPr="00D57913" w:rsidRDefault="007F4BA5" w:rsidP="007F4BA5">
            <w:pPr>
              <w:spacing w:line="276" w:lineRule="auto"/>
              <w:rPr>
                <w:rFonts w:ascii="Arial" w:eastAsia="Calibri" w:hAnsi="Arial" w:cs="Arial"/>
                <w:b/>
                <w:sz w:val="19"/>
                <w:szCs w:val="19"/>
                <w:u w:val="single"/>
              </w:rPr>
            </w:pPr>
          </w:p>
        </w:tc>
      </w:tr>
      <w:tr w:rsidR="007F4BA5" w:rsidRPr="00D57913" w14:paraId="4442A7C7"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183108BF"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Telefoon</w:t>
            </w:r>
          </w:p>
        </w:tc>
        <w:tc>
          <w:tcPr>
            <w:tcW w:w="6106" w:type="dxa"/>
            <w:vAlign w:val="center"/>
          </w:tcPr>
          <w:p w14:paraId="2C29377E" w14:textId="77777777" w:rsidR="007F4BA5" w:rsidRPr="00D57913" w:rsidRDefault="007F4BA5" w:rsidP="007F4BA5">
            <w:pPr>
              <w:spacing w:line="276" w:lineRule="auto"/>
              <w:rPr>
                <w:rFonts w:ascii="Arial" w:eastAsia="Calibri" w:hAnsi="Arial" w:cs="Arial"/>
                <w:b/>
                <w:sz w:val="19"/>
                <w:szCs w:val="19"/>
                <w:u w:val="single"/>
              </w:rPr>
            </w:pPr>
          </w:p>
        </w:tc>
      </w:tr>
      <w:tr w:rsidR="007F4BA5" w:rsidRPr="00D57913" w14:paraId="1C866C85"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4C2B5050"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Periode</w:t>
            </w:r>
          </w:p>
        </w:tc>
        <w:tc>
          <w:tcPr>
            <w:tcW w:w="6106" w:type="dxa"/>
            <w:vAlign w:val="center"/>
          </w:tcPr>
          <w:p w14:paraId="34B4F0CB" w14:textId="77777777" w:rsidR="007F4BA5" w:rsidRPr="00D57913" w:rsidRDefault="007F4BA5" w:rsidP="007F4BA5">
            <w:pPr>
              <w:spacing w:line="276" w:lineRule="auto"/>
              <w:rPr>
                <w:rFonts w:ascii="Arial" w:eastAsia="Calibri" w:hAnsi="Arial" w:cs="Arial"/>
                <w:sz w:val="19"/>
                <w:szCs w:val="19"/>
              </w:rPr>
            </w:pPr>
            <w:r w:rsidRPr="00D57913">
              <w:rPr>
                <w:rFonts w:ascii="Arial" w:eastAsia="Calibri" w:hAnsi="Arial" w:cs="Arial"/>
                <w:sz w:val="19"/>
                <w:szCs w:val="19"/>
              </w:rPr>
              <w:t>(De klantreferentie mag niet ouder zijn dan 3 jaar.)</w:t>
            </w:r>
          </w:p>
        </w:tc>
      </w:tr>
      <w:tr w:rsidR="007F4BA5" w:rsidRPr="00D57913" w14:paraId="543ACEFF"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6BFDFCCF" w14:textId="54D11A82" w:rsidR="007F4BA5" w:rsidRPr="00E56FF2" w:rsidRDefault="007F4BA5" w:rsidP="007F4BA5">
            <w:pPr>
              <w:spacing w:before="120" w:after="120" w:line="276" w:lineRule="auto"/>
              <w:rPr>
                <w:rFonts w:ascii="Arial" w:eastAsia="Calibri" w:hAnsi="Arial" w:cs="Arial"/>
                <w:b/>
                <w:sz w:val="19"/>
                <w:szCs w:val="19"/>
                <w:vertAlign w:val="superscript"/>
              </w:rPr>
            </w:pPr>
            <w:r w:rsidRPr="00E56FF2">
              <w:rPr>
                <w:rFonts w:ascii="Arial" w:eastAsia="Calibri" w:hAnsi="Arial" w:cs="Arial"/>
                <w:b/>
                <w:sz w:val="19"/>
                <w:szCs w:val="19"/>
              </w:rPr>
              <w:t xml:space="preserve">Omvang opdracht in </w:t>
            </w:r>
            <w:r w:rsidR="00D57913" w:rsidRPr="00E56FF2">
              <w:rPr>
                <w:rFonts w:ascii="Arial" w:eastAsia="Calibri" w:hAnsi="Arial" w:cs="Arial"/>
                <w:b/>
                <w:sz w:val="19"/>
                <w:szCs w:val="19"/>
              </w:rPr>
              <w:t>FTE</w:t>
            </w:r>
          </w:p>
        </w:tc>
        <w:tc>
          <w:tcPr>
            <w:tcW w:w="6106" w:type="dxa"/>
            <w:vAlign w:val="center"/>
          </w:tcPr>
          <w:p w14:paraId="09D890E1" w14:textId="182A655A" w:rsidR="007F4BA5" w:rsidRPr="00E56FF2" w:rsidRDefault="007F4BA5" w:rsidP="007F4BA5">
            <w:pPr>
              <w:spacing w:line="276" w:lineRule="auto"/>
              <w:rPr>
                <w:rFonts w:ascii="Arial" w:eastAsia="Calibri" w:hAnsi="Arial" w:cs="Arial"/>
                <w:sz w:val="19"/>
                <w:szCs w:val="19"/>
              </w:rPr>
            </w:pPr>
            <w:r w:rsidRPr="00E56FF2">
              <w:rPr>
                <w:rFonts w:ascii="Arial" w:eastAsia="Calibri" w:hAnsi="Arial" w:cs="Arial"/>
                <w:sz w:val="19"/>
                <w:szCs w:val="19"/>
              </w:rPr>
              <w:t>……….</w:t>
            </w:r>
            <w:r w:rsidR="00D57913" w:rsidRPr="00E56FF2">
              <w:rPr>
                <w:rFonts w:ascii="Arial" w:eastAsia="Calibri" w:hAnsi="Arial" w:cs="Arial"/>
                <w:sz w:val="19"/>
                <w:szCs w:val="19"/>
              </w:rPr>
              <w:t>FTE</w:t>
            </w:r>
          </w:p>
        </w:tc>
      </w:tr>
      <w:tr w:rsidR="007F4BA5" w:rsidRPr="00D57913" w14:paraId="269D9148" w14:textId="77777777" w:rsidTr="00FC1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3109" w:type="dxa"/>
          </w:tcPr>
          <w:p w14:paraId="6F23DC82"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Beschrijving opdracht klantreferentie</w:t>
            </w:r>
          </w:p>
        </w:tc>
        <w:tc>
          <w:tcPr>
            <w:tcW w:w="6106" w:type="dxa"/>
            <w:vAlign w:val="center"/>
          </w:tcPr>
          <w:p w14:paraId="4DCF5931" w14:textId="77777777" w:rsidR="007F4BA5" w:rsidRPr="00D57913" w:rsidRDefault="007F4BA5" w:rsidP="007F4BA5">
            <w:pPr>
              <w:spacing w:line="276" w:lineRule="auto"/>
              <w:rPr>
                <w:rFonts w:ascii="Arial" w:eastAsia="Calibri" w:hAnsi="Arial" w:cs="Arial"/>
                <w:sz w:val="19"/>
                <w:szCs w:val="19"/>
              </w:rPr>
            </w:pPr>
            <w:r w:rsidRPr="00D57913">
              <w:rPr>
                <w:rFonts w:ascii="Arial" w:eastAsia="Calibri" w:hAnsi="Arial" w:cs="Arial"/>
                <w:sz w:val="19"/>
                <w:szCs w:val="19"/>
              </w:rPr>
              <w:t>&lt;De beschrijving dient aan te sluiten bij de benodigde kerncompetentie van Inschrijver en in te gaan op de genoemde aspecten&gt;</w:t>
            </w:r>
          </w:p>
        </w:tc>
      </w:tr>
    </w:tbl>
    <w:p w14:paraId="05DB40E4" w14:textId="77777777" w:rsidR="007F4BA5" w:rsidRPr="00D57913" w:rsidRDefault="007F4BA5" w:rsidP="007F4BA5">
      <w:pPr>
        <w:autoSpaceDE w:val="0"/>
        <w:autoSpaceDN w:val="0"/>
        <w:adjustRightInd w:val="0"/>
        <w:spacing w:line="276" w:lineRule="auto"/>
        <w:rPr>
          <w:rFonts w:ascii="Arial" w:eastAsia="Calibri" w:hAnsi="Arial" w:cs="Arial"/>
          <w:color w:val="000000"/>
          <w:spacing w:val="5"/>
          <w:sz w:val="19"/>
          <w:szCs w:val="19"/>
        </w:rPr>
      </w:pPr>
    </w:p>
    <w:p w14:paraId="5420EB4E" w14:textId="77777777" w:rsidR="007D5A9E" w:rsidRDefault="007D5A9E">
      <w:pPr>
        <w:spacing w:after="200" w:line="276" w:lineRule="auto"/>
        <w:rPr>
          <w:rFonts w:ascii="Arial" w:eastAsia="Calibri" w:hAnsi="Arial" w:cs="Arial"/>
          <w:sz w:val="19"/>
          <w:szCs w:val="19"/>
        </w:rPr>
      </w:pPr>
      <w:r>
        <w:rPr>
          <w:rFonts w:ascii="Arial" w:eastAsia="Calibri" w:hAnsi="Arial" w:cs="Arial"/>
          <w:sz w:val="19"/>
          <w:szCs w:val="19"/>
        </w:rPr>
        <w:br w:type="page"/>
      </w:r>
    </w:p>
    <w:tbl>
      <w:tblPr>
        <w:tblStyle w:val="Tabelraster"/>
        <w:tblW w:w="0" w:type="auto"/>
        <w:tblLook w:val="04A0" w:firstRow="1" w:lastRow="0" w:firstColumn="1" w:lastColumn="0" w:noHBand="0" w:noVBand="1"/>
      </w:tblPr>
      <w:tblGrid>
        <w:gridCol w:w="2547"/>
        <w:gridCol w:w="3685"/>
        <w:gridCol w:w="2830"/>
      </w:tblGrid>
      <w:tr w:rsidR="007F4BA5" w:rsidRPr="00D57913" w14:paraId="1C43278D" w14:textId="77777777" w:rsidTr="007803D1">
        <w:tc>
          <w:tcPr>
            <w:tcW w:w="9062" w:type="dxa"/>
            <w:gridSpan w:val="3"/>
            <w:shd w:val="clear" w:color="auto" w:fill="D9D9D9" w:themeFill="background1" w:themeFillShade="D9"/>
          </w:tcPr>
          <w:p w14:paraId="3BD2ACFD" w14:textId="57964A0C" w:rsidR="007F4BA5" w:rsidRPr="00D57913" w:rsidRDefault="007F4BA5" w:rsidP="007F4BA5">
            <w:pPr>
              <w:spacing w:line="240" w:lineRule="auto"/>
              <w:rPr>
                <w:rFonts w:ascii="Arial" w:hAnsi="Arial" w:cs="Arial"/>
                <w:sz w:val="19"/>
                <w:szCs w:val="19"/>
              </w:rPr>
            </w:pPr>
            <w:r w:rsidRPr="00D57913">
              <w:rPr>
                <w:rFonts w:ascii="Arial" w:hAnsi="Arial" w:cs="Arial"/>
                <w:sz w:val="19"/>
                <w:szCs w:val="19"/>
                <w:u w:val="single"/>
              </w:rPr>
              <w:lastRenderedPageBreak/>
              <w:br w:type="page"/>
            </w:r>
            <w:r w:rsidRPr="00D57913">
              <w:rPr>
                <w:rFonts w:ascii="Arial" w:hAnsi="Arial" w:cs="Arial"/>
                <w:sz w:val="19"/>
                <w:szCs w:val="19"/>
              </w:rPr>
              <w:t xml:space="preserve">Technische </w:t>
            </w:r>
            <w:r w:rsidR="004D4329">
              <w:rPr>
                <w:rFonts w:ascii="Arial" w:hAnsi="Arial" w:cs="Arial"/>
                <w:sz w:val="19"/>
                <w:szCs w:val="19"/>
              </w:rPr>
              <w:t xml:space="preserve">bekwaamheid </w:t>
            </w:r>
            <w:r w:rsidRPr="00D57913">
              <w:rPr>
                <w:rFonts w:ascii="Arial" w:hAnsi="Arial" w:cs="Arial"/>
                <w:sz w:val="19"/>
                <w:szCs w:val="19"/>
              </w:rPr>
              <w:t>en beroepsbekwaamheid</w:t>
            </w:r>
          </w:p>
        </w:tc>
      </w:tr>
      <w:tr w:rsidR="007F4BA5" w:rsidRPr="00D57913" w14:paraId="3CF1DE43" w14:textId="77777777" w:rsidTr="007803D1">
        <w:tc>
          <w:tcPr>
            <w:tcW w:w="2547" w:type="dxa"/>
            <w:shd w:val="clear" w:color="auto" w:fill="D9D9D9" w:themeFill="background1" w:themeFillShade="D9"/>
          </w:tcPr>
          <w:p w14:paraId="57510431" w14:textId="77777777" w:rsidR="007F4BA5" w:rsidRPr="00D57913" w:rsidRDefault="007F4BA5" w:rsidP="007F4BA5">
            <w:pPr>
              <w:spacing w:line="240" w:lineRule="auto"/>
              <w:rPr>
                <w:rFonts w:ascii="Arial" w:hAnsi="Arial" w:cs="Arial"/>
                <w:sz w:val="19"/>
                <w:szCs w:val="19"/>
              </w:rPr>
            </w:pPr>
            <w:r w:rsidRPr="00D57913">
              <w:rPr>
                <w:rFonts w:ascii="Arial" w:hAnsi="Arial" w:cs="Arial"/>
                <w:sz w:val="19"/>
                <w:szCs w:val="19"/>
              </w:rPr>
              <w:t>Naam</w:t>
            </w:r>
          </w:p>
        </w:tc>
        <w:tc>
          <w:tcPr>
            <w:tcW w:w="3685" w:type="dxa"/>
            <w:shd w:val="clear" w:color="auto" w:fill="D9D9D9" w:themeFill="background1" w:themeFillShade="D9"/>
          </w:tcPr>
          <w:p w14:paraId="5A1ABFF0" w14:textId="77777777" w:rsidR="007F4BA5" w:rsidRPr="00D57913" w:rsidRDefault="007F4BA5" w:rsidP="007F4BA5">
            <w:pPr>
              <w:spacing w:line="240" w:lineRule="auto"/>
              <w:rPr>
                <w:rFonts w:ascii="Arial" w:hAnsi="Arial" w:cs="Arial"/>
                <w:sz w:val="19"/>
                <w:szCs w:val="19"/>
              </w:rPr>
            </w:pPr>
            <w:r w:rsidRPr="00D57913">
              <w:rPr>
                <w:rFonts w:ascii="Arial" w:hAnsi="Arial" w:cs="Arial"/>
                <w:sz w:val="19"/>
                <w:szCs w:val="19"/>
              </w:rPr>
              <w:t>Beschrijving</w:t>
            </w:r>
          </w:p>
        </w:tc>
        <w:tc>
          <w:tcPr>
            <w:tcW w:w="2830" w:type="dxa"/>
            <w:shd w:val="clear" w:color="auto" w:fill="D9D9D9" w:themeFill="background1" w:themeFillShade="D9"/>
          </w:tcPr>
          <w:p w14:paraId="4F4248DB" w14:textId="77777777" w:rsidR="007F4BA5" w:rsidRPr="00D57913" w:rsidRDefault="007F4BA5" w:rsidP="007F4BA5">
            <w:pPr>
              <w:spacing w:line="240" w:lineRule="auto"/>
              <w:rPr>
                <w:rFonts w:ascii="Arial" w:hAnsi="Arial" w:cs="Arial"/>
                <w:sz w:val="19"/>
                <w:szCs w:val="19"/>
              </w:rPr>
            </w:pPr>
            <w:r w:rsidRPr="00D57913">
              <w:rPr>
                <w:rFonts w:ascii="Arial" w:hAnsi="Arial" w:cs="Arial"/>
                <w:sz w:val="19"/>
                <w:szCs w:val="19"/>
              </w:rPr>
              <w:t>Bewijsstukken</w:t>
            </w:r>
          </w:p>
        </w:tc>
      </w:tr>
      <w:tr w:rsidR="007F4BA5" w:rsidRPr="00D57913" w14:paraId="5CCCF6A9" w14:textId="77777777" w:rsidTr="007803D1">
        <w:tc>
          <w:tcPr>
            <w:tcW w:w="2547" w:type="dxa"/>
          </w:tcPr>
          <w:p w14:paraId="5A13CDDD" w14:textId="531E5FF2" w:rsidR="00D57913" w:rsidRPr="007803D1" w:rsidRDefault="00D57913" w:rsidP="007F4BA5">
            <w:pPr>
              <w:spacing w:line="240" w:lineRule="auto"/>
              <w:rPr>
                <w:rFonts w:ascii="Arial" w:hAnsi="Arial" w:cs="Arial"/>
                <w:b/>
                <w:sz w:val="19"/>
                <w:szCs w:val="19"/>
              </w:rPr>
            </w:pPr>
            <w:r w:rsidRPr="007803D1">
              <w:rPr>
                <w:rFonts w:ascii="Arial" w:hAnsi="Arial" w:cs="Arial"/>
                <w:b/>
                <w:sz w:val="19"/>
                <w:szCs w:val="19"/>
              </w:rPr>
              <w:t>Kerncompetentie 2</w:t>
            </w:r>
          </w:p>
          <w:p w14:paraId="6A9D1CFD" w14:textId="4CC0568A" w:rsidR="00E90203" w:rsidRPr="004E5E1A" w:rsidRDefault="00E90203" w:rsidP="004E5E1A">
            <w:pPr>
              <w:spacing w:line="240" w:lineRule="auto"/>
              <w:rPr>
                <w:rFonts w:ascii="Arial" w:hAnsi="Arial" w:cs="Arial"/>
                <w:sz w:val="19"/>
                <w:szCs w:val="19"/>
              </w:rPr>
            </w:pPr>
            <w:r w:rsidRPr="004E5E1A">
              <w:rPr>
                <w:rFonts w:ascii="Arial" w:hAnsi="Arial" w:cs="Arial"/>
                <w:sz w:val="19"/>
                <w:szCs w:val="19"/>
              </w:rPr>
              <w:t xml:space="preserve">Inschrijver heeft aantoonbare ervaring met het leveren van </w:t>
            </w:r>
            <w:r w:rsidR="005066E8">
              <w:rPr>
                <w:rFonts w:ascii="Arial" w:hAnsi="Arial" w:cs="Arial"/>
                <w:sz w:val="19"/>
                <w:szCs w:val="19"/>
              </w:rPr>
              <w:t>…………..</w:t>
            </w:r>
            <w:r w:rsidRPr="004E5E1A">
              <w:rPr>
                <w:rFonts w:ascii="Arial" w:hAnsi="Arial" w:cs="Arial"/>
                <w:sz w:val="19"/>
                <w:szCs w:val="19"/>
              </w:rPr>
              <w:t xml:space="preserve">. </w:t>
            </w:r>
          </w:p>
          <w:p w14:paraId="324F1FFC" w14:textId="77777777" w:rsidR="00E56FF2" w:rsidRPr="007803D1" w:rsidRDefault="00E56FF2" w:rsidP="007F4BA5">
            <w:pPr>
              <w:spacing w:line="240" w:lineRule="auto"/>
              <w:rPr>
                <w:rFonts w:ascii="Arial" w:hAnsi="Arial" w:cs="Arial"/>
                <w:sz w:val="19"/>
                <w:szCs w:val="19"/>
              </w:rPr>
            </w:pPr>
          </w:p>
          <w:p w14:paraId="06E3F0C7" w14:textId="77777777" w:rsidR="007F4BA5" w:rsidRPr="007803D1" w:rsidRDefault="007F4BA5" w:rsidP="007F4BA5">
            <w:pPr>
              <w:spacing w:line="240" w:lineRule="auto"/>
              <w:rPr>
                <w:rFonts w:ascii="Arial" w:hAnsi="Arial" w:cs="Arial"/>
                <w:b/>
                <w:sz w:val="19"/>
                <w:szCs w:val="19"/>
              </w:rPr>
            </w:pPr>
            <w:r w:rsidRPr="007803D1">
              <w:rPr>
                <w:rFonts w:ascii="Arial" w:hAnsi="Arial" w:cs="Arial"/>
                <w:b/>
                <w:sz w:val="19"/>
                <w:szCs w:val="19"/>
              </w:rPr>
              <w:t>Doel</w:t>
            </w:r>
          </w:p>
          <w:p w14:paraId="7F014601" w14:textId="1FA7C25B" w:rsidR="007F4BA5" w:rsidRPr="007803D1" w:rsidRDefault="00E90203" w:rsidP="00E90203">
            <w:pPr>
              <w:spacing w:line="240" w:lineRule="auto"/>
              <w:rPr>
                <w:rFonts w:ascii="Arial" w:hAnsi="Arial" w:cs="Arial"/>
                <w:sz w:val="19"/>
                <w:szCs w:val="19"/>
              </w:rPr>
            </w:pPr>
            <w:r w:rsidRPr="007803D1">
              <w:rPr>
                <w:rFonts w:ascii="Arial" w:hAnsi="Arial" w:cs="Arial"/>
                <w:sz w:val="19"/>
                <w:szCs w:val="19"/>
              </w:rPr>
              <w:t xml:space="preserve">Het doel van deze eis is het selecteren van een Opdrachtnemer die aantoonbare ervaring heeft met </w:t>
            </w:r>
            <w:r w:rsidR="005066E8">
              <w:rPr>
                <w:rFonts w:ascii="Arial" w:hAnsi="Arial" w:cs="Arial"/>
                <w:sz w:val="19"/>
                <w:szCs w:val="19"/>
              </w:rPr>
              <w:t>…………..</w:t>
            </w:r>
            <w:r w:rsidRPr="007803D1">
              <w:rPr>
                <w:rFonts w:ascii="Arial" w:hAnsi="Arial" w:cs="Arial"/>
                <w:sz w:val="19"/>
                <w:szCs w:val="19"/>
              </w:rPr>
              <w:t>.</w:t>
            </w:r>
          </w:p>
        </w:tc>
        <w:tc>
          <w:tcPr>
            <w:tcW w:w="3685" w:type="dxa"/>
          </w:tcPr>
          <w:p w14:paraId="6EE7A0C7" w14:textId="77777777" w:rsidR="007F4BA5" w:rsidRPr="00D57913" w:rsidRDefault="007F4BA5" w:rsidP="007F4BA5">
            <w:pPr>
              <w:spacing w:line="240" w:lineRule="auto"/>
              <w:rPr>
                <w:rFonts w:ascii="Arial" w:hAnsi="Arial" w:cs="Arial"/>
                <w:b/>
                <w:sz w:val="19"/>
                <w:szCs w:val="19"/>
              </w:rPr>
            </w:pPr>
            <w:r w:rsidRPr="00D57913">
              <w:rPr>
                <w:rFonts w:ascii="Arial" w:hAnsi="Arial" w:cs="Arial"/>
                <w:b/>
                <w:sz w:val="19"/>
                <w:szCs w:val="19"/>
              </w:rPr>
              <w:t>Aspecten</w:t>
            </w:r>
          </w:p>
          <w:p w14:paraId="470FDB6B" w14:textId="77777777" w:rsidR="007F4BA5" w:rsidRPr="007803D1" w:rsidRDefault="007F4BA5" w:rsidP="007F4BA5">
            <w:pPr>
              <w:spacing w:line="240" w:lineRule="auto"/>
              <w:rPr>
                <w:rFonts w:ascii="Arial" w:hAnsi="Arial" w:cs="Arial"/>
                <w:i/>
                <w:sz w:val="19"/>
                <w:szCs w:val="19"/>
              </w:rPr>
            </w:pPr>
            <w:r w:rsidRPr="00D57913">
              <w:rPr>
                <w:rFonts w:ascii="Arial" w:hAnsi="Arial" w:cs="Arial"/>
                <w:i/>
                <w:sz w:val="19"/>
                <w:szCs w:val="19"/>
              </w:rPr>
              <w:t xml:space="preserve">Hierbij dient Inschrijver aan te tonen dat er in het referentieproject sprake was </w:t>
            </w:r>
            <w:r w:rsidRPr="007803D1">
              <w:rPr>
                <w:rFonts w:ascii="Arial" w:hAnsi="Arial" w:cs="Arial"/>
                <w:i/>
                <w:sz w:val="19"/>
                <w:szCs w:val="19"/>
              </w:rPr>
              <w:t>van de volgende aspecten:</w:t>
            </w:r>
          </w:p>
          <w:p w14:paraId="46616BB7" w14:textId="4B3FAC2A" w:rsidR="007F4BA5" w:rsidRPr="004E5E1A" w:rsidRDefault="007F4BA5" w:rsidP="007F4BA5">
            <w:pPr>
              <w:numPr>
                <w:ilvl w:val="0"/>
                <w:numId w:val="13"/>
              </w:numPr>
              <w:tabs>
                <w:tab w:val="left" w:pos="175"/>
              </w:tabs>
              <w:spacing w:line="240" w:lineRule="auto"/>
              <w:ind w:left="175" w:hanging="141"/>
              <w:rPr>
                <w:rFonts w:ascii="Arial" w:hAnsi="Arial" w:cs="Arial"/>
                <w:sz w:val="19"/>
                <w:szCs w:val="19"/>
              </w:rPr>
            </w:pPr>
            <w:r w:rsidRPr="004E5E1A">
              <w:rPr>
                <w:rFonts w:ascii="Arial" w:hAnsi="Arial" w:cs="Arial"/>
                <w:sz w:val="19"/>
                <w:szCs w:val="19"/>
              </w:rPr>
              <w:t xml:space="preserve">De dienstverlening had betrekking op </w:t>
            </w:r>
            <w:r w:rsidR="005066E8">
              <w:rPr>
                <w:rFonts w:ascii="Arial" w:hAnsi="Arial" w:cs="Arial"/>
                <w:sz w:val="19"/>
                <w:szCs w:val="19"/>
              </w:rPr>
              <w:t>……………………………..</w:t>
            </w:r>
            <w:r w:rsidRPr="004E5E1A">
              <w:rPr>
                <w:rFonts w:ascii="Arial" w:hAnsi="Arial" w:cs="Arial"/>
                <w:sz w:val="19"/>
                <w:szCs w:val="19"/>
              </w:rPr>
              <w:t>;</w:t>
            </w:r>
          </w:p>
          <w:p w14:paraId="226E2F23" w14:textId="04084DD5" w:rsidR="007F4BA5" w:rsidRPr="004E5E1A" w:rsidRDefault="007F4BA5" w:rsidP="007F4BA5">
            <w:pPr>
              <w:numPr>
                <w:ilvl w:val="0"/>
                <w:numId w:val="13"/>
              </w:numPr>
              <w:tabs>
                <w:tab w:val="left" w:pos="175"/>
              </w:tabs>
              <w:spacing w:line="240" w:lineRule="auto"/>
              <w:ind w:left="175" w:hanging="141"/>
              <w:rPr>
                <w:rFonts w:ascii="Arial" w:hAnsi="Arial" w:cs="Arial"/>
                <w:sz w:val="19"/>
                <w:szCs w:val="19"/>
              </w:rPr>
            </w:pPr>
            <w:r w:rsidRPr="004E5E1A">
              <w:rPr>
                <w:rFonts w:ascii="Arial" w:hAnsi="Arial" w:cs="Arial"/>
                <w:sz w:val="19"/>
                <w:szCs w:val="19"/>
              </w:rPr>
              <w:t xml:space="preserve">Het referentieproject is niet ouder dan 3 jaar gerekend vanaf de datum van </w:t>
            </w:r>
            <w:r w:rsidR="004D4329" w:rsidRPr="004E5E1A">
              <w:rPr>
                <w:rFonts w:ascii="Arial" w:hAnsi="Arial" w:cs="Arial"/>
                <w:sz w:val="19"/>
                <w:szCs w:val="19"/>
              </w:rPr>
              <w:t>Inschrijving</w:t>
            </w:r>
            <w:r w:rsidRPr="004E5E1A">
              <w:rPr>
                <w:rFonts w:ascii="Arial" w:hAnsi="Arial" w:cs="Arial"/>
                <w:sz w:val="19"/>
                <w:szCs w:val="19"/>
              </w:rPr>
              <w:t xml:space="preserve">. Daarmee wordt bedoeld dat de dienstverlening niet langer dan 3 jaar geleden is beëindigd. De dienstverlening hoeft overigens niet per definitie op de datum van de </w:t>
            </w:r>
            <w:r w:rsidR="004D4329" w:rsidRPr="004E5E1A">
              <w:rPr>
                <w:rFonts w:ascii="Arial" w:hAnsi="Arial" w:cs="Arial"/>
                <w:sz w:val="19"/>
                <w:szCs w:val="19"/>
              </w:rPr>
              <w:t>Inschrijving</w:t>
            </w:r>
            <w:r w:rsidRPr="004E5E1A">
              <w:rPr>
                <w:rFonts w:ascii="Arial" w:hAnsi="Arial" w:cs="Arial"/>
                <w:sz w:val="19"/>
                <w:szCs w:val="19"/>
              </w:rPr>
              <w:t xml:space="preserve"> beëindigd te zijn.</w:t>
            </w:r>
          </w:p>
          <w:p w14:paraId="78131B84" w14:textId="77777777" w:rsidR="007F4BA5" w:rsidRPr="00D57913" w:rsidRDefault="007F4BA5" w:rsidP="007F4BA5">
            <w:pPr>
              <w:spacing w:line="240" w:lineRule="auto"/>
              <w:rPr>
                <w:rFonts w:ascii="Arial" w:hAnsi="Arial" w:cs="Arial"/>
                <w:i/>
                <w:sz w:val="19"/>
                <w:szCs w:val="19"/>
                <w:highlight w:val="yellow"/>
              </w:rPr>
            </w:pPr>
          </w:p>
        </w:tc>
        <w:tc>
          <w:tcPr>
            <w:tcW w:w="2830" w:type="dxa"/>
          </w:tcPr>
          <w:p w14:paraId="101393F0" w14:textId="77777777" w:rsidR="007F4BA5" w:rsidRPr="00D57913" w:rsidRDefault="007F4BA5" w:rsidP="007F4BA5">
            <w:pPr>
              <w:spacing w:line="240" w:lineRule="auto"/>
              <w:rPr>
                <w:rFonts w:ascii="Arial" w:hAnsi="Arial" w:cs="Arial"/>
                <w:b/>
                <w:sz w:val="19"/>
                <w:szCs w:val="19"/>
              </w:rPr>
            </w:pPr>
            <w:r w:rsidRPr="00D57913">
              <w:rPr>
                <w:rFonts w:ascii="Arial" w:hAnsi="Arial" w:cs="Arial"/>
                <w:b/>
                <w:sz w:val="19"/>
                <w:szCs w:val="19"/>
              </w:rPr>
              <w:t>Bij aanmelding in te dienen</w:t>
            </w:r>
          </w:p>
          <w:p w14:paraId="5A1F10C3" w14:textId="77777777" w:rsidR="007F4BA5" w:rsidRPr="00D57913" w:rsidRDefault="007F4BA5" w:rsidP="007F4BA5">
            <w:pPr>
              <w:spacing w:line="240" w:lineRule="auto"/>
              <w:rPr>
                <w:rFonts w:ascii="Arial" w:hAnsi="Arial" w:cs="Arial"/>
                <w:sz w:val="19"/>
                <w:szCs w:val="19"/>
              </w:rPr>
            </w:pPr>
            <w:r w:rsidRPr="00D57913">
              <w:rPr>
                <w:rFonts w:ascii="Arial" w:hAnsi="Arial" w:cs="Arial"/>
                <w:sz w:val="19"/>
                <w:szCs w:val="19"/>
              </w:rPr>
              <w:t>De Aanbestedende dienst verlangt bij aanmelding van de Inschrijver de volgende bewijsmiddelen om zijn competentie en de aspecten in deze eis aan te tonen:</w:t>
            </w:r>
          </w:p>
          <w:p w14:paraId="74D2F9FB" w14:textId="230F8954" w:rsidR="007F4BA5" w:rsidRPr="00D57913" w:rsidRDefault="007F4BA5" w:rsidP="00366F95">
            <w:pPr>
              <w:numPr>
                <w:ilvl w:val="0"/>
                <w:numId w:val="11"/>
              </w:numPr>
              <w:spacing w:line="240" w:lineRule="auto"/>
              <w:ind w:left="225" w:hanging="142"/>
              <w:rPr>
                <w:rFonts w:ascii="Arial" w:hAnsi="Arial" w:cs="Arial"/>
                <w:sz w:val="19"/>
                <w:szCs w:val="19"/>
              </w:rPr>
            </w:pPr>
            <w:r w:rsidRPr="00AA418B">
              <w:rPr>
                <w:rFonts w:ascii="Arial" w:hAnsi="Arial" w:cs="Arial"/>
                <w:sz w:val="19"/>
                <w:szCs w:val="19"/>
              </w:rPr>
              <w:t xml:space="preserve">Ingevuld model opgave referentieprojecten (conform Bijlage </w:t>
            </w:r>
            <w:r w:rsidR="005066E8">
              <w:rPr>
                <w:rFonts w:ascii="Arial" w:hAnsi="Arial" w:cs="Arial"/>
                <w:sz w:val="19"/>
                <w:szCs w:val="19"/>
              </w:rPr>
              <w:t>XX</w:t>
            </w:r>
            <w:r w:rsidRPr="00AA418B">
              <w:rPr>
                <w:rFonts w:ascii="Arial" w:hAnsi="Arial" w:cs="Arial"/>
                <w:sz w:val="19"/>
                <w:szCs w:val="19"/>
              </w:rPr>
              <w:t>).</w:t>
            </w:r>
          </w:p>
        </w:tc>
      </w:tr>
    </w:tbl>
    <w:p w14:paraId="3E1FA190" w14:textId="77777777" w:rsidR="007F4BA5" w:rsidRPr="00D57913" w:rsidRDefault="007F4BA5" w:rsidP="007F4BA5">
      <w:pPr>
        <w:autoSpaceDE w:val="0"/>
        <w:autoSpaceDN w:val="0"/>
        <w:adjustRightInd w:val="0"/>
        <w:spacing w:line="276" w:lineRule="auto"/>
        <w:rPr>
          <w:rFonts w:ascii="Arial" w:eastAsia="Calibri" w:hAnsi="Arial" w:cs="Arial"/>
          <w:color w:val="000000"/>
          <w:spacing w:val="5"/>
          <w:sz w:val="19"/>
          <w:szCs w:val="19"/>
        </w:rPr>
      </w:pPr>
    </w:p>
    <w:p w14:paraId="5E85E7EE" w14:textId="77777777" w:rsidR="007F4BA5" w:rsidRPr="00D57913" w:rsidRDefault="007F4BA5" w:rsidP="007F4BA5">
      <w:pPr>
        <w:autoSpaceDE w:val="0"/>
        <w:autoSpaceDN w:val="0"/>
        <w:adjustRightInd w:val="0"/>
        <w:spacing w:line="276" w:lineRule="auto"/>
        <w:rPr>
          <w:rFonts w:ascii="Arial" w:eastAsia="Calibri" w:hAnsi="Arial" w:cs="Arial"/>
          <w:color w:val="000000"/>
          <w:spacing w:val="5"/>
          <w:sz w:val="19"/>
          <w:szCs w:val="19"/>
        </w:rPr>
      </w:pPr>
    </w:p>
    <w:tbl>
      <w:tblPr>
        <w:tblW w:w="9215" w:type="dxa"/>
        <w:tblInd w:w="5" w:type="dxa"/>
        <w:tblLayout w:type="fixed"/>
        <w:tblCellMar>
          <w:left w:w="0" w:type="dxa"/>
          <w:right w:w="0" w:type="dxa"/>
        </w:tblCellMar>
        <w:tblLook w:val="0000" w:firstRow="0" w:lastRow="0" w:firstColumn="0" w:lastColumn="0" w:noHBand="0" w:noVBand="0"/>
      </w:tblPr>
      <w:tblGrid>
        <w:gridCol w:w="2542"/>
        <w:gridCol w:w="6673"/>
      </w:tblGrid>
      <w:tr w:rsidR="007F4BA5" w:rsidRPr="00D57913" w14:paraId="1ADB3033" w14:textId="77777777" w:rsidTr="007803D1">
        <w:trPr>
          <w:trHeight w:val="172"/>
        </w:trPr>
        <w:tc>
          <w:tcPr>
            <w:tcW w:w="92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F6E66" w14:textId="35903673"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sz w:val="19"/>
                <w:szCs w:val="19"/>
              </w:rPr>
              <w:br w:type="page"/>
              <w:t xml:space="preserve"> </w:t>
            </w:r>
            <w:r w:rsidR="00D57913">
              <w:rPr>
                <w:rFonts w:ascii="Arial" w:eastAsia="Calibri" w:hAnsi="Arial" w:cs="Arial"/>
                <w:b/>
                <w:sz w:val="19"/>
                <w:szCs w:val="19"/>
              </w:rPr>
              <w:t xml:space="preserve">Referentie 2 </w:t>
            </w:r>
            <w:r w:rsidR="0046250E">
              <w:rPr>
                <w:rFonts w:ascii="Arial" w:eastAsia="Calibri" w:hAnsi="Arial" w:cs="Arial"/>
                <w:b/>
                <w:sz w:val="19"/>
                <w:szCs w:val="19"/>
              </w:rPr>
              <w:t xml:space="preserve">t.b.v. </w:t>
            </w:r>
            <w:r w:rsidR="00D57913">
              <w:rPr>
                <w:rFonts w:ascii="Arial" w:eastAsia="Calibri" w:hAnsi="Arial" w:cs="Arial"/>
                <w:b/>
                <w:sz w:val="19"/>
                <w:szCs w:val="19"/>
              </w:rPr>
              <w:t>Kerncompetentie 2</w:t>
            </w:r>
          </w:p>
        </w:tc>
      </w:tr>
      <w:tr w:rsidR="007F4BA5" w:rsidRPr="00D57913" w14:paraId="4A5C0F22"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65D4D2A4"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Naam Opdrachtgever</w:t>
            </w:r>
          </w:p>
        </w:tc>
        <w:tc>
          <w:tcPr>
            <w:tcW w:w="6673" w:type="dxa"/>
            <w:vAlign w:val="center"/>
          </w:tcPr>
          <w:p w14:paraId="30A1CDAC" w14:textId="77777777" w:rsidR="007F4BA5" w:rsidRPr="00D57913" w:rsidRDefault="007F4BA5" w:rsidP="007F4BA5">
            <w:pPr>
              <w:spacing w:before="120" w:after="120" w:line="276" w:lineRule="auto"/>
              <w:rPr>
                <w:rFonts w:ascii="Arial" w:eastAsia="Calibri" w:hAnsi="Arial" w:cs="Arial"/>
                <w:sz w:val="19"/>
                <w:szCs w:val="19"/>
              </w:rPr>
            </w:pPr>
          </w:p>
        </w:tc>
      </w:tr>
      <w:tr w:rsidR="007F4BA5" w:rsidRPr="00D57913" w14:paraId="40A0F6A5"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48BD686A"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Naam contactpersoon</w:t>
            </w:r>
          </w:p>
        </w:tc>
        <w:tc>
          <w:tcPr>
            <w:tcW w:w="6673" w:type="dxa"/>
            <w:vAlign w:val="center"/>
          </w:tcPr>
          <w:p w14:paraId="255B74EA" w14:textId="77777777" w:rsidR="007F4BA5" w:rsidRPr="00D57913" w:rsidRDefault="007F4BA5" w:rsidP="007F4BA5">
            <w:pPr>
              <w:spacing w:line="276" w:lineRule="auto"/>
              <w:rPr>
                <w:rFonts w:ascii="Arial" w:eastAsia="Calibri" w:hAnsi="Arial" w:cs="Arial"/>
                <w:b/>
                <w:sz w:val="19"/>
                <w:szCs w:val="19"/>
                <w:u w:val="single"/>
              </w:rPr>
            </w:pPr>
          </w:p>
        </w:tc>
      </w:tr>
      <w:tr w:rsidR="007F4BA5" w:rsidRPr="00D57913" w14:paraId="2C7DDC7F"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7A22F646"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Functie</w:t>
            </w:r>
          </w:p>
        </w:tc>
        <w:tc>
          <w:tcPr>
            <w:tcW w:w="6673" w:type="dxa"/>
            <w:vAlign w:val="center"/>
          </w:tcPr>
          <w:p w14:paraId="2A4ECF92" w14:textId="77777777" w:rsidR="007F4BA5" w:rsidRPr="00D57913" w:rsidRDefault="007F4BA5" w:rsidP="007F4BA5">
            <w:pPr>
              <w:spacing w:line="276" w:lineRule="auto"/>
              <w:rPr>
                <w:rFonts w:ascii="Arial" w:eastAsia="Calibri" w:hAnsi="Arial" w:cs="Arial"/>
                <w:b/>
                <w:sz w:val="19"/>
                <w:szCs w:val="19"/>
                <w:u w:val="single"/>
              </w:rPr>
            </w:pPr>
          </w:p>
        </w:tc>
      </w:tr>
      <w:tr w:rsidR="007F4BA5" w:rsidRPr="00D57913" w14:paraId="35C4FA07"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7380C069"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Telefoon</w:t>
            </w:r>
          </w:p>
        </w:tc>
        <w:tc>
          <w:tcPr>
            <w:tcW w:w="6673" w:type="dxa"/>
            <w:vAlign w:val="center"/>
          </w:tcPr>
          <w:p w14:paraId="2D6278E7" w14:textId="77777777" w:rsidR="007F4BA5" w:rsidRPr="00D57913" w:rsidRDefault="007F4BA5" w:rsidP="007F4BA5">
            <w:pPr>
              <w:spacing w:line="276" w:lineRule="auto"/>
              <w:rPr>
                <w:rFonts w:ascii="Arial" w:eastAsia="Calibri" w:hAnsi="Arial" w:cs="Arial"/>
                <w:b/>
                <w:sz w:val="19"/>
                <w:szCs w:val="19"/>
                <w:u w:val="single"/>
              </w:rPr>
            </w:pPr>
          </w:p>
        </w:tc>
      </w:tr>
      <w:tr w:rsidR="007F4BA5" w:rsidRPr="00D57913" w14:paraId="2FC93F97"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60B8BCA7"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Periode</w:t>
            </w:r>
          </w:p>
        </w:tc>
        <w:tc>
          <w:tcPr>
            <w:tcW w:w="6673" w:type="dxa"/>
            <w:vAlign w:val="center"/>
          </w:tcPr>
          <w:p w14:paraId="2A2A31E7" w14:textId="77777777" w:rsidR="007F4BA5" w:rsidRPr="00D57913" w:rsidRDefault="007F4BA5" w:rsidP="007F4BA5">
            <w:pPr>
              <w:spacing w:line="276" w:lineRule="auto"/>
              <w:rPr>
                <w:rFonts w:ascii="Arial" w:eastAsia="Calibri" w:hAnsi="Arial" w:cs="Arial"/>
                <w:sz w:val="19"/>
                <w:szCs w:val="19"/>
              </w:rPr>
            </w:pPr>
            <w:r w:rsidRPr="00D57913">
              <w:rPr>
                <w:rFonts w:ascii="Arial" w:eastAsia="Calibri" w:hAnsi="Arial" w:cs="Arial"/>
                <w:sz w:val="19"/>
                <w:szCs w:val="19"/>
              </w:rPr>
              <w:t>(De klantreferentie mag niet ouder zijn dan 3 jaar.)</w:t>
            </w:r>
          </w:p>
        </w:tc>
      </w:tr>
      <w:tr w:rsidR="004D4329" w:rsidRPr="00D57913" w14:paraId="63278566"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56994112" w14:textId="7EE00F2E" w:rsidR="004D4329" w:rsidRPr="00E56FF2" w:rsidRDefault="004D4329" w:rsidP="004D4329">
            <w:pPr>
              <w:spacing w:before="120" w:after="120" w:line="276" w:lineRule="auto"/>
              <w:rPr>
                <w:rFonts w:ascii="Arial" w:eastAsia="Calibri" w:hAnsi="Arial" w:cs="Arial"/>
                <w:b/>
                <w:sz w:val="19"/>
                <w:szCs w:val="19"/>
                <w:vertAlign w:val="superscript"/>
              </w:rPr>
            </w:pPr>
            <w:r w:rsidRPr="00E56FF2">
              <w:rPr>
                <w:rFonts w:ascii="Arial" w:eastAsia="Calibri" w:hAnsi="Arial" w:cs="Arial"/>
                <w:b/>
                <w:sz w:val="19"/>
                <w:szCs w:val="19"/>
              </w:rPr>
              <w:t>Omvang opdracht in FTE</w:t>
            </w:r>
          </w:p>
        </w:tc>
        <w:tc>
          <w:tcPr>
            <w:tcW w:w="6673" w:type="dxa"/>
            <w:vAlign w:val="center"/>
          </w:tcPr>
          <w:p w14:paraId="506238BD" w14:textId="1DB98F58" w:rsidR="004D4329" w:rsidRPr="00E56FF2" w:rsidRDefault="004D4329" w:rsidP="004D4329">
            <w:pPr>
              <w:spacing w:line="276" w:lineRule="auto"/>
              <w:rPr>
                <w:rFonts w:ascii="Arial" w:eastAsia="Calibri" w:hAnsi="Arial" w:cs="Arial"/>
                <w:sz w:val="19"/>
                <w:szCs w:val="19"/>
              </w:rPr>
            </w:pPr>
            <w:r w:rsidRPr="00E56FF2">
              <w:rPr>
                <w:rFonts w:ascii="Arial" w:eastAsia="Calibri" w:hAnsi="Arial" w:cs="Arial"/>
                <w:sz w:val="19"/>
                <w:szCs w:val="19"/>
              </w:rPr>
              <w:t>……….FTE</w:t>
            </w:r>
          </w:p>
        </w:tc>
      </w:tr>
      <w:tr w:rsidR="007F4BA5" w:rsidRPr="00D57913" w14:paraId="028A949D" w14:textId="77777777" w:rsidTr="00780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c>
          <w:tcPr>
            <w:tcW w:w="2542" w:type="dxa"/>
          </w:tcPr>
          <w:p w14:paraId="7E35729E" w14:textId="77777777" w:rsidR="007F4BA5" w:rsidRPr="00D57913" w:rsidRDefault="007F4BA5" w:rsidP="007F4BA5">
            <w:pPr>
              <w:spacing w:before="120" w:after="120" w:line="276" w:lineRule="auto"/>
              <w:rPr>
                <w:rFonts w:ascii="Arial" w:eastAsia="Calibri" w:hAnsi="Arial" w:cs="Arial"/>
                <w:b/>
                <w:sz w:val="19"/>
                <w:szCs w:val="19"/>
              </w:rPr>
            </w:pPr>
            <w:r w:rsidRPr="00D57913">
              <w:rPr>
                <w:rFonts w:ascii="Arial" w:eastAsia="Calibri" w:hAnsi="Arial" w:cs="Arial"/>
                <w:b/>
                <w:sz w:val="19"/>
                <w:szCs w:val="19"/>
              </w:rPr>
              <w:t>Beschrijving opdracht klantreferentie</w:t>
            </w:r>
          </w:p>
        </w:tc>
        <w:tc>
          <w:tcPr>
            <w:tcW w:w="6673" w:type="dxa"/>
            <w:vAlign w:val="center"/>
          </w:tcPr>
          <w:p w14:paraId="637B0C0F" w14:textId="77777777" w:rsidR="007F4BA5" w:rsidRPr="00D57913" w:rsidRDefault="007F4BA5" w:rsidP="007F4BA5">
            <w:pPr>
              <w:spacing w:line="276" w:lineRule="auto"/>
              <w:rPr>
                <w:rFonts w:ascii="Arial" w:eastAsia="Calibri" w:hAnsi="Arial" w:cs="Arial"/>
                <w:sz w:val="19"/>
                <w:szCs w:val="19"/>
              </w:rPr>
            </w:pPr>
            <w:r w:rsidRPr="00D57913">
              <w:rPr>
                <w:rFonts w:ascii="Arial" w:eastAsia="Calibri" w:hAnsi="Arial" w:cs="Arial"/>
                <w:sz w:val="19"/>
                <w:szCs w:val="19"/>
              </w:rPr>
              <w:t>&lt;De beschrijving dient aan te sluiten bij de benodigde kerncompetentie van Inschrijver en in te gaan op de genoemde aspecten&gt;</w:t>
            </w:r>
          </w:p>
        </w:tc>
      </w:tr>
    </w:tbl>
    <w:p w14:paraId="1973F380" w14:textId="77777777" w:rsidR="007F4BA5" w:rsidRPr="00D57913" w:rsidRDefault="007F4BA5" w:rsidP="007F4BA5">
      <w:pPr>
        <w:autoSpaceDE w:val="0"/>
        <w:autoSpaceDN w:val="0"/>
        <w:adjustRightInd w:val="0"/>
        <w:spacing w:line="276" w:lineRule="auto"/>
        <w:rPr>
          <w:rFonts w:ascii="Arial" w:eastAsia="Calibri" w:hAnsi="Arial" w:cs="Arial"/>
          <w:color w:val="000000"/>
          <w:spacing w:val="5"/>
          <w:sz w:val="19"/>
          <w:szCs w:val="19"/>
        </w:rPr>
      </w:pPr>
    </w:p>
    <w:p w14:paraId="0E0C9A2C" w14:textId="66E44F8E" w:rsidR="007D5A9E" w:rsidRDefault="007D5A9E">
      <w:pPr>
        <w:spacing w:after="200" w:line="276" w:lineRule="auto"/>
        <w:rPr>
          <w:rFonts w:ascii="Arial" w:hAnsi="Arial" w:cs="Arial"/>
          <w:sz w:val="19"/>
          <w:szCs w:val="19"/>
        </w:rPr>
      </w:pPr>
    </w:p>
    <w:sectPr w:rsidR="007D5A9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2BDA6" w14:textId="77777777" w:rsidR="007803D1" w:rsidRDefault="007803D1" w:rsidP="00D57913">
      <w:pPr>
        <w:spacing w:line="240" w:lineRule="auto"/>
      </w:pPr>
      <w:r>
        <w:separator/>
      </w:r>
    </w:p>
  </w:endnote>
  <w:endnote w:type="continuationSeparator" w:id="0">
    <w:p w14:paraId="2AF856A0" w14:textId="77777777" w:rsidR="007803D1" w:rsidRDefault="007803D1" w:rsidP="00D579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13D7" w14:textId="0E297F67" w:rsidR="007803D1" w:rsidRDefault="007803D1">
    <w:pPr>
      <w:pStyle w:val="Voettekst"/>
    </w:pPr>
    <w:r>
      <w:t xml:space="preserve">Kenmerk aanbesteding: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92FBA" w14:textId="77777777" w:rsidR="007803D1" w:rsidRDefault="007803D1" w:rsidP="00D57913">
      <w:pPr>
        <w:spacing w:line="240" w:lineRule="auto"/>
      </w:pPr>
      <w:r>
        <w:separator/>
      </w:r>
    </w:p>
  </w:footnote>
  <w:footnote w:type="continuationSeparator" w:id="0">
    <w:p w14:paraId="0BA4F5F9" w14:textId="77777777" w:rsidR="007803D1" w:rsidRDefault="007803D1" w:rsidP="00D579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F513D"/>
    <w:multiLevelType w:val="hybridMultilevel"/>
    <w:tmpl w:val="99A49E1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AA934C3"/>
    <w:multiLevelType w:val="hybridMultilevel"/>
    <w:tmpl w:val="AE407894"/>
    <w:lvl w:ilvl="0" w:tplc="5DD87EAA">
      <w:start w:val="1"/>
      <w:numFmt w:val="bullet"/>
      <w:pStyle w:val="Lijststreepjetweedeniveau"/>
      <w:lvlText w:val="–"/>
      <w:lvlJc w:val="left"/>
      <w:pPr>
        <w:ind w:left="587" w:hanging="360"/>
      </w:pPr>
      <w:rPr>
        <w:rFonts w:ascii="Verdana" w:hAnsi="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FA07A50"/>
    <w:multiLevelType w:val="hybridMultilevel"/>
    <w:tmpl w:val="8DBA8CCE"/>
    <w:lvl w:ilvl="0" w:tplc="EE7CD190">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B7E2C3D"/>
    <w:multiLevelType w:val="hybridMultilevel"/>
    <w:tmpl w:val="A0FEB4D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EDB40F8"/>
    <w:multiLevelType w:val="hybridMultilevel"/>
    <w:tmpl w:val="7C08C8CA"/>
    <w:lvl w:ilvl="0" w:tplc="12E2BE0A">
      <w:start w:val="1"/>
      <w:numFmt w:val="decimal"/>
      <w:lvlText w:val="%1"/>
      <w:lvlJc w:val="left"/>
      <w:pPr>
        <w:ind w:left="720" w:hanging="360"/>
      </w:pPr>
      <w:rPr>
        <w:rFonts w:ascii="Verdana" w:hAnsi="Verdana" w:hint="default"/>
        <w:b w:val="0"/>
        <w:i w:val="0"/>
        <w:sz w:val="1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2DB7F2A"/>
    <w:multiLevelType w:val="hybridMultilevel"/>
    <w:tmpl w:val="A1A83964"/>
    <w:lvl w:ilvl="0" w:tplc="EE7CD190">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8A81C54"/>
    <w:multiLevelType w:val="hybridMultilevel"/>
    <w:tmpl w:val="D472A18E"/>
    <w:lvl w:ilvl="0" w:tplc="97B4597E">
      <w:start w:val="1"/>
      <w:numFmt w:val="bullet"/>
      <w:pStyle w:val="Lijst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BD205A8"/>
    <w:multiLevelType w:val="hybridMultilevel"/>
    <w:tmpl w:val="673E39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4F0A03A0"/>
    <w:multiLevelType w:val="hybridMultilevel"/>
    <w:tmpl w:val="615C8A74"/>
    <w:lvl w:ilvl="0" w:tplc="12E2BE0A">
      <w:start w:val="1"/>
      <w:numFmt w:val="decimal"/>
      <w:lvlText w:val="%1"/>
      <w:lvlJc w:val="left"/>
      <w:pPr>
        <w:ind w:left="360" w:hanging="360"/>
      </w:pPr>
      <w:rPr>
        <w:rFonts w:ascii="Verdana" w:hAnsi="Verdana" w:hint="default"/>
        <w:b w:val="0"/>
        <w:i w:val="0"/>
        <w:sz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583C331C"/>
    <w:multiLevelType w:val="multilevel"/>
    <w:tmpl w:val="615C8A74"/>
    <w:lvl w:ilvl="0">
      <w:start w:val="1"/>
      <w:numFmt w:val="decimal"/>
      <w:lvlText w:val="%1"/>
      <w:lvlJc w:val="left"/>
      <w:pPr>
        <w:ind w:left="720" w:hanging="360"/>
      </w:pPr>
      <w:rPr>
        <w:rFonts w:ascii="Verdana" w:hAnsi="Verdana"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92C2FBA"/>
    <w:multiLevelType w:val="hybridMultilevel"/>
    <w:tmpl w:val="7228DD7A"/>
    <w:lvl w:ilvl="0" w:tplc="EE7CD190">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8B87F25"/>
    <w:multiLevelType w:val="hybridMultilevel"/>
    <w:tmpl w:val="E872F3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1168303">
    <w:abstractNumId w:val="6"/>
  </w:num>
  <w:num w:numId="2" w16cid:durableId="1909538820">
    <w:abstractNumId w:val="4"/>
  </w:num>
  <w:num w:numId="3" w16cid:durableId="2089844594">
    <w:abstractNumId w:val="1"/>
  </w:num>
  <w:num w:numId="4" w16cid:durableId="710618884">
    <w:abstractNumId w:val="4"/>
  </w:num>
  <w:num w:numId="5" w16cid:durableId="1871607856">
    <w:abstractNumId w:val="8"/>
  </w:num>
  <w:num w:numId="6" w16cid:durableId="1871069901">
    <w:abstractNumId w:val="9"/>
  </w:num>
  <w:num w:numId="7" w16cid:durableId="1212154534">
    <w:abstractNumId w:val="3"/>
  </w:num>
  <w:num w:numId="8" w16cid:durableId="2089883883">
    <w:abstractNumId w:val="7"/>
  </w:num>
  <w:num w:numId="9" w16cid:durableId="130943206">
    <w:abstractNumId w:val="11"/>
  </w:num>
  <w:num w:numId="10" w16cid:durableId="2065718576">
    <w:abstractNumId w:val="0"/>
  </w:num>
  <w:num w:numId="11" w16cid:durableId="498352438">
    <w:abstractNumId w:val="2"/>
  </w:num>
  <w:num w:numId="12" w16cid:durableId="1469665953">
    <w:abstractNumId w:val="5"/>
  </w:num>
  <w:num w:numId="13" w16cid:durableId="5039336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027"/>
    <w:rsid w:val="000C5A9C"/>
    <w:rsid w:val="000E4513"/>
    <w:rsid w:val="000F0A32"/>
    <w:rsid w:val="00123231"/>
    <w:rsid w:val="00175EDB"/>
    <w:rsid w:val="001E10EF"/>
    <w:rsid w:val="002606D1"/>
    <w:rsid w:val="00266C7A"/>
    <w:rsid w:val="002819EC"/>
    <w:rsid w:val="002A6674"/>
    <w:rsid w:val="002E08B3"/>
    <w:rsid w:val="00310B62"/>
    <w:rsid w:val="00335388"/>
    <w:rsid w:val="00366F95"/>
    <w:rsid w:val="003E699D"/>
    <w:rsid w:val="0046250E"/>
    <w:rsid w:val="00471771"/>
    <w:rsid w:val="004D4329"/>
    <w:rsid w:val="004D7C68"/>
    <w:rsid w:val="004E5E1A"/>
    <w:rsid w:val="005066E8"/>
    <w:rsid w:val="005F44D8"/>
    <w:rsid w:val="0070530A"/>
    <w:rsid w:val="007803D1"/>
    <w:rsid w:val="007D557B"/>
    <w:rsid w:val="007D5A9E"/>
    <w:rsid w:val="007F4BA5"/>
    <w:rsid w:val="00836FD3"/>
    <w:rsid w:val="009D3027"/>
    <w:rsid w:val="00A77729"/>
    <w:rsid w:val="00AA418B"/>
    <w:rsid w:val="00B42CD5"/>
    <w:rsid w:val="00BD0062"/>
    <w:rsid w:val="00C758B4"/>
    <w:rsid w:val="00D57913"/>
    <w:rsid w:val="00D76A6B"/>
    <w:rsid w:val="00DE2F64"/>
    <w:rsid w:val="00E45B7C"/>
    <w:rsid w:val="00E56FF2"/>
    <w:rsid w:val="00E90203"/>
    <w:rsid w:val="00F106CB"/>
    <w:rsid w:val="00FC18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0D68"/>
  <w15:chartTrackingRefBased/>
  <w15:docId w15:val="{C86AD6B8-7849-40C2-909C-2959EE02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E4513"/>
    <w:pPr>
      <w:spacing w:after="0" w:line="240" w:lineRule="atLeast"/>
    </w:pPr>
    <w:rPr>
      <w:rFonts w:ascii="Verdana" w:hAnsi="Verdana"/>
      <w:sz w:val="18"/>
    </w:rPr>
  </w:style>
  <w:style w:type="paragraph" w:styleId="Kop1">
    <w:name w:val="heading 1"/>
    <w:basedOn w:val="Standaard"/>
    <w:next w:val="Standaard"/>
    <w:link w:val="Kop1Char"/>
    <w:uiPriority w:val="1"/>
    <w:qFormat/>
    <w:rsid w:val="00D76A6B"/>
    <w:pPr>
      <w:pageBreakBefore/>
      <w:widowControl w:val="0"/>
      <w:spacing w:after="700" w:line="300" w:lineRule="atLeast"/>
      <w:contextualSpacing/>
      <w:outlineLvl w:val="0"/>
    </w:pPr>
    <w:rPr>
      <w:rFonts w:eastAsiaTheme="majorEastAsia" w:cstheme="majorBidi"/>
      <w:bCs/>
      <w:kern w:val="32"/>
      <w:sz w:val="24"/>
      <w:szCs w:val="28"/>
    </w:rPr>
  </w:style>
  <w:style w:type="paragraph" w:styleId="Kop2">
    <w:name w:val="heading 2"/>
    <w:basedOn w:val="Standaard"/>
    <w:next w:val="Standaard"/>
    <w:link w:val="Kop2Char"/>
    <w:uiPriority w:val="1"/>
    <w:unhideWhenUsed/>
    <w:qFormat/>
    <w:rsid w:val="00E45B7C"/>
    <w:pPr>
      <w:keepNext/>
      <w:widowControl w:val="0"/>
      <w:spacing w:before="200" w:line="300" w:lineRule="atLeast"/>
      <w:contextualSpacing/>
      <w:outlineLvl w:val="1"/>
    </w:pPr>
    <w:rPr>
      <w:rFonts w:eastAsiaTheme="majorEastAsia" w:cstheme="majorBidi"/>
      <w:b/>
      <w:bCs/>
      <w:kern w:val="32"/>
      <w:szCs w:val="26"/>
    </w:rPr>
  </w:style>
  <w:style w:type="paragraph" w:styleId="Kop3">
    <w:name w:val="heading 3"/>
    <w:basedOn w:val="Standaard"/>
    <w:next w:val="Standaard"/>
    <w:link w:val="Kop3Char"/>
    <w:uiPriority w:val="1"/>
    <w:unhideWhenUsed/>
    <w:qFormat/>
    <w:rsid w:val="00E45B7C"/>
    <w:pPr>
      <w:keepNext/>
      <w:widowControl w:val="0"/>
      <w:spacing w:before="240"/>
      <w:outlineLvl w:val="2"/>
    </w:pPr>
    <w:rPr>
      <w:rFonts w:eastAsiaTheme="majorEastAsia" w:cstheme="majorBidi"/>
      <w:bCs/>
      <w:i/>
      <w:kern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1"/>
    <w:rsid w:val="000E4513"/>
    <w:rPr>
      <w:rFonts w:ascii="Verdana" w:eastAsiaTheme="majorEastAsia" w:hAnsi="Verdana" w:cstheme="majorBidi"/>
      <w:bCs/>
      <w:kern w:val="32"/>
      <w:sz w:val="24"/>
      <w:szCs w:val="28"/>
    </w:rPr>
  </w:style>
  <w:style w:type="character" w:customStyle="1" w:styleId="Kop2Char">
    <w:name w:val="Kop 2 Char"/>
    <w:basedOn w:val="Standaardalinea-lettertype"/>
    <w:link w:val="Kop2"/>
    <w:uiPriority w:val="1"/>
    <w:rsid w:val="000E4513"/>
    <w:rPr>
      <w:rFonts w:ascii="Verdana" w:eastAsiaTheme="majorEastAsia" w:hAnsi="Verdana" w:cstheme="majorBidi"/>
      <w:b/>
      <w:bCs/>
      <w:kern w:val="32"/>
      <w:sz w:val="18"/>
      <w:szCs w:val="26"/>
    </w:rPr>
  </w:style>
  <w:style w:type="character" w:customStyle="1" w:styleId="Kop3Char">
    <w:name w:val="Kop 3 Char"/>
    <w:basedOn w:val="Standaardalinea-lettertype"/>
    <w:link w:val="Kop3"/>
    <w:uiPriority w:val="1"/>
    <w:rsid w:val="000E4513"/>
    <w:rPr>
      <w:rFonts w:ascii="Verdana" w:eastAsiaTheme="majorEastAsia" w:hAnsi="Verdana" w:cstheme="majorBidi"/>
      <w:bCs/>
      <w:i/>
      <w:kern w:val="32"/>
      <w:sz w:val="18"/>
    </w:rPr>
  </w:style>
  <w:style w:type="paragraph" w:customStyle="1" w:styleId="Lijstbullet">
    <w:name w:val="Lijst bullet"/>
    <w:basedOn w:val="Standaard"/>
    <w:uiPriority w:val="2"/>
    <w:qFormat/>
    <w:rsid w:val="005F44D8"/>
    <w:pPr>
      <w:numPr>
        <w:numId w:val="1"/>
      </w:numPr>
      <w:tabs>
        <w:tab w:val="left" w:pos="227"/>
      </w:tabs>
      <w:ind w:left="227" w:hanging="227"/>
    </w:pPr>
  </w:style>
  <w:style w:type="paragraph" w:styleId="Lijstalinea">
    <w:name w:val="List Paragraph"/>
    <w:basedOn w:val="Standaard"/>
    <w:uiPriority w:val="34"/>
    <w:rsid w:val="002A6674"/>
    <w:pPr>
      <w:ind w:left="720"/>
      <w:contextualSpacing/>
    </w:pPr>
  </w:style>
  <w:style w:type="paragraph" w:customStyle="1" w:styleId="Lijststreepjetweedeniveau">
    <w:name w:val="Lijst streepje (tweede niveau)"/>
    <w:basedOn w:val="Standaard"/>
    <w:uiPriority w:val="2"/>
    <w:qFormat/>
    <w:rsid w:val="002A6674"/>
    <w:pPr>
      <w:numPr>
        <w:numId w:val="3"/>
      </w:numPr>
      <w:ind w:left="454" w:hanging="227"/>
    </w:pPr>
  </w:style>
  <w:style w:type="paragraph" w:styleId="Geenafstand">
    <w:name w:val="No Spacing"/>
    <w:uiPriority w:val="3"/>
    <w:rsid w:val="000E4513"/>
    <w:pPr>
      <w:spacing w:after="0" w:line="240" w:lineRule="auto"/>
    </w:pPr>
    <w:rPr>
      <w:rFonts w:ascii="Verdana" w:hAnsi="Verdana"/>
      <w:sz w:val="18"/>
    </w:rPr>
  </w:style>
  <w:style w:type="paragraph" w:customStyle="1" w:styleId="INKStandaard">
    <w:name w:val="INK Standaard"/>
    <w:rsid w:val="009D3027"/>
    <w:pPr>
      <w:suppressAutoHyphens/>
      <w:autoSpaceDN w:val="0"/>
      <w:spacing w:after="0"/>
      <w:textAlignment w:val="baseline"/>
    </w:pPr>
    <w:rPr>
      <w:rFonts w:ascii="Arial" w:eastAsia="Calibri" w:hAnsi="Arial" w:cs="Times New Roman"/>
      <w:spacing w:val="5"/>
      <w:sz w:val="19"/>
    </w:rPr>
  </w:style>
  <w:style w:type="table" w:styleId="Tabelraster">
    <w:name w:val="Table Grid"/>
    <w:basedOn w:val="Standaardtabel"/>
    <w:uiPriority w:val="59"/>
    <w:rsid w:val="00471771"/>
    <w:pPr>
      <w:spacing w:after="0" w:line="240" w:lineRule="auto"/>
    </w:pPr>
    <w:rPr>
      <w:rFonts w:ascii="Calibri" w:eastAsia="Calibri" w:hAnsi="Calibri"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pmerking">
    <w:name w:val="annotation text"/>
    <w:basedOn w:val="Standaard"/>
    <w:link w:val="TekstopmerkingChar"/>
    <w:uiPriority w:val="99"/>
    <w:unhideWhenUsed/>
    <w:rsid w:val="00471771"/>
    <w:pPr>
      <w:spacing w:line="240" w:lineRule="auto"/>
    </w:pPr>
    <w:rPr>
      <w:rFonts w:ascii="Arial" w:eastAsia="Calibri" w:hAnsi="Arial" w:cs="Times New Roman"/>
      <w:sz w:val="20"/>
      <w:szCs w:val="20"/>
    </w:rPr>
  </w:style>
  <w:style w:type="character" w:customStyle="1" w:styleId="TekstopmerkingChar">
    <w:name w:val="Tekst opmerking Char"/>
    <w:basedOn w:val="Standaardalinea-lettertype"/>
    <w:link w:val="Tekstopmerking"/>
    <w:uiPriority w:val="99"/>
    <w:rsid w:val="00471771"/>
    <w:rPr>
      <w:rFonts w:ascii="Arial" w:eastAsia="Calibri" w:hAnsi="Arial" w:cs="Times New Roman"/>
      <w:sz w:val="20"/>
      <w:szCs w:val="20"/>
    </w:rPr>
  </w:style>
  <w:style w:type="character" w:styleId="Verwijzingopmerking">
    <w:name w:val="annotation reference"/>
    <w:basedOn w:val="Standaardalinea-lettertype"/>
    <w:uiPriority w:val="99"/>
    <w:unhideWhenUsed/>
    <w:rsid w:val="00471771"/>
    <w:rPr>
      <w:sz w:val="16"/>
      <w:szCs w:val="16"/>
    </w:rPr>
  </w:style>
  <w:style w:type="paragraph" w:styleId="Ballontekst">
    <w:name w:val="Balloon Text"/>
    <w:basedOn w:val="Standaard"/>
    <w:link w:val="BallontekstChar"/>
    <w:uiPriority w:val="99"/>
    <w:semiHidden/>
    <w:unhideWhenUsed/>
    <w:rsid w:val="00471771"/>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471771"/>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2E08B3"/>
    <w:rPr>
      <w:rFonts w:ascii="Verdana" w:eastAsiaTheme="minorHAnsi" w:hAnsi="Verdana" w:cstheme="minorBidi"/>
      <w:b/>
      <w:bCs/>
    </w:rPr>
  </w:style>
  <w:style w:type="character" w:customStyle="1" w:styleId="OnderwerpvanopmerkingChar">
    <w:name w:val="Onderwerp van opmerking Char"/>
    <w:basedOn w:val="TekstopmerkingChar"/>
    <w:link w:val="Onderwerpvanopmerking"/>
    <w:uiPriority w:val="99"/>
    <w:semiHidden/>
    <w:rsid w:val="002E08B3"/>
    <w:rPr>
      <w:rFonts w:ascii="Verdana" w:eastAsia="Calibri" w:hAnsi="Verdana" w:cs="Times New Roman"/>
      <w:b/>
      <w:bCs/>
      <w:sz w:val="20"/>
      <w:szCs w:val="20"/>
    </w:rPr>
  </w:style>
  <w:style w:type="paragraph" w:styleId="Koptekst">
    <w:name w:val="header"/>
    <w:basedOn w:val="Standaard"/>
    <w:link w:val="KoptekstChar"/>
    <w:uiPriority w:val="99"/>
    <w:unhideWhenUsed/>
    <w:rsid w:val="00D57913"/>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D57913"/>
    <w:rPr>
      <w:rFonts w:ascii="Verdana" w:hAnsi="Verdana"/>
      <w:sz w:val="18"/>
    </w:rPr>
  </w:style>
  <w:style w:type="paragraph" w:styleId="Voettekst">
    <w:name w:val="footer"/>
    <w:basedOn w:val="Standaard"/>
    <w:link w:val="VoettekstChar"/>
    <w:uiPriority w:val="99"/>
    <w:unhideWhenUsed/>
    <w:rsid w:val="00D57913"/>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D57913"/>
    <w:rPr>
      <w:rFonts w:ascii="Verdana" w:hAnsi="Verdana"/>
      <w:sz w:val="18"/>
    </w:rPr>
  </w:style>
  <w:style w:type="paragraph" w:customStyle="1" w:styleId="INKtabeltekst">
    <w:name w:val="INK tabel tekst"/>
    <w:basedOn w:val="INKStandaard"/>
    <w:link w:val="INKtabeltekstChar"/>
    <w:qFormat/>
    <w:rsid w:val="00E56FF2"/>
    <w:pPr>
      <w:suppressAutoHyphens w:val="0"/>
      <w:autoSpaceDE w:val="0"/>
      <w:adjustRightInd w:val="0"/>
      <w:textAlignment w:val="auto"/>
    </w:pPr>
    <w:rPr>
      <w:rFonts w:ascii="Verdana" w:hAnsi="Verdana" w:cs="Arial"/>
      <w:color w:val="000000"/>
      <w:sz w:val="18"/>
      <w:szCs w:val="18"/>
    </w:rPr>
  </w:style>
  <w:style w:type="character" w:customStyle="1" w:styleId="INKtabeltekstChar">
    <w:name w:val="INK tabel tekst Char"/>
    <w:basedOn w:val="Standaardalinea-lettertype"/>
    <w:link w:val="INKtabeltekst"/>
    <w:rsid w:val="00E56FF2"/>
    <w:rPr>
      <w:rFonts w:ascii="Verdana" w:eastAsia="Calibri" w:hAnsi="Verdana" w:cs="Arial"/>
      <w:color w:val="000000"/>
      <w:spacing w:val="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149B0-F67C-4508-A6BF-65305EE37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509</Words>
  <Characters>2803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Ministerie van Financien</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R.V. van der Veen</dc:creator>
  <cp:keywords/>
  <dc:description/>
  <cp:lastModifiedBy>Peter Schouten</cp:lastModifiedBy>
  <cp:revision>2</cp:revision>
  <cp:lastPrinted>2018-10-29T14:51:00Z</cp:lastPrinted>
  <dcterms:created xsi:type="dcterms:W3CDTF">2022-11-08T09:10:00Z</dcterms:created>
  <dcterms:modified xsi:type="dcterms:W3CDTF">2022-11-08T09:10:00Z</dcterms:modified>
</cp:coreProperties>
</file>