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47916" w14:textId="77777777" w:rsidR="00433577" w:rsidRDefault="00296ACD" w:rsidP="00F509ED"/>
    <w:p w14:paraId="6F962C49" w14:textId="77777777" w:rsidR="00433577" w:rsidRDefault="00296ACD" w:rsidP="00F509ED"/>
    <w:p w14:paraId="6F2DF0EA" w14:textId="77777777" w:rsidR="00433577" w:rsidRDefault="00296ACD" w:rsidP="00F509ED"/>
    <w:p w14:paraId="50803FB6" w14:textId="77777777" w:rsidR="00433577" w:rsidRPr="00433577" w:rsidRDefault="006C1D81" w:rsidP="00CE58CF">
      <w:pPr>
        <w:pStyle w:val="Titelrapport"/>
      </w:pPr>
      <w:r>
        <w:t>Nota van Inlichtingen</w:t>
      </w:r>
    </w:p>
    <w:p w14:paraId="631908F3" w14:textId="77777777" w:rsidR="00F509ED" w:rsidRDefault="00D4788A">
      <w:pPr>
        <w:spacing w:after="200" w:line="276" w:lineRule="auto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F5BE9" wp14:editId="6ED5A720">
                <wp:simplePos x="0" y="0"/>
                <wp:positionH relativeFrom="page">
                  <wp:posOffset>723900</wp:posOffset>
                </wp:positionH>
                <wp:positionV relativeFrom="page">
                  <wp:posOffset>5189220</wp:posOffset>
                </wp:positionV>
                <wp:extent cx="7919720" cy="2825750"/>
                <wp:effectExtent l="0" t="0" r="0" b="0"/>
                <wp:wrapNone/>
                <wp:docPr id="4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9720" cy="282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D0CB7" w14:textId="6E30CE1C" w:rsidR="00B823A5" w:rsidRPr="006325A5" w:rsidRDefault="00384964" w:rsidP="000D5EEE">
                            <w:pPr>
                              <w:pStyle w:val="Ondertitelwi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Kanaaleiland Noord-Noord</w:t>
                            </w:r>
                            <w:r w:rsidR="00B823A5">
                              <w:rPr>
                                <w:color w:val="auto"/>
                              </w:rPr>
                              <w:t xml:space="preserve"> te Utrecht</w:t>
                            </w:r>
                          </w:p>
                          <w:p w14:paraId="6B2D88EB" w14:textId="77777777" w:rsidR="00360E1A" w:rsidRPr="006325A5" w:rsidRDefault="00360E1A" w:rsidP="0081336C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4CEA814D" w14:textId="77777777" w:rsidR="0081336C" w:rsidRPr="006325A5" w:rsidRDefault="00296ACD" w:rsidP="0081336C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5B6F5065" w14:textId="77777777" w:rsidR="0081336C" w:rsidRPr="006325A5" w:rsidRDefault="00296ACD" w:rsidP="0081336C">
                            <w:pPr>
                              <w:spacing w:line="280" w:lineRule="exac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86C2255" w14:textId="3578EC14" w:rsidR="001508E6" w:rsidRPr="006325A5" w:rsidRDefault="001508E6" w:rsidP="000D5EEE">
                            <w:pPr>
                              <w:pStyle w:val="Ondertitelwit"/>
                              <w:rPr>
                                <w:color w:val="auto"/>
                              </w:rPr>
                            </w:pPr>
                            <w:proofErr w:type="gramStart"/>
                            <w:r>
                              <w:rPr>
                                <w:color w:val="auto"/>
                              </w:rPr>
                              <w:t>kenmerk</w:t>
                            </w:r>
                            <w:proofErr w:type="gramEnd"/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 w:rsidR="000D5EEE" w:rsidRPr="00C43159">
                              <w:rPr>
                                <w:color w:val="auto"/>
                              </w:rPr>
                              <w:t>202</w:t>
                            </w:r>
                            <w:r w:rsidR="00384964">
                              <w:rPr>
                                <w:color w:val="auto"/>
                              </w:rPr>
                              <w:t>1</w:t>
                            </w:r>
                            <w:r w:rsidR="000D5EEE" w:rsidRPr="00C43159">
                              <w:rPr>
                                <w:color w:val="auto"/>
                              </w:rPr>
                              <w:t>-OOR-0</w:t>
                            </w:r>
                            <w:r w:rsidR="00384964">
                              <w:rPr>
                                <w:color w:val="auto"/>
                              </w:rPr>
                              <w:t>54</w:t>
                            </w:r>
                          </w:p>
                          <w:p w14:paraId="476E0972" w14:textId="77777777" w:rsidR="0081336C" w:rsidRPr="006325A5" w:rsidRDefault="00296ACD" w:rsidP="001508E6">
                            <w:pPr>
                              <w:pStyle w:val="Ondertitelwit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vert="horz" wrap="square" lIns="719963" tIns="251968" rIns="360045" bIns="144018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DF5BE9" id="_x0000_t202" coordsize="21600,21600" o:spt="202" path="m,l,21600r21600,l21600,xe">
                <v:stroke joinstyle="miter"/>
                <v:path gradientshapeok="t" o:connecttype="rect"/>
              </v:shapetype>
              <v:shape id="Text Box 230" o:spid="_x0000_s1026" type="#_x0000_t202" style="position:absolute;margin-left:57pt;margin-top:408.6pt;width:623.6pt;height:222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" stroked="f">
                <v:textbox inset="56.69pt,19.84pt,28.35pt,11.34pt">
                  <w:txbxContent>
                    <w:p w14:paraId="118D0CB7" w14:textId="6E30CE1C" w:rsidR="00B823A5" w:rsidRPr="006325A5" w:rsidRDefault="00384964" w:rsidP="000D5EEE">
                      <w:pPr>
                        <w:pStyle w:val="Ondertitelwit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>Kanaaleiland Noord-Noord</w:t>
                      </w:r>
                      <w:r w:rsidR="00B823A5">
                        <w:rPr>
                          <w:color w:val="auto"/>
                        </w:rPr>
                        <w:t xml:space="preserve"> te Utrecht</w:t>
                      </w:r>
                    </w:p>
                    <w:p w14:paraId="6B2D88EB" w14:textId="77777777" w:rsidR="00360E1A" w:rsidRPr="006325A5" w:rsidRDefault="00360E1A" w:rsidP="0081336C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4CEA814D" w14:textId="77777777" w:rsidR="0081336C" w:rsidRPr="006325A5" w:rsidRDefault="00284C23" w:rsidP="0081336C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5B6F5065" w14:textId="77777777" w:rsidR="0081336C" w:rsidRPr="006325A5" w:rsidRDefault="00284C23" w:rsidP="0081336C">
                      <w:pPr>
                        <w:spacing w:line="280" w:lineRule="exac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586C2255" w14:textId="3578EC14" w:rsidR="001508E6" w:rsidRPr="006325A5" w:rsidRDefault="001508E6" w:rsidP="000D5EEE">
                      <w:pPr>
                        <w:pStyle w:val="Ondertitelwit"/>
                        <w:rPr>
                          <w:color w:val="auto"/>
                        </w:rPr>
                      </w:pPr>
                      <w:proofErr w:type="gramStart"/>
                      <w:r>
                        <w:rPr>
                          <w:color w:val="auto"/>
                        </w:rPr>
                        <w:t>kenmerk</w:t>
                      </w:r>
                      <w:proofErr w:type="gramEnd"/>
                      <w:r>
                        <w:rPr>
                          <w:color w:val="auto"/>
                        </w:rPr>
                        <w:t xml:space="preserve"> </w:t>
                      </w:r>
                      <w:r w:rsidR="000D5EEE" w:rsidRPr="00C43159">
                        <w:rPr>
                          <w:color w:val="auto"/>
                        </w:rPr>
                        <w:t>202</w:t>
                      </w:r>
                      <w:r w:rsidR="00384964">
                        <w:rPr>
                          <w:color w:val="auto"/>
                        </w:rPr>
                        <w:t>1</w:t>
                      </w:r>
                      <w:r w:rsidR="000D5EEE" w:rsidRPr="00C43159">
                        <w:rPr>
                          <w:color w:val="auto"/>
                        </w:rPr>
                        <w:t>-OOR-0</w:t>
                      </w:r>
                      <w:r w:rsidR="00384964">
                        <w:rPr>
                          <w:color w:val="auto"/>
                        </w:rPr>
                        <w:t>54</w:t>
                      </w:r>
                    </w:p>
                    <w:p w14:paraId="476E0972" w14:textId="77777777" w:rsidR="0081336C" w:rsidRPr="006325A5" w:rsidRDefault="00284C23" w:rsidP="001508E6">
                      <w:pPr>
                        <w:pStyle w:val="Ondertitelwit"/>
                        <w:rPr>
                          <w:color w:val="auto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95A48" wp14:editId="6B89461C">
                <wp:simplePos x="0" y="0"/>
                <wp:positionH relativeFrom="page">
                  <wp:posOffset>457200</wp:posOffset>
                </wp:positionH>
                <wp:positionV relativeFrom="page">
                  <wp:posOffset>7744460</wp:posOffset>
                </wp:positionV>
                <wp:extent cx="269875" cy="2592070"/>
                <wp:effectExtent l="0" t="635" r="0" b="0"/>
                <wp:wrapNone/>
                <wp:docPr id="3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" cy="259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AE542" w14:textId="77777777" w:rsidR="00D05CFF" w:rsidRPr="00B678CD" w:rsidRDefault="00052BF1" w:rsidP="00326C9A">
                            <w:pPr>
                              <w:pStyle w:val="Normaalrood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www.utrecht.nl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95A48" id="Text Box 233" o:spid="_x0000_s1027" type="#_x0000_t202" style="position:absolute;margin-left:36pt;margin-top:609.8pt;width:21.25pt;height:204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" filled="f" stroked="f">
                <v:textbox style="layout-flow:vertical;mso-layout-flow-alt:bottom-to-top" inset="0,0,0,0">
                  <w:txbxContent>
                    <w:p w14:paraId="6DEAE542" w14:textId="77777777" w:rsidR="00D05CFF" w:rsidRPr="00B678CD" w:rsidRDefault="00052BF1" w:rsidP="00326C9A">
                      <w:pPr>
                        <w:pStyle w:val="Normaalrood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www.utrecht.nl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2BF1">
        <w:br w:type="page"/>
      </w:r>
    </w:p>
    <w:p w14:paraId="52793854" w14:textId="77777777" w:rsidR="00B66051" w:rsidRPr="00D35D66" w:rsidRDefault="00052BF1" w:rsidP="00D35D66">
      <w:pPr>
        <w:pStyle w:val="Kop1zondervermelding"/>
      </w:pPr>
      <w:r>
        <w:lastRenderedPageBreak/>
        <w:t>Colofon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7"/>
      </w:tblGrid>
      <w:tr w:rsidR="00E9161E" w14:paraId="1D73CA77" w14:textId="77777777" w:rsidTr="00D35D66">
        <w:trPr>
          <w:trHeight w:val="11820"/>
        </w:trPr>
        <w:tc>
          <w:tcPr>
            <w:tcW w:w="5000" w:type="pct"/>
            <w:vAlign w:val="bottom"/>
          </w:tcPr>
          <w:p w14:paraId="0F72D77E" w14:textId="77777777" w:rsidR="00D35D66" w:rsidRDefault="000C26B4" w:rsidP="00D35D66">
            <w:pPr>
              <w:pStyle w:val="Colofonkop"/>
            </w:pPr>
            <w:proofErr w:type="gramStart"/>
            <w:r>
              <w:t>u</w:t>
            </w:r>
            <w:r w:rsidR="00052BF1">
              <w:t>itgave</w:t>
            </w:r>
            <w:proofErr w:type="gramEnd"/>
          </w:p>
          <w:p w14:paraId="43C1C29B" w14:textId="77777777" w:rsidR="00D35D66" w:rsidRDefault="00052BF1" w:rsidP="00433577">
            <w:pPr>
              <w:pStyle w:val="Colofon"/>
            </w:pPr>
            <w:r>
              <w:t>Stadsingenieurs</w:t>
            </w:r>
          </w:p>
          <w:p w14:paraId="7B53993C" w14:textId="77777777" w:rsidR="00D35D66" w:rsidRDefault="00FB4466" w:rsidP="00433577">
            <w:pPr>
              <w:pStyle w:val="Colofon"/>
            </w:pPr>
            <w:r>
              <w:t>Stadsbedrijven</w:t>
            </w:r>
          </w:p>
          <w:p w14:paraId="512A8656" w14:textId="77777777" w:rsidR="00D35D66" w:rsidRDefault="00052BF1" w:rsidP="00433577">
            <w:pPr>
              <w:pStyle w:val="Colofon"/>
            </w:pPr>
            <w:r>
              <w:t>Gemeente Utrecht</w:t>
            </w:r>
          </w:p>
          <w:p w14:paraId="67706EAD" w14:textId="77777777" w:rsidR="00D35D66" w:rsidRDefault="005E39B1" w:rsidP="00433577">
            <w:pPr>
              <w:pStyle w:val="Colofon"/>
            </w:pPr>
            <w:r>
              <w:t>030 - 286 43 23</w:t>
            </w:r>
          </w:p>
          <w:p w14:paraId="5F52D017" w14:textId="77777777" w:rsidR="008A270D" w:rsidRDefault="00296ACD" w:rsidP="00433577">
            <w:pPr>
              <w:pStyle w:val="Colofon"/>
            </w:pPr>
          </w:p>
          <w:p w14:paraId="0705FC1E" w14:textId="77777777" w:rsidR="00D35D66" w:rsidRDefault="00296ACD" w:rsidP="00D35D66"/>
          <w:p w14:paraId="0BA5C4BF" w14:textId="77777777" w:rsidR="00D35D66" w:rsidRDefault="00052BF1" w:rsidP="00D35D66">
            <w:pPr>
              <w:pStyle w:val="Colofonkop"/>
            </w:pPr>
            <w:proofErr w:type="gramStart"/>
            <w:r>
              <w:t>in</w:t>
            </w:r>
            <w:proofErr w:type="gramEnd"/>
            <w:r>
              <w:t xml:space="preserve"> opdracht van</w:t>
            </w:r>
          </w:p>
          <w:p w14:paraId="71798F8D" w14:textId="77777777" w:rsidR="00D35D66" w:rsidRDefault="00B823A5" w:rsidP="00433577">
            <w:pPr>
              <w:pStyle w:val="Colofon"/>
            </w:pPr>
            <w:r>
              <w:t>G</w:t>
            </w:r>
            <w:r w:rsidR="00052BF1">
              <w:t>emeente Utrecht</w:t>
            </w:r>
          </w:p>
          <w:p w14:paraId="5F850EF4" w14:textId="77777777" w:rsidR="00D35D66" w:rsidRDefault="00296ACD" w:rsidP="00D35D66"/>
          <w:p w14:paraId="0E9B94DD" w14:textId="77777777" w:rsidR="00D35D66" w:rsidRDefault="00052BF1" w:rsidP="00D35D66">
            <w:pPr>
              <w:pStyle w:val="Colofonkop"/>
            </w:pPr>
            <w:proofErr w:type="gramStart"/>
            <w:r>
              <w:t>internet</w:t>
            </w:r>
            <w:proofErr w:type="gramEnd"/>
          </w:p>
          <w:p w14:paraId="01AA9D2F" w14:textId="77777777" w:rsidR="008A270D" w:rsidRDefault="00052BF1" w:rsidP="00433577">
            <w:pPr>
              <w:pStyle w:val="Colofon"/>
            </w:pPr>
            <w:proofErr w:type="gramStart"/>
            <w:r>
              <w:t>www.utrecht.nl</w:t>
            </w:r>
            <w:proofErr w:type="gramEnd"/>
          </w:p>
          <w:p w14:paraId="095CBEB6" w14:textId="77777777" w:rsidR="00D35D66" w:rsidRDefault="00296ACD" w:rsidP="00D35D66"/>
          <w:p w14:paraId="460D0D28" w14:textId="77777777" w:rsidR="00D35D66" w:rsidRDefault="00052BF1" w:rsidP="00D35D66">
            <w:pPr>
              <w:pStyle w:val="Colofonkop"/>
            </w:pPr>
            <w:proofErr w:type="gramStart"/>
            <w:r>
              <w:t>rapportage</w:t>
            </w:r>
            <w:proofErr w:type="gramEnd"/>
          </w:p>
          <w:p w14:paraId="7DBE9B79" w14:textId="77777777" w:rsidR="00B823A5" w:rsidRDefault="00B823A5" w:rsidP="001F6A7F">
            <w:pPr>
              <w:pStyle w:val="Colofon"/>
            </w:pPr>
            <w:r>
              <w:t xml:space="preserve">Opsteller: </w:t>
            </w:r>
            <w:r>
              <w:rPr>
                <w:color w:val="000000"/>
              </w:rPr>
              <w:t>V.P. Korver</w:t>
            </w:r>
          </w:p>
          <w:p w14:paraId="145F6DB7" w14:textId="77777777" w:rsidR="00694973" w:rsidRDefault="00694973" w:rsidP="00694973"/>
          <w:p w14:paraId="2C00C998" w14:textId="77777777" w:rsidR="00D35D66" w:rsidRDefault="00052BF1" w:rsidP="00D35D66">
            <w:pPr>
              <w:pStyle w:val="Colofonkop"/>
            </w:pPr>
            <w:proofErr w:type="gramStart"/>
            <w:r>
              <w:t>informatie</w:t>
            </w:r>
            <w:proofErr w:type="gramEnd"/>
          </w:p>
          <w:p w14:paraId="354283F7" w14:textId="14400C15" w:rsidR="000D5EEE" w:rsidRPr="00236671" w:rsidRDefault="00384964" w:rsidP="000D5EEE">
            <w:pPr>
              <w:pStyle w:val="Colofon"/>
            </w:pPr>
            <w:r>
              <w:rPr>
                <w:color w:val="000000"/>
              </w:rPr>
              <w:t>Frank van Gennip</w:t>
            </w:r>
          </w:p>
          <w:p w14:paraId="53CD79F7" w14:textId="198C54F9" w:rsidR="000D5EEE" w:rsidRPr="0078499C" w:rsidRDefault="000D5EEE" w:rsidP="000D5EEE">
            <w:pPr>
              <w:pStyle w:val="Colofon"/>
            </w:pPr>
            <w:r w:rsidRPr="00701F9D">
              <w:t xml:space="preserve">030 – 286 </w:t>
            </w:r>
            <w:r w:rsidRPr="00701F9D">
              <w:rPr>
                <w:color w:val="000000"/>
              </w:rPr>
              <w:t>69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59</w:t>
            </w:r>
            <w:r w:rsidRPr="0078499C">
              <w:rPr>
                <w:color w:val="000000"/>
              </w:rPr>
              <w:t xml:space="preserve"> /</w:t>
            </w:r>
            <w:proofErr w:type="gramEnd"/>
            <w:r w:rsidRPr="0078499C">
              <w:rPr>
                <w:color w:val="000000"/>
              </w:rPr>
              <w:t xml:space="preserve"> 06 – </w:t>
            </w:r>
            <w:r w:rsidR="00384964">
              <w:rPr>
                <w:color w:val="000000"/>
              </w:rPr>
              <w:t>34 50 01 52</w:t>
            </w:r>
          </w:p>
          <w:p w14:paraId="0CCCCD67" w14:textId="77777777" w:rsidR="000D5EEE" w:rsidRPr="0078499C" w:rsidRDefault="000D5EEE" w:rsidP="000D5EEE">
            <w:pPr>
              <w:pStyle w:val="Colofon"/>
            </w:pPr>
          </w:p>
          <w:p w14:paraId="27F0A5A3" w14:textId="1DB97DC3" w:rsidR="000D5EEE" w:rsidRPr="0078499C" w:rsidRDefault="000D5EEE" w:rsidP="000D5EEE">
            <w:r w:rsidRPr="0078499C">
              <w:t xml:space="preserve">Projectnummer: </w:t>
            </w:r>
            <w:r w:rsidR="00384964">
              <w:t>300.0077</w:t>
            </w:r>
          </w:p>
          <w:p w14:paraId="560F210D" w14:textId="50601F71" w:rsidR="00D35D66" w:rsidRDefault="000D5EEE" w:rsidP="00476812">
            <w:pPr>
              <w:pStyle w:val="Colofon"/>
            </w:pPr>
            <w:r>
              <w:rPr>
                <w:color w:val="000000"/>
              </w:rPr>
              <w:t>Datum</w:t>
            </w:r>
            <w:r w:rsidRPr="00935263">
              <w:rPr>
                <w:color w:val="000000"/>
              </w:rPr>
              <w:t xml:space="preserve">: </w:t>
            </w:r>
            <w:r w:rsidR="00384964">
              <w:rPr>
                <w:color w:val="000000"/>
              </w:rPr>
              <w:t>08 juli</w:t>
            </w:r>
            <w:r w:rsidRPr="00935263">
              <w:rPr>
                <w:color w:val="000000"/>
              </w:rPr>
              <w:t xml:space="preserve"> 202</w:t>
            </w:r>
            <w:r w:rsidR="00384964">
              <w:rPr>
                <w:color w:val="000000"/>
              </w:rPr>
              <w:t>2</w:t>
            </w:r>
          </w:p>
        </w:tc>
      </w:tr>
    </w:tbl>
    <w:p w14:paraId="7E2AE96E" w14:textId="77777777" w:rsidR="00D35D66" w:rsidRDefault="00296ACD" w:rsidP="00B66051"/>
    <w:p w14:paraId="4F4A15A0" w14:textId="77777777" w:rsidR="00DC3F5F" w:rsidRDefault="00DC3F5F" w:rsidP="00B66051"/>
    <w:sdt>
      <w:sdtPr>
        <w:rPr>
          <w:rFonts w:eastAsiaTheme="minorHAnsi" w:cs="Arial"/>
          <w:b w:val="0"/>
          <w:bCs w:val="0"/>
          <w:sz w:val="18"/>
          <w:szCs w:val="16"/>
          <w:lang w:eastAsia="en-US"/>
        </w:rPr>
        <w:id w:val="1030529435"/>
        <w:docPartObj>
          <w:docPartGallery w:val="Table of Contents"/>
          <w:docPartUnique/>
        </w:docPartObj>
      </w:sdtPr>
      <w:sdtEndPr/>
      <w:sdtContent>
        <w:p w14:paraId="682C6DEB" w14:textId="77777777" w:rsidR="00162AFE" w:rsidRDefault="00162AFE">
          <w:pPr>
            <w:pStyle w:val="Kopvaninhoudsopgave"/>
          </w:pPr>
          <w:r>
            <w:t>Inhoud</w:t>
          </w:r>
        </w:p>
        <w:p w14:paraId="451CD885" w14:textId="26797DED" w:rsidR="00284C23" w:rsidRDefault="00F469CD">
          <w:pPr>
            <w:pStyle w:val="Inhopg1"/>
            <w:tabs>
              <w:tab w:val="left" w:pos="540"/>
              <w:tab w:val="right" w:leader="dot" w:pos="8777"/>
            </w:tabs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eastAsia="nl-NL"/>
            </w:rPr>
          </w:pPr>
          <w:r>
            <w:rPr>
              <w:bCs w:val="0"/>
              <w:szCs w:val="22"/>
            </w:rPr>
            <w:fldChar w:fldCharType="begin"/>
          </w:r>
          <w:r>
            <w:rPr>
              <w:bCs w:val="0"/>
              <w:szCs w:val="22"/>
            </w:rPr>
            <w:instrText xml:space="preserve"> TOC \o "1-3" \h \z \t "SI-PB;1" </w:instrText>
          </w:r>
          <w:r>
            <w:rPr>
              <w:bCs w:val="0"/>
              <w:szCs w:val="22"/>
            </w:rPr>
            <w:fldChar w:fldCharType="separate"/>
          </w:r>
          <w:hyperlink w:anchor="_Toc108159697" w:history="1">
            <w:r w:rsidR="00284C23" w:rsidRPr="00566946">
              <w:rPr>
                <w:rStyle w:val="Hyperlink"/>
                <w:noProof/>
              </w:rPr>
              <w:t>1.</w:t>
            </w:r>
            <w:r w:rsidR="00284C23">
              <w:rPr>
                <w:rFonts w:asciiTheme="minorHAnsi" w:eastAsiaTheme="minorEastAsia" w:hAnsiTheme="minorHAnsi" w:cstheme="minorBidi"/>
                <w:bCs w:val="0"/>
                <w:iCs w:val="0"/>
                <w:noProof/>
                <w:sz w:val="22"/>
                <w:szCs w:val="22"/>
                <w:lang w:eastAsia="nl-NL"/>
              </w:rPr>
              <w:tab/>
            </w:r>
            <w:r w:rsidR="00284C23" w:rsidRPr="00566946">
              <w:rPr>
                <w:rStyle w:val="Hyperlink"/>
                <w:noProof/>
              </w:rPr>
              <w:t>Nota van Inlichtingen</w:t>
            </w:r>
            <w:r w:rsidR="00284C23">
              <w:rPr>
                <w:noProof/>
                <w:webHidden/>
              </w:rPr>
              <w:tab/>
            </w:r>
            <w:r w:rsidR="00284C23">
              <w:rPr>
                <w:noProof/>
                <w:webHidden/>
              </w:rPr>
              <w:fldChar w:fldCharType="begin"/>
            </w:r>
            <w:r w:rsidR="00284C23">
              <w:rPr>
                <w:noProof/>
                <w:webHidden/>
              </w:rPr>
              <w:instrText xml:space="preserve"> PAGEREF _Toc108159697 \h </w:instrText>
            </w:r>
            <w:r w:rsidR="00284C23">
              <w:rPr>
                <w:noProof/>
                <w:webHidden/>
              </w:rPr>
            </w:r>
            <w:r w:rsidR="00284C23">
              <w:rPr>
                <w:noProof/>
                <w:webHidden/>
              </w:rPr>
              <w:fldChar w:fldCharType="separate"/>
            </w:r>
            <w:r w:rsidR="00284C23">
              <w:rPr>
                <w:noProof/>
                <w:webHidden/>
              </w:rPr>
              <w:t>4</w:t>
            </w:r>
            <w:r w:rsidR="00284C23">
              <w:rPr>
                <w:noProof/>
                <w:webHidden/>
              </w:rPr>
              <w:fldChar w:fldCharType="end"/>
            </w:r>
          </w:hyperlink>
        </w:p>
        <w:p w14:paraId="7EAB471F" w14:textId="7841A064" w:rsidR="00284C23" w:rsidRDefault="00296ACD">
          <w:pPr>
            <w:pStyle w:val="Inhopg2"/>
            <w:rPr>
              <w:rFonts w:asciiTheme="minorHAnsi" w:eastAsiaTheme="minorEastAsia" w:hAnsiTheme="minorHAnsi" w:cstheme="minorBidi"/>
              <w:bCs w:val="0"/>
              <w:noProof/>
              <w:sz w:val="22"/>
              <w:lang w:eastAsia="nl-NL"/>
            </w:rPr>
          </w:pPr>
          <w:hyperlink w:anchor="_Toc108159698" w:history="1">
            <w:r w:rsidR="00284C23" w:rsidRPr="00566946">
              <w:rPr>
                <w:rStyle w:val="Hyperlink"/>
                <w:noProof/>
              </w:rPr>
              <w:t>1.1.</w:t>
            </w:r>
            <w:r w:rsidR="00284C23">
              <w:rPr>
                <w:rFonts w:asciiTheme="minorHAnsi" w:eastAsiaTheme="minorEastAsia" w:hAnsiTheme="minorHAnsi" w:cstheme="minorBidi"/>
                <w:bCs w:val="0"/>
                <w:noProof/>
                <w:sz w:val="22"/>
                <w:lang w:eastAsia="nl-NL"/>
              </w:rPr>
              <w:tab/>
            </w:r>
            <w:r w:rsidR="00284C23" w:rsidRPr="00566946">
              <w:rPr>
                <w:rStyle w:val="Hyperlink"/>
                <w:noProof/>
              </w:rPr>
              <w:t xml:space="preserve">Bestek </w:t>
            </w:r>
            <w:r w:rsidR="00284C23" w:rsidRPr="00566946">
              <w:rPr>
                <w:rStyle w:val="Hyperlink"/>
                <w:rFonts w:cs="Times New Roman"/>
                <w:noProof/>
              </w:rPr>
              <w:t>2021-OOR-054</w:t>
            </w:r>
            <w:r w:rsidR="00284C23">
              <w:rPr>
                <w:noProof/>
                <w:webHidden/>
              </w:rPr>
              <w:tab/>
            </w:r>
            <w:r w:rsidR="00284C23">
              <w:rPr>
                <w:noProof/>
                <w:webHidden/>
              </w:rPr>
              <w:fldChar w:fldCharType="begin"/>
            </w:r>
            <w:r w:rsidR="00284C23">
              <w:rPr>
                <w:noProof/>
                <w:webHidden/>
              </w:rPr>
              <w:instrText xml:space="preserve"> PAGEREF _Toc108159698 \h </w:instrText>
            </w:r>
            <w:r w:rsidR="00284C23">
              <w:rPr>
                <w:noProof/>
                <w:webHidden/>
              </w:rPr>
            </w:r>
            <w:r w:rsidR="00284C23">
              <w:rPr>
                <w:noProof/>
                <w:webHidden/>
              </w:rPr>
              <w:fldChar w:fldCharType="separate"/>
            </w:r>
            <w:r w:rsidR="00284C23">
              <w:rPr>
                <w:noProof/>
                <w:webHidden/>
              </w:rPr>
              <w:t>4</w:t>
            </w:r>
            <w:r w:rsidR="00284C23">
              <w:rPr>
                <w:noProof/>
                <w:webHidden/>
              </w:rPr>
              <w:fldChar w:fldCharType="end"/>
            </w:r>
          </w:hyperlink>
        </w:p>
        <w:p w14:paraId="0BD4642E" w14:textId="5E6A1924" w:rsidR="00284C23" w:rsidRDefault="00296ACD">
          <w:pPr>
            <w:pStyle w:val="Inhopg1"/>
            <w:tabs>
              <w:tab w:val="right" w:leader="dot" w:pos="8777"/>
            </w:tabs>
            <w:rPr>
              <w:rFonts w:asciiTheme="minorHAnsi" w:eastAsiaTheme="minorEastAsia" w:hAnsiTheme="minorHAnsi" w:cstheme="minorBidi"/>
              <w:bCs w:val="0"/>
              <w:iCs w:val="0"/>
              <w:noProof/>
              <w:sz w:val="22"/>
              <w:szCs w:val="22"/>
              <w:lang w:eastAsia="nl-NL"/>
            </w:rPr>
          </w:pPr>
          <w:hyperlink w:anchor="_Toc108159699" w:history="1">
            <w:r w:rsidR="00284C23" w:rsidRPr="00566946">
              <w:rPr>
                <w:rStyle w:val="Hyperlink"/>
                <w:noProof/>
              </w:rPr>
              <w:t>Bijbehorende documenten</w:t>
            </w:r>
            <w:r w:rsidR="00284C23">
              <w:rPr>
                <w:noProof/>
                <w:webHidden/>
              </w:rPr>
              <w:tab/>
            </w:r>
            <w:r w:rsidR="00284C23">
              <w:rPr>
                <w:noProof/>
                <w:webHidden/>
              </w:rPr>
              <w:fldChar w:fldCharType="begin"/>
            </w:r>
            <w:r w:rsidR="00284C23">
              <w:rPr>
                <w:noProof/>
                <w:webHidden/>
              </w:rPr>
              <w:instrText xml:space="preserve"> PAGEREF _Toc108159699 \h </w:instrText>
            </w:r>
            <w:r w:rsidR="00284C23">
              <w:rPr>
                <w:noProof/>
                <w:webHidden/>
              </w:rPr>
            </w:r>
            <w:r w:rsidR="00284C23">
              <w:rPr>
                <w:noProof/>
                <w:webHidden/>
              </w:rPr>
              <w:fldChar w:fldCharType="separate"/>
            </w:r>
            <w:r w:rsidR="00284C23">
              <w:rPr>
                <w:noProof/>
                <w:webHidden/>
              </w:rPr>
              <w:t>7</w:t>
            </w:r>
            <w:r w:rsidR="00284C23">
              <w:rPr>
                <w:noProof/>
                <w:webHidden/>
              </w:rPr>
              <w:fldChar w:fldCharType="end"/>
            </w:r>
          </w:hyperlink>
        </w:p>
        <w:p w14:paraId="630018AA" w14:textId="6E13EC2F" w:rsidR="00162AFE" w:rsidRDefault="00F469CD">
          <w:r>
            <w:rPr>
              <w:bCs/>
              <w:sz w:val="20"/>
              <w:szCs w:val="22"/>
            </w:rPr>
            <w:fldChar w:fldCharType="end"/>
          </w:r>
        </w:p>
      </w:sdtContent>
    </w:sdt>
    <w:p w14:paraId="15BF1078" w14:textId="77777777" w:rsidR="00DC3F5F" w:rsidRDefault="00DC3F5F" w:rsidP="00B66051"/>
    <w:p w14:paraId="5DE795D9" w14:textId="77777777" w:rsidR="00DC3F5F" w:rsidRDefault="00DC3F5F" w:rsidP="00B66051">
      <w:pPr>
        <w:sectPr w:rsidR="00DC3F5F" w:rsidSect="0065691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pgSz w:w="11906" w:h="16838"/>
          <w:pgMar w:top="2041" w:right="1701" w:bottom="1247" w:left="1418" w:header="567" w:footer="482" w:gutter="0"/>
          <w:cols w:space="708"/>
          <w:titlePg/>
          <w:docGrid w:linePitch="360"/>
        </w:sectPr>
      </w:pPr>
    </w:p>
    <w:p w14:paraId="186C7FE6" w14:textId="77777777" w:rsidR="005D46F3" w:rsidRDefault="006C1D81" w:rsidP="0030444C">
      <w:pPr>
        <w:pStyle w:val="SI-PB"/>
      </w:pPr>
      <w:bookmarkStart w:id="0" w:name="_Toc108159697"/>
      <w:r>
        <w:lastRenderedPageBreak/>
        <w:t>Nota van Inlichtingen</w:t>
      </w:r>
      <w:bookmarkEnd w:id="0"/>
    </w:p>
    <w:p w14:paraId="15735AC5" w14:textId="77777777" w:rsidR="00BD21AB" w:rsidRDefault="00BD21AB" w:rsidP="0035433E">
      <w:r>
        <w:t xml:space="preserve">Als bedoeld in </w:t>
      </w:r>
      <w:r w:rsidRPr="002F180F">
        <w:t>artikel</w:t>
      </w:r>
      <w:r w:rsidR="00111E56" w:rsidRPr="002F180F">
        <w:t xml:space="preserve"> </w:t>
      </w:r>
      <w:r w:rsidR="0035433E" w:rsidRPr="002F180F">
        <w:rPr>
          <w:color w:val="000000"/>
        </w:rPr>
        <w:t>4</w:t>
      </w:r>
      <w:r w:rsidR="00B823A5" w:rsidRPr="002F180F">
        <w:rPr>
          <w:color w:val="000000"/>
        </w:rPr>
        <w:t>.</w:t>
      </w:r>
      <w:r w:rsidR="00B823A5" w:rsidRPr="002F180F">
        <w:t>2</w:t>
      </w:r>
      <w:r w:rsidR="0035433E" w:rsidRPr="002F180F">
        <w:t>1</w:t>
      </w:r>
      <w:r w:rsidR="00B823A5" w:rsidRPr="002F180F">
        <w:t>.</w:t>
      </w:r>
      <w:r w:rsidR="0035433E" w:rsidRPr="002F180F">
        <w:t>2 (openbare procedure)</w:t>
      </w:r>
      <w:r w:rsidR="00111E56" w:rsidRPr="002F180F">
        <w:t xml:space="preserve"> </w:t>
      </w:r>
      <w:r w:rsidRPr="002F180F">
        <w:t xml:space="preserve">van </w:t>
      </w:r>
      <w:r>
        <w:t>het Aanbestedingsreglement Werken 201</w:t>
      </w:r>
      <w:r w:rsidR="001508E6">
        <w:t>6 (ARW 2016</w:t>
      </w:r>
      <w:r>
        <w:t>) worden namens de aanbesteder de volgende inlichtingen verstrekt:</w:t>
      </w:r>
    </w:p>
    <w:p w14:paraId="056E0499" w14:textId="77777777" w:rsidR="00BD21AB" w:rsidRPr="00BD21AB" w:rsidRDefault="00BD21AB" w:rsidP="00BD21AB"/>
    <w:p w14:paraId="68B30A91" w14:textId="5364A787" w:rsidR="00360E1A" w:rsidRPr="002F180F" w:rsidRDefault="00BD21AB" w:rsidP="000D5EEE">
      <w:pPr>
        <w:pStyle w:val="SI-PB2"/>
        <w:rPr>
          <w:color w:val="auto"/>
        </w:rPr>
      </w:pPr>
      <w:bookmarkStart w:id="1" w:name="_Toc108159698"/>
      <w:r w:rsidRPr="002F180F">
        <w:rPr>
          <w:color w:val="auto"/>
        </w:rPr>
        <w:t>Bestek</w:t>
      </w:r>
      <w:r w:rsidR="001508E6" w:rsidRPr="002F180F">
        <w:rPr>
          <w:color w:val="auto"/>
        </w:rPr>
        <w:t xml:space="preserve"> </w:t>
      </w:r>
      <w:r w:rsidR="0032363D">
        <w:rPr>
          <w:rFonts w:cs="Times New Roman"/>
          <w:color w:val="auto"/>
          <w:szCs w:val="20"/>
        </w:rPr>
        <w:t>20</w:t>
      </w:r>
      <w:r w:rsidR="000D5EEE">
        <w:rPr>
          <w:rFonts w:cs="Times New Roman"/>
          <w:color w:val="auto"/>
          <w:szCs w:val="20"/>
        </w:rPr>
        <w:t>2</w:t>
      </w:r>
      <w:r w:rsidR="00384964">
        <w:rPr>
          <w:rFonts w:cs="Times New Roman"/>
          <w:color w:val="auto"/>
          <w:szCs w:val="20"/>
        </w:rPr>
        <w:t>1</w:t>
      </w:r>
      <w:r w:rsidR="000D5EEE">
        <w:rPr>
          <w:rFonts w:cs="Times New Roman"/>
          <w:color w:val="auto"/>
          <w:szCs w:val="20"/>
        </w:rPr>
        <w:t>-OOR-0</w:t>
      </w:r>
      <w:r w:rsidR="00384964">
        <w:rPr>
          <w:rFonts w:cs="Times New Roman"/>
          <w:color w:val="auto"/>
          <w:szCs w:val="20"/>
        </w:rPr>
        <w:t>54</w:t>
      </w:r>
      <w:bookmarkEnd w:id="1"/>
    </w:p>
    <w:p w14:paraId="37A9443A" w14:textId="77777777" w:rsidR="00BD21AB" w:rsidRDefault="00BD21AB" w:rsidP="00BD21AB">
      <w:pPr>
        <w:pStyle w:val="Geenafstand"/>
      </w:pPr>
    </w:p>
    <w:p w14:paraId="73AB3FF5" w14:textId="77777777" w:rsidR="0035602C" w:rsidRPr="0035602C" w:rsidRDefault="00BD21AB" w:rsidP="0032363D">
      <w:pPr>
        <w:pStyle w:val="SI-PB3"/>
      </w:pPr>
      <w:r>
        <w:t xml:space="preserve">Deel 1: </w:t>
      </w:r>
    </w:p>
    <w:p w14:paraId="0BC18082" w14:textId="77777777" w:rsidR="0032363D" w:rsidRDefault="006563D6" w:rsidP="0032363D">
      <w:pPr>
        <w:pStyle w:val="Geenafstand"/>
        <w:numPr>
          <w:ilvl w:val="0"/>
          <w:numId w:val="39"/>
        </w:numPr>
      </w:pPr>
      <w:r>
        <w:t>Paragraaf 05 Tijdsbepaling</w:t>
      </w:r>
    </w:p>
    <w:p w14:paraId="196BC14A" w14:textId="77777777" w:rsidR="005E7565" w:rsidRDefault="00BD21AB" w:rsidP="0032363D">
      <w:pPr>
        <w:pStyle w:val="SI-PB3"/>
      </w:pPr>
      <w:r>
        <w:t xml:space="preserve">Deel 2.1: </w:t>
      </w:r>
    </w:p>
    <w:p w14:paraId="5EEF5278" w14:textId="77777777" w:rsidR="00384964" w:rsidRPr="0035602C" w:rsidRDefault="005E7565" w:rsidP="00384964">
      <w:pPr>
        <w:pStyle w:val="SI-PB3"/>
      </w:pPr>
      <w:r>
        <w:t>04 Bijlagen</w:t>
      </w:r>
      <w:r w:rsidR="006563D6">
        <w:t xml:space="preserve"> toegevoegd</w:t>
      </w:r>
      <w:r>
        <w:t>:</w:t>
      </w:r>
    </w:p>
    <w:p w14:paraId="7A50CAC1" w14:textId="77777777" w:rsidR="00384964" w:rsidRDefault="00384964" w:rsidP="00384964">
      <w:pPr>
        <w:pStyle w:val="Geenafstand"/>
        <w:numPr>
          <w:ilvl w:val="0"/>
          <w:numId w:val="39"/>
        </w:numPr>
      </w:pPr>
      <w:proofErr w:type="gramStart"/>
      <w:r w:rsidRPr="00384964">
        <w:t>b</w:t>
      </w:r>
      <w:proofErr w:type="gramEnd"/>
      <w:r w:rsidRPr="00384964">
        <w:t>20-02</w:t>
      </w:r>
      <w:r w:rsidRPr="00384964">
        <w:tab/>
        <w:t>KENN_Attleeplantsoen_-_Trumanlaan_-_Adenauerlaan_-_Maatregelenplan_export_DdZDaYo</w:t>
      </w:r>
    </w:p>
    <w:p w14:paraId="38CAB44D" w14:textId="77777777" w:rsidR="00384964" w:rsidRDefault="00384964" w:rsidP="00384964">
      <w:pPr>
        <w:pStyle w:val="Geenafstand"/>
        <w:numPr>
          <w:ilvl w:val="0"/>
          <w:numId w:val="39"/>
        </w:numPr>
      </w:pPr>
      <w:proofErr w:type="gramStart"/>
      <w:r w:rsidRPr="00384964">
        <w:t>b</w:t>
      </w:r>
      <w:proofErr w:type="gramEnd"/>
      <w:r w:rsidRPr="00384964">
        <w:t>20-03 300.0077.04.99 KL v03-Plot Blad 1-001</w:t>
      </w:r>
    </w:p>
    <w:p w14:paraId="2C4A473B" w14:textId="77777777" w:rsidR="00384964" w:rsidRDefault="00384964" w:rsidP="00384964">
      <w:pPr>
        <w:pStyle w:val="Geenafstand"/>
        <w:numPr>
          <w:ilvl w:val="0"/>
          <w:numId w:val="39"/>
        </w:numPr>
      </w:pPr>
      <w:proofErr w:type="gramStart"/>
      <w:r w:rsidRPr="00384964">
        <w:t>b</w:t>
      </w:r>
      <w:proofErr w:type="gramEnd"/>
      <w:r w:rsidRPr="00384964">
        <w:t>20-04</w:t>
      </w:r>
      <w:r w:rsidRPr="00384964">
        <w:tab/>
        <w:t>300.0077.04.99 KL v03-Plot Blad 2-001</w:t>
      </w:r>
    </w:p>
    <w:p w14:paraId="3E4F0E5F" w14:textId="77777777" w:rsidR="00384964" w:rsidRDefault="00384964" w:rsidP="00384964">
      <w:pPr>
        <w:pStyle w:val="Geenafstand"/>
        <w:numPr>
          <w:ilvl w:val="0"/>
          <w:numId w:val="39"/>
        </w:numPr>
      </w:pPr>
      <w:proofErr w:type="gramStart"/>
      <w:r>
        <w:t>b</w:t>
      </w:r>
      <w:proofErr w:type="gramEnd"/>
      <w:r w:rsidRPr="00384964">
        <w:t>20-05</w:t>
      </w:r>
      <w:r w:rsidRPr="00384964">
        <w:tab/>
        <w:t>300.007.04.99 KL v03-Plot Blad 3-001</w:t>
      </w:r>
    </w:p>
    <w:p w14:paraId="3494AAC2" w14:textId="77777777" w:rsidR="00384964" w:rsidRDefault="00384964" w:rsidP="00384964">
      <w:pPr>
        <w:pStyle w:val="Geenafstand"/>
        <w:ind w:left="720"/>
      </w:pPr>
    </w:p>
    <w:p w14:paraId="14E77E22" w14:textId="79E72C1F" w:rsidR="00BD21AB" w:rsidRPr="00384964" w:rsidRDefault="00BD21AB" w:rsidP="00384964">
      <w:pPr>
        <w:pStyle w:val="Geenafstand"/>
        <w:rPr>
          <w:b/>
          <w:bCs/>
          <w:sz w:val="20"/>
        </w:rPr>
      </w:pPr>
      <w:r w:rsidRPr="00384964">
        <w:rPr>
          <w:b/>
          <w:bCs/>
          <w:sz w:val="20"/>
        </w:rPr>
        <w:t>Deel 2.2:</w:t>
      </w:r>
    </w:p>
    <w:p w14:paraId="0FDE931B" w14:textId="77777777" w:rsidR="00BD21AB" w:rsidRDefault="00BD21AB" w:rsidP="00BD21AB">
      <w:pPr>
        <w:pStyle w:val="Geenafstand"/>
      </w:pPr>
      <w:r>
        <w:t xml:space="preserve">Gewijzigde </w:t>
      </w:r>
      <w:proofErr w:type="spellStart"/>
      <w:r>
        <w:t>besteksposten</w:t>
      </w:r>
      <w:proofErr w:type="spellEnd"/>
      <w:r>
        <w:t>:</w:t>
      </w:r>
    </w:p>
    <w:p w14:paraId="68BE217D" w14:textId="4BA05B1E" w:rsidR="000D5EEE" w:rsidRDefault="006A4BAC" w:rsidP="000D5EEE">
      <w:pPr>
        <w:pStyle w:val="Geenafstand"/>
        <w:numPr>
          <w:ilvl w:val="0"/>
          <w:numId w:val="39"/>
        </w:numPr>
      </w:pPr>
      <w:r>
        <w:t>1</w:t>
      </w:r>
      <w:r w:rsidR="00E72A73">
        <w:t>31011</w:t>
      </w:r>
    </w:p>
    <w:p w14:paraId="61D4700E" w14:textId="7838D127" w:rsidR="00E72A73" w:rsidRDefault="00E72A73" w:rsidP="000D5EEE">
      <w:pPr>
        <w:pStyle w:val="Geenafstand"/>
        <w:numPr>
          <w:ilvl w:val="0"/>
          <w:numId w:val="39"/>
        </w:numPr>
      </w:pPr>
      <w:r>
        <w:t>131012</w:t>
      </w:r>
    </w:p>
    <w:p w14:paraId="36BCBE41" w14:textId="1887B1C2" w:rsidR="00E72A73" w:rsidRDefault="00E72A73" w:rsidP="000D5EEE">
      <w:pPr>
        <w:pStyle w:val="Geenafstand"/>
        <w:numPr>
          <w:ilvl w:val="0"/>
          <w:numId w:val="39"/>
        </w:numPr>
      </w:pPr>
      <w:r>
        <w:t>131020</w:t>
      </w:r>
    </w:p>
    <w:p w14:paraId="28BB0CA9" w14:textId="58FD49E1" w:rsidR="00E72A73" w:rsidRDefault="00E72A73" w:rsidP="000D5EEE">
      <w:pPr>
        <w:pStyle w:val="Geenafstand"/>
        <w:numPr>
          <w:ilvl w:val="0"/>
          <w:numId w:val="39"/>
        </w:numPr>
      </w:pPr>
      <w:r>
        <w:t>131030</w:t>
      </w:r>
    </w:p>
    <w:p w14:paraId="080828DD" w14:textId="0C3A5100" w:rsidR="00E72A73" w:rsidRDefault="00E72A73" w:rsidP="000D5EEE">
      <w:pPr>
        <w:pStyle w:val="Geenafstand"/>
        <w:numPr>
          <w:ilvl w:val="0"/>
          <w:numId w:val="39"/>
        </w:numPr>
      </w:pPr>
      <w:r>
        <w:t>131513</w:t>
      </w:r>
    </w:p>
    <w:p w14:paraId="34422772" w14:textId="60B51B5C" w:rsidR="00E72A73" w:rsidRDefault="00E72A73" w:rsidP="000D5EEE">
      <w:pPr>
        <w:pStyle w:val="Geenafstand"/>
        <w:numPr>
          <w:ilvl w:val="0"/>
          <w:numId w:val="39"/>
        </w:numPr>
      </w:pPr>
      <w:r>
        <w:t>131514</w:t>
      </w:r>
    </w:p>
    <w:p w14:paraId="1EE78A8A" w14:textId="2B8614FD" w:rsidR="00E72A73" w:rsidRDefault="00E72A73" w:rsidP="000D5EEE">
      <w:pPr>
        <w:pStyle w:val="Geenafstand"/>
        <w:numPr>
          <w:ilvl w:val="0"/>
          <w:numId w:val="39"/>
        </w:numPr>
      </w:pPr>
      <w:r>
        <w:t>131516</w:t>
      </w:r>
    </w:p>
    <w:p w14:paraId="51DFFF0F" w14:textId="50A074D1" w:rsidR="00E72A73" w:rsidRDefault="00E72A73" w:rsidP="000D5EEE">
      <w:pPr>
        <w:pStyle w:val="Geenafstand"/>
        <w:numPr>
          <w:ilvl w:val="0"/>
          <w:numId w:val="39"/>
        </w:numPr>
      </w:pPr>
      <w:r>
        <w:t>133010</w:t>
      </w:r>
    </w:p>
    <w:p w14:paraId="36AE578F" w14:textId="6538747C" w:rsidR="00E72A73" w:rsidRDefault="00E72A73" w:rsidP="000D5EEE">
      <w:pPr>
        <w:pStyle w:val="Geenafstand"/>
        <w:numPr>
          <w:ilvl w:val="0"/>
          <w:numId w:val="39"/>
        </w:numPr>
      </w:pPr>
      <w:r>
        <w:t>135112</w:t>
      </w:r>
    </w:p>
    <w:p w14:paraId="41D9A9AA" w14:textId="543A9FA6" w:rsidR="00E72A73" w:rsidRDefault="00E72A73" w:rsidP="000D5EEE">
      <w:pPr>
        <w:pStyle w:val="Geenafstand"/>
        <w:numPr>
          <w:ilvl w:val="0"/>
          <w:numId w:val="39"/>
        </w:numPr>
      </w:pPr>
      <w:r>
        <w:t>135122</w:t>
      </w:r>
    </w:p>
    <w:p w14:paraId="680B8FB9" w14:textId="1375CB44" w:rsidR="00E72A73" w:rsidRDefault="00E72A73" w:rsidP="000D5EEE">
      <w:pPr>
        <w:pStyle w:val="Geenafstand"/>
        <w:numPr>
          <w:ilvl w:val="0"/>
          <w:numId w:val="39"/>
        </w:numPr>
      </w:pPr>
      <w:r>
        <w:t>135132</w:t>
      </w:r>
    </w:p>
    <w:p w14:paraId="29039EC3" w14:textId="024737EC" w:rsidR="00E72A73" w:rsidRDefault="00E72A73" w:rsidP="000D5EEE">
      <w:pPr>
        <w:pStyle w:val="Geenafstand"/>
        <w:numPr>
          <w:ilvl w:val="0"/>
          <w:numId w:val="39"/>
        </w:numPr>
      </w:pPr>
      <w:r>
        <w:t>135212</w:t>
      </w:r>
    </w:p>
    <w:p w14:paraId="013915A8" w14:textId="1701CA9E" w:rsidR="00E72A73" w:rsidRDefault="00E72A73" w:rsidP="000D5EEE">
      <w:pPr>
        <w:pStyle w:val="Geenafstand"/>
        <w:numPr>
          <w:ilvl w:val="0"/>
          <w:numId w:val="39"/>
        </w:numPr>
      </w:pPr>
      <w:r>
        <w:t>136030</w:t>
      </w:r>
    </w:p>
    <w:p w14:paraId="3AC6BC35" w14:textId="39EE2BA0" w:rsidR="00E72A73" w:rsidRDefault="00E72A73" w:rsidP="000D5EEE">
      <w:pPr>
        <w:pStyle w:val="Geenafstand"/>
        <w:numPr>
          <w:ilvl w:val="0"/>
          <w:numId w:val="39"/>
        </w:numPr>
      </w:pPr>
      <w:r>
        <w:t>136040</w:t>
      </w:r>
    </w:p>
    <w:p w14:paraId="010C6F4C" w14:textId="6A1072E4" w:rsidR="00E72A73" w:rsidRDefault="00E72A73" w:rsidP="000D5EEE">
      <w:pPr>
        <w:pStyle w:val="Geenafstand"/>
        <w:numPr>
          <w:ilvl w:val="0"/>
          <w:numId w:val="39"/>
        </w:numPr>
      </w:pPr>
      <w:r>
        <w:t>141010</w:t>
      </w:r>
    </w:p>
    <w:p w14:paraId="14147A5C" w14:textId="4A751DAD" w:rsidR="00E72A73" w:rsidRDefault="00E72A73" w:rsidP="000D5EEE">
      <w:pPr>
        <w:pStyle w:val="Geenafstand"/>
        <w:numPr>
          <w:ilvl w:val="0"/>
          <w:numId w:val="39"/>
        </w:numPr>
      </w:pPr>
      <w:r>
        <w:t>141020</w:t>
      </w:r>
    </w:p>
    <w:p w14:paraId="0A005B3B" w14:textId="0DDE7C6C" w:rsidR="00E72A73" w:rsidRDefault="00E72A73" w:rsidP="000D5EEE">
      <w:pPr>
        <w:pStyle w:val="Geenafstand"/>
        <w:numPr>
          <w:ilvl w:val="0"/>
          <w:numId w:val="39"/>
        </w:numPr>
      </w:pPr>
      <w:r>
        <w:t>141030</w:t>
      </w:r>
    </w:p>
    <w:p w14:paraId="2B57FE5F" w14:textId="56E96977" w:rsidR="00E72A73" w:rsidRDefault="00E72A73" w:rsidP="000D5EEE">
      <w:pPr>
        <w:pStyle w:val="Geenafstand"/>
        <w:numPr>
          <w:ilvl w:val="0"/>
          <w:numId w:val="39"/>
        </w:numPr>
      </w:pPr>
      <w:r>
        <w:t>141040</w:t>
      </w:r>
    </w:p>
    <w:p w14:paraId="537FE800" w14:textId="1914F601" w:rsidR="00E72A73" w:rsidRDefault="00E72A73" w:rsidP="000D5EEE">
      <w:pPr>
        <w:pStyle w:val="Geenafstand"/>
        <w:numPr>
          <w:ilvl w:val="0"/>
          <w:numId w:val="39"/>
        </w:numPr>
      </w:pPr>
      <w:r>
        <w:t>141050</w:t>
      </w:r>
    </w:p>
    <w:p w14:paraId="542E343E" w14:textId="4C85AEBC" w:rsidR="00E72A73" w:rsidRDefault="00E72A73" w:rsidP="000D5EEE">
      <w:pPr>
        <w:pStyle w:val="Geenafstand"/>
        <w:numPr>
          <w:ilvl w:val="0"/>
          <w:numId w:val="39"/>
        </w:numPr>
      </w:pPr>
      <w:r>
        <w:t>144110</w:t>
      </w:r>
    </w:p>
    <w:p w14:paraId="3F8D3458" w14:textId="39B064C2" w:rsidR="00E72A73" w:rsidRDefault="00E72A73" w:rsidP="000D5EEE">
      <w:pPr>
        <w:pStyle w:val="Geenafstand"/>
        <w:numPr>
          <w:ilvl w:val="0"/>
          <w:numId w:val="39"/>
        </w:numPr>
      </w:pPr>
      <w:r>
        <w:t>144120</w:t>
      </w:r>
    </w:p>
    <w:p w14:paraId="3F1633CE" w14:textId="122EF519" w:rsidR="00E72A73" w:rsidRDefault="00E72A73" w:rsidP="000D5EEE">
      <w:pPr>
        <w:pStyle w:val="Geenafstand"/>
        <w:numPr>
          <w:ilvl w:val="0"/>
          <w:numId w:val="39"/>
        </w:numPr>
      </w:pPr>
      <w:r>
        <w:t>144130</w:t>
      </w:r>
    </w:p>
    <w:p w14:paraId="2E7D7E80" w14:textId="7839B732" w:rsidR="00E72A73" w:rsidRDefault="00E72A73" w:rsidP="000D5EEE">
      <w:pPr>
        <w:pStyle w:val="Geenafstand"/>
        <w:numPr>
          <w:ilvl w:val="0"/>
          <w:numId w:val="39"/>
        </w:numPr>
      </w:pPr>
      <w:r>
        <w:t>200010</w:t>
      </w:r>
    </w:p>
    <w:p w14:paraId="5935F120" w14:textId="4AAA2232" w:rsidR="00E72A73" w:rsidRDefault="00E72A73" w:rsidP="000D5EEE">
      <w:pPr>
        <w:pStyle w:val="Geenafstand"/>
        <w:numPr>
          <w:ilvl w:val="0"/>
          <w:numId w:val="39"/>
        </w:numPr>
      </w:pPr>
      <w:r>
        <w:t>233040</w:t>
      </w:r>
    </w:p>
    <w:p w14:paraId="7BEEA3EA" w14:textId="483C9ED5" w:rsidR="00E72A73" w:rsidRDefault="00E72A73" w:rsidP="000D5EEE">
      <w:pPr>
        <w:pStyle w:val="Geenafstand"/>
        <w:numPr>
          <w:ilvl w:val="0"/>
          <w:numId w:val="39"/>
        </w:numPr>
      </w:pPr>
      <w:r>
        <w:lastRenderedPageBreak/>
        <w:t>253210</w:t>
      </w:r>
    </w:p>
    <w:p w14:paraId="58A62D3D" w14:textId="421C11B4" w:rsidR="00E72A73" w:rsidRDefault="00E72A73" w:rsidP="000D5EEE">
      <w:pPr>
        <w:pStyle w:val="Geenafstand"/>
        <w:numPr>
          <w:ilvl w:val="0"/>
          <w:numId w:val="39"/>
        </w:numPr>
      </w:pPr>
      <w:r>
        <w:t>333190</w:t>
      </w:r>
    </w:p>
    <w:p w14:paraId="49E00F97" w14:textId="356FE07C" w:rsidR="00E72A73" w:rsidRDefault="00E72A73" w:rsidP="000D5EEE">
      <w:pPr>
        <w:pStyle w:val="Geenafstand"/>
        <w:numPr>
          <w:ilvl w:val="0"/>
          <w:numId w:val="39"/>
        </w:numPr>
      </w:pPr>
      <w:r>
        <w:t>333200</w:t>
      </w:r>
    </w:p>
    <w:p w14:paraId="2003B616" w14:textId="699FEDC1" w:rsidR="00E72A73" w:rsidRDefault="00E72A73" w:rsidP="000D5EEE">
      <w:pPr>
        <w:pStyle w:val="Geenafstand"/>
        <w:numPr>
          <w:ilvl w:val="0"/>
          <w:numId w:val="39"/>
        </w:numPr>
      </w:pPr>
      <w:r>
        <w:t>353111</w:t>
      </w:r>
    </w:p>
    <w:p w14:paraId="37710158" w14:textId="2F2FB008" w:rsidR="00E72A73" w:rsidRDefault="00E72A73" w:rsidP="000D5EEE">
      <w:pPr>
        <w:pStyle w:val="Geenafstand"/>
        <w:numPr>
          <w:ilvl w:val="0"/>
          <w:numId w:val="39"/>
        </w:numPr>
      </w:pPr>
      <w:r>
        <w:t>353113</w:t>
      </w:r>
    </w:p>
    <w:p w14:paraId="5380EEBC" w14:textId="23908975" w:rsidR="00E72A73" w:rsidRDefault="00E72A73" w:rsidP="000D5EEE">
      <w:pPr>
        <w:pStyle w:val="Geenafstand"/>
        <w:numPr>
          <w:ilvl w:val="0"/>
          <w:numId w:val="39"/>
        </w:numPr>
      </w:pPr>
      <w:r>
        <w:t>353114</w:t>
      </w:r>
    </w:p>
    <w:p w14:paraId="7AF60459" w14:textId="05135F85" w:rsidR="00E72A73" w:rsidRDefault="00E72A73" w:rsidP="000D5EEE">
      <w:pPr>
        <w:pStyle w:val="Geenafstand"/>
        <w:numPr>
          <w:ilvl w:val="0"/>
          <w:numId w:val="39"/>
        </w:numPr>
      </w:pPr>
      <w:r>
        <w:t>352121</w:t>
      </w:r>
    </w:p>
    <w:p w14:paraId="53442F35" w14:textId="248DD9E2" w:rsidR="00E72A73" w:rsidRDefault="00E72A73" w:rsidP="000D5EEE">
      <w:pPr>
        <w:pStyle w:val="Geenafstand"/>
        <w:numPr>
          <w:ilvl w:val="0"/>
          <w:numId w:val="39"/>
        </w:numPr>
      </w:pPr>
      <w:r>
        <w:t>353122</w:t>
      </w:r>
    </w:p>
    <w:p w14:paraId="70EC66F3" w14:textId="4EB0E711" w:rsidR="00E72A73" w:rsidRDefault="00E72A73" w:rsidP="000D5EEE">
      <w:pPr>
        <w:pStyle w:val="Geenafstand"/>
        <w:numPr>
          <w:ilvl w:val="0"/>
          <w:numId w:val="39"/>
        </w:numPr>
      </w:pPr>
      <w:r>
        <w:t>353123</w:t>
      </w:r>
    </w:p>
    <w:p w14:paraId="739D64CB" w14:textId="0ABC0FD2" w:rsidR="00E72A73" w:rsidRDefault="00E72A73" w:rsidP="000D5EEE">
      <w:pPr>
        <w:pStyle w:val="Geenafstand"/>
        <w:numPr>
          <w:ilvl w:val="0"/>
          <w:numId w:val="39"/>
        </w:numPr>
      </w:pPr>
      <w:r>
        <w:t>353131</w:t>
      </w:r>
    </w:p>
    <w:p w14:paraId="6BB7AD26" w14:textId="787525D5" w:rsidR="00E72A73" w:rsidRDefault="00E72A73" w:rsidP="000D5EEE">
      <w:pPr>
        <w:pStyle w:val="Geenafstand"/>
        <w:numPr>
          <w:ilvl w:val="0"/>
          <w:numId w:val="39"/>
        </w:numPr>
      </w:pPr>
      <w:r>
        <w:t>353132</w:t>
      </w:r>
    </w:p>
    <w:p w14:paraId="413945E1" w14:textId="372BF4E0" w:rsidR="00E72A73" w:rsidRDefault="00E72A73" w:rsidP="000D5EEE">
      <w:pPr>
        <w:pStyle w:val="Geenafstand"/>
        <w:numPr>
          <w:ilvl w:val="0"/>
          <w:numId w:val="39"/>
        </w:numPr>
      </w:pPr>
      <w:r>
        <w:t>353133</w:t>
      </w:r>
    </w:p>
    <w:p w14:paraId="2C5E0327" w14:textId="39FDA54C" w:rsidR="00E72A73" w:rsidRDefault="00E72A73" w:rsidP="000D5EEE">
      <w:pPr>
        <w:pStyle w:val="Geenafstand"/>
        <w:numPr>
          <w:ilvl w:val="0"/>
          <w:numId w:val="39"/>
        </w:numPr>
      </w:pPr>
      <w:r>
        <w:t>353141</w:t>
      </w:r>
    </w:p>
    <w:p w14:paraId="52BB3890" w14:textId="2064AA76" w:rsidR="00E72A73" w:rsidRDefault="00E72A73" w:rsidP="000D5EEE">
      <w:pPr>
        <w:pStyle w:val="Geenafstand"/>
        <w:numPr>
          <w:ilvl w:val="0"/>
          <w:numId w:val="39"/>
        </w:numPr>
      </w:pPr>
      <w:r>
        <w:t>353142</w:t>
      </w:r>
    </w:p>
    <w:p w14:paraId="50EC3174" w14:textId="7389D65E" w:rsidR="00E72A73" w:rsidRDefault="00E72A73" w:rsidP="000D5EEE">
      <w:pPr>
        <w:pStyle w:val="Geenafstand"/>
        <w:numPr>
          <w:ilvl w:val="0"/>
          <w:numId w:val="39"/>
        </w:numPr>
      </w:pPr>
      <w:r>
        <w:t>353143</w:t>
      </w:r>
    </w:p>
    <w:p w14:paraId="09F1CDC3" w14:textId="1562A5F0" w:rsidR="00E72A73" w:rsidRDefault="00E72A73" w:rsidP="000D5EEE">
      <w:pPr>
        <w:pStyle w:val="Geenafstand"/>
        <w:numPr>
          <w:ilvl w:val="0"/>
          <w:numId w:val="39"/>
        </w:numPr>
      </w:pPr>
      <w:r>
        <w:t>353211</w:t>
      </w:r>
    </w:p>
    <w:p w14:paraId="048496A6" w14:textId="788EA905" w:rsidR="00E72A73" w:rsidRDefault="00E72A73" w:rsidP="000D5EEE">
      <w:pPr>
        <w:pStyle w:val="Geenafstand"/>
        <w:numPr>
          <w:ilvl w:val="0"/>
          <w:numId w:val="39"/>
        </w:numPr>
      </w:pPr>
      <w:r>
        <w:t>353212</w:t>
      </w:r>
    </w:p>
    <w:p w14:paraId="13F71C1C" w14:textId="451CDFBE" w:rsidR="00E72A73" w:rsidRDefault="00E72A73" w:rsidP="000D5EEE">
      <w:pPr>
        <w:pStyle w:val="Geenafstand"/>
        <w:numPr>
          <w:ilvl w:val="0"/>
          <w:numId w:val="39"/>
        </w:numPr>
      </w:pPr>
      <w:r>
        <w:t>353213</w:t>
      </w:r>
    </w:p>
    <w:p w14:paraId="7FC05675" w14:textId="7298F923" w:rsidR="00E72A73" w:rsidRDefault="00E72A73" w:rsidP="000D5EEE">
      <w:pPr>
        <w:pStyle w:val="Geenafstand"/>
        <w:numPr>
          <w:ilvl w:val="0"/>
          <w:numId w:val="39"/>
        </w:numPr>
      </w:pPr>
      <w:r>
        <w:t>353340</w:t>
      </w:r>
    </w:p>
    <w:p w14:paraId="719A99D7" w14:textId="3BD26681" w:rsidR="00E72A73" w:rsidRDefault="00E72A73" w:rsidP="000D5EEE">
      <w:pPr>
        <w:pStyle w:val="Geenafstand"/>
        <w:numPr>
          <w:ilvl w:val="0"/>
          <w:numId w:val="39"/>
        </w:numPr>
      </w:pPr>
      <w:r>
        <w:t>353340</w:t>
      </w:r>
    </w:p>
    <w:p w14:paraId="11B33EA7" w14:textId="6AF7442B" w:rsidR="00E72A73" w:rsidRDefault="00E72A73" w:rsidP="000D5EEE">
      <w:pPr>
        <w:pStyle w:val="Geenafstand"/>
        <w:numPr>
          <w:ilvl w:val="0"/>
          <w:numId w:val="39"/>
        </w:numPr>
      </w:pPr>
      <w:r>
        <w:t>353350</w:t>
      </w:r>
    </w:p>
    <w:p w14:paraId="2AFF2860" w14:textId="52FC0451" w:rsidR="00E72A73" w:rsidRDefault="00E72A73" w:rsidP="000D5EEE">
      <w:pPr>
        <w:pStyle w:val="Geenafstand"/>
        <w:numPr>
          <w:ilvl w:val="0"/>
          <w:numId w:val="39"/>
        </w:numPr>
      </w:pPr>
      <w:r>
        <w:t>353360</w:t>
      </w:r>
    </w:p>
    <w:p w14:paraId="293E8592" w14:textId="592855ED" w:rsidR="00E72A73" w:rsidRDefault="00E72A73" w:rsidP="000D5EEE">
      <w:pPr>
        <w:pStyle w:val="Geenafstand"/>
        <w:numPr>
          <w:ilvl w:val="0"/>
          <w:numId w:val="39"/>
        </w:numPr>
      </w:pPr>
      <w:r>
        <w:t>421020</w:t>
      </w:r>
    </w:p>
    <w:p w14:paraId="7B7543CE" w14:textId="6EF43268" w:rsidR="00E72A73" w:rsidRDefault="00E72A73" w:rsidP="000D5EEE">
      <w:pPr>
        <w:pStyle w:val="Geenafstand"/>
        <w:numPr>
          <w:ilvl w:val="0"/>
          <w:numId w:val="39"/>
        </w:numPr>
      </w:pPr>
      <w:r>
        <w:t>421050</w:t>
      </w:r>
    </w:p>
    <w:p w14:paraId="293EA11D" w14:textId="2DEC0919" w:rsidR="00E72A73" w:rsidRDefault="006820E6" w:rsidP="000D5EEE">
      <w:pPr>
        <w:pStyle w:val="Geenafstand"/>
        <w:numPr>
          <w:ilvl w:val="0"/>
          <w:numId w:val="39"/>
        </w:numPr>
      </w:pPr>
      <w:r>
        <w:t>424010</w:t>
      </w:r>
    </w:p>
    <w:p w14:paraId="5325BE00" w14:textId="35717499" w:rsidR="006820E6" w:rsidRDefault="006820E6" w:rsidP="000D5EEE">
      <w:pPr>
        <w:pStyle w:val="Geenafstand"/>
        <w:numPr>
          <w:ilvl w:val="0"/>
          <w:numId w:val="39"/>
        </w:numPr>
      </w:pPr>
      <w:r>
        <w:t>463180</w:t>
      </w:r>
    </w:p>
    <w:p w14:paraId="5C92EFD7" w14:textId="1740ABBB" w:rsidR="006820E6" w:rsidRDefault="006820E6" w:rsidP="000D5EEE">
      <w:pPr>
        <w:pStyle w:val="Geenafstand"/>
        <w:numPr>
          <w:ilvl w:val="0"/>
          <w:numId w:val="39"/>
        </w:numPr>
      </w:pPr>
      <w:r>
        <w:t>466210</w:t>
      </w:r>
    </w:p>
    <w:p w14:paraId="2708E96B" w14:textId="5CD8AA90" w:rsidR="006820E6" w:rsidRDefault="006820E6" w:rsidP="000D5EEE">
      <w:pPr>
        <w:pStyle w:val="Geenafstand"/>
        <w:numPr>
          <w:ilvl w:val="0"/>
          <w:numId w:val="39"/>
        </w:numPr>
      </w:pPr>
      <w:r>
        <w:t>466220</w:t>
      </w:r>
    </w:p>
    <w:p w14:paraId="7F143A90" w14:textId="5DDD50D2" w:rsidR="006820E6" w:rsidRDefault="006820E6" w:rsidP="000D5EEE">
      <w:pPr>
        <w:pStyle w:val="Geenafstand"/>
        <w:numPr>
          <w:ilvl w:val="0"/>
          <w:numId w:val="39"/>
        </w:numPr>
      </w:pPr>
      <w:r>
        <w:t>711120</w:t>
      </w:r>
    </w:p>
    <w:p w14:paraId="0E727B02" w14:textId="07746B54" w:rsidR="006820E6" w:rsidRDefault="006820E6" w:rsidP="000D5EEE">
      <w:pPr>
        <w:pStyle w:val="Geenafstand"/>
        <w:numPr>
          <w:ilvl w:val="0"/>
          <w:numId w:val="39"/>
        </w:numPr>
      </w:pPr>
      <w:r>
        <w:t>716010</w:t>
      </w:r>
    </w:p>
    <w:p w14:paraId="18462BFE" w14:textId="65CAF12A" w:rsidR="006820E6" w:rsidRDefault="006820E6" w:rsidP="000D5EEE">
      <w:pPr>
        <w:pStyle w:val="Geenafstand"/>
        <w:numPr>
          <w:ilvl w:val="0"/>
          <w:numId w:val="39"/>
        </w:numPr>
      </w:pPr>
      <w:r>
        <w:t>814010</w:t>
      </w:r>
    </w:p>
    <w:p w14:paraId="3592C415" w14:textId="70209E13" w:rsidR="006820E6" w:rsidRDefault="006820E6" w:rsidP="000D5EEE">
      <w:pPr>
        <w:pStyle w:val="Geenafstand"/>
        <w:numPr>
          <w:ilvl w:val="0"/>
          <w:numId w:val="39"/>
        </w:numPr>
      </w:pPr>
      <w:r>
        <w:t>950040</w:t>
      </w:r>
    </w:p>
    <w:p w14:paraId="0F0DACAF" w14:textId="77777777" w:rsidR="00E72A73" w:rsidRDefault="00E72A73" w:rsidP="00E72A73">
      <w:pPr>
        <w:pStyle w:val="Geenafstand"/>
        <w:ind w:left="720"/>
      </w:pPr>
    </w:p>
    <w:p w14:paraId="635616EA" w14:textId="77777777" w:rsidR="00BD21AB" w:rsidRDefault="00BD21AB" w:rsidP="00BD21AB">
      <w:pPr>
        <w:pStyle w:val="Geenafstand"/>
      </w:pPr>
      <w:r w:rsidRPr="006C1217">
        <w:t xml:space="preserve">De gewijzigde </w:t>
      </w:r>
      <w:proofErr w:type="spellStart"/>
      <w:r w:rsidRPr="006C1217">
        <w:t>besteksposten</w:t>
      </w:r>
      <w:proofErr w:type="spellEnd"/>
      <w:r w:rsidRPr="006C1217">
        <w:t xml:space="preserve"> zijn separaat toegevoegd.</w:t>
      </w:r>
    </w:p>
    <w:p w14:paraId="78B9F535" w14:textId="77777777" w:rsidR="00BD21AB" w:rsidRDefault="00BD21AB" w:rsidP="00BD21AB">
      <w:pPr>
        <w:pStyle w:val="SI-PB3"/>
      </w:pPr>
      <w:r>
        <w:t>Deel 3:</w:t>
      </w:r>
    </w:p>
    <w:p w14:paraId="1100E92B" w14:textId="77777777" w:rsidR="00E45409" w:rsidRPr="00E45409" w:rsidRDefault="00E45409" w:rsidP="00E45409">
      <w:r>
        <w:t>Paragrafen toegevoegd:</w:t>
      </w:r>
    </w:p>
    <w:p w14:paraId="6AFDD449" w14:textId="167725F5" w:rsidR="00B8335F" w:rsidRDefault="00E72A73" w:rsidP="000D5EEE">
      <w:pPr>
        <w:pStyle w:val="Geenafstand"/>
        <w:numPr>
          <w:ilvl w:val="0"/>
          <w:numId w:val="39"/>
        </w:numPr>
      </w:pPr>
      <w:r>
        <w:t>51.5</w:t>
      </w:r>
    </w:p>
    <w:p w14:paraId="73F7F793" w14:textId="3E48B88C" w:rsidR="00E72A73" w:rsidRDefault="00E72A73" w:rsidP="000D5EEE">
      <w:pPr>
        <w:pStyle w:val="Geenafstand"/>
        <w:numPr>
          <w:ilvl w:val="0"/>
          <w:numId w:val="39"/>
        </w:numPr>
      </w:pPr>
      <w:r>
        <w:t>51.53</w:t>
      </w:r>
    </w:p>
    <w:p w14:paraId="06DCB492" w14:textId="13D2DDF2" w:rsidR="00E72A73" w:rsidRDefault="00E72A73" w:rsidP="000D5EEE">
      <w:pPr>
        <w:pStyle w:val="Geenafstand"/>
        <w:numPr>
          <w:ilvl w:val="0"/>
          <w:numId w:val="39"/>
        </w:numPr>
      </w:pPr>
      <w:r>
        <w:t>51.53.01</w:t>
      </w:r>
    </w:p>
    <w:p w14:paraId="2B8B9DF6" w14:textId="56001261" w:rsidR="00384964" w:rsidRPr="00E45409" w:rsidRDefault="00384964" w:rsidP="00384964">
      <w:r>
        <w:t xml:space="preserve">Paragrafen </w:t>
      </w:r>
      <w:r w:rsidR="00E72A73">
        <w:t>gewijzigd</w:t>
      </w:r>
      <w:r>
        <w:t>:</w:t>
      </w:r>
    </w:p>
    <w:p w14:paraId="2637A3CF" w14:textId="22A9DC75" w:rsidR="00384964" w:rsidRDefault="00E72A73" w:rsidP="00384964">
      <w:pPr>
        <w:pStyle w:val="Geenafstand"/>
        <w:numPr>
          <w:ilvl w:val="0"/>
          <w:numId w:val="39"/>
        </w:numPr>
      </w:pPr>
      <w:r>
        <w:t>01.10.02</w:t>
      </w:r>
    </w:p>
    <w:p w14:paraId="70BFDBE2" w14:textId="658A8E37" w:rsidR="00B8335F" w:rsidRDefault="00E72A73" w:rsidP="000D5EEE">
      <w:pPr>
        <w:pStyle w:val="Geenafstand"/>
        <w:numPr>
          <w:ilvl w:val="0"/>
          <w:numId w:val="39"/>
        </w:numPr>
      </w:pPr>
      <w:r>
        <w:t>01.13.06</w:t>
      </w:r>
    </w:p>
    <w:p w14:paraId="0110796D" w14:textId="2C3D7471" w:rsidR="00E72A73" w:rsidRPr="00E45409" w:rsidRDefault="00E72A73" w:rsidP="00E72A73">
      <w:r>
        <w:t>Paragrafen vervalt:</w:t>
      </w:r>
    </w:p>
    <w:p w14:paraId="700F0364" w14:textId="4839280A" w:rsidR="00E72A73" w:rsidRDefault="00E72A73" w:rsidP="00E72A73">
      <w:pPr>
        <w:pStyle w:val="Geenafstand"/>
        <w:numPr>
          <w:ilvl w:val="0"/>
          <w:numId w:val="39"/>
        </w:numPr>
      </w:pPr>
      <w:r>
        <w:t>01.33</w:t>
      </w:r>
    </w:p>
    <w:p w14:paraId="53C1E6A4" w14:textId="50BA07B4" w:rsidR="00100FF7" w:rsidRDefault="00100FF7" w:rsidP="00100FF7">
      <w:pPr>
        <w:pStyle w:val="Geenafstand"/>
      </w:pPr>
    </w:p>
    <w:p w14:paraId="5769C8F4" w14:textId="544CD01D" w:rsidR="00100FF7" w:rsidRDefault="00100FF7" w:rsidP="00100FF7">
      <w:pPr>
        <w:pStyle w:val="Geenafstand"/>
      </w:pPr>
      <w:r w:rsidRPr="006C1217">
        <w:t xml:space="preserve">De gewijzigde </w:t>
      </w:r>
      <w:r>
        <w:t>paragrafen</w:t>
      </w:r>
      <w:r w:rsidRPr="006C1217">
        <w:t xml:space="preserve"> zijn separaat toegevoegd.</w:t>
      </w:r>
    </w:p>
    <w:p w14:paraId="0BC67456" w14:textId="77777777" w:rsidR="00100FF7" w:rsidRDefault="00100FF7" w:rsidP="00100FF7">
      <w:pPr>
        <w:pStyle w:val="Geenafstand"/>
      </w:pPr>
    </w:p>
    <w:p w14:paraId="44920137" w14:textId="77777777" w:rsidR="00BD21AB" w:rsidRDefault="00BD21AB" w:rsidP="00BD21AB">
      <w:pPr>
        <w:pStyle w:val="SI-PB3"/>
      </w:pPr>
      <w:r>
        <w:lastRenderedPageBreak/>
        <w:t>Inschrijvingsstaat en –biljet:</w:t>
      </w:r>
    </w:p>
    <w:p w14:paraId="30457B7D" w14:textId="77777777" w:rsidR="00BD21AB" w:rsidRDefault="00BD21AB" w:rsidP="00BD21AB">
      <w:pPr>
        <w:pStyle w:val="Geenafstand"/>
      </w:pPr>
      <w:r>
        <w:t>De inschrijvingsstaat en het inschrijvingsbiljet zijn aangepast en bijgewerkt n.a.v. de</w:t>
      </w:r>
      <w:r w:rsidR="00D56725">
        <w:t xml:space="preserve"> </w:t>
      </w:r>
      <w:proofErr w:type="gramStart"/>
      <w:r w:rsidR="00D56725">
        <w:t xml:space="preserve">inlichtingen, </w:t>
      </w:r>
      <w:r>
        <w:t xml:space="preserve"> vragen</w:t>
      </w:r>
      <w:proofErr w:type="gramEnd"/>
      <w:r>
        <w:t xml:space="preserve"> en antwoorden.</w:t>
      </w:r>
    </w:p>
    <w:p w14:paraId="749F4273" w14:textId="77777777" w:rsidR="00BD21AB" w:rsidRPr="00BD21AB" w:rsidRDefault="00BD21AB" w:rsidP="00BD21AB"/>
    <w:p w14:paraId="1CC52007" w14:textId="77777777" w:rsidR="006C1D81" w:rsidRDefault="006C1D81" w:rsidP="006C1D81"/>
    <w:p w14:paraId="516A75E6" w14:textId="77777777" w:rsidR="005D46F3" w:rsidRPr="00F00E4E" w:rsidRDefault="006077F2" w:rsidP="002372B4">
      <w:pPr>
        <w:pStyle w:val="SI-PB"/>
        <w:numPr>
          <w:ilvl w:val="0"/>
          <w:numId w:val="0"/>
        </w:numPr>
        <w:ind w:left="624" w:hanging="624"/>
      </w:pPr>
      <w:bookmarkStart w:id="2" w:name="_Toc108159699"/>
      <w:r>
        <w:lastRenderedPageBreak/>
        <w:t>Bijbehorende documenten</w:t>
      </w:r>
      <w:bookmarkEnd w:id="2"/>
    </w:p>
    <w:p w14:paraId="7C39CBB9" w14:textId="77777777" w:rsidR="005B63FC" w:rsidRDefault="006077F2" w:rsidP="006077F2">
      <w:pPr>
        <w:pStyle w:val="Geenafstand"/>
      </w:pPr>
      <w:bookmarkStart w:id="3" w:name="_Toc401059224"/>
      <w:r>
        <w:t>Tot de nota van inlichtingen behoren de volgende documenten:</w:t>
      </w:r>
    </w:p>
    <w:p w14:paraId="504969DF" w14:textId="77777777" w:rsidR="002372B4" w:rsidRDefault="002372B4" w:rsidP="00A33E55"/>
    <w:bookmarkEnd w:id="3"/>
    <w:p w14:paraId="2B6F7EFB" w14:textId="77777777" w:rsidR="00A33E55" w:rsidRPr="006C1217" w:rsidRDefault="002372B4" w:rsidP="002372B4">
      <w:pPr>
        <w:pStyle w:val="Lijstalinea"/>
        <w:numPr>
          <w:ilvl w:val="0"/>
          <w:numId w:val="38"/>
        </w:numPr>
      </w:pPr>
      <w:proofErr w:type="gramStart"/>
      <w:r w:rsidRPr="006C1217">
        <w:t>gewijzigde</w:t>
      </w:r>
      <w:proofErr w:type="gramEnd"/>
      <w:r w:rsidRPr="006C1217">
        <w:t xml:space="preserve"> bestekteksten;</w:t>
      </w:r>
    </w:p>
    <w:p w14:paraId="6F673D65" w14:textId="77777777" w:rsidR="00B91458" w:rsidRDefault="002372B4" w:rsidP="00B91458">
      <w:pPr>
        <w:pStyle w:val="Lijstalinea"/>
        <w:numPr>
          <w:ilvl w:val="0"/>
          <w:numId w:val="38"/>
        </w:numPr>
      </w:pPr>
      <w:proofErr w:type="gramStart"/>
      <w:r>
        <w:t>gewijzigde</w:t>
      </w:r>
      <w:proofErr w:type="gramEnd"/>
      <w:r>
        <w:t xml:space="preserve"> inschrijvingsstaat en –biljet;</w:t>
      </w:r>
    </w:p>
    <w:p w14:paraId="66AB4034" w14:textId="77777777" w:rsidR="00B91458" w:rsidRDefault="00B91458" w:rsidP="00B91458">
      <w:pPr>
        <w:pStyle w:val="Lijstalinea"/>
        <w:numPr>
          <w:ilvl w:val="0"/>
          <w:numId w:val="38"/>
        </w:numPr>
      </w:pPr>
      <w:r>
        <w:t>Overzicht van de gestelde vragen en antwoorden (gegenereerd uit TenderNed);</w:t>
      </w:r>
    </w:p>
    <w:p w14:paraId="52CAF61D" w14:textId="21D8CEBD" w:rsidR="00B91458" w:rsidRDefault="00B91458" w:rsidP="008C0B99">
      <w:pPr>
        <w:pStyle w:val="Colofon"/>
        <w:numPr>
          <w:ilvl w:val="0"/>
          <w:numId w:val="38"/>
        </w:numPr>
      </w:pPr>
      <w:r>
        <w:t>Aanvullende bijlagen</w:t>
      </w:r>
      <w:r w:rsidR="008C0B99">
        <w:rPr>
          <w:color w:val="000000"/>
        </w:rPr>
        <w:t>.</w:t>
      </w:r>
    </w:p>
    <w:p w14:paraId="4F508D9A" w14:textId="77777777" w:rsidR="00B91458" w:rsidRDefault="00B91458" w:rsidP="00B91458"/>
    <w:p w14:paraId="60552955" w14:textId="77777777" w:rsidR="00B91458" w:rsidRDefault="00B91458" w:rsidP="006C1217">
      <w:pPr>
        <w:pStyle w:val="Geenafstand"/>
      </w:pPr>
      <w:r>
        <w:t xml:space="preserve">Ten behoeve van wijzigingen op de inschrijvingsstaat is het </w:t>
      </w:r>
      <w:r w:rsidR="006C1217">
        <w:t>R</w:t>
      </w:r>
      <w:r>
        <w:t>SX-bestand toegevoegd.</w:t>
      </w:r>
    </w:p>
    <w:p w14:paraId="3E1F7A4B" w14:textId="77777777" w:rsidR="00B91458" w:rsidRDefault="00B91458" w:rsidP="00B91458"/>
    <w:p w14:paraId="58A375F9" w14:textId="77777777" w:rsidR="00B91458" w:rsidRDefault="00B91458" w:rsidP="00B91458"/>
    <w:p w14:paraId="11F1AC6C" w14:textId="77777777" w:rsidR="00A33E55" w:rsidRDefault="00A33E55" w:rsidP="00A33E55"/>
    <w:p w14:paraId="7F707256" w14:textId="77777777" w:rsidR="00BA6C8B" w:rsidRPr="00BA6C8B" w:rsidRDefault="00BA6C8B" w:rsidP="00BA6C8B">
      <w:pPr>
        <w:pStyle w:val="SI-PB2"/>
        <w:numPr>
          <w:ilvl w:val="0"/>
          <w:numId w:val="0"/>
        </w:numPr>
      </w:pPr>
    </w:p>
    <w:sectPr w:rsidR="00BA6C8B" w:rsidRPr="00BA6C8B" w:rsidSect="00656911">
      <w:pgSz w:w="11906" w:h="16838"/>
      <w:pgMar w:top="2041" w:right="1701" w:bottom="1247" w:left="1418" w:header="567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8CE10" w14:textId="77777777" w:rsidR="00B97E40" w:rsidRDefault="00052BF1">
      <w:pPr>
        <w:spacing w:line="240" w:lineRule="auto"/>
      </w:pPr>
      <w:r>
        <w:separator/>
      </w:r>
    </w:p>
  </w:endnote>
  <w:endnote w:type="continuationSeparator" w:id="0">
    <w:p w14:paraId="52A7DED8" w14:textId="77777777" w:rsidR="00B97E40" w:rsidRDefault="00052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IX Barcode">
    <w:altName w:val="Courier New"/>
    <w:panose1 w:val="020B7200000000000000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599A" w14:textId="77777777" w:rsidR="000B2689" w:rsidRDefault="00052BF1" w:rsidP="00B17426">
    <w:pPr>
      <w:pStyle w:val="Voettekst"/>
      <w:jc w:val="left"/>
    </w:pPr>
    <w:r w:rsidRPr="00F35DD5">
      <w:fldChar w:fldCharType="begin"/>
    </w:r>
    <w:r w:rsidRPr="00F35DD5">
      <w:instrText xml:space="preserve"> PAGE </w:instrText>
    </w:r>
    <w:r w:rsidRPr="00F35DD5">
      <w:fldChar w:fldCharType="separate"/>
    </w:r>
    <w:r w:rsidR="002B5A93">
      <w:rPr>
        <w:noProof/>
      </w:rPr>
      <w:t>4</w:t>
    </w:r>
    <w:r w:rsidRPr="00F35DD5">
      <w:fldChar w:fldCharType="end"/>
    </w:r>
    <w:r w:rsidRPr="00F35DD5">
      <w:t>/</w:t>
    </w:r>
    <w:r w:rsidR="00325C88">
      <w:rPr>
        <w:noProof/>
      </w:rPr>
      <w:fldChar w:fldCharType="begin"/>
    </w:r>
    <w:r w:rsidR="00325C88">
      <w:rPr>
        <w:noProof/>
      </w:rPr>
      <w:instrText xml:space="preserve"> NUMPAGES </w:instrText>
    </w:r>
    <w:r w:rsidR="00325C88">
      <w:rPr>
        <w:noProof/>
      </w:rPr>
      <w:fldChar w:fldCharType="separate"/>
    </w:r>
    <w:r w:rsidR="002B5A93">
      <w:rPr>
        <w:noProof/>
      </w:rPr>
      <w:t>6</w:t>
    </w:r>
    <w:r w:rsidR="00325C8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50CD5" w14:textId="77777777" w:rsidR="000B2689" w:rsidRPr="00F35DD5" w:rsidRDefault="00052BF1" w:rsidP="00F35DD5">
    <w:pPr>
      <w:pStyle w:val="Voettekst"/>
    </w:pPr>
    <w:r w:rsidRPr="00F35DD5">
      <w:fldChar w:fldCharType="begin"/>
    </w:r>
    <w:r w:rsidRPr="00F35DD5">
      <w:instrText xml:space="preserve"> PAGE </w:instrText>
    </w:r>
    <w:r w:rsidRPr="00F35DD5">
      <w:fldChar w:fldCharType="separate"/>
    </w:r>
    <w:r w:rsidR="002B5A93">
      <w:rPr>
        <w:noProof/>
      </w:rPr>
      <w:t>3</w:t>
    </w:r>
    <w:r w:rsidRPr="00F35DD5">
      <w:fldChar w:fldCharType="end"/>
    </w:r>
    <w:r w:rsidRPr="00F35DD5">
      <w:t>/</w:t>
    </w:r>
    <w:r w:rsidR="00325C88">
      <w:rPr>
        <w:noProof/>
      </w:rPr>
      <w:fldChar w:fldCharType="begin"/>
    </w:r>
    <w:r w:rsidR="00325C88">
      <w:rPr>
        <w:noProof/>
      </w:rPr>
      <w:instrText xml:space="preserve"> NUMPAGES </w:instrText>
    </w:r>
    <w:r w:rsidR="00325C88">
      <w:rPr>
        <w:noProof/>
      </w:rPr>
      <w:fldChar w:fldCharType="separate"/>
    </w:r>
    <w:r w:rsidR="002B5A93">
      <w:rPr>
        <w:noProof/>
      </w:rPr>
      <w:t>6</w:t>
    </w:r>
    <w:r w:rsidR="00325C8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384BB" w14:textId="77777777" w:rsidR="00B97E40" w:rsidRDefault="00052BF1">
      <w:pPr>
        <w:spacing w:line="240" w:lineRule="auto"/>
      </w:pPr>
      <w:r>
        <w:separator/>
      </w:r>
    </w:p>
  </w:footnote>
  <w:footnote w:type="continuationSeparator" w:id="0">
    <w:p w14:paraId="550B7656" w14:textId="77777777" w:rsidR="00B97E40" w:rsidRDefault="00052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4510" w14:textId="77777777" w:rsidR="000D5EEE" w:rsidRDefault="000D5EEE" w:rsidP="000D5EEE">
    <w:pPr>
      <w:pStyle w:val="Koptekst"/>
    </w:pPr>
    <w:r>
      <w:t>Rapport</w:t>
    </w:r>
    <w:r>
      <w:tab/>
      <w:t>1</w:t>
    </w:r>
    <w:r w:rsidRPr="0035433E">
      <w:rPr>
        <w:vertAlign w:val="superscript"/>
      </w:rPr>
      <w:t>e</w:t>
    </w:r>
    <w:r>
      <w:t xml:space="preserve"> Nota van Inlichtingen bestek 2020-OOR-017 Herinrichting Lange Nieuwstraat </w:t>
    </w:r>
  </w:p>
  <w:p w14:paraId="5D5E3407" w14:textId="77777777" w:rsidR="000D5EEE" w:rsidRPr="007D2C33" w:rsidRDefault="000D5EEE" w:rsidP="000D5EEE">
    <w:pPr>
      <w:pStyle w:val="Koptekst"/>
    </w:pPr>
    <w:r>
      <w:tab/>
    </w:r>
    <w:proofErr w:type="gramStart"/>
    <w:r>
      <w:t>te</w:t>
    </w:r>
    <w:proofErr w:type="gramEnd"/>
    <w:r>
      <w:t xml:space="preserve"> Utrecht</w:t>
    </w:r>
  </w:p>
  <w:p w14:paraId="01FED9BF" w14:textId="77777777" w:rsidR="000D5EEE" w:rsidRPr="000D5EEE" w:rsidRDefault="000D5EEE" w:rsidP="000D5EEE">
    <w:pPr>
      <w:pStyle w:val="Koptekst"/>
      <w:rPr>
        <w:bCs/>
      </w:rPr>
    </w:pPr>
    <w:r w:rsidRPr="000D5EEE">
      <w:rPr>
        <w:bCs/>
      </w:rPr>
      <w:t>Status</w:t>
    </w:r>
    <w:r w:rsidRPr="000D5EEE">
      <w:rPr>
        <w:bCs/>
      </w:rPr>
      <w:tab/>
      <w:t>Definitief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C9968" w14:textId="77777777" w:rsidR="000D5EEE" w:rsidRDefault="006C1D81" w:rsidP="000D5EEE">
    <w:pPr>
      <w:pStyle w:val="Koptekst"/>
    </w:pPr>
    <w:r>
      <w:t>Rapport</w:t>
    </w:r>
    <w:r>
      <w:tab/>
    </w:r>
    <w:r w:rsidR="0035433E">
      <w:t>1</w:t>
    </w:r>
    <w:r w:rsidR="0035433E" w:rsidRPr="0035433E">
      <w:rPr>
        <w:vertAlign w:val="superscript"/>
      </w:rPr>
      <w:t>e</w:t>
    </w:r>
    <w:r w:rsidR="0035433E">
      <w:t xml:space="preserve"> </w:t>
    </w:r>
    <w:r>
      <w:t>Nota van Inlichtingen</w:t>
    </w:r>
    <w:r w:rsidR="0035433E">
      <w:t xml:space="preserve"> bestek </w:t>
    </w:r>
    <w:r w:rsidR="000D5EEE">
      <w:t xml:space="preserve">2020-OOR-017 Herinrichting Lange Nieuwstraat </w:t>
    </w:r>
  </w:p>
  <w:p w14:paraId="79261015" w14:textId="77777777" w:rsidR="0035433E" w:rsidRPr="007D2C33" w:rsidRDefault="000D5EEE" w:rsidP="000D5EEE">
    <w:pPr>
      <w:pStyle w:val="Koptekst"/>
    </w:pPr>
    <w:r>
      <w:tab/>
    </w:r>
    <w:proofErr w:type="gramStart"/>
    <w:r w:rsidR="0035433E">
      <w:t>te</w:t>
    </w:r>
    <w:proofErr w:type="gramEnd"/>
    <w:r w:rsidR="0035433E">
      <w:t xml:space="preserve"> Utrecht</w:t>
    </w:r>
  </w:p>
  <w:p w14:paraId="4443E5A6" w14:textId="77777777" w:rsidR="007209F1" w:rsidRPr="007D2C33" w:rsidRDefault="006C1D81" w:rsidP="00976435">
    <w:pPr>
      <w:pStyle w:val="Koptekst"/>
    </w:pPr>
    <w:r>
      <w:t>Status</w:t>
    </w:r>
    <w:r>
      <w:tab/>
    </w:r>
    <w:r w:rsidR="00052BF1" w:rsidRPr="00B823A5">
      <w:rPr>
        <w:noProof/>
        <w:highlight w:val="lightGray"/>
        <w:lang w:eastAsia="nl-NL"/>
      </w:rPr>
      <w:drawing>
        <wp:anchor distT="0" distB="0" distL="114300" distR="114300" simplePos="0" relativeHeight="251659264" behindDoc="1" locked="0" layoutInCell="0" allowOverlap="1" wp14:anchorId="758FB268" wp14:editId="24BC42AF">
          <wp:simplePos x="0" y="0"/>
          <wp:positionH relativeFrom="page">
            <wp:posOffset>5762297</wp:posOffset>
          </wp:positionH>
          <wp:positionV relativeFrom="page">
            <wp:posOffset>275897</wp:posOffset>
          </wp:positionV>
          <wp:extent cx="1434662" cy="1079937"/>
          <wp:effectExtent l="0" t="0" r="0" b="6350"/>
          <wp:wrapNone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U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4662" cy="107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76435">
      <w:rPr>
        <w:rFonts w:cs="Times New Roman"/>
        <w:szCs w:val="20"/>
      </w:rPr>
      <w:t>Definitief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C9A62" w14:textId="47B9EF0F" w:rsidR="000D5EEE" w:rsidRPr="007D2C33" w:rsidRDefault="00052BF1" w:rsidP="00384964">
    <w:pPr>
      <w:pStyle w:val="Koptekst"/>
    </w:pPr>
    <w:r w:rsidRPr="007D2C33">
      <w:rPr>
        <w:b/>
        <w:noProof/>
        <w:lang w:eastAsia="nl-NL"/>
      </w:rPr>
      <w:drawing>
        <wp:anchor distT="0" distB="0" distL="114300" distR="114300" simplePos="0" relativeHeight="251658240" behindDoc="1" locked="0" layoutInCell="1" allowOverlap="1" wp14:anchorId="6556F3A3" wp14:editId="53CD99AB">
          <wp:simplePos x="0" y="0"/>
          <wp:positionH relativeFrom="page">
            <wp:posOffset>5762297</wp:posOffset>
          </wp:positionH>
          <wp:positionV relativeFrom="page">
            <wp:posOffset>275897</wp:posOffset>
          </wp:positionV>
          <wp:extent cx="1442544" cy="1079937"/>
          <wp:effectExtent l="0" t="0" r="5715" b="635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utrecht-k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544" cy="10799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5EEE">
      <w:t>Rapport</w:t>
    </w:r>
    <w:r w:rsidR="000D5EEE">
      <w:tab/>
      <w:t>1</w:t>
    </w:r>
    <w:r w:rsidR="000D5EEE" w:rsidRPr="0035433E">
      <w:rPr>
        <w:vertAlign w:val="superscript"/>
      </w:rPr>
      <w:t>e</w:t>
    </w:r>
    <w:r w:rsidR="000D5EEE">
      <w:t xml:space="preserve"> Nota van Inlichtingen bestek 202</w:t>
    </w:r>
    <w:r w:rsidR="00384964">
      <w:t>1</w:t>
    </w:r>
    <w:r w:rsidR="000D5EEE">
      <w:t>-OOR-0</w:t>
    </w:r>
    <w:r w:rsidR="00384964">
      <w:t>54</w:t>
    </w:r>
    <w:r w:rsidR="000D5EEE">
      <w:t xml:space="preserve"> </w:t>
    </w:r>
    <w:r w:rsidR="00384964">
      <w:t xml:space="preserve">Kanaaleiland Noord-Noord te </w:t>
    </w:r>
    <w:r w:rsidR="000D5EEE">
      <w:t>Utrecht</w:t>
    </w:r>
  </w:p>
  <w:p w14:paraId="43BB65DD" w14:textId="77777777" w:rsidR="007209F1" w:rsidRPr="000D5EEE" w:rsidRDefault="000D5EEE" w:rsidP="007D2C33">
    <w:pPr>
      <w:pStyle w:val="Koptekst"/>
      <w:rPr>
        <w:bCs/>
      </w:rPr>
    </w:pPr>
    <w:r w:rsidRPr="000D5EEE">
      <w:rPr>
        <w:bCs/>
      </w:rPr>
      <w:t>Status</w:t>
    </w:r>
    <w:r w:rsidRPr="000D5EEE">
      <w:rPr>
        <w:bCs/>
      </w:rPr>
      <w:tab/>
      <w:t>Definitief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BF4"/>
    <w:multiLevelType w:val="hybridMultilevel"/>
    <w:tmpl w:val="7F707D8A"/>
    <w:lvl w:ilvl="0" w:tplc="0C6E409E">
      <w:start w:val="1"/>
      <w:numFmt w:val="bullet"/>
      <w:lvlText w:val=""/>
      <w:lvlJc w:val="left"/>
      <w:pPr>
        <w:tabs>
          <w:tab w:val="num" w:pos="454"/>
        </w:tabs>
        <w:ind w:left="45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55839"/>
    <w:multiLevelType w:val="hybridMultilevel"/>
    <w:tmpl w:val="9EEA13CA"/>
    <w:lvl w:ilvl="0" w:tplc="825EF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50AC3"/>
    <w:multiLevelType w:val="multilevel"/>
    <w:tmpl w:val="C91CE944"/>
    <w:lvl w:ilvl="0">
      <w:start w:val="1"/>
      <w:numFmt w:val="decimal"/>
      <w:pStyle w:val="SI-PB"/>
      <w:lvlText w:val="%1."/>
      <w:lvlJc w:val="left"/>
      <w:pPr>
        <w:tabs>
          <w:tab w:val="num" w:pos="624"/>
        </w:tabs>
        <w:ind w:left="624" w:hanging="624"/>
      </w:pPr>
      <w:rPr>
        <w:rFonts w:hint="default"/>
        <w:color w:val="auto"/>
      </w:rPr>
    </w:lvl>
    <w:lvl w:ilvl="1">
      <w:start w:val="1"/>
      <w:numFmt w:val="decimal"/>
      <w:pStyle w:val="SI-PB2"/>
      <w:lvlText w:val="%1.%2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4"/>
        </w:tabs>
        <w:ind w:left="374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8"/>
        </w:tabs>
        <w:ind w:left="4368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92"/>
        </w:tabs>
        <w:ind w:left="4992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624"/>
      </w:pPr>
      <w:rPr>
        <w:rFonts w:hint="default"/>
      </w:rPr>
    </w:lvl>
  </w:abstractNum>
  <w:abstractNum w:abstractNumId="3" w15:restartNumberingAfterBreak="0">
    <w:nsid w:val="25666805"/>
    <w:multiLevelType w:val="hybridMultilevel"/>
    <w:tmpl w:val="B5F626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070ED"/>
    <w:multiLevelType w:val="hybridMultilevel"/>
    <w:tmpl w:val="04DE0CF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172A4"/>
    <w:multiLevelType w:val="hybridMultilevel"/>
    <w:tmpl w:val="FF749F9C"/>
    <w:lvl w:ilvl="0" w:tplc="C3C2A37A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11D33"/>
    <w:multiLevelType w:val="hybridMultilevel"/>
    <w:tmpl w:val="CE0095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A6E3A"/>
    <w:multiLevelType w:val="hybridMultilevel"/>
    <w:tmpl w:val="7EF60638"/>
    <w:lvl w:ilvl="0" w:tplc="A3928396">
      <w:start w:val="2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A2D3C"/>
    <w:multiLevelType w:val="hybridMultilevel"/>
    <w:tmpl w:val="19564FA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32A5C"/>
    <w:multiLevelType w:val="hybridMultilevel"/>
    <w:tmpl w:val="B5A89E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510F8"/>
    <w:multiLevelType w:val="hybridMultilevel"/>
    <w:tmpl w:val="7DC20E70"/>
    <w:lvl w:ilvl="0" w:tplc="24CC2B38">
      <w:start w:val="29"/>
      <w:numFmt w:val="bullet"/>
      <w:lvlText w:val="-"/>
      <w:lvlJc w:val="left"/>
      <w:pPr>
        <w:ind w:left="720" w:hanging="360"/>
      </w:pPr>
      <w:rPr>
        <w:rFonts w:ascii="Lucida Sans Unicode" w:eastAsia="Calibr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E27FA"/>
    <w:multiLevelType w:val="hybridMultilevel"/>
    <w:tmpl w:val="3B2ECE68"/>
    <w:lvl w:ilvl="0" w:tplc="8AD6D7F0">
      <w:start w:val="1"/>
      <w:numFmt w:val="bullet"/>
      <w:pStyle w:val="Conclusieopsomming"/>
      <w:lvlText w:val=""/>
      <w:lvlJc w:val="left"/>
      <w:pPr>
        <w:tabs>
          <w:tab w:val="num" w:pos="510"/>
        </w:tabs>
        <w:ind w:left="510" w:hanging="397"/>
      </w:pPr>
      <w:rPr>
        <w:rFonts w:ascii="Symbol" w:hAnsi="Symbol" w:hint="default"/>
        <w:color w:val="auto"/>
      </w:rPr>
    </w:lvl>
    <w:lvl w:ilvl="1" w:tplc="CE5C3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77E43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C083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661B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EF425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DC4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C6D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40C1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DE27FB"/>
    <w:multiLevelType w:val="multilevel"/>
    <w:tmpl w:val="67E08950"/>
    <w:lvl w:ilvl="0">
      <w:start w:val="1"/>
      <w:numFmt w:val="decimal"/>
      <w:pStyle w:val="Kop1metnummering"/>
      <w:lvlText w:val="%1."/>
      <w:lvlJc w:val="left"/>
      <w:pPr>
        <w:tabs>
          <w:tab w:val="num" w:pos="624"/>
        </w:tabs>
        <w:ind w:left="624" w:hanging="624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4"/>
        </w:tabs>
        <w:ind w:left="374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8"/>
        </w:tabs>
        <w:ind w:left="4368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92"/>
        </w:tabs>
        <w:ind w:left="4992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624"/>
      </w:pPr>
      <w:rPr>
        <w:rFonts w:hint="default"/>
      </w:rPr>
    </w:lvl>
  </w:abstractNum>
  <w:abstractNum w:abstractNumId="13" w15:restartNumberingAfterBreak="0">
    <w:nsid w:val="74DE2801"/>
    <w:multiLevelType w:val="multilevel"/>
    <w:tmpl w:val="A178F428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  <w:color w:val="auto"/>
      </w:rPr>
    </w:lvl>
    <w:lvl w:ilvl="1">
      <w:start w:val="2"/>
      <w:numFmt w:val="decimal"/>
      <w:pStyle w:val="Kop2metnummering"/>
      <w:lvlText w:val="%1.%2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44"/>
        </w:tabs>
        <w:ind w:left="374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8"/>
        </w:tabs>
        <w:ind w:left="4368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92"/>
        </w:tabs>
        <w:ind w:left="4992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16"/>
        </w:tabs>
        <w:ind w:left="5616" w:hanging="624"/>
      </w:pPr>
      <w:rPr>
        <w:rFonts w:hint="default"/>
      </w:rPr>
    </w:lvl>
  </w:abstractNum>
  <w:abstractNum w:abstractNumId="14" w15:restartNumberingAfterBreak="0">
    <w:nsid w:val="74DE2802"/>
    <w:multiLevelType w:val="hybridMultilevel"/>
    <w:tmpl w:val="FFC24DEE"/>
    <w:lvl w:ilvl="0" w:tplc="8BA4AE44">
      <w:start w:val="1"/>
      <w:numFmt w:val="bullet"/>
      <w:pStyle w:val="Lijstcheckbox"/>
      <w:lvlText w:val="□"/>
      <w:lvlJc w:val="left"/>
      <w:pPr>
        <w:ind w:left="360" w:hanging="360"/>
      </w:pPr>
      <w:rPr>
        <w:rFonts w:ascii="Calibri" w:hAnsi="Calibri" w:hint="default"/>
        <w:sz w:val="28"/>
      </w:rPr>
    </w:lvl>
    <w:lvl w:ilvl="1" w:tplc="12AA544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FF239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CCBA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1D819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C0277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2496E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B801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9B6BE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DE2803"/>
    <w:multiLevelType w:val="singleLevel"/>
    <w:tmpl w:val="007876F2"/>
    <w:lvl w:ilvl="0">
      <w:start w:val="1"/>
      <w:numFmt w:val="bullet"/>
      <w:pStyle w:val="Lijs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cs="Symbol" w:hint="default"/>
      </w:rPr>
    </w:lvl>
  </w:abstractNum>
  <w:abstractNum w:abstractNumId="16" w15:restartNumberingAfterBreak="0">
    <w:nsid w:val="74DE2804"/>
    <w:multiLevelType w:val="hybridMultilevel"/>
    <w:tmpl w:val="D23826E2"/>
    <w:lvl w:ilvl="0" w:tplc="4248230A">
      <w:start w:val="1"/>
      <w:numFmt w:val="bullet"/>
      <w:pStyle w:val="Lijst2"/>
      <w:lvlText w:val=""/>
      <w:lvlJc w:val="left"/>
      <w:pPr>
        <w:tabs>
          <w:tab w:val="num" w:pos="0"/>
        </w:tabs>
        <w:ind w:left="566" w:hanging="284"/>
      </w:pPr>
      <w:rPr>
        <w:rFonts w:ascii="Symbol" w:hAnsi="Symbol" w:cs="Symbol" w:hint="default"/>
      </w:rPr>
    </w:lvl>
    <w:lvl w:ilvl="1" w:tplc="9878BA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1668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CC84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10EF1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546F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05049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2E222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DBC87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4DE2805"/>
    <w:multiLevelType w:val="hybridMultilevel"/>
    <w:tmpl w:val="D1EE558C"/>
    <w:lvl w:ilvl="0" w:tplc="CDA490B0">
      <w:start w:val="1"/>
      <w:numFmt w:val="bullet"/>
      <w:pStyle w:val="Lijst3"/>
      <w:lvlText w:val=""/>
      <w:lvlJc w:val="left"/>
      <w:pPr>
        <w:tabs>
          <w:tab w:val="num" w:pos="0"/>
        </w:tabs>
        <w:ind w:left="849" w:hanging="284"/>
      </w:pPr>
      <w:rPr>
        <w:rFonts w:ascii="Symbol" w:hAnsi="Symbol" w:cs="Symbol" w:hint="default"/>
      </w:rPr>
    </w:lvl>
    <w:lvl w:ilvl="1" w:tplc="4E5458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598FB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C38CB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E8A97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3C7D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A2477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29C3D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4A2DD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4DE2806"/>
    <w:multiLevelType w:val="hybridMultilevel"/>
    <w:tmpl w:val="8DC64ED8"/>
    <w:lvl w:ilvl="0" w:tplc="25D27570">
      <w:start w:val="1"/>
      <w:numFmt w:val="bullet"/>
      <w:pStyle w:val="Lijst4"/>
      <w:lvlText w:val=""/>
      <w:lvlJc w:val="left"/>
      <w:pPr>
        <w:tabs>
          <w:tab w:val="num" w:pos="0"/>
        </w:tabs>
        <w:ind w:left="1134" w:hanging="283"/>
      </w:pPr>
      <w:rPr>
        <w:rFonts w:ascii="Symbol" w:hAnsi="Symbol" w:cs="Symbol" w:hint="default"/>
      </w:rPr>
    </w:lvl>
    <w:lvl w:ilvl="1" w:tplc="AE1874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EAF7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B6874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B5242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9B89C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F1842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8F019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61664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4DE2807"/>
    <w:multiLevelType w:val="hybridMultilevel"/>
    <w:tmpl w:val="4DC850EA"/>
    <w:lvl w:ilvl="0" w:tplc="3784211A">
      <w:start w:val="1"/>
      <w:numFmt w:val="bullet"/>
      <w:pStyle w:val="Lijst5"/>
      <w:lvlText w:val=""/>
      <w:lvlJc w:val="left"/>
      <w:pPr>
        <w:tabs>
          <w:tab w:val="num" w:pos="0"/>
        </w:tabs>
        <w:ind w:left="1418" w:hanging="284"/>
      </w:pPr>
      <w:rPr>
        <w:rFonts w:ascii="Symbol" w:hAnsi="Symbol" w:cs="Symbol" w:hint="default"/>
      </w:rPr>
    </w:lvl>
    <w:lvl w:ilvl="1" w:tplc="2884B0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0C0A9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A449F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38ADF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2080B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B76D2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7C236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3421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4DE2808"/>
    <w:multiLevelType w:val="hybridMultilevel"/>
    <w:tmpl w:val="85B4C7F4"/>
    <w:lvl w:ilvl="0" w:tplc="BE787FF2">
      <w:start w:val="1"/>
      <w:numFmt w:val="lowerLetter"/>
      <w:pStyle w:val="Lijstopsomteken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E59AD9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06ED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B442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3E27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CA62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C268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ADC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84964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DE2809"/>
    <w:multiLevelType w:val="singleLevel"/>
    <w:tmpl w:val="081ED936"/>
    <w:lvl w:ilvl="0">
      <w:start w:val="1"/>
      <w:numFmt w:val="lowerLetter"/>
      <w:pStyle w:val="Lijstopsomteken2"/>
      <w:lvlText w:val="%1."/>
      <w:lvlJc w:val="left"/>
      <w:pPr>
        <w:tabs>
          <w:tab w:val="num" w:pos="0"/>
        </w:tabs>
        <w:ind w:left="850" w:hanging="283"/>
      </w:pPr>
      <w:rPr>
        <w:rFonts w:hint="default"/>
      </w:rPr>
    </w:lvl>
  </w:abstractNum>
  <w:abstractNum w:abstractNumId="22" w15:restartNumberingAfterBreak="0">
    <w:nsid w:val="74DE280A"/>
    <w:multiLevelType w:val="hybridMultilevel"/>
    <w:tmpl w:val="DBD2B5E2"/>
    <w:lvl w:ilvl="0" w:tplc="C8D2DDF8">
      <w:start w:val="1"/>
      <w:numFmt w:val="lowerLetter"/>
      <w:pStyle w:val="Lijstopsomteken3"/>
      <w:lvlText w:val="%1."/>
      <w:lvlJc w:val="left"/>
      <w:pPr>
        <w:tabs>
          <w:tab w:val="num" w:pos="567"/>
        </w:tabs>
        <w:ind w:left="1417" w:hanging="283"/>
      </w:pPr>
      <w:rPr>
        <w:rFonts w:hint="default"/>
      </w:rPr>
    </w:lvl>
    <w:lvl w:ilvl="1" w:tplc="EF369054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7B282A0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8CCB506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5756E6FC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7729120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8808622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ED047A4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5EE3E9C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3" w15:restartNumberingAfterBreak="0">
    <w:nsid w:val="74DE280B"/>
    <w:multiLevelType w:val="hybridMultilevel"/>
    <w:tmpl w:val="BD9456FA"/>
    <w:lvl w:ilvl="0" w:tplc="87AC7088">
      <w:start w:val="1"/>
      <w:numFmt w:val="lowerLetter"/>
      <w:pStyle w:val="Lijstopsomteken4"/>
      <w:lvlText w:val="%1."/>
      <w:lvlJc w:val="left"/>
      <w:pPr>
        <w:tabs>
          <w:tab w:val="num" w:pos="0"/>
        </w:tabs>
        <w:ind w:left="850" w:hanging="283"/>
      </w:pPr>
      <w:rPr>
        <w:rFonts w:hint="default"/>
      </w:rPr>
    </w:lvl>
    <w:lvl w:ilvl="1" w:tplc="A4B8D7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FCB4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4208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3697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325FB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6A6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263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C062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DE280C"/>
    <w:multiLevelType w:val="hybridMultilevel"/>
    <w:tmpl w:val="EC32FA6A"/>
    <w:lvl w:ilvl="0" w:tplc="4A3E831A">
      <w:start w:val="1"/>
      <w:numFmt w:val="lowerLetter"/>
      <w:pStyle w:val="Lijstopsomteken5"/>
      <w:lvlText w:val="%1."/>
      <w:lvlJc w:val="left"/>
      <w:pPr>
        <w:tabs>
          <w:tab w:val="num" w:pos="0"/>
        </w:tabs>
        <w:ind w:left="850" w:hanging="283"/>
      </w:pPr>
      <w:rPr>
        <w:rFonts w:hint="default"/>
      </w:rPr>
    </w:lvl>
    <w:lvl w:ilvl="1" w:tplc="E4869D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02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0E7D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E65B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0666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BAAE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B2B6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7617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DE280D"/>
    <w:multiLevelType w:val="hybridMultilevel"/>
    <w:tmpl w:val="3128216A"/>
    <w:lvl w:ilvl="0" w:tplc="8DC8A238">
      <w:start w:val="1"/>
      <w:numFmt w:val="bullet"/>
      <w:pStyle w:val="Lijstvoortzetting2"/>
      <w:lvlText w:val=""/>
      <w:lvlJc w:val="left"/>
      <w:pPr>
        <w:tabs>
          <w:tab w:val="num" w:pos="0"/>
        </w:tabs>
        <w:ind w:left="567" w:hanging="284"/>
      </w:pPr>
      <w:rPr>
        <w:rFonts w:ascii="Symbol" w:hAnsi="Symbol" w:cs="Symbol" w:hint="default"/>
      </w:rPr>
    </w:lvl>
    <w:lvl w:ilvl="1" w:tplc="A53EBF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F9CCE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9C89EC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C9697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E403E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C8A198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48460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3F092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4DE280E"/>
    <w:multiLevelType w:val="hybridMultilevel"/>
    <w:tmpl w:val="FBB05B8A"/>
    <w:lvl w:ilvl="0" w:tplc="ABFA3748">
      <w:start w:val="1"/>
      <w:numFmt w:val="bullet"/>
      <w:pStyle w:val="Lijstvoortzetting3"/>
      <w:lvlText w:val=""/>
      <w:lvlJc w:val="left"/>
      <w:pPr>
        <w:tabs>
          <w:tab w:val="num" w:pos="0"/>
        </w:tabs>
        <w:ind w:left="1133" w:hanging="284"/>
      </w:pPr>
      <w:rPr>
        <w:rFonts w:ascii="Symbol" w:hAnsi="Symbol" w:cs="Symbol" w:hint="default"/>
      </w:rPr>
    </w:lvl>
    <w:lvl w:ilvl="1" w:tplc="1E02A8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3DC22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EEC62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3E04D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78097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7AC08B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116E6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14EA7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4DE280F"/>
    <w:multiLevelType w:val="hybridMultilevel"/>
    <w:tmpl w:val="27100EC8"/>
    <w:lvl w:ilvl="0" w:tplc="15886924">
      <w:start w:val="1"/>
      <w:numFmt w:val="bullet"/>
      <w:pStyle w:val="Lijstvoortzetting4"/>
      <w:lvlText w:val=""/>
      <w:lvlJc w:val="left"/>
      <w:pPr>
        <w:tabs>
          <w:tab w:val="num" w:pos="0"/>
        </w:tabs>
        <w:ind w:left="1702" w:hanging="284"/>
      </w:pPr>
      <w:rPr>
        <w:rFonts w:ascii="Symbol" w:hAnsi="Symbol" w:cs="Symbol" w:hint="default"/>
      </w:rPr>
    </w:lvl>
    <w:lvl w:ilvl="1" w:tplc="022493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61C52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E8687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5B28A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056EC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1BCD9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C4A9A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3243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4DE2810"/>
    <w:multiLevelType w:val="hybridMultilevel"/>
    <w:tmpl w:val="000AEF68"/>
    <w:lvl w:ilvl="0" w:tplc="957EA51A">
      <w:start w:val="1"/>
      <w:numFmt w:val="bullet"/>
      <w:pStyle w:val="Lijstvoortzetting5"/>
      <w:lvlText w:val=""/>
      <w:lvlJc w:val="left"/>
      <w:pPr>
        <w:tabs>
          <w:tab w:val="num" w:pos="0"/>
        </w:tabs>
        <w:ind w:left="1701" w:hanging="283"/>
      </w:pPr>
      <w:rPr>
        <w:rFonts w:ascii="Symbol" w:hAnsi="Symbol" w:cs="Symbol" w:hint="default"/>
      </w:rPr>
    </w:lvl>
    <w:lvl w:ilvl="1" w:tplc="8698FA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5CE10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5D8BD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A62C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5B223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91A06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10AC2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56D2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4DE2811"/>
    <w:multiLevelType w:val="hybridMultilevel"/>
    <w:tmpl w:val="C6C61008"/>
    <w:lvl w:ilvl="0" w:tplc="D4D0A836">
      <w:start w:val="1"/>
      <w:numFmt w:val="decimal"/>
      <w:pStyle w:val="Lijstnummering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8E48C1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0823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78DD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52EE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6EF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8212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881C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7E55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DE2812"/>
    <w:multiLevelType w:val="hybridMultilevel"/>
    <w:tmpl w:val="8DA6971E"/>
    <w:lvl w:ilvl="0" w:tplc="FB9665D6">
      <w:start w:val="1"/>
      <w:numFmt w:val="decimal"/>
      <w:pStyle w:val="Lijstnummering2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5C861B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780E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EA54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E474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C4E9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CA88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8F0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3ED4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DE2813"/>
    <w:multiLevelType w:val="hybridMultilevel"/>
    <w:tmpl w:val="53DED4C2"/>
    <w:lvl w:ilvl="0" w:tplc="8C144E90">
      <w:start w:val="1"/>
      <w:numFmt w:val="decimal"/>
      <w:pStyle w:val="Lijstnummering3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65F6FA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9619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2637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651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0807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7023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B2603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C8BC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DE2814"/>
    <w:multiLevelType w:val="hybridMultilevel"/>
    <w:tmpl w:val="9B80F908"/>
    <w:lvl w:ilvl="0" w:tplc="502ACE62">
      <w:start w:val="1"/>
      <w:numFmt w:val="decimal"/>
      <w:pStyle w:val="Lijstnummering4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2CAAE1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CE95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0456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2682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B4FF8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C4F4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4636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34177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DE2815"/>
    <w:multiLevelType w:val="hybridMultilevel"/>
    <w:tmpl w:val="BEBA8F0E"/>
    <w:lvl w:ilvl="0" w:tplc="234A1468">
      <w:start w:val="1"/>
      <w:numFmt w:val="decimal"/>
      <w:pStyle w:val="Lijstnummering5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5CEC2C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C091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D6C7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7000D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8024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FAEC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94A2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BC850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DE2816"/>
    <w:multiLevelType w:val="singleLevel"/>
    <w:tmpl w:val="B47EC564"/>
    <w:lvl w:ilvl="0">
      <w:start w:val="1"/>
      <w:numFmt w:val="bullet"/>
      <w:pStyle w:val="Opsommingmetbullet"/>
      <w:lvlText w:val=""/>
      <w:lvlJc w:val="left"/>
      <w:pPr>
        <w:tabs>
          <w:tab w:val="num" w:pos="510"/>
        </w:tabs>
        <w:ind w:left="510" w:hanging="397"/>
      </w:pPr>
      <w:rPr>
        <w:rFonts w:ascii="Symbol" w:hAnsi="Symbol" w:hint="default"/>
      </w:rPr>
    </w:lvl>
  </w:abstractNum>
  <w:abstractNum w:abstractNumId="35" w15:restartNumberingAfterBreak="0">
    <w:nsid w:val="74DE2817"/>
    <w:multiLevelType w:val="singleLevel"/>
    <w:tmpl w:val="A31606C8"/>
    <w:lvl w:ilvl="0">
      <w:start w:val="1"/>
      <w:numFmt w:val="decimal"/>
      <w:pStyle w:val="Opsommingmet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4DE2818"/>
    <w:multiLevelType w:val="multilevel"/>
    <w:tmpl w:val="EAFC7B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Opsomming-submetnummer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A4C11B8"/>
    <w:multiLevelType w:val="hybridMultilevel"/>
    <w:tmpl w:val="F13086F4"/>
    <w:lvl w:ilvl="0" w:tplc="160C287E">
      <w:start w:val="22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4"/>
  </w:num>
  <w:num w:numId="5">
    <w:abstractNumId w:val="15"/>
  </w:num>
  <w:num w:numId="6">
    <w:abstractNumId w:val="16"/>
  </w:num>
  <w:num w:numId="7">
    <w:abstractNumId w:val="17"/>
  </w:num>
  <w:num w:numId="8">
    <w:abstractNumId w:val="18"/>
  </w:num>
  <w:num w:numId="9">
    <w:abstractNumId w:val="19"/>
  </w:num>
  <w:num w:numId="10">
    <w:abstractNumId w:val="20"/>
  </w:num>
  <w:num w:numId="11">
    <w:abstractNumId w:val="21"/>
  </w:num>
  <w:num w:numId="12">
    <w:abstractNumId w:val="22"/>
  </w:num>
  <w:num w:numId="13">
    <w:abstractNumId w:val="23"/>
  </w:num>
  <w:num w:numId="14">
    <w:abstractNumId w:val="24"/>
  </w:num>
  <w:num w:numId="15">
    <w:abstractNumId w:val="25"/>
  </w:num>
  <w:num w:numId="16">
    <w:abstractNumId w:val="26"/>
  </w:num>
  <w:num w:numId="17">
    <w:abstractNumId w:val="27"/>
  </w:num>
  <w:num w:numId="18">
    <w:abstractNumId w:val="28"/>
  </w:num>
  <w:num w:numId="19">
    <w:abstractNumId w:val="29"/>
  </w:num>
  <w:num w:numId="20">
    <w:abstractNumId w:val="30"/>
  </w:num>
  <w:num w:numId="21">
    <w:abstractNumId w:val="31"/>
  </w:num>
  <w:num w:numId="22">
    <w:abstractNumId w:val="32"/>
  </w:num>
  <w:num w:numId="23">
    <w:abstractNumId w:val="33"/>
  </w:num>
  <w:num w:numId="24">
    <w:abstractNumId w:val="34"/>
  </w:num>
  <w:num w:numId="25">
    <w:abstractNumId w:val="35"/>
  </w:num>
  <w:num w:numId="26">
    <w:abstractNumId w:val="36"/>
  </w:num>
  <w:num w:numId="27">
    <w:abstractNumId w:val="0"/>
  </w:num>
  <w:num w:numId="28">
    <w:abstractNumId w:val="2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37"/>
  </w:num>
  <w:num w:numId="32">
    <w:abstractNumId w:val="6"/>
  </w:num>
  <w:num w:numId="33">
    <w:abstractNumId w:val="5"/>
  </w:num>
  <w:num w:numId="34">
    <w:abstractNumId w:val="4"/>
  </w:num>
  <w:num w:numId="35">
    <w:abstractNumId w:val="8"/>
  </w:num>
  <w:num w:numId="36">
    <w:abstractNumId w:val="1"/>
  </w:num>
  <w:num w:numId="37">
    <w:abstractNumId w:val="3"/>
  </w:num>
  <w:num w:numId="38">
    <w:abstractNumId w:val="9"/>
  </w:num>
  <w:num w:numId="39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mirrorMargin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evenAndOddHeaders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7"/>
    <w:docVar w:name="GU_overige_bak" w:val="7"/>
  </w:docVars>
  <w:rsids>
    <w:rsidRoot w:val="00E9161E"/>
    <w:rsid w:val="00003E8E"/>
    <w:rsid w:val="000406DD"/>
    <w:rsid w:val="00052BF1"/>
    <w:rsid w:val="00084D0C"/>
    <w:rsid w:val="00097E30"/>
    <w:rsid w:val="000C26B4"/>
    <w:rsid w:val="000C6C78"/>
    <w:rsid w:val="000D5EEE"/>
    <w:rsid w:val="000E5184"/>
    <w:rsid w:val="000F07D7"/>
    <w:rsid w:val="00100FF7"/>
    <w:rsid w:val="00111E56"/>
    <w:rsid w:val="00123FBC"/>
    <w:rsid w:val="00125202"/>
    <w:rsid w:val="00141367"/>
    <w:rsid w:val="001508E6"/>
    <w:rsid w:val="001520C0"/>
    <w:rsid w:val="00162AFE"/>
    <w:rsid w:val="00167730"/>
    <w:rsid w:val="00167FC9"/>
    <w:rsid w:val="001953FD"/>
    <w:rsid w:val="001A40BB"/>
    <w:rsid w:val="001B5682"/>
    <w:rsid w:val="001F1CAB"/>
    <w:rsid w:val="001F6A7F"/>
    <w:rsid w:val="0020159D"/>
    <w:rsid w:val="00230CF8"/>
    <w:rsid w:val="002372B4"/>
    <w:rsid w:val="00251837"/>
    <w:rsid w:val="00252578"/>
    <w:rsid w:val="00284C23"/>
    <w:rsid w:val="00296ACD"/>
    <w:rsid w:val="002B5A93"/>
    <w:rsid w:val="002E7771"/>
    <w:rsid w:val="002F180F"/>
    <w:rsid w:val="002F6466"/>
    <w:rsid w:val="0030444C"/>
    <w:rsid w:val="00310D87"/>
    <w:rsid w:val="0032363D"/>
    <w:rsid w:val="00325C88"/>
    <w:rsid w:val="0035433E"/>
    <w:rsid w:val="0035602C"/>
    <w:rsid w:val="00357484"/>
    <w:rsid w:val="00360E1A"/>
    <w:rsid w:val="00366A14"/>
    <w:rsid w:val="00384964"/>
    <w:rsid w:val="003A359A"/>
    <w:rsid w:val="003B3ED0"/>
    <w:rsid w:val="003B5088"/>
    <w:rsid w:val="003C3960"/>
    <w:rsid w:val="003C7A17"/>
    <w:rsid w:val="003D6B5A"/>
    <w:rsid w:val="004200F2"/>
    <w:rsid w:val="00420766"/>
    <w:rsid w:val="00476812"/>
    <w:rsid w:val="00485061"/>
    <w:rsid w:val="00487149"/>
    <w:rsid w:val="004D1DCA"/>
    <w:rsid w:val="004E01C7"/>
    <w:rsid w:val="004E0F56"/>
    <w:rsid w:val="004E2EF9"/>
    <w:rsid w:val="004E7D19"/>
    <w:rsid w:val="005101C4"/>
    <w:rsid w:val="005113D8"/>
    <w:rsid w:val="005204F2"/>
    <w:rsid w:val="0053339F"/>
    <w:rsid w:val="0056497B"/>
    <w:rsid w:val="00577945"/>
    <w:rsid w:val="005A0FBE"/>
    <w:rsid w:val="005B63FC"/>
    <w:rsid w:val="005B6F8F"/>
    <w:rsid w:val="005D3F6F"/>
    <w:rsid w:val="005D54FF"/>
    <w:rsid w:val="005E39B1"/>
    <w:rsid w:val="005E7565"/>
    <w:rsid w:val="00606AD3"/>
    <w:rsid w:val="006077F2"/>
    <w:rsid w:val="00627DBA"/>
    <w:rsid w:val="006339A2"/>
    <w:rsid w:val="006563D6"/>
    <w:rsid w:val="00656911"/>
    <w:rsid w:val="006673DF"/>
    <w:rsid w:val="006820E6"/>
    <w:rsid w:val="00690CEB"/>
    <w:rsid w:val="0069164B"/>
    <w:rsid w:val="00694973"/>
    <w:rsid w:val="00695770"/>
    <w:rsid w:val="006A15BA"/>
    <w:rsid w:val="006A4BAC"/>
    <w:rsid w:val="006C1217"/>
    <w:rsid w:val="006C1D81"/>
    <w:rsid w:val="006C782C"/>
    <w:rsid w:val="00757D76"/>
    <w:rsid w:val="00765912"/>
    <w:rsid w:val="00765998"/>
    <w:rsid w:val="00773582"/>
    <w:rsid w:val="00797F2A"/>
    <w:rsid w:val="007A30EE"/>
    <w:rsid w:val="007B09AE"/>
    <w:rsid w:val="007B3545"/>
    <w:rsid w:val="007B5A36"/>
    <w:rsid w:val="0083011A"/>
    <w:rsid w:val="00837C44"/>
    <w:rsid w:val="00863700"/>
    <w:rsid w:val="00865282"/>
    <w:rsid w:val="0087193C"/>
    <w:rsid w:val="00881CCE"/>
    <w:rsid w:val="008C0B99"/>
    <w:rsid w:val="008D0E28"/>
    <w:rsid w:val="00976435"/>
    <w:rsid w:val="009C37DA"/>
    <w:rsid w:val="009E7B59"/>
    <w:rsid w:val="00A05834"/>
    <w:rsid w:val="00A27207"/>
    <w:rsid w:val="00A27465"/>
    <w:rsid w:val="00A33E55"/>
    <w:rsid w:val="00A350FF"/>
    <w:rsid w:val="00A36A7D"/>
    <w:rsid w:val="00A636FB"/>
    <w:rsid w:val="00AA0401"/>
    <w:rsid w:val="00AD2D60"/>
    <w:rsid w:val="00AF0A6A"/>
    <w:rsid w:val="00B32993"/>
    <w:rsid w:val="00B37B7A"/>
    <w:rsid w:val="00B46B8F"/>
    <w:rsid w:val="00B53A8F"/>
    <w:rsid w:val="00B823A5"/>
    <w:rsid w:val="00B8335F"/>
    <w:rsid w:val="00B91458"/>
    <w:rsid w:val="00B943AF"/>
    <w:rsid w:val="00B97E40"/>
    <w:rsid w:val="00BA6C8B"/>
    <w:rsid w:val="00BC2B62"/>
    <w:rsid w:val="00BD02F8"/>
    <w:rsid w:val="00BD21AB"/>
    <w:rsid w:val="00BD33B0"/>
    <w:rsid w:val="00C07BED"/>
    <w:rsid w:val="00C40EE1"/>
    <w:rsid w:val="00C43C4B"/>
    <w:rsid w:val="00C54091"/>
    <w:rsid w:val="00C8182E"/>
    <w:rsid w:val="00C82D10"/>
    <w:rsid w:val="00C91E41"/>
    <w:rsid w:val="00CA608B"/>
    <w:rsid w:val="00CB5CF9"/>
    <w:rsid w:val="00CB662F"/>
    <w:rsid w:val="00D4788A"/>
    <w:rsid w:val="00D56725"/>
    <w:rsid w:val="00D66D09"/>
    <w:rsid w:val="00D7383A"/>
    <w:rsid w:val="00D840C6"/>
    <w:rsid w:val="00D96983"/>
    <w:rsid w:val="00DB3590"/>
    <w:rsid w:val="00DB4455"/>
    <w:rsid w:val="00DC3F5F"/>
    <w:rsid w:val="00DE3535"/>
    <w:rsid w:val="00DF5D9E"/>
    <w:rsid w:val="00E0232B"/>
    <w:rsid w:val="00E024BB"/>
    <w:rsid w:val="00E24DD4"/>
    <w:rsid w:val="00E45409"/>
    <w:rsid w:val="00E56EAF"/>
    <w:rsid w:val="00E72A73"/>
    <w:rsid w:val="00E74AEC"/>
    <w:rsid w:val="00E87723"/>
    <w:rsid w:val="00E9161E"/>
    <w:rsid w:val="00E94E28"/>
    <w:rsid w:val="00E96A79"/>
    <w:rsid w:val="00E97E71"/>
    <w:rsid w:val="00EA0C00"/>
    <w:rsid w:val="00EA33FF"/>
    <w:rsid w:val="00EB2F79"/>
    <w:rsid w:val="00F00E4E"/>
    <w:rsid w:val="00F20D33"/>
    <w:rsid w:val="00F320CB"/>
    <w:rsid w:val="00F351DF"/>
    <w:rsid w:val="00F448C3"/>
    <w:rsid w:val="00F469CD"/>
    <w:rsid w:val="00F53B3B"/>
    <w:rsid w:val="00F56DD8"/>
    <w:rsid w:val="00F602CD"/>
    <w:rsid w:val="00F77B9C"/>
    <w:rsid w:val="00F970AE"/>
    <w:rsid w:val="00FB4466"/>
    <w:rsid w:val="00FD29F7"/>
    <w:rsid w:val="00FE6F93"/>
    <w:rsid w:val="00FE6FEA"/>
    <w:rsid w:val="00FE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E09911E"/>
  <w15:docId w15:val="{A3520141-6719-4608-B51E-373BD8F3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3545"/>
    <w:pPr>
      <w:spacing w:after="0" w:line="209" w:lineRule="auto"/>
    </w:pPr>
    <w:rPr>
      <w:rFonts w:ascii="Lucida Sans Unicode" w:hAnsi="Lucida Sans Unicode" w:cs="Arial"/>
      <w:sz w:val="18"/>
      <w:szCs w:val="16"/>
    </w:rPr>
  </w:style>
  <w:style w:type="paragraph" w:styleId="Kop1">
    <w:name w:val="heading 1"/>
    <w:aliases w:val="SI-PB 1"/>
    <w:basedOn w:val="Standaard"/>
    <w:next w:val="Standaard"/>
    <w:rsid w:val="006C782C"/>
    <w:pPr>
      <w:keepNext/>
      <w:pageBreakBefore/>
      <w:spacing w:after="360" w:line="560" w:lineRule="atLeast"/>
      <w:outlineLvl w:val="0"/>
    </w:pPr>
    <w:rPr>
      <w:bCs/>
      <w:sz w:val="48"/>
      <w:szCs w:val="26"/>
    </w:rPr>
  </w:style>
  <w:style w:type="paragraph" w:styleId="Kop2">
    <w:name w:val="heading 2"/>
    <w:aliases w:val="Subkop Gemeente Utrecht"/>
    <w:basedOn w:val="Standaard"/>
    <w:next w:val="Standaard"/>
    <w:link w:val="Kop2Char"/>
    <w:autoRedefine/>
    <w:qFormat/>
    <w:rsid w:val="00E94E28"/>
    <w:pPr>
      <w:keepNext/>
      <w:spacing w:before="240" w:after="120" w:line="240" w:lineRule="atLeast"/>
      <w:outlineLvl w:val="1"/>
    </w:pPr>
    <w:rPr>
      <w:rFonts w:ascii="Lucida Sans" w:eastAsia="Times New Roman" w:hAnsi="Lucida Sans"/>
      <w:bCs/>
      <w:iCs/>
      <w:color w:val="FF0000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BD72C5"/>
    <w:pPr>
      <w:keepNext/>
      <w:keepLines/>
      <w:spacing w:before="240"/>
      <w:outlineLvl w:val="2"/>
    </w:pPr>
    <w:rPr>
      <w:b/>
      <w:bCs/>
    </w:rPr>
  </w:style>
  <w:style w:type="paragraph" w:styleId="Kop4">
    <w:name w:val="heading 4"/>
    <w:basedOn w:val="Standaard"/>
    <w:next w:val="Standaard"/>
    <w:qFormat/>
    <w:rsid w:val="00BD72C5"/>
    <w:pPr>
      <w:keepNext/>
      <w:keepLines/>
      <w:spacing w:before="240"/>
      <w:outlineLvl w:val="3"/>
    </w:pPr>
  </w:style>
  <w:style w:type="paragraph" w:styleId="Kop5">
    <w:name w:val="heading 5"/>
    <w:basedOn w:val="Standaard"/>
    <w:next w:val="Standaard"/>
    <w:qFormat/>
    <w:rsid w:val="007F642F"/>
    <w:p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CB11C2"/>
    <w:pPr>
      <w:keepNext/>
      <w:keepLines/>
      <w:spacing w:before="120"/>
      <w:outlineLvl w:val="5"/>
    </w:pPr>
  </w:style>
  <w:style w:type="paragraph" w:styleId="Kop7">
    <w:name w:val="heading 7"/>
    <w:basedOn w:val="Standaard"/>
    <w:next w:val="Standaard"/>
    <w:qFormat/>
    <w:rsid w:val="00CB11C2"/>
    <w:pPr>
      <w:keepNext/>
      <w:keepLines/>
      <w:spacing w:before="120"/>
      <w:outlineLvl w:val="6"/>
    </w:pPr>
  </w:style>
  <w:style w:type="paragraph" w:styleId="Kop8">
    <w:name w:val="heading 8"/>
    <w:basedOn w:val="Standaard"/>
    <w:next w:val="Standaard"/>
    <w:qFormat/>
    <w:rsid w:val="00CB11C2"/>
    <w:pPr>
      <w:keepNext/>
      <w:keepLines/>
      <w:outlineLvl w:val="7"/>
    </w:pPr>
  </w:style>
  <w:style w:type="paragraph" w:styleId="Kop9">
    <w:name w:val="heading 9"/>
    <w:basedOn w:val="Standaard"/>
    <w:next w:val="Standaard"/>
    <w:qFormat/>
    <w:rsid w:val="00CB11C2"/>
    <w:pPr>
      <w:keepNext/>
      <w:keepLines/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252059"/>
    <w:pPr>
      <w:tabs>
        <w:tab w:val="left" w:pos="1276"/>
        <w:tab w:val="center" w:pos="4536"/>
        <w:tab w:val="right" w:pos="9072"/>
      </w:tabs>
    </w:pPr>
    <w:rPr>
      <w:sz w:val="16"/>
    </w:rPr>
  </w:style>
  <w:style w:type="character" w:customStyle="1" w:styleId="KoptekstChar">
    <w:name w:val="Koptekst Char"/>
    <w:basedOn w:val="Standaardalinea-lettertype"/>
    <w:uiPriority w:val="99"/>
    <w:rsid w:val="00F57B21"/>
    <w:rPr>
      <w:rFonts w:ascii="Lucida Sans Unicode" w:hAnsi="Lucida Sans Unicode"/>
      <w:sz w:val="16"/>
    </w:rPr>
  </w:style>
  <w:style w:type="paragraph" w:styleId="Voettekst">
    <w:name w:val="footer"/>
    <w:basedOn w:val="Standaard"/>
    <w:link w:val="VoettekstChar"/>
    <w:rsid w:val="00252059"/>
    <w:pPr>
      <w:ind w:right="-1021"/>
      <w:jc w:val="right"/>
    </w:pPr>
    <w:rPr>
      <w:iCs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B1AFA"/>
  </w:style>
  <w:style w:type="character" w:styleId="Tekstvantijdelijkeaanduiding">
    <w:name w:val="Placeholder Text"/>
    <w:basedOn w:val="Standaardalinea-lettertype"/>
    <w:uiPriority w:val="99"/>
    <w:semiHidden/>
    <w:rsid w:val="006B53B1"/>
    <w:rPr>
      <w:color w:val="808080"/>
    </w:rPr>
  </w:style>
  <w:style w:type="paragraph" w:styleId="Ballontekst">
    <w:name w:val="Balloon Text"/>
    <w:basedOn w:val="Standaard"/>
    <w:link w:val="BallontekstChar1"/>
    <w:rsid w:val="009A7185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uiPriority w:val="99"/>
    <w:semiHidden/>
    <w:rsid w:val="00E328DA"/>
    <w:rPr>
      <w:rFonts w:ascii="Tahoma" w:hAnsi="Tahoma" w:cs="Tahoma"/>
      <w:sz w:val="16"/>
      <w:szCs w:val="16"/>
    </w:rPr>
  </w:style>
  <w:style w:type="paragraph" w:customStyle="1" w:styleId="Standaardklein">
    <w:name w:val="Standaard klein"/>
    <w:basedOn w:val="Standaard"/>
    <w:link w:val="StandaardkleinChar"/>
    <w:rsid w:val="002D7CFB"/>
    <w:rPr>
      <w:rFonts w:eastAsia="Times New Roman"/>
      <w:sz w:val="16"/>
      <w:lang w:eastAsia="nl-NL"/>
    </w:rPr>
  </w:style>
  <w:style w:type="character" w:customStyle="1" w:styleId="StandaardkleinChar">
    <w:name w:val="Standaard klein Char"/>
    <w:link w:val="Standaardklein"/>
    <w:rsid w:val="002D7CFB"/>
    <w:rPr>
      <w:rFonts w:ascii="Lucida Sans Unicode" w:eastAsia="Times New Roman" w:hAnsi="Lucida Sans Unicode" w:cs="Arial"/>
      <w:sz w:val="16"/>
      <w:szCs w:val="16"/>
      <w:lang w:eastAsia="nl-NL"/>
    </w:rPr>
  </w:style>
  <w:style w:type="paragraph" w:customStyle="1" w:styleId="Standaardvet">
    <w:name w:val="Standaard + vet"/>
    <w:basedOn w:val="Standaard"/>
    <w:link w:val="StandaardvetChar"/>
    <w:rsid w:val="002F18A6"/>
    <w:rPr>
      <w:b/>
    </w:rPr>
  </w:style>
  <w:style w:type="character" w:customStyle="1" w:styleId="StandaardvetChar">
    <w:name w:val="Standaard + vet Char"/>
    <w:link w:val="Standaardvet"/>
    <w:rsid w:val="002F18A6"/>
    <w:rPr>
      <w:rFonts w:ascii="Lucida Sans Unicode" w:hAnsi="Lucida Sans Unicode" w:cs="Arial"/>
      <w:b/>
      <w:sz w:val="16"/>
      <w:szCs w:val="16"/>
      <w:lang w:val="nl-NL" w:eastAsia="nl-NL" w:bidi="ar-SA"/>
    </w:rPr>
  </w:style>
  <w:style w:type="paragraph" w:customStyle="1" w:styleId="Standaardkleinvet">
    <w:name w:val="Standaard klein vet"/>
    <w:basedOn w:val="Standaard"/>
    <w:link w:val="StandaardkleinvetChar"/>
    <w:rsid w:val="002D7CFB"/>
    <w:rPr>
      <w:rFonts w:eastAsia="Times New Roman"/>
      <w:b/>
      <w:sz w:val="16"/>
      <w:lang w:eastAsia="nl-NL"/>
    </w:rPr>
  </w:style>
  <w:style w:type="character" w:customStyle="1" w:styleId="StandaardkleinvetChar">
    <w:name w:val="Standaard klein vet Char"/>
    <w:link w:val="Standaardkleinvet"/>
    <w:rsid w:val="002D7CFB"/>
    <w:rPr>
      <w:rFonts w:ascii="Lucida Sans Unicode" w:eastAsia="Times New Roman" w:hAnsi="Lucida Sans Unicode" w:cs="Arial"/>
      <w:b/>
      <w:sz w:val="16"/>
      <w:szCs w:val="16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A460D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460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2Char">
    <w:name w:val="Kop 2 Char"/>
    <w:aliases w:val="Subkop Gemeente Utrecht Char"/>
    <w:basedOn w:val="Standaardalinea-lettertype"/>
    <w:link w:val="Kop2"/>
    <w:rsid w:val="00E94E28"/>
    <w:rPr>
      <w:rFonts w:ascii="Lucida Sans" w:eastAsia="Times New Roman" w:hAnsi="Lucida Sans" w:cs="Arial"/>
      <w:bCs/>
      <w:iCs/>
      <w:color w:val="FF0000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3417F9"/>
    <w:rPr>
      <w:rFonts w:ascii="Lucida Sans Unicode" w:hAnsi="Lucida Sans Unicode" w:cs="Arial"/>
      <w:b/>
      <w:bCs/>
      <w:sz w:val="18"/>
      <w:szCs w:val="16"/>
    </w:rPr>
  </w:style>
  <w:style w:type="paragraph" w:styleId="Bijschrift">
    <w:name w:val="caption"/>
    <w:basedOn w:val="Standaard"/>
    <w:next w:val="Standaard"/>
    <w:qFormat/>
    <w:rsid w:val="00797F2A"/>
    <w:pPr>
      <w:spacing w:before="240" w:after="120"/>
      <w:ind w:left="170"/>
    </w:pPr>
    <w:rPr>
      <w:iCs/>
      <w:sz w:val="15"/>
    </w:rPr>
  </w:style>
  <w:style w:type="paragraph" w:customStyle="1" w:styleId="Kop1zondervermelding">
    <w:name w:val="Kop 1 zonder vermelding"/>
    <w:next w:val="Standaard"/>
    <w:rsid w:val="009F746E"/>
    <w:pPr>
      <w:keepNext/>
      <w:pageBreakBefore/>
      <w:spacing w:after="360" w:line="560" w:lineRule="atLeast"/>
    </w:pPr>
    <w:rPr>
      <w:rFonts w:ascii="Lucida Sans Unicode" w:hAnsi="Lucida Sans Unicode" w:cs="Times New Roman"/>
      <w:sz w:val="48"/>
      <w:szCs w:val="32"/>
    </w:rPr>
  </w:style>
  <w:style w:type="paragraph" w:customStyle="1" w:styleId="Colofon">
    <w:name w:val="Colofon"/>
    <w:basedOn w:val="Standaard"/>
    <w:rsid w:val="009A7185"/>
    <w:rPr>
      <w:rFonts w:cs="Times New Roman"/>
      <w:szCs w:val="20"/>
    </w:rPr>
  </w:style>
  <w:style w:type="paragraph" w:customStyle="1" w:styleId="Colofonkop">
    <w:name w:val="Colofonkop"/>
    <w:rsid w:val="00555F9A"/>
    <w:pPr>
      <w:spacing w:line="209" w:lineRule="auto"/>
    </w:pPr>
    <w:rPr>
      <w:rFonts w:ascii="Lucida Sans Unicode" w:hAnsi="Lucida Sans Unicode" w:cs="Times New Roman"/>
      <w:b/>
      <w:sz w:val="20"/>
      <w:szCs w:val="20"/>
    </w:rPr>
  </w:style>
  <w:style w:type="paragraph" w:customStyle="1" w:styleId="Kop2zondervermelding">
    <w:name w:val="Kop 2 zonder vermelding"/>
    <w:basedOn w:val="Kop2"/>
    <w:next w:val="Standaard"/>
    <w:rsid w:val="00A55B52"/>
    <w:pPr>
      <w:outlineLvl w:val="9"/>
    </w:pPr>
    <w:rPr>
      <w:iCs w:val="0"/>
    </w:rPr>
  </w:style>
  <w:style w:type="paragraph" w:customStyle="1" w:styleId="Kop2metnummering">
    <w:name w:val="Kop 2 met nummering"/>
    <w:basedOn w:val="Kop2"/>
    <w:next w:val="Standaard"/>
    <w:rsid w:val="00BD72C5"/>
    <w:pPr>
      <w:numPr>
        <w:ilvl w:val="1"/>
        <w:numId w:val="3"/>
      </w:numPr>
      <w:spacing w:before="600"/>
    </w:pPr>
    <w:rPr>
      <w:iCs w:val="0"/>
    </w:rPr>
  </w:style>
  <w:style w:type="paragraph" w:customStyle="1" w:styleId="Conclusieopsomming">
    <w:name w:val="Conclusie opsomming"/>
    <w:basedOn w:val="Standaard"/>
    <w:rsid w:val="00822F73"/>
    <w:pPr>
      <w:numPr>
        <w:numId w:val="1"/>
      </w:numPr>
      <w:tabs>
        <w:tab w:val="clear" w:pos="510"/>
        <w:tab w:val="left" w:pos="624"/>
      </w:tabs>
      <w:spacing w:line="320" w:lineRule="atLeast"/>
      <w:ind w:left="623" w:hanging="510"/>
    </w:pPr>
    <w:rPr>
      <w:rFonts w:cs="Times New Roman"/>
      <w:sz w:val="20"/>
      <w:szCs w:val="20"/>
    </w:rPr>
  </w:style>
  <w:style w:type="paragraph" w:customStyle="1" w:styleId="Titelrapport">
    <w:name w:val="Titel_rapport"/>
    <w:basedOn w:val="Standaard"/>
    <w:next w:val="Standaard"/>
    <w:autoRedefine/>
    <w:rsid w:val="006452B0"/>
    <w:pPr>
      <w:spacing w:after="120" w:line="540" w:lineRule="atLeast"/>
      <w:ind w:left="851"/>
    </w:pPr>
    <w:rPr>
      <w:rFonts w:cs="Times New Roman"/>
      <w:color w:val="E42030"/>
      <w:sz w:val="48"/>
      <w:szCs w:val="48"/>
    </w:rPr>
  </w:style>
  <w:style w:type="paragraph" w:customStyle="1" w:styleId="Kop1metnummering">
    <w:name w:val="Kop 1 met nummering"/>
    <w:basedOn w:val="Standaard"/>
    <w:next w:val="Standaard"/>
    <w:qFormat/>
    <w:rsid w:val="00606AD3"/>
    <w:pPr>
      <w:keepLines/>
      <w:pageBreakBefore/>
      <w:numPr>
        <w:numId w:val="2"/>
      </w:numPr>
      <w:spacing w:after="360" w:line="560" w:lineRule="atLeast"/>
    </w:pPr>
    <w:rPr>
      <w:rFonts w:cs="Times New Roman"/>
      <w:bCs/>
      <w:sz w:val="48"/>
      <w:szCs w:val="20"/>
    </w:rPr>
  </w:style>
  <w:style w:type="paragraph" w:customStyle="1" w:styleId="Kop1zondernummering">
    <w:name w:val="Kop 1 zonder nummering"/>
    <w:next w:val="Standaard"/>
    <w:rsid w:val="009F746E"/>
    <w:pPr>
      <w:pageBreakBefore/>
      <w:spacing w:after="360" w:line="560" w:lineRule="atLeast"/>
    </w:pPr>
    <w:rPr>
      <w:rFonts w:ascii="Lucida Sans Unicode" w:hAnsi="Lucida Sans Unicode" w:cs="Times New Roman"/>
      <w:bCs/>
      <w:sz w:val="48"/>
      <w:szCs w:val="32"/>
    </w:rPr>
  </w:style>
  <w:style w:type="paragraph" w:customStyle="1" w:styleId="Citaat1">
    <w:name w:val="Citaat1"/>
    <w:basedOn w:val="Standaard"/>
    <w:next w:val="Standaard"/>
    <w:rsid w:val="003417F9"/>
    <w:pPr>
      <w:keepLines/>
      <w:spacing w:before="120" w:after="120" w:line="260" w:lineRule="atLeast"/>
      <w:ind w:left="567" w:right="567"/>
    </w:pPr>
    <w:rPr>
      <w:rFonts w:eastAsia="Times New Roman" w:cs="Times New Roman"/>
      <w:sz w:val="16"/>
      <w:szCs w:val="20"/>
      <w:lang w:eastAsia="nl-NL"/>
    </w:rPr>
  </w:style>
  <w:style w:type="paragraph" w:customStyle="1" w:styleId="Tabeltekst">
    <w:name w:val="Tabeltekst"/>
    <w:basedOn w:val="Standaard"/>
    <w:rsid w:val="00170A58"/>
    <w:rPr>
      <w:rFonts w:cs="Times New Roman"/>
      <w:sz w:val="16"/>
      <w:szCs w:val="20"/>
    </w:rPr>
  </w:style>
  <w:style w:type="paragraph" w:customStyle="1" w:styleId="Opsommingmetbullet">
    <w:name w:val="Opsomming met bullet"/>
    <w:basedOn w:val="Standaard"/>
    <w:rsid w:val="00170A58"/>
    <w:pPr>
      <w:numPr>
        <w:numId w:val="24"/>
      </w:numPr>
      <w:tabs>
        <w:tab w:val="clear" w:pos="510"/>
        <w:tab w:val="left" w:pos="624"/>
      </w:tabs>
      <w:spacing w:line="300" w:lineRule="atLeast"/>
      <w:ind w:left="623" w:hanging="510"/>
    </w:pPr>
    <w:rPr>
      <w:rFonts w:cs="Times New Roman"/>
      <w:szCs w:val="20"/>
    </w:rPr>
  </w:style>
  <w:style w:type="paragraph" w:customStyle="1" w:styleId="Tabelkop">
    <w:name w:val="Tabel kop"/>
    <w:basedOn w:val="Standaard"/>
    <w:rsid w:val="00170A58"/>
    <w:pPr>
      <w:keepNext/>
      <w:spacing w:before="40" w:after="40"/>
    </w:pPr>
    <w:rPr>
      <w:rFonts w:cs="Times New Roman"/>
      <w:b/>
      <w:sz w:val="16"/>
      <w:szCs w:val="20"/>
    </w:rPr>
  </w:style>
  <w:style w:type="paragraph" w:customStyle="1" w:styleId="Opsommingmetnummer">
    <w:name w:val="Opsomming met nummer"/>
    <w:rsid w:val="00170A58"/>
    <w:pPr>
      <w:numPr>
        <w:numId w:val="25"/>
      </w:numPr>
      <w:tabs>
        <w:tab w:val="clear" w:pos="360"/>
        <w:tab w:val="left" w:pos="624"/>
      </w:tabs>
      <w:spacing w:line="300" w:lineRule="atLeast"/>
      <w:ind w:left="623" w:hanging="510"/>
    </w:pPr>
    <w:rPr>
      <w:rFonts w:ascii="Lucida Sans Unicode" w:hAnsi="Lucida Sans Unicode" w:cs="Times New Roman"/>
      <w:sz w:val="18"/>
      <w:szCs w:val="20"/>
    </w:rPr>
  </w:style>
  <w:style w:type="paragraph" w:customStyle="1" w:styleId="Conclusie">
    <w:name w:val="Conclusie"/>
    <w:basedOn w:val="Standaard"/>
    <w:rsid w:val="00170A58"/>
    <w:pPr>
      <w:tabs>
        <w:tab w:val="left" w:pos="624"/>
      </w:tabs>
      <w:spacing w:line="320" w:lineRule="atLeast"/>
      <w:ind w:left="624"/>
    </w:pPr>
    <w:rPr>
      <w:rFonts w:cs="Times New Roman"/>
      <w:sz w:val="20"/>
      <w:szCs w:val="20"/>
    </w:rPr>
  </w:style>
  <w:style w:type="table" w:customStyle="1" w:styleId="Goudagrijs">
    <w:name w:val="Gouda grijs"/>
    <w:basedOn w:val="Standaardtabel"/>
    <w:uiPriority w:val="99"/>
    <w:rsid w:val="002839C8"/>
    <w:pPr>
      <w:spacing w:after="0"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Goudakleur">
    <w:name w:val="Gouda kleur"/>
    <w:basedOn w:val="Goudagrijs"/>
    <w:uiPriority w:val="99"/>
    <w:rsid w:val="002839C8"/>
    <w:tblPr>
      <w:tblBorders>
        <w:insideH w:val="single" w:sz="4" w:space="0" w:color="FCD9A1"/>
      </w:tblBorders>
    </w:tblPr>
    <w:tcPr>
      <w:shd w:val="clear" w:color="auto" w:fill="FEF1D9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FE9D2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FE9D2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F1D9"/>
      </w:tcPr>
    </w:tblStylePr>
  </w:style>
  <w:style w:type="table" w:styleId="Tabelraster">
    <w:name w:val="Table Grid"/>
    <w:basedOn w:val="Standaardtabel"/>
    <w:rsid w:val="00707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6768A"/>
    <w:rPr>
      <w:color w:val="E42030"/>
      <w:u w:val="single"/>
    </w:rPr>
  </w:style>
  <w:style w:type="paragraph" w:customStyle="1" w:styleId="Ondertitelwit">
    <w:name w:val="Ondertitel (wit)"/>
    <w:basedOn w:val="Standaard"/>
    <w:qFormat/>
    <w:rsid w:val="00F92569"/>
    <w:pPr>
      <w:spacing w:line="300" w:lineRule="atLeast"/>
    </w:pPr>
    <w:rPr>
      <w:rFonts w:cstheme="minorBidi"/>
      <w:color w:val="FFFFFF"/>
      <w:sz w:val="36"/>
      <w:szCs w:val="36"/>
    </w:rPr>
  </w:style>
  <w:style w:type="paragraph" w:customStyle="1" w:styleId="Normaalwit12pt">
    <w:name w:val="Normaal (wit 12pt)"/>
    <w:basedOn w:val="Standaard"/>
    <w:qFormat/>
    <w:rsid w:val="00F92569"/>
    <w:pPr>
      <w:spacing w:line="300" w:lineRule="atLeast"/>
    </w:pPr>
    <w:rPr>
      <w:rFonts w:cstheme="minorBidi"/>
      <w:color w:val="FFFFFF"/>
      <w:sz w:val="24"/>
      <w:szCs w:val="24"/>
    </w:rPr>
  </w:style>
  <w:style w:type="paragraph" w:customStyle="1" w:styleId="Normaalrood">
    <w:name w:val="Normaal (rood)"/>
    <w:basedOn w:val="Standaard"/>
    <w:qFormat/>
    <w:rsid w:val="00923050"/>
    <w:pPr>
      <w:spacing w:line="300" w:lineRule="atLeast"/>
    </w:pPr>
    <w:rPr>
      <w:rFonts w:cstheme="minorBidi"/>
      <w:color w:val="E42030"/>
      <w:sz w:val="16"/>
    </w:rPr>
  </w:style>
  <w:style w:type="paragraph" w:customStyle="1" w:styleId="StandaardKop">
    <w:name w:val="Standaard Kop"/>
    <w:basedOn w:val="Standaard"/>
    <w:rsid w:val="00415F27"/>
    <w:pPr>
      <w:spacing w:line="480" w:lineRule="exact"/>
    </w:pPr>
    <w:rPr>
      <w:sz w:val="36"/>
    </w:rPr>
  </w:style>
  <w:style w:type="paragraph" w:customStyle="1" w:styleId="Adressering">
    <w:name w:val="Adressering"/>
    <w:basedOn w:val="Standaard"/>
    <w:qFormat/>
    <w:rsid w:val="008369A4"/>
    <w:rPr>
      <w:rFonts w:cstheme="minorBidi"/>
      <w:szCs w:val="22"/>
    </w:rPr>
  </w:style>
  <w:style w:type="paragraph" w:customStyle="1" w:styleId="Afbeelding">
    <w:name w:val="Afbeelding"/>
    <w:basedOn w:val="Standaard"/>
    <w:rsid w:val="004B1CA7"/>
    <w:pPr>
      <w:spacing w:after="80"/>
    </w:pPr>
    <w:rPr>
      <w:rFonts w:cs="Times New Roman"/>
      <w:szCs w:val="20"/>
    </w:rPr>
  </w:style>
  <w:style w:type="character" w:customStyle="1" w:styleId="BallontekstChar1">
    <w:name w:val="Ballontekst Char1"/>
    <w:basedOn w:val="Standaardalinea-lettertype"/>
    <w:link w:val="Ballontekst"/>
    <w:rsid w:val="009A7185"/>
    <w:rPr>
      <w:rFonts w:ascii="Tahoma" w:hAnsi="Tahoma" w:cs="Tahoma"/>
      <w:sz w:val="16"/>
      <w:szCs w:val="16"/>
    </w:rPr>
  </w:style>
  <w:style w:type="paragraph" w:customStyle="1" w:styleId="Barcode">
    <w:name w:val="Barcode"/>
    <w:basedOn w:val="Standaard"/>
    <w:next w:val="Standaard"/>
    <w:link w:val="BarcodeChar"/>
    <w:qFormat/>
    <w:rsid w:val="00044694"/>
    <w:pPr>
      <w:spacing w:before="100" w:line="276" w:lineRule="auto"/>
    </w:pPr>
    <w:rPr>
      <w:rFonts w:ascii="KIX Barcode" w:hAnsi="KIX Barcode" w:cstheme="minorBidi"/>
      <w:sz w:val="20"/>
      <w:szCs w:val="22"/>
    </w:rPr>
  </w:style>
  <w:style w:type="character" w:customStyle="1" w:styleId="BarcodeChar">
    <w:name w:val="Barcode Char"/>
    <w:basedOn w:val="Standaardalinea-lettertype"/>
    <w:link w:val="Barcode"/>
    <w:rsid w:val="00044694"/>
    <w:rPr>
      <w:rFonts w:ascii="KIX Barcode" w:eastAsiaTheme="minorHAnsi" w:hAnsi="KIX Barcode" w:cstheme="minorBidi"/>
      <w:szCs w:val="22"/>
      <w:lang w:eastAsia="en-US"/>
    </w:rPr>
  </w:style>
  <w:style w:type="paragraph" w:customStyle="1" w:styleId="Citaat2">
    <w:name w:val="Citaat2"/>
    <w:basedOn w:val="Standaard"/>
    <w:next w:val="Standaard"/>
    <w:rsid w:val="00FB4A77"/>
    <w:pPr>
      <w:keepLines/>
      <w:spacing w:before="120" w:after="120" w:line="260" w:lineRule="atLeast"/>
      <w:ind w:left="567" w:right="567"/>
    </w:pPr>
    <w:rPr>
      <w:rFonts w:cs="Times New Roman"/>
      <w:sz w:val="16"/>
      <w:szCs w:val="20"/>
    </w:rPr>
  </w:style>
  <w:style w:type="character" w:styleId="Verwijzingopmerking">
    <w:name w:val="annotation reference"/>
    <w:semiHidden/>
    <w:rsid w:val="007F642F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F642F"/>
  </w:style>
  <w:style w:type="character" w:customStyle="1" w:styleId="TekstopmerkingChar">
    <w:name w:val="Tekst opmerking Char"/>
    <w:basedOn w:val="Standaardalinea-lettertype"/>
    <w:link w:val="Tekstopmerking"/>
    <w:semiHidden/>
    <w:rsid w:val="009D1439"/>
    <w:rPr>
      <w:rFonts w:ascii="Lucida Sans Unicode" w:hAnsi="Lucida Sans Unicode" w:cs="Arial"/>
      <w:sz w:val="18"/>
      <w:szCs w:val="16"/>
    </w:rPr>
  </w:style>
  <w:style w:type="character" w:styleId="Eindnootmarkering">
    <w:name w:val="endnote reference"/>
    <w:semiHidden/>
    <w:rsid w:val="007F642F"/>
    <w:rPr>
      <w:vertAlign w:val="superscript"/>
    </w:rPr>
  </w:style>
  <w:style w:type="paragraph" w:styleId="Eindnoottekst">
    <w:name w:val="endnote text"/>
    <w:basedOn w:val="Standaard"/>
    <w:semiHidden/>
    <w:rsid w:val="007F642F"/>
  </w:style>
  <w:style w:type="paragraph" w:customStyle="1" w:styleId="Etiketten">
    <w:name w:val="Etiketten"/>
    <w:basedOn w:val="Standaard"/>
    <w:qFormat/>
    <w:rsid w:val="009D60A1"/>
    <w:pPr>
      <w:ind w:left="425" w:right="198"/>
    </w:pPr>
  </w:style>
  <w:style w:type="character" w:styleId="GevolgdeHyperlink">
    <w:name w:val="FollowedHyperlink"/>
    <w:rPr>
      <w:color w:val="800080"/>
      <w:u w:val="single"/>
    </w:rPr>
  </w:style>
  <w:style w:type="character" w:styleId="Voetnootmarkering">
    <w:name w:val="footnote reference"/>
    <w:semiHidden/>
    <w:rsid w:val="007F642F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7F642F"/>
  </w:style>
  <w:style w:type="character" w:customStyle="1" w:styleId="KoptekstChar1">
    <w:name w:val="Koptekst Char1"/>
    <w:basedOn w:val="Standaardalinea-lettertype"/>
    <w:link w:val="Koptekst"/>
    <w:rsid w:val="00ED48A4"/>
    <w:rPr>
      <w:rFonts w:ascii="Lucida Sans Unicode" w:hAnsi="Lucida Sans Unicode" w:cs="Arial"/>
      <w:sz w:val="16"/>
      <w:szCs w:val="16"/>
    </w:rPr>
  </w:style>
  <w:style w:type="paragraph" w:customStyle="1" w:styleId="Headervet">
    <w:name w:val="Header vet"/>
    <w:link w:val="HeadervetChar"/>
    <w:qFormat/>
    <w:rsid w:val="007103B9"/>
    <w:pPr>
      <w:tabs>
        <w:tab w:val="left" w:pos="1276"/>
        <w:tab w:val="center" w:pos="4536"/>
        <w:tab w:val="right" w:pos="9072"/>
      </w:tabs>
      <w:spacing w:line="209" w:lineRule="auto"/>
    </w:pPr>
    <w:rPr>
      <w:rFonts w:ascii="Lucida Sans Unicode" w:hAnsi="Lucida Sans Unicode" w:cs="Arial"/>
      <w:b/>
      <w:sz w:val="16"/>
      <w:szCs w:val="16"/>
    </w:rPr>
  </w:style>
  <w:style w:type="character" w:customStyle="1" w:styleId="HeadervetChar">
    <w:name w:val="Header vet Char"/>
    <w:link w:val="Headervet"/>
    <w:rsid w:val="00ED48A4"/>
    <w:rPr>
      <w:rFonts w:ascii="Lucida Sans Unicode" w:hAnsi="Lucida Sans Unicode" w:cs="Arial"/>
      <w:b/>
      <w:sz w:val="16"/>
      <w:szCs w:val="16"/>
    </w:rPr>
  </w:style>
  <w:style w:type="paragraph" w:customStyle="1" w:styleId="Kleinetekst">
    <w:name w:val="Kleine tekst"/>
    <w:link w:val="KleinetekstChar"/>
    <w:rsid w:val="005A4438"/>
    <w:rPr>
      <w:rFonts w:ascii="Lucida Sans Unicode" w:hAnsi="Lucida Sans Unicode" w:cs="Arial"/>
      <w:sz w:val="16"/>
      <w:szCs w:val="16"/>
    </w:rPr>
  </w:style>
  <w:style w:type="character" w:customStyle="1" w:styleId="KleinetekstChar">
    <w:name w:val="Kleine tekst Char"/>
    <w:link w:val="Kleinetekst"/>
    <w:rsid w:val="005A4438"/>
    <w:rPr>
      <w:rFonts w:ascii="Lucida Sans Unicode" w:hAnsi="Lucida Sans Unicode" w:cs="Arial"/>
      <w:sz w:val="16"/>
      <w:szCs w:val="16"/>
    </w:rPr>
  </w:style>
  <w:style w:type="paragraph" w:customStyle="1" w:styleId="Kleinetekstvet">
    <w:name w:val="Kleine tekst vet"/>
    <w:link w:val="KleinetekstvetChar"/>
    <w:rsid w:val="005A4438"/>
    <w:rPr>
      <w:rFonts w:ascii="Lucida Sans Unicode" w:hAnsi="Lucida Sans Unicode" w:cs="Arial"/>
      <w:b/>
      <w:sz w:val="16"/>
      <w:szCs w:val="16"/>
    </w:rPr>
  </w:style>
  <w:style w:type="character" w:customStyle="1" w:styleId="KleinetekstvetChar">
    <w:name w:val="Kleine tekst vet Char"/>
    <w:link w:val="Kleinetekstvet"/>
    <w:rsid w:val="005A4438"/>
    <w:rPr>
      <w:rFonts w:ascii="Lucida Sans Unicode" w:hAnsi="Lucida Sans Unicode" w:cs="Arial"/>
      <w:b/>
      <w:sz w:val="16"/>
      <w:szCs w:val="16"/>
    </w:rPr>
  </w:style>
  <w:style w:type="paragraph" w:customStyle="1" w:styleId="Kop0">
    <w:name w:val="Kop 0"/>
    <w:basedOn w:val="Kop1"/>
    <w:next w:val="Standaard"/>
    <w:rsid w:val="00066DF5"/>
    <w:pPr>
      <w:outlineLvl w:val="9"/>
    </w:pPr>
  </w:style>
  <w:style w:type="paragraph" w:customStyle="1" w:styleId="Lijstcheckbox">
    <w:name w:val="Lijst checkbox"/>
    <w:basedOn w:val="Standaard"/>
    <w:qFormat/>
    <w:rsid w:val="00E80D46"/>
    <w:pPr>
      <w:numPr>
        <w:numId w:val="4"/>
      </w:numPr>
      <w:spacing w:after="60"/>
      <w:ind w:left="357" w:hanging="357"/>
    </w:pPr>
    <w:rPr>
      <w:rFonts w:cstheme="minorBidi"/>
      <w:szCs w:val="22"/>
    </w:rPr>
  </w:style>
  <w:style w:type="paragraph" w:customStyle="1" w:styleId="Lijstspeciaal">
    <w:name w:val="Lijst speciaal"/>
    <w:basedOn w:val="Standaard"/>
    <w:rsid w:val="00CB11C2"/>
    <w:pPr>
      <w:keepNext/>
      <w:keepLines/>
      <w:ind w:left="567" w:hanging="567"/>
    </w:pPr>
  </w:style>
  <w:style w:type="paragraph" w:customStyle="1" w:styleId="Lijstspeciaal2">
    <w:name w:val="Lijst speciaal 2"/>
    <w:basedOn w:val="Standaard"/>
    <w:rsid w:val="00CB11C2"/>
    <w:pPr>
      <w:ind w:left="851" w:hanging="567"/>
    </w:pPr>
  </w:style>
  <w:style w:type="paragraph" w:customStyle="1" w:styleId="Lijstspeciaal3">
    <w:name w:val="Lijst speciaal 3"/>
    <w:basedOn w:val="Standaard"/>
    <w:rsid w:val="00CB11C2"/>
  </w:style>
  <w:style w:type="paragraph" w:customStyle="1" w:styleId="Lijstspeciaal4">
    <w:name w:val="Lijst speciaal 4"/>
    <w:basedOn w:val="Standaard"/>
    <w:rsid w:val="00CB11C2"/>
    <w:pPr>
      <w:ind w:left="1418" w:hanging="567"/>
    </w:pPr>
  </w:style>
  <w:style w:type="paragraph" w:customStyle="1" w:styleId="Lijstspeciaal5">
    <w:name w:val="Lijst speciaal 5"/>
    <w:basedOn w:val="Standaard"/>
    <w:rsid w:val="00CB11C2"/>
    <w:pPr>
      <w:ind w:left="1701" w:hanging="567"/>
    </w:pPr>
  </w:style>
  <w:style w:type="paragraph" w:styleId="Lijst">
    <w:name w:val="List"/>
    <w:basedOn w:val="Standaard"/>
    <w:rsid w:val="00124CB8"/>
    <w:pPr>
      <w:numPr>
        <w:numId w:val="5"/>
      </w:numPr>
      <w:tabs>
        <w:tab w:val="clear" w:pos="0"/>
      </w:tabs>
    </w:pPr>
  </w:style>
  <w:style w:type="paragraph" w:styleId="Lijst2">
    <w:name w:val="List 2"/>
    <w:basedOn w:val="Standaard"/>
    <w:rsid w:val="00F513CB"/>
    <w:pPr>
      <w:numPr>
        <w:numId w:val="6"/>
      </w:numPr>
      <w:tabs>
        <w:tab w:val="clear" w:pos="0"/>
      </w:tabs>
      <w:ind w:left="568"/>
    </w:pPr>
  </w:style>
  <w:style w:type="paragraph" w:styleId="Lijst3">
    <w:name w:val="List 3"/>
    <w:basedOn w:val="Standaard"/>
    <w:rsid w:val="00F513CB"/>
    <w:pPr>
      <w:numPr>
        <w:numId w:val="7"/>
      </w:numPr>
      <w:tabs>
        <w:tab w:val="clear" w:pos="0"/>
      </w:tabs>
      <w:ind w:left="851"/>
    </w:pPr>
  </w:style>
  <w:style w:type="paragraph" w:styleId="Lijst4">
    <w:name w:val="List 4"/>
    <w:basedOn w:val="Standaard"/>
    <w:rsid w:val="00F513CB"/>
    <w:pPr>
      <w:numPr>
        <w:numId w:val="8"/>
      </w:numPr>
      <w:tabs>
        <w:tab w:val="clear" w:pos="0"/>
      </w:tabs>
      <w:ind w:left="1135" w:hanging="284"/>
    </w:pPr>
  </w:style>
  <w:style w:type="paragraph" w:styleId="Lijst5">
    <w:name w:val="List 5"/>
    <w:basedOn w:val="Standaard"/>
    <w:rsid w:val="00F513CB"/>
    <w:pPr>
      <w:numPr>
        <w:numId w:val="9"/>
      </w:numPr>
      <w:tabs>
        <w:tab w:val="clear" w:pos="0"/>
      </w:tabs>
    </w:pPr>
  </w:style>
  <w:style w:type="paragraph" w:styleId="Lijstopsomteken">
    <w:name w:val="List Bullet"/>
    <w:basedOn w:val="Standaard"/>
    <w:rsid w:val="00124CB8"/>
    <w:pPr>
      <w:numPr>
        <w:numId w:val="10"/>
      </w:numPr>
      <w:tabs>
        <w:tab w:val="clear" w:pos="0"/>
      </w:tabs>
    </w:pPr>
  </w:style>
  <w:style w:type="paragraph" w:styleId="Lijstopsomteken2">
    <w:name w:val="List Bullet 2"/>
    <w:basedOn w:val="Standaard"/>
    <w:rsid w:val="00F513CB"/>
    <w:pPr>
      <w:numPr>
        <w:numId w:val="11"/>
      </w:numPr>
      <w:tabs>
        <w:tab w:val="clear" w:pos="0"/>
      </w:tabs>
      <w:ind w:left="568" w:hanging="284"/>
    </w:pPr>
  </w:style>
  <w:style w:type="paragraph" w:styleId="Lijstopsomteken3">
    <w:name w:val="List Bullet 3"/>
    <w:basedOn w:val="Standaard"/>
    <w:rsid w:val="00F513CB"/>
    <w:pPr>
      <w:numPr>
        <w:numId w:val="12"/>
      </w:numPr>
      <w:tabs>
        <w:tab w:val="clear" w:pos="567"/>
      </w:tabs>
      <w:ind w:left="851" w:hanging="284"/>
    </w:pPr>
  </w:style>
  <w:style w:type="paragraph" w:styleId="Lijstopsomteken4">
    <w:name w:val="List Bullet 4"/>
    <w:basedOn w:val="Standaard"/>
    <w:rsid w:val="00F513CB"/>
    <w:pPr>
      <w:numPr>
        <w:numId w:val="13"/>
      </w:numPr>
      <w:tabs>
        <w:tab w:val="clear" w:pos="0"/>
      </w:tabs>
      <w:ind w:left="1135" w:hanging="284"/>
    </w:pPr>
  </w:style>
  <w:style w:type="paragraph" w:styleId="Lijstopsomteken5">
    <w:name w:val="List Bullet 5"/>
    <w:basedOn w:val="Standaard"/>
    <w:rsid w:val="00F513CB"/>
    <w:pPr>
      <w:numPr>
        <w:numId w:val="14"/>
      </w:numPr>
      <w:tabs>
        <w:tab w:val="clear" w:pos="0"/>
      </w:tabs>
      <w:ind w:left="1418" w:hanging="284"/>
    </w:pPr>
  </w:style>
  <w:style w:type="paragraph" w:styleId="Lijstvoortzetting">
    <w:name w:val="List Continue"/>
    <w:basedOn w:val="Standaard"/>
    <w:rsid w:val="00F513CB"/>
    <w:pPr>
      <w:ind w:left="284"/>
    </w:pPr>
  </w:style>
  <w:style w:type="paragraph" w:styleId="Lijstvoortzetting2">
    <w:name w:val="List Continue 2"/>
    <w:basedOn w:val="Standaard"/>
    <w:rsid w:val="00F513CB"/>
    <w:pPr>
      <w:numPr>
        <w:numId w:val="15"/>
      </w:numPr>
      <w:tabs>
        <w:tab w:val="clear" w:pos="0"/>
      </w:tabs>
      <w:ind w:firstLine="0"/>
    </w:pPr>
  </w:style>
  <w:style w:type="paragraph" w:styleId="Lijstvoortzetting3">
    <w:name w:val="List Continue 3"/>
    <w:basedOn w:val="Standaard"/>
    <w:rsid w:val="00F513CB"/>
    <w:pPr>
      <w:numPr>
        <w:numId w:val="16"/>
      </w:numPr>
      <w:tabs>
        <w:tab w:val="clear" w:pos="0"/>
      </w:tabs>
      <w:ind w:left="851" w:firstLine="0"/>
    </w:pPr>
  </w:style>
  <w:style w:type="paragraph" w:styleId="Lijstvoortzetting4">
    <w:name w:val="List Continue 4"/>
    <w:basedOn w:val="Standaard"/>
    <w:rsid w:val="00F513CB"/>
    <w:pPr>
      <w:numPr>
        <w:numId w:val="17"/>
      </w:numPr>
      <w:tabs>
        <w:tab w:val="clear" w:pos="0"/>
      </w:tabs>
      <w:ind w:left="1134" w:firstLine="0"/>
    </w:pPr>
  </w:style>
  <w:style w:type="paragraph" w:styleId="Lijstvoortzetting5">
    <w:name w:val="List Continue 5"/>
    <w:basedOn w:val="Standaard"/>
    <w:rsid w:val="00F513CB"/>
    <w:pPr>
      <w:numPr>
        <w:numId w:val="18"/>
      </w:numPr>
      <w:tabs>
        <w:tab w:val="clear" w:pos="0"/>
      </w:tabs>
      <w:ind w:left="1418" w:firstLine="0"/>
    </w:pPr>
  </w:style>
  <w:style w:type="paragraph" w:styleId="Lijstnummering">
    <w:name w:val="List Number"/>
    <w:basedOn w:val="Standaard"/>
    <w:rsid w:val="00F960E1"/>
    <w:pPr>
      <w:numPr>
        <w:numId w:val="19"/>
      </w:numPr>
    </w:pPr>
  </w:style>
  <w:style w:type="paragraph" w:styleId="Lijstnummering2">
    <w:name w:val="List Number 2"/>
    <w:basedOn w:val="Standaard"/>
    <w:rsid w:val="00F513CB"/>
    <w:pPr>
      <w:numPr>
        <w:numId w:val="20"/>
      </w:numPr>
      <w:tabs>
        <w:tab w:val="clear" w:pos="0"/>
      </w:tabs>
      <w:ind w:left="568"/>
    </w:pPr>
  </w:style>
  <w:style w:type="paragraph" w:styleId="Lijstnummering3">
    <w:name w:val="List Number 3"/>
    <w:basedOn w:val="Standaard"/>
    <w:rsid w:val="00F513CB"/>
    <w:pPr>
      <w:numPr>
        <w:numId w:val="21"/>
      </w:numPr>
      <w:tabs>
        <w:tab w:val="clear" w:pos="0"/>
      </w:tabs>
      <w:ind w:left="851"/>
    </w:pPr>
  </w:style>
  <w:style w:type="paragraph" w:styleId="Lijstnummering4">
    <w:name w:val="List Number 4"/>
    <w:basedOn w:val="Standaard"/>
    <w:rsid w:val="00F513CB"/>
    <w:pPr>
      <w:numPr>
        <w:numId w:val="22"/>
      </w:numPr>
      <w:tabs>
        <w:tab w:val="clear" w:pos="0"/>
      </w:tabs>
      <w:ind w:left="1135"/>
    </w:pPr>
  </w:style>
  <w:style w:type="paragraph" w:styleId="Lijstnummering5">
    <w:name w:val="List Number 5"/>
    <w:basedOn w:val="Standaard"/>
    <w:rsid w:val="00F513CB"/>
    <w:pPr>
      <w:numPr>
        <w:numId w:val="23"/>
      </w:numPr>
      <w:tabs>
        <w:tab w:val="clear" w:pos="0"/>
      </w:tabs>
      <w:ind w:left="1418"/>
    </w:pPr>
  </w:style>
  <w:style w:type="paragraph" w:styleId="Lijstalinea">
    <w:name w:val="List Paragraph"/>
    <w:basedOn w:val="Standaard"/>
    <w:uiPriority w:val="34"/>
    <w:qFormat/>
    <w:rsid w:val="00A55B52"/>
    <w:pPr>
      <w:ind w:left="720"/>
      <w:contextualSpacing/>
    </w:pPr>
  </w:style>
  <w:style w:type="paragraph" w:styleId="Macrotekst">
    <w:name w:val="macro"/>
    <w:semiHidden/>
    <w:rsid w:val="007F642F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spacing w:after="0" w:line="240" w:lineRule="auto"/>
      <w:ind w:left="567" w:hanging="567"/>
    </w:pPr>
    <w:rPr>
      <w:rFonts w:ascii="Courier New" w:hAnsi="Courier New" w:cs="Courier New"/>
      <w:sz w:val="18"/>
      <w:szCs w:val="18"/>
    </w:rPr>
  </w:style>
  <w:style w:type="paragraph" w:customStyle="1" w:styleId="Opsomming">
    <w:name w:val="Opsomming"/>
    <w:basedOn w:val="Standaard"/>
    <w:next w:val="Standaard"/>
    <w:rsid w:val="007F642F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7F642F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7F642F"/>
    <w:pPr>
      <w:keepLines/>
      <w:ind w:left="567" w:hanging="567"/>
    </w:pPr>
  </w:style>
  <w:style w:type="paragraph" w:customStyle="1" w:styleId="Opsomming-submetnummer">
    <w:name w:val="Opsomming-sub met nummer"/>
    <w:qFormat/>
    <w:rsid w:val="00050209"/>
    <w:pPr>
      <w:numPr>
        <w:ilvl w:val="1"/>
        <w:numId w:val="26"/>
      </w:numPr>
      <w:tabs>
        <w:tab w:val="left" w:pos="357"/>
        <w:tab w:val="left" w:pos="624"/>
      </w:tabs>
      <w:spacing w:line="300" w:lineRule="atLeast"/>
      <w:ind w:left="623" w:hanging="510"/>
    </w:pPr>
    <w:rPr>
      <w:rFonts w:ascii="Lucida Sans Unicode" w:hAnsi="Lucida Sans Unicode" w:cs="Times New Roman"/>
      <w:sz w:val="18"/>
      <w:szCs w:val="20"/>
    </w:rPr>
  </w:style>
  <w:style w:type="paragraph" w:customStyle="1" w:styleId="Speciaal1">
    <w:name w:val="Speciaal 1"/>
    <w:basedOn w:val="Standaard"/>
    <w:next w:val="Standaard"/>
    <w:rsid w:val="007F642F"/>
    <w:rPr>
      <w:sz w:val="16"/>
    </w:rPr>
  </w:style>
  <w:style w:type="paragraph" w:customStyle="1" w:styleId="Speciaal2">
    <w:name w:val="Speciaal 2"/>
    <w:basedOn w:val="Standaard"/>
    <w:next w:val="Standaard"/>
    <w:rsid w:val="007F642F"/>
    <w:rPr>
      <w:i/>
      <w:iCs/>
      <w:sz w:val="16"/>
    </w:rPr>
  </w:style>
  <w:style w:type="paragraph" w:customStyle="1" w:styleId="StandaardKoprood">
    <w:name w:val="Standaard Kop rood"/>
    <w:qFormat/>
    <w:rsid w:val="0022718D"/>
    <w:pPr>
      <w:spacing w:line="480" w:lineRule="exact"/>
    </w:pPr>
    <w:rPr>
      <w:rFonts w:ascii="Lucida Sans Unicode" w:hAnsi="Lucida Sans Unicode" w:cs="Arial"/>
      <w:color w:val="E42030"/>
      <w:sz w:val="36"/>
      <w:szCs w:val="16"/>
    </w:rPr>
  </w:style>
  <w:style w:type="paragraph" w:styleId="Inhopg1">
    <w:name w:val="toc 1"/>
    <w:basedOn w:val="Standaard"/>
    <w:next w:val="Standaard"/>
    <w:autoRedefine/>
    <w:uiPriority w:val="39"/>
    <w:qFormat/>
    <w:rsid w:val="007A30EE"/>
    <w:pPr>
      <w:spacing w:before="120"/>
    </w:pPr>
    <w:rPr>
      <w:bCs/>
      <w:iCs/>
      <w:sz w:val="20"/>
      <w:szCs w:val="24"/>
    </w:rPr>
  </w:style>
  <w:style w:type="paragraph" w:styleId="Inhopg2">
    <w:name w:val="toc 2"/>
    <w:next w:val="Standaard"/>
    <w:autoRedefine/>
    <w:uiPriority w:val="39"/>
    <w:qFormat/>
    <w:rsid w:val="0030444C"/>
    <w:pPr>
      <w:tabs>
        <w:tab w:val="left" w:pos="900"/>
        <w:tab w:val="right" w:leader="dot" w:pos="8777"/>
      </w:tabs>
      <w:spacing w:before="120" w:after="0" w:line="209" w:lineRule="auto"/>
      <w:ind w:left="180"/>
    </w:pPr>
    <w:rPr>
      <w:rFonts w:ascii="Lucida Sans Unicode" w:hAnsi="Lucida Sans Unicode" w:cs="Arial"/>
      <w:bCs/>
      <w:sz w:val="20"/>
    </w:rPr>
  </w:style>
  <w:style w:type="paragraph" w:styleId="Inhopg3">
    <w:name w:val="toc 3"/>
    <w:next w:val="Standaard"/>
    <w:autoRedefine/>
    <w:uiPriority w:val="39"/>
    <w:semiHidden/>
    <w:qFormat/>
    <w:rsid w:val="007F642F"/>
    <w:pPr>
      <w:spacing w:after="0" w:line="209" w:lineRule="auto"/>
      <w:ind w:left="360"/>
    </w:pPr>
    <w:rPr>
      <w:rFonts w:cs="Arial"/>
      <w:sz w:val="20"/>
      <w:szCs w:val="20"/>
    </w:rPr>
  </w:style>
  <w:style w:type="paragraph" w:styleId="Inhopg4">
    <w:name w:val="toc 4"/>
    <w:next w:val="Standaard"/>
    <w:autoRedefine/>
    <w:semiHidden/>
    <w:rsid w:val="007F642F"/>
    <w:pPr>
      <w:spacing w:after="0" w:line="209" w:lineRule="auto"/>
      <w:ind w:left="540"/>
    </w:pPr>
    <w:rPr>
      <w:rFonts w:cs="Arial"/>
      <w:sz w:val="20"/>
      <w:szCs w:val="20"/>
    </w:rPr>
  </w:style>
  <w:style w:type="paragraph" w:styleId="Inhopg5">
    <w:name w:val="toc 5"/>
    <w:next w:val="Standaard"/>
    <w:autoRedefine/>
    <w:semiHidden/>
    <w:rsid w:val="007F642F"/>
    <w:pPr>
      <w:spacing w:after="0" w:line="209" w:lineRule="auto"/>
      <w:ind w:left="720"/>
    </w:pPr>
    <w:rPr>
      <w:rFonts w:cs="Arial"/>
      <w:sz w:val="20"/>
      <w:szCs w:val="20"/>
    </w:rPr>
  </w:style>
  <w:style w:type="paragraph" w:styleId="Inhopg6">
    <w:name w:val="toc 6"/>
    <w:next w:val="Standaard"/>
    <w:autoRedefine/>
    <w:semiHidden/>
    <w:rsid w:val="007F642F"/>
    <w:pPr>
      <w:spacing w:after="0" w:line="209" w:lineRule="auto"/>
      <w:ind w:left="900"/>
    </w:pPr>
    <w:rPr>
      <w:rFonts w:cs="Arial"/>
      <w:sz w:val="20"/>
      <w:szCs w:val="20"/>
    </w:rPr>
  </w:style>
  <w:style w:type="paragraph" w:styleId="Inhopg7">
    <w:name w:val="toc 7"/>
    <w:next w:val="Standaard"/>
    <w:autoRedefine/>
    <w:semiHidden/>
    <w:rsid w:val="007F642F"/>
    <w:pPr>
      <w:spacing w:after="0" w:line="209" w:lineRule="auto"/>
      <w:ind w:left="1080"/>
    </w:pPr>
    <w:rPr>
      <w:rFonts w:cs="Arial"/>
      <w:sz w:val="20"/>
      <w:szCs w:val="20"/>
    </w:rPr>
  </w:style>
  <w:style w:type="paragraph" w:styleId="Inhopg8">
    <w:name w:val="toc 8"/>
    <w:next w:val="Standaard"/>
    <w:autoRedefine/>
    <w:semiHidden/>
    <w:rsid w:val="007F642F"/>
    <w:pPr>
      <w:spacing w:after="0" w:line="209" w:lineRule="auto"/>
      <w:ind w:left="1260"/>
    </w:pPr>
    <w:rPr>
      <w:rFonts w:cs="Arial"/>
      <w:sz w:val="20"/>
      <w:szCs w:val="20"/>
    </w:rPr>
  </w:style>
  <w:style w:type="paragraph" w:styleId="Inhopg9">
    <w:name w:val="toc 9"/>
    <w:next w:val="Standaard"/>
    <w:autoRedefine/>
    <w:semiHidden/>
    <w:rsid w:val="007F642F"/>
    <w:pPr>
      <w:spacing w:after="0" w:line="209" w:lineRule="auto"/>
      <w:ind w:left="1440"/>
    </w:pPr>
    <w:rPr>
      <w:rFonts w:cs="Arial"/>
      <w:sz w:val="20"/>
      <w:szCs w:val="20"/>
    </w:rPr>
  </w:style>
  <w:style w:type="paragraph" w:styleId="Bronvermelding">
    <w:name w:val="table of authorities"/>
    <w:basedOn w:val="Standaard"/>
    <w:next w:val="Standaard"/>
    <w:semiHidden/>
    <w:rsid w:val="007F642F"/>
    <w:pPr>
      <w:spacing w:before="120"/>
    </w:pPr>
    <w:rPr>
      <w:i/>
      <w:iCs/>
    </w:rPr>
  </w:style>
  <w:style w:type="paragraph" w:customStyle="1" w:styleId="Titel1">
    <w:name w:val="Titel1"/>
    <w:basedOn w:val="Standaard"/>
    <w:qFormat/>
    <w:rsid w:val="005B4D33"/>
    <w:pPr>
      <w:spacing w:line="480" w:lineRule="exact"/>
    </w:pPr>
    <w:rPr>
      <w:sz w:val="28"/>
    </w:rPr>
  </w:style>
  <w:style w:type="paragraph" w:customStyle="1" w:styleId="Titelrood">
    <w:name w:val="Titel rood"/>
    <w:qFormat/>
    <w:rsid w:val="0022718D"/>
    <w:pPr>
      <w:spacing w:line="480" w:lineRule="exact"/>
    </w:pPr>
    <w:rPr>
      <w:rFonts w:ascii="Lucida Sans Unicode" w:hAnsi="Lucida Sans Unicode" w:cs="Arial"/>
      <w:color w:val="E42030"/>
      <w:sz w:val="28"/>
      <w:szCs w:val="16"/>
    </w:rPr>
  </w:style>
  <w:style w:type="paragraph" w:customStyle="1" w:styleId="Toelichting">
    <w:name w:val="Toelichting"/>
    <w:basedOn w:val="Standaard"/>
    <w:rsid w:val="007F642F"/>
    <w:rPr>
      <w:vanish/>
      <w:color w:val="FF00FF"/>
    </w:rPr>
  </w:style>
  <w:style w:type="table" w:customStyle="1" w:styleId="Utrechtgrijs">
    <w:name w:val="Utrecht grijs"/>
    <w:basedOn w:val="Standaardtabel"/>
    <w:uiPriority w:val="99"/>
    <w:rsid w:val="00544347"/>
    <w:rPr>
      <w:rFonts w:ascii="Lucida Sans Unicode" w:hAnsi="Lucida Sans Unicode"/>
      <w:sz w:val="16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Utrechtkleur">
    <w:name w:val="Utrecht kleur"/>
    <w:uiPriority w:val="99"/>
    <w:rsid w:val="00A83706"/>
    <w:tblPr>
      <w:tblInd w:w="0" w:type="dxa"/>
      <w:tblBorders>
        <w:insideH w:val="single" w:sz="4" w:space="0" w:color="FCD9A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1D9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FE9D2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FE9D2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F1D9"/>
      </w:tcPr>
    </w:tblStylePr>
  </w:style>
  <w:style w:type="table" w:styleId="Lichtraster-accent2">
    <w:name w:val="Light Grid Accent 2"/>
    <w:basedOn w:val="Standaardtabel"/>
    <w:uiPriority w:val="62"/>
    <w:rsid w:val="0086370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840C6"/>
    <w:pPr>
      <w:spacing w:line="240" w:lineRule="auto"/>
    </w:pPr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840C6"/>
    <w:rPr>
      <w:rFonts w:ascii="Lucida Sans Unicode" w:hAnsi="Lucida Sans Unicode" w:cs="Arial"/>
      <w:b/>
      <w:b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23FBC"/>
    <w:pPr>
      <w:keepLines/>
      <w:pageBreakBefore w:val="0"/>
      <w:spacing w:before="480" w:after="0" w:line="276" w:lineRule="auto"/>
      <w:outlineLvl w:val="9"/>
    </w:pPr>
    <w:rPr>
      <w:rFonts w:eastAsiaTheme="majorEastAsia" w:cstheme="majorBidi"/>
      <w:b/>
      <w:sz w:val="28"/>
      <w:szCs w:val="2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97E30"/>
    <w:rPr>
      <w:rFonts w:ascii="Lucida Sans Unicode" w:hAnsi="Lucida Sans Unicode" w:cs="Arial"/>
      <w:sz w:val="18"/>
      <w:szCs w:val="16"/>
    </w:rPr>
  </w:style>
  <w:style w:type="paragraph" w:customStyle="1" w:styleId="BasistekstGemeenteUtrecht">
    <w:name w:val="Basistekst Gemeente Utrecht"/>
    <w:basedOn w:val="Standaard"/>
    <w:rsid w:val="002F6466"/>
    <w:pPr>
      <w:spacing w:line="240" w:lineRule="atLeast"/>
    </w:pPr>
    <w:rPr>
      <w:rFonts w:ascii="Lucida Sans" w:eastAsia="Times New Roman" w:hAnsi="Lucida Sans" w:cs="Times New Roman"/>
      <w:sz w:val="16"/>
      <w:szCs w:val="20"/>
    </w:rPr>
  </w:style>
  <w:style w:type="paragraph" w:customStyle="1" w:styleId="SI-PB3">
    <w:name w:val="SI-PB 3"/>
    <w:basedOn w:val="Standaardvet"/>
    <w:next w:val="Standaard"/>
    <w:qFormat/>
    <w:rsid w:val="0030444C"/>
    <w:pPr>
      <w:spacing w:before="240" w:after="120"/>
    </w:pPr>
    <w:rPr>
      <w:rFonts w:ascii="Lucida Sans" w:eastAsia="Times New Roman" w:hAnsi="Lucida Sans"/>
      <w:bCs/>
      <w:iCs/>
      <w:sz w:val="20"/>
      <w:szCs w:val="28"/>
    </w:rPr>
  </w:style>
  <w:style w:type="paragraph" w:customStyle="1" w:styleId="SI-PB2">
    <w:name w:val="SI-PB 2"/>
    <w:basedOn w:val="Kop2"/>
    <w:next w:val="Standaard"/>
    <w:qFormat/>
    <w:rsid w:val="00A636FB"/>
    <w:pPr>
      <w:numPr>
        <w:ilvl w:val="1"/>
        <w:numId w:val="28"/>
      </w:numPr>
    </w:pPr>
  </w:style>
  <w:style w:type="paragraph" w:customStyle="1" w:styleId="SI-PB">
    <w:name w:val="SI-PB"/>
    <w:basedOn w:val="Standaard"/>
    <w:next w:val="Standaard"/>
    <w:qFormat/>
    <w:rsid w:val="0030444C"/>
    <w:pPr>
      <w:keepLines/>
      <w:pageBreakBefore/>
      <w:numPr>
        <w:numId w:val="28"/>
      </w:numPr>
      <w:spacing w:after="360" w:line="560" w:lineRule="atLeast"/>
    </w:pPr>
    <w:rPr>
      <w:sz w:val="48"/>
    </w:rPr>
  </w:style>
  <w:style w:type="paragraph" w:styleId="Geenafstand">
    <w:name w:val="No Spacing"/>
    <w:uiPriority w:val="1"/>
    <w:qFormat/>
    <w:rsid w:val="000E5184"/>
    <w:pPr>
      <w:spacing w:after="0" w:line="240" w:lineRule="auto"/>
    </w:pPr>
    <w:rPr>
      <w:rFonts w:ascii="Lucida Sans Unicode" w:eastAsia="Calibri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13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3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2.xml><?xml version="1.0" encoding="utf-8"?>
<PostProcessing xmlns="http://www.o3spaces.com/namespaces/docgen/ooxml/1.0/postprocessing">
  <Instructions/>
</PostProcessing>
</file>

<file path=customXml/item3.xml>��
</file>

<file path=customXml/itemProps1.xml><?xml version="1.0" encoding="utf-8"?>
<ds:datastoreItem xmlns:ds="http://schemas.openxmlformats.org/officeDocument/2006/customXml" ds:itemID="{FE6F460A-B403-4E55-9616-83F18B48B3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D76ABD-2612-4EBB-9E10-A9CDD8CDB561}">
  <ds:schemaRefs>
    <ds:schemaRef ds:uri="http://www.o3spaces.com/namespaces/docgen/ooxml/1.0/postprocessing"/>
  </ds:schemaRefs>
</ds:datastoreItem>
</file>

<file path=customXml/itemProps3.xml><?xml version="1.0" encoding="utf-8"?>
<ds:datastoreItem xmlns:ds="http://schemas.openxmlformats.org/officeDocument/2006/customXml" ds:itemID="{AF9B3411-33BE-4788-BE6E-62B4C9CD424B}">
  <ds:schemaRefs>
    <ds:schemaRef ds:uri="http://www.w3.org/2001/XMLSchema"/>
    <ds:schemaRef ds:uri="http://www.o3spaces.com/namespaces/docgen/ooxml/1.0/registr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352</Words>
  <Characters>1942</Characters>
  <Application>Microsoft Office Word</Application>
  <DocSecurity>4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c.hoeflake</dc:creator>
  <cp:lastModifiedBy>Buitelaar, Pascal</cp:lastModifiedBy>
  <cp:revision>2</cp:revision>
  <cp:lastPrinted>2015-06-29T08:35:00Z</cp:lastPrinted>
  <dcterms:created xsi:type="dcterms:W3CDTF">2022-07-08T08:58:00Z</dcterms:created>
  <dcterms:modified xsi:type="dcterms:W3CDTF">2022-07-08T08:58:00Z</dcterms:modified>
</cp:coreProperties>
</file>