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DC159" w14:textId="127835F9" w:rsidR="00836FD3" w:rsidRPr="00104355" w:rsidRDefault="00BE0415" w:rsidP="003B7B13">
      <w:pPr>
        <w:pStyle w:val="Geenafstand"/>
        <w:spacing w:line="276" w:lineRule="auto"/>
        <w:rPr>
          <w:b/>
        </w:rPr>
      </w:pPr>
      <w:r>
        <w:rPr>
          <w:noProof/>
          <w:lang w:eastAsia="nl-NL"/>
        </w:rPr>
        <w:drawing>
          <wp:anchor distT="0" distB="0" distL="114300" distR="114300" simplePos="0" relativeHeight="251663360" behindDoc="1" locked="0" layoutInCell="1" allowOverlap="1" wp14:anchorId="647A8556" wp14:editId="4A58B642">
            <wp:simplePos x="0" y="0"/>
            <wp:positionH relativeFrom="column">
              <wp:posOffset>3113193</wp:posOffset>
            </wp:positionH>
            <wp:positionV relativeFrom="paragraph">
              <wp:posOffset>-899795</wp:posOffset>
            </wp:positionV>
            <wp:extent cx="2447925" cy="1657350"/>
            <wp:effectExtent l="0" t="0" r="9525" b="0"/>
            <wp:wrapNone/>
            <wp:docPr id="10" name="Afbeelding 10" descr="C:\Documents and Settings\Bon0a00\Bureaublad\RO_BD_Woordbeeld_Briefinprint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Bon0a00\Bureaublad\RO_BD_Woordbeeld_Briefinprint_nl.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anchor>
        </w:drawing>
      </w:r>
      <w:r>
        <w:rPr>
          <w:noProof/>
          <w:lang w:eastAsia="nl-NL"/>
        </w:rPr>
        <w:drawing>
          <wp:anchor distT="0" distB="0" distL="114300" distR="114300" simplePos="0" relativeHeight="251662336" behindDoc="0" locked="0" layoutInCell="1" allowOverlap="1" wp14:anchorId="6BDE9163" wp14:editId="1078318F">
            <wp:simplePos x="0" y="0"/>
            <wp:positionH relativeFrom="margin">
              <wp:align>center</wp:align>
            </wp:positionH>
            <wp:positionV relativeFrom="paragraph">
              <wp:posOffset>-899371</wp:posOffset>
            </wp:positionV>
            <wp:extent cx="466725" cy="1581150"/>
            <wp:effectExtent l="0" t="0" r="9525" b="0"/>
            <wp:wrapNone/>
            <wp:docPr id="8" name="Afbeelding 8"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ijkslint Zw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anchor>
        </w:drawing>
      </w:r>
    </w:p>
    <w:p w14:paraId="224F47DA" w14:textId="2B243483" w:rsidR="00104355" w:rsidRPr="00836FD3" w:rsidRDefault="00104355" w:rsidP="003B7B13">
      <w:pPr>
        <w:pStyle w:val="Geenafstand"/>
        <w:spacing w:line="276" w:lineRule="auto"/>
      </w:pPr>
    </w:p>
    <w:p w14:paraId="56844BD6" w14:textId="30AA5B2A"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2C5E422F" w14:textId="77777777"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371DDF10" w14:textId="661195E0"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1003486D" w14:textId="1393CB30"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79600693" w14:textId="77777777"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518FB186" w14:textId="4BAF8CAA" w:rsidR="00104355" w:rsidRDefault="00BA40EE" w:rsidP="003B7B13">
      <w:pPr>
        <w:pStyle w:val="INKStandaard"/>
        <w:rPr>
          <w:rFonts w:ascii="RijksoverheidSansHeading" w:eastAsiaTheme="majorEastAsia" w:hAnsi="RijksoverheidSansHeading" w:cstheme="majorBidi"/>
          <w:b/>
          <w:bCs/>
          <w:color w:val="01689B"/>
          <w:spacing w:val="0"/>
          <w:sz w:val="40"/>
          <w:szCs w:val="28"/>
        </w:rPr>
      </w:pPr>
      <w:r w:rsidRPr="00B569EC">
        <w:rPr>
          <w:rFonts w:ascii="Verdana" w:hAnsi="Verdana"/>
          <w:noProof/>
          <w:lang w:eastAsia="nl-NL"/>
        </w:rPr>
        <mc:AlternateContent>
          <mc:Choice Requires="wps">
            <w:drawing>
              <wp:anchor distT="0" distB="0" distL="182880" distR="182880" simplePos="0" relativeHeight="251661312" behindDoc="0" locked="0" layoutInCell="1" allowOverlap="1" wp14:anchorId="25F7D294" wp14:editId="7D4BC95E">
                <wp:simplePos x="0" y="0"/>
                <wp:positionH relativeFrom="margin">
                  <wp:posOffset>235585</wp:posOffset>
                </wp:positionH>
                <wp:positionV relativeFrom="page">
                  <wp:posOffset>3863340</wp:posOffset>
                </wp:positionV>
                <wp:extent cx="5722620" cy="6720840"/>
                <wp:effectExtent l="0" t="0" r="11430" b="1905"/>
                <wp:wrapSquare wrapText="bothSides"/>
                <wp:docPr id="131" name="Tekstvak 131"/>
                <wp:cNvGraphicFramePr/>
                <a:graphic xmlns:a="http://schemas.openxmlformats.org/drawingml/2006/main">
                  <a:graphicData uri="http://schemas.microsoft.com/office/word/2010/wordprocessingShape">
                    <wps:wsp>
                      <wps:cNvSpPr txBox="1"/>
                      <wps:spPr>
                        <a:xfrm>
                          <a:off x="0" y="0"/>
                          <a:ext cx="572262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F15B18" w14:textId="7979557F" w:rsidR="00BE26F5" w:rsidRPr="00BE0415" w:rsidRDefault="00BE0415" w:rsidP="00BE26F5">
                            <w:pPr>
                              <w:pStyle w:val="Geenafstand"/>
                              <w:spacing w:before="80" w:after="40"/>
                              <w:rPr>
                                <w:b/>
                                <w:caps/>
                                <w:sz w:val="44"/>
                                <w:szCs w:val="32"/>
                              </w:rPr>
                            </w:pPr>
                            <w:r w:rsidRPr="00BE0415">
                              <w:rPr>
                                <w:b/>
                                <w:sz w:val="44"/>
                                <w:szCs w:val="32"/>
                              </w:rPr>
                              <w:t xml:space="preserve">Marktconsultatie </w:t>
                            </w:r>
                          </w:p>
                          <w:p w14:paraId="22DD2F02" w14:textId="0305953D" w:rsidR="00AC1091" w:rsidRPr="00BE0415" w:rsidRDefault="00BE0415" w:rsidP="00AC1091">
                            <w:pPr>
                              <w:pStyle w:val="Geenafstand"/>
                              <w:spacing w:before="80" w:after="40"/>
                              <w:rPr>
                                <w:rFonts w:eastAsia="Calibri" w:cs="Times New Roman"/>
                                <w:sz w:val="36"/>
                                <w:szCs w:val="32"/>
                              </w:rPr>
                            </w:pPr>
                            <w:r w:rsidRPr="00BE0415">
                              <w:rPr>
                                <w:rFonts w:eastAsia="Calibri" w:cs="Times New Roman"/>
                                <w:sz w:val="36"/>
                                <w:szCs w:val="32"/>
                              </w:rPr>
                              <w:t xml:space="preserve">Broker: </w:t>
                            </w:r>
                            <w:r w:rsidR="00A8008A">
                              <w:rPr>
                                <w:rFonts w:eastAsia="Calibri" w:cs="Times New Roman"/>
                                <w:sz w:val="36"/>
                                <w:szCs w:val="32"/>
                              </w:rPr>
                              <w:t>Seminar</w:t>
                            </w:r>
                            <w:r w:rsidRPr="00BE0415">
                              <w:rPr>
                                <w:rFonts w:eastAsia="Calibri" w:cs="Times New Roman"/>
                                <w:sz w:val="36"/>
                                <w:szCs w:val="32"/>
                              </w:rPr>
                              <w:t>s voor leidinggevenden</w:t>
                            </w:r>
                          </w:p>
                          <w:p w14:paraId="60A40454" w14:textId="77777777" w:rsidR="00BE0415" w:rsidRDefault="00BE0415" w:rsidP="00AC1091">
                            <w:pPr>
                              <w:pStyle w:val="Geenafstand"/>
                              <w:spacing w:before="80" w:after="40"/>
                              <w:rPr>
                                <w:caps/>
                                <w:color w:val="4BACC6" w:themeColor="accent5"/>
                                <w:sz w:val="40"/>
                                <w:szCs w:val="40"/>
                              </w:rPr>
                            </w:pPr>
                          </w:p>
                          <w:p w14:paraId="188E1059" w14:textId="7FA7E14D" w:rsidR="00BE26F5" w:rsidRPr="00BE26F5" w:rsidRDefault="00BE0415" w:rsidP="00AC1091">
                            <w:pPr>
                              <w:pStyle w:val="Geenafstand"/>
                              <w:spacing w:before="80" w:after="40"/>
                              <w:rPr>
                                <w:caps/>
                                <w:sz w:val="32"/>
                                <w:szCs w:val="32"/>
                              </w:rPr>
                            </w:pPr>
                            <w:r w:rsidRPr="00BE26F5">
                              <w:rPr>
                                <w:sz w:val="32"/>
                                <w:szCs w:val="32"/>
                              </w:rPr>
                              <w:t xml:space="preserve">Bijlage </w:t>
                            </w:r>
                            <w:r w:rsidR="00BA40EE">
                              <w:rPr>
                                <w:sz w:val="32"/>
                                <w:szCs w:val="32"/>
                              </w:rPr>
                              <w:t>1</w:t>
                            </w:r>
                            <w:r w:rsidRPr="00BE26F5">
                              <w:rPr>
                                <w:sz w:val="32"/>
                                <w:szCs w:val="32"/>
                              </w:rPr>
                              <w:t xml:space="preserve"> </w:t>
                            </w:r>
                            <w:r w:rsidR="00884983">
                              <w:rPr>
                                <w:sz w:val="32"/>
                                <w:szCs w:val="32"/>
                              </w:rPr>
                              <w:t>–</w:t>
                            </w:r>
                            <w:r w:rsidRPr="00BE26F5">
                              <w:rPr>
                                <w:sz w:val="32"/>
                                <w:szCs w:val="32"/>
                              </w:rPr>
                              <w:t xml:space="preserve"> </w:t>
                            </w:r>
                            <w:r>
                              <w:rPr>
                                <w:sz w:val="32"/>
                                <w:szCs w:val="32"/>
                              </w:rPr>
                              <w:t>V</w:t>
                            </w:r>
                            <w:r w:rsidRPr="00BE26F5">
                              <w:rPr>
                                <w:sz w:val="32"/>
                                <w:szCs w:val="32"/>
                              </w:rPr>
                              <w:t>ragenlijst</w:t>
                            </w:r>
                            <w:r w:rsidR="00884983">
                              <w:rPr>
                                <w:sz w:val="32"/>
                                <w:szCs w:val="32"/>
                              </w:rPr>
                              <w:t xml:space="preserve"> Marktconsultatie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25F7D294" id="_x0000_t202" coordsize="21600,21600" o:spt="202" path="m,l,21600r21600,l21600,xe">
                <v:stroke joinstyle="miter"/>
                <v:path gradientshapeok="t" o:connecttype="rect"/>
              </v:shapetype>
              <v:shape id="Tekstvak 131" o:spid="_x0000_s1026" type="#_x0000_t202" style="position:absolute;margin-left:18.55pt;margin-top:304.2pt;width:450.6pt;height:529.2pt;z-index:251661312;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" filled="f" stroked="f" strokeweight=".5pt">
                <v:textbox style="mso-fit-shape-to-text:t" inset="0,0,0,0">
                  <w:txbxContent>
                    <w:p w14:paraId="60F15B18" w14:textId="7979557F" w:rsidR="00BE26F5" w:rsidRPr="00BE0415" w:rsidRDefault="00BE0415" w:rsidP="00BE26F5">
                      <w:pPr>
                        <w:pStyle w:val="Geenafstand"/>
                        <w:spacing w:before="80" w:after="40"/>
                        <w:rPr>
                          <w:b/>
                          <w:caps/>
                          <w:sz w:val="44"/>
                          <w:szCs w:val="32"/>
                        </w:rPr>
                      </w:pPr>
                      <w:r w:rsidRPr="00BE0415">
                        <w:rPr>
                          <w:b/>
                          <w:sz w:val="44"/>
                          <w:szCs w:val="32"/>
                        </w:rPr>
                        <w:t xml:space="preserve">Marktconsultatie </w:t>
                      </w:r>
                    </w:p>
                    <w:p w14:paraId="22DD2F02" w14:textId="0305953D" w:rsidR="00AC1091" w:rsidRPr="00BE0415" w:rsidRDefault="00BE0415" w:rsidP="00AC1091">
                      <w:pPr>
                        <w:pStyle w:val="Geenafstand"/>
                        <w:spacing w:before="80" w:after="40"/>
                        <w:rPr>
                          <w:rFonts w:eastAsia="Calibri" w:cs="Times New Roman"/>
                          <w:sz w:val="36"/>
                          <w:szCs w:val="32"/>
                        </w:rPr>
                      </w:pPr>
                      <w:r w:rsidRPr="00BE0415">
                        <w:rPr>
                          <w:rFonts w:eastAsia="Calibri" w:cs="Times New Roman"/>
                          <w:sz w:val="36"/>
                          <w:szCs w:val="32"/>
                        </w:rPr>
                        <w:t xml:space="preserve">Broker: </w:t>
                      </w:r>
                      <w:r w:rsidR="00A8008A">
                        <w:rPr>
                          <w:rFonts w:eastAsia="Calibri" w:cs="Times New Roman"/>
                          <w:sz w:val="36"/>
                          <w:szCs w:val="32"/>
                        </w:rPr>
                        <w:t>Seminar</w:t>
                      </w:r>
                      <w:r w:rsidRPr="00BE0415">
                        <w:rPr>
                          <w:rFonts w:eastAsia="Calibri" w:cs="Times New Roman"/>
                          <w:sz w:val="36"/>
                          <w:szCs w:val="32"/>
                        </w:rPr>
                        <w:t>s voor leidinggevenden</w:t>
                      </w:r>
                    </w:p>
                    <w:p w14:paraId="60A40454" w14:textId="77777777" w:rsidR="00BE0415" w:rsidRDefault="00BE0415" w:rsidP="00AC1091">
                      <w:pPr>
                        <w:pStyle w:val="Geenafstand"/>
                        <w:spacing w:before="80" w:after="40"/>
                        <w:rPr>
                          <w:caps/>
                          <w:color w:val="4BACC6" w:themeColor="accent5"/>
                          <w:sz w:val="40"/>
                          <w:szCs w:val="40"/>
                        </w:rPr>
                      </w:pPr>
                    </w:p>
                    <w:p w14:paraId="188E1059" w14:textId="7FA7E14D" w:rsidR="00BE26F5" w:rsidRPr="00BE26F5" w:rsidRDefault="00BE0415" w:rsidP="00AC1091">
                      <w:pPr>
                        <w:pStyle w:val="Geenafstand"/>
                        <w:spacing w:before="80" w:after="40"/>
                        <w:rPr>
                          <w:caps/>
                          <w:sz w:val="32"/>
                          <w:szCs w:val="32"/>
                        </w:rPr>
                      </w:pPr>
                      <w:r w:rsidRPr="00BE26F5">
                        <w:rPr>
                          <w:sz w:val="32"/>
                          <w:szCs w:val="32"/>
                        </w:rPr>
                        <w:t xml:space="preserve">Bijlage </w:t>
                      </w:r>
                      <w:r w:rsidR="00BA40EE">
                        <w:rPr>
                          <w:sz w:val="32"/>
                          <w:szCs w:val="32"/>
                        </w:rPr>
                        <w:t>1</w:t>
                      </w:r>
                      <w:r w:rsidRPr="00BE26F5">
                        <w:rPr>
                          <w:sz w:val="32"/>
                          <w:szCs w:val="32"/>
                        </w:rPr>
                        <w:t xml:space="preserve"> </w:t>
                      </w:r>
                      <w:r w:rsidR="00884983">
                        <w:rPr>
                          <w:sz w:val="32"/>
                          <w:szCs w:val="32"/>
                        </w:rPr>
                        <w:t>–</w:t>
                      </w:r>
                      <w:r w:rsidRPr="00BE26F5">
                        <w:rPr>
                          <w:sz w:val="32"/>
                          <w:szCs w:val="32"/>
                        </w:rPr>
                        <w:t xml:space="preserve"> </w:t>
                      </w:r>
                      <w:r>
                        <w:rPr>
                          <w:sz w:val="32"/>
                          <w:szCs w:val="32"/>
                        </w:rPr>
                        <w:t>V</w:t>
                      </w:r>
                      <w:r w:rsidRPr="00BE26F5">
                        <w:rPr>
                          <w:sz w:val="32"/>
                          <w:szCs w:val="32"/>
                        </w:rPr>
                        <w:t>ragenlijst</w:t>
                      </w:r>
                      <w:r w:rsidR="00884983">
                        <w:rPr>
                          <w:sz w:val="32"/>
                          <w:szCs w:val="32"/>
                        </w:rPr>
                        <w:t xml:space="preserve"> Marktconsultatie</w:t>
                      </w:r>
                    </w:p>
                  </w:txbxContent>
                </v:textbox>
                <w10:wrap type="square" anchorx="margin" anchory="page"/>
              </v:shape>
            </w:pict>
          </mc:Fallback>
        </mc:AlternateContent>
      </w:r>
    </w:p>
    <w:p w14:paraId="7DBD1A35" w14:textId="77777777" w:rsidR="00AC1091" w:rsidRDefault="00AC1091" w:rsidP="003B7B13">
      <w:pPr>
        <w:pStyle w:val="Geenafstand"/>
        <w:spacing w:before="80" w:after="40" w:line="276" w:lineRule="auto"/>
        <w:ind w:firstLine="708"/>
        <w:rPr>
          <w:caps/>
          <w:color w:val="4BACC6" w:themeColor="accent5"/>
          <w:sz w:val="40"/>
          <w:szCs w:val="40"/>
        </w:rPr>
      </w:pPr>
    </w:p>
    <w:p w14:paraId="5AA3634E" w14:textId="0E821435" w:rsidR="00AC1091" w:rsidRDefault="00BA40EE" w:rsidP="00BA40EE">
      <w:pPr>
        <w:pStyle w:val="Geenafstand"/>
        <w:tabs>
          <w:tab w:val="left" w:pos="2988"/>
        </w:tabs>
        <w:spacing w:before="80" w:after="40" w:line="276" w:lineRule="auto"/>
        <w:ind w:firstLine="708"/>
        <w:rPr>
          <w:caps/>
          <w:color w:val="4BACC6" w:themeColor="accent5"/>
          <w:sz w:val="40"/>
          <w:szCs w:val="40"/>
        </w:rPr>
      </w:pPr>
      <w:r>
        <w:rPr>
          <w:caps/>
          <w:color w:val="4BACC6" w:themeColor="accent5"/>
          <w:sz w:val="40"/>
          <w:szCs w:val="40"/>
        </w:rPr>
        <w:tab/>
      </w:r>
    </w:p>
    <w:p w14:paraId="49259182" w14:textId="77777777" w:rsidR="00AC1091" w:rsidRDefault="00AC1091" w:rsidP="003B7B13">
      <w:pPr>
        <w:pStyle w:val="Geenafstand"/>
        <w:spacing w:before="80" w:after="40" w:line="276" w:lineRule="auto"/>
        <w:ind w:firstLine="708"/>
        <w:rPr>
          <w:caps/>
          <w:color w:val="4BACC6" w:themeColor="accent5"/>
          <w:sz w:val="40"/>
          <w:szCs w:val="40"/>
        </w:rPr>
      </w:pPr>
      <w:bookmarkStart w:id="0" w:name="_GoBack"/>
      <w:bookmarkEnd w:id="0"/>
    </w:p>
    <w:p w14:paraId="109A4D5B" w14:textId="77777777" w:rsidR="00104355" w:rsidRDefault="00104355" w:rsidP="003B7B13">
      <w:pPr>
        <w:pStyle w:val="INKStandaard"/>
        <w:rPr>
          <w:rFonts w:ascii="RijksoverheidSansHeading" w:eastAsiaTheme="majorEastAsia" w:hAnsi="RijksoverheidSansHeading" w:cstheme="majorBidi"/>
          <w:b/>
          <w:bCs/>
          <w:color w:val="01689B"/>
          <w:spacing w:val="0"/>
          <w:sz w:val="40"/>
          <w:szCs w:val="28"/>
        </w:rPr>
      </w:pPr>
    </w:p>
    <w:p w14:paraId="0A965036" w14:textId="77777777" w:rsidR="00104355" w:rsidRDefault="00104355" w:rsidP="003B7B13">
      <w:pPr>
        <w:pStyle w:val="Headingrijksstijl"/>
        <w:spacing w:line="276" w:lineRule="auto"/>
        <w:rPr>
          <w:sz w:val="48"/>
          <w:szCs w:val="48"/>
        </w:rPr>
      </w:pPr>
    </w:p>
    <w:p w14:paraId="438FEB47" w14:textId="77777777" w:rsidR="00104355" w:rsidRDefault="00104355" w:rsidP="003B7B13">
      <w:pPr>
        <w:pStyle w:val="Headingrijksstijl"/>
        <w:spacing w:line="276" w:lineRule="auto"/>
        <w:rPr>
          <w:sz w:val="48"/>
          <w:szCs w:val="48"/>
        </w:rPr>
      </w:pPr>
    </w:p>
    <w:p w14:paraId="10D9A31B" w14:textId="77777777" w:rsidR="00104355" w:rsidRDefault="00104355" w:rsidP="003B7B13">
      <w:pPr>
        <w:pStyle w:val="INKStandaard"/>
        <w:rPr>
          <w:rFonts w:cs="Arial"/>
        </w:rPr>
      </w:pPr>
    </w:p>
    <w:p w14:paraId="0852EEDF" w14:textId="77777777" w:rsidR="00104355" w:rsidRPr="00E12A7A" w:rsidRDefault="00104355" w:rsidP="003B7B13">
      <w:pPr>
        <w:spacing w:after="200"/>
        <w:rPr>
          <w:rFonts w:cs="Arial"/>
          <w:sz w:val="20"/>
          <w:szCs w:val="20"/>
        </w:rPr>
      </w:pPr>
      <w:r>
        <w:rPr>
          <w:rFonts w:cs="Arial"/>
          <w:sz w:val="20"/>
          <w:szCs w:val="20"/>
        </w:rPr>
        <w:br w:type="page"/>
      </w:r>
    </w:p>
    <w:p w14:paraId="3166EF88" w14:textId="2CD5E734" w:rsidR="00BE0415" w:rsidRPr="00BE0415" w:rsidRDefault="00BE0415" w:rsidP="00BE0415">
      <w:pPr>
        <w:pStyle w:val="Kop1"/>
        <w:keepNext/>
        <w:pageBreakBefore w:val="0"/>
        <w:widowControl/>
        <w:spacing w:before="360" w:after="120" w:line="240" w:lineRule="auto"/>
        <w:contextualSpacing w:val="0"/>
        <w:jc w:val="both"/>
        <w:rPr>
          <w:rFonts w:ascii="Verdana" w:hAnsi="Verdana"/>
          <w:b/>
          <w:noProof/>
          <w:sz w:val="32"/>
        </w:rPr>
      </w:pPr>
      <w:r w:rsidRPr="00BE0415">
        <w:rPr>
          <w:rFonts w:ascii="Verdana" w:hAnsi="Verdana"/>
          <w:b/>
          <w:noProof/>
          <w:sz w:val="32"/>
        </w:rPr>
        <w:lastRenderedPageBreak/>
        <w:t>Vragenlijst</w:t>
      </w:r>
    </w:p>
    <w:p w14:paraId="463D4E44" w14:textId="4E029795" w:rsidR="00BE0415" w:rsidRPr="00BE0415" w:rsidRDefault="00BE0415" w:rsidP="00BE26F5">
      <w:pPr>
        <w:jc w:val="both"/>
        <w:rPr>
          <w:rFonts w:ascii="Verdana" w:hAnsi="Verdana" w:cstheme="minorHAnsi"/>
          <w:b/>
          <w:sz w:val="18"/>
          <w:szCs w:val="18"/>
        </w:rPr>
      </w:pPr>
    </w:p>
    <w:p w14:paraId="4DE50475" w14:textId="4F13D0C7" w:rsidR="00BE0415" w:rsidRDefault="00BE0415" w:rsidP="00BE26F5">
      <w:pPr>
        <w:jc w:val="both"/>
        <w:rPr>
          <w:rFonts w:ascii="Verdana" w:hAnsi="Verdana" w:cstheme="minorHAnsi"/>
          <w:sz w:val="18"/>
          <w:szCs w:val="18"/>
        </w:rPr>
      </w:pPr>
      <w:r w:rsidRPr="00BE0415">
        <w:rPr>
          <w:rFonts w:ascii="Verdana" w:hAnsi="Verdana" w:cstheme="minorHAnsi"/>
          <w:sz w:val="18"/>
          <w:szCs w:val="18"/>
        </w:rPr>
        <w:t xml:space="preserve">De Opdrachtgever wenst inzicht te krijgen in </w:t>
      </w:r>
      <w:r>
        <w:rPr>
          <w:rFonts w:ascii="Verdana" w:hAnsi="Verdana" w:cstheme="minorHAnsi"/>
          <w:sz w:val="18"/>
          <w:szCs w:val="18"/>
        </w:rPr>
        <w:t xml:space="preserve">het perspectief van de markt ten aanzien van een aantal vragen en onderwerpen omtrent </w:t>
      </w:r>
      <w:r w:rsidRPr="00BE0415">
        <w:rPr>
          <w:rFonts w:ascii="Verdana" w:hAnsi="Verdana" w:cstheme="minorHAnsi"/>
          <w:sz w:val="18"/>
          <w:szCs w:val="18"/>
        </w:rPr>
        <w:t xml:space="preserve">de Opdracht. Van de deelnemers aan deze marktconsultatie wordt gevraagd om input aan te leveren. </w:t>
      </w:r>
    </w:p>
    <w:p w14:paraId="45555DF1" w14:textId="77777777" w:rsidR="00BE0415" w:rsidRDefault="00BE0415" w:rsidP="00BE26F5">
      <w:pPr>
        <w:jc w:val="both"/>
        <w:rPr>
          <w:rFonts w:ascii="Verdana" w:hAnsi="Verdana" w:cstheme="minorHAnsi"/>
          <w:sz w:val="18"/>
          <w:szCs w:val="18"/>
        </w:rPr>
      </w:pPr>
    </w:p>
    <w:p w14:paraId="3E1421D6" w14:textId="3FFB6EA1" w:rsidR="00BE26F5" w:rsidRDefault="00BE26F5" w:rsidP="00BE26F5">
      <w:pPr>
        <w:jc w:val="both"/>
        <w:rPr>
          <w:rFonts w:ascii="Verdana" w:hAnsi="Verdana" w:cstheme="minorHAnsi"/>
          <w:sz w:val="18"/>
          <w:szCs w:val="18"/>
        </w:rPr>
      </w:pPr>
      <w:r w:rsidRPr="00BE26F5">
        <w:rPr>
          <w:rFonts w:ascii="Verdana" w:hAnsi="Verdana" w:cstheme="minorHAnsi"/>
          <w:sz w:val="18"/>
          <w:szCs w:val="18"/>
        </w:rPr>
        <w:t>Graag hier uw gegevens invullen zodat de Belastingdienst, indien nodig, contact met u kan opnemen.</w:t>
      </w:r>
    </w:p>
    <w:p w14:paraId="3635FFC0" w14:textId="77777777" w:rsidR="00BE26F5" w:rsidRPr="00BE26F5" w:rsidRDefault="00BE26F5" w:rsidP="00BE26F5">
      <w:pPr>
        <w:jc w:val="both"/>
        <w:rPr>
          <w:rFonts w:ascii="Verdana" w:hAnsi="Verdana" w:cstheme="minorHAnsi"/>
          <w:sz w:val="18"/>
          <w:szCs w:val="18"/>
        </w:rPr>
      </w:pPr>
    </w:p>
    <w:tbl>
      <w:tblPr>
        <w:tblStyle w:val="Tabelraster"/>
        <w:tblW w:w="0" w:type="auto"/>
        <w:tblInd w:w="0" w:type="dxa"/>
        <w:tblLook w:val="04A0" w:firstRow="1" w:lastRow="0" w:firstColumn="1" w:lastColumn="0" w:noHBand="0" w:noVBand="1"/>
      </w:tblPr>
      <w:tblGrid>
        <w:gridCol w:w="4563"/>
        <w:gridCol w:w="4499"/>
      </w:tblGrid>
      <w:tr w:rsidR="00BE26F5" w:rsidRPr="00BE26F5" w14:paraId="5040B1EA" w14:textId="77777777" w:rsidTr="00BE26F5">
        <w:tc>
          <w:tcPr>
            <w:tcW w:w="4675" w:type="dxa"/>
            <w:tcBorders>
              <w:top w:val="single" w:sz="4" w:space="0" w:color="auto"/>
              <w:left w:val="single" w:sz="4" w:space="0" w:color="auto"/>
              <w:bottom w:val="single" w:sz="4" w:space="0" w:color="auto"/>
              <w:right w:val="single" w:sz="4" w:space="0" w:color="auto"/>
            </w:tcBorders>
            <w:hideMark/>
          </w:tcPr>
          <w:p w14:paraId="2562D34E" w14:textId="77777777" w:rsidR="00BE26F5" w:rsidRPr="00BE26F5" w:rsidRDefault="00BE26F5">
            <w:pPr>
              <w:jc w:val="both"/>
              <w:rPr>
                <w:rFonts w:ascii="Verdana" w:hAnsi="Verdana" w:cstheme="minorHAnsi"/>
                <w:sz w:val="18"/>
                <w:szCs w:val="18"/>
                <w:lang w:val="nl-NL"/>
              </w:rPr>
            </w:pPr>
            <w:r w:rsidRPr="00BE26F5">
              <w:rPr>
                <w:rFonts w:ascii="Verdana" w:hAnsi="Verdana" w:cstheme="minorHAnsi"/>
                <w:sz w:val="18"/>
                <w:szCs w:val="18"/>
                <w:lang w:val="nl-NL"/>
              </w:rPr>
              <w:t>Naam organisatie:</w:t>
            </w:r>
          </w:p>
        </w:tc>
        <w:tc>
          <w:tcPr>
            <w:tcW w:w="4675" w:type="dxa"/>
            <w:tcBorders>
              <w:top w:val="single" w:sz="4" w:space="0" w:color="auto"/>
              <w:left w:val="single" w:sz="4" w:space="0" w:color="auto"/>
              <w:bottom w:val="single" w:sz="4" w:space="0" w:color="auto"/>
              <w:right w:val="single" w:sz="4" w:space="0" w:color="auto"/>
            </w:tcBorders>
          </w:tcPr>
          <w:p w14:paraId="5B511287" w14:textId="77777777" w:rsidR="00BE26F5" w:rsidRPr="00BE26F5" w:rsidRDefault="00BE26F5">
            <w:pPr>
              <w:jc w:val="both"/>
              <w:rPr>
                <w:rFonts w:ascii="Verdana" w:hAnsi="Verdana" w:cstheme="minorHAnsi"/>
                <w:sz w:val="18"/>
                <w:szCs w:val="18"/>
                <w:lang w:val="nl-NL"/>
              </w:rPr>
            </w:pPr>
          </w:p>
        </w:tc>
      </w:tr>
      <w:tr w:rsidR="00BE26F5" w:rsidRPr="00BE26F5" w14:paraId="358E7985" w14:textId="77777777" w:rsidTr="00BE26F5">
        <w:tc>
          <w:tcPr>
            <w:tcW w:w="4675" w:type="dxa"/>
            <w:tcBorders>
              <w:top w:val="single" w:sz="4" w:space="0" w:color="auto"/>
              <w:left w:val="single" w:sz="4" w:space="0" w:color="auto"/>
              <w:bottom w:val="single" w:sz="4" w:space="0" w:color="auto"/>
              <w:right w:val="single" w:sz="4" w:space="0" w:color="auto"/>
            </w:tcBorders>
            <w:hideMark/>
          </w:tcPr>
          <w:p w14:paraId="5CF634EC" w14:textId="77777777" w:rsidR="00BE26F5" w:rsidRPr="00BE26F5" w:rsidRDefault="00BE26F5">
            <w:pPr>
              <w:jc w:val="both"/>
              <w:rPr>
                <w:rFonts w:ascii="Verdana" w:hAnsi="Verdana" w:cstheme="minorHAnsi"/>
                <w:sz w:val="18"/>
                <w:szCs w:val="18"/>
                <w:lang w:val="nl-NL"/>
              </w:rPr>
            </w:pPr>
            <w:r w:rsidRPr="00BE26F5">
              <w:rPr>
                <w:rFonts w:ascii="Verdana" w:hAnsi="Verdana" w:cstheme="minorHAnsi"/>
                <w:sz w:val="18"/>
                <w:szCs w:val="18"/>
                <w:lang w:val="nl-NL"/>
              </w:rPr>
              <w:t>Naam contactpersoon:</w:t>
            </w:r>
          </w:p>
        </w:tc>
        <w:tc>
          <w:tcPr>
            <w:tcW w:w="4675" w:type="dxa"/>
            <w:tcBorders>
              <w:top w:val="single" w:sz="4" w:space="0" w:color="auto"/>
              <w:left w:val="single" w:sz="4" w:space="0" w:color="auto"/>
              <w:bottom w:val="single" w:sz="4" w:space="0" w:color="auto"/>
              <w:right w:val="single" w:sz="4" w:space="0" w:color="auto"/>
            </w:tcBorders>
          </w:tcPr>
          <w:p w14:paraId="6C59368C" w14:textId="77777777" w:rsidR="00BE26F5" w:rsidRPr="00BE26F5" w:rsidRDefault="00BE26F5">
            <w:pPr>
              <w:jc w:val="both"/>
              <w:rPr>
                <w:rFonts w:ascii="Verdana" w:hAnsi="Verdana" w:cstheme="minorHAnsi"/>
                <w:sz w:val="18"/>
                <w:szCs w:val="18"/>
                <w:lang w:val="nl-NL"/>
              </w:rPr>
            </w:pPr>
          </w:p>
        </w:tc>
      </w:tr>
      <w:tr w:rsidR="00CD48DE" w:rsidRPr="00BE26F5" w14:paraId="51FDF921" w14:textId="77777777" w:rsidTr="00BE26F5">
        <w:tc>
          <w:tcPr>
            <w:tcW w:w="4675" w:type="dxa"/>
            <w:tcBorders>
              <w:top w:val="single" w:sz="4" w:space="0" w:color="auto"/>
              <w:left w:val="single" w:sz="4" w:space="0" w:color="auto"/>
              <w:bottom w:val="single" w:sz="4" w:space="0" w:color="auto"/>
              <w:right w:val="single" w:sz="4" w:space="0" w:color="auto"/>
            </w:tcBorders>
          </w:tcPr>
          <w:p w14:paraId="5379CB72" w14:textId="174B3CA3" w:rsidR="00CD48DE" w:rsidRPr="00BE26F5" w:rsidRDefault="00CD48DE">
            <w:pPr>
              <w:jc w:val="both"/>
              <w:rPr>
                <w:rFonts w:ascii="Verdana" w:hAnsi="Verdana" w:cstheme="minorHAnsi"/>
                <w:sz w:val="18"/>
                <w:szCs w:val="18"/>
              </w:rPr>
            </w:pPr>
            <w:r>
              <w:rPr>
                <w:rFonts w:ascii="Verdana" w:hAnsi="Verdana" w:cstheme="minorHAnsi"/>
                <w:sz w:val="18"/>
                <w:szCs w:val="18"/>
              </w:rPr>
              <w:t>Functie:</w:t>
            </w:r>
          </w:p>
        </w:tc>
        <w:tc>
          <w:tcPr>
            <w:tcW w:w="4675" w:type="dxa"/>
            <w:tcBorders>
              <w:top w:val="single" w:sz="4" w:space="0" w:color="auto"/>
              <w:left w:val="single" w:sz="4" w:space="0" w:color="auto"/>
              <w:bottom w:val="single" w:sz="4" w:space="0" w:color="auto"/>
              <w:right w:val="single" w:sz="4" w:space="0" w:color="auto"/>
            </w:tcBorders>
          </w:tcPr>
          <w:p w14:paraId="027EB54D" w14:textId="77777777" w:rsidR="00CD48DE" w:rsidRPr="00BE26F5" w:rsidRDefault="00CD48DE">
            <w:pPr>
              <w:jc w:val="both"/>
              <w:rPr>
                <w:rFonts w:ascii="Verdana" w:hAnsi="Verdana" w:cstheme="minorHAnsi"/>
                <w:sz w:val="18"/>
                <w:szCs w:val="18"/>
              </w:rPr>
            </w:pPr>
          </w:p>
        </w:tc>
      </w:tr>
      <w:tr w:rsidR="00BE26F5" w:rsidRPr="00BE26F5" w14:paraId="21C7A755" w14:textId="77777777" w:rsidTr="00BE0415">
        <w:tc>
          <w:tcPr>
            <w:tcW w:w="4675" w:type="dxa"/>
            <w:tcBorders>
              <w:top w:val="single" w:sz="4" w:space="0" w:color="auto"/>
              <w:left w:val="single" w:sz="4" w:space="0" w:color="auto"/>
              <w:bottom w:val="single" w:sz="4" w:space="0" w:color="auto"/>
              <w:right w:val="single" w:sz="4" w:space="0" w:color="auto"/>
            </w:tcBorders>
            <w:hideMark/>
          </w:tcPr>
          <w:p w14:paraId="35D8A315" w14:textId="77777777" w:rsidR="00BE26F5" w:rsidRPr="00BE26F5" w:rsidRDefault="00BE26F5">
            <w:pPr>
              <w:jc w:val="both"/>
              <w:rPr>
                <w:rFonts w:ascii="Verdana" w:hAnsi="Verdana" w:cstheme="minorHAnsi"/>
                <w:sz w:val="18"/>
                <w:szCs w:val="18"/>
                <w:lang w:val="nl-NL"/>
              </w:rPr>
            </w:pPr>
            <w:r w:rsidRPr="00BE26F5">
              <w:rPr>
                <w:rFonts w:ascii="Verdana" w:hAnsi="Verdana" w:cstheme="minorHAnsi"/>
                <w:sz w:val="18"/>
                <w:szCs w:val="18"/>
                <w:lang w:val="nl-NL"/>
              </w:rPr>
              <w:t>Telefoonnummer:</w:t>
            </w:r>
          </w:p>
        </w:tc>
        <w:tc>
          <w:tcPr>
            <w:tcW w:w="4675" w:type="dxa"/>
            <w:tcBorders>
              <w:top w:val="single" w:sz="4" w:space="0" w:color="auto"/>
              <w:left w:val="single" w:sz="4" w:space="0" w:color="auto"/>
              <w:bottom w:val="single" w:sz="4" w:space="0" w:color="auto"/>
              <w:right w:val="single" w:sz="4" w:space="0" w:color="auto"/>
            </w:tcBorders>
          </w:tcPr>
          <w:p w14:paraId="52F52635" w14:textId="77777777" w:rsidR="00BE26F5" w:rsidRPr="00BE26F5" w:rsidRDefault="00BE26F5">
            <w:pPr>
              <w:jc w:val="both"/>
              <w:rPr>
                <w:rFonts w:ascii="Verdana" w:hAnsi="Verdana" w:cstheme="minorHAnsi"/>
                <w:sz w:val="18"/>
                <w:szCs w:val="18"/>
                <w:lang w:val="nl-NL"/>
              </w:rPr>
            </w:pPr>
          </w:p>
        </w:tc>
      </w:tr>
      <w:tr w:rsidR="00BE26F5" w:rsidRPr="00BE26F5" w14:paraId="30197F99" w14:textId="77777777" w:rsidTr="00BE0415">
        <w:tc>
          <w:tcPr>
            <w:tcW w:w="4675" w:type="dxa"/>
            <w:tcBorders>
              <w:top w:val="single" w:sz="4" w:space="0" w:color="auto"/>
              <w:left w:val="single" w:sz="4" w:space="0" w:color="auto"/>
              <w:bottom w:val="single" w:sz="4" w:space="0" w:color="auto"/>
              <w:right w:val="single" w:sz="4" w:space="0" w:color="auto"/>
            </w:tcBorders>
            <w:hideMark/>
          </w:tcPr>
          <w:p w14:paraId="036B26D3" w14:textId="77777777" w:rsidR="00BE26F5" w:rsidRPr="00BE26F5" w:rsidRDefault="00BE26F5">
            <w:pPr>
              <w:jc w:val="both"/>
              <w:rPr>
                <w:rFonts w:ascii="Verdana" w:hAnsi="Verdana" w:cstheme="minorBidi"/>
                <w:sz w:val="18"/>
                <w:szCs w:val="18"/>
                <w:lang w:val="nl-NL"/>
              </w:rPr>
            </w:pPr>
            <w:r w:rsidRPr="00BE26F5">
              <w:rPr>
                <w:rFonts w:ascii="Verdana" w:hAnsi="Verdana"/>
                <w:sz w:val="18"/>
                <w:szCs w:val="18"/>
                <w:lang w:val="nl-NL"/>
              </w:rPr>
              <w:t>E-mailadres:</w:t>
            </w:r>
          </w:p>
        </w:tc>
        <w:tc>
          <w:tcPr>
            <w:tcW w:w="4675" w:type="dxa"/>
            <w:tcBorders>
              <w:top w:val="single" w:sz="4" w:space="0" w:color="auto"/>
              <w:left w:val="single" w:sz="4" w:space="0" w:color="auto"/>
              <w:bottom w:val="single" w:sz="4" w:space="0" w:color="auto"/>
              <w:right w:val="single" w:sz="4" w:space="0" w:color="auto"/>
            </w:tcBorders>
          </w:tcPr>
          <w:p w14:paraId="40BD0FF2" w14:textId="77777777" w:rsidR="00BE26F5" w:rsidRPr="00BE26F5" w:rsidRDefault="00BE26F5">
            <w:pPr>
              <w:jc w:val="both"/>
              <w:rPr>
                <w:rFonts w:ascii="Verdana" w:hAnsi="Verdana" w:cstheme="minorHAnsi"/>
                <w:sz w:val="18"/>
                <w:szCs w:val="18"/>
                <w:lang w:val="nl-NL"/>
              </w:rPr>
            </w:pPr>
          </w:p>
        </w:tc>
      </w:tr>
    </w:tbl>
    <w:p w14:paraId="5D40CB66" w14:textId="77777777" w:rsidR="00BE26F5" w:rsidRPr="00BE26F5" w:rsidRDefault="00BE26F5" w:rsidP="00BE26F5">
      <w:pPr>
        <w:jc w:val="both"/>
        <w:rPr>
          <w:rFonts w:ascii="Verdana" w:hAnsi="Verdana" w:cstheme="minorHAnsi"/>
          <w:sz w:val="18"/>
          <w:szCs w:val="18"/>
        </w:rPr>
      </w:pPr>
    </w:p>
    <w:p w14:paraId="281CACA7" w14:textId="6165752C" w:rsidR="00E17749" w:rsidRDefault="00BE26F5" w:rsidP="00BE26F5">
      <w:pPr>
        <w:pBdr>
          <w:bottom w:val="single" w:sz="4" w:space="1" w:color="auto"/>
        </w:pBdr>
        <w:jc w:val="both"/>
      </w:pPr>
      <w:r w:rsidRPr="00BE26F5">
        <w:rPr>
          <w:rFonts w:ascii="Verdana" w:hAnsi="Verdana"/>
          <w:sz w:val="18"/>
          <w:szCs w:val="18"/>
        </w:rPr>
        <w:t>Indien u om wat voor reden dan ook geen antwoord wilt geven op een bepaalde vraag</w:t>
      </w:r>
      <w:r w:rsidR="00A54D76">
        <w:rPr>
          <w:rFonts w:ascii="Verdana" w:hAnsi="Verdana"/>
          <w:sz w:val="18"/>
          <w:szCs w:val="18"/>
        </w:rPr>
        <w:t>(en)</w:t>
      </w:r>
      <w:r w:rsidRPr="00BE26F5">
        <w:rPr>
          <w:rFonts w:ascii="Verdana" w:hAnsi="Verdana"/>
          <w:sz w:val="18"/>
          <w:szCs w:val="18"/>
        </w:rPr>
        <w:t xml:space="preserve">, dan </w:t>
      </w:r>
      <w:r w:rsidR="00A54D76">
        <w:rPr>
          <w:rFonts w:ascii="Verdana" w:hAnsi="Verdana"/>
          <w:sz w:val="18"/>
          <w:szCs w:val="18"/>
        </w:rPr>
        <w:t>vernemen wij graag</w:t>
      </w:r>
      <w:r w:rsidRPr="00BE26F5">
        <w:rPr>
          <w:rFonts w:ascii="Verdana" w:hAnsi="Verdana"/>
          <w:sz w:val="18"/>
          <w:szCs w:val="18"/>
        </w:rPr>
        <w:t xml:space="preserve"> waarom u hier geen antwoord op wenst te geven. Indien u geen openbaar antwoord </w:t>
      </w:r>
      <w:r>
        <w:rPr>
          <w:rFonts w:ascii="Verdana" w:hAnsi="Verdana"/>
          <w:sz w:val="18"/>
          <w:szCs w:val="18"/>
        </w:rPr>
        <w:t>wenst te geven</w:t>
      </w:r>
      <w:r w:rsidRPr="00BE26F5">
        <w:rPr>
          <w:rFonts w:ascii="Verdana" w:hAnsi="Verdana"/>
          <w:sz w:val="18"/>
          <w:szCs w:val="18"/>
        </w:rPr>
        <w:t xml:space="preserve">, </w:t>
      </w:r>
      <w:r w:rsidR="00BE0415">
        <w:rPr>
          <w:rFonts w:ascii="Verdana" w:hAnsi="Verdana"/>
          <w:sz w:val="18"/>
          <w:szCs w:val="18"/>
        </w:rPr>
        <w:t xml:space="preserve">bijvoorbeeld omdat uw antwoord commerciële informatie bevat, </w:t>
      </w:r>
      <w:r>
        <w:rPr>
          <w:rFonts w:ascii="Verdana" w:hAnsi="Verdana"/>
          <w:sz w:val="18"/>
          <w:szCs w:val="18"/>
        </w:rPr>
        <w:t xml:space="preserve">dan dit ook </w:t>
      </w:r>
      <w:r w:rsidRPr="00BE26F5">
        <w:rPr>
          <w:rFonts w:ascii="Verdana" w:hAnsi="Verdana"/>
          <w:sz w:val="18"/>
          <w:szCs w:val="18"/>
        </w:rPr>
        <w:t>graag aangeven bij de beantwoording.</w:t>
      </w:r>
      <w:r w:rsidR="00E17749" w:rsidRPr="00E17749">
        <w:t xml:space="preserve"> </w:t>
      </w:r>
    </w:p>
    <w:p w14:paraId="3ED1DB54" w14:textId="77777777" w:rsidR="00BE0415" w:rsidRDefault="00BE0415" w:rsidP="00BE26F5">
      <w:pPr>
        <w:pBdr>
          <w:bottom w:val="single" w:sz="4" w:space="1" w:color="auto"/>
        </w:pBdr>
        <w:jc w:val="both"/>
      </w:pPr>
    </w:p>
    <w:p w14:paraId="064C7192" w14:textId="1BE6C67B" w:rsidR="00BE26F5" w:rsidRDefault="00E17749" w:rsidP="00BE26F5">
      <w:pPr>
        <w:pBdr>
          <w:bottom w:val="single" w:sz="4" w:space="1" w:color="auto"/>
        </w:pBdr>
        <w:jc w:val="both"/>
        <w:rPr>
          <w:rFonts w:ascii="Verdana" w:hAnsi="Verdana"/>
          <w:sz w:val="18"/>
          <w:szCs w:val="18"/>
        </w:rPr>
      </w:pPr>
      <w:r w:rsidRPr="00E17749">
        <w:rPr>
          <w:rFonts w:ascii="Verdana" w:hAnsi="Verdana"/>
          <w:sz w:val="18"/>
          <w:szCs w:val="18"/>
        </w:rPr>
        <w:t xml:space="preserve">N.B. acquisitie activiteiten naar aanleiding van deze marktconsultatie </w:t>
      </w:r>
      <w:r w:rsidR="00A54D76">
        <w:rPr>
          <w:rFonts w:ascii="Verdana" w:hAnsi="Verdana"/>
          <w:sz w:val="18"/>
          <w:szCs w:val="18"/>
        </w:rPr>
        <w:t>wordt</w:t>
      </w:r>
      <w:r w:rsidRPr="00E17749">
        <w:rPr>
          <w:rFonts w:ascii="Verdana" w:hAnsi="Verdana"/>
          <w:sz w:val="18"/>
          <w:szCs w:val="18"/>
        </w:rPr>
        <w:t xml:space="preserve"> niet op prijs gesteld.</w:t>
      </w:r>
    </w:p>
    <w:p w14:paraId="5BF53E2D" w14:textId="77777777" w:rsidR="00BE26F5" w:rsidRDefault="00BE26F5" w:rsidP="00BE26F5">
      <w:pPr>
        <w:pBdr>
          <w:bottom w:val="single" w:sz="4" w:space="1" w:color="auto"/>
        </w:pBdr>
        <w:jc w:val="both"/>
        <w:rPr>
          <w:rFonts w:ascii="Verdana" w:hAnsi="Verdana"/>
          <w:sz w:val="18"/>
          <w:szCs w:val="18"/>
        </w:rPr>
      </w:pPr>
    </w:p>
    <w:p w14:paraId="67B4E62B" w14:textId="2822EF6A" w:rsidR="00BE26F5" w:rsidRPr="00BE26F5" w:rsidRDefault="00BE26F5" w:rsidP="00BE26F5">
      <w:pPr>
        <w:pBdr>
          <w:bottom w:val="single" w:sz="4" w:space="1" w:color="auto"/>
        </w:pBdr>
        <w:jc w:val="both"/>
        <w:rPr>
          <w:rFonts w:ascii="Verdana" w:hAnsi="Verdana"/>
          <w:sz w:val="18"/>
          <w:szCs w:val="18"/>
        </w:rPr>
      </w:pPr>
      <w:r w:rsidRPr="00BE26F5">
        <w:rPr>
          <w:rFonts w:ascii="Verdana" w:hAnsi="Verdana"/>
          <w:sz w:val="18"/>
          <w:szCs w:val="18"/>
        </w:rPr>
        <w:t xml:space="preserve">De ingevulde vragenlijst </w:t>
      </w:r>
      <w:r w:rsidR="00A54D76">
        <w:rPr>
          <w:rFonts w:ascii="Verdana" w:hAnsi="Verdana"/>
          <w:sz w:val="18"/>
          <w:szCs w:val="18"/>
        </w:rPr>
        <w:t>dient</w:t>
      </w:r>
      <w:r w:rsidRPr="00BE26F5">
        <w:rPr>
          <w:rFonts w:ascii="Verdana" w:hAnsi="Verdana"/>
          <w:sz w:val="18"/>
          <w:szCs w:val="18"/>
        </w:rPr>
        <w:t xml:space="preserve"> als bijlage bij de berichtenmodule van </w:t>
      </w:r>
      <w:proofErr w:type="spellStart"/>
      <w:r w:rsidRPr="00BE26F5">
        <w:rPr>
          <w:rFonts w:ascii="Verdana" w:hAnsi="Verdana"/>
          <w:sz w:val="18"/>
          <w:szCs w:val="18"/>
        </w:rPr>
        <w:t>TenderNed</w:t>
      </w:r>
      <w:proofErr w:type="spellEnd"/>
      <w:r w:rsidRPr="00BE26F5">
        <w:rPr>
          <w:rFonts w:ascii="Verdana" w:hAnsi="Verdana"/>
          <w:sz w:val="18"/>
          <w:szCs w:val="18"/>
        </w:rPr>
        <w:t xml:space="preserve"> worden toegestuurd.</w:t>
      </w:r>
    </w:p>
    <w:p w14:paraId="21EEE7B3" w14:textId="77777777" w:rsidR="00BE26F5" w:rsidRPr="00BE26F5" w:rsidRDefault="00BE26F5" w:rsidP="00BE26F5">
      <w:pPr>
        <w:pBdr>
          <w:bottom w:val="single" w:sz="4" w:space="1" w:color="auto"/>
        </w:pBdr>
        <w:jc w:val="both"/>
        <w:rPr>
          <w:rFonts w:ascii="Verdana" w:hAnsi="Verdana"/>
          <w:sz w:val="18"/>
          <w:szCs w:val="18"/>
        </w:rPr>
      </w:pPr>
    </w:p>
    <w:p w14:paraId="6A5F247A" w14:textId="2AF3E7D4" w:rsidR="00BE26F5" w:rsidRDefault="00BE26F5" w:rsidP="00BE26F5">
      <w:pPr>
        <w:pBdr>
          <w:bottom w:val="single" w:sz="4" w:space="1" w:color="auto"/>
        </w:pBdr>
        <w:jc w:val="both"/>
        <w:rPr>
          <w:rFonts w:ascii="Verdana" w:hAnsi="Verdana"/>
          <w:sz w:val="18"/>
          <w:szCs w:val="18"/>
        </w:rPr>
      </w:pPr>
      <w:r w:rsidRPr="00BE26F5">
        <w:rPr>
          <w:rFonts w:ascii="Verdana" w:hAnsi="Verdana"/>
          <w:sz w:val="18"/>
          <w:szCs w:val="18"/>
        </w:rPr>
        <w:t xml:space="preserve">Bij voorbaat dank voor uw </w:t>
      </w:r>
      <w:r w:rsidR="00A54D76" w:rsidRPr="00BE26F5">
        <w:rPr>
          <w:rFonts w:ascii="Verdana" w:hAnsi="Verdana"/>
          <w:sz w:val="18"/>
          <w:szCs w:val="18"/>
        </w:rPr>
        <w:t>bijdrage.</w:t>
      </w:r>
    </w:p>
    <w:p w14:paraId="2C222853" w14:textId="77777777" w:rsidR="00136998" w:rsidRDefault="00136998" w:rsidP="00BE26F5">
      <w:pPr>
        <w:pBdr>
          <w:bottom w:val="single" w:sz="4" w:space="1" w:color="auto"/>
        </w:pBdr>
        <w:jc w:val="both"/>
        <w:rPr>
          <w:rFonts w:ascii="Verdana" w:hAnsi="Verdana"/>
          <w:sz w:val="18"/>
          <w:szCs w:val="18"/>
        </w:rPr>
      </w:pPr>
    </w:p>
    <w:p w14:paraId="0562D8F7" w14:textId="3C2A3FC4" w:rsidR="00136998" w:rsidRDefault="00136998">
      <w:pPr>
        <w:spacing w:after="200"/>
        <w:rPr>
          <w:rFonts w:ascii="Verdana" w:hAnsi="Verdana"/>
          <w:sz w:val="18"/>
          <w:szCs w:val="18"/>
        </w:rPr>
      </w:pPr>
      <w:r>
        <w:rPr>
          <w:rFonts w:ascii="Verdana" w:hAnsi="Verdana"/>
          <w:sz w:val="18"/>
          <w:szCs w:val="18"/>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8363"/>
      </w:tblGrid>
      <w:tr w:rsidR="00921FCC" w:rsidRPr="00921FCC" w14:paraId="25963218" w14:textId="77777777" w:rsidTr="00DC1567">
        <w:trPr>
          <w:trHeight w:val="255"/>
        </w:trPr>
        <w:tc>
          <w:tcPr>
            <w:tcW w:w="9067" w:type="dxa"/>
            <w:gridSpan w:val="2"/>
            <w:tcBorders>
              <w:top w:val="single" w:sz="4" w:space="0" w:color="auto"/>
              <w:left w:val="single" w:sz="4" w:space="0" w:color="auto"/>
              <w:bottom w:val="single" w:sz="4" w:space="0" w:color="auto"/>
              <w:right w:val="single" w:sz="4" w:space="0" w:color="auto"/>
            </w:tcBorders>
            <w:shd w:val="clear" w:color="auto" w:fill="002060"/>
            <w:noWrap/>
            <w:tcMar>
              <w:top w:w="17" w:type="dxa"/>
              <w:left w:w="17" w:type="dxa"/>
              <w:bottom w:w="0" w:type="dxa"/>
              <w:right w:w="17" w:type="dxa"/>
            </w:tcMar>
          </w:tcPr>
          <w:p w14:paraId="7F316900" w14:textId="77777777" w:rsidR="00921FCC" w:rsidRPr="00921FCC" w:rsidRDefault="00921FCC" w:rsidP="00DC1567">
            <w:pPr>
              <w:pStyle w:val="INKStandaard"/>
              <w:rPr>
                <w:rFonts w:ascii="Verdana" w:hAnsi="Verdana"/>
                <w:b/>
                <w:color w:val="FFFFFF" w:themeColor="background1"/>
                <w:sz w:val="18"/>
                <w:szCs w:val="18"/>
              </w:rPr>
            </w:pPr>
            <w:r w:rsidRPr="00921FCC">
              <w:rPr>
                <w:rFonts w:ascii="Verdana" w:hAnsi="Verdana"/>
                <w:b/>
                <w:color w:val="FFFFFF" w:themeColor="background1"/>
                <w:sz w:val="18"/>
                <w:szCs w:val="18"/>
              </w:rPr>
              <w:lastRenderedPageBreak/>
              <w:t>Vragen over de huidige markt</w:t>
            </w:r>
          </w:p>
        </w:tc>
      </w:tr>
      <w:tr w:rsidR="00921FCC" w:rsidRPr="00921FCC" w14:paraId="1E94E262" w14:textId="77777777" w:rsidTr="00DC1567">
        <w:trPr>
          <w:trHeight w:val="255"/>
        </w:trPr>
        <w:tc>
          <w:tcPr>
            <w:tcW w:w="704" w:type="dxa"/>
            <w:shd w:val="clear" w:color="auto" w:fill="C6D9F1" w:themeFill="text2" w:themeFillTint="33"/>
            <w:noWrap/>
            <w:tcMar>
              <w:top w:w="17" w:type="dxa"/>
              <w:left w:w="17" w:type="dxa"/>
              <w:bottom w:w="0" w:type="dxa"/>
              <w:right w:w="17" w:type="dxa"/>
            </w:tcMar>
          </w:tcPr>
          <w:p w14:paraId="0E0C7766" w14:textId="7D5CF06F" w:rsidR="00921FCC" w:rsidRPr="00921FCC" w:rsidRDefault="00F40259" w:rsidP="00DC1567">
            <w:pPr>
              <w:pStyle w:val="INKStandaard"/>
              <w:rPr>
                <w:rFonts w:ascii="Verdana" w:hAnsi="Verdana"/>
                <w:sz w:val="18"/>
                <w:szCs w:val="18"/>
              </w:rPr>
            </w:pPr>
            <w:r>
              <w:rPr>
                <w:rFonts w:ascii="Verdana" w:hAnsi="Verdana"/>
                <w:sz w:val="18"/>
                <w:szCs w:val="18"/>
              </w:rPr>
              <w:t>1</w:t>
            </w:r>
          </w:p>
        </w:tc>
        <w:tc>
          <w:tcPr>
            <w:tcW w:w="8363" w:type="dxa"/>
            <w:shd w:val="clear" w:color="auto" w:fill="C6D9F1" w:themeFill="text2" w:themeFillTint="33"/>
          </w:tcPr>
          <w:p w14:paraId="0F4D2BC5" w14:textId="16A8DAAC" w:rsidR="00921FCC" w:rsidRPr="00921FCC" w:rsidRDefault="00921FCC" w:rsidP="00DC1567">
            <w:pPr>
              <w:pStyle w:val="INKStandaard"/>
              <w:ind w:left="142" w:right="141"/>
              <w:jc w:val="both"/>
              <w:rPr>
                <w:rFonts w:ascii="Verdana" w:hAnsi="Verdana"/>
                <w:sz w:val="18"/>
                <w:szCs w:val="18"/>
              </w:rPr>
            </w:pPr>
            <w:r w:rsidRPr="00921FCC">
              <w:rPr>
                <w:rFonts w:ascii="Verdana" w:hAnsi="Verdana"/>
                <w:sz w:val="18"/>
                <w:szCs w:val="18"/>
              </w:rPr>
              <w:t xml:space="preserve">Bent u bereid om (conform de beschrijving in §2.2 van de Marktconsultatie leidraad) te opereren als broker/intermediair met als doel om leidinggevenden van DG Belastingdienst, DG Douane en DG Toeslagen te voorzien van </w:t>
            </w:r>
            <w:r w:rsidR="00A54D76" w:rsidRPr="00921FCC">
              <w:rPr>
                <w:rFonts w:ascii="Verdana" w:hAnsi="Verdana"/>
                <w:sz w:val="18"/>
                <w:szCs w:val="18"/>
              </w:rPr>
              <w:t>Seminars?</w:t>
            </w:r>
          </w:p>
        </w:tc>
      </w:tr>
      <w:tr w:rsidR="00921FCC" w:rsidRPr="00921FCC" w14:paraId="09C482B3" w14:textId="77777777" w:rsidTr="00DC1567">
        <w:trPr>
          <w:trHeight w:val="255"/>
        </w:trPr>
        <w:tc>
          <w:tcPr>
            <w:tcW w:w="9067" w:type="dxa"/>
            <w:gridSpan w:val="2"/>
            <w:noWrap/>
            <w:tcMar>
              <w:top w:w="17" w:type="dxa"/>
              <w:left w:w="17" w:type="dxa"/>
              <w:bottom w:w="0" w:type="dxa"/>
              <w:right w:w="17" w:type="dxa"/>
            </w:tcMar>
          </w:tcPr>
          <w:p w14:paraId="0A3056E1" w14:textId="77777777"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7B819A13" w14:textId="77777777" w:rsidR="00C275E7" w:rsidRPr="00921FCC" w:rsidRDefault="00C275E7" w:rsidP="00C275E7">
            <w:pPr>
              <w:pStyle w:val="INKStandaard"/>
              <w:rPr>
                <w:rFonts w:ascii="Verdana" w:hAnsi="Verdana"/>
                <w:sz w:val="18"/>
                <w:szCs w:val="18"/>
              </w:rPr>
            </w:pPr>
          </w:p>
          <w:p w14:paraId="3600CEC7" w14:textId="77777777" w:rsidR="00C275E7" w:rsidRDefault="00C275E7" w:rsidP="00C275E7">
            <w:pPr>
              <w:pStyle w:val="INKStandaard"/>
              <w:rPr>
                <w:rFonts w:ascii="Verdana" w:hAnsi="Verdana"/>
                <w:sz w:val="18"/>
                <w:szCs w:val="18"/>
              </w:rPr>
            </w:pPr>
          </w:p>
          <w:p w14:paraId="58097624" w14:textId="77777777" w:rsidR="00C275E7" w:rsidRDefault="00C275E7" w:rsidP="00C275E7">
            <w:pPr>
              <w:pStyle w:val="INKStandaard"/>
              <w:rPr>
                <w:rFonts w:ascii="Verdana" w:hAnsi="Verdana"/>
                <w:sz w:val="18"/>
                <w:szCs w:val="18"/>
              </w:rPr>
            </w:pPr>
          </w:p>
          <w:p w14:paraId="7E0638B6" w14:textId="77777777" w:rsidR="00C275E7" w:rsidRDefault="00C275E7" w:rsidP="00C275E7">
            <w:pPr>
              <w:pStyle w:val="INKStandaard"/>
              <w:rPr>
                <w:rFonts w:ascii="Verdana" w:hAnsi="Verdana"/>
                <w:sz w:val="18"/>
                <w:szCs w:val="18"/>
              </w:rPr>
            </w:pPr>
          </w:p>
          <w:p w14:paraId="4FBAA510" w14:textId="77777777" w:rsidR="00C275E7" w:rsidRDefault="00C275E7" w:rsidP="00C275E7">
            <w:pPr>
              <w:pStyle w:val="INKStandaard"/>
              <w:rPr>
                <w:rFonts w:ascii="Verdana" w:hAnsi="Verdana"/>
                <w:sz w:val="18"/>
                <w:szCs w:val="18"/>
              </w:rPr>
            </w:pPr>
          </w:p>
          <w:p w14:paraId="465B35E5" w14:textId="77777777" w:rsidR="00C275E7" w:rsidRDefault="00C275E7" w:rsidP="00C275E7">
            <w:pPr>
              <w:pStyle w:val="INKStandaard"/>
              <w:rPr>
                <w:rFonts w:ascii="Verdana" w:hAnsi="Verdana"/>
                <w:sz w:val="18"/>
                <w:szCs w:val="18"/>
              </w:rPr>
            </w:pPr>
          </w:p>
          <w:p w14:paraId="342F7F4A" w14:textId="77777777" w:rsidR="00C275E7" w:rsidRDefault="00C275E7" w:rsidP="00C275E7">
            <w:pPr>
              <w:pStyle w:val="INKStandaard"/>
              <w:rPr>
                <w:rFonts w:ascii="Verdana" w:hAnsi="Verdana"/>
                <w:sz w:val="18"/>
                <w:szCs w:val="18"/>
              </w:rPr>
            </w:pPr>
          </w:p>
          <w:p w14:paraId="1D32FF58" w14:textId="77777777" w:rsidR="00C275E7" w:rsidRPr="00921FCC" w:rsidRDefault="00C275E7" w:rsidP="00C275E7">
            <w:pPr>
              <w:pStyle w:val="INKStandaard"/>
              <w:rPr>
                <w:rFonts w:ascii="Verdana" w:hAnsi="Verdana"/>
                <w:sz w:val="18"/>
                <w:szCs w:val="18"/>
              </w:rPr>
            </w:pPr>
          </w:p>
          <w:p w14:paraId="487A950E" w14:textId="77777777" w:rsidR="00C275E7" w:rsidRDefault="00C275E7" w:rsidP="00C275E7">
            <w:pPr>
              <w:pStyle w:val="INKStandaard"/>
              <w:rPr>
                <w:rFonts w:ascii="Verdana" w:hAnsi="Verdana"/>
                <w:sz w:val="18"/>
                <w:szCs w:val="18"/>
              </w:rPr>
            </w:pPr>
          </w:p>
          <w:p w14:paraId="7772F8D2" w14:textId="77777777" w:rsidR="00F92E29" w:rsidRPr="00921FCC" w:rsidRDefault="00F92E29" w:rsidP="00C275E7">
            <w:pPr>
              <w:pStyle w:val="INKStandaard"/>
              <w:rPr>
                <w:rFonts w:ascii="Verdana" w:hAnsi="Verdana"/>
                <w:sz w:val="18"/>
                <w:szCs w:val="18"/>
              </w:rPr>
            </w:pPr>
          </w:p>
          <w:p w14:paraId="21B51BDF" w14:textId="77777777" w:rsidR="00C275E7" w:rsidRDefault="00C275E7" w:rsidP="00C275E7">
            <w:pPr>
              <w:pStyle w:val="INKStandaard"/>
              <w:rPr>
                <w:rFonts w:ascii="Verdana" w:hAnsi="Verdana"/>
                <w:sz w:val="18"/>
                <w:szCs w:val="18"/>
              </w:rPr>
            </w:pPr>
          </w:p>
          <w:p w14:paraId="3BFAEF10" w14:textId="77777777" w:rsidR="00C275E7" w:rsidRPr="00921FCC" w:rsidRDefault="00C275E7" w:rsidP="00C275E7">
            <w:pPr>
              <w:pStyle w:val="INKStandaard"/>
              <w:rPr>
                <w:rFonts w:ascii="Verdana" w:hAnsi="Verdana"/>
                <w:sz w:val="18"/>
                <w:szCs w:val="18"/>
              </w:rPr>
            </w:pPr>
          </w:p>
          <w:p w14:paraId="72CBA6A2" w14:textId="77777777" w:rsidR="00921FCC" w:rsidRPr="00921FCC" w:rsidRDefault="00921FCC" w:rsidP="00DC1567">
            <w:pPr>
              <w:pStyle w:val="INKStandaard"/>
              <w:rPr>
                <w:rFonts w:ascii="Verdana" w:hAnsi="Verdana"/>
                <w:sz w:val="18"/>
                <w:szCs w:val="18"/>
              </w:rPr>
            </w:pPr>
          </w:p>
        </w:tc>
      </w:tr>
      <w:tr w:rsidR="00921FCC" w:rsidRPr="00921FCC" w14:paraId="528526FA" w14:textId="77777777" w:rsidTr="00DC1567">
        <w:trPr>
          <w:trHeight w:val="255"/>
        </w:trPr>
        <w:tc>
          <w:tcPr>
            <w:tcW w:w="704" w:type="dxa"/>
            <w:shd w:val="clear" w:color="auto" w:fill="C6D9F1" w:themeFill="text2" w:themeFillTint="33"/>
            <w:noWrap/>
            <w:tcMar>
              <w:top w:w="17" w:type="dxa"/>
              <w:left w:w="17" w:type="dxa"/>
              <w:bottom w:w="0" w:type="dxa"/>
              <w:right w:w="17" w:type="dxa"/>
            </w:tcMar>
          </w:tcPr>
          <w:p w14:paraId="52D6CB97" w14:textId="246D52FD" w:rsidR="00921FCC" w:rsidRPr="00921FCC" w:rsidRDefault="00F40259" w:rsidP="00DC1567">
            <w:pPr>
              <w:pStyle w:val="INKStandaard"/>
              <w:ind w:right="141"/>
              <w:jc w:val="both"/>
              <w:rPr>
                <w:rFonts w:ascii="Verdana" w:hAnsi="Verdana"/>
                <w:sz w:val="18"/>
                <w:szCs w:val="18"/>
              </w:rPr>
            </w:pPr>
            <w:r>
              <w:rPr>
                <w:rFonts w:ascii="Verdana" w:hAnsi="Verdana"/>
                <w:sz w:val="18"/>
                <w:szCs w:val="18"/>
              </w:rPr>
              <w:t>2</w:t>
            </w:r>
          </w:p>
        </w:tc>
        <w:tc>
          <w:tcPr>
            <w:tcW w:w="8363" w:type="dxa"/>
            <w:shd w:val="clear" w:color="auto" w:fill="C6D9F1" w:themeFill="text2" w:themeFillTint="33"/>
          </w:tcPr>
          <w:p w14:paraId="5DD852A5" w14:textId="4883D45F" w:rsidR="002A2BD2" w:rsidRDefault="002A2BD2" w:rsidP="00AA61D3">
            <w:pPr>
              <w:pStyle w:val="INKStandaard"/>
              <w:ind w:left="142" w:right="141"/>
              <w:jc w:val="both"/>
              <w:rPr>
                <w:rFonts w:ascii="Verdana" w:hAnsi="Verdana"/>
                <w:sz w:val="18"/>
                <w:szCs w:val="18"/>
              </w:rPr>
            </w:pPr>
            <w:r>
              <w:rPr>
                <w:rFonts w:ascii="Verdana" w:hAnsi="Verdana"/>
                <w:sz w:val="18"/>
                <w:szCs w:val="18"/>
              </w:rPr>
              <w:t>H</w:t>
            </w:r>
            <w:r w:rsidRPr="002A2BD2">
              <w:rPr>
                <w:rFonts w:ascii="Verdana" w:hAnsi="Verdana"/>
                <w:sz w:val="18"/>
                <w:szCs w:val="18"/>
              </w:rPr>
              <w:t xml:space="preserve">oe kunt u zorgen voor voldoende aanbod van </w:t>
            </w:r>
            <w:r w:rsidR="00A8008A">
              <w:rPr>
                <w:rFonts w:ascii="Verdana" w:hAnsi="Verdana"/>
                <w:sz w:val="18"/>
                <w:szCs w:val="18"/>
              </w:rPr>
              <w:t>Seminar</w:t>
            </w:r>
            <w:r w:rsidRPr="002A2BD2">
              <w:rPr>
                <w:rFonts w:ascii="Verdana" w:hAnsi="Verdana"/>
                <w:sz w:val="18"/>
                <w:szCs w:val="18"/>
              </w:rPr>
              <w:t xml:space="preserve">s die aansluiten bij de behoefte van </w:t>
            </w:r>
            <w:r>
              <w:rPr>
                <w:rFonts w:ascii="Verdana" w:hAnsi="Verdana"/>
                <w:sz w:val="18"/>
                <w:szCs w:val="18"/>
              </w:rPr>
              <w:t>Opdrachtgever</w:t>
            </w:r>
            <w:r w:rsidRPr="002A2BD2">
              <w:rPr>
                <w:rFonts w:ascii="Verdana" w:hAnsi="Verdana"/>
                <w:sz w:val="18"/>
                <w:szCs w:val="18"/>
              </w:rPr>
              <w:t xml:space="preserve"> zoals omschreven in de</w:t>
            </w:r>
            <w:r>
              <w:rPr>
                <w:rFonts w:ascii="Verdana" w:hAnsi="Verdana"/>
                <w:sz w:val="18"/>
                <w:szCs w:val="18"/>
              </w:rPr>
              <w:t xml:space="preserve"> Marktconsultatie leidraad?</w:t>
            </w:r>
          </w:p>
          <w:p w14:paraId="4EE76666" w14:textId="77777777" w:rsidR="002A2BD2" w:rsidRDefault="002A2BD2" w:rsidP="00AA61D3">
            <w:pPr>
              <w:pStyle w:val="INKStandaard"/>
              <w:ind w:left="142" w:right="141"/>
              <w:jc w:val="both"/>
              <w:rPr>
                <w:rFonts w:ascii="Verdana" w:hAnsi="Verdana"/>
                <w:sz w:val="18"/>
                <w:szCs w:val="18"/>
              </w:rPr>
            </w:pPr>
          </w:p>
          <w:p w14:paraId="69BE612D" w14:textId="67210D0A" w:rsidR="002A2BD2" w:rsidRDefault="00921FCC" w:rsidP="00F92E29">
            <w:pPr>
              <w:pStyle w:val="INKStandaard"/>
              <w:ind w:left="142" w:right="141"/>
              <w:jc w:val="both"/>
              <w:rPr>
                <w:rFonts w:ascii="Verdana" w:hAnsi="Verdana"/>
                <w:sz w:val="18"/>
                <w:szCs w:val="18"/>
              </w:rPr>
            </w:pPr>
            <w:r w:rsidRPr="00921FCC">
              <w:rPr>
                <w:rFonts w:ascii="Verdana" w:hAnsi="Verdana"/>
                <w:sz w:val="18"/>
                <w:szCs w:val="18"/>
              </w:rPr>
              <w:t xml:space="preserve">Heeft u op dit moment al bestaande contracten met aanbieders van </w:t>
            </w:r>
            <w:r w:rsidR="00A8008A">
              <w:rPr>
                <w:rFonts w:ascii="Verdana" w:hAnsi="Verdana"/>
                <w:sz w:val="18"/>
                <w:szCs w:val="18"/>
              </w:rPr>
              <w:t>Seminar</w:t>
            </w:r>
            <w:r w:rsidRPr="00921FCC">
              <w:rPr>
                <w:rFonts w:ascii="Verdana" w:hAnsi="Verdana"/>
                <w:sz w:val="18"/>
                <w:szCs w:val="18"/>
              </w:rPr>
              <w:t>s, opleidingsevenementen en/of andere aanverwante diensten?</w:t>
            </w:r>
            <w:r w:rsidR="00F92E29">
              <w:rPr>
                <w:rFonts w:ascii="Verdana" w:hAnsi="Verdana"/>
                <w:sz w:val="18"/>
                <w:szCs w:val="18"/>
              </w:rPr>
              <w:t xml:space="preserve"> </w:t>
            </w:r>
            <w:r w:rsidR="00BA40EE">
              <w:rPr>
                <w:rFonts w:ascii="Verdana" w:hAnsi="Verdana"/>
                <w:sz w:val="18"/>
                <w:szCs w:val="18"/>
              </w:rPr>
              <w:t xml:space="preserve">Zo ja, met hoeveel (en welke) partijen heeft u reeds </w:t>
            </w:r>
            <w:r w:rsidR="00AA61D3">
              <w:rPr>
                <w:rFonts w:ascii="Verdana" w:hAnsi="Verdana"/>
                <w:sz w:val="18"/>
                <w:szCs w:val="18"/>
              </w:rPr>
              <w:t>een contract</w:t>
            </w:r>
            <w:r w:rsidR="00BA40EE">
              <w:rPr>
                <w:rFonts w:ascii="Verdana" w:hAnsi="Verdana"/>
                <w:sz w:val="18"/>
                <w:szCs w:val="18"/>
              </w:rPr>
              <w:t xml:space="preserve">? </w:t>
            </w:r>
          </w:p>
          <w:p w14:paraId="0D850359" w14:textId="77777777" w:rsidR="00F92E29" w:rsidRDefault="00F92E29" w:rsidP="00F92E29">
            <w:pPr>
              <w:pStyle w:val="INKStandaard"/>
              <w:ind w:left="142" w:right="141"/>
              <w:jc w:val="both"/>
              <w:rPr>
                <w:rFonts w:ascii="Verdana" w:hAnsi="Verdana"/>
                <w:sz w:val="18"/>
                <w:szCs w:val="18"/>
              </w:rPr>
            </w:pPr>
          </w:p>
          <w:p w14:paraId="154D5366" w14:textId="7676A78B" w:rsidR="00921FCC" w:rsidRPr="00921FCC" w:rsidRDefault="005D28D1" w:rsidP="00F92E29">
            <w:pPr>
              <w:pStyle w:val="INKStandaard"/>
              <w:ind w:left="142" w:right="141"/>
              <w:jc w:val="both"/>
              <w:rPr>
                <w:rFonts w:ascii="Verdana" w:hAnsi="Verdana"/>
                <w:sz w:val="18"/>
                <w:szCs w:val="18"/>
              </w:rPr>
            </w:pPr>
            <w:r>
              <w:rPr>
                <w:rFonts w:ascii="Verdana" w:hAnsi="Verdana"/>
                <w:sz w:val="18"/>
                <w:szCs w:val="18"/>
              </w:rPr>
              <w:t>B</w:t>
            </w:r>
            <w:r w:rsidR="00921FCC" w:rsidRPr="00921FCC">
              <w:rPr>
                <w:rFonts w:ascii="Verdana" w:hAnsi="Verdana"/>
                <w:sz w:val="18"/>
                <w:szCs w:val="18"/>
              </w:rPr>
              <w:t>ent u bereid om</w:t>
            </w:r>
            <w:r w:rsidR="00AA61D3">
              <w:rPr>
                <w:rFonts w:ascii="Verdana" w:hAnsi="Verdana"/>
                <w:sz w:val="18"/>
                <w:szCs w:val="18"/>
              </w:rPr>
              <w:t>, op verzoek van Opdrachtgever,</w:t>
            </w:r>
            <w:r w:rsidR="00921FCC" w:rsidRPr="00921FCC">
              <w:rPr>
                <w:rFonts w:ascii="Verdana" w:hAnsi="Verdana"/>
                <w:sz w:val="18"/>
                <w:szCs w:val="18"/>
              </w:rPr>
              <w:t xml:space="preserve"> </w:t>
            </w:r>
            <w:r w:rsidR="00BA40EE">
              <w:rPr>
                <w:rFonts w:ascii="Verdana" w:hAnsi="Verdana"/>
                <w:sz w:val="18"/>
                <w:szCs w:val="18"/>
              </w:rPr>
              <w:t xml:space="preserve">nieuwe </w:t>
            </w:r>
            <w:r w:rsidR="00921FCC" w:rsidRPr="00921FCC">
              <w:rPr>
                <w:rFonts w:ascii="Verdana" w:hAnsi="Verdana"/>
                <w:sz w:val="18"/>
                <w:szCs w:val="18"/>
              </w:rPr>
              <w:t xml:space="preserve">contracten aan te gaan met aanbieders van Seminars zoals beschreven in de Marktconsultatie </w:t>
            </w:r>
            <w:r w:rsidR="00A54D76" w:rsidRPr="00921FCC">
              <w:rPr>
                <w:rFonts w:ascii="Verdana" w:hAnsi="Verdana"/>
                <w:sz w:val="18"/>
                <w:szCs w:val="18"/>
              </w:rPr>
              <w:t>leidraad</w:t>
            </w:r>
            <w:r w:rsidR="00A54D76">
              <w:rPr>
                <w:rFonts w:ascii="Verdana" w:hAnsi="Verdana"/>
                <w:sz w:val="18"/>
                <w:szCs w:val="18"/>
              </w:rPr>
              <w:t>?</w:t>
            </w:r>
          </w:p>
        </w:tc>
      </w:tr>
      <w:tr w:rsidR="00921FCC" w:rsidRPr="00921FCC" w14:paraId="3DA42206" w14:textId="77777777" w:rsidTr="00DC1567">
        <w:trPr>
          <w:trHeight w:val="255"/>
        </w:trPr>
        <w:tc>
          <w:tcPr>
            <w:tcW w:w="9067" w:type="dxa"/>
            <w:gridSpan w:val="2"/>
            <w:noWrap/>
            <w:tcMar>
              <w:top w:w="17" w:type="dxa"/>
              <w:left w:w="17" w:type="dxa"/>
              <w:bottom w:w="0" w:type="dxa"/>
              <w:right w:w="17" w:type="dxa"/>
            </w:tcMar>
          </w:tcPr>
          <w:p w14:paraId="2EE478F4" w14:textId="77777777"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0E00FAB1" w14:textId="77777777" w:rsidR="00C275E7" w:rsidRPr="00921FCC" w:rsidRDefault="00C275E7" w:rsidP="00C275E7">
            <w:pPr>
              <w:pStyle w:val="INKStandaard"/>
              <w:rPr>
                <w:rFonts w:ascii="Verdana" w:hAnsi="Verdana"/>
                <w:sz w:val="18"/>
                <w:szCs w:val="18"/>
              </w:rPr>
            </w:pPr>
          </w:p>
          <w:p w14:paraId="569E07CE" w14:textId="77777777" w:rsidR="00C275E7" w:rsidRDefault="00C275E7" w:rsidP="00C275E7">
            <w:pPr>
              <w:pStyle w:val="INKStandaard"/>
              <w:rPr>
                <w:rFonts w:ascii="Verdana" w:hAnsi="Verdana"/>
                <w:sz w:val="18"/>
                <w:szCs w:val="18"/>
              </w:rPr>
            </w:pPr>
          </w:p>
          <w:p w14:paraId="079E49D3" w14:textId="77777777" w:rsidR="00C275E7" w:rsidRDefault="00C275E7" w:rsidP="00C275E7">
            <w:pPr>
              <w:pStyle w:val="INKStandaard"/>
              <w:rPr>
                <w:rFonts w:ascii="Verdana" w:hAnsi="Verdana"/>
                <w:sz w:val="18"/>
                <w:szCs w:val="18"/>
              </w:rPr>
            </w:pPr>
          </w:p>
          <w:p w14:paraId="60174305" w14:textId="77777777" w:rsidR="00F92E29" w:rsidRDefault="00F92E29" w:rsidP="00C275E7">
            <w:pPr>
              <w:pStyle w:val="INKStandaard"/>
              <w:rPr>
                <w:rFonts w:ascii="Verdana" w:hAnsi="Verdana"/>
                <w:sz w:val="18"/>
                <w:szCs w:val="18"/>
              </w:rPr>
            </w:pPr>
          </w:p>
          <w:p w14:paraId="5E82CAEA" w14:textId="77777777" w:rsidR="00C275E7" w:rsidRDefault="00C275E7" w:rsidP="00C275E7">
            <w:pPr>
              <w:pStyle w:val="INKStandaard"/>
              <w:rPr>
                <w:rFonts w:ascii="Verdana" w:hAnsi="Verdana"/>
                <w:sz w:val="18"/>
                <w:szCs w:val="18"/>
              </w:rPr>
            </w:pPr>
          </w:p>
          <w:p w14:paraId="5AAF53BD" w14:textId="77777777" w:rsidR="00C275E7" w:rsidRDefault="00C275E7" w:rsidP="00C275E7">
            <w:pPr>
              <w:pStyle w:val="INKStandaard"/>
              <w:rPr>
                <w:rFonts w:ascii="Verdana" w:hAnsi="Verdana"/>
                <w:sz w:val="18"/>
                <w:szCs w:val="18"/>
              </w:rPr>
            </w:pPr>
          </w:p>
          <w:p w14:paraId="132C669C" w14:textId="77777777" w:rsidR="00C275E7" w:rsidRDefault="00C275E7" w:rsidP="00C275E7">
            <w:pPr>
              <w:pStyle w:val="INKStandaard"/>
              <w:rPr>
                <w:rFonts w:ascii="Verdana" w:hAnsi="Verdana"/>
                <w:sz w:val="18"/>
                <w:szCs w:val="18"/>
              </w:rPr>
            </w:pPr>
          </w:p>
          <w:p w14:paraId="12C6A50A" w14:textId="77777777" w:rsidR="002A2BD2" w:rsidRDefault="002A2BD2" w:rsidP="00C275E7">
            <w:pPr>
              <w:pStyle w:val="INKStandaard"/>
              <w:rPr>
                <w:rFonts w:ascii="Verdana" w:hAnsi="Verdana"/>
                <w:sz w:val="18"/>
                <w:szCs w:val="18"/>
              </w:rPr>
            </w:pPr>
          </w:p>
          <w:p w14:paraId="29692632" w14:textId="77777777" w:rsidR="00C275E7" w:rsidRDefault="00C275E7" w:rsidP="00C275E7">
            <w:pPr>
              <w:pStyle w:val="INKStandaard"/>
              <w:rPr>
                <w:rFonts w:ascii="Verdana" w:hAnsi="Verdana"/>
                <w:sz w:val="18"/>
                <w:szCs w:val="18"/>
              </w:rPr>
            </w:pPr>
          </w:p>
          <w:p w14:paraId="41EB167E" w14:textId="77777777" w:rsidR="00C275E7" w:rsidRPr="00921FCC" w:rsidRDefault="00C275E7" w:rsidP="00C275E7">
            <w:pPr>
              <w:pStyle w:val="INKStandaard"/>
              <w:rPr>
                <w:rFonts w:ascii="Verdana" w:hAnsi="Verdana"/>
                <w:sz w:val="18"/>
                <w:szCs w:val="18"/>
              </w:rPr>
            </w:pPr>
          </w:p>
          <w:p w14:paraId="72CAC0CE" w14:textId="77777777" w:rsidR="00C275E7" w:rsidRPr="00921FCC" w:rsidRDefault="00C275E7" w:rsidP="00C275E7">
            <w:pPr>
              <w:pStyle w:val="INKStandaard"/>
              <w:rPr>
                <w:rFonts w:ascii="Verdana" w:hAnsi="Verdana"/>
                <w:sz w:val="18"/>
                <w:szCs w:val="18"/>
              </w:rPr>
            </w:pPr>
          </w:p>
          <w:p w14:paraId="6753814A" w14:textId="77777777" w:rsidR="00C275E7" w:rsidRDefault="00C275E7" w:rsidP="00C275E7">
            <w:pPr>
              <w:pStyle w:val="INKStandaard"/>
              <w:rPr>
                <w:rFonts w:ascii="Verdana" w:hAnsi="Verdana"/>
                <w:sz w:val="18"/>
                <w:szCs w:val="18"/>
              </w:rPr>
            </w:pPr>
          </w:p>
          <w:p w14:paraId="0993E7CD" w14:textId="77777777" w:rsidR="00C275E7" w:rsidRPr="00921FCC" w:rsidRDefault="00C275E7" w:rsidP="00C275E7">
            <w:pPr>
              <w:pStyle w:val="INKStandaard"/>
              <w:rPr>
                <w:rFonts w:ascii="Verdana" w:hAnsi="Verdana"/>
                <w:sz w:val="18"/>
                <w:szCs w:val="18"/>
              </w:rPr>
            </w:pPr>
          </w:p>
          <w:p w14:paraId="5B1487A1" w14:textId="6DDC137C" w:rsidR="00C275E7" w:rsidRPr="00921FCC" w:rsidRDefault="00C275E7" w:rsidP="00C275E7">
            <w:pPr>
              <w:pStyle w:val="INKStandaard"/>
              <w:rPr>
                <w:rFonts w:ascii="Verdana" w:hAnsi="Verdana"/>
                <w:sz w:val="18"/>
                <w:szCs w:val="18"/>
              </w:rPr>
            </w:pPr>
          </w:p>
        </w:tc>
      </w:tr>
    </w:tbl>
    <w:p w14:paraId="0674495E" w14:textId="43478F52" w:rsidR="00C275E7" w:rsidRDefault="00C275E7">
      <w:pPr>
        <w:spacing w:after="200"/>
        <w:rPr>
          <w:rFonts w:ascii="Verdana" w:hAnsi="Verdana"/>
          <w:sz w:val="18"/>
          <w:szCs w:val="18"/>
        </w:rPr>
      </w:pPr>
    </w:p>
    <w:p w14:paraId="2B5209AB" w14:textId="77777777" w:rsidR="00C275E7" w:rsidRDefault="00C275E7">
      <w:pPr>
        <w:spacing w:after="200"/>
        <w:rPr>
          <w:rFonts w:ascii="Verdana" w:hAnsi="Verdana"/>
          <w:sz w:val="18"/>
          <w:szCs w:val="18"/>
        </w:rPr>
      </w:pPr>
      <w:r>
        <w:rPr>
          <w:rFonts w:ascii="Verdana" w:hAnsi="Verdana"/>
          <w:sz w:val="18"/>
          <w:szCs w:val="18"/>
        </w:rP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8646"/>
      </w:tblGrid>
      <w:tr w:rsidR="00921FCC" w:rsidRPr="00921FCC" w14:paraId="1ECEBFFC" w14:textId="77777777" w:rsidTr="00DC1567">
        <w:trPr>
          <w:trHeight w:val="255"/>
        </w:trPr>
        <w:tc>
          <w:tcPr>
            <w:tcW w:w="9067" w:type="dxa"/>
            <w:gridSpan w:val="2"/>
            <w:shd w:val="clear" w:color="auto" w:fill="002060"/>
            <w:noWrap/>
            <w:tcMar>
              <w:top w:w="17" w:type="dxa"/>
              <w:left w:w="17" w:type="dxa"/>
              <w:bottom w:w="0" w:type="dxa"/>
              <w:right w:w="17" w:type="dxa"/>
            </w:tcMar>
          </w:tcPr>
          <w:p w14:paraId="5E27254C" w14:textId="77777777" w:rsidR="00921FCC" w:rsidRPr="00921FCC" w:rsidRDefault="00921FCC" w:rsidP="00DC1567">
            <w:pPr>
              <w:pStyle w:val="INKStandaard"/>
              <w:rPr>
                <w:rFonts w:ascii="Verdana" w:hAnsi="Verdana"/>
                <w:sz w:val="18"/>
                <w:szCs w:val="18"/>
              </w:rPr>
            </w:pPr>
            <w:r w:rsidRPr="00921FCC">
              <w:rPr>
                <w:rFonts w:ascii="Verdana" w:hAnsi="Verdana"/>
                <w:b/>
                <w:color w:val="FFFFFF" w:themeColor="background1"/>
                <w:sz w:val="18"/>
                <w:szCs w:val="18"/>
              </w:rPr>
              <w:lastRenderedPageBreak/>
              <w:t>Vragen over Inhoud en uitvoerbaarheid</w:t>
            </w:r>
          </w:p>
        </w:tc>
      </w:tr>
      <w:tr w:rsidR="00921FCC" w:rsidRPr="00921FCC" w14:paraId="190ACB5F"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7CA7E52F" w14:textId="032FD9E3" w:rsidR="00921FCC" w:rsidRPr="00921FCC" w:rsidRDefault="00F40259" w:rsidP="00DC1567">
            <w:pPr>
              <w:pStyle w:val="INKStandaard"/>
              <w:rPr>
                <w:rFonts w:ascii="Verdana" w:hAnsi="Verdana"/>
                <w:sz w:val="18"/>
                <w:szCs w:val="18"/>
              </w:rPr>
            </w:pPr>
            <w:r>
              <w:rPr>
                <w:rFonts w:ascii="Verdana" w:hAnsi="Verdana"/>
                <w:sz w:val="18"/>
                <w:szCs w:val="18"/>
              </w:rPr>
              <w:t>3</w:t>
            </w:r>
          </w:p>
        </w:tc>
        <w:tc>
          <w:tcPr>
            <w:tcW w:w="8646" w:type="dxa"/>
            <w:shd w:val="clear" w:color="auto" w:fill="C6D9F1" w:themeFill="text2" w:themeFillTint="33"/>
          </w:tcPr>
          <w:p w14:paraId="2ACA2ED0" w14:textId="13686664" w:rsidR="00BA40EE" w:rsidRDefault="00BA40EE" w:rsidP="00DC1567">
            <w:pPr>
              <w:pStyle w:val="INKStandaard"/>
              <w:ind w:left="142" w:right="141"/>
              <w:jc w:val="both"/>
              <w:rPr>
                <w:rFonts w:ascii="Verdana" w:hAnsi="Verdana"/>
                <w:sz w:val="18"/>
                <w:szCs w:val="18"/>
              </w:rPr>
            </w:pPr>
            <w:r>
              <w:rPr>
                <w:rFonts w:ascii="Verdana" w:hAnsi="Verdana"/>
                <w:sz w:val="18"/>
                <w:szCs w:val="18"/>
              </w:rPr>
              <w:t>Opdrachtgever maakt gebruik van een eigen Leermanagement Systeem (LMS), te weten CLASS en Mijn Leeromgeving (MLO). Over dit onderwerp wilt Opdrachtgever u de volgende vragen stellen:</w:t>
            </w:r>
          </w:p>
          <w:p w14:paraId="5313BAD7" w14:textId="77777777" w:rsidR="00BA40EE" w:rsidRDefault="00BA40EE" w:rsidP="00BA40EE">
            <w:pPr>
              <w:pStyle w:val="INKStandaard"/>
              <w:numPr>
                <w:ilvl w:val="0"/>
                <w:numId w:val="31"/>
              </w:numPr>
              <w:ind w:right="141"/>
              <w:jc w:val="both"/>
              <w:rPr>
                <w:rFonts w:ascii="Verdana" w:hAnsi="Verdana"/>
                <w:sz w:val="18"/>
                <w:szCs w:val="18"/>
              </w:rPr>
            </w:pPr>
            <w:r>
              <w:rPr>
                <w:rFonts w:ascii="Verdana" w:hAnsi="Verdana"/>
                <w:sz w:val="18"/>
                <w:szCs w:val="18"/>
              </w:rPr>
              <w:t xml:space="preserve">Bent u bereid om aan te sluiten op het LMS van de Opdrachtgever? </w:t>
            </w:r>
          </w:p>
          <w:p w14:paraId="509A8387" w14:textId="145B8F4F" w:rsidR="00921FCC" w:rsidRDefault="00BA40EE" w:rsidP="00C275E7">
            <w:pPr>
              <w:pStyle w:val="INKStandaard"/>
              <w:numPr>
                <w:ilvl w:val="0"/>
                <w:numId w:val="31"/>
              </w:numPr>
              <w:ind w:right="141"/>
              <w:jc w:val="both"/>
              <w:rPr>
                <w:rFonts w:ascii="Verdana" w:hAnsi="Verdana"/>
                <w:sz w:val="18"/>
                <w:szCs w:val="18"/>
              </w:rPr>
            </w:pPr>
            <w:r w:rsidRPr="00BA40EE">
              <w:rPr>
                <w:rFonts w:ascii="Verdana" w:hAnsi="Verdana"/>
                <w:sz w:val="18"/>
                <w:szCs w:val="18"/>
              </w:rPr>
              <w:t>Maakt u gebruik van een eigen LMS catalogus?</w:t>
            </w:r>
            <w:r w:rsidR="00C275E7">
              <w:rPr>
                <w:rFonts w:ascii="Verdana" w:hAnsi="Verdana"/>
                <w:sz w:val="18"/>
                <w:szCs w:val="18"/>
              </w:rPr>
              <w:t xml:space="preserve"> Zo ja</w:t>
            </w:r>
            <w:r w:rsidRPr="00BA40EE">
              <w:rPr>
                <w:rFonts w:ascii="Verdana" w:hAnsi="Verdana"/>
                <w:sz w:val="18"/>
                <w:szCs w:val="18"/>
              </w:rPr>
              <w:t>, hoe wordt deze toegankelijk gemaakt voor de doelgroep zoals beschreven in de Marktconsultatie leidraad?</w:t>
            </w:r>
          </w:p>
          <w:p w14:paraId="50103695" w14:textId="20B6B99B" w:rsidR="00C275E7" w:rsidRPr="00C275E7" w:rsidRDefault="00C275E7" w:rsidP="00AA61D3">
            <w:pPr>
              <w:pStyle w:val="INKStandaard"/>
              <w:numPr>
                <w:ilvl w:val="0"/>
                <w:numId w:val="31"/>
              </w:numPr>
              <w:ind w:right="141"/>
              <w:jc w:val="both"/>
              <w:rPr>
                <w:rFonts w:ascii="Verdana" w:hAnsi="Verdana"/>
                <w:sz w:val="18"/>
                <w:szCs w:val="18"/>
              </w:rPr>
            </w:pPr>
            <w:r>
              <w:rPr>
                <w:rFonts w:ascii="Verdana" w:hAnsi="Verdana"/>
                <w:sz w:val="18"/>
                <w:szCs w:val="18"/>
              </w:rPr>
              <w:t>Hoe ziet het proces er uit van behoeftestelling door</w:t>
            </w:r>
            <w:r w:rsidR="00AA61D3">
              <w:rPr>
                <w:rFonts w:ascii="Verdana" w:hAnsi="Verdana"/>
                <w:sz w:val="18"/>
                <w:szCs w:val="18"/>
              </w:rPr>
              <w:t xml:space="preserve"> de leidinggevende van Opdrachtgever</w:t>
            </w:r>
            <w:r>
              <w:rPr>
                <w:rFonts w:ascii="Verdana" w:hAnsi="Verdana"/>
                <w:sz w:val="18"/>
                <w:szCs w:val="18"/>
              </w:rPr>
              <w:t xml:space="preserve"> in het LMS tot en met het bezoek aan het Seminar?</w:t>
            </w:r>
            <w:r w:rsidRPr="00C275E7">
              <w:rPr>
                <w:rFonts w:ascii="Verdana" w:hAnsi="Verdana"/>
                <w:sz w:val="18"/>
                <w:szCs w:val="18"/>
              </w:rPr>
              <w:t xml:space="preserve"> </w:t>
            </w:r>
          </w:p>
        </w:tc>
      </w:tr>
      <w:tr w:rsidR="00921FCC" w:rsidRPr="00921FCC" w14:paraId="184CC91C" w14:textId="77777777" w:rsidTr="00DC1567">
        <w:trPr>
          <w:trHeight w:val="255"/>
        </w:trPr>
        <w:tc>
          <w:tcPr>
            <w:tcW w:w="9067" w:type="dxa"/>
            <w:gridSpan w:val="2"/>
            <w:noWrap/>
            <w:tcMar>
              <w:top w:w="17" w:type="dxa"/>
              <w:left w:w="17" w:type="dxa"/>
              <w:bottom w:w="0" w:type="dxa"/>
              <w:right w:w="17" w:type="dxa"/>
            </w:tcMar>
          </w:tcPr>
          <w:p w14:paraId="2B843298" w14:textId="77777777"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0995B8C7" w14:textId="77777777" w:rsidR="00C275E7" w:rsidRPr="00921FCC" w:rsidRDefault="00C275E7" w:rsidP="00C275E7">
            <w:pPr>
              <w:pStyle w:val="INKStandaard"/>
              <w:rPr>
                <w:rFonts w:ascii="Verdana" w:hAnsi="Verdana"/>
                <w:sz w:val="18"/>
                <w:szCs w:val="18"/>
              </w:rPr>
            </w:pPr>
          </w:p>
          <w:p w14:paraId="4FDE6FAD" w14:textId="77777777" w:rsidR="00C275E7" w:rsidRDefault="00C275E7" w:rsidP="00C275E7">
            <w:pPr>
              <w:pStyle w:val="INKStandaard"/>
              <w:rPr>
                <w:rFonts w:ascii="Verdana" w:hAnsi="Verdana"/>
                <w:sz w:val="18"/>
                <w:szCs w:val="18"/>
              </w:rPr>
            </w:pPr>
          </w:p>
          <w:p w14:paraId="236F2155" w14:textId="77777777" w:rsidR="00C275E7" w:rsidRDefault="00C275E7" w:rsidP="00C275E7">
            <w:pPr>
              <w:pStyle w:val="INKStandaard"/>
              <w:rPr>
                <w:rFonts w:ascii="Verdana" w:hAnsi="Verdana"/>
                <w:sz w:val="18"/>
                <w:szCs w:val="18"/>
              </w:rPr>
            </w:pPr>
          </w:p>
          <w:p w14:paraId="795E796A" w14:textId="77777777" w:rsidR="00C275E7" w:rsidRDefault="00C275E7" w:rsidP="00C275E7">
            <w:pPr>
              <w:pStyle w:val="INKStandaard"/>
              <w:rPr>
                <w:rFonts w:ascii="Verdana" w:hAnsi="Verdana"/>
                <w:sz w:val="18"/>
                <w:szCs w:val="18"/>
              </w:rPr>
            </w:pPr>
          </w:p>
          <w:p w14:paraId="3864D8E9" w14:textId="77777777" w:rsidR="00C275E7" w:rsidRDefault="00C275E7" w:rsidP="00C275E7">
            <w:pPr>
              <w:pStyle w:val="INKStandaard"/>
              <w:rPr>
                <w:rFonts w:ascii="Verdana" w:hAnsi="Verdana"/>
                <w:sz w:val="18"/>
                <w:szCs w:val="18"/>
              </w:rPr>
            </w:pPr>
          </w:p>
          <w:p w14:paraId="0FE230CC" w14:textId="77777777" w:rsidR="00C275E7" w:rsidRDefault="00C275E7" w:rsidP="00C275E7">
            <w:pPr>
              <w:pStyle w:val="INKStandaard"/>
              <w:rPr>
                <w:rFonts w:ascii="Verdana" w:hAnsi="Verdana"/>
                <w:sz w:val="18"/>
                <w:szCs w:val="18"/>
              </w:rPr>
            </w:pPr>
          </w:p>
          <w:p w14:paraId="7376C6E4" w14:textId="77777777" w:rsidR="00C275E7" w:rsidRDefault="00C275E7" w:rsidP="00C275E7">
            <w:pPr>
              <w:pStyle w:val="INKStandaard"/>
              <w:rPr>
                <w:rFonts w:ascii="Verdana" w:hAnsi="Verdana"/>
                <w:sz w:val="18"/>
                <w:szCs w:val="18"/>
              </w:rPr>
            </w:pPr>
          </w:p>
          <w:p w14:paraId="2EB90F4B" w14:textId="77777777" w:rsidR="00C275E7" w:rsidRPr="00921FCC" w:rsidRDefault="00C275E7" w:rsidP="00C275E7">
            <w:pPr>
              <w:pStyle w:val="INKStandaard"/>
              <w:rPr>
                <w:rFonts w:ascii="Verdana" w:hAnsi="Verdana"/>
                <w:sz w:val="18"/>
                <w:szCs w:val="18"/>
              </w:rPr>
            </w:pPr>
          </w:p>
          <w:p w14:paraId="0C8C6A78" w14:textId="77777777" w:rsidR="00C275E7" w:rsidRPr="00921FCC" w:rsidRDefault="00C275E7" w:rsidP="00C275E7">
            <w:pPr>
              <w:pStyle w:val="INKStandaard"/>
              <w:rPr>
                <w:rFonts w:ascii="Verdana" w:hAnsi="Verdana"/>
                <w:sz w:val="18"/>
                <w:szCs w:val="18"/>
              </w:rPr>
            </w:pPr>
          </w:p>
          <w:p w14:paraId="01DD363E" w14:textId="77777777" w:rsidR="00C275E7" w:rsidRDefault="00C275E7" w:rsidP="00C275E7">
            <w:pPr>
              <w:pStyle w:val="INKStandaard"/>
              <w:rPr>
                <w:rFonts w:ascii="Verdana" w:hAnsi="Verdana"/>
                <w:sz w:val="18"/>
                <w:szCs w:val="18"/>
              </w:rPr>
            </w:pPr>
          </w:p>
          <w:p w14:paraId="1E76A84A" w14:textId="77777777" w:rsidR="00C275E7" w:rsidRPr="00921FCC" w:rsidRDefault="00C275E7" w:rsidP="00C275E7">
            <w:pPr>
              <w:pStyle w:val="INKStandaard"/>
              <w:rPr>
                <w:rFonts w:ascii="Verdana" w:hAnsi="Verdana"/>
                <w:sz w:val="18"/>
                <w:szCs w:val="18"/>
              </w:rPr>
            </w:pPr>
          </w:p>
          <w:p w14:paraId="22CC7261" w14:textId="77777777" w:rsidR="00921FCC" w:rsidRPr="00921FCC" w:rsidRDefault="00921FCC" w:rsidP="00C275E7">
            <w:pPr>
              <w:pStyle w:val="INKStandaard"/>
              <w:rPr>
                <w:rFonts w:ascii="Verdana" w:hAnsi="Verdana"/>
                <w:sz w:val="18"/>
                <w:szCs w:val="18"/>
              </w:rPr>
            </w:pPr>
          </w:p>
        </w:tc>
      </w:tr>
      <w:tr w:rsidR="00921FCC" w:rsidRPr="00921FCC" w14:paraId="1894423F"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54CBF0CA" w14:textId="63A9301C" w:rsidR="00921FCC" w:rsidRPr="00921FCC" w:rsidRDefault="00F40259" w:rsidP="00DC1567">
            <w:pPr>
              <w:pStyle w:val="INKStandaard"/>
              <w:ind w:right="141"/>
              <w:jc w:val="both"/>
              <w:rPr>
                <w:rFonts w:ascii="Verdana" w:hAnsi="Verdana"/>
                <w:sz w:val="18"/>
                <w:szCs w:val="18"/>
              </w:rPr>
            </w:pPr>
            <w:r>
              <w:rPr>
                <w:rFonts w:ascii="Verdana" w:hAnsi="Verdana"/>
                <w:sz w:val="18"/>
                <w:szCs w:val="18"/>
              </w:rPr>
              <w:t>4</w:t>
            </w:r>
          </w:p>
        </w:tc>
        <w:tc>
          <w:tcPr>
            <w:tcW w:w="8646" w:type="dxa"/>
            <w:shd w:val="clear" w:color="auto" w:fill="C6D9F1" w:themeFill="text2" w:themeFillTint="33"/>
          </w:tcPr>
          <w:p w14:paraId="2EE16960" w14:textId="44F06351" w:rsidR="00921FCC" w:rsidRPr="00921FCC" w:rsidRDefault="00921FCC" w:rsidP="00BA40EE">
            <w:pPr>
              <w:pStyle w:val="INKStandaard"/>
              <w:ind w:left="142" w:right="141"/>
              <w:jc w:val="both"/>
              <w:rPr>
                <w:rFonts w:ascii="Verdana" w:hAnsi="Verdana"/>
                <w:sz w:val="18"/>
                <w:szCs w:val="18"/>
              </w:rPr>
            </w:pPr>
            <w:r w:rsidRPr="00921FCC">
              <w:rPr>
                <w:rFonts w:ascii="Verdana" w:hAnsi="Verdana"/>
                <w:sz w:val="18"/>
                <w:szCs w:val="18"/>
              </w:rPr>
              <w:t xml:space="preserve">Stel, er volgt een aanbesteding voor deze Opdracht (zie hoofdstuk 2 van </w:t>
            </w:r>
            <w:r w:rsidR="00BA40EE">
              <w:rPr>
                <w:rFonts w:ascii="Verdana" w:hAnsi="Verdana"/>
                <w:sz w:val="18"/>
                <w:szCs w:val="18"/>
              </w:rPr>
              <w:t>M</w:t>
            </w:r>
            <w:r w:rsidRPr="00921FCC">
              <w:rPr>
                <w:rFonts w:ascii="Verdana" w:hAnsi="Verdana"/>
                <w:sz w:val="18"/>
                <w:szCs w:val="18"/>
              </w:rPr>
              <w:t>arktconsultatie leidraad voor een beschrijving van de scope) en u krijgt deze gegund: Welke mogelijkheden en/of belemmeringen ziet u?</w:t>
            </w:r>
          </w:p>
        </w:tc>
      </w:tr>
      <w:tr w:rsidR="00921FCC" w:rsidRPr="00921FCC" w14:paraId="1B52609B" w14:textId="77777777" w:rsidTr="00DC1567">
        <w:trPr>
          <w:trHeight w:val="255"/>
        </w:trPr>
        <w:tc>
          <w:tcPr>
            <w:tcW w:w="9067" w:type="dxa"/>
            <w:gridSpan w:val="2"/>
            <w:noWrap/>
            <w:tcMar>
              <w:top w:w="17" w:type="dxa"/>
              <w:left w:w="17" w:type="dxa"/>
              <w:bottom w:w="0" w:type="dxa"/>
              <w:right w:w="17" w:type="dxa"/>
            </w:tcMar>
          </w:tcPr>
          <w:p w14:paraId="01D39414" w14:textId="77777777"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2CE46163" w14:textId="77777777" w:rsidR="00C275E7" w:rsidRPr="00921FCC" w:rsidRDefault="00C275E7" w:rsidP="00C275E7">
            <w:pPr>
              <w:pStyle w:val="INKStandaard"/>
              <w:rPr>
                <w:rFonts w:ascii="Verdana" w:hAnsi="Verdana"/>
                <w:sz w:val="18"/>
                <w:szCs w:val="18"/>
              </w:rPr>
            </w:pPr>
          </w:p>
          <w:p w14:paraId="5078ED8E" w14:textId="77777777" w:rsidR="00C275E7" w:rsidRDefault="00C275E7" w:rsidP="00C275E7">
            <w:pPr>
              <w:pStyle w:val="INKStandaard"/>
              <w:rPr>
                <w:rFonts w:ascii="Verdana" w:hAnsi="Verdana"/>
                <w:sz w:val="18"/>
                <w:szCs w:val="18"/>
              </w:rPr>
            </w:pPr>
          </w:p>
          <w:p w14:paraId="4A3E4238" w14:textId="77777777" w:rsidR="00C275E7" w:rsidRDefault="00C275E7" w:rsidP="00C275E7">
            <w:pPr>
              <w:pStyle w:val="INKStandaard"/>
              <w:rPr>
                <w:rFonts w:ascii="Verdana" w:hAnsi="Verdana"/>
                <w:sz w:val="18"/>
                <w:szCs w:val="18"/>
              </w:rPr>
            </w:pPr>
          </w:p>
          <w:p w14:paraId="517F2BD2" w14:textId="77777777" w:rsidR="00C275E7" w:rsidRDefault="00C275E7" w:rsidP="00C275E7">
            <w:pPr>
              <w:pStyle w:val="INKStandaard"/>
              <w:rPr>
                <w:rFonts w:ascii="Verdana" w:hAnsi="Verdana"/>
                <w:sz w:val="18"/>
                <w:szCs w:val="18"/>
              </w:rPr>
            </w:pPr>
          </w:p>
          <w:p w14:paraId="01E11CD2" w14:textId="77777777" w:rsidR="00C275E7" w:rsidRDefault="00C275E7" w:rsidP="00C275E7">
            <w:pPr>
              <w:pStyle w:val="INKStandaard"/>
              <w:rPr>
                <w:rFonts w:ascii="Verdana" w:hAnsi="Verdana"/>
                <w:sz w:val="18"/>
                <w:szCs w:val="18"/>
              </w:rPr>
            </w:pPr>
          </w:p>
          <w:p w14:paraId="341B5B10" w14:textId="77777777" w:rsidR="00C275E7" w:rsidRDefault="00C275E7" w:rsidP="00C275E7">
            <w:pPr>
              <w:pStyle w:val="INKStandaard"/>
              <w:rPr>
                <w:rFonts w:ascii="Verdana" w:hAnsi="Verdana"/>
                <w:sz w:val="18"/>
                <w:szCs w:val="18"/>
              </w:rPr>
            </w:pPr>
          </w:p>
          <w:p w14:paraId="18814631" w14:textId="77777777" w:rsidR="00C275E7" w:rsidRDefault="00C275E7" w:rsidP="00C275E7">
            <w:pPr>
              <w:pStyle w:val="INKStandaard"/>
              <w:rPr>
                <w:rFonts w:ascii="Verdana" w:hAnsi="Verdana"/>
                <w:sz w:val="18"/>
                <w:szCs w:val="18"/>
              </w:rPr>
            </w:pPr>
          </w:p>
          <w:p w14:paraId="720B8702" w14:textId="77777777" w:rsidR="00921FCC" w:rsidRPr="00921FCC" w:rsidRDefault="00921FCC" w:rsidP="00DC1567">
            <w:pPr>
              <w:pStyle w:val="INKStandaard"/>
              <w:rPr>
                <w:rFonts w:ascii="Verdana" w:hAnsi="Verdana"/>
                <w:sz w:val="18"/>
                <w:szCs w:val="18"/>
              </w:rPr>
            </w:pPr>
          </w:p>
          <w:p w14:paraId="3F475F1F" w14:textId="77777777" w:rsidR="00921FCC" w:rsidRPr="00921FCC" w:rsidRDefault="00921FCC" w:rsidP="00DC1567">
            <w:pPr>
              <w:pStyle w:val="INKStandaard"/>
              <w:rPr>
                <w:rFonts w:ascii="Verdana" w:hAnsi="Verdana"/>
                <w:sz w:val="18"/>
                <w:szCs w:val="18"/>
              </w:rPr>
            </w:pPr>
          </w:p>
          <w:p w14:paraId="30190ACB" w14:textId="77777777" w:rsidR="00921FCC" w:rsidRDefault="00921FCC" w:rsidP="00DC1567">
            <w:pPr>
              <w:pStyle w:val="INKStandaard"/>
              <w:rPr>
                <w:rFonts w:ascii="Verdana" w:hAnsi="Verdana"/>
                <w:sz w:val="18"/>
                <w:szCs w:val="18"/>
              </w:rPr>
            </w:pPr>
          </w:p>
          <w:p w14:paraId="5F2EDF27" w14:textId="77777777" w:rsidR="00C275E7" w:rsidRPr="00921FCC" w:rsidRDefault="00C275E7" w:rsidP="00DC1567">
            <w:pPr>
              <w:pStyle w:val="INKStandaard"/>
              <w:rPr>
                <w:rFonts w:ascii="Verdana" w:hAnsi="Verdana"/>
                <w:sz w:val="18"/>
                <w:szCs w:val="18"/>
              </w:rPr>
            </w:pPr>
          </w:p>
          <w:p w14:paraId="4BBFE21D" w14:textId="77777777" w:rsidR="00921FCC" w:rsidRPr="00921FCC" w:rsidRDefault="00921FCC" w:rsidP="00DC1567">
            <w:pPr>
              <w:pStyle w:val="INKStandaard"/>
              <w:rPr>
                <w:rFonts w:ascii="Verdana" w:hAnsi="Verdana"/>
                <w:sz w:val="18"/>
                <w:szCs w:val="18"/>
              </w:rPr>
            </w:pPr>
          </w:p>
        </w:tc>
      </w:tr>
      <w:tr w:rsidR="00921FCC" w:rsidRPr="00921FCC" w14:paraId="1810503A"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4250EDA1" w14:textId="4B1357F1" w:rsidR="00921FCC" w:rsidRPr="00921FCC" w:rsidRDefault="00F40259" w:rsidP="00DC1567">
            <w:pPr>
              <w:pStyle w:val="INKStandaard"/>
              <w:ind w:right="141"/>
              <w:jc w:val="both"/>
              <w:rPr>
                <w:rFonts w:ascii="Verdana" w:hAnsi="Verdana"/>
                <w:sz w:val="18"/>
                <w:szCs w:val="18"/>
              </w:rPr>
            </w:pPr>
            <w:r>
              <w:rPr>
                <w:rFonts w:ascii="Verdana" w:hAnsi="Verdana"/>
                <w:sz w:val="18"/>
                <w:szCs w:val="18"/>
              </w:rPr>
              <w:t>5</w:t>
            </w:r>
          </w:p>
        </w:tc>
        <w:tc>
          <w:tcPr>
            <w:tcW w:w="8646" w:type="dxa"/>
            <w:shd w:val="clear" w:color="auto" w:fill="C6D9F1" w:themeFill="text2" w:themeFillTint="33"/>
          </w:tcPr>
          <w:p w14:paraId="35B912BB" w14:textId="7453BF91" w:rsidR="00921FCC" w:rsidRPr="00921FCC" w:rsidRDefault="00921FCC" w:rsidP="00BA40EE">
            <w:pPr>
              <w:pStyle w:val="INKStandaard"/>
              <w:ind w:left="142" w:right="141"/>
              <w:jc w:val="both"/>
              <w:rPr>
                <w:rFonts w:ascii="Verdana" w:hAnsi="Verdana"/>
                <w:sz w:val="18"/>
                <w:szCs w:val="18"/>
              </w:rPr>
            </w:pPr>
            <w:r w:rsidRPr="00921FCC">
              <w:rPr>
                <w:rFonts w:ascii="Verdana" w:hAnsi="Verdana"/>
                <w:sz w:val="18"/>
                <w:szCs w:val="18"/>
              </w:rPr>
              <w:t xml:space="preserve">Welke elementen </w:t>
            </w:r>
            <w:r w:rsidR="00BA40EE">
              <w:rPr>
                <w:rFonts w:ascii="Verdana" w:hAnsi="Verdana"/>
                <w:sz w:val="18"/>
                <w:szCs w:val="18"/>
              </w:rPr>
              <w:t xml:space="preserve">of aandachtspunten </w:t>
            </w:r>
            <w:r w:rsidRPr="00921FCC">
              <w:rPr>
                <w:rFonts w:ascii="Verdana" w:hAnsi="Verdana"/>
                <w:sz w:val="18"/>
                <w:szCs w:val="18"/>
              </w:rPr>
              <w:t xml:space="preserve">zijn naar </w:t>
            </w:r>
            <w:r w:rsidR="00BA40EE">
              <w:rPr>
                <w:rFonts w:ascii="Verdana" w:hAnsi="Verdana"/>
                <w:sz w:val="18"/>
                <w:szCs w:val="18"/>
              </w:rPr>
              <w:t>uw</w:t>
            </w:r>
            <w:r w:rsidRPr="00921FCC">
              <w:rPr>
                <w:rFonts w:ascii="Verdana" w:hAnsi="Verdana"/>
                <w:sz w:val="18"/>
                <w:szCs w:val="18"/>
              </w:rPr>
              <w:t xml:space="preserve"> oordeel </w:t>
            </w:r>
            <w:r w:rsidR="00BA40EE">
              <w:rPr>
                <w:rFonts w:ascii="Verdana" w:hAnsi="Verdana"/>
                <w:sz w:val="18"/>
                <w:szCs w:val="18"/>
              </w:rPr>
              <w:t>nog</w:t>
            </w:r>
            <w:r w:rsidRPr="00921FCC">
              <w:rPr>
                <w:rFonts w:ascii="Verdana" w:hAnsi="Verdana"/>
                <w:sz w:val="18"/>
                <w:szCs w:val="18"/>
              </w:rPr>
              <w:t xml:space="preserve"> onvoldoende aan bod gekomen in de</w:t>
            </w:r>
            <w:r w:rsidR="00BA40EE">
              <w:rPr>
                <w:rFonts w:ascii="Verdana" w:hAnsi="Verdana"/>
                <w:sz w:val="18"/>
                <w:szCs w:val="18"/>
              </w:rPr>
              <w:t xml:space="preserve"> beschrijving van de gewenste dienstverlening in de toekomst (§2.4 van de Marktconsultatie leidraad)?</w:t>
            </w:r>
          </w:p>
        </w:tc>
      </w:tr>
      <w:tr w:rsidR="00921FCC" w:rsidRPr="00921FCC" w14:paraId="249847EA" w14:textId="77777777" w:rsidTr="00DC1567">
        <w:trPr>
          <w:trHeight w:val="255"/>
        </w:trPr>
        <w:tc>
          <w:tcPr>
            <w:tcW w:w="9067" w:type="dxa"/>
            <w:gridSpan w:val="2"/>
            <w:noWrap/>
            <w:tcMar>
              <w:top w:w="17" w:type="dxa"/>
              <w:left w:w="17" w:type="dxa"/>
              <w:bottom w:w="0" w:type="dxa"/>
              <w:right w:w="17" w:type="dxa"/>
            </w:tcMar>
          </w:tcPr>
          <w:p w14:paraId="4922E877" w14:textId="77777777"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5B3CF5F2" w14:textId="77777777" w:rsidR="00C275E7" w:rsidRPr="00921FCC" w:rsidRDefault="00C275E7" w:rsidP="00C275E7">
            <w:pPr>
              <w:pStyle w:val="INKStandaard"/>
              <w:rPr>
                <w:rFonts w:ascii="Verdana" w:hAnsi="Verdana"/>
                <w:sz w:val="18"/>
                <w:szCs w:val="18"/>
              </w:rPr>
            </w:pPr>
          </w:p>
          <w:p w14:paraId="4CB42126" w14:textId="77777777" w:rsidR="00C275E7" w:rsidRDefault="00C275E7" w:rsidP="00C275E7">
            <w:pPr>
              <w:pStyle w:val="INKStandaard"/>
              <w:rPr>
                <w:rFonts w:ascii="Verdana" w:hAnsi="Verdana"/>
                <w:sz w:val="18"/>
                <w:szCs w:val="18"/>
              </w:rPr>
            </w:pPr>
          </w:p>
          <w:p w14:paraId="35689FA6" w14:textId="77777777" w:rsidR="00C275E7" w:rsidRDefault="00C275E7" w:rsidP="00C275E7">
            <w:pPr>
              <w:pStyle w:val="INKStandaard"/>
              <w:rPr>
                <w:rFonts w:ascii="Verdana" w:hAnsi="Verdana"/>
                <w:sz w:val="18"/>
                <w:szCs w:val="18"/>
              </w:rPr>
            </w:pPr>
          </w:p>
          <w:p w14:paraId="09C16BEA" w14:textId="77777777" w:rsidR="00C275E7" w:rsidRDefault="00C275E7" w:rsidP="00C275E7">
            <w:pPr>
              <w:pStyle w:val="INKStandaard"/>
              <w:rPr>
                <w:rFonts w:ascii="Verdana" w:hAnsi="Verdana"/>
                <w:sz w:val="18"/>
                <w:szCs w:val="18"/>
              </w:rPr>
            </w:pPr>
          </w:p>
          <w:p w14:paraId="5C55A3DB" w14:textId="77777777" w:rsidR="00C275E7" w:rsidRDefault="00C275E7" w:rsidP="00C275E7">
            <w:pPr>
              <w:pStyle w:val="INKStandaard"/>
              <w:rPr>
                <w:rFonts w:ascii="Verdana" w:hAnsi="Verdana"/>
                <w:sz w:val="18"/>
                <w:szCs w:val="18"/>
              </w:rPr>
            </w:pPr>
          </w:p>
          <w:p w14:paraId="5C7BFD12" w14:textId="77777777" w:rsidR="00C275E7" w:rsidRDefault="00C275E7" w:rsidP="00C275E7">
            <w:pPr>
              <w:pStyle w:val="INKStandaard"/>
              <w:rPr>
                <w:rFonts w:ascii="Verdana" w:hAnsi="Verdana"/>
                <w:sz w:val="18"/>
                <w:szCs w:val="18"/>
              </w:rPr>
            </w:pPr>
          </w:p>
          <w:p w14:paraId="1BA886B0" w14:textId="77777777" w:rsidR="00C275E7" w:rsidRDefault="00C275E7" w:rsidP="00C275E7">
            <w:pPr>
              <w:pStyle w:val="INKStandaard"/>
              <w:rPr>
                <w:rFonts w:ascii="Verdana" w:hAnsi="Verdana"/>
                <w:sz w:val="18"/>
                <w:szCs w:val="18"/>
              </w:rPr>
            </w:pPr>
          </w:p>
          <w:p w14:paraId="2B43DE0A" w14:textId="77777777" w:rsidR="00C275E7" w:rsidRPr="00921FCC" w:rsidRDefault="00C275E7" w:rsidP="00C275E7">
            <w:pPr>
              <w:pStyle w:val="INKStandaard"/>
              <w:rPr>
                <w:rFonts w:ascii="Verdana" w:hAnsi="Verdana"/>
                <w:sz w:val="18"/>
                <w:szCs w:val="18"/>
              </w:rPr>
            </w:pPr>
          </w:p>
          <w:p w14:paraId="65A9DFC6" w14:textId="77777777" w:rsidR="00C275E7" w:rsidRPr="00921FCC" w:rsidRDefault="00C275E7" w:rsidP="00C275E7">
            <w:pPr>
              <w:pStyle w:val="INKStandaard"/>
              <w:rPr>
                <w:rFonts w:ascii="Verdana" w:hAnsi="Verdana"/>
                <w:sz w:val="18"/>
                <w:szCs w:val="18"/>
              </w:rPr>
            </w:pPr>
          </w:p>
          <w:p w14:paraId="40FAAD55" w14:textId="77777777" w:rsidR="00C275E7" w:rsidRDefault="00C275E7" w:rsidP="00C275E7">
            <w:pPr>
              <w:pStyle w:val="INKStandaard"/>
              <w:rPr>
                <w:rFonts w:ascii="Verdana" w:hAnsi="Verdana"/>
                <w:sz w:val="18"/>
                <w:szCs w:val="18"/>
              </w:rPr>
            </w:pPr>
          </w:p>
          <w:p w14:paraId="6BD88020" w14:textId="77777777" w:rsidR="00C275E7" w:rsidRPr="00921FCC" w:rsidRDefault="00C275E7" w:rsidP="00C275E7">
            <w:pPr>
              <w:pStyle w:val="INKStandaard"/>
              <w:rPr>
                <w:rFonts w:ascii="Verdana" w:hAnsi="Verdana"/>
                <w:sz w:val="18"/>
                <w:szCs w:val="18"/>
              </w:rPr>
            </w:pPr>
          </w:p>
          <w:p w14:paraId="6C982A36" w14:textId="77777777" w:rsidR="00921FCC" w:rsidRPr="00921FCC" w:rsidRDefault="00921FCC" w:rsidP="00C275E7">
            <w:pPr>
              <w:pStyle w:val="INKStandaard"/>
              <w:rPr>
                <w:rFonts w:ascii="Verdana" w:hAnsi="Verdana"/>
                <w:sz w:val="18"/>
                <w:szCs w:val="18"/>
              </w:rPr>
            </w:pPr>
          </w:p>
        </w:tc>
      </w:tr>
      <w:tr w:rsidR="00C275E7" w:rsidRPr="00921FCC" w14:paraId="512898AD" w14:textId="77777777" w:rsidTr="00012EC5">
        <w:trPr>
          <w:trHeight w:val="255"/>
        </w:trPr>
        <w:tc>
          <w:tcPr>
            <w:tcW w:w="9067" w:type="dxa"/>
            <w:gridSpan w:val="2"/>
            <w:shd w:val="clear" w:color="auto" w:fill="002060"/>
            <w:noWrap/>
            <w:tcMar>
              <w:top w:w="17" w:type="dxa"/>
              <w:left w:w="17" w:type="dxa"/>
              <w:bottom w:w="0" w:type="dxa"/>
              <w:right w:w="17" w:type="dxa"/>
            </w:tcMar>
          </w:tcPr>
          <w:p w14:paraId="3C2E2405" w14:textId="77777777" w:rsidR="00C275E7" w:rsidRPr="00921FCC" w:rsidRDefault="00C275E7" w:rsidP="00012EC5">
            <w:pPr>
              <w:pStyle w:val="INKStandaard"/>
              <w:rPr>
                <w:rFonts w:ascii="Verdana" w:hAnsi="Verdana"/>
                <w:sz w:val="18"/>
                <w:szCs w:val="18"/>
              </w:rPr>
            </w:pPr>
            <w:r w:rsidRPr="00921FCC">
              <w:rPr>
                <w:rFonts w:ascii="Verdana" w:hAnsi="Verdana"/>
                <w:b/>
                <w:color w:val="FFFFFF" w:themeColor="background1"/>
                <w:sz w:val="18"/>
                <w:szCs w:val="18"/>
              </w:rPr>
              <w:lastRenderedPageBreak/>
              <w:t xml:space="preserve"> Vragen over Financiële zaken</w:t>
            </w:r>
          </w:p>
        </w:tc>
      </w:tr>
      <w:tr w:rsidR="00C275E7" w:rsidRPr="00921FCC" w14:paraId="5FE2EBBB"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1D75FBEB" w14:textId="389B02CC" w:rsidR="00C275E7" w:rsidRPr="00921FCC" w:rsidRDefault="00F40259" w:rsidP="00012EC5">
            <w:pPr>
              <w:pStyle w:val="INKStandaard"/>
              <w:ind w:right="141"/>
              <w:jc w:val="both"/>
              <w:rPr>
                <w:rFonts w:ascii="Verdana" w:hAnsi="Verdana"/>
                <w:sz w:val="18"/>
                <w:szCs w:val="18"/>
              </w:rPr>
            </w:pPr>
            <w:r>
              <w:rPr>
                <w:rFonts w:ascii="Verdana" w:hAnsi="Verdana"/>
                <w:sz w:val="18"/>
                <w:szCs w:val="18"/>
              </w:rPr>
              <w:t>6</w:t>
            </w:r>
          </w:p>
        </w:tc>
        <w:tc>
          <w:tcPr>
            <w:tcW w:w="8646" w:type="dxa"/>
            <w:shd w:val="clear" w:color="auto" w:fill="C6D9F1" w:themeFill="text2" w:themeFillTint="33"/>
          </w:tcPr>
          <w:p w14:paraId="2203C6C0" w14:textId="2C85AD39" w:rsidR="00AA61D3" w:rsidRDefault="00C275E7" w:rsidP="00C275E7">
            <w:pPr>
              <w:pStyle w:val="INKStandaard"/>
              <w:ind w:left="142" w:right="141"/>
              <w:jc w:val="both"/>
              <w:rPr>
                <w:rFonts w:ascii="Verdana" w:hAnsi="Verdana"/>
                <w:sz w:val="18"/>
                <w:szCs w:val="18"/>
              </w:rPr>
            </w:pPr>
            <w:r w:rsidRPr="00921FCC">
              <w:rPr>
                <w:rFonts w:ascii="Verdana" w:hAnsi="Verdana"/>
                <w:sz w:val="18"/>
                <w:szCs w:val="18"/>
              </w:rPr>
              <w:t xml:space="preserve">In </w:t>
            </w:r>
            <w:r w:rsidRPr="00983F43">
              <w:rPr>
                <w:rFonts w:ascii="Verdana" w:hAnsi="Verdana"/>
                <w:sz w:val="18"/>
                <w:szCs w:val="18"/>
              </w:rPr>
              <w:t>Bijlage 2 heeft Opdrachtgever een voorlopig Prijzenblad gemaakt ten behoeve van een eventuele</w:t>
            </w:r>
            <w:r>
              <w:rPr>
                <w:rFonts w:ascii="Verdana" w:hAnsi="Verdana"/>
                <w:sz w:val="18"/>
                <w:szCs w:val="18"/>
              </w:rPr>
              <w:t xml:space="preserve"> aanbesteding</w:t>
            </w:r>
            <w:r w:rsidRPr="00921FCC">
              <w:rPr>
                <w:rFonts w:ascii="Verdana" w:hAnsi="Verdana"/>
                <w:sz w:val="18"/>
                <w:szCs w:val="18"/>
              </w:rPr>
              <w:t xml:space="preserve">. </w:t>
            </w:r>
            <w:r>
              <w:rPr>
                <w:rFonts w:ascii="Verdana" w:hAnsi="Verdana"/>
                <w:sz w:val="18"/>
                <w:szCs w:val="18"/>
              </w:rPr>
              <w:t>Hierbij</w:t>
            </w:r>
            <w:r w:rsidRPr="00921FCC">
              <w:rPr>
                <w:rFonts w:ascii="Verdana" w:hAnsi="Verdana"/>
                <w:sz w:val="18"/>
                <w:szCs w:val="18"/>
              </w:rPr>
              <w:t xml:space="preserve"> is</w:t>
            </w:r>
            <w:r>
              <w:rPr>
                <w:rFonts w:ascii="Verdana" w:hAnsi="Verdana"/>
                <w:sz w:val="18"/>
                <w:szCs w:val="18"/>
              </w:rPr>
              <w:t xml:space="preserve"> voor verschillende</w:t>
            </w:r>
            <w:r w:rsidRPr="00921FCC">
              <w:rPr>
                <w:rFonts w:ascii="Verdana" w:hAnsi="Verdana"/>
                <w:sz w:val="18"/>
                <w:szCs w:val="18"/>
              </w:rPr>
              <w:t xml:space="preserve"> </w:t>
            </w:r>
            <w:r w:rsidR="00884983">
              <w:rPr>
                <w:rFonts w:ascii="Verdana" w:hAnsi="Verdana"/>
                <w:sz w:val="18"/>
                <w:szCs w:val="18"/>
              </w:rPr>
              <w:t xml:space="preserve">typen </w:t>
            </w:r>
            <w:r>
              <w:rPr>
                <w:rFonts w:ascii="Verdana" w:hAnsi="Verdana"/>
                <w:sz w:val="18"/>
                <w:szCs w:val="18"/>
              </w:rPr>
              <w:t>Seminars</w:t>
            </w:r>
            <w:r w:rsidRPr="00921FCC">
              <w:rPr>
                <w:rFonts w:ascii="Verdana" w:hAnsi="Verdana"/>
                <w:sz w:val="18"/>
                <w:szCs w:val="18"/>
              </w:rPr>
              <w:t xml:space="preserve"> een </w:t>
            </w:r>
            <w:r w:rsidR="00884983">
              <w:rPr>
                <w:rFonts w:ascii="Verdana" w:hAnsi="Verdana"/>
                <w:sz w:val="18"/>
                <w:szCs w:val="18"/>
              </w:rPr>
              <w:t xml:space="preserve">inschatting gemaakt van het aantal bestellingen onder de Raamovereenkomst (Q). Per type Seminar is </w:t>
            </w:r>
            <w:r w:rsidR="00CE4380">
              <w:rPr>
                <w:rFonts w:ascii="Verdana" w:hAnsi="Verdana"/>
                <w:sz w:val="18"/>
                <w:szCs w:val="18"/>
              </w:rPr>
              <w:t xml:space="preserve">op basis van marktonderzoek </w:t>
            </w:r>
            <w:r w:rsidR="00884983">
              <w:rPr>
                <w:rFonts w:ascii="Verdana" w:hAnsi="Verdana"/>
                <w:sz w:val="18"/>
                <w:szCs w:val="18"/>
              </w:rPr>
              <w:t xml:space="preserve">een prijsrange ingeschat </w:t>
            </w:r>
            <w:r w:rsidR="00AA61D3">
              <w:rPr>
                <w:rFonts w:ascii="Verdana" w:hAnsi="Verdana"/>
                <w:sz w:val="18"/>
                <w:szCs w:val="18"/>
              </w:rPr>
              <w:t xml:space="preserve">en geldt een eenheidsprijs waarmee wordt gerekend t.b.v. de subtotalen </w:t>
            </w:r>
            <w:r w:rsidR="00884983">
              <w:rPr>
                <w:rFonts w:ascii="Verdana" w:hAnsi="Verdana"/>
                <w:sz w:val="18"/>
                <w:szCs w:val="18"/>
              </w:rPr>
              <w:t>(</w:t>
            </w:r>
            <w:r w:rsidR="00AA61D3">
              <w:rPr>
                <w:rFonts w:ascii="Verdana" w:hAnsi="Verdana"/>
                <w:sz w:val="18"/>
                <w:szCs w:val="18"/>
              </w:rPr>
              <w:t>=</w:t>
            </w:r>
            <w:r w:rsidR="00884983">
              <w:rPr>
                <w:rFonts w:ascii="Verdana" w:hAnsi="Verdana"/>
                <w:sz w:val="18"/>
                <w:szCs w:val="18"/>
              </w:rPr>
              <w:t>P1)</w:t>
            </w:r>
            <w:r w:rsidR="00AA61D3">
              <w:rPr>
                <w:rFonts w:ascii="Verdana" w:hAnsi="Verdana"/>
                <w:sz w:val="18"/>
                <w:szCs w:val="18"/>
              </w:rPr>
              <w:t>.</w:t>
            </w:r>
          </w:p>
          <w:p w14:paraId="5A775FC6" w14:textId="77777777" w:rsidR="00AA61D3" w:rsidRDefault="00AA61D3" w:rsidP="00C275E7">
            <w:pPr>
              <w:pStyle w:val="INKStandaard"/>
              <w:ind w:left="142" w:right="141"/>
              <w:jc w:val="both"/>
              <w:rPr>
                <w:rFonts w:ascii="Verdana" w:hAnsi="Verdana"/>
                <w:sz w:val="18"/>
                <w:szCs w:val="18"/>
              </w:rPr>
            </w:pPr>
          </w:p>
          <w:p w14:paraId="344AD6D7" w14:textId="260E5B7D" w:rsidR="00884983" w:rsidRDefault="00884983" w:rsidP="00C275E7">
            <w:pPr>
              <w:pStyle w:val="INKStandaard"/>
              <w:ind w:left="142" w:right="141"/>
              <w:jc w:val="both"/>
              <w:rPr>
                <w:rFonts w:ascii="Verdana" w:hAnsi="Verdana"/>
                <w:sz w:val="18"/>
                <w:szCs w:val="18"/>
              </w:rPr>
            </w:pPr>
            <w:r>
              <w:rPr>
                <w:rFonts w:ascii="Verdana" w:hAnsi="Verdana"/>
                <w:sz w:val="18"/>
                <w:szCs w:val="18"/>
              </w:rPr>
              <w:t xml:space="preserve">In de gele cellen (kolom </w:t>
            </w:r>
            <w:r w:rsidR="00AA61D3">
              <w:rPr>
                <w:rFonts w:ascii="Verdana" w:hAnsi="Verdana"/>
                <w:sz w:val="18"/>
                <w:szCs w:val="18"/>
              </w:rPr>
              <w:t>I</w:t>
            </w:r>
            <w:r>
              <w:rPr>
                <w:rFonts w:ascii="Verdana" w:hAnsi="Verdana"/>
                <w:sz w:val="18"/>
                <w:szCs w:val="18"/>
              </w:rPr>
              <w:t xml:space="preserve">) worden </w:t>
            </w:r>
            <w:r w:rsidR="00CE4380">
              <w:rPr>
                <w:rFonts w:ascii="Verdana" w:hAnsi="Verdana"/>
                <w:sz w:val="18"/>
                <w:szCs w:val="18"/>
              </w:rPr>
              <w:t xml:space="preserve">marktpartijen gevraagd om een vast tarief in te vullen dat de broker in rekening brengt per type </w:t>
            </w:r>
            <w:r w:rsidR="00A8008A">
              <w:rPr>
                <w:rFonts w:ascii="Verdana" w:hAnsi="Verdana"/>
                <w:sz w:val="18"/>
                <w:szCs w:val="18"/>
              </w:rPr>
              <w:t>Seminar</w:t>
            </w:r>
            <w:r w:rsidR="00CE4380">
              <w:rPr>
                <w:rFonts w:ascii="Verdana" w:hAnsi="Verdana"/>
                <w:sz w:val="18"/>
                <w:szCs w:val="18"/>
              </w:rPr>
              <w:t xml:space="preserve"> (=P2). Verder worden marktpartijen in de gele cellen (kolom J) </w:t>
            </w:r>
            <w:r>
              <w:rPr>
                <w:rFonts w:ascii="Verdana" w:hAnsi="Verdana"/>
                <w:sz w:val="18"/>
                <w:szCs w:val="18"/>
              </w:rPr>
              <w:t>gevraagd om per type Seminar een opslagpercentage in te vull</w:t>
            </w:r>
            <w:r w:rsidR="00AA61D3">
              <w:rPr>
                <w:rFonts w:ascii="Verdana" w:hAnsi="Verdana"/>
                <w:sz w:val="18"/>
                <w:szCs w:val="18"/>
              </w:rPr>
              <w:t xml:space="preserve">en </w:t>
            </w:r>
            <w:r w:rsidR="00CE4380">
              <w:rPr>
                <w:rFonts w:ascii="Verdana" w:hAnsi="Verdana"/>
                <w:sz w:val="18"/>
                <w:szCs w:val="18"/>
              </w:rPr>
              <w:t>dat ligt tussen</w:t>
            </w:r>
            <w:r w:rsidR="00AA61D3">
              <w:rPr>
                <w:rFonts w:ascii="Verdana" w:hAnsi="Verdana"/>
                <w:sz w:val="18"/>
                <w:szCs w:val="18"/>
              </w:rPr>
              <w:t xml:space="preserve"> minimaal </w:t>
            </w:r>
            <w:r w:rsidR="00405D7A">
              <w:rPr>
                <w:rFonts w:ascii="Verdana" w:hAnsi="Verdana"/>
                <w:sz w:val="18"/>
                <w:szCs w:val="18"/>
              </w:rPr>
              <w:t>-</w:t>
            </w:r>
            <w:r w:rsidR="00A54D76">
              <w:rPr>
                <w:rFonts w:ascii="Verdana" w:hAnsi="Verdana"/>
                <w:sz w:val="18"/>
                <w:szCs w:val="18"/>
              </w:rPr>
              <w:t>1</w:t>
            </w:r>
            <w:r w:rsidR="00405D7A">
              <w:rPr>
                <w:rFonts w:ascii="Verdana" w:hAnsi="Verdana"/>
                <w:sz w:val="18"/>
                <w:szCs w:val="18"/>
              </w:rPr>
              <w:t>0</w:t>
            </w:r>
            <w:r w:rsidR="00A54D76">
              <w:rPr>
                <w:rFonts w:ascii="Verdana" w:hAnsi="Verdana"/>
                <w:sz w:val="18"/>
                <w:szCs w:val="18"/>
              </w:rPr>
              <w:t>%</w:t>
            </w:r>
            <w:r w:rsidR="00AA61D3">
              <w:rPr>
                <w:rFonts w:ascii="Verdana" w:hAnsi="Verdana"/>
                <w:sz w:val="18"/>
                <w:szCs w:val="18"/>
              </w:rPr>
              <w:t xml:space="preserve"> en maximaal 2</w:t>
            </w:r>
            <w:r w:rsidR="00405D7A">
              <w:rPr>
                <w:rFonts w:ascii="Verdana" w:hAnsi="Verdana"/>
                <w:sz w:val="18"/>
                <w:szCs w:val="18"/>
              </w:rPr>
              <w:t>0</w:t>
            </w:r>
            <w:r>
              <w:rPr>
                <w:rFonts w:ascii="Verdana" w:hAnsi="Verdana"/>
                <w:sz w:val="18"/>
                <w:szCs w:val="18"/>
              </w:rPr>
              <w:t xml:space="preserve">%. </w:t>
            </w:r>
            <w:r w:rsidR="00CE4380">
              <w:rPr>
                <w:rFonts w:ascii="Verdana" w:hAnsi="Verdana"/>
                <w:sz w:val="18"/>
                <w:szCs w:val="18"/>
              </w:rPr>
              <w:t>Met dit opslagpercentage wordt berekend welk</w:t>
            </w:r>
            <w:r w:rsidR="00A54D76">
              <w:rPr>
                <w:rFonts w:ascii="Verdana" w:hAnsi="Verdana"/>
                <w:sz w:val="18"/>
                <w:szCs w:val="18"/>
              </w:rPr>
              <w:t xml:space="preserve"> </w:t>
            </w:r>
            <w:r>
              <w:rPr>
                <w:rFonts w:ascii="Verdana" w:hAnsi="Verdana"/>
                <w:sz w:val="18"/>
                <w:szCs w:val="18"/>
              </w:rPr>
              <w:t>bedrag Opdrachtgever per aanmelding voor een Seminar extra mo</w:t>
            </w:r>
            <w:r w:rsidR="00AA61D3">
              <w:rPr>
                <w:rFonts w:ascii="Verdana" w:hAnsi="Verdana"/>
                <w:sz w:val="18"/>
                <w:szCs w:val="18"/>
              </w:rPr>
              <w:t>et betalen aan de Opdrachtnemer (=P</w:t>
            </w:r>
            <w:r w:rsidR="00CE4380">
              <w:rPr>
                <w:rFonts w:ascii="Verdana" w:hAnsi="Verdana"/>
                <w:sz w:val="18"/>
                <w:szCs w:val="18"/>
              </w:rPr>
              <w:t>3</w:t>
            </w:r>
            <w:r w:rsidR="00AA61D3">
              <w:rPr>
                <w:rFonts w:ascii="Verdana" w:hAnsi="Verdana"/>
                <w:sz w:val="18"/>
                <w:szCs w:val="18"/>
              </w:rPr>
              <w:t>)</w:t>
            </w:r>
            <w:r w:rsidR="00CE4380">
              <w:rPr>
                <w:rFonts w:ascii="Verdana" w:hAnsi="Verdana"/>
                <w:sz w:val="18"/>
                <w:szCs w:val="18"/>
              </w:rPr>
              <w:t xml:space="preserve"> (P3=P1*opslagpercentage)</w:t>
            </w:r>
            <w:r w:rsidR="00AA61D3">
              <w:rPr>
                <w:rFonts w:ascii="Verdana" w:hAnsi="Verdana"/>
                <w:sz w:val="18"/>
                <w:szCs w:val="18"/>
              </w:rPr>
              <w:t>.</w:t>
            </w:r>
            <w:r w:rsidR="00CE4380">
              <w:rPr>
                <w:rFonts w:ascii="Verdana" w:hAnsi="Verdana"/>
                <w:sz w:val="18"/>
                <w:szCs w:val="18"/>
              </w:rPr>
              <w:t xml:space="preserve"> </w:t>
            </w:r>
          </w:p>
          <w:p w14:paraId="23942B90" w14:textId="77777777" w:rsidR="00884983" w:rsidRDefault="00884983" w:rsidP="00C275E7">
            <w:pPr>
              <w:pStyle w:val="INKStandaard"/>
              <w:ind w:left="142" w:right="141"/>
              <w:jc w:val="both"/>
              <w:rPr>
                <w:rFonts w:ascii="Verdana" w:hAnsi="Verdana"/>
                <w:sz w:val="18"/>
                <w:szCs w:val="18"/>
              </w:rPr>
            </w:pPr>
          </w:p>
          <w:p w14:paraId="524E1C65" w14:textId="492E0840" w:rsidR="00C275E7" w:rsidRPr="00921FCC" w:rsidRDefault="00C275E7" w:rsidP="00C275E7">
            <w:pPr>
              <w:pStyle w:val="INKStandaard"/>
              <w:ind w:left="142" w:right="141"/>
              <w:jc w:val="both"/>
              <w:rPr>
                <w:rFonts w:ascii="Verdana" w:hAnsi="Verdana"/>
                <w:sz w:val="18"/>
                <w:szCs w:val="18"/>
              </w:rPr>
            </w:pPr>
            <w:r w:rsidRPr="00921FCC">
              <w:rPr>
                <w:rFonts w:ascii="Verdana" w:hAnsi="Verdana"/>
                <w:sz w:val="18"/>
                <w:szCs w:val="18"/>
              </w:rPr>
              <w:t xml:space="preserve">Het prijzenmodel werkt toe naar één totaalprijs op basis van subtotalen. </w:t>
            </w:r>
            <w:r w:rsidR="00AA61D3" w:rsidRPr="00921FCC">
              <w:rPr>
                <w:rFonts w:ascii="Verdana" w:hAnsi="Verdana"/>
                <w:sz w:val="18"/>
                <w:szCs w:val="18"/>
              </w:rPr>
              <w:t>Elk subtotaal wordt berekend door het aantal eenheden (Q) te vermenigvuldigen met de prijs per eenheid (P</w:t>
            </w:r>
            <w:r w:rsidR="00CE4380">
              <w:rPr>
                <w:rFonts w:ascii="Verdana" w:hAnsi="Verdana"/>
                <w:sz w:val="18"/>
                <w:szCs w:val="18"/>
              </w:rPr>
              <w:t>1+P2+P3</w:t>
            </w:r>
            <w:r w:rsidR="00AA61D3" w:rsidRPr="00921FCC">
              <w:rPr>
                <w:rFonts w:ascii="Verdana" w:hAnsi="Verdana"/>
                <w:sz w:val="18"/>
                <w:szCs w:val="18"/>
              </w:rPr>
              <w:t>).</w:t>
            </w:r>
            <w:r w:rsidR="00AA61D3">
              <w:rPr>
                <w:rFonts w:ascii="Verdana" w:hAnsi="Verdana"/>
                <w:sz w:val="18"/>
                <w:szCs w:val="18"/>
              </w:rPr>
              <w:t xml:space="preserve"> Voorgenoemde totaalprijs kan bij een eventuele aanbesteding gebruikt worden om een score toe te kennen </w:t>
            </w:r>
            <w:r w:rsidR="00CE4380">
              <w:rPr>
                <w:rFonts w:ascii="Verdana" w:hAnsi="Verdana"/>
                <w:sz w:val="18"/>
                <w:szCs w:val="18"/>
              </w:rPr>
              <w:t>aan</w:t>
            </w:r>
            <w:r w:rsidR="00AA61D3">
              <w:rPr>
                <w:rFonts w:ascii="Verdana" w:hAnsi="Verdana"/>
                <w:sz w:val="18"/>
                <w:szCs w:val="18"/>
              </w:rPr>
              <w:t xml:space="preserve"> de opgevoerde prijsstelling, zie ook het tabblad “Score simulatie voor Prijs”. </w:t>
            </w:r>
          </w:p>
          <w:p w14:paraId="19A4271C" w14:textId="77777777" w:rsidR="00C275E7" w:rsidRPr="00921FCC" w:rsidRDefault="00C275E7" w:rsidP="00012EC5">
            <w:pPr>
              <w:pStyle w:val="INKStandaard"/>
              <w:ind w:left="142" w:right="141"/>
              <w:jc w:val="both"/>
              <w:rPr>
                <w:rFonts w:ascii="Verdana" w:hAnsi="Verdana"/>
                <w:sz w:val="18"/>
                <w:szCs w:val="18"/>
              </w:rPr>
            </w:pPr>
          </w:p>
          <w:p w14:paraId="497D1D89" w14:textId="2D3992F3" w:rsidR="00C275E7" w:rsidRPr="00921FCC" w:rsidRDefault="00C275E7" w:rsidP="00884983">
            <w:pPr>
              <w:pStyle w:val="INKStandaard"/>
              <w:ind w:left="142" w:right="141"/>
              <w:jc w:val="both"/>
              <w:rPr>
                <w:rFonts w:ascii="Verdana" w:hAnsi="Verdana"/>
                <w:sz w:val="18"/>
                <w:szCs w:val="18"/>
              </w:rPr>
            </w:pPr>
            <w:r w:rsidRPr="00921FCC">
              <w:rPr>
                <w:rFonts w:ascii="Verdana" w:hAnsi="Verdana"/>
                <w:sz w:val="18"/>
                <w:szCs w:val="18"/>
              </w:rPr>
              <w:t xml:space="preserve">De Opdrachtgever verzoekt marktpartijen </w:t>
            </w:r>
            <w:r w:rsidR="00884983">
              <w:rPr>
                <w:rFonts w:ascii="Verdana" w:hAnsi="Verdana"/>
                <w:sz w:val="18"/>
                <w:szCs w:val="18"/>
              </w:rPr>
              <w:t xml:space="preserve">het voorlopige Prijzenblad (Bijlage 2) in te vullen en </w:t>
            </w:r>
            <w:r w:rsidRPr="00921FCC">
              <w:rPr>
                <w:rFonts w:ascii="Verdana" w:hAnsi="Verdana"/>
                <w:sz w:val="18"/>
                <w:szCs w:val="18"/>
              </w:rPr>
              <w:t xml:space="preserve">te beargumenteren in welke mate zij in staat zijn om </w:t>
            </w:r>
            <w:r w:rsidR="00884983">
              <w:rPr>
                <w:rFonts w:ascii="Verdana" w:hAnsi="Verdana"/>
                <w:sz w:val="18"/>
                <w:szCs w:val="18"/>
              </w:rPr>
              <w:t>realistische prijsopgaaf te doen</w:t>
            </w:r>
            <w:r w:rsidRPr="00921FCC">
              <w:rPr>
                <w:rFonts w:ascii="Verdana" w:hAnsi="Verdana"/>
                <w:sz w:val="18"/>
                <w:szCs w:val="18"/>
              </w:rPr>
              <w:t xml:space="preserve"> voor de </w:t>
            </w:r>
            <w:r w:rsidR="00884983">
              <w:rPr>
                <w:rFonts w:ascii="Verdana" w:hAnsi="Verdana"/>
                <w:sz w:val="18"/>
                <w:szCs w:val="18"/>
              </w:rPr>
              <w:t>gevraagde dienstverlening (§2.4 van de Markconsultatie Leidraad</w:t>
            </w:r>
            <w:r w:rsidR="00A54D76">
              <w:rPr>
                <w:rFonts w:ascii="Verdana" w:hAnsi="Verdana"/>
                <w:sz w:val="18"/>
                <w:szCs w:val="18"/>
              </w:rPr>
              <w:t>)</w:t>
            </w:r>
            <w:r w:rsidR="00A54D76" w:rsidRPr="00921FCC">
              <w:rPr>
                <w:rFonts w:ascii="Verdana" w:hAnsi="Verdana"/>
                <w:sz w:val="18"/>
                <w:szCs w:val="18"/>
              </w:rPr>
              <w:t>.</w:t>
            </w:r>
          </w:p>
        </w:tc>
      </w:tr>
      <w:tr w:rsidR="00C275E7" w:rsidRPr="00921FCC" w14:paraId="13616781" w14:textId="77777777" w:rsidTr="00012EC5">
        <w:trPr>
          <w:trHeight w:val="255"/>
        </w:trPr>
        <w:tc>
          <w:tcPr>
            <w:tcW w:w="9067" w:type="dxa"/>
            <w:gridSpan w:val="2"/>
            <w:noWrap/>
            <w:tcMar>
              <w:top w:w="17" w:type="dxa"/>
              <w:left w:w="17" w:type="dxa"/>
              <w:bottom w:w="0" w:type="dxa"/>
              <w:right w:w="17" w:type="dxa"/>
            </w:tcMar>
          </w:tcPr>
          <w:p w14:paraId="24B2035E" w14:textId="70D3E410"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5C37FCB9" w14:textId="77777777" w:rsidR="00C275E7" w:rsidRPr="00921FCC" w:rsidRDefault="00C275E7" w:rsidP="00C275E7">
            <w:pPr>
              <w:pStyle w:val="INKStandaard"/>
              <w:rPr>
                <w:rFonts w:ascii="Verdana" w:hAnsi="Verdana"/>
                <w:sz w:val="18"/>
                <w:szCs w:val="18"/>
              </w:rPr>
            </w:pPr>
          </w:p>
          <w:p w14:paraId="0CD02892" w14:textId="77777777" w:rsidR="00C275E7" w:rsidRPr="00921FCC" w:rsidRDefault="00C275E7" w:rsidP="00C275E7">
            <w:pPr>
              <w:pStyle w:val="INKStandaard"/>
              <w:rPr>
                <w:rFonts w:ascii="Verdana" w:hAnsi="Verdana"/>
                <w:sz w:val="18"/>
                <w:szCs w:val="18"/>
              </w:rPr>
            </w:pPr>
          </w:p>
          <w:p w14:paraId="28B11121" w14:textId="77777777" w:rsidR="00C275E7" w:rsidRDefault="00C275E7" w:rsidP="00C275E7">
            <w:pPr>
              <w:pStyle w:val="INKStandaard"/>
              <w:rPr>
                <w:rFonts w:ascii="Verdana" w:hAnsi="Verdana"/>
                <w:sz w:val="18"/>
                <w:szCs w:val="18"/>
              </w:rPr>
            </w:pPr>
          </w:p>
          <w:p w14:paraId="2BEAD949" w14:textId="77777777" w:rsidR="00C275E7" w:rsidRDefault="00C275E7" w:rsidP="00C275E7">
            <w:pPr>
              <w:pStyle w:val="INKStandaard"/>
              <w:rPr>
                <w:rFonts w:ascii="Verdana" w:hAnsi="Verdana"/>
                <w:sz w:val="18"/>
                <w:szCs w:val="18"/>
              </w:rPr>
            </w:pPr>
          </w:p>
          <w:p w14:paraId="6B9E8522" w14:textId="77777777" w:rsidR="00C275E7" w:rsidRPr="00921FCC" w:rsidRDefault="00C275E7" w:rsidP="00C275E7">
            <w:pPr>
              <w:pStyle w:val="INKStandaard"/>
              <w:rPr>
                <w:rFonts w:ascii="Verdana" w:hAnsi="Verdana"/>
                <w:sz w:val="18"/>
                <w:szCs w:val="18"/>
              </w:rPr>
            </w:pPr>
          </w:p>
          <w:p w14:paraId="6DDEB20C" w14:textId="77777777" w:rsidR="00C275E7" w:rsidRPr="00921FCC" w:rsidRDefault="00C275E7" w:rsidP="00012EC5">
            <w:pPr>
              <w:pStyle w:val="INKStandaard"/>
              <w:rPr>
                <w:rFonts w:ascii="Verdana" w:hAnsi="Verdana"/>
                <w:sz w:val="18"/>
                <w:szCs w:val="18"/>
              </w:rPr>
            </w:pPr>
          </w:p>
        </w:tc>
      </w:tr>
      <w:tr w:rsidR="00C275E7" w:rsidRPr="00921FCC" w14:paraId="3C7F9EDC"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1ACC7E22" w14:textId="3692B460" w:rsidR="00C275E7" w:rsidRPr="00921FCC" w:rsidRDefault="00F40259" w:rsidP="00012EC5">
            <w:pPr>
              <w:pStyle w:val="INKStandaard"/>
              <w:ind w:right="141"/>
              <w:jc w:val="both"/>
              <w:rPr>
                <w:rFonts w:ascii="Verdana" w:hAnsi="Verdana"/>
                <w:sz w:val="18"/>
                <w:szCs w:val="18"/>
              </w:rPr>
            </w:pPr>
            <w:r>
              <w:rPr>
                <w:rFonts w:ascii="Verdana" w:hAnsi="Verdana"/>
                <w:sz w:val="18"/>
                <w:szCs w:val="18"/>
              </w:rPr>
              <w:t>7</w:t>
            </w:r>
            <w:r w:rsidR="00C275E7" w:rsidRPr="00921FCC">
              <w:rPr>
                <w:rFonts w:ascii="Verdana" w:hAnsi="Verdana"/>
                <w:sz w:val="18"/>
                <w:szCs w:val="18"/>
              </w:rPr>
              <w:t xml:space="preserve"> </w:t>
            </w:r>
          </w:p>
          <w:p w14:paraId="320F8FA8" w14:textId="77777777" w:rsidR="00C275E7" w:rsidRPr="00921FCC" w:rsidRDefault="00C275E7" w:rsidP="00012EC5">
            <w:pPr>
              <w:rPr>
                <w:rFonts w:ascii="Verdana" w:hAnsi="Verdana"/>
                <w:sz w:val="18"/>
                <w:szCs w:val="18"/>
              </w:rPr>
            </w:pPr>
          </w:p>
          <w:p w14:paraId="1A06E771" w14:textId="77777777" w:rsidR="00C275E7" w:rsidRPr="00921FCC" w:rsidRDefault="00C275E7" w:rsidP="00012EC5">
            <w:pPr>
              <w:rPr>
                <w:rFonts w:ascii="Verdana" w:hAnsi="Verdana"/>
                <w:sz w:val="18"/>
                <w:szCs w:val="18"/>
              </w:rPr>
            </w:pPr>
          </w:p>
        </w:tc>
        <w:tc>
          <w:tcPr>
            <w:tcW w:w="8646" w:type="dxa"/>
            <w:shd w:val="clear" w:color="auto" w:fill="C6D9F1" w:themeFill="text2" w:themeFillTint="33"/>
          </w:tcPr>
          <w:p w14:paraId="7AAB2773" w14:textId="77777777" w:rsidR="0081715A" w:rsidRDefault="0081715A" w:rsidP="0081715A">
            <w:pPr>
              <w:pStyle w:val="INKStandaard"/>
              <w:ind w:left="142" w:right="141"/>
              <w:jc w:val="both"/>
              <w:rPr>
                <w:rFonts w:ascii="Verdana" w:hAnsi="Verdana"/>
                <w:sz w:val="18"/>
                <w:szCs w:val="18"/>
              </w:rPr>
            </w:pPr>
            <w:r>
              <w:rPr>
                <w:rFonts w:ascii="Verdana" w:hAnsi="Verdana"/>
                <w:sz w:val="18"/>
                <w:szCs w:val="18"/>
              </w:rPr>
              <w:t xml:space="preserve">Opdrachtgever wilt graag meerdere expertises samen laten komen om tot een passend prijsbeoordelingsmodel te komen. Daarom verzoekt Opdrachtgever de markt om de volgende vragen te beantwoorden: </w:t>
            </w:r>
          </w:p>
          <w:p w14:paraId="21AE5CAD" w14:textId="2ED9B352" w:rsidR="0081715A" w:rsidRDefault="0081715A" w:rsidP="0081715A">
            <w:pPr>
              <w:pStyle w:val="INKStandaard"/>
              <w:numPr>
                <w:ilvl w:val="0"/>
                <w:numId w:val="31"/>
              </w:numPr>
              <w:ind w:right="141"/>
              <w:jc w:val="both"/>
              <w:rPr>
                <w:rFonts w:ascii="Verdana" w:hAnsi="Verdana"/>
                <w:sz w:val="18"/>
                <w:szCs w:val="18"/>
              </w:rPr>
            </w:pPr>
            <w:r>
              <w:rPr>
                <w:rFonts w:ascii="Verdana" w:hAnsi="Verdana"/>
                <w:sz w:val="18"/>
                <w:szCs w:val="18"/>
              </w:rPr>
              <w:t xml:space="preserve">Krijgt u korting van de toeleveranciers die u gecontracteerd heeft? Zo ja, hoe </w:t>
            </w:r>
            <w:r w:rsidR="00F40259">
              <w:rPr>
                <w:rFonts w:ascii="Verdana" w:hAnsi="Verdana"/>
                <w:sz w:val="18"/>
                <w:szCs w:val="18"/>
              </w:rPr>
              <w:t xml:space="preserve">is </w:t>
            </w:r>
            <w:r>
              <w:rPr>
                <w:rFonts w:ascii="Verdana" w:hAnsi="Verdana"/>
                <w:sz w:val="18"/>
                <w:szCs w:val="18"/>
              </w:rPr>
              <w:t>deze korting opgebouwd en hoe wordt hier in praktijk mee omgegaan?</w:t>
            </w:r>
          </w:p>
          <w:p w14:paraId="262C1DBB" w14:textId="354DF379" w:rsidR="0081715A" w:rsidRPr="0081715A" w:rsidRDefault="0081715A" w:rsidP="0081715A">
            <w:pPr>
              <w:pStyle w:val="INKStandaard"/>
              <w:numPr>
                <w:ilvl w:val="0"/>
                <w:numId w:val="31"/>
              </w:numPr>
              <w:ind w:right="141"/>
              <w:jc w:val="both"/>
              <w:rPr>
                <w:rFonts w:ascii="Verdana" w:hAnsi="Verdana"/>
                <w:sz w:val="18"/>
                <w:szCs w:val="18"/>
              </w:rPr>
            </w:pPr>
            <w:r>
              <w:rPr>
                <w:rFonts w:ascii="Verdana" w:hAnsi="Verdana"/>
                <w:sz w:val="18"/>
                <w:szCs w:val="18"/>
              </w:rPr>
              <w:t xml:space="preserve">Is het in de markt voor brokers gebruikelijk om te werken met </w:t>
            </w:r>
            <w:r w:rsidRPr="0081715A">
              <w:rPr>
                <w:rFonts w:ascii="Verdana" w:hAnsi="Verdana"/>
                <w:sz w:val="18"/>
                <w:szCs w:val="18"/>
              </w:rPr>
              <w:t xml:space="preserve">een vast tarief (c.q. flat fee of </w:t>
            </w:r>
            <w:proofErr w:type="spellStart"/>
            <w:r w:rsidRPr="0081715A">
              <w:rPr>
                <w:rFonts w:ascii="Verdana" w:hAnsi="Verdana"/>
                <w:sz w:val="18"/>
                <w:szCs w:val="18"/>
              </w:rPr>
              <w:t>fixed</w:t>
            </w:r>
            <w:proofErr w:type="spellEnd"/>
            <w:r w:rsidRPr="0081715A">
              <w:rPr>
                <w:rFonts w:ascii="Verdana" w:hAnsi="Verdana"/>
                <w:sz w:val="18"/>
                <w:szCs w:val="18"/>
              </w:rPr>
              <w:t xml:space="preserve"> </w:t>
            </w:r>
            <w:proofErr w:type="spellStart"/>
            <w:r w:rsidRPr="0081715A">
              <w:rPr>
                <w:rFonts w:ascii="Verdana" w:hAnsi="Verdana"/>
                <w:sz w:val="18"/>
                <w:szCs w:val="18"/>
              </w:rPr>
              <w:t>price</w:t>
            </w:r>
            <w:proofErr w:type="spellEnd"/>
            <w:r w:rsidRPr="0081715A">
              <w:rPr>
                <w:rFonts w:ascii="Verdana" w:hAnsi="Verdana"/>
                <w:sz w:val="18"/>
                <w:szCs w:val="18"/>
              </w:rPr>
              <w:t>)</w:t>
            </w:r>
            <w:r>
              <w:rPr>
                <w:rFonts w:ascii="Verdana" w:hAnsi="Verdana"/>
                <w:sz w:val="18"/>
                <w:szCs w:val="18"/>
              </w:rPr>
              <w:t xml:space="preserve">? </w:t>
            </w:r>
          </w:p>
          <w:p w14:paraId="15E2ADF5" w14:textId="067441EA" w:rsidR="0081715A" w:rsidRDefault="0081715A" w:rsidP="0081715A">
            <w:pPr>
              <w:pStyle w:val="INKStandaard"/>
              <w:numPr>
                <w:ilvl w:val="0"/>
                <w:numId w:val="31"/>
              </w:numPr>
              <w:ind w:right="141"/>
              <w:jc w:val="both"/>
              <w:rPr>
                <w:rFonts w:ascii="Verdana" w:hAnsi="Verdana"/>
                <w:sz w:val="18"/>
                <w:szCs w:val="18"/>
              </w:rPr>
            </w:pPr>
            <w:r>
              <w:rPr>
                <w:rFonts w:ascii="Verdana" w:hAnsi="Verdana"/>
                <w:sz w:val="18"/>
                <w:szCs w:val="18"/>
              </w:rPr>
              <w:t>Kunt u uit de voeten met het minimum opslagpercentage (-10%) en maximum opslagpercentage (20%) per bestelling?</w:t>
            </w:r>
          </w:p>
          <w:p w14:paraId="7116DB5F" w14:textId="422F7EF2" w:rsidR="0081715A" w:rsidRDefault="0081715A" w:rsidP="0081715A">
            <w:pPr>
              <w:pStyle w:val="INKStandaard"/>
              <w:numPr>
                <w:ilvl w:val="0"/>
                <w:numId w:val="31"/>
              </w:numPr>
              <w:ind w:right="141"/>
              <w:jc w:val="both"/>
              <w:rPr>
                <w:rFonts w:ascii="Verdana" w:hAnsi="Verdana"/>
                <w:sz w:val="18"/>
                <w:szCs w:val="18"/>
              </w:rPr>
            </w:pPr>
            <w:r>
              <w:rPr>
                <w:rFonts w:ascii="Verdana" w:hAnsi="Verdana"/>
                <w:sz w:val="18"/>
                <w:szCs w:val="18"/>
              </w:rPr>
              <w:t>In hoeverre vindt u dat het prijzenblad realistisch is en aansluit bij wat u gewend bent in de markt?</w:t>
            </w:r>
          </w:p>
          <w:p w14:paraId="15E99180" w14:textId="03FAD29F" w:rsidR="00C275E7" w:rsidRPr="0081715A" w:rsidRDefault="0081715A" w:rsidP="0081715A">
            <w:pPr>
              <w:pStyle w:val="INKStandaard"/>
              <w:numPr>
                <w:ilvl w:val="0"/>
                <w:numId w:val="31"/>
              </w:numPr>
              <w:ind w:right="141"/>
              <w:jc w:val="both"/>
              <w:rPr>
                <w:rFonts w:ascii="Verdana" w:hAnsi="Verdana"/>
                <w:sz w:val="18"/>
                <w:szCs w:val="18"/>
              </w:rPr>
            </w:pPr>
            <w:r>
              <w:rPr>
                <w:rFonts w:ascii="Verdana" w:hAnsi="Verdana"/>
                <w:sz w:val="18"/>
                <w:szCs w:val="18"/>
              </w:rPr>
              <w:t>Op welke andere manier(en) kan Opdrachtgever de prijs voor deze dienstverlening uitvragen? Wat zijn hier de voor- en nadelen van?</w:t>
            </w:r>
          </w:p>
        </w:tc>
      </w:tr>
      <w:tr w:rsidR="00C275E7" w:rsidRPr="00921FCC" w14:paraId="460B3CFE" w14:textId="77777777" w:rsidTr="00012EC5">
        <w:trPr>
          <w:trHeight w:val="255"/>
        </w:trPr>
        <w:tc>
          <w:tcPr>
            <w:tcW w:w="9067" w:type="dxa"/>
            <w:gridSpan w:val="2"/>
            <w:shd w:val="clear" w:color="auto" w:fill="FFFFFF" w:themeFill="background1"/>
            <w:noWrap/>
            <w:tcMar>
              <w:top w:w="17" w:type="dxa"/>
              <w:left w:w="17" w:type="dxa"/>
              <w:bottom w:w="0" w:type="dxa"/>
              <w:right w:w="17" w:type="dxa"/>
            </w:tcMar>
          </w:tcPr>
          <w:p w14:paraId="3B664B5C" w14:textId="2BFD246B"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5E65D260" w14:textId="77777777" w:rsidR="00C275E7" w:rsidRPr="00921FCC" w:rsidRDefault="00C275E7" w:rsidP="00C275E7">
            <w:pPr>
              <w:pStyle w:val="INKStandaard"/>
              <w:rPr>
                <w:rFonts w:ascii="Verdana" w:hAnsi="Verdana"/>
                <w:sz w:val="18"/>
                <w:szCs w:val="18"/>
              </w:rPr>
            </w:pPr>
          </w:p>
          <w:p w14:paraId="0344916F" w14:textId="77777777" w:rsidR="00C275E7" w:rsidRDefault="00C275E7" w:rsidP="00C275E7">
            <w:pPr>
              <w:pStyle w:val="INKStandaard"/>
              <w:rPr>
                <w:rFonts w:ascii="Verdana" w:hAnsi="Verdana"/>
                <w:sz w:val="18"/>
                <w:szCs w:val="18"/>
              </w:rPr>
            </w:pPr>
          </w:p>
          <w:p w14:paraId="788BF9A8" w14:textId="77777777" w:rsidR="00C275E7" w:rsidRDefault="00C275E7" w:rsidP="00C275E7">
            <w:pPr>
              <w:pStyle w:val="INKStandaard"/>
              <w:rPr>
                <w:rFonts w:ascii="Verdana" w:hAnsi="Verdana"/>
                <w:sz w:val="18"/>
                <w:szCs w:val="18"/>
              </w:rPr>
            </w:pPr>
          </w:p>
          <w:p w14:paraId="2CF593ED" w14:textId="77777777" w:rsidR="00C275E7" w:rsidRDefault="00C275E7" w:rsidP="00C275E7">
            <w:pPr>
              <w:pStyle w:val="INKStandaard"/>
              <w:rPr>
                <w:rFonts w:ascii="Verdana" w:hAnsi="Verdana"/>
                <w:sz w:val="18"/>
                <w:szCs w:val="18"/>
              </w:rPr>
            </w:pPr>
          </w:p>
          <w:p w14:paraId="6438B93F" w14:textId="77777777" w:rsidR="00C275E7" w:rsidRDefault="00C275E7" w:rsidP="00C275E7">
            <w:pPr>
              <w:pStyle w:val="INKStandaard"/>
              <w:rPr>
                <w:rFonts w:ascii="Verdana" w:hAnsi="Verdana"/>
                <w:sz w:val="18"/>
                <w:szCs w:val="18"/>
              </w:rPr>
            </w:pPr>
          </w:p>
          <w:p w14:paraId="6F279108" w14:textId="77777777" w:rsidR="00C275E7" w:rsidRDefault="00C275E7" w:rsidP="00C275E7">
            <w:pPr>
              <w:pStyle w:val="INKStandaard"/>
              <w:rPr>
                <w:rFonts w:ascii="Verdana" w:hAnsi="Verdana"/>
                <w:sz w:val="18"/>
                <w:szCs w:val="18"/>
              </w:rPr>
            </w:pPr>
          </w:p>
          <w:p w14:paraId="5BF3D65E" w14:textId="77777777" w:rsidR="00C275E7" w:rsidRDefault="00C275E7" w:rsidP="00C275E7">
            <w:pPr>
              <w:pStyle w:val="INKStandaard"/>
              <w:rPr>
                <w:rFonts w:ascii="Verdana" w:hAnsi="Verdana"/>
                <w:sz w:val="18"/>
                <w:szCs w:val="18"/>
              </w:rPr>
            </w:pPr>
          </w:p>
          <w:p w14:paraId="3473B4BB" w14:textId="77777777" w:rsidR="00C275E7" w:rsidRDefault="00C275E7" w:rsidP="00C275E7">
            <w:pPr>
              <w:pStyle w:val="INKStandaard"/>
              <w:rPr>
                <w:rFonts w:ascii="Verdana" w:hAnsi="Verdana"/>
                <w:sz w:val="18"/>
                <w:szCs w:val="18"/>
              </w:rPr>
            </w:pPr>
          </w:p>
          <w:p w14:paraId="5C151116" w14:textId="77777777" w:rsidR="0081715A" w:rsidRPr="00921FCC" w:rsidRDefault="0081715A" w:rsidP="00C275E7">
            <w:pPr>
              <w:pStyle w:val="INKStandaard"/>
              <w:rPr>
                <w:rFonts w:ascii="Verdana" w:hAnsi="Verdana"/>
                <w:sz w:val="18"/>
                <w:szCs w:val="18"/>
              </w:rPr>
            </w:pPr>
          </w:p>
          <w:p w14:paraId="71A02BAD" w14:textId="77777777" w:rsidR="00C275E7" w:rsidRDefault="00C275E7" w:rsidP="00C275E7">
            <w:pPr>
              <w:pStyle w:val="INKStandaard"/>
              <w:rPr>
                <w:rFonts w:ascii="Verdana" w:hAnsi="Verdana"/>
                <w:sz w:val="18"/>
                <w:szCs w:val="18"/>
              </w:rPr>
            </w:pPr>
          </w:p>
          <w:p w14:paraId="4BC7AB80" w14:textId="77777777" w:rsidR="00C275E7" w:rsidRPr="00921FCC" w:rsidRDefault="00C275E7" w:rsidP="00012EC5">
            <w:pPr>
              <w:pStyle w:val="INKStandaard"/>
              <w:ind w:left="142" w:right="141"/>
              <w:jc w:val="both"/>
              <w:rPr>
                <w:rFonts w:ascii="Verdana" w:hAnsi="Verdana"/>
                <w:sz w:val="18"/>
                <w:szCs w:val="18"/>
              </w:rPr>
            </w:pPr>
          </w:p>
        </w:tc>
      </w:tr>
      <w:tr w:rsidR="00136998" w:rsidRPr="00921FCC" w14:paraId="5DD98A48" w14:textId="77777777" w:rsidTr="00DC1567">
        <w:trPr>
          <w:trHeight w:val="255"/>
        </w:trPr>
        <w:tc>
          <w:tcPr>
            <w:tcW w:w="9067" w:type="dxa"/>
            <w:gridSpan w:val="2"/>
            <w:shd w:val="clear" w:color="auto" w:fill="002060"/>
            <w:noWrap/>
            <w:tcMar>
              <w:top w:w="17" w:type="dxa"/>
              <w:left w:w="17" w:type="dxa"/>
              <w:bottom w:w="0" w:type="dxa"/>
              <w:right w:w="17" w:type="dxa"/>
            </w:tcMar>
          </w:tcPr>
          <w:p w14:paraId="6376C111" w14:textId="77777777" w:rsidR="00136998" w:rsidRPr="00921FCC" w:rsidRDefault="00136998" w:rsidP="00DC1567">
            <w:pPr>
              <w:pStyle w:val="INKStandaard"/>
              <w:rPr>
                <w:rFonts w:ascii="Verdana" w:hAnsi="Verdana"/>
                <w:sz w:val="18"/>
                <w:szCs w:val="18"/>
              </w:rPr>
            </w:pPr>
            <w:r w:rsidRPr="00921FCC">
              <w:rPr>
                <w:rFonts w:ascii="Verdana" w:hAnsi="Verdana"/>
                <w:b/>
                <w:color w:val="FFFFFF" w:themeColor="background1"/>
                <w:sz w:val="18"/>
                <w:szCs w:val="18"/>
              </w:rPr>
              <w:lastRenderedPageBreak/>
              <w:t>Vragen over Rijksbeleid en (markt)ontwikkelingen</w:t>
            </w:r>
          </w:p>
        </w:tc>
      </w:tr>
      <w:tr w:rsidR="00136998" w:rsidRPr="00921FCC" w14:paraId="7BBE87EC"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38007E69" w14:textId="6B3B3014" w:rsidR="00136998" w:rsidRPr="00921FCC" w:rsidRDefault="00F40259" w:rsidP="00F40259">
            <w:pPr>
              <w:pStyle w:val="INKStandaard"/>
              <w:ind w:right="141"/>
              <w:jc w:val="both"/>
              <w:rPr>
                <w:rFonts w:ascii="Verdana" w:hAnsi="Verdana"/>
                <w:sz w:val="18"/>
                <w:szCs w:val="18"/>
              </w:rPr>
            </w:pPr>
            <w:r>
              <w:rPr>
                <w:rFonts w:ascii="Verdana" w:hAnsi="Verdana"/>
                <w:sz w:val="18"/>
                <w:szCs w:val="18"/>
              </w:rPr>
              <w:t>8</w:t>
            </w:r>
          </w:p>
        </w:tc>
        <w:tc>
          <w:tcPr>
            <w:tcW w:w="8646" w:type="dxa"/>
            <w:shd w:val="clear" w:color="auto" w:fill="C6D9F1" w:themeFill="text2" w:themeFillTint="33"/>
          </w:tcPr>
          <w:p w14:paraId="05FE4E80" w14:textId="77777777" w:rsidR="00136998" w:rsidRPr="00921FCC" w:rsidRDefault="00136998" w:rsidP="00DC1567">
            <w:pPr>
              <w:pStyle w:val="INKStandaard"/>
              <w:ind w:left="142" w:right="141"/>
              <w:jc w:val="both"/>
              <w:rPr>
                <w:rFonts w:ascii="Verdana" w:hAnsi="Verdana"/>
                <w:sz w:val="18"/>
                <w:szCs w:val="18"/>
              </w:rPr>
            </w:pPr>
            <w:r w:rsidRPr="00921FCC">
              <w:rPr>
                <w:rFonts w:ascii="Verdana" w:hAnsi="Verdana"/>
                <w:sz w:val="18"/>
                <w:szCs w:val="18"/>
              </w:rPr>
              <w:t>‘Inkopen met Impact’ is het beleid van de Rijksoverheid waarin de inkoopstrategie wordt beschreven. Hierin staat onder andere dat duurzaam, sociaal en innovatief inkopen voortaan de standaard is bij het Rijk. Met haar manier van inkopen van producten en Diensten wil de Rijksoverheid:</w:t>
            </w:r>
          </w:p>
          <w:p w14:paraId="08163B80" w14:textId="77777777" w:rsidR="00136998" w:rsidRPr="00921FCC" w:rsidRDefault="00136998" w:rsidP="00DC1567">
            <w:pPr>
              <w:pStyle w:val="INKStandaard"/>
              <w:numPr>
                <w:ilvl w:val="0"/>
                <w:numId w:val="29"/>
              </w:numPr>
              <w:ind w:right="141"/>
              <w:jc w:val="both"/>
              <w:rPr>
                <w:rFonts w:ascii="Verdana" w:hAnsi="Verdana"/>
                <w:sz w:val="18"/>
                <w:szCs w:val="18"/>
              </w:rPr>
            </w:pPr>
            <w:r w:rsidRPr="00921FCC">
              <w:rPr>
                <w:rFonts w:ascii="Verdana" w:hAnsi="Verdana"/>
                <w:sz w:val="18"/>
                <w:szCs w:val="18"/>
              </w:rPr>
              <w:t>de gevolgen van klimaatverandering aanpakken;</w:t>
            </w:r>
          </w:p>
          <w:p w14:paraId="57F55D6A" w14:textId="77777777" w:rsidR="00136998" w:rsidRPr="00921FCC" w:rsidRDefault="00136998" w:rsidP="00DC1567">
            <w:pPr>
              <w:pStyle w:val="INKStandaard"/>
              <w:numPr>
                <w:ilvl w:val="0"/>
                <w:numId w:val="29"/>
              </w:numPr>
              <w:ind w:right="141"/>
              <w:jc w:val="both"/>
              <w:rPr>
                <w:rFonts w:ascii="Verdana" w:hAnsi="Verdana"/>
                <w:sz w:val="18"/>
                <w:szCs w:val="18"/>
              </w:rPr>
            </w:pPr>
            <w:r w:rsidRPr="00921FCC">
              <w:rPr>
                <w:rFonts w:ascii="Verdana" w:hAnsi="Verdana"/>
                <w:sz w:val="18"/>
                <w:szCs w:val="18"/>
              </w:rPr>
              <w:t>de ontwikkeling naar een circulaire (duurzame) economie versnellen;</w:t>
            </w:r>
          </w:p>
          <w:p w14:paraId="7B0D8305" w14:textId="77777777" w:rsidR="00136998" w:rsidRPr="00921FCC" w:rsidRDefault="00136998" w:rsidP="00DC1567">
            <w:pPr>
              <w:pStyle w:val="INKStandaard"/>
              <w:numPr>
                <w:ilvl w:val="0"/>
                <w:numId w:val="29"/>
              </w:numPr>
              <w:ind w:right="141"/>
              <w:jc w:val="both"/>
              <w:rPr>
                <w:rFonts w:ascii="Verdana" w:hAnsi="Verdana"/>
                <w:sz w:val="18"/>
                <w:szCs w:val="18"/>
              </w:rPr>
            </w:pPr>
            <w:r w:rsidRPr="00921FCC">
              <w:rPr>
                <w:rFonts w:ascii="Verdana" w:hAnsi="Verdana"/>
                <w:sz w:val="18"/>
                <w:szCs w:val="18"/>
              </w:rPr>
              <w:t>baankansen creëren voor mensen die minder makkelijk op de arbeidsmarkt komen.</w:t>
            </w:r>
          </w:p>
          <w:p w14:paraId="50685D03" w14:textId="77777777" w:rsidR="00136998" w:rsidRPr="00921FCC" w:rsidRDefault="00136998" w:rsidP="00DC1567">
            <w:pPr>
              <w:pStyle w:val="INKStandaard"/>
              <w:ind w:left="142" w:right="141"/>
              <w:jc w:val="both"/>
              <w:rPr>
                <w:rFonts w:ascii="Verdana" w:hAnsi="Verdana"/>
                <w:sz w:val="18"/>
                <w:szCs w:val="18"/>
              </w:rPr>
            </w:pPr>
          </w:p>
          <w:p w14:paraId="4EC52237" w14:textId="59724E1B" w:rsidR="00921FCC" w:rsidRPr="00921FCC" w:rsidRDefault="00136998" w:rsidP="00921FCC">
            <w:pPr>
              <w:pStyle w:val="INKStandaard"/>
              <w:ind w:left="142" w:right="141"/>
              <w:jc w:val="both"/>
              <w:rPr>
                <w:rFonts w:ascii="Verdana" w:hAnsi="Verdana"/>
                <w:sz w:val="18"/>
                <w:szCs w:val="18"/>
              </w:rPr>
            </w:pPr>
            <w:r w:rsidRPr="00921FCC">
              <w:rPr>
                <w:rFonts w:ascii="Verdana" w:hAnsi="Verdana"/>
                <w:sz w:val="18"/>
                <w:szCs w:val="18"/>
              </w:rPr>
              <w:t xml:space="preserve">Opdrachtgever is benieuwd naar de kansen die u ziet om met deze Opdracht bij te dragen aan de doelstellingen die hierboven staan. Graag ontvangen wij daarom uw beschouwing op de thema’s duurzaamheid en </w:t>
            </w:r>
            <w:proofErr w:type="spellStart"/>
            <w:r w:rsidRPr="00921FCC">
              <w:rPr>
                <w:rFonts w:ascii="Verdana" w:hAnsi="Verdana"/>
                <w:sz w:val="18"/>
                <w:szCs w:val="18"/>
              </w:rPr>
              <w:t>social</w:t>
            </w:r>
            <w:proofErr w:type="spellEnd"/>
            <w:r w:rsidRPr="00921FCC">
              <w:rPr>
                <w:rFonts w:ascii="Verdana" w:hAnsi="Verdana"/>
                <w:sz w:val="18"/>
                <w:szCs w:val="18"/>
              </w:rPr>
              <w:t xml:space="preserve"> return in relatie tot uw bedrijfsvoering en deze </w:t>
            </w:r>
            <w:r w:rsidR="00A54D76" w:rsidRPr="00921FCC">
              <w:rPr>
                <w:rFonts w:ascii="Verdana" w:hAnsi="Verdana"/>
                <w:sz w:val="18"/>
                <w:szCs w:val="18"/>
              </w:rPr>
              <w:t>Opdracht.</w:t>
            </w:r>
            <w:r w:rsidR="00F40259">
              <w:rPr>
                <w:rFonts w:ascii="Verdana" w:hAnsi="Verdana"/>
                <w:sz w:val="18"/>
                <w:szCs w:val="18"/>
              </w:rPr>
              <w:t xml:space="preserve"> Zie ook </w:t>
            </w:r>
            <w:hyperlink r:id="rId10" w:history="1">
              <w:r w:rsidR="00F40259" w:rsidRPr="00F40259">
                <w:rPr>
                  <w:rStyle w:val="Hyperlink"/>
                  <w:rFonts w:ascii="Verdana" w:hAnsi="Verdana"/>
                  <w:sz w:val="18"/>
                  <w:szCs w:val="18"/>
                </w:rPr>
                <w:t>inkopen met impact</w:t>
              </w:r>
            </w:hyperlink>
            <w:r w:rsidR="00F40259">
              <w:rPr>
                <w:rFonts w:ascii="Verdana" w:hAnsi="Verdana"/>
                <w:sz w:val="18"/>
                <w:szCs w:val="18"/>
              </w:rPr>
              <w:t>.</w:t>
            </w:r>
          </w:p>
        </w:tc>
      </w:tr>
      <w:tr w:rsidR="00136998" w:rsidRPr="00921FCC" w14:paraId="538DEA8F" w14:textId="77777777" w:rsidTr="00DC1567">
        <w:trPr>
          <w:trHeight w:val="255"/>
        </w:trPr>
        <w:tc>
          <w:tcPr>
            <w:tcW w:w="9067" w:type="dxa"/>
            <w:gridSpan w:val="2"/>
            <w:noWrap/>
            <w:tcMar>
              <w:top w:w="17" w:type="dxa"/>
              <w:left w:w="17" w:type="dxa"/>
              <w:bottom w:w="0" w:type="dxa"/>
              <w:right w:w="17" w:type="dxa"/>
            </w:tcMar>
          </w:tcPr>
          <w:p w14:paraId="4871DC9C" w14:textId="77777777" w:rsidR="00C275E7" w:rsidRPr="00921FCC" w:rsidRDefault="00C275E7" w:rsidP="00C275E7">
            <w:pPr>
              <w:pStyle w:val="INKStandaard"/>
              <w:rPr>
                <w:rFonts w:ascii="Verdana" w:hAnsi="Verdana"/>
                <w:sz w:val="18"/>
                <w:szCs w:val="18"/>
              </w:rPr>
            </w:pPr>
            <w:r w:rsidRPr="00921FCC">
              <w:rPr>
                <w:rFonts w:ascii="Verdana" w:hAnsi="Verdana"/>
                <w:sz w:val="18"/>
                <w:szCs w:val="18"/>
              </w:rPr>
              <w:t>&lt;Antwoord marktpartij&gt;</w:t>
            </w:r>
          </w:p>
          <w:p w14:paraId="5329198C" w14:textId="77777777" w:rsidR="00C275E7" w:rsidRPr="00921FCC" w:rsidRDefault="00C275E7" w:rsidP="00C275E7">
            <w:pPr>
              <w:pStyle w:val="INKStandaard"/>
              <w:rPr>
                <w:rFonts w:ascii="Verdana" w:hAnsi="Verdana"/>
                <w:sz w:val="18"/>
                <w:szCs w:val="18"/>
              </w:rPr>
            </w:pPr>
          </w:p>
          <w:p w14:paraId="6AC5F7A2" w14:textId="77777777" w:rsidR="00C275E7" w:rsidRDefault="00C275E7" w:rsidP="00C275E7">
            <w:pPr>
              <w:pStyle w:val="INKStandaard"/>
              <w:rPr>
                <w:rFonts w:ascii="Verdana" w:hAnsi="Verdana"/>
                <w:sz w:val="18"/>
                <w:szCs w:val="18"/>
              </w:rPr>
            </w:pPr>
          </w:p>
          <w:p w14:paraId="47B9F1A5" w14:textId="77777777" w:rsidR="00C275E7" w:rsidRDefault="00C275E7" w:rsidP="00C275E7">
            <w:pPr>
              <w:pStyle w:val="INKStandaard"/>
              <w:rPr>
                <w:rFonts w:ascii="Verdana" w:hAnsi="Verdana"/>
                <w:sz w:val="18"/>
                <w:szCs w:val="18"/>
              </w:rPr>
            </w:pPr>
          </w:p>
          <w:p w14:paraId="43782115" w14:textId="77777777" w:rsidR="00C275E7" w:rsidRDefault="00C275E7" w:rsidP="00C275E7">
            <w:pPr>
              <w:pStyle w:val="INKStandaard"/>
              <w:rPr>
                <w:rFonts w:ascii="Verdana" w:hAnsi="Verdana"/>
                <w:sz w:val="18"/>
                <w:szCs w:val="18"/>
              </w:rPr>
            </w:pPr>
          </w:p>
          <w:p w14:paraId="7299E9CF" w14:textId="77777777" w:rsidR="00C275E7" w:rsidRDefault="00C275E7" w:rsidP="00C275E7">
            <w:pPr>
              <w:pStyle w:val="INKStandaard"/>
              <w:rPr>
                <w:rFonts w:ascii="Verdana" w:hAnsi="Verdana"/>
                <w:sz w:val="18"/>
                <w:szCs w:val="18"/>
              </w:rPr>
            </w:pPr>
          </w:p>
          <w:p w14:paraId="15AB9978" w14:textId="77777777" w:rsidR="00C275E7" w:rsidRDefault="00C275E7" w:rsidP="00C275E7">
            <w:pPr>
              <w:pStyle w:val="INKStandaard"/>
              <w:rPr>
                <w:rFonts w:ascii="Verdana" w:hAnsi="Verdana"/>
                <w:sz w:val="18"/>
                <w:szCs w:val="18"/>
              </w:rPr>
            </w:pPr>
          </w:p>
          <w:p w14:paraId="621DC753" w14:textId="77777777" w:rsidR="00C275E7" w:rsidRPr="00921FCC" w:rsidRDefault="00C275E7" w:rsidP="00C275E7">
            <w:pPr>
              <w:pStyle w:val="INKStandaard"/>
              <w:rPr>
                <w:rFonts w:ascii="Verdana" w:hAnsi="Verdana"/>
                <w:sz w:val="18"/>
                <w:szCs w:val="18"/>
              </w:rPr>
            </w:pPr>
          </w:p>
          <w:p w14:paraId="13C820E0" w14:textId="77777777" w:rsidR="00C275E7" w:rsidRPr="00921FCC" w:rsidRDefault="00C275E7" w:rsidP="00C275E7">
            <w:pPr>
              <w:pStyle w:val="INKStandaard"/>
              <w:rPr>
                <w:rFonts w:ascii="Verdana" w:hAnsi="Verdana"/>
                <w:sz w:val="18"/>
                <w:szCs w:val="18"/>
              </w:rPr>
            </w:pPr>
          </w:p>
          <w:p w14:paraId="6820F618" w14:textId="77777777" w:rsidR="00921FCC" w:rsidRPr="00921FCC" w:rsidRDefault="00921FCC" w:rsidP="00DC1567">
            <w:pPr>
              <w:pStyle w:val="INKStandaard"/>
              <w:rPr>
                <w:rFonts w:ascii="Verdana" w:hAnsi="Verdana"/>
                <w:sz w:val="18"/>
                <w:szCs w:val="18"/>
              </w:rPr>
            </w:pPr>
          </w:p>
        </w:tc>
      </w:tr>
      <w:tr w:rsidR="00136998" w:rsidRPr="00921FCC" w14:paraId="552FBCC1"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066C42C0" w14:textId="39A2FC0D" w:rsidR="00136998" w:rsidRPr="00921FCC" w:rsidRDefault="00F40259" w:rsidP="00921FCC">
            <w:pPr>
              <w:pStyle w:val="INKStandaard"/>
              <w:ind w:right="141"/>
              <w:jc w:val="both"/>
              <w:rPr>
                <w:rFonts w:ascii="Verdana" w:hAnsi="Verdana"/>
                <w:sz w:val="18"/>
                <w:szCs w:val="18"/>
              </w:rPr>
            </w:pPr>
            <w:r>
              <w:rPr>
                <w:rFonts w:ascii="Verdana" w:hAnsi="Verdana"/>
                <w:sz w:val="18"/>
                <w:szCs w:val="18"/>
              </w:rPr>
              <w:t>9</w:t>
            </w:r>
          </w:p>
        </w:tc>
        <w:tc>
          <w:tcPr>
            <w:tcW w:w="8646" w:type="dxa"/>
            <w:shd w:val="clear" w:color="auto" w:fill="C6D9F1" w:themeFill="text2" w:themeFillTint="33"/>
          </w:tcPr>
          <w:p w14:paraId="02496837" w14:textId="3B5D4619" w:rsidR="00921FCC" w:rsidRPr="00921FCC" w:rsidRDefault="00136998" w:rsidP="00921FCC">
            <w:pPr>
              <w:pStyle w:val="INKStandaard"/>
              <w:ind w:left="142" w:right="141"/>
              <w:jc w:val="both"/>
              <w:rPr>
                <w:rFonts w:ascii="Verdana" w:hAnsi="Verdana"/>
                <w:sz w:val="18"/>
                <w:szCs w:val="18"/>
              </w:rPr>
            </w:pPr>
            <w:r w:rsidRPr="00921FCC">
              <w:rPr>
                <w:rFonts w:ascii="Verdana" w:hAnsi="Verdana"/>
                <w:sz w:val="18"/>
                <w:szCs w:val="18"/>
              </w:rPr>
              <w:t>Welke (markt)ontwikkelingen volrekken zich momenteel die relevant zijn voor het uitvoeren van deze Opdracht? Hierbij kunt u bijvoorbeeld denken aan verduurzaming van de sector, een herstructurering van de markt (door overnames en/of fusies), nieuwe technieken die beschikbaar komen, innovaties, nieuwe wet- en regelgeving en dergelijke.</w:t>
            </w:r>
          </w:p>
        </w:tc>
      </w:tr>
      <w:tr w:rsidR="00136998" w:rsidRPr="00921FCC" w14:paraId="746781BF" w14:textId="77777777" w:rsidTr="00DC1567">
        <w:trPr>
          <w:trHeight w:val="255"/>
        </w:trPr>
        <w:tc>
          <w:tcPr>
            <w:tcW w:w="9067" w:type="dxa"/>
            <w:gridSpan w:val="2"/>
            <w:noWrap/>
            <w:tcMar>
              <w:top w:w="17" w:type="dxa"/>
              <w:left w:w="17" w:type="dxa"/>
              <w:bottom w:w="0" w:type="dxa"/>
              <w:right w:w="17" w:type="dxa"/>
            </w:tcMar>
          </w:tcPr>
          <w:p w14:paraId="18D353D3" w14:textId="77777777" w:rsidR="00A54D76" w:rsidRPr="00921FCC" w:rsidRDefault="00A54D76" w:rsidP="00A54D76">
            <w:pPr>
              <w:pStyle w:val="INKStandaard"/>
              <w:rPr>
                <w:rFonts w:ascii="Verdana" w:hAnsi="Verdana"/>
                <w:sz w:val="18"/>
                <w:szCs w:val="18"/>
              </w:rPr>
            </w:pPr>
            <w:r w:rsidRPr="00921FCC">
              <w:rPr>
                <w:rFonts w:ascii="Verdana" w:hAnsi="Verdana"/>
                <w:sz w:val="18"/>
                <w:szCs w:val="18"/>
              </w:rPr>
              <w:t>&lt;Antwoord marktpartij&gt;</w:t>
            </w:r>
          </w:p>
          <w:p w14:paraId="04590864" w14:textId="77777777" w:rsidR="00C275E7" w:rsidRPr="00921FCC" w:rsidRDefault="00C275E7" w:rsidP="00C275E7">
            <w:pPr>
              <w:pStyle w:val="INKStandaard"/>
              <w:rPr>
                <w:rFonts w:ascii="Verdana" w:hAnsi="Verdana"/>
                <w:sz w:val="18"/>
                <w:szCs w:val="18"/>
              </w:rPr>
            </w:pPr>
          </w:p>
          <w:p w14:paraId="2F1FF332" w14:textId="77777777" w:rsidR="00C275E7" w:rsidRDefault="00C275E7" w:rsidP="00C275E7">
            <w:pPr>
              <w:pStyle w:val="INKStandaard"/>
              <w:rPr>
                <w:rFonts w:ascii="Verdana" w:hAnsi="Verdana"/>
                <w:sz w:val="18"/>
                <w:szCs w:val="18"/>
              </w:rPr>
            </w:pPr>
          </w:p>
          <w:p w14:paraId="77C1970F" w14:textId="77777777" w:rsidR="00C275E7" w:rsidRDefault="00C275E7" w:rsidP="00C275E7">
            <w:pPr>
              <w:pStyle w:val="INKStandaard"/>
              <w:rPr>
                <w:rFonts w:ascii="Verdana" w:hAnsi="Verdana"/>
                <w:sz w:val="18"/>
                <w:szCs w:val="18"/>
              </w:rPr>
            </w:pPr>
          </w:p>
          <w:p w14:paraId="58CD08BE" w14:textId="77777777" w:rsidR="00C275E7" w:rsidRDefault="00C275E7" w:rsidP="00C275E7">
            <w:pPr>
              <w:pStyle w:val="INKStandaard"/>
              <w:rPr>
                <w:rFonts w:ascii="Verdana" w:hAnsi="Verdana"/>
                <w:sz w:val="18"/>
                <w:szCs w:val="18"/>
              </w:rPr>
            </w:pPr>
          </w:p>
          <w:p w14:paraId="4CD54940" w14:textId="77777777" w:rsidR="00C275E7" w:rsidRDefault="00C275E7" w:rsidP="00C275E7">
            <w:pPr>
              <w:pStyle w:val="INKStandaard"/>
              <w:rPr>
                <w:rFonts w:ascii="Verdana" w:hAnsi="Verdana"/>
                <w:sz w:val="18"/>
                <w:szCs w:val="18"/>
              </w:rPr>
            </w:pPr>
          </w:p>
          <w:p w14:paraId="06675868" w14:textId="77777777" w:rsidR="00C275E7" w:rsidRPr="00921FCC" w:rsidRDefault="00C275E7" w:rsidP="00C275E7">
            <w:pPr>
              <w:pStyle w:val="INKStandaard"/>
              <w:rPr>
                <w:rFonts w:ascii="Verdana" w:hAnsi="Verdana"/>
                <w:sz w:val="18"/>
                <w:szCs w:val="18"/>
              </w:rPr>
            </w:pPr>
          </w:p>
          <w:p w14:paraId="45B730D9" w14:textId="77777777" w:rsidR="00C275E7" w:rsidRPr="00921FCC" w:rsidRDefault="00C275E7" w:rsidP="00C275E7">
            <w:pPr>
              <w:pStyle w:val="INKStandaard"/>
              <w:rPr>
                <w:rFonts w:ascii="Verdana" w:hAnsi="Verdana"/>
                <w:sz w:val="18"/>
                <w:szCs w:val="18"/>
              </w:rPr>
            </w:pPr>
          </w:p>
          <w:p w14:paraId="1FD9CEF9" w14:textId="77777777" w:rsidR="00C275E7" w:rsidRDefault="00C275E7" w:rsidP="00C275E7">
            <w:pPr>
              <w:pStyle w:val="INKStandaard"/>
              <w:rPr>
                <w:rFonts w:ascii="Verdana" w:hAnsi="Verdana"/>
                <w:sz w:val="18"/>
                <w:szCs w:val="18"/>
              </w:rPr>
            </w:pPr>
          </w:p>
          <w:p w14:paraId="01E5EDA5" w14:textId="77777777" w:rsidR="00C275E7" w:rsidRPr="00921FCC" w:rsidRDefault="00C275E7" w:rsidP="00C275E7">
            <w:pPr>
              <w:pStyle w:val="INKStandaard"/>
              <w:rPr>
                <w:rFonts w:ascii="Verdana" w:hAnsi="Verdana"/>
                <w:sz w:val="18"/>
                <w:szCs w:val="18"/>
              </w:rPr>
            </w:pPr>
          </w:p>
          <w:p w14:paraId="6F5A4073" w14:textId="77777777" w:rsidR="00921FCC" w:rsidRPr="00921FCC" w:rsidRDefault="00921FCC" w:rsidP="00DC1567">
            <w:pPr>
              <w:pStyle w:val="INKStandaard"/>
              <w:rPr>
                <w:rFonts w:ascii="Verdana" w:hAnsi="Verdana"/>
                <w:sz w:val="18"/>
                <w:szCs w:val="18"/>
              </w:rPr>
            </w:pPr>
          </w:p>
        </w:tc>
      </w:tr>
      <w:tr w:rsidR="00F40259" w:rsidRPr="00921FCC" w14:paraId="7F6EE4E2" w14:textId="77777777" w:rsidTr="00F40259">
        <w:trPr>
          <w:trHeight w:val="255"/>
        </w:trPr>
        <w:tc>
          <w:tcPr>
            <w:tcW w:w="421" w:type="dxa"/>
            <w:shd w:val="clear" w:color="auto" w:fill="C6D9F1" w:themeFill="text2" w:themeFillTint="33"/>
            <w:noWrap/>
            <w:tcMar>
              <w:top w:w="17" w:type="dxa"/>
              <w:left w:w="17" w:type="dxa"/>
              <w:bottom w:w="0" w:type="dxa"/>
              <w:right w:w="17" w:type="dxa"/>
            </w:tcMar>
          </w:tcPr>
          <w:p w14:paraId="6E2C19F2" w14:textId="41EF2C3D" w:rsidR="00F40259" w:rsidRPr="00921FCC" w:rsidRDefault="00F40259" w:rsidP="00BA1C5F">
            <w:pPr>
              <w:pStyle w:val="INKStandaard"/>
              <w:ind w:right="141"/>
              <w:jc w:val="both"/>
              <w:rPr>
                <w:rFonts w:ascii="Verdana" w:hAnsi="Verdana"/>
                <w:sz w:val="18"/>
                <w:szCs w:val="18"/>
              </w:rPr>
            </w:pPr>
            <w:r>
              <w:rPr>
                <w:rFonts w:ascii="Verdana" w:hAnsi="Verdana"/>
                <w:sz w:val="18"/>
                <w:szCs w:val="18"/>
              </w:rPr>
              <w:t>10</w:t>
            </w:r>
          </w:p>
        </w:tc>
        <w:tc>
          <w:tcPr>
            <w:tcW w:w="8646" w:type="dxa"/>
            <w:shd w:val="clear" w:color="auto" w:fill="C6D9F1" w:themeFill="text2" w:themeFillTint="33"/>
          </w:tcPr>
          <w:p w14:paraId="2CEC470F" w14:textId="7558BD40" w:rsidR="00F40259" w:rsidRPr="00921FCC" w:rsidRDefault="00F40259" w:rsidP="00F40259">
            <w:pPr>
              <w:pStyle w:val="INKStandaard"/>
              <w:ind w:left="142" w:right="141"/>
              <w:jc w:val="both"/>
              <w:rPr>
                <w:rFonts w:ascii="Verdana" w:hAnsi="Verdana"/>
                <w:sz w:val="18"/>
                <w:szCs w:val="18"/>
              </w:rPr>
            </w:pPr>
            <w:r>
              <w:rPr>
                <w:rFonts w:ascii="Verdana" w:hAnsi="Verdana"/>
                <w:sz w:val="18"/>
                <w:szCs w:val="18"/>
              </w:rPr>
              <w:t>Welke andere toevoegingen, aandachtspunten, tips, op- of aanmerkingen wilt u de Opdrachtgever nog meegeven?</w:t>
            </w:r>
          </w:p>
        </w:tc>
      </w:tr>
      <w:tr w:rsidR="00F40259" w:rsidRPr="00921FCC" w14:paraId="023A27E0" w14:textId="77777777" w:rsidTr="00BA1C5F">
        <w:trPr>
          <w:trHeight w:val="255"/>
        </w:trPr>
        <w:tc>
          <w:tcPr>
            <w:tcW w:w="9067" w:type="dxa"/>
            <w:gridSpan w:val="2"/>
            <w:noWrap/>
            <w:tcMar>
              <w:top w:w="17" w:type="dxa"/>
              <w:left w:w="17" w:type="dxa"/>
              <w:bottom w:w="0" w:type="dxa"/>
              <w:right w:w="17" w:type="dxa"/>
            </w:tcMar>
          </w:tcPr>
          <w:p w14:paraId="5C4FBB85" w14:textId="77777777" w:rsidR="00F40259" w:rsidRPr="00921FCC" w:rsidRDefault="00F40259" w:rsidP="00BA1C5F">
            <w:pPr>
              <w:pStyle w:val="INKStandaard"/>
              <w:rPr>
                <w:rFonts w:ascii="Verdana" w:hAnsi="Verdana"/>
                <w:sz w:val="18"/>
                <w:szCs w:val="18"/>
              </w:rPr>
            </w:pPr>
            <w:r w:rsidRPr="00921FCC">
              <w:rPr>
                <w:rFonts w:ascii="Verdana" w:hAnsi="Verdana"/>
                <w:sz w:val="18"/>
                <w:szCs w:val="18"/>
              </w:rPr>
              <w:t>&lt;Antwoord marktpartij&gt;</w:t>
            </w:r>
          </w:p>
          <w:p w14:paraId="79D9BC3F" w14:textId="77777777" w:rsidR="00F40259" w:rsidRPr="00921FCC" w:rsidRDefault="00F40259" w:rsidP="00BA1C5F">
            <w:pPr>
              <w:pStyle w:val="INKStandaard"/>
              <w:rPr>
                <w:rFonts w:ascii="Verdana" w:hAnsi="Verdana"/>
                <w:sz w:val="18"/>
                <w:szCs w:val="18"/>
              </w:rPr>
            </w:pPr>
          </w:p>
          <w:p w14:paraId="3117C269" w14:textId="77777777" w:rsidR="00F40259" w:rsidRDefault="00F40259" w:rsidP="00BA1C5F">
            <w:pPr>
              <w:pStyle w:val="INKStandaard"/>
              <w:rPr>
                <w:rFonts w:ascii="Verdana" w:hAnsi="Verdana"/>
                <w:sz w:val="18"/>
                <w:szCs w:val="18"/>
              </w:rPr>
            </w:pPr>
          </w:p>
          <w:p w14:paraId="778A03FE" w14:textId="77777777" w:rsidR="00F40259" w:rsidRDefault="00F40259" w:rsidP="00BA1C5F">
            <w:pPr>
              <w:pStyle w:val="INKStandaard"/>
              <w:rPr>
                <w:rFonts w:ascii="Verdana" w:hAnsi="Verdana"/>
                <w:sz w:val="18"/>
                <w:szCs w:val="18"/>
              </w:rPr>
            </w:pPr>
          </w:p>
          <w:p w14:paraId="04C81CEA" w14:textId="77777777" w:rsidR="00F40259" w:rsidRDefault="00F40259" w:rsidP="00BA1C5F">
            <w:pPr>
              <w:pStyle w:val="INKStandaard"/>
              <w:rPr>
                <w:rFonts w:ascii="Verdana" w:hAnsi="Verdana"/>
                <w:sz w:val="18"/>
                <w:szCs w:val="18"/>
              </w:rPr>
            </w:pPr>
          </w:p>
          <w:p w14:paraId="0C09F761" w14:textId="77777777" w:rsidR="00F40259" w:rsidRDefault="00F40259" w:rsidP="00BA1C5F">
            <w:pPr>
              <w:pStyle w:val="INKStandaard"/>
              <w:rPr>
                <w:rFonts w:ascii="Verdana" w:hAnsi="Verdana"/>
                <w:sz w:val="18"/>
                <w:szCs w:val="18"/>
              </w:rPr>
            </w:pPr>
          </w:p>
          <w:p w14:paraId="75640AD1" w14:textId="77777777" w:rsidR="00F40259" w:rsidRDefault="00F40259" w:rsidP="00BA1C5F">
            <w:pPr>
              <w:pStyle w:val="INKStandaard"/>
              <w:rPr>
                <w:rFonts w:ascii="Verdana" w:hAnsi="Verdana"/>
                <w:sz w:val="18"/>
                <w:szCs w:val="18"/>
              </w:rPr>
            </w:pPr>
          </w:p>
          <w:p w14:paraId="19FFF82D" w14:textId="77777777" w:rsidR="00F40259" w:rsidRPr="00921FCC" w:rsidRDefault="00F40259" w:rsidP="00BA1C5F">
            <w:pPr>
              <w:pStyle w:val="INKStandaard"/>
              <w:rPr>
                <w:rFonts w:ascii="Verdana" w:hAnsi="Verdana"/>
                <w:sz w:val="18"/>
                <w:szCs w:val="18"/>
              </w:rPr>
            </w:pPr>
          </w:p>
          <w:p w14:paraId="0BE0A0C1" w14:textId="77777777" w:rsidR="00F40259" w:rsidRPr="00921FCC" w:rsidRDefault="00F40259" w:rsidP="00BA1C5F">
            <w:pPr>
              <w:pStyle w:val="INKStandaard"/>
              <w:rPr>
                <w:rFonts w:ascii="Verdana" w:hAnsi="Verdana"/>
                <w:sz w:val="18"/>
                <w:szCs w:val="18"/>
              </w:rPr>
            </w:pPr>
          </w:p>
          <w:p w14:paraId="4383CDC0" w14:textId="77777777" w:rsidR="00F40259" w:rsidRDefault="00F40259" w:rsidP="00BA1C5F">
            <w:pPr>
              <w:pStyle w:val="INKStandaard"/>
              <w:rPr>
                <w:rFonts w:ascii="Verdana" w:hAnsi="Verdana"/>
                <w:sz w:val="18"/>
                <w:szCs w:val="18"/>
              </w:rPr>
            </w:pPr>
          </w:p>
          <w:p w14:paraId="32791D16" w14:textId="77777777" w:rsidR="00F40259" w:rsidRPr="00921FCC" w:rsidRDefault="00F40259" w:rsidP="00BA1C5F">
            <w:pPr>
              <w:pStyle w:val="INKStandaard"/>
              <w:rPr>
                <w:rFonts w:ascii="Verdana" w:hAnsi="Verdana"/>
                <w:sz w:val="18"/>
                <w:szCs w:val="18"/>
              </w:rPr>
            </w:pPr>
          </w:p>
          <w:p w14:paraId="6B5DA2C4" w14:textId="77777777" w:rsidR="00F40259" w:rsidRPr="00921FCC" w:rsidRDefault="00F40259" w:rsidP="00BA1C5F">
            <w:pPr>
              <w:pStyle w:val="INKStandaard"/>
              <w:rPr>
                <w:rFonts w:ascii="Verdana" w:hAnsi="Verdana"/>
                <w:sz w:val="18"/>
                <w:szCs w:val="18"/>
              </w:rPr>
            </w:pPr>
          </w:p>
        </w:tc>
      </w:tr>
    </w:tbl>
    <w:p w14:paraId="7B7D6BCC" w14:textId="77777777" w:rsidR="00921FCC" w:rsidRDefault="00921FCC" w:rsidP="00F40259">
      <w:pPr>
        <w:spacing w:after="200"/>
        <w:rPr>
          <w:rFonts w:cs="Arial"/>
          <w:sz w:val="20"/>
          <w:szCs w:val="20"/>
        </w:rPr>
      </w:pPr>
    </w:p>
    <w:sectPr w:rsidR="00921FCC" w:rsidSect="00CD48DE">
      <w:headerReference w:type="default"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B8719" w14:textId="77777777" w:rsidR="00BE26F5" w:rsidRDefault="00BE26F5" w:rsidP="00BE26F5">
      <w:pPr>
        <w:spacing w:line="240" w:lineRule="auto"/>
      </w:pPr>
      <w:r>
        <w:separator/>
      </w:r>
    </w:p>
  </w:endnote>
  <w:endnote w:type="continuationSeparator" w:id="0">
    <w:p w14:paraId="02542C52" w14:textId="77777777" w:rsidR="00BE26F5" w:rsidRDefault="00BE26F5" w:rsidP="00BE2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8"/>
        <w:szCs w:val="18"/>
      </w:rPr>
      <w:id w:val="-1365128572"/>
      <w:docPartObj>
        <w:docPartGallery w:val="Page Numbers (Bottom of Page)"/>
        <w:docPartUnique/>
      </w:docPartObj>
    </w:sdtPr>
    <w:sdtEndPr/>
    <w:sdtContent>
      <w:sdt>
        <w:sdtPr>
          <w:rPr>
            <w:rFonts w:ascii="Verdana" w:hAnsi="Verdana"/>
            <w:sz w:val="18"/>
            <w:szCs w:val="18"/>
          </w:rPr>
          <w:id w:val="-1769616900"/>
          <w:docPartObj>
            <w:docPartGallery w:val="Page Numbers (Top of Page)"/>
            <w:docPartUnique/>
          </w:docPartObj>
        </w:sdtPr>
        <w:sdtEndPr/>
        <w:sdtContent>
          <w:p w14:paraId="600341D4" w14:textId="1D0FC399" w:rsidR="00CD48DE" w:rsidRPr="00921FCC" w:rsidRDefault="00884983" w:rsidP="00BE0415">
            <w:pPr>
              <w:pStyle w:val="Voettekst"/>
              <w:pBdr>
                <w:top w:val="single" w:sz="4" w:space="1" w:color="auto"/>
              </w:pBdr>
              <w:rPr>
                <w:rFonts w:ascii="Verdana" w:hAnsi="Verdana"/>
                <w:sz w:val="18"/>
                <w:szCs w:val="18"/>
              </w:rPr>
            </w:pPr>
            <w:r>
              <w:rPr>
                <w:rFonts w:ascii="Verdana" w:hAnsi="Verdana"/>
                <w:sz w:val="18"/>
                <w:szCs w:val="18"/>
              </w:rPr>
              <w:t>Vragenlijst Marktconsultatie (</w:t>
            </w:r>
            <w:r w:rsidR="00BE0415" w:rsidRPr="00921FCC">
              <w:rPr>
                <w:rFonts w:ascii="Verdana" w:hAnsi="Verdana"/>
                <w:sz w:val="18"/>
                <w:szCs w:val="18"/>
              </w:rPr>
              <w:t>IUC22-646</w:t>
            </w:r>
            <w:r>
              <w:rPr>
                <w:rFonts w:ascii="Verdana" w:hAnsi="Verdana"/>
                <w:sz w:val="18"/>
                <w:szCs w:val="18"/>
              </w:rPr>
              <w:t>)</w:t>
            </w:r>
            <w:r w:rsidR="00BE0415" w:rsidRPr="00921FCC">
              <w:rPr>
                <w:rFonts w:ascii="Verdana" w:hAnsi="Verdana"/>
                <w:sz w:val="18"/>
                <w:szCs w:val="18"/>
              </w:rPr>
              <w:tab/>
            </w:r>
            <w:r w:rsidR="00BE0415" w:rsidRPr="00921FCC">
              <w:rPr>
                <w:rFonts w:ascii="Verdana" w:hAnsi="Verdana"/>
                <w:sz w:val="18"/>
                <w:szCs w:val="18"/>
              </w:rPr>
              <w:tab/>
            </w:r>
            <w:r w:rsidR="00CD48DE" w:rsidRPr="00921FCC">
              <w:rPr>
                <w:rFonts w:ascii="Verdana" w:hAnsi="Verdana"/>
                <w:sz w:val="18"/>
                <w:szCs w:val="18"/>
              </w:rPr>
              <w:t xml:space="preserve">Pagina </w:t>
            </w:r>
            <w:r w:rsidR="00CD48DE" w:rsidRPr="00921FCC">
              <w:rPr>
                <w:rFonts w:ascii="Verdana" w:hAnsi="Verdana"/>
                <w:bCs/>
                <w:sz w:val="18"/>
                <w:szCs w:val="18"/>
              </w:rPr>
              <w:fldChar w:fldCharType="begin"/>
            </w:r>
            <w:r w:rsidR="00CD48DE" w:rsidRPr="00921FCC">
              <w:rPr>
                <w:rFonts w:ascii="Verdana" w:hAnsi="Verdana"/>
                <w:bCs/>
                <w:sz w:val="18"/>
                <w:szCs w:val="18"/>
              </w:rPr>
              <w:instrText>PAGE</w:instrText>
            </w:r>
            <w:r w:rsidR="00CD48DE" w:rsidRPr="00921FCC">
              <w:rPr>
                <w:rFonts w:ascii="Verdana" w:hAnsi="Verdana"/>
                <w:bCs/>
                <w:sz w:val="18"/>
                <w:szCs w:val="18"/>
              </w:rPr>
              <w:fldChar w:fldCharType="separate"/>
            </w:r>
            <w:r w:rsidR="00A8008A">
              <w:rPr>
                <w:rFonts w:ascii="Verdana" w:hAnsi="Verdana"/>
                <w:bCs/>
                <w:noProof/>
                <w:sz w:val="18"/>
                <w:szCs w:val="18"/>
              </w:rPr>
              <w:t>6</w:t>
            </w:r>
            <w:r w:rsidR="00CD48DE" w:rsidRPr="00921FCC">
              <w:rPr>
                <w:rFonts w:ascii="Verdana" w:hAnsi="Verdana"/>
                <w:bCs/>
                <w:sz w:val="18"/>
                <w:szCs w:val="18"/>
              </w:rPr>
              <w:fldChar w:fldCharType="end"/>
            </w:r>
            <w:r w:rsidR="00CD48DE" w:rsidRPr="00921FCC">
              <w:rPr>
                <w:rFonts w:ascii="Verdana" w:hAnsi="Verdana"/>
                <w:sz w:val="18"/>
                <w:szCs w:val="18"/>
              </w:rPr>
              <w:t xml:space="preserve"> van </w:t>
            </w:r>
            <w:r w:rsidR="00CD48DE" w:rsidRPr="00921FCC">
              <w:rPr>
                <w:rFonts w:ascii="Verdana" w:hAnsi="Verdana"/>
                <w:bCs/>
                <w:sz w:val="18"/>
                <w:szCs w:val="18"/>
              </w:rPr>
              <w:fldChar w:fldCharType="begin"/>
            </w:r>
            <w:r w:rsidR="00CD48DE" w:rsidRPr="00921FCC">
              <w:rPr>
                <w:rFonts w:ascii="Verdana" w:hAnsi="Verdana"/>
                <w:bCs/>
                <w:sz w:val="18"/>
                <w:szCs w:val="18"/>
              </w:rPr>
              <w:instrText>NUMPAGES</w:instrText>
            </w:r>
            <w:r w:rsidR="00CD48DE" w:rsidRPr="00921FCC">
              <w:rPr>
                <w:rFonts w:ascii="Verdana" w:hAnsi="Verdana"/>
                <w:bCs/>
                <w:sz w:val="18"/>
                <w:szCs w:val="18"/>
              </w:rPr>
              <w:fldChar w:fldCharType="separate"/>
            </w:r>
            <w:r w:rsidR="00A8008A">
              <w:rPr>
                <w:rFonts w:ascii="Verdana" w:hAnsi="Verdana"/>
                <w:bCs/>
                <w:noProof/>
                <w:sz w:val="18"/>
                <w:szCs w:val="18"/>
              </w:rPr>
              <w:t>6</w:t>
            </w:r>
            <w:r w:rsidR="00CD48DE" w:rsidRPr="00921FCC">
              <w:rPr>
                <w:rFonts w:ascii="Verdana" w:hAnsi="Verdana"/>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0E3F8" w14:textId="77777777" w:rsidR="00BE26F5" w:rsidRDefault="00BE26F5" w:rsidP="00BE26F5">
      <w:pPr>
        <w:spacing w:line="240" w:lineRule="auto"/>
      </w:pPr>
      <w:r>
        <w:separator/>
      </w:r>
    </w:p>
  </w:footnote>
  <w:footnote w:type="continuationSeparator" w:id="0">
    <w:p w14:paraId="2CEAA40F" w14:textId="77777777" w:rsidR="00BE26F5" w:rsidRDefault="00BE26F5" w:rsidP="00BE26F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CD016" w14:textId="5A6F8ABB" w:rsidR="00BE26F5" w:rsidRPr="00921FCC" w:rsidRDefault="00921FCC" w:rsidP="00921FCC">
    <w:pPr>
      <w:pStyle w:val="Voettekst"/>
      <w:pBdr>
        <w:bottom w:val="single" w:sz="4" w:space="1" w:color="auto"/>
      </w:pBdr>
      <w:rPr>
        <w:rFonts w:ascii="Verdana" w:hAnsi="Verdana"/>
        <w:sz w:val="18"/>
        <w:szCs w:val="18"/>
      </w:rPr>
    </w:pPr>
    <w:bookmarkStart w:id="1" w:name="_Toc454967066"/>
    <w:r w:rsidRPr="00921FCC">
      <w:rPr>
        <w:rFonts w:ascii="Verdana" w:hAnsi="Verdana"/>
        <w:sz w:val="18"/>
        <w:szCs w:val="18"/>
      </w:rPr>
      <w:t xml:space="preserve">Broker: </w:t>
    </w:r>
    <w:r w:rsidR="00A8008A">
      <w:rPr>
        <w:rFonts w:ascii="Verdana" w:hAnsi="Verdana"/>
        <w:sz w:val="18"/>
        <w:szCs w:val="18"/>
      </w:rPr>
      <w:t>Seminar</w:t>
    </w:r>
    <w:r w:rsidRPr="00921FCC">
      <w:rPr>
        <w:rFonts w:ascii="Verdana" w:hAnsi="Verdana"/>
        <w:sz w:val="18"/>
        <w:szCs w:val="18"/>
      </w:rPr>
      <w:t>s voor leidinggevenden</w:t>
    </w:r>
    <w:r w:rsidR="009B148E">
      <w:rPr>
        <w:rFonts w:ascii="Verdana" w:hAnsi="Verdana"/>
        <w:sz w:val="18"/>
        <w:szCs w:val="18"/>
      </w:rPr>
      <w:t xml:space="preserve"> (IUC22-646)</w:t>
    </w:r>
  </w:p>
  <w:bookmarkEnd w:id="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837E3"/>
    <w:multiLevelType w:val="multilevel"/>
    <w:tmpl w:val="8E54A570"/>
    <w:lvl w:ilvl="0">
      <w:start w:val="1"/>
      <w:numFmt w:val="decimal"/>
      <w:lvlText w:val="%1."/>
      <w:lvlJc w:val="left"/>
      <w:pPr>
        <w:ind w:left="360" w:hanging="360"/>
      </w:pPr>
      <w:rPr>
        <w:rFonts w:ascii="Verdana" w:eastAsia="Times New Roman" w:hAnsi="Verdana" w:cs="Arial" w:hint="default"/>
        <w:b w:val="0"/>
        <w:sz w:val="52"/>
        <w:szCs w:val="56"/>
      </w:rPr>
    </w:lvl>
    <w:lvl w:ilvl="1">
      <w:start w:val="1"/>
      <w:numFmt w:val="decimal"/>
      <w:lvlText w:val="%1.%2"/>
      <w:lvlJc w:val="left"/>
      <w:pPr>
        <w:ind w:left="1287"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4084481"/>
    <w:multiLevelType w:val="hybridMultilevel"/>
    <w:tmpl w:val="8DBE19D4"/>
    <w:lvl w:ilvl="0" w:tplc="E102911E">
      <w:start w:val="1"/>
      <w:numFmt w:val="upperLetter"/>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C7630F"/>
    <w:multiLevelType w:val="multilevel"/>
    <w:tmpl w:val="D932F528"/>
    <w:lvl w:ilvl="0">
      <w:start w:val="1"/>
      <w:numFmt w:val="decimal"/>
      <w:pStyle w:val="GenummerdHoofdstuk"/>
      <w:lvlText w:val="%1"/>
      <w:lvlJc w:val="left"/>
      <w:pPr>
        <w:tabs>
          <w:tab w:val="num" w:pos="1134"/>
        </w:tabs>
        <w:ind w:left="1134" w:hanging="1134"/>
      </w:pPr>
      <w:rPr>
        <w:rFonts w:ascii="Verdana" w:hAnsi="Verdana" w:cs="Times New Roman" w:hint="default"/>
        <w:b w:val="0"/>
        <w:i w:val="0"/>
        <w:sz w:val="24"/>
      </w:rPr>
    </w:lvl>
    <w:lvl w:ilvl="1">
      <w:start w:val="1"/>
      <w:numFmt w:val="decimal"/>
      <w:pStyle w:val="Paragraaf"/>
      <w:lvlText w:val="%1.%2"/>
      <w:lvlJc w:val="left"/>
      <w:pPr>
        <w:tabs>
          <w:tab w:val="num" w:pos="1134"/>
        </w:tabs>
        <w:ind w:left="1134" w:hanging="1134"/>
      </w:pPr>
      <w:rPr>
        <w:rFonts w:ascii="Verdana" w:hAnsi="Verdana" w:cs="Times New Roman" w:hint="default"/>
        <w:b/>
        <w:i w:val="0"/>
        <w:sz w:val="18"/>
      </w:rPr>
    </w:lvl>
    <w:lvl w:ilvl="2">
      <w:start w:val="1"/>
      <w:numFmt w:val="decimal"/>
      <w:pStyle w:val="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1.%2.%3.%4."/>
      <w:lvlJc w:val="left"/>
      <w:pPr>
        <w:tabs>
          <w:tab w:val="num" w:pos="2862"/>
        </w:tabs>
        <w:ind w:left="2862" w:hanging="648"/>
      </w:pPr>
      <w:rPr>
        <w:rFonts w:cs="Times New Roman" w:hint="default"/>
      </w:rPr>
    </w:lvl>
    <w:lvl w:ilvl="4">
      <w:start w:val="1"/>
      <w:numFmt w:val="decimal"/>
      <w:lvlText w:val="%1.%2.%3.%4.%5."/>
      <w:lvlJc w:val="left"/>
      <w:pPr>
        <w:tabs>
          <w:tab w:val="num" w:pos="3366"/>
        </w:tabs>
        <w:ind w:left="3366" w:hanging="792"/>
      </w:pPr>
      <w:rPr>
        <w:rFonts w:cs="Times New Roman" w:hint="default"/>
      </w:rPr>
    </w:lvl>
    <w:lvl w:ilvl="5">
      <w:start w:val="1"/>
      <w:numFmt w:val="decimal"/>
      <w:lvlText w:val="%1.%2.%3.%4.%5.%6."/>
      <w:lvlJc w:val="left"/>
      <w:pPr>
        <w:tabs>
          <w:tab w:val="num" w:pos="3870"/>
        </w:tabs>
        <w:ind w:left="3870" w:hanging="936"/>
      </w:pPr>
      <w:rPr>
        <w:rFonts w:cs="Times New Roman" w:hint="default"/>
      </w:rPr>
    </w:lvl>
    <w:lvl w:ilvl="6">
      <w:start w:val="1"/>
      <w:numFmt w:val="decimal"/>
      <w:lvlText w:val="%1.%2.%3.%4.%5.%6.%7."/>
      <w:lvlJc w:val="left"/>
      <w:pPr>
        <w:tabs>
          <w:tab w:val="num" w:pos="437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454"/>
        </w:tabs>
        <w:ind w:left="5454" w:hanging="1440"/>
      </w:pPr>
      <w:rPr>
        <w:rFonts w:cs="Times New Roman" w:hint="default"/>
      </w:rPr>
    </w:lvl>
  </w:abstractNum>
  <w:abstractNum w:abstractNumId="3"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6001B9"/>
    <w:multiLevelType w:val="hybridMultilevel"/>
    <w:tmpl w:val="60A4D832"/>
    <w:lvl w:ilvl="0" w:tplc="02360F04">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990B53"/>
    <w:multiLevelType w:val="multilevel"/>
    <w:tmpl w:val="8DBE19D4"/>
    <w:lvl w:ilvl="0">
      <w:start w:val="1"/>
      <w:numFmt w:val="upperLetter"/>
      <w:lvlText w:val="%1)"/>
      <w:lvlJc w:val="left"/>
      <w:pPr>
        <w:ind w:left="720" w:hanging="360"/>
      </w:pPr>
      <w:rPr>
        <w:rFonts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EB4C83"/>
    <w:multiLevelType w:val="hybridMultilevel"/>
    <w:tmpl w:val="DCE242EC"/>
    <w:lvl w:ilvl="0" w:tplc="CABC4802">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FB1233"/>
    <w:multiLevelType w:val="hybridMultilevel"/>
    <w:tmpl w:val="F68866D0"/>
    <w:lvl w:ilvl="0" w:tplc="A22E6EF4">
      <w:start w:val="1"/>
      <w:numFmt w:val="upperLetter"/>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A032E4"/>
    <w:multiLevelType w:val="hybridMultilevel"/>
    <w:tmpl w:val="D8142384"/>
    <w:lvl w:ilvl="0" w:tplc="5B5EA9A6">
      <w:start w:val="3"/>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2B0456"/>
    <w:multiLevelType w:val="hybridMultilevel"/>
    <w:tmpl w:val="33FA8D86"/>
    <w:lvl w:ilvl="0" w:tplc="6214F686">
      <w:start w:val="2"/>
      <w:numFmt w:val="bullet"/>
      <w:lvlText w:val="-"/>
      <w:lvlJc w:val="left"/>
      <w:pPr>
        <w:ind w:left="502" w:hanging="360"/>
      </w:pPr>
      <w:rPr>
        <w:rFonts w:ascii="Verdana" w:eastAsia="Calibri" w:hAnsi="Verdana" w:cs="BAFCC A+ Univers"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0"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F4E00C0"/>
    <w:multiLevelType w:val="hybridMultilevel"/>
    <w:tmpl w:val="F8EC2A84"/>
    <w:lvl w:ilvl="0" w:tplc="443AF2BE">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15C42BA"/>
    <w:multiLevelType w:val="hybridMultilevel"/>
    <w:tmpl w:val="22D6E2BC"/>
    <w:lvl w:ilvl="0" w:tplc="5B5EA9A6">
      <w:start w:val="3"/>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BE3AA3"/>
    <w:multiLevelType w:val="hybridMultilevel"/>
    <w:tmpl w:val="7D9E8B48"/>
    <w:lvl w:ilvl="0" w:tplc="DE1A21D6">
      <w:start w:val="3"/>
      <w:numFmt w:val="bullet"/>
      <w:lvlText w:val="-"/>
      <w:lvlJc w:val="left"/>
      <w:pPr>
        <w:ind w:left="502" w:hanging="360"/>
      </w:pPr>
      <w:rPr>
        <w:rFonts w:ascii="Verdana" w:eastAsia="Calibri" w:hAnsi="Verdana" w:cs="BAFCC A+ Univers"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4" w15:restartNumberingAfterBreak="0">
    <w:nsid w:val="3F5615DB"/>
    <w:multiLevelType w:val="hybridMultilevel"/>
    <w:tmpl w:val="FBA8E448"/>
    <w:lvl w:ilvl="0" w:tplc="1E8A0B8C">
      <w:start w:val="1"/>
      <w:numFmt w:val="upperLetter"/>
      <w:lvlText w:val="%1)"/>
      <w:lvlJc w:val="left"/>
      <w:pPr>
        <w:ind w:left="720" w:hanging="360"/>
      </w:pPr>
      <w:rPr>
        <w:rFonts w:hint="default"/>
        <w:color w:val="FFFFFF" w:themeColor="background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FD461CB"/>
    <w:multiLevelType w:val="hybridMultilevel"/>
    <w:tmpl w:val="BAE8CBDC"/>
    <w:lvl w:ilvl="0" w:tplc="53F8A46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9E218B"/>
    <w:multiLevelType w:val="hybridMultilevel"/>
    <w:tmpl w:val="E42C0600"/>
    <w:lvl w:ilvl="0" w:tplc="BA8E9446">
      <w:start w:val="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1A851BC"/>
    <w:multiLevelType w:val="hybridMultilevel"/>
    <w:tmpl w:val="53A8AEE2"/>
    <w:lvl w:ilvl="0" w:tplc="C4A223BC">
      <w:start w:val="1"/>
      <w:numFmt w:val="upperLetter"/>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DC345F5"/>
    <w:multiLevelType w:val="hybridMultilevel"/>
    <w:tmpl w:val="9B5A3C0A"/>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0212FCF"/>
    <w:multiLevelType w:val="hybridMultilevel"/>
    <w:tmpl w:val="A54258CC"/>
    <w:lvl w:ilvl="0" w:tplc="5B5EA9A6">
      <w:start w:val="3"/>
      <w:numFmt w:val="bullet"/>
      <w:lvlText w:val="-"/>
      <w:lvlJc w:val="left"/>
      <w:pPr>
        <w:ind w:left="502" w:hanging="360"/>
      </w:pPr>
      <w:rPr>
        <w:rFonts w:ascii="Arial" w:eastAsia="Calibri" w:hAnsi="Arial" w:cs="Aria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3" w15:restartNumberingAfterBreak="0">
    <w:nsid w:val="65246E34"/>
    <w:multiLevelType w:val="hybridMultilevel"/>
    <w:tmpl w:val="3CB66168"/>
    <w:lvl w:ilvl="0" w:tplc="FF341F4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4065D0"/>
    <w:multiLevelType w:val="hybridMultilevel"/>
    <w:tmpl w:val="2DA8F8FA"/>
    <w:lvl w:ilvl="0" w:tplc="ECBEE18A">
      <w:start w:val="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224A61"/>
    <w:multiLevelType w:val="hybridMultilevel"/>
    <w:tmpl w:val="CE60E346"/>
    <w:lvl w:ilvl="0" w:tplc="BA387CC4">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B605A9"/>
    <w:multiLevelType w:val="hybridMultilevel"/>
    <w:tmpl w:val="A98871D0"/>
    <w:lvl w:ilvl="0" w:tplc="20FA878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F5C77B9"/>
    <w:multiLevelType w:val="hybridMultilevel"/>
    <w:tmpl w:val="E10287AE"/>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CD6413"/>
    <w:multiLevelType w:val="hybridMultilevel"/>
    <w:tmpl w:val="0FF464F8"/>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76529CF"/>
    <w:multiLevelType w:val="hybridMultilevel"/>
    <w:tmpl w:val="B31CCFB4"/>
    <w:lvl w:ilvl="0" w:tplc="C6F4FCC4">
      <w:start w:val="1"/>
      <w:numFmt w:val="bullet"/>
      <w:lvlText w:val=""/>
      <w:lvlJc w:val="left"/>
      <w:pPr>
        <w:ind w:left="720" w:hanging="360"/>
      </w:pPr>
      <w:rPr>
        <w:rFonts w:ascii="Wingdings" w:eastAsiaTheme="minorHAnsi" w:hAnsi="Wingdings" w:cs="Helv"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FC74B8C"/>
    <w:multiLevelType w:val="hybridMultilevel"/>
    <w:tmpl w:val="F4C4BF48"/>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7"/>
  </w:num>
  <w:num w:numId="2">
    <w:abstractNumId w:val="10"/>
  </w:num>
  <w:num w:numId="3">
    <w:abstractNumId w:val="3"/>
  </w:num>
  <w:num w:numId="4">
    <w:abstractNumId w:val="10"/>
  </w:num>
  <w:num w:numId="5">
    <w:abstractNumId w:val="18"/>
  </w:num>
  <w:num w:numId="6">
    <w:abstractNumId w:val="20"/>
  </w:num>
  <w:num w:numId="7">
    <w:abstractNumId w:val="2"/>
  </w:num>
  <w:num w:numId="8">
    <w:abstractNumId w:val="11"/>
  </w:num>
  <w:num w:numId="9">
    <w:abstractNumId w:val="6"/>
  </w:num>
  <w:num w:numId="10">
    <w:abstractNumId w:val="16"/>
  </w:num>
  <w:num w:numId="11">
    <w:abstractNumId w:val="29"/>
  </w:num>
  <w:num w:numId="12">
    <w:abstractNumId w:val="7"/>
  </w:num>
  <w:num w:numId="13">
    <w:abstractNumId w:val="19"/>
  </w:num>
  <w:num w:numId="14">
    <w:abstractNumId w:val="1"/>
  </w:num>
  <w:num w:numId="15">
    <w:abstractNumId w:val="5"/>
  </w:num>
  <w:num w:numId="16">
    <w:abstractNumId w:val="26"/>
  </w:num>
  <w:num w:numId="17">
    <w:abstractNumId w:val="23"/>
  </w:num>
  <w:num w:numId="18">
    <w:abstractNumId w:val="25"/>
  </w:num>
  <w:num w:numId="19">
    <w:abstractNumId w:val="14"/>
  </w:num>
  <w:num w:numId="20">
    <w:abstractNumId w:val="24"/>
  </w:num>
  <w:num w:numId="21">
    <w:abstractNumId w:val="28"/>
  </w:num>
  <w:num w:numId="22">
    <w:abstractNumId w:val="30"/>
  </w:num>
  <w:num w:numId="23">
    <w:abstractNumId w:val="27"/>
  </w:num>
  <w:num w:numId="24">
    <w:abstractNumId w:val="21"/>
  </w:num>
  <w:num w:numId="25">
    <w:abstractNumId w:val="0"/>
  </w:num>
  <w:num w:numId="26">
    <w:abstractNumId w:val="8"/>
  </w:num>
  <w:num w:numId="27">
    <w:abstractNumId w:val="12"/>
  </w:num>
  <w:num w:numId="28">
    <w:abstractNumId w:val="4"/>
  </w:num>
  <w:num w:numId="29">
    <w:abstractNumId w:val="22"/>
  </w:num>
  <w:num w:numId="30">
    <w:abstractNumId w:val="15"/>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55"/>
    <w:rsid w:val="0001641C"/>
    <w:rsid w:val="00085012"/>
    <w:rsid w:val="000A7AF2"/>
    <w:rsid w:val="000E4513"/>
    <w:rsid w:val="000F0A32"/>
    <w:rsid w:val="00104355"/>
    <w:rsid w:val="00123231"/>
    <w:rsid w:val="00136998"/>
    <w:rsid w:val="001E10EF"/>
    <w:rsid w:val="001F34A9"/>
    <w:rsid w:val="0028127F"/>
    <w:rsid w:val="002819EC"/>
    <w:rsid w:val="00290A57"/>
    <w:rsid w:val="002A2BD2"/>
    <w:rsid w:val="002A6674"/>
    <w:rsid w:val="0030795E"/>
    <w:rsid w:val="00310B62"/>
    <w:rsid w:val="003132CC"/>
    <w:rsid w:val="003A08EE"/>
    <w:rsid w:val="003B7B13"/>
    <w:rsid w:val="00405D7A"/>
    <w:rsid w:val="00412FA2"/>
    <w:rsid w:val="00413DAF"/>
    <w:rsid w:val="004A3C1A"/>
    <w:rsid w:val="004D4C28"/>
    <w:rsid w:val="005071D3"/>
    <w:rsid w:val="005D28D1"/>
    <w:rsid w:val="005D6F3A"/>
    <w:rsid w:val="005F44D8"/>
    <w:rsid w:val="0062448A"/>
    <w:rsid w:val="00675E1F"/>
    <w:rsid w:val="00757B01"/>
    <w:rsid w:val="00772D33"/>
    <w:rsid w:val="007C79CC"/>
    <w:rsid w:val="007D4784"/>
    <w:rsid w:val="0081715A"/>
    <w:rsid w:val="00825E09"/>
    <w:rsid w:val="00836FD3"/>
    <w:rsid w:val="008630C2"/>
    <w:rsid w:val="00884983"/>
    <w:rsid w:val="008C5F4B"/>
    <w:rsid w:val="008F6D2C"/>
    <w:rsid w:val="00921FCC"/>
    <w:rsid w:val="0094044A"/>
    <w:rsid w:val="00983F43"/>
    <w:rsid w:val="009B148E"/>
    <w:rsid w:val="00A2152D"/>
    <w:rsid w:val="00A5073F"/>
    <w:rsid w:val="00A54D76"/>
    <w:rsid w:val="00A8008A"/>
    <w:rsid w:val="00AA61D3"/>
    <w:rsid w:val="00AB2F55"/>
    <w:rsid w:val="00AC1091"/>
    <w:rsid w:val="00AD4FD6"/>
    <w:rsid w:val="00B826BB"/>
    <w:rsid w:val="00B93729"/>
    <w:rsid w:val="00BA31D7"/>
    <w:rsid w:val="00BA40EE"/>
    <w:rsid w:val="00BD0062"/>
    <w:rsid w:val="00BE0415"/>
    <w:rsid w:val="00BE26F5"/>
    <w:rsid w:val="00C275E7"/>
    <w:rsid w:val="00C31D61"/>
    <w:rsid w:val="00C34D4E"/>
    <w:rsid w:val="00CA28D8"/>
    <w:rsid w:val="00CD48DE"/>
    <w:rsid w:val="00CE4380"/>
    <w:rsid w:val="00D76A6B"/>
    <w:rsid w:val="00DF4D80"/>
    <w:rsid w:val="00E17749"/>
    <w:rsid w:val="00E423A4"/>
    <w:rsid w:val="00E45B7C"/>
    <w:rsid w:val="00E86AD8"/>
    <w:rsid w:val="00E901C9"/>
    <w:rsid w:val="00EC4906"/>
    <w:rsid w:val="00EF1768"/>
    <w:rsid w:val="00F02B02"/>
    <w:rsid w:val="00F106CB"/>
    <w:rsid w:val="00F27A3A"/>
    <w:rsid w:val="00F40259"/>
    <w:rsid w:val="00F65CBF"/>
    <w:rsid w:val="00F92E29"/>
    <w:rsid w:val="00FA07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E2CEC57"/>
  <w15:chartTrackingRefBased/>
  <w15:docId w15:val="{70579506-89F8-4C53-9948-7700AE6F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104355"/>
    <w:pPr>
      <w:spacing w:after="0"/>
    </w:pPr>
    <w:rPr>
      <w:rFonts w:ascii="Arial" w:eastAsia="Calibri" w:hAnsi="Arial" w:cs="Times New Roman"/>
      <w:sz w:val="19"/>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character" w:styleId="Hyperlink">
    <w:name w:val="Hyperlink"/>
    <w:basedOn w:val="Standaardalinea-lettertype"/>
    <w:uiPriority w:val="99"/>
    <w:unhideWhenUsed/>
    <w:rsid w:val="00104355"/>
    <w:rPr>
      <w:rFonts w:ascii="Arial" w:hAnsi="Arial"/>
      <w:b w:val="0"/>
      <w:color w:val="0000FF" w:themeColor="hyperlink"/>
      <w:u w:val="single"/>
    </w:rPr>
  </w:style>
  <w:style w:type="paragraph" w:customStyle="1" w:styleId="GenummerdHoofdstuk">
    <w:name w:val="GenummerdHoofdstuk"/>
    <w:basedOn w:val="Standaard"/>
    <w:next w:val="Standaard"/>
    <w:link w:val="GenummerdHoofdstukChar"/>
    <w:rsid w:val="00104355"/>
    <w:pPr>
      <w:pageBreakBefore/>
      <w:numPr>
        <w:numId w:val="7"/>
      </w:numPr>
      <w:tabs>
        <w:tab w:val="left" w:pos="227"/>
        <w:tab w:val="left" w:pos="454"/>
        <w:tab w:val="left" w:pos="680"/>
      </w:tabs>
      <w:autoSpaceDE w:val="0"/>
      <w:autoSpaceDN w:val="0"/>
      <w:adjustRightInd w:val="0"/>
      <w:spacing w:after="660" w:line="300" w:lineRule="atLeast"/>
    </w:pPr>
    <w:rPr>
      <w:rFonts w:ascii="Verdana" w:eastAsia="DejaVu Sans" w:hAnsi="Verdana"/>
      <w:sz w:val="24"/>
      <w:szCs w:val="20"/>
      <w:lang w:eastAsia="nl-NL"/>
    </w:rPr>
  </w:style>
  <w:style w:type="paragraph" w:customStyle="1" w:styleId="Paragraaf">
    <w:name w:val="Paragraaf"/>
    <w:basedOn w:val="Standaard"/>
    <w:next w:val="Standaard"/>
    <w:rsid w:val="00104355"/>
    <w:pPr>
      <w:numPr>
        <w:ilvl w:val="1"/>
        <w:numId w:val="7"/>
      </w:numPr>
      <w:tabs>
        <w:tab w:val="left" w:pos="227"/>
        <w:tab w:val="left" w:pos="454"/>
        <w:tab w:val="left" w:pos="680"/>
      </w:tabs>
      <w:autoSpaceDE w:val="0"/>
      <w:autoSpaceDN w:val="0"/>
      <w:adjustRightInd w:val="0"/>
      <w:spacing w:before="240"/>
    </w:pPr>
    <w:rPr>
      <w:rFonts w:ascii="Verdana" w:eastAsia="DejaVu Sans" w:hAnsi="Verdana"/>
      <w:b/>
      <w:sz w:val="18"/>
      <w:szCs w:val="20"/>
      <w:lang w:eastAsia="nl-NL"/>
    </w:rPr>
  </w:style>
  <w:style w:type="paragraph" w:customStyle="1" w:styleId="Subparagraaf">
    <w:name w:val="Subparagraaf"/>
    <w:basedOn w:val="Standaard"/>
    <w:next w:val="Standaard"/>
    <w:rsid w:val="00104355"/>
    <w:pPr>
      <w:numPr>
        <w:ilvl w:val="2"/>
        <w:numId w:val="7"/>
      </w:numPr>
      <w:tabs>
        <w:tab w:val="left" w:pos="227"/>
        <w:tab w:val="left" w:pos="454"/>
        <w:tab w:val="left" w:pos="680"/>
      </w:tabs>
      <w:autoSpaceDE w:val="0"/>
      <w:autoSpaceDN w:val="0"/>
      <w:adjustRightInd w:val="0"/>
      <w:spacing w:before="240"/>
    </w:pPr>
    <w:rPr>
      <w:rFonts w:ascii="Verdana" w:eastAsia="DejaVu Sans" w:hAnsi="Verdana"/>
      <w:i/>
      <w:sz w:val="18"/>
      <w:szCs w:val="20"/>
      <w:lang w:eastAsia="nl-NL"/>
    </w:rPr>
  </w:style>
  <w:style w:type="character" w:customStyle="1" w:styleId="GenummerdHoofdstukChar">
    <w:name w:val="GenummerdHoofdstuk Char"/>
    <w:link w:val="GenummerdHoofdstuk"/>
    <w:locked/>
    <w:rsid w:val="00104355"/>
    <w:rPr>
      <w:rFonts w:ascii="Verdana" w:eastAsia="DejaVu Sans" w:hAnsi="Verdana" w:cs="Times New Roman"/>
      <w:sz w:val="24"/>
      <w:szCs w:val="20"/>
      <w:lang w:eastAsia="nl-NL"/>
    </w:rPr>
  </w:style>
  <w:style w:type="character" w:customStyle="1" w:styleId="LijstalineaChar">
    <w:name w:val="Lijstalinea Char"/>
    <w:link w:val="Lijstalinea"/>
    <w:uiPriority w:val="34"/>
    <w:rsid w:val="00104355"/>
    <w:rPr>
      <w:rFonts w:ascii="Verdana" w:hAnsi="Verdana"/>
      <w:sz w:val="18"/>
    </w:rPr>
  </w:style>
  <w:style w:type="character" w:customStyle="1" w:styleId="INKStandaardChar">
    <w:name w:val="INK Standaard Char"/>
    <w:basedOn w:val="Standaardalinea-lettertype"/>
    <w:link w:val="INKStandaard"/>
    <w:locked/>
    <w:rsid w:val="00104355"/>
    <w:rPr>
      <w:rFonts w:ascii="Arial" w:eastAsia="Calibri" w:hAnsi="Arial" w:cs="BAFCC A+ Univers"/>
      <w:color w:val="000000"/>
      <w:spacing w:val="5"/>
      <w:sz w:val="19"/>
    </w:rPr>
  </w:style>
  <w:style w:type="paragraph" w:customStyle="1" w:styleId="INKStandaard">
    <w:name w:val="INK Standaard"/>
    <w:basedOn w:val="Standaard"/>
    <w:link w:val="INKStandaardChar"/>
    <w:qFormat/>
    <w:rsid w:val="00104355"/>
    <w:pPr>
      <w:autoSpaceDE w:val="0"/>
      <w:autoSpaceDN w:val="0"/>
      <w:adjustRightInd w:val="0"/>
    </w:pPr>
    <w:rPr>
      <w:rFonts w:cs="BAFCC A+ Univers"/>
      <w:color w:val="000000"/>
      <w:spacing w:val="5"/>
    </w:rPr>
  </w:style>
  <w:style w:type="character" w:customStyle="1" w:styleId="HeadingrijksstijlChar">
    <w:name w:val="Heading rijksstijl Char"/>
    <w:basedOn w:val="Standaardalinea-lettertype"/>
    <w:link w:val="Headingrijksstijl"/>
    <w:locked/>
    <w:rsid w:val="00104355"/>
    <w:rPr>
      <w:rFonts w:ascii="RijksoverheidSansHeading" w:eastAsiaTheme="majorEastAsia" w:hAnsi="RijksoverheidSansHeading" w:cstheme="majorBidi"/>
      <w:b/>
      <w:bCs/>
      <w:color w:val="01689B"/>
      <w:sz w:val="28"/>
      <w:szCs w:val="28"/>
    </w:rPr>
  </w:style>
  <w:style w:type="paragraph" w:customStyle="1" w:styleId="Headingrijksstijl">
    <w:name w:val="Heading rijksstijl"/>
    <w:link w:val="HeadingrijksstijlChar"/>
    <w:qFormat/>
    <w:rsid w:val="00104355"/>
    <w:pPr>
      <w:spacing w:after="0" w:line="240" w:lineRule="auto"/>
    </w:pPr>
    <w:rPr>
      <w:rFonts w:ascii="RijksoverheidSansHeading" w:eastAsiaTheme="majorEastAsia" w:hAnsi="RijksoverheidSansHeading" w:cstheme="majorBidi"/>
      <w:b/>
      <w:bCs/>
      <w:color w:val="01689B"/>
      <w:sz w:val="28"/>
      <w:szCs w:val="28"/>
    </w:rPr>
  </w:style>
  <w:style w:type="paragraph" w:styleId="Ballontekst">
    <w:name w:val="Balloon Text"/>
    <w:basedOn w:val="Standaard"/>
    <w:link w:val="BallontekstChar"/>
    <w:uiPriority w:val="99"/>
    <w:semiHidden/>
    <w:unhideWhenUsed/>
    <w:rsid w:val="00FA073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A0733"/>
    <w:rPr>
      <w:rFonts w:ascii="Segoe UI" w:eastAsia="Calibri" w:hAnsi="Segoe UI" w:cs="Segoe UI"/>
      <w:sz w:val="18"/>
      <w:szCs w:val="18"/>
    </w:rPr>
  </w:style>
  <w:style w:type="character" w:styleId="Verwijzingopmerking">
    <w:name w:val="annotation reference"/>
    <w:basedOn w:val="Standaardalinea-lettertype"/>
    <w:uiPriority w:val="99"/>
    <w:semiHidden/>
    <w:unhideWhenUsed/>
    <w:rsid w:val="00EF1768"/>
    <w:rPr>
      <w:sz w:val="16"/>
      <w:szCs w:val="16"/>
    </w:rPr>
  </w:style>
  <w:style w:type="paragraph" w:styleId="Tekstopmerking">
    <w:name w:val="annotation text"/>
    <w:basedOn w:val="Standaard"/>
    <w:link w:val="TekstopmerkingChar"/>
    <w:uiPriority w:val="99"/>
    <w:unhideWhenUsed/>
    <w:rsid w:val="00EF1768"/>
    <w:pPr>
      <w:spacing w:line="240" w:lineRule="auto"/>
    </w:pPr>
    <w:rPr>
      <w:sz w:val="20"/>
      <w:szCs w:val="20"/>
    </w:rPr>
  </w:style>
  <w:style w:type="character" w:customStyle="1" w:styleId="TekstopmerkingChar">
    <w:name w:val="Tekst opmerking Char"/>
    <w:basedOn w:val="Standaardalinea-lettertype"/>
    <w:link w:val="Tekstopmerking"/>
    <w:uiPriority w:val="99"/>
    <w:rsid w:val="00EF176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F1768"/>
    <w:rPr>
      <w:b/>
      <w:bCs/>
    </w:rPr>
  </w:style>
  <w:style w:type="character" w:customStyle="1" w:styleId="OnderwerpvanopmerkingChar">
    <w:name w:val="Onderwerp van opmerking Char"/>
    <w:basedOn w:val="TekstopmerkingChar"/>
    <w:link w:val="Onderwerpvanopmerking"/>
    <w:uiPriority w:val="99"/>
    <w:semiHidden/>
    <w:rsid w:val="00EF1768"/>
    <w:rPr>
      <w:rFonts w:ascii="Arial" w:eastAsia="Calibri" w:hAnsi="Arial" w:cs="Times New Roman"/>
      <w:b/>
      <w:bCs/>
      <w:sz w:val="20"/>
      <w:szCs w:val="20"/>
    </w:rPr>
  </w:style>
  <w:style w:type="character" w:customStyle="1" w:styleId="GeenafstandChar">
    <w:name w:val="Geen afstand Char"/>
    <w:basedOn w:val="Standaardalinea-lettertype"/>
    <w:link w:val="Geenafstand"/>
    <w:uiPriority w:val="1"/>
    <w:rsid w:val="00AC1091"/>
    <w:rPr>
      <w:rFonts w:ascii="Verdana" w:hAnsi="Verdana"/>
      <w:sz w:val="18"/>
    </w:rPr>
  </w:style>
  <w:style w:type="paragraph" w:styleId="Koptekst">
    <w:name w:val="header"/>
    <w:aliases w:val="--don't use"/>
    <w:basedOn w:val="Standaard"/>
    <w:link w:val="KoptekstChar"/>
    <w:uiPriority w:val="99"/>
    <w:unhideWhenUsed/>
    <w:rsid w:val="00BE26F5"/>
    <w:pPr>
      <w:tabs>
        <w:tab w:val="center" w:pos="4536"/>
        <w:tab w:val="right" w:pos="9072"/>
      </w:tabs>
      <w:spacing w:line="240" w:lineRule="auto"/>
    </w:pPr>
    <w:rPr>
      <w:rFonts w:asciiTheme="minorHAnsi" w:eastAsiaTheme="minorHAnsi" w:hAnsiTheme="minorHAnsi" w:cstheme="minorBidi"/>
      <w:sz w:val="22"/>
    </w:rPr>
  </w:style>
  <w:style w:type="character" w:customStyle="1" w:styleId="KoptekstChar">
    <w:name w:val="Koptekst Char"/>
    <w:aliases w:val="--don't use Char"/>
    <w:basedOn w:val="Standaardalinea-lettertype"/>
    <w:link w:val="Koptekst"/>
    <w:uiPriority w:val="99"/>
    <w:rsid w:val="00BE26F5"/>
  </w:style>
  <w:style w:type="paragraph" w:styleId="Voettekst">
    <w:name w:val="footer"/>
    <w:basedOn w:val="Standaard"/>
    <w:link w:val="VoettekstChar"/>
    <w:uiPriority w:val="99"/>
    <w:unhideWhenUsed/>
    <w:rsid w:val="00BE26F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E26F5"/>
    <w:rPr>
      <w:rFonts w:ascii="Arial" w:eastAsia="Calibri" w:hAnsi="Arial" w:cs="Times New Roman"/>
      <w:sz w:val="19"/>
    </w:rPr>
  </w:style>
  <w:style w:type="table" w:styleId="Tabelraster">
    <w:name w:val="Table Grid"/>
    <w:basedOn w:val="Standaardtabel"/>
    <w:uiPriority w:val="39"/>
    <w:rsid w:val="00BE26F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BE2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06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open.overheid.nl/repository/ronl-ec5c6c2e-42b3-492e-8d41-188b2a13132e/1/pdf/Inkopen%20met%20impact.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C1F0C-0390-40C3-9084-C7D375E63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6</Pages>
  <Words>1058</Words>
  <Characters>5825</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Financien</Company>
  <LinksUpToDate>false</LinksUpToDate>
  <CharactersWithSpaces>6870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 Gasteovska</dc:creator>
  <cp:keywords/>
  <dc:description/>
  <cp:lastModifiedBy>Okko O. Kruijshoop</cp:lastModifiedBy>
  <cp:revision>18</cp:revision>
  <dcterms:created xsi:type="dcterms:W3CDTF">2021-09-22T11:45:00Z</dcterms:created>
  <dcterms:modified xsi:type="dcterms:W3CDTF">2022-11-02T12:51:00Z</dcterms:modified>
</cp:coreProperties>
</file>