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6A327" w14:textId="77777777" w:rsidR="00CF01D8" w:rsidRDefault="00CF01D8" w:rsidP="00B06491">
      <w:pPr>
        <w:pStyle w:val="Kop8"/>
        <w:ind w:left="1156"/>
        <w:rPr>
          <w:rFonts w:ascii="Arial" w:eastAsiaTheme="majorEastAsia" w:hAnsi="Arial"/>
          <w:color w:val="F79646" w:themeColor="accent6"/>
          <w:u w:val="none"/>
          <w:lang w:eastAsia="en-US"/>
        </w:rPr>
      </w:pPr>
      <w:bookmarkStart w:id="0" w:name="_Toc360609159"/>
      <w:bookmarkStart w:id="1" w:name="_Ref291765369"/>
      <w:bookmarkStart w:id="2" w:name="_Ref291766358"/>
      <w:bookmarkStart w:id="3" w:name="_Ref291770161"/>
      <w:bookmarkStart w:id="4" w:name="_Ref291782802"/>
    </w:p>
    <w:p w14:paraId="41F395A4" w14:textId="03CBC6D6" w:rsidR="00F538A7" w:rsidRPr="007F20D4" w:rsidRDefault="000C79E3" w:rsidP="00B06491">
      <w:pPr>
        <w:pStyle w:val="Kop8"/>
        <w:ind w:left="1156"/>
        <w:rPr>
          <w:rFonts w:ascii="Arial" w:eastAsiaTheme="majorEastAsia" w:hAnsi="Arial"/>
          <w:color w:val="F79646" w:themeColor="accent6"/>
          <w:u w:val="none"/>
          <w:lang w:eastAsia="en-US"/>
        </w:rPr>
      </w:pPr>
      <w:r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 xml:space="preserve">Bijlage </w:t>
      </w:r>
      <w:r w:rsidR="002F179E"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>1</w:t>
      </w:r>
      <w:r w:rsidR="006E0908"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>5</w:t>
      </w:r>
      <w:r w:rsidR="00F538A7"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 xml:space="preserve">: </w:t>
      </w:r>
      <w:bookmarkEnd w:id="0"/>
      <w:bookmarkEnd w:id="1"/>
      <w:bookmarkEnd w:id="2"/>
      <w:bookmarkEnd w:id="3"/>
      <w:bookmarkEnd w:id="4"/>
      <w:r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>Checklist</w:t>
      </w:r>
      <w:r w:rsidR="00E83403">
        <w:rPr>
          <w:rFonts w:ascii="Arial" w:eastAsiaTheme="majorEastAsia" w:hAnsi="Arial"/>
          <w:color w:val="F79646" w:themeColor="accent6"/>
          <w:u w:val="none"/>
          <w:lang w:eastAsia="en-US"/>
        </w:rPr>
        <w:t xml:space="preserve"> </w:t>
      </w:r>
      <w:r w:rsidR="00E83403" w:rsidRPr="00E83403">
        <w:rPr>
          <w:rFonts w:ascii="Arial" w:eastAsiaTheme="majorEastAsia" w:hAnsi="Arial"/>
          <w:color w:val="FF0000"/>
          <w:u w:val="none"/>
          <w:lang w:eastAsia="en-US"/>
        </w:rPr>
        <w:t>– gewijzigd 24-10-2022</w:t>
      </w:r>
    </w:p>
    <w:p w14:paraId="38C0953D" w14:textId="5B7F44D7" w:rsidR="000B0BAC" w:rsidRPr="007F20D4" w:rsidRDefault="00D40E4B" w:rsidP="00B06491">
      <w:pPr>
        <w:ind w:left="-284"/>
        <w:rPr>
          <w:color w:val="1F364D"/>
          <w:sz w:val="22"/>
          <w:szCs w:val="22"/>
        </w:rPr>
      </w:pPr>
      <w:r w:rsidRPr="007F20D4">
        <w:rPr>
          <w:color w:val="1F364D"/>
          <w:sz w:val="22"/>
          <w:szCs w:val="22"/>
        </w:rPr>
        <w:t>Onderstaande checklist dien</w:t>
      </w:r>
      <w:r w:rsidR="000B0BAC" w:rsidRPr="007F20D4">
        <w:rPr>
          <w:color w:val="1F364D"/>
          <w:sz w:val="22"/>
          <w:szCs w:val="22"/>
        </w:rPr>
        <w:t xml:space="preserve">t als hulpmiddel voor de </w:t>
      </w:r>
      <w:r w:rsidR="00100C66" w:rsidRPr="007F20D4">
        <w:rPr>
          <w:color w:val="1F364D"/>
          <w:sz w:val="22"/>
          <w:szCs w:val="22"/>
        </w:rPr>
        <w:t>aanbieder</w:t>
      </w:r>
      <w:r w:rsidR="000B0BAC" w:rsidRPr="007F20D4">
        <w:rPr>
          <w:color w:val="1F364D"/>
          <w:sz w:val="22"/>
          <w:szCs w:val="22"/>
        </w:rPr>
        <w:t xml:space="preserve"> om </w:t>
      </w:r>
      <w:r w:rsidRPr="007F20D4">
        <w:rPr>
          <w:color w:val="1F364D"/>
          <w:sz w:val="22"/>
          <w:szCs w:val="22"/>
        </w:rPr>
        <w:t xml:space="preserve">te borgen dat hij </w:t>
      </w:r>
      <w:r w:rsidR="000B0BAC" w:rsidRPr="007F20D4">
        <w:rPr>
          <w:color w:val="1F364D"/>
          <w:sz w:val="22"/>
          <w:szCs w:val="22"/>
        </w:rPr>
        <w:t xml:space="preserve">zijn aanmelding compleet </w:t>
      </w:r>
      <w:r w:rsidRPr="007F20D4">
        <w:rPr>
          <w:color w:val="1F364D"/>
          <w:sz w:val="22"/>
          <w:szCs w:val="22"/>
        </w:rPr>
        <w:t>indient.</w:t>
      </w:r>
      <w:r w:rsidR="000B0BAC" w:rsidRPr="007F20D4">
        <w:rPr>
          <w:color w:val="1F364D"/>
          <w:sz w:val="22"/>
          <w:szCs w:val="22"/>
        </w:rPr>
        <w:t xml:space="preserve"> De checklist hoeft </w:t>
      </w:r>
      <w:r w:rsidRPr="007F20D4">
        <w:rPr>
          <w:color w:val="1F364D"/>
          <w:sz w:val="22"/>
          <w:szCs w:val="22"/>
        </w:rPr>
        <w:t xml:space="preserve">echter </w:t>
      </w:r>
      <w:r w:rsidR="000B0BAC" w:rsidRPr="007F20D4">
        <w:rPr>
          <w:b/>
          <w:color w:val="1F364D"/>
          <w:sz w:val="22"/>
          <w:szCs w:val="22"/>
        </w:rPr>
        <w:t>niet</w:t>
      </w:r>
      <w:r w:rsidR="000B0BAC" w:rsidRPr="007F20D4">
        <w:rPr>
          <w:color w:val="1F364D"/>
          <w:sz w:val="22"/>
          <w:szCs w:val="22"/>
        </w:rPr>
        <w:t xml:space="preserve"> bij de aanmelding ingediend te worden.</w:t>
      </w:r>
    </w:p>
    <w:p w14:paraId="4F2A04C6" w14:textId="77777777" w:rsidR="000B0BAC" w:rsidRPr="007F20D4" w:rsidRDefault="000B0BAC" w:rsidP="00B06491">
      <w:pPr>
        <w:spacing w:line="240" w:lineRule="atLeast"/>
        <w:ind w:left="-284"/>
        <w:rPr>
          <w:color w:val="1F364D"/>
          <w:sz w:val="22"/>
          <w:szCs w:val="2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819"/>
        <w:gridCol w:w="1134"/>
        <w:gridCol w:w="1843"/>
      </w:tblGrid>
      <w:tr w:rsidR="0098473A" w:rsidRPr="0098473A" w14:paraId="514E2CF7" w14:textId="77777777" w:rsidTr="38348B1F">
        <w:trPr>
          <w:trHeight w:hRule="exact" w:val="567"/>
        </w:trPr>
        <w:tc>
          <w:tcPr>
            <w:tcW w:w="1844" w:type="dxa"/>
            <w:shd w:val="clear" w:color="auto" w:fill="007E4E"/>
          </w:tcPr>
          <w:p w14:paraId="1A0601F0" w14:textId="77777777" w:rsidR="000B0BAC" w:rsidRPr="0098473A" w:rsidRDefault="00D40E4B" w:rsidP="00D46650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Verwijzing</w:t>
            </w:r>
          </w:p>
        </w:tc>
        <w:tc>
          <w:tcPr>
            <w:tcW w:w="4819" w:type="dxa"/>
            <w:shd w:val="clear" w:color="auto" w:fill="007E4E"/>
          </w:tcPr>
          <w:p w14:paraId="73851E24" w14:textId="77777777" w:rsidR="000B0BAC" w:rsidRPr="0098473A" w:rsidRDefault="00E20F7B" w:rsidP="00E20F7B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Omschrijving</w:t>
            </w:r>
          </w:p>
        </w:tc>
        <w:tc>
          <w:tcPr>
            <w:tcW w:w="1134" w:type="dxa"/>
            <w:shd w:val="clear" w:color="auto" w:fill="007E4E"/>
          </w:tcPr>
          <w:p w14:paraId="54E22FA2" w14:textId="77777777" w:rsidR="000B0BAC" w:rsidRPr="0098473A" w:rsidRDefault="000B0BAC" w:rsidP="00D46650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Ja / Nee</w:t>
            </w:r>
          </w:p>
        </w:tc>
        <w:tc>
          <w:tcPr>
            <w:tcW w:w="1843" w:type="dxa"/>
            <w:shd w:val="clear" w:color="auto" w:fill="007E4E"/>
          </w:tcPr>
          <w:p w14:paraId="044A2AB4" w14:textId="77777777" w:rsidR="000B0BAC" w:rsidRPr="0098473A" w:rsidRDefault="000B0BAC" w:rsidP="00D46650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Evt. toelichting</w:t>
            </w:r>
          </w:p>
          <w:p w14:paraId="2C54EE7E" w14:textId="77777777" w:rsidR="001F4782" w:rsidRPr="0098473A" w:rsidRDefault="001F4782" w:rsidP="00D46650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C64619" w:rsidRPr="007F20D4" w14:paraId="56773A94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B37559E" w14:textId="36CCFAA6" w:rsidR="00C64619" w:rsidRPr="007F20D4" w:rsidRDefault="00C2473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Bijlage </w:t>
            </w:r>
            <w:r w:rsidR="00F57034" w:rsidRPr="007F20D4">
              <w:rPr>
                <w:rFonts w:ascii="Arial" w:hAnsi="Arial"/>
                <w:color w:val="1F364D"/>
                <w:sz w:val="22"/>
                <w:szCs w:val="22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54DC6D55" w14:textId="344F3C83" w:rsidR="00C64619" w:rsidRPr="007F20D4" w:rsidRDefault="00C24738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inschrijfformulier</w:t>
            </w:r>
          </w:p>
        </w:tc>
        <w:tc>
          <w:tcPr>
            <w:tcW w:w="1134" w:type="dxa"/>
            <w:shd w:val="clear" w:color="auto" w:fill="auto"/>
          </w:tcPr>
          <w:p w14:paraId="275B350A" w14:textId="77777777" w:rsidR="00C64619" w:rsidRPr="007F20D4" w:rsidRDefault="00C64619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10E8E55" w14:textId="77777777" w:rsidR="00C64619" w:rsidRPr="007F20D4" w:rsidRDefault="00C64619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1C20FB3B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F1FEDBA" w14:textId="3515ADE6" w:rsidR="000B0BAC" w:rsidRPr="007F20D4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Bijlage </w:t>
            </w:r>
            <w:r w:rsidR="0098473A">
              <w:rPr>
                <w:rFonts w:ascii="Arial" w:hAnsi="Arial"/>
                <w:color w:val="1F364D"/>
                <w:sz w:val="22"/>
                <w:szCs w:val="22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14:paraId="46EFC4EC" w14:textId="77777777" w:rsidR="00D40E4B" w:rsidRPr="007F20D4" w:rsidRDefault="000B0BAC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UEA</w:t>
            </w:r>
          </w:p>
        </w:tc>
        <w:tc>
          <w:tcPr>
            <w:tcW w:w="1134" w:type="dxa"/>
            <w:shd w:val="clear" w:color="auto" w:fill="auto"/>
          </w:tcPr>
          <w:p w14:paraId="77626F18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64CD200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68FC5FC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852C6DF" w14:textId="4D4CF2B9" w:rsidR="000B0BAC" w:rsidRPr="007F20D4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Bijlage </w:t>
            </w:r>
            <w:r w:rsidR="00290F3E" w:rsidRPr="007F20D4">
              <w:rPr>
                <w:rFonts w:ascii="Arial" w:hAnsi="Arial"/>
                <w:color w:val="1F364D"/>
                <w:sz w:val="22"/>
                <w:szCs w:val="22"/>
              </w:rPr>
              <w:t>1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0</w:t>
            </w:r>
          </w:p>
        </w:tc>
        <w:tc>
          <w:tcPr>
            <w:tcW w:w="4819" w:type="dxa"/>
            <w:shd w:val="clear" w:color="auto" w:fill="auto"/>
          </w:tcPr>
          <w:p w14:paraId="5AA43AF1" w14:textId="77777777" w:rsidR="00D40E4B" w:rsidRPr="007F20D4" w:rsidRDefault="00D40E4B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volmacht tekeningsbevoegdheid (indien van toepassing)</w:t>
            </w:r>
          </w:p>
        </w:tc>
        <w:tc>
          <w:tcPr>
            <w:tcW w:w="1134" w:type="dxa"/>
            <w:shd w:val="clear" w:color="auto" w:fill="auto"/>
          </w:tcPr>
          <w:p w14:paraId="697618E6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2A6183A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5531A1B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4F26487" w14:textId="0F164B7D" w:rsidR="000B0BAC" w:rsidRPr="007F20D4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Bijlage 1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52075AB8" w14:textId="77777777" w:rsidR="00D40E4B" w:rsidRPr="007F20D4" w:rsidRDefault="00D40E4B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akkoordverklaring</w:t>
            </w:r>
          </w:p>
        </w:tc>
        <w:tc>
          <w:tcPr>
            <w:tcW w:w="1134" w:type="dxa"/>
            <w:shd w:val="clear" w:color="auto" w:fill="auto"/>
          </w:tcPr>
          <w:p w14:paraId="7F303036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B692FB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005F4DCB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6C14DC8A" w14:textId="636BC806" w:rsidR="000B0BAC" w:rsidRPr="007F20D4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Bijlage 1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775D80C8" w14:textId="77777777" w:rsidR="00D40E4B" w:rsidRPr="007F20D4" w:rsidRDefault="00D40E4B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referentieformulier</w:t>
            </w:r>
          </w:p>
        </w:tc>
        <w:tc>
          <w:tcPr>
            <w:tcW w:w="1134" w:type="dxa"/>
            <w:shd w:val="clear" w:color="auto" w:fill="auto"/>
          </w:tcPr>
          <w:p w14:paraId="5922732A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9A8EB80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6E0908" w:rsidRPr="007F20D4" w14:paraId="469DFE9A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7CC1B45D" w14:textId="77777777" w:rsidR="006E0908" w:rsidRPr="007F20D4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Paragraaf 4.5a aanmeldingsdocument</w:t>
            </w:r>
          </w:p>
        </w:tc>
        <w:tc>
          <w:tcPr>
            <w:tcW w:w="4819" w:type="dxa"/>
            <w:shd w:val="clear" w:color="auto" w:fill="auto"/>
          </w:tcPr>
          <w:p w14:paraId="2E314AC6" w14:textId="77777777" w:rsidR="006E0908" w:rsidRPr="007F20D4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Een recente (niet ouder dan 6 maanden te rekenen vanaf uiterste aanmeldingsdatum) uittreksel uit het nationale handels of beroepsregister.</w:t>
            </w:r>
          </w:p>
        </w:tc>
        <w:tc>
          <w:tcPr>
            <w:tcW w:w="1134" w:type="dxa"/>
            <w:shd w:val="clear" w:color="auto" w:fill="auto"/>
          </w:tcPr>
          <w:p w14:paraId="340E527D" w14:textId="77777777" w:rsidR="006E0908" w:rsidRPr="007F20D4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47F66F8" w14:textId="77777777" w:rsidR="006E0908" w:rsidRPr="007F20D4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80BFE" w:rsidRPr="007F20D4" w14:paraId="7B09348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4177A674" w14:textId="6381299C" w:rsidR="00D80BFE" w:rsidRPr="007F20D4" w:rsidRDefault="00D80BFE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Paragraaf 4.5b aanmeldingsdocument</w:t>
            </w:r>
          </w:p>
        </w:tc>
        <w:tc>
          <w:tcPr>
            <w:tcW w:w="4819" w:type="dxa"/>
            <w:shd w:val="clear" w:color="auto" w:fill="auto"/>
          </w:tcPr>
          <w:p w14:paraId="26398F87" w14:textId="29D5D3AB" w:rsidR="00D80BFE" w:rsidRPr="007F20D4" w:rsidRDefault="00D80BFE" w:rsidP="00F65319">
            <w:pPr>
              <w:spacing w:after="120"/>
              <w:contextualSpacing/>
              <w:rPr>
                <w:color w:val="1F364D"/>
                <w:sz w:val="22"/>
                <w:szCs w:val="22"/>
              </w:rPr>
            </w:pPr>
            <w:r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>Recente (niet ouder dan 6 maanden te rekenen vanaf uiterste aanmeldingsdatum) kopie bankafsc</w:t>
            </w:r>
            <w:r w:rsidR="00F65319"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 xml:space="preserve">hrift waaruit </w:t>
            </w:r>
            <w:proofErr w:type="spellStart"/>
            <w:r w:rsidR="00F65319"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>ibannummer</w:t>
            </w:r>
            <w:proofErr w:type="spellEnd"/>
            <w:r w:rsidR="00F65319"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 xml:space="preserve"> blijkt</w:t>
            </w:r>
          </w:p>
        </w:tc>
        <w:tc>
          <w:tcPr>
            <w:tcW w:w="1134" w:type="dxa"/>
            <w:shd w:val="clear" w:color="auto" w:fill="auto"/>
          </w:tcPr>
          <w:p w14:paraId="0943EA4A" w14:textId="77777777" w:rsidR="00D80BFE" w:rsidRPr="007F20D4" w:rsidRDefault="00D80BFE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D7FCDDC" w14:textId="77777777" w:rsidR="00D80BFE" w:rsidRPr="007F20D4" w:rsidRDefault="00D80BFE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5E4FB054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63381260" w14:textId="0FB97470" w:rsidR="000B0BAC" w:rsidRPr="007F20D4" w:rsidRDefault="00321F2E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Inkoop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-document</w:t>
            </w:r>
          </w:p>
        </w:tc>
        <w:tc>
          <w:tcPr>
            <w:tcW w:w="4819" w:type="dxa"/>
            <w:shd w:val="clear" w:color="auto" w:fill="auto"/>
          </w:tcPr>
          <w:p w14:paraId="7DD336F5" w14:textId="0D447F2A" w:rsidR="002F3BA0" w:rsidRDefault="002F3BA0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 xml:space="preserve">Beantwoording vraagstellingen paragraaf </w:t>
            </w:r>
            <w:r w:rsidR="00CF01D8" w:rsidRPr="00CF01D8">
              <w:rPr>
                <w:rFonts w:ascii="Arial" w:hAnsi="Arial"/>
                <w:color w:val="FF0000"/>
                <w:sz w:val="22"/>
                <w:szCs w:val="22"/>
              </w:rPr>
              <w:t>2.3</w:t>
            </w:r>
          </w:p>
          <w:p w14:paraId="7925DE77" w14:textId="7324B4D3" w:rsidR="002F3BA0" w:rsidRPr="007F20D4" w:rsidRDefault="002F3BA0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Vraagstelling 1</w:t>
            </w:r>
          </w:p>
        </w:tc>
        <w:tc>
          <w:tcPr>
            <w:tcW w:w="1134" w:type="dxa"/>
            <w:shd w:val="clear" w:color="auto" w:fill="auto"/>
          </w:tcPr>
          <w:p w14:paraId="3CD4718B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D14B424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2EF804C3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22C6BE5" w14:textId="4CD83B2B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05ACC4BA" w14:textId="2C3EC2B1" w:rsidR="002F3BA0" w:rsidRDefault="002F3BA0" w:rsidP="002F3BA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 xml:space="preserve">Beantwoording vraagstellingen paragraaf </w:t>
            </w:r>
            <w:r w:rsidR="00CF01D8" w:rsidRPr="00CF01D8">
              <w:rPr>
                <w:rFonts w:ascii="Arial" w:hAnsi="Arial"/>
                <w:color w:val="FF0000"/>
                <w:sz w:val="22"/>
                <w:szCs w:val="22"/>
              </w:rPr>
              <w:t>2.3</w:t>
            </w:r>
          </w:p>
          <w:p w14:paraId="6D3400D0" w14:textId="62A66D59" w:rsidR="000B0BAC" w:rsidRPr="007F20D4" w:rsidRDefault="002F3BA0" w:rsidP="002F3BA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Vraagstelling 2</w:t>
            </w:r>
          </w:p>
        </w:tc>
        <w:tc>
          <w:tcPr>
            <w:tcW w:w="1134" w:type="dxa"/>
            <w:shd w:val="clear" w:color="auto" w:fill="auto"/>
          </w:tcPr>
          <w:p w14:paraId="7F10167B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73B74AE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380CE89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1A97963" w14:textId="2A22405A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1A90C187" w14:textId="230D566A" w:rsidR="002F3BA0" w:rsidRDefault="002F3BA0" w:rsidP="002F3BA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 xml:space="preserve">Beantwoording vraagstellingen paragraaf </w:t>
            </w:r>
            <w:r w:rsidR="00CF01D8" w:rsidRPr="00CF01D8">
              <w:rPr>
                <w:rFonts w:ascii="Arial" w:hAnsi="Arial"/>
                <w:color w:val="FF0000"/>
                <w:sz w:val="22"/>
                <w:szCs w:val="22"/>
              </w:rPr>
              <w:t>2.3</w:t>
            </w:r>
          </w:p>
          <w:p w14:paraId="4DA2A69A" w14:textId="0039C7DD" w:rsidR="000B0BAC" w:rsidRPr="007F20D4" w:rsidRDefault="002F3BA0" w:rsidP="002F3BA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Vraagstelling 3</w:t>
            </w:r>
          </w:p>
        </w:tc>
        <w:tc>
          <w:tcPr>
            <w:tcW w:w="1134" w:type="dxa"/>
            <w:shd w:val="clear" w:color="auto" w:fill="auto"/>
          </w:tcPr>
          <w:p w14:paraId="73DE4167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07FF5FE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CF01D8" w:rsidRPr="007F20D4" w14:paraId="451A9FBE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6CCB64A2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1BA740F9" w14:textId="77777777" w:rsidR="00CF01D8" w:rsidRPr="00CF01D8" w:rsidRDefault="00CF01D8" w:rsidP="00CF01D8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FF0000"/>
                <w:sz w:val="22"/>
                <w:szCs w:val="22"/>
              </w:rPr>
            </w:pPr>
            <w:r w:rsidRPr="00CF01D8">
              <w:rPr>
                <w:rFonts w:ascii="Arial" w:hAnsi="Arial"/>
                <w:color w:val="FF0000"/>
                <w:sz w:val="22"/>
                <w:szCs w:val="22"/>
              </w:rPr>
              <w:t>Beantwoording vraagstellingen paragraaf 2.3</w:t>
            </w:r>
          </w:p>
          <w:p w14:paraId="51E09296" w14:textId="2B17F3B0" w:rsidR="00CF01D8" w:rsidRPr="00CF01D8" w:rsidRDefault="00CF01D8" w:rsidP="00CF01D8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FF0000"/>
                <w:sz w:val="22"/>
                <w:szCs w:val="22"/>
              </w:rPr>
            </w:pPr>
            <w:r w:rsidRPr="00CF01D8">
              <w:rPr>
                <w:rFonts w:ascii="Arial" w:hAnsi="Arial"/>
                <w:color w:val="FF0000"/>
                <w:sz w:val="22"/>
                <w:szCs w:val="22"/>
              </w:rPr>
              <w:t>Vraagstelling 4</w:t>
            </w:r>
          </w:p>
        </w:tc>
        <w:tc>
          <w:tcPr>
            <w:tcW w:w="1134" w:type="dxa"/>
            <w:shd w:val="clear" w:color="auto" w:fill="auto"/>
          </w:tcPr>
          <w:p w14:paraId="2F646886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A0AA2F7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CF01D8" w:rsidRPr="007F20D4" w14:paraId="2FC07E0E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13D0E98F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5E1C02EB" w14:textId="77777777" w:rsidR="00CF01D8" w:rsidRPr="00CF01D8" w:rsidRDefault="00CF01D8" w:rsidP="00CF01D8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FF0000"/>
                <w:sz w:val="22"/>
                <w:szCs w:val="22"/>
              </w:rPr>
            </w:pPr>
            <w:r w:rsidRPr="00CF01D8">
              <w:rPr>
                <w:rFonts w:ascii="Arial" w:hAnsi="Arial"/>
                <w:color w:val="FF0000"/>
                <w:sz w:val="22"/>
                <w:szCs w:val="22"/>
              </w:rPr>
              <w:t>Beantwoording vraagstellingen paragraaf 2.3</w:t>
            </w:r>
          </w:p>
          <w:p w14:paraId="509CC454" w14:textId="184C6F8D" w:rsidR="00CF01D8" w:rsidRPr="00CF01D8" w:rsidRDefault="00CF01D8" w:rsidP="00CF01D8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FF0000"/>
                <w:sz w:val="22"/>
                <w:szCs w:val="22"/>
              </w:rPr>
            </w:pPr>
            <w:r w:rsidRPr="00CF01D8">
              <w:rPr>
                <w:rFonts w:ascii="Arial" w:hAnsi="Arial"/>
                <w:color w:val="FF0000"/>
                <w:sz w:val="22"/>
                <w:szCs w:val="22"/>
              </w:rPr>
              <w:t>Vraagstelling 5</w:t>
            </w:r>
          </w:p>
        </w:tc>
        <w:tc>
          <w:tcPr>
            <w:tcW w:w="1134" w:type="dxa"/>
            <w:shd w:val="clear" w:color="auto" w:fill="auto"/>
          </w:tcPr>
          <w:p w14:paraId="292498E4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C0A3C84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321F2E" w:rsidRPr="007F20D4" w14:paraId="4B24081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4DD196C1" w14:textId="77777777" w:rsidR="00321F2E" w:rsidRDefault="00321F2E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7C915302" w14:textId="103FCA90" w:rsidR="00321F2E" w:rsidRPr="38348B1F" w:rsidRDefault="00321F2E" w:rsidP="001F4782">
            <w:pPr>
              <w:pStyle w:val="AliBijlageNum"/>
              <w:numPr>
                <w:ilvl w:val="5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Bij inschrijving lager tarief, toelichten met motivatie op de grondslagberekening reëel kostprijs.</w:t>
            </w:r>
          </w:p>
        </w:tc>
        <w:tc>
          <w:tcPr>
            <w:tcW w:w="1134" w:type="dxa"/>
            <w:shd w:val="clear" w:color="auto" w:fill="auto"/>
          </w:tcPr>
          <w:p w14:paraId="6E2A7F51" w14:textId="77777777" w:rsidR="00321F2E" w:rsidRPr="007F20D4" w:rsidRDefault="00321F2E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F632F8C" w14:textId="77777777" w:rsidR="00321F2E" w:rsidRPr="007F20D4" w:rsidRDefault="00321F2E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440A86" w:rsidRPr="007F20D4" w14:paraId="10E201DA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0EACD6D5" w14:textId="731F61A4" w:rsidR="00440A86" w:rsidRDefault="00440A86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17BA5C1C" w14:textId="36B84886" w:rsidR="00440A86" w:rsidRDefault="00440A86" w:rsidP="001F4782">
            <w:pPr>
              <w:pStyle w:val="AliBijlageNum"/>
              <w:numPr>
                <w:ilvl w:val="5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440A86">
              <w:rPr>
                <w:rFonts w:ascii="Arial" w:hAnsi="Arial"/>
                <w:color w:val="FF0000"/>
                <w:sz w:val="22"/>
                <w:szCs w:val="22"/>
              </w:rPr>
              <w:t>AGB-code</w:t>
            </w:r>
            <w:r w:rsidR="00E83403">
              <w:rPr>
                <w:rFonts w:ascii="Arial" w:hAnsi="Arial"/>
                <w:color w:val="FF0000"/>
                <w:sz w:val="22"/>
                <w:szCs w:val="22"/>
              </w:rPr>
              <w:t>: &lt;invullen&gt;</w:t>
            </w:r>
          </w:p>
        </w:tc>
        <w:tc>
          <w:tcPr>
            <w:tcW w:w="1134" w:type="dxa"/>
            <w:shd w:val="clear" w:color="auto" w:fill="auto"/>
          </w:tcPr>
          <w:p w14:paraId="636C5086" w14:textId="00F843A7" w:rsidR="00440A86" w:rsidRPr="007F20D4" w:rsidRDefault="00E83403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color w:val="1F364D"/>
                <w:sz w:val="22"/>
                <w:szCs w:val="22"/>
              </w:rPr>
              <w:t>nvt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D5A00EA" w14:textId="4611CF22" w:rsidR="00440A86" w:rsidRPr="007F20D4" w:rsidRDefault="00E83403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color w:val="1F364D"/>
                <w:sz w:val="22"/>
                <w:szCs w:val="22"/>
              </w:rPr>
              <w:t>nvt</w:t>
            </w:r>
            <w:proofErr w:type="spellEnd"/>
          </w:p>
        </w:tc>
      </w:tr>
      <w:tr w:rsidR="00952C1E" w:rsidRPr="00952C1E" w14:paraId="4B1C0808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6242CD9A" w14:textId="7205D697" w:rsidR="000B0BAC" w:rsidRPr="00952C1E" w:rsidRDefault="00C70F16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strike/>
                <w:color w:val="FF0000"/>
                <w:sz w:val="22"/>
                <w:szCs w:val="22"/>
              </w:rPr>
            </w:pPr>
            <w:r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lastRenderedPageBreak/>
              <w:t>Bijlage</w:t>
            </w:r>
            <w:r w:rsidR="00B95996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 xml:space="preserve"> 14</w:t>
            </w:r>
          </w:p>
        </w:tc>
        <w:tc>
          <w:tcPr>
            <w:tcW w:w="4819" w:type="dxa"/>
            <w:shd w:val="clear" w:color="auto" w:fill="auto"/>
          </w:tcPr>
          <w:p w14:paraId="37D67F5D" w14:textId="0C2C513B" w:rsidR="000B0BAC" w:rsidRPr="00952C1E" w:rsidRDefault="00B95996" w:rsidP="001F4782">
            <w:pPr>
              <w:pStyle w:val="AliBijlageNum"/>
              <w:numPr>
                <w:ilvl w:val="5"/>
                <w:numId w:val="0"/>
              </w:numPr>
              <w:spacing w:before="40"/>
              <w:rPr>
                <w:rFonts w:ascii="Arial" w:hAnsi="Arial"/>
                <w:strike/>
                <w:color w:val="FF0000"/>
                <w:sz w:val="22"/>
                <w:szCs w:val="22"/>
              </w:rPr>
            </w:pPr>
            <w:r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>Verwerker</w:t>
            </w:r>
            <w:r w:rsidR="00C8138C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>s</w:t>
            </w:r>
            <w:r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>overeenkomst</w:t>
            </w:r>
            <w:r w:rsidR="00CC57BA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 xml:space="preserve"> of AVG-</w:t>
            </w:r>
            <w:r w:rsidR="00D1391D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>certificaat</w:t>
            </w:r>
            <w:r w:rsidR="003E52F7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 xml:space="preserve"> </w:t>
            </w:r>
            <w:r w:rsidR="00C57A74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>incl.</w:t>
            </w:r>
            <w:r w:rsidR="003E52F7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 xml:space="preserve"> </w:t>
            </w:r>
            <w:r w:rsidR="00C57A74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>(</w:t>
            </w:r>
            <w:r w:rsidR="003E52F7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>zodra beschikbaar</w:t>
            </w:r>
            <w:r w:rsidR="00C57A74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>)</w:t>
            </w:r>
            <w:r w:rsidR="008313F4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 xml:space="preserve"> </w:t>
            </w:r>
            <w:r w:rsidR="00381A84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 xml:space="preserve">overeenkomst </w:t>
            </w:r>
            <w:r w:rsidR="008313F4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>gegevensuitwisseling gezamenlijke verwerkingsverantwoordelijkheden</w:t>
            </w:r>
            <w:r w:rsidR="61A25D95" w:rsidRPr="00952C1E">
              <w:rPr>
                <w:rFonts w:ascii="Arial" w:hAnsi="Arial"/>
                <w:strike/>
                <w:color w:val="FF0000"/>
                <w:sz w:val="22"/>
                <w:szCs w:val="22"/>
              </w:rPr>
              <w:t xml:space="preserve"> (VNG model)</w:t>
            </w:r>
          </w:p>
        </w:tc>
        <w:tc>
          <w:tcPr>
            <w:tcW w:w="1134" w:type="dxa"/>
            <w:shd w:val="clear" w:color="auto" w:fill="auto"/>
          </w:tcPr>
          <w:p w14:paraId="3AE0D446" w14:textId="77777777" w:rsidR="000B0BAC" w:rsidRPr="00952C1E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E3C51D4" w14:textId="77777777" w:rsidR="000B0BAC" w:rsidRPr="00952C1E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strike/>
                <w:color w:val="FF0000"/>
                <w:sz w:val="22"/>
                <w:szCs w:val="22"/>
              </w:rPr>
            </w:pPr>
          </w:p>
        </w:tc>
      </w:tr>
    </w:tbl>
    <w:p w14:paraId="44A77666" w14:textId="77777777" w:rsidR="00D40E4B" w:rsidRPr="007F20D4" w:rsidRDefault="00D40E4B" w:rsidP="00095C2E">
      <w:pPr>
        <w:spacing w:line="240" w:lineRule="atLeast"/>
        <w:rPr>
          <w:szCs w:val="20"/>
        </w:rPr>
      </w:pPr>
    </w:p>
    <w:sectPr w:rsidR="00D40E4B" w:rsidRPr="007F20D4" w:rsidSect="00CF01D8">
      <w:footerReference w:type="default" r:id="rId10"/>
      <w:headerReference w:type="first" r:id="rId11"/>
      <w:pgSz w:w="11906" w:h="16838"/>
      <w:pgMar w:top="170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B5C23" w14:textId="77777777" w:rsidR="007B2663" w:rsidRDefault="007B2663" w:rsidP="001F2584">
      <w:r>
        <w:separator/>
      </w:r>
    </w:p>
  </w:endnote>
  <w:endnote w:type="continuationSeparator" w:id="0">
    <w:p w14:paraId="4703DF9F" w14:textId="77777777" w:rsidR="007B2663" w:rsidRDefault="007B2663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69DD" w14:textId="5466FCCD" w:rsidR="00CC3032" w:rsidRPr="008C05F4" w:rsidRDefault="00762B16" w:rsidP="00CC3032">
    <w:pPr>
      <w:pStyle w:val="Voettekst"/>
      <w:jc w:val="center"/>
      <w:rPr>
        <w:sz w:val="18"/>
        <w:szCs w:val="18"/>
      </w:rPr>
    </w:pPr>
    <w:r w:rsidRPr="00CC3032">
      <w:rPr>
        <w:sz w:val="18"/>
        <w:szCs w:val="18"/>
      </w:rPr>
      <w:t>Checklist</w:t>
    </w:r>
    <w:r w:rsidR="00CC3032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149443807"/>
        <w:docPartObj>
          <w:docPartGallery w:val="Page Numbers (Bottom of Page)"/>
          <w:docPartUnique/>
        </w:docPartObj>
      </w:sdtPr>
      <w:sdtEndPr/>
      <w:sdtContent>
        <w:r w:rsidR="00C70F16">
          <w:rPr>
            <w:sz w:val="18"/>
            <w:szCs w:val="18"/>
          </w:rPr>
          <w:t xml:space="preserve">| </w:t>
        </w:r>
        <w:r w:rsidR="00CC3032" w:rsidRPr="008C05F4">
          <w:rPr>
            <w:sz w:val="18"/>
            <w:szCs w:val="18"/>
          </w:rPr>
          <w:t xml:space="preserve">Inkoop </w:t>
        </w:r>
        <w:proofErr w:type="spellStart"/>
        <w:r w:rsidR="00CC3032" w:rsidRPr="008C05F4">
          <w:rPr>
            <w:sz w:val="18"/>
            <w:szCs w:val="18"/>
          </w:rPr>
          <w:t>Wmo</w:t>
        </w:r>
        <w:proofErr w:type="spellEnd"/>
        <w:r w:rsidR="00CC3032" w:rsidRPr="008C05F4">
          <w:rPr>
            <w:sz w:val="18"/>
            <w:szCs w:val="18"/>
          </w:rPr>
          <w:t xml:space="preserve"> Huishoudelijke Ondersteuning I Pagina  </w:t>
        </w:r>
        <w:r w:rsidR="00CC3032" w:rsidRPr="008C05F4">
          <w:rPr>
            <w:sz w:val="18"/>
            <w:szCs w:val="18"/>
          </w:rPr>
          <w:fldChar w:fldCharType="begin"/>
        </w:r>
        <w:r w:rsidR="00CC3032" w:rsidRPr="008C05F4">
          <w:rPr>
            <w:sz w:val="18"/>
            <w:szCs w:val="18"/>
          </w:rPr>
          <w:instrText>PAGE   \* MERGEFORMAT</w:instrText>
        </w:r>
        <w:r w:rsidR="00CC3032" w:rsidRPr="008C05F4">
          <w:rPr>
            <w:sz w:val="18"/>
            <w:szCs w:val="18"/>
          </w:rPr>
          <w:fldChar w:fldCharType="separate"/>
        </w:r>
        <w:r w:rsidR="00CC3032">
          <w:rPr>
            <w:sz w:val="18"/>
            <w:szCs w:val="18"/>
          </w:rPr>
          <w:t>2</w:t>
        </w:r>
        <w:r w:rsidR="00CC3032" w:rsidRPr="008C05F4">
          <w:rPr>
            <w:sz w:val="18"/>
            <w:szCs w:val="18"/>
          </w:rPr>
          <w:fldChar w:fldCharType="end"/>
        </w:r>
        <w:r w:rsidR="00CC3032" w:rsidRPr="008C05F4">
          <w:rPr>
            <w:sz w:val="18"/>
            <w:szCs w:val="18"/>
          </w:rPr>
          <w:t xml:space="preserve"> </w:t>
        </w:r>
      </w:sdtContent>
    </w:sdt>
  </w:p>
  <w:p w14:paraId="4E550934" w14:textId="75DFFC27" w:rsidR="00762B16" w:rsidRPr="00762B16" w:rsidRDefault="00762B16" w:rsidP="00CC3032">
    <w:pPr>
      <w:pStyle w:val="Voettekst"/>
      <w:rPr>
        <w:rFonts w:ascii="Times New Roman" w:hAnsi="Times New Roman" w:cs="Times New Roman"/>
        <w:sz w:val="24"/>
      </w:rPr>
    </w:pPr>
  </w:p>
  <w:p w14:paraId="05B9BDD1" w14:textId="60EBAC70" w:rsidR="00B06491" w:rsidRDefault="00B06491">
    <w:pPr>
      <w:pStyle w:val="Voettekst"/>
    </w:pPr>
  </w:p>
  <w:p w14:paraId="7729D7F0" w14:textId="77777777" w:rsidR="00D46650" w:rsidRDefault="00D466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C3C4B" w14:textId="77777777" w:rsidR="007B2663" w:rsidRDefault="007B2663" w:rsidP="001F2584">
      <w:r>
        <w:separator/>
      </w:r>
    </w:p>
  </w:footnote>
  <w:footnote w:type="continuationSeparator" w:id="0">
    <w:p w14:paraId="0A55E9AD" w14:textId="77777777" w:rsidR="007B2663" w:rsidRDefault="007B2663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903FE" w14:textId="7CBE41A1" w:rsidR="00095C2E" w:rsidRDefault="00095C2E">
    <w:pPr>
      <w:pStyle w:val="Koptekst"/>
    </w:pPr>
    <w:r>
      <w:rPr>
        <w:noProof/>
      </w:rPr>
      <w:drawing>
        <wp:inline distT="0" distB="0" distL="0" distR="0" wp14:anchorId="29E8ADBC" wp14:editId="6B7E625D">
          <wp:extent cx="5760720" cy="1150620"/>
          <wp:effectExtent l="0" t="0" r="0" b="0"/>
          <wp:docPr id="2" name="Afbeelding 2">
            <a:extLst xmlns:a="http://schemas.openxmlformats.org/drawingml/2006/main">
              <a:ext uri="{FF2B5EF4-FFF2-40B4-BE49-F238E27FC236}">
                <a16:creationId xmlns:a16="http://schemas.microsoft.com/office/drawing/2014/main" id="{B5C9407B-F89A-0ED6-A4B4-3E99FE7455C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>
                    <a:extLst>
                      <a:ext uri="{FF2B5EF4-FFF2-40B4-BE49-F238E27FC236}">
                        <a16:creationId xmlns:a16="http://schemas.microsoft.com/office/drawing/2014/main" id="{B5C9407B-F89A-0ED6-A4B4-3E99FE7455C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50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76F"/>
    <w:multiLevelType w:val="multilevel"/>
    <w:tmpl w:val="B3CC51CE"/>
    <w:lvl w:ilvl="0">
      <w:start w:val="1"/>
      <w:numFmt w:val="decimal"/>
      <w:lvlText w:val="%1 "/>
      <w:lvlJc w:val="left"/>
      <w:pPr>
        <w:tabs>
          <w:tab w:val="num" w:pos="573"/>
        </w:tabs>
        <w:ind w:left="573" w:hanging="431"/>
      </w:pPr>
      <w:rPr>
        <w:rFonts w:ascii="Verdana" w:hAnsi="Verdana" w:hint="default"/>
        <w:b/>
        <w:i w:val="0"/>
        <w:sz w:val="28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500A5235"/>
    <w:multiLevelType w:val="hybridMultilevel"/>
    <w:tmpl w:val="0A6AF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F2759"/>
    <w:multiLevelType w:val="hybridMultilevel"/>
    <w:tmpl w:val="E43086A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F37A5"/>
    <w:multiLevelType w:val="hybridMultilevel"/>
    <w:tmpl w:val="C3D662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A32D9"/>
    <w:multiLevelType w:val="hybridMultilevel"/>
    <w:tmpl w:val="FEEE911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A7"/>
    <w:rsid w:val="00095C2E"/>
    <w:rsid w:val="000B0BAC"/>
    <w:rsid w:val="000C79E3"/>
    <w:rsid w:val="000F5364"/>
    <w:rsid w:val="00100C66"/>
    <w:rsid w:val="001423EE"/>
    <w:rsid w:val="001F2584"/>
    <w:rsid w:val="001F4782"/>
    <w:rsid w:val="00215895"/>
    <w:rsid w:val="00290F3E"/>
    <w:rsid w:val="002F179E"/>
    <w:rsid w:val="002F3BA0"/>
    <w:rsid w:val="00312A42"/>
    <w:rsid w:val="00321F2E"/>
    <w:rsid w:val="00365FD4"/>
    <w:rsid w:val="00381A84"/>
    <w:rsid w:val="003C248F"/>
    <w:rsid w:val="003C35A5"/>
    <w:rsid w:val="003E52F7"/>
    <w:rsid w:val="0040110A"/>
    <w:rsid w:val="00440A86"/>
    <w:rsid w:val="00476CBC"/>
    <w:rsid w:val="00532222"/>
    <w:rsid w:val="0057668F"/>
    <w:rsid w:val="005C00F8"/>
    <w:rsid w:val="00624AD7"/>
    <w:rsid w:val="006C3AD0"/>
    <w:rsid w:val="006E0908"/>
    <w:rsid w:val="006E785E"/>
    <w:rsid w:val="00762B16"/>
    <w:rsid w:val="00782F35"/>
    <w:rsid w:val="00790BF1"/>
    <w:rsid w:val="007B2663"/>
    <w:rsid w:val="007F20D4"/>
    <w:rsid w:val="008313F4"/>
    <w:rsid w:val="00844DF8"/>
    <w:rsid w:val="008B246D"/>
    <w:rsid w:val="009124E4"/>
    <w:rsid w:val="00952C1E"/>
    <w:rsid w:val="0098473A"/>
    <w:rsid w:val="00A36AED"/>
    <w:rsid w:val="00A4496E"/>
    <w:rsid w:val="00AE0832"/>
    <w:rsid w:val="00B06491"/>
    <w:rsid w:val="00B2388A"/>
    <w:rsid w:val="00B4496C"/>
    <w:rsid w:val="00B63E9A"/>
    <w:rsid w:val="00B95996"/>
    <w:rsid w:val="00C06B72"/>
    <w:rsid w:val="00C24738"/>
    <w:rsid w:val="00C32BB4"/>
    <w:rsid w:val="00C33416"/>
    <w:rsid w:val="00C57A74"/>
    <w:rsid w:val="00C64619"/>
    <w:rsid w:val="00C70F16"/>
    <w:rsid w:val="00C8138C"/>
    <w:rsid w:val="00CC3032"/>
    <w:rsid w:val="00CC57BA"/>
    <w:rsid w:val="00CF01D8"/>
    <w:rsid w:val="00D1391D"/>
    <w:rsid w:val="00D2421C"/>
    <w:rsid w:val="00D40E4B"/>
    <w:rsid w:val="00D46650"/>
    <w:rsid w:val="00D80BFE"/>
    <w:rsid w:val="00DA7740"/>
    <w:rsid w:val="00DD1EAF"/>
    <w:rsid w:val="00E1662F"/>
    <w:rsid w:val="00E20F7B"/>
    <w:rsid w:val="00E36DF1"/>
    <w:rsid w:val="00E83403"/>
    <w:rsid w:val="00EA68FE"/>
    <w:rsid w:val="00F278D1"/>
    <w:rsid w:val="00F538A7"/>
    <w:rsid w:val="00F57034"/>
    <w:rsid w:val="00F65319"/>
    <w:rsid w:val="00FF6C14"/>
    <w:rsid w:val="00FF7121"/>
    <w:rsid w:val="38348B1F"/>
    <w:rsid w:val="61A2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A63D38"/>
  <w15:docId w15:val="{C16762B9-22BB-9D48-9676-73AC395C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38A7"/>
    <w:pPr>
      <w:spacing w:after="0" w:line="240" w:lineRule="auto"/>
    </w:pPr>
    <w:rPr>
      <w:rFonts w:ascii="Arial" w:eastAsia="Times New Roman" w:hAnsi="Arial" w:cs="Arial"/>
      <w:szCs w:val="24"/>
      <w:lang w:eastAsia="nl-NL"/>
    </w:rPr>
  </w:style>
  <w:style w:type="paragraph" w:styleId="Kop1">
    <w:name w:val="heading 1"/>
    <w:aliases w:val="Section Heading,sectionHeading,Hoofdstuk (1.),hoofdstuk,Hoofdstuk,Kop 1hoofdstuk,hoofdstuk+,Hoofdkop,Hoofdkop1,Hoofdkop2,Hoofdkop11,Hoofdkop3,Hoofdkop12,Hoofdkop21,Hoofdkop111,Hoofdkop4,Hoofdkop13,Hoofdkop22,Hoofdkop112,Hoofdkop31,Hoofdkop121"/>
    <w:basedOn w:val="Standaard"/>
    <w:next w:val="Standaard"/>
    <w:link w:val="Kop1Char"/>
    <w:qFormat/>
    <w:rsid w:val="00782F35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F538A7"/>
    <w:pPr>
      <w:keepNext/>
      <w:tabs>
        <w:tab w:val="num" w:pos="576"/>
      </w:tabs>
      <w:ind w:left="576" w:hanging="576"/>
      <w:jc w:val="both"/>
      <w:outlineLvl w:val="1"/>
    </w:pPr>
    <w:rPr>
      <w:u w:val="single"/>
    </w:rPr>
  </w:style>
  <w:style w:type="paragraph" w:styleId="Kop3">
    <w:name w:val="heading 3"/>
    <w:aliases w:val="Voorwoord,Level 1 - 1,Sub-paragraaf,Subparagraaf,Subparagraafkop"/>
    <w:basedOn w:val="Standaard"/>
    <w:next w:val="Standaard"/>
    <w:link w:val="Kop3Char"/>
    <w:qFormat/>
    <w:rsid w:val="00F538A7"/>
    <w:pPr>
      <w:keepNext/>
      <w:tabs>
        <w:tab w:val="num" w:pos="1004"/>
      </w:tabs>
      <w:ind w:left="1004" w:hanging="720"/>
      <w:jc w:val="both"/>
      <w:outlineLvl w:val="2"/>
    </w:pPr>
    <w:rPr>
      <w:i/>
      <w:iCs/>
      <w:u w:val="single"/>
    </w:rPr>
  </w:style>
  <w:style w:type="paragraph" w:styleId="Kop4">
    <w:name w:val="heading 4"/>
    <w:basedOn w:val="Standaard"/>
    <w:next w:val="Standaard"/>
    <w:link w:val="Kop4Char"/>
    <w:qFormat/>
    <w:rsid w:val="00F538A7"/>
    <w:pPr>
      <w:keepNext/>
      <w:tabs>
        <w:tab w:val="num" w:pos="864"/>
      </w:tabs>
      <w:ind w:left="864" w:hanging="864"/>
      <w:outlineLvl w:val="3"/>
    </w:pPr>
    <w:rPr>
      <w:i/>
      <w:iCs/>
    </w:rPr>
  </w:style>
  <w:style w:type="paragraph" w:styleId="Kop5">
    <w:name w:val="heading 5"/>
    <w:aliases w:val="Tempo Heading 5"/>
    <w:basedOn w:val="Standaard"/>
    <w:next w:val="Standaard"/>
    <w:link w:val="Kop5Char"/>
    <w:qFormat/>
    <w:rsid w:val="00F538A7"/>
    <w:pPr>
      <w:tabs>
        <w:tab w:val="num" w:pos="1008"/>
      </w:tabs>
      <w:spacing w:before="240" w:after="60"/>
      <w:ind w:left="1008" w:hanging="1008"/>
      <w:outlineLvl w:val="4"/>
    </w:pPr>
    <w:rPr>
      <w:sz w:val="22"/>
      <w:szCs w:val="20"/>
    </w:rPr>
  </w:style>
  <w:style w:type="paragraph" w:styleId="Kop6">
    <w:name w:val="heading 6"/>
    <w:basedOn w:val="Standaard"/>
    <w:next w:val="Standaard"/>
    <w:link w:val="Kop6Char"/>
    <w:qFormat/>
    <w:rsid w:val="00F538A7"/>
    <w:pPr>
      <w:keepNext/>
      <w:tabs>
        <w:tab w:val="num" w:pos="1152"/>
      </w:tabs>
      <w:ind w:left="1152" w:hanging="1152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qFormat/>
    <w:rsid w:val="00F538A7"/>
    <w:pPr>
      <w:keepNext/>
      <w:tabs>
        <w:tab w:val="num" w:pos="1296"/>
      </w:tabs>
      <w:ind w:left="1296" w:hanging="1296"/>
      <w:outlineLvl w:val="6"/>
    </w:pPr>
    <w:rPr>
      <w:b/>
      <w:bCs/>
      <w:i/>
      <w:iCs/>
    </w:rPr>
  </w:style>
  <w:style w:type="paragraph" w:styleId="Kop8">
    <w:name w:val="heading 8"/>
    <w:basedOn w:val="Standaard"/>
    <w:next w:val="Standaard"/>
    <w:link w:val="Kop8Char"/>
    <w:qFormat/>
    <w:rsid w:val="00C64619"/>
    <w:pPr>
      <w:keepNext/>
      <w:tabs>
        <w:tab w:val="num" w:pos="1440"/>
      </w:tabs>
      <w:spacing w:after="200"/>
      <w:ind w:left="1440" w:hanging="1440"/>
      <w:outlineLvl w:val="7"/>
    </w:pPr>
    <w:rPr>
      <w:rFonts w:ascii="Calibri" w:hAnsi="Calibri"/>
      <w:b/>
      <w:bCs/>
      <w:color w:val="CF264A"/>
      <w:sz w:val="22"/>
      <w:u w:val="single"/>
    </w:rPr>
  </w:style>
  <w:style w:type="paragraph" w:styleId="Kop9">
    <w:name w:val="heading 9"/>
    <w:basedOn w:val="Standaard"/>
    <w:next w:val="Standaard"/>
    <w:link w:val="Kop9Char"/>
    <w:qFormat/>
    <w:rsid w:val="00F538A7"/>
    <w:pPr>
      <w:keepNext/>
      <w:tabs>
        <w:tab w:val="num" w:pos="1584"/>
      </w:tabs>
      <w:ind w:left="1584" w:hanging="1584"/>
      <w:jc w:val="both"/>
      <w:outlineLvl w:val="8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Section Heading Char,sectionHeading Char,Hoofdstuk (1.) Char,hoofdstuk Char,Hoofdstuk Char,Kop 1hoofdstuk Char,hoofdstuk+ Char,Hoofdkop Char,Hoofdkop1 Char,Hoofdkop2 Char,Hoofdkop11 Char,Hoofdkop3 Char,Hoofdkop12 Char,Hoofdkop21 Char"/>
    <w:basedOn w:val="Standaardalinea-lettertype"/>
    <w:link w:val="Kop1"/>
    <w:rsid w:val="00782F3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F538A7"/>
    <w:rPr>
      <w:rFonts w:ascii="Arial" w:eastAsia="Times New Roman" w:hAnsi="Arial" w:cs="Arial"/>
      <w:szCs w:val="24"/>
      <w:u w:val="single"/>
      <w:lang w:eastAsia="nl-NL"/>
    </w:rPr>
  </w:style>
  <w:style w:type="character" w:customStyle="1" w:styleId="Kop3Char">
    <w:name w:val="Kop 3 Char"/>
    <w:aliases w:val="Voorwoord Char,Level 1 - 1 Char,Sub-paragraaf Char,Subparagraaf Char,Subparagraafkop Char"/>
    <w:basedOn w:val="Standaardalinea-lettertype"/>
    <w:link w:val="Kop3"/>
    <w:rsid w:val="00F538A7"/>
    <w:rPr>
      <w:rFonts w:ascii="Arial" w:eastAsia="Times New Roman" w:hAnsi="Arial" w:cs="Arial"/>
      <w:i/>
      <w:iCs/>
      <w:szCs w:val="24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F538A7"/>
    <w:rPr>
      <w:rFonts w:ascii="Arial" w:eastAsia="Times New Roman" w:hAnsi="Arial" w:cs="Arial"/>
      <w:i/>
      <w:iCs/>
      <w:szCs w:val="24"/>
      <w:lang w:eastAsia="nl-NL"/>
    </w:rPr>
  </w:style>
  <w:style w:type="character" w:customStyle="1" w:styleId="Kop5Char">
    <w:name w:val="Kop 5 Char"/>
    <w:aliases w:val="Tempo Heading 5 Char"/>
    <w:basedOn w:val="Standaardalinea-lettertype"/>
    <w:link w:val="Kop5"/>
    <w:rsid w:val="00F538A7"/>
    <w:rPr>
      <w:rFonts w:ascii="Arial" w:eastAsia="Times New Roman" w:hAnsi="Arial" w:cs="Arial"/>
      <w:sz w:val="22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F538A7"/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F538A7"/>
    <w:rPr>
      <w:rFonts w:ascii="Arial" w:eastAsia="Times New Roman" w:hAnsi="Arial" w:cs="Arial"/>
      <w:b/>
      <w:bCs/>
      <w:i/>
      <w:iCs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C64619"/>
    <w:rPr>
      <w:rFonts w:ascii="Calibri" w:eastAsia="Times New Roman" w:hAnsi="Calibri" w:cs="Arial"/>
      <w:b/>
      <w:bCs/>
      <w:color w:val="CF264A"/>
      <w:sz w:val="22"/>
      <w:szCs w:val="24"/>
      <w:u w:val="single"/>
      <w:lang w:eastAsia="nl-NL"/>
    </w:rPr>
  </w:style>
  <w:style w:type="character" w:customStyle="1" w:styleId="Kop9Char">
    <w:name w:val="Kop 9 Char"/>
    <w:basedOn w:val="Standaardalinea-lettertype"/>
    <w:link w:val="Kop9"/>
    <w:rsid w:val="00F538A7"/>
    <w:rPr>
      <w:rFonts w:ascii="Arial" w:eastAsia="Times New Roman" w:hAnsi="Arial" w:cs="Arial"/>
      <w:b/>
      <w:bCs/>
      <w:i/>
      <w:iCs/>
      <w:szCs w:val="24"/>
      <w:lang w:eastAsia="nl-NL"/>
    </w:rPr>
  </w:style>
  <w:style w:type="table" w:styleId="Tabelraster">
    <w:name w:val="Table Grid"/>
    <w:basedOn w:val="Standaardtabel"/>
    <w:rsid w:val="00F538A7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538A7"/>
    <w:pPr>
      <w:spacing w:line="240" w:lineRule="atLeast"/>
      <w:ind w:left="720"/>
      <w:contextualSpacing/>
      <w:jc w:val="both"/>
    </w:pPr>
    <w:rPr>
      <w:rFonts w:ascii="Verdana" w:hAnsi="Verdana" w:cs="Times New Roman"/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538A7"/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nhideWhenUsed/>
    <w:rsid w:val="005322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222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2222"/>
    <w:rPr>
      <w:rFonts w:ascii="Arial" w:eastAsia="Times New Roman" w:hAnsi="Arial" w:cs="Arial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22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2222"/>
    <w:rPr>
      <w:rFonts w:ascii="Arial" w:eastAsia="Times New Roman" w:hAnsi="Arial" w:cs="Arial"/>
      <w:b/>
      <w:bCs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22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2222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Bullet1">
    <w:name w:val="Bullet 1"/>
    <w:basedOn w:val="Standaard"/>
    <w:rsid w:val="000B0BAC"/>
    <w:pPr>
      <w:numPr>
        <w:ilvl w:val="6"/>
        <w:numId w:val="3"/>
      </w:numPr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0B0BAC"/>
    <w:pPr>
      <w:numPr>
        <w:ilvl w:val="8"/>
        <w:numId w:val="3"/>
      </w:numPr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0B0BAC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0B0BAC"/>
    <w:pPr>
      <w:keepLines/>
      <w:numPr>
        <w:ilvl w:val="5"/>
        <w:numId w:val="3"/>
      </w:numPr>
      <w:tabs>
        <w:tab w:val="left" w:pos="720"/>
      </w:tabs>
      <w:spacing w:before="260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0B0BAC"/>
    <w:pPr>
      <w:keepLines/>
      <w:numPr>
        <w:ilvl w:val="3"/>
        <w:numId w:val="3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9" ma:contentTypeDescription="Een nieuw document maken." ma:contentTypeScope="" ma:versionID="29d8057eeb774b05409c937b2617ca78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8625159a4c90115b9409ce6ca55a1acc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A86156-20EB-4435-A74C-B5BB63F46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DA46A0-8DCB-4EEB-9B39-807BFA213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F0BA8-9725-406B-8811-FABFBE7A81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Martina van Mourik</cp:lastModifiedBy>
  <cp:revision>6</cp:revision>
  <dcterms:created xsi:type="dcterms:W3CDTF">2022-10-21T12:26:00Z</dcterms:created>
  <dcterms:modified xsi:type="dcterms:W3CDTF">2022-10-24T15:15:00Z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0x0101001558304DDE75EF41A05E71D8357EC6FD</vt:lpwstr>
  </property>
</Properties>
</file>