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DAFE2" w14:textId="6901C36B" w:rsidR="00E91DF0" w:rsidRDefault="00FE7FDD" w:rsidP="00027F7D">
      <w:pPr>
        <w:suppressAutoHyphens/>
      </w:pPr>
      <w:r>
        <w:rPr>
          <w:noProof/>
          <w:color w:val="2B579A"/>
          <w:shd w:val="clear" w:color="auto" w:fill="E6E6E6"/>
        </w:rPr>
        <w:drawing>
          <wp:anchor distT="0" distB="0" distL="114300" distR="114300" simplePos="0" relativeHeight="251658240" behindDoc="0" locked="0" layoutInCell="1" allowOverlap="1" wp14:anchorId="79908761" wp14:editId="5FADF998">
            <wp:simplePos x="0" y="0"/>
            <wp:positionH relativeFrom="column">
              <wp:posOffset>-176213</wp:posOffset>
            </wp:positionH>
            <wp:positionV relativeFrom="paragraph">
              <wp:posOffset>0</wp:posOffset>
            </wp:positionV>
            <wp:extent cx="3619500" cy="1438910"/>
            <wp:effectExtent l="0" t="0" r="0" b="8890"/>
            <wp:wrapThrough wrapText="bothSides">
              <wp:wrapPolygon edited="0">
                <wp:start x="0" y="0"/>
                <wp:lineTo x="0" y="21447"/>
                <wp:lineTo x="21486" y="21447"/>
                <wp:lineTo x="214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3619500" cy="1438910"/>
                    </a:xfrm>
                    <a:prstGeom prst="rect">
                      <a:avLst/>
                    </a:prstGeom>
                  </pic:spPr>
                </pic:pic>
              </a:graphicData>
            </a:graphic>
          </wp:anchor>
        </w:drawing>
      </w:r>
    </w:p>
    <w:p w14:paraId="6CD140BF" w14:textId="49DE1CC0" w:rsidR="00E91DF0" w:rsidRPr="00555C9B" w:rsidRDefault="00E91DF0" w:rsidP="00027F7D">
      <w:pPr>
        <w:suppressAutoHyphens/>
      </w:pPr>
    </w:p>
    <w:p w14:paraId="32ADE2D0" w14:textId="77777777" w:rsidR="00E91DF0" w:rsidRPr="00555C9B" w:rsidRDefault="00E91DF0" w:rsidP="00027F7D">
      <w:pPr>
        <w:tabs>
          <w:tab w:val="left" w:pos="1425"/>
        </w:tabs>
        <w:suppressAutoHyphens/>
      </w:pPr>
      <w:r w:rsidRPr="00555C9B">
        <w:tab/>
      </w:r>
    </w:p>
    <w:p w14:paraId="53E3101E" w14:textId="77777777" w:rsidR="00E91DF0" w:rsidRPr="00555C9B" w:rsidRDefault="00E91DF0" w:rsidP="00027F7D">
      <w:pPr>
        <w:tabs>
          <w:tab w:val="left" w:pos="2098"/>
        </w:tabs>
        <w:suppressAutoHyphens/>
      </w:pPr>
    </w:p>
    <w:p w14:paraId="48EE1E79" w14:textId="77777777" w:rsidR="00E91DF0" w:rsidRPr="00555C9B" w:rsidRDefault="00E91DF0" w:rsidP="00027F7D">
      <w:pPr>
        <w:suppressAutoHyphens/>
      </w:pPr>
    </w:p>
    <w:p w14:paraId="7213DE0C" w14:textId="77777777" w:rsidR="00E91DF0" w:rsidRPr="00555C9B" w:rsidRDefault="00E91DF0" w:rsidP="00027F7D">
      <w:pPr>
        <w:suppressAutoHyphens/>
      </w:pPr>
    </w:p>
    <w:p w14:paraId="7F3A673E" w14:textId="77777777" w:rsidR="00E91DF0" w:rsidRPr="00555C9B" w:rsidRDefault="00E91DF0" w:rsidP="00027F7D">
      <w:pPr>
        <w:suppressAutoHyphens/>
      </w:pPr>
    </w:p>
    <w:p w14:paraId="7E97C382" w14:textId="77777777" w:rsidR="00E91DF0" w:rsidRPr="00555C9B" w:rsidRDefault="00E91DF0" w:rsidP="00027F7D">
      <w:pPr>
        <w:suppressAutoHyphens/>
      </w:pPr>
    </w:p>
    <w:p w14:paraId="1F345A86" w14:textId="77777777" w:rsidR="00E91DF0" w:rsidRPr="00555C9B" w:rsidRDefault="00E91DF0" w:rsidP="00027F7D">
      <w:pPr>
        <w:tabs>
          <w:tab w:val="left" w:pos="6270"/>
        </w:tabs>
        <w:suppressAutoHyphens/>
      </w:pPr>
      <w:r w:rsidRPr="00555C9B">
        <w:tab/>
      </w:r>
    </w:p>
    <w:p w14:paraId="368189BE" w14:textId="11D3D496" w:rsidR="00E91DF0" w:rsidRPr="00555C9B" w:rsidRDefault="008F7CF3" w:rsidP="00027F7D">
      <w:pPr>
        <w:suppressAutoHyphens/>
        <w:rPr>
          <w:color w:val="00314E" w:themeColor="accent1"/>
          <w:sz w:val="40"/>
          <w:szCs w:val="40"/>
        </w:rPr>
      </w:pPr>
      <w:r w:rsidRPr="00555C9B">
        <w:rPr>
          <w:color w:val="00314E" w:themeColor="accent1"/>
          <w:sz w:val="40"/>
          <w:szCs w:val="40"/>
        </w:rPr>
        <w:t>Beschrijvend Document</w:t>
      </w:r>
      <w:r w:rsidR="00E91DF0" w:rsidRPr="00555C9B">
        <w:rPr>
          <w:color w:val="00314E" w:themeColor="accent1"/>
          <w:sz w:val="40"/>
          <w:szCs w:val="40"/>
        </w:rPr>
        <w:t xml:space="preserve"> </w:t>
      </w:r>
      <w:r w:rsidR="00DC2C9A" w:rsidRPr="00555C9B">
        <w:rPr>
          <w:color w:val="00314E" w:themeColor="accent1"/>
          <w:sz w:val="40"/>
          <w:szCs w:val="40"/>
        </w:rPr>
        <w:t>Europese</w:t>
      </w:r>
      <w:r w:rsidR="00CE3163" w:rsidRPr="00555C9B">
        <w:rPr>
          <w:color w:val="00314E" w:themeColor="accent1"/>
          <w:sz w:val="40"/>
          <w:szCs w:val="40"/>
        </w:rPr>
        <w:t xml:space="preserve"> </w:t>
      </w:r>
      <w:r w:rsidR="002B6443" w:rsidRPr="00555C9B">
        <w:rPr>
          <w:color w:val="00314E" w:themeColor="accent1"/>
          <w:sz w:val="40"/>
          <w:szCs w:val="40"/>
        </w:rPr>
        <w:t>o</w:t>
      </w:r>
      <w:r w:rsidR="00CE3163" w:rsidRPr="00555C9B">
        <w:rPr>
          <w:color w:val="00314E" w:themeColor="accent1"/>
          <w:sz w:val="40"/>
          <w:szCs w:val="40"/>
        </w:rPr>
        <w:t>penbare</w:t>
      </w:r>
      <w:r w:rsidR="00DC2C9A" w:rsidRPr="00555C9B">
        <w:rPr>
          <w:color w:val="00314E" w:themeColor="accent1"/>
          <w:sz w:val="40"/>
          <w:szCs w:val="40"/>
        </w:rPr>
        <w:t xml:space="preserve"> </w:t>
      </w:r>
      <w:r w:rsidR="002B6443" w:rsidRPr="00555C9B">
        <w:rPr>
          <w:color w:val="00314E" w:themeColor="accent1"/>
          <w:sz w:val="40"/>
          <w:szCs w:val="40"/>
        </w:rPr>
        <w:t>a</w:t>
      </w:r>
      <w:r w:rsidR="00DC2C9A" w:rsidRPr="00555C9B">
        <w:rPr>
          <w:color w:val="00314E" w:themeColor="accent1"/>
          <w:sz w:val="40"/>
          <w:szCs w:val="40"/>
        </w:rPr>
        <w:t xml:space="preserve">anbestedingsprocedure </w:t>
      </w:r>
      <w:r w:rsidR="00B04E11">
        <w:rPr>
          <w:color w:val="00314E" w:themeColor="accent1"/>
          <w:sz w:val="40"/>
          <w:szCs w:val="40"/>
        </w:rPr>
        <w:t>personenvervoer ontheemden</w:t>
      </w:r>
    </w:p>
    <w:p w14:paraId="228E074E" w14:textId="77777777" w:rsidR="00E91DF0" w:rsidRPr="00555C9B" w:rsidRDefault="00E91DF0" w:rsidP="00027F7D">
      <w:pPr>
        <w:suppressAutoHyphens/>
      </w:pPr>
    </w:p>
    <w:p w14:paraId="3DBB078A" w14:textId="77777777" w:rsidR="00E91DF0" w:rsidRPr="00555C9B" w:rsidRDefault="00E91DF0" w:rsidP="00027F7D">
      <w:pPr>
        <w:suppressAutoHyphens/>
      </w:pPr>
    </w:p>
    <w:p w14:paraId="4B1D088E" w14:textId="77777777" w:rsidR="00E91DF0" w:rsidRPr="00555C9B" w:rsidRDefault="00E91DF0" w:rsidP="00027F7D">
      <w:pPr>
        <w:suppressAutoHyphens/>
      </w:pPr>
    </w:p>
    <w:p w14:paraId="33DE1E1B" w14:textId="77777777" w:rsidR="00E91DF0" w:rsidRPr="00555C9B" w:rsidRDefault="00E91DF0" w:rsidP="00027F7D">
      <w:pPr>
        <w:suppressAutoHyphens/>
      </w:pPr>
    </w:p>
    <w:p w14:paraId="6B35C893" w14:textId="77777777" w:rsidR="00E91DF0" w:rsidRPr="00555C9B" w:rsidRDefault="00E91DF0" w:rsidP="00027F7D">
      <w:pPr>
        <w:suppressAutoHyphens/>
      </w:pPr>
    </w:p>
    <w:p w14:paraId="095C9648" w14:textId="3E3FA5E5" w:rsidR="00E91DF0" w:rsidRPr="00555C9B" w:rsidRDefault="00E91DF0" w:rsidP="00027F7D">
      <w:pPr>
        <w:suppressAutoHyphens/>
      </w:pPr>
      <w:r w:rsidRPr="00555C9B">
        <w:t xml:space="preserve">Kenmerk: </w:t>
      </w:r>
      <w:r w:rsidR="00FE7FDD">
        <w:t>NIPV</w:t>
      </w:r>
      <w:r w:rsidRPr="00555C9B">
        <w:t>20</w:t>
      </w:r>
      <w:r w:rsidR="00595888" w:rsidRPr="00555C9B">
        <w:t>2</w:t>
      </w:r>
      <w:r w:rsidR="0036613C">
        <w:t>2</w:t>
      </w:r>
      <w:r w:rsidRPr="00555C9B">
        <w:t>-EA-</w:t>
      </w:r>
      <w:r w:rsidR="0036613C">
        <w:rPr>
          <w:rFonts w:ascii="Helvetica" w:hAnsi="Helvetica" w:cs="Helvetica"/>
          <w:color w:val="181625"/>
          <w:shd w:val="clear" w:color="auto" w:fill="FFFFFF"/>
        </w:rPr>
        <w:t>0272</w:t>
      </w:r>
      <w:r w:rsidR="00B04E11">
        <w:rPr>
          <w:rFonts w:ascii="Helvetica" w:hAnsi="Helvetica" w:cs="Helvetica"/>
          <w:color w:val="181625"/>
          <w:shd w:val="clear" w:color="auto" w:fill="FFFFFF"/>
        </w:rPr>
        <w:t>5</w:t>
      </w:r>
    </w:p>
    <w:p w14:paraId="3FFE0AC5" w14:textId="0EEBA9EF" w:rsidR="00E91DF0" w:rsidRPr="00555C9B" w:rsidRDefault="00E91DF0" w:rsidP="00027F7D">
      <w:pPr>
        <w:suppressAutoHyphens/>
      </w:pPr>
      <w:r w:rsidRPr="00555C9B">
        <w:t xml:space="preserve">Status: </w:t>
      </w:r>
      <w:r w:rsidR="0062134B">
        <w:t>definitief</w:t>
      </w:r>
    </w:p>
    <w:p w14:paraId="0FEFED67" w14:textId="3EEF3888" w:rsidR="00E91DF0" w:rsidRPr="00555C9B" w:rsidRDefault="00E91DF0" w:rsidP="00027F7D">
      <w:pPr>
        <w:suppressAutoHyphens/>
      </w:pPr>
      <w:r w:rsidRPr="00555C9B">
        <w:t>Uitgevoerd door:</w:t>
      </w:r>
      <w:r w:rsidR="0009302B">
        <w:t xml:space="preserve"> Nathalie van der Meyden</w:t>
      </w:r>
    </w:p>
    <w:p w14:paraId="027346FD" w14:textId="02549C9B" w:rsidR="0036738B" w:rsidRPr="00555C9B" w:rsidRDefault="00E91DF0" w:rsidP="0036738B">
      <w:pPr>
        <w:suppressAutoHyphens/>
      </w:pPr>
      <w:r w:rsidRPr="00555C9B">
        <w:t xml:space="preserve">Versie: </w:t>
      </w:r>
      <w:r w:rsidR="0062134B">
        <w:t>1.0</w:t>
      </w:r>
    </w:p>
    <w:p w14:paraId="1B76FEBA" w14:textId="7AAA7515" w:rsidR="00E91DF0" w:rsidRPr="00555C9B" w:rsidRDefault="00E91DF0" w:rsidP="00027F7D">
      <w:pPr>
        <w:suppressAutoHyphens/>
      </w:pPr>
      <w:r w:rsidRPr="00555C9B">
        <w:t>Datum</w:t>
      </w:r>
      <w:r w:rsidR="00070E1C" w:rsidRPr="00555C9B">
        <w:t>:</w:t>
      </w:r>
      <w:r w:rsidR="003A53EE" w:rsidRPr="00555C9B">
        <w:t xml:space="preserve"> </w:t>
      </w:r>
      <w:r w:rsidR="0062134B">
        <w:t>2</w:t>
      </w:r>
      <w:r w:rsidR="00CA0E66">
        <w:t>1</w:t>
      </w:r>
      <w:r w:rsidR="00AB4CFD">
        <w:t xml:space="preserve"> oktober</w:t>
      </w:r>
      <w:r w:rsidR="0009302B">
        <w:t xml:space="preserve"> 2022</w:t>
      </w:r>
    </w:p>
    <w:p w14:paraId="23657D5F" w14:textId="77777777" w:rsidR="0040067F" w:rsidRDefault="0040067F" w:rsidP="00027F7D">
      <w:pPr>
        <w:pStyle w:val="Huisstijl-Adres"/>
        <w:suppressAutoHyphens/>
      </w:pPr>
    </w:p>
    <w:p w14:paraId="4EDDC3F6" w14:textId="77777777" w:rsidR="0040067F" w:rsidRDefault="0040067F" w:rsidP="0040067F">
      <w:pPr>
        <w:pStyle w:val="Huisstijl-Adres"/>
      </w:pPr>
      <w:r>
        <w:t>Nederlands Instituut Publieke Veiligheid</w:t>
      </w:r>
    </w:p>
    <w:p w14:paraId="2CB3995F" w14:textId="77777777" w:rsidR="0040067F" w:rsidRDefault="0040067F" w:rsidP="0040067F">
      <w:pPr>
        <w:pStyle w:val="Huisstijl-Adres"/>
        <w:rPr>
          <w:lang w:val="de-DE"/>
        </w:rPr>
      </w:pPr>
      <w:r w:rsidRPr="00F66195">
        <w:rPr>
          <w:lang w:val="de-DE"/>
        </w:rPr>
        <w:t>Postbus 7010</w:t>
      </w:r>
      <w:r>
        <w:rPr>
          <w:lang w:val="de-DE"/>
        </w:rPr>
        <w:t xml:space="preserve"> </w:t>
      </w:r>
    </w:p>
    <w:p w14:paraId="010FA5A9" w14:textId="77777777" w:rsidR="0040067F" w:rsidRDefault="0040067F" w:rsidP="0040067F">
      <w:pPr>
        <w:pStyle w:val="Huisstijl-Adres"/>
        <w:rPr>
          <w:lang w:val="de-DE"/>
        </w:rPr>
      </w:pPr>
      <w:r w:rsidRPr="00F66195">
        <w:rPr>
          <w:lang w:val="de-DE"/>
        </w:rPr>
        <w:t xml:space="preserve">6801 HA  Arnhem </w:t>
      </w:r>
    </w:p>
    <w:p w14:paraId="5052F732" w14:textId="77777777" w:rsidR="0040067F" w:rsidRDefault="0040067F" w:rsidP="0040067F">
      <w:pPr>
        <w:pStyle w:val="Huisstijl-Adres"/>
        <w:rPr>
          <w:lang w:val="de-DE"/>
        </w:rPr>
      </w:pPr>
      <w:r w:rsidRPr="00F66195">
        <w:rPr>
          <w:lang w:val="de-DE"/>
        </w:rPr>
        <w:t>Kemperbergerweg 783, 6801 RW  Arnhem</w:t>
      </w:r>
    </w:p>
    <w:p w14:paraId="19E218DA" w14:textId="77777777" w:rsidR="0040067F" w:rsidRPr="00F66195" w:rsidRDefault="00000000" w:rsidP="0040067F">
      <w:pPr>
        <w:pStyle w:val="Huisstijl-Adres"/>
        <w:rPr>
          <w:lang w:val="de-DE"/>
        </w:rPr>
      </w:pPr>
      <w:hyperlink r:id="rId12" w:history="1">
        <w:r w:rsidR="0040067F" w:rsidRPr="009806DB">
          <w:rPr>
            <w:rStyle w:val="Hyperlink"/>
            <w:lang w:val="de-DE"/>
          </w:rPr>
          <w:t>www.nipv.nl</w:t>
        </w:r>
      </w:hyperlink>
      <w:r w:rsidR="0040067F">
        <w:rPr>
          <w:lang w:val="de-DE"/>
        </w:rPr>
        <w:t xml:space="preserve"> </w:t>
      </w:r>
    </w:p>
    <w:p w14:paraId="11E0206A" w14:textId="77777777" w:rsidR="0040067F" w:rsidRPr="00F66195" w:rsidRDefault="00000000" w:rsidP="0040067F">
      <w:pPr>
        <w:pStyle w:val="Huisstijl-Adres"/>
        <w:rPr>
          <w:lang w:val="de-DE"/>
        </w:rPr>
      </w:pPr>
      <w:hyperlink r:id="rId13" w:history="1">
        <w:r w:rsidR="0040067F" w:rsidRPr="009806DB">
          <w:rPr>
            <w:rStyle w:val="Hyperlink"/>
            <w:lang w:val="de-DE"/>
          </w:rPr>
          <w:t>info@nipv.nl</w:t>
        </w:r>
      </w:hyperlink>
      <w:r w:rsidR="0040067F" w:rsidRPr="00F66195">
        <w:rPr>
          <w:lang w:val="de-DE"/>
        </w:rPr>
        <w:t xml:space="preserve"> </w:t>
      </w:r>
    </w:p>
    <w:p w14:paraId="5E484558" w14:textId="77777777" w:rsidR="0040067F" w:rsidRDefault="0040067F" w:rsidP="0040067F">
      <w:r>
        <w:t>026 355 24 00</w:t>
      </w:r>
    </w:p>
    <w:p w14:paraId="29BFE003" w14:textId="77777777" w:rsidR="006B13D2" w:rsidRDefault="006B13D2">
      <w:pPr>
        <w:rPr>
          <w:lang w:val="de-DE"/>
        </w:rPr>
      </w:pPr>
      <w:r>
        <w:rPr>
          <w:lang w:val="de-DE"/>
        </w:rPr>
        <w:br w:type="page"/>
      </w:r>
    </w:p>
    <w:sdt>
      <w:sdtPr>
        <w:rPr>
          <w:rFonts w:eastAsia="Times New Roman" w:cs="Times New Roman"/>
          <w:color w:val="auto"/>
          <w:sz w:val="20"/>
          <w:szCs w:val="20"/>
          <w:shd w:val="clear" w:color="auto" w:fill="E6E6E6"/>
        </w:rPr>
        <w:id w:val="90519910"/>
        <w:docPartObj>
          <w:docPartGallery w:val="Table of Contents"/>
          <w:docPartUnique/>
        </w:docPartObj>
      </w:sdtPr>
      <w:sdtEndPr>
        <w:rPr>
          <w:b/>
        </w:rPr>
      </w:sdtEndPr>
      <w:sdtContent>
        <w:p w14:paraId="410194E1" w14:textId="77777777" w:rsidR="006B13D2" w:rsidRDefault="006B13D2">
          <w:pPr>
            <w:pStyle w:val="Kopvaninhoudsopgave"/>
          </w:pPr>
          <w:r>
            <w:t>Inhoud</w:t>
          </w:r>
        </w:p>
        <w:p w14:paraId="49DB6346" w14:textId="5C20CDFC" w:rsidR="00F92BD4" w:rsidRDefault="006B13D2">
          <w:pPr>
            <w:pStyle w:val="Inhopg1"/>
            <w:tabs>
              <w:tab w:val="right" w:leader="dot" w:pos="8211"/>
            </w:tabs>
            <w:rPr>
              <w:rFonts w:asciiTheme="minorHAnsi" w:eastAsiaTheme="minorEastAsia" w:hAnsiTheme="minorHAnsi" w:cstheme="minorBidi"/>
              <w:b w:val="0"/>
              <w:sz w:val="22"/>
              <w:szCs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06790554" w:history="1">
            <w:r w:rsidR="00F92BD4" w:rsidRPr="00290C6A">
              <w:rPr>
                <w:rStyle w:val="Hyperlink"/>
              </w:rPr>
              <w:t>1</w:t>
            </w:r>
            <w:r w:rsidR="00F92BD4">
              <w:rPr>
                <w:rFonts w:asciiTheme="minorHAnsi" w:eastAsiaTheme="minorEastAsia" w:hAnsiTheme="minorHAnsi" w:cstheme="minorBidi"/>
                <w:b w:val="0"/>
                <w:sz w:val="22"/>
                <w:szCs w:val="22"/>
              </w:rPr>
              <w:tab/>
            </w:r>
            <w:r w:rsidR="00F92BD4" w:rsidRPr="00290C6A">
              <w:rPr>
                <w:rStyle w:val="Hyperlink"/>
              </w:rPr>
              <w:t>Begrippenlijst</w:t>
            </w:r>
            <w:r w:rsidR="00F92BD4">
              <w:rPr>
                <w:webHidden/>
              </w:rPr>
              <w:tab/>
            </w:r>
            <w:r w:rsidR="00F92BD4">
              <w:rPr>
                <w:webHidden/>
                <w:color w:val="2B579A"/>
                <w:shd w:val="clear" w:color="auto" w:fill="E6E6E6"/>
              </w:rPr>
              <w:fldChar w:fldCharType="begin"/>
            </w:r>
            <w:r w:rsidR="00F92BD4">
              <w:rPr>
                <w:webHidden/>
              </w:rPr>
              <w:instrText xml:space="preserve"> PAGEREF _Toc106790554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4</w:t>
            </w:r>
            <w:r w:rsidR="00F92BD4">
              <w:rPr>
                <w:webHidden/>
                <w:color w:val="2B579A"/>
                <w:shd w:val="clear" w:color="auto" w:fill="E6E6E6"/>
              </w:rPr>
              <w:fldChar w:fldCharType="end"/>
            </w:r>
          </w:hyperlink>
        </w:p>
        <w:p w14:paraId="007C614E" w14:textId="65781D31"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555" w:history="1">
            <w:r w:rsidR="00F92BD4" w:rsidRPr="00290C6A">
              <w:rPr>
                <w:rStyle w:val="Hyperlink"/>
              </w:rPr>
              <w:t>2</w:t>
            </w:r>
            <w:r w:rsidR="00F92BD4">
              <w:rPr>
                <w:rFonts w:asciiTheme="minorHAnsi" w:eastAsiaTheme="minorEastAsia" w:hAnsiTheme="minorHAnsi" w:cstheme="minorBidi"/>
                <w:b w:val="0"/>
                <w:sz w:val="22"/>
                <w:szCs w:val="22"/>
              </w:rPr>
              <w:tab/>
            </w:r>
            <w:r w:rsidR="00F92BD4" w:rsidRPr="00290C6A">
              <w:rPr>
                <w:rStyle w:val="Hyperlink"/>
              </w:rPr>
              <w:t>Nederlands Instituut Publieke Veiligheid</w:t>
            </w:r>
            <w:r w:rsidR="00F92BD4">
              <w:rPr>
                <w:webHidden/>
              </w:rPr>
              <w:tab/>
            </w:r>
            <w:r w:rsidR="00F92BD4">
              <w:rPr>
                <w:webHidden/>
                <w:color w:val="2B579A"/>
                <w:shd w:val="clear" w:color="auto" w:fill="E6E6E6"/>
              </w:rPr>
              <w:fldChar w:fldCharType="begin"/>
            </w:r>
            <w:r w:rsidR="00F92BD4">
              <w:rPr>
                <w:webHidden/>
              </w:rPr>
              <w:instrText xml:space="preserve"> PAGEREF _Toc106790555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6</w:t>
            </w:r>
            <w:r w:rsidR="00F92BD4">
              <w:rPr>
                <w:webHidden/>
                <w:color w:val="2B579A"/>
                <w:shd w:val="clear" w:color="auto" w:fill="E6E6E6"/>
              </w:rPr>
              <w:fldChar w:fldCharType="end"/>
            </w:r>
          </w:hyperlink>
        </w:p>
        <w:p w14:paraId="3EAD9DE4" w14:textId="0B64EAD5"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556" w:history="1">
            <w:r w:rsidR="00F92BD4" w:rsidRPr="00290C6A">
              <w:rPr>
                <w:rStyle w:val="Hyperlink"/>
              </w:rPr>
              <w:t>3</w:t>
            </w:r>
            <w:r w:rsidR="00F92BD4">
              <w:rPr>
                <w:rFonts w:asciiTheme="minorHAnsi" w:eastAsiaTheme="minorEastAsia" w:hAnsiTheme="minorHAnsi" w:cstheme="minorBidi"/>
                <w:b w:val="0"/>
                <w:sz w:val="22"/>
                <w:szCs w:val="22"/>
              </w:rPr>
              <w:tab/>
            </w:r>
            <w:r w:rsidR="00F92BD4" w:rsidRPr="00290C6A">
              <w:rPr>
                <w:rStyle w:val="Hyperlink"/>
              </w:rPr>
              <w:t>Omschrijving van de Opdracht</w:t>
            </w:r>
            <w:r w:rsidR="00F92BD4">
              <w:rPr>
                <w:webHidden/>
              </w:rPr>
              <w:tab/>
            </w:r>
            <w:r w:rsidR="00F92BD4">
              <w:rPr>
                <w:webHidden/>
                <w:color w:val="2B579A"/>
                <w:shd w:val="clear" w:color="auto" w:fill="E6E6E6"/>
              </w:rPr>
              <w:fldChar w:fldCharType="begin"/>
            </w:r>
            <w:r w:rsidR="00F92BD4">
              <w:rPr>
                <w:webHidden/>
              </w:rPr>
              <w:instrText xml:space="preserve"> PAGEREF _Toc106790556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7</w:t>
            </w:r>
            <w:r w:rsidR="00F92BD4">
              <w:rPr>
                <w:webHidden/>
                <w:color w:val="2B579A"/>
                <w:shd w:val="clear" w:color="auto" w:fill="E6E6E6"/>
              </w:rPr>
              <w:fldChar w:fldCharType="end"/>
            </w:r>
          </w:hyperlink>
        </w:p>
        <w:p w14:paraId="258F0248" w14:textId="50F9CF0C" w:rsidR="00F92BD4" w:rsidRDefault="00000000">
          <w:pPr>
            <w:pStyle w:val="Inhopg2"/>
            <w:rPr>
              <w:rFonts w:asciiTheme="minorHAnsi" w:eastAsiaTheme="minorEastAsia" w:hAnsiTheme="minorHAnsi" w:cstheme="minorBidi"/>
              <w:sz w:val="22"/>
              <w:szCs w:val="22"/>
            </w:rPr>
          </w:pPr>
          <w:hyperlink w:anchor="_Toc106790557" w:history="1">
            <w:r w:rsidR="00F92BD4" w:rsidRPr="00290C6A">
              <w:rPr>
                <w:rStyle w:val="Hyperlink"/>
              </w:rPr>
              <w:t>3.1</w:t>
            </w:r>
            <w:r w:rsidR="00F92BD4">
              <w:rPr>
                <w:rFonts w:asciiTheme="minorHAnsi" w:eastAsiaTheme="minorEastAsia" w:hAnsiTheme="minorHAnsi" w:cstheme="minorBidi"/>
                <w:sz w:val="22"/>
                <w:szCs w:val="22"/>
              </w:rPr>
              <w:tab/>
            </w:r>
            <w:r w:rsidR="00F92BD4" w:rsidRPr="00290C6A">
              <w:rPr>
                <w:rStyle w:val="Hyperlink"/>
              </w:rPr>
              <w:t>Voorwerp van de Opdracht (scope)</w:t>
            </w:r>
            <w:r w:rsidR="00F92BD4">
              <w:rPr>
                <w:webHidden/>
              </w:rPr>
              <w:tab/>
            </w:r>
            <w:r w:rsidR="00F92BD4">
              <w:rPr>
                <w:webHidden/>
                <w:color w:val="2B579A"/>
                <w:shd w:val="clear" w:color="auto" w:fill="E6E6E6"/>
              </w:rPr>
              <w:fldChar w:fldCharType="begin"/>
            </w:r>
            <w:r w:rsidR="00F92BD4">
              <w:rPr>
                <w:webHidden/>
              </w:rPr>
              <w:instrText xml:space="preserve"> PAGEREF _Toc106790557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7</w:t>
            </w:r>
            <w:r w:rsidR="00F92BD4">
              <w:rPr>
                <w:webHidden/>
                <w:color w:val="2B579A"/>
                <w:shd w:val="clear" w:color="auto" w:fill="E6E6E6"/>
              </w:rPr>
              <w:fldChar w:fldCharType="end"/>
            </w:r>
          </w:hyperlink>
        </w:p>
        <w:p w14:paraId="7A5749E9" w14:textId="4A0C3A08" w:rsidR="00F92BD4" w:rsidRDefault="00000000">
          <w:pPr>
            <w:pStyle w:val="Inhopg2"/>
            <w:rPr>
              <w:rFonts w:asciiTheme="minorHAnsi" w:eastAsiaTheme="minorEastAsia" w:hAnsiTheme="minorHAnsi" w:cstheme="minorBidi"/>
              <w:sz w:val="22"/>
              <w:szCs w:val="22"/>
            </w:rPr>
          </w:pPr>
          <w:hyperlink w:anchor="_Toc106790558" w:history="1">
            <w:r w:rsidR="00F92BD4" w:rsidRPr="00290C6A">
              <w:rPr>
                <w:rStyle w:val="Hyperlink"/>
              </w:rPr>
              <w:t>3.2</w:t>
            </w:r>
            <w:r w:rsidR="00F92BD4">
              <w:rPr>
                <w:rFonts w:asciiTheme="minorHAnsi" w:eastAsiaTheme="minorEastAsia" w:hAnsiTheme="minorHAnsi" w:cstheme="minorBidi"/>
                <w:sz w:val="22"/>
                <w:szCs w:val="22"/>
              </w:rPr>
              <w:tab/>
            </w:r>
            <w:r w:rsidR="00F92BD4" w:rsidRPr="00290C6A">
              <w:rPr>
                <w:rStyle w:val="Hyperlink"/>
              </w:rPr>
              <w:t>Doel aanbestedingsprocedure, gewenste situatie</w:t>
            </w:r>
            <w:r w:rsidR="00F92BD4">
              <w:rPr>
                <w:webHidden/>
              </w:rPr>
              <w:tab/>
            </w:r>
            <w:r w:rsidR="00F92BD4">
              <w:rPr>
                <w:webHidden/>
                <w:color w:val="2B579A"/>
                <w:shd w:val="clear" w:color="auto" w:fill="E6E6E6"/>
              </w:rPr>
              <w:fldChar w:fldCharType="begin"/>
            </w:r>
            <w:r w:rsidR="00F92BD4">
              <w:rPr>
                <w:webHidden/>
              </w:rPr>
              <w:instrText xml:space="preserve"> PAGEREF _Toc106790558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7</w:t>
            </w:r>
            <w:r w:rsidR="00F92BD4">
              <w:rPr>
                <w:webHidden/>
                <w:color w:val="2B579A"/>
                <w:shd w:val="clear" w:color="auto" w:fill="E6E6E6"/>
              </w:rPr>
              <w:fldChar w:fldCharType="end"/>
            </w:r>
          </w:hyperlink>
        </w:p>
        <w:p w14:paraId="01BB73F9" w14:textId="58B53734" w:rsidR="00F92BD4" w:rsidRDefault="00000000">
          <w:pPr>
            <w:pStyle w:val="Inhopg2"/>
            <w:rPr>
              <w:rFonts w:asciiTheme="minorHAnsi" w:eastAsiaTheme="minorEastAsia" w:hAnsiTheme="minorHAnsi" w:cstheme="minorBidi"/>
              <w:sz w:val="22"/>
              <w:szCs w:val="22"/>
            </w:rPr>
          </w:pPr>
          <w:hyperlink w:anchor="_Toc106790559" w:history="1">
            <w:r w:rsidR="00F92BD4" w:rsidRPr="00290C6A">
              <w:rPr>
                <w:rStyle w:val="Hyperlink"/>
              </w:rPr>
              <w:t>3.3</w:t>
            </w:r>
            <w:r w:rsidR="00F92BD4">
              <w:rPr>
                <w:rFonts w:asciiTheme="minorHAnsi" w:eastAsiaTheme="minorEastAsia" w:hAnsiTheme="minorHAnsi" w:cstheme="minorBidi"/>
                <w:sz w:val="22"/>
                <w:szCs w:val="22"/>
              </w:rPr>
              <w:tab/>
            </w:r>
            <w:r w:rsidR="00F92BD4" w:rsidRPr="00290C6A">
              <w:rPr>
                <w:rStyle w:val="Hyperlink"/>
              </w:rPr>
              <w:t>Looptijd, omvang en verlenging van de Raamovereenkomst</w:t>
            </w:r>
            <w:r w:rsidR="00F92BD4">
              <w:rPr>
                <w:webHidden/>
              </w:rPr>
              <w:tab/>
            </w:r>
            <w:r w:rsidR="00F92BD4">
              <w:rPr>
                <w:webHidden/>
                <w:color w:val="2B579A"/>
                <w:shd w:val="clear" w:color="auto" w:fill="E6E6E6"/>
              </w:rPr>
              <w:fldChar w:fldCharType="begin"/>
            </w:r>
            <w:r w:rsidR="00F92BD4">
              <w:rPr>
                <w:webHidden/>
              </w:rPr>
              <w:instrText xml:space="preserve"> PAGEREF _Toc106790559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7</w:t>
            </w:r>
            <w:r w:rsidR="00F92BD4">
              <w:rPr>
                <w:webHidden/>
                <w:color w:val="2B579A"/>
                <w:shd w:val="clear" w:color="auto" w:fill="E6E6E6"/>
              </w:rPr>
              <w:fldChar w:fldCharType="end"/>
            </w:r>
          </w:hyperlink>
        </w:p>
        <w:p w14:paraId="0F5CC28B" w14:textId="3DE7664C" w:rsidR="00F92BD4" w:rsidRDefault="00000000">
          <w:pPr>
            <w:pStyle w:val="Inhopg2"/>
            <w:rPr>
              <w:rFonts w:asciiTheme="minorHAnsi" w:eastAsiaTheme="minorEastAsia" w:hAnsiTheme="minorHAnsi" w:cstheme="minorBidi"/>
              <w:sz w:val="22"/>
              <w:szCs w:val="22"/>
            </w:rPr>
          </w:pPr>
          <w:hyperlink w:anchor="_Toc106790560" w:history="1">
            <w:r w:rsidR="00F92BD4" w:rsidRPr="00290C6A">
              <w:rPr>
                <w:rStyle w:val="Hyperlink"/>
              </w:rPr>
              <w:t>3.4</w:t>
            </w:r>
            <w:r w:rsidR="00F92BD4">
              <w:rPr>
                <w:rFonts w:asciiTheme="minorHAnsi" w:eastAsiaTheme="minorEastAsia" w:hAnsiTheme="minorHAnsi" w:cstheme="minorBidi"/>
                <w:sz w:val="22"/>
                <w:szCs w:val="22"/>
              </w:rPr>
              <w:tab/>
            </w:r>
            <w:r w:rsidR="00F92BD4" w:rsidRPr="00290C6A">
              <w:rPr>
                <w:rStyle w:val="Hyperlink"/>
              </w:rPr>
              <w:t>Samenvoegen onderdelen Opdracht</w:t>
            </w:r>
            <w:r w:rsidR="00F92BD4">
              <w:rPr>
                <w:webHidden/>
              </w:rPr>
              <w:tab/>
            </w:r>
            <w:r w:rsidR="00F92BD4">
              <w:rPr>
                <w:webHidden/>
                <w:color w:val="2B579A"/>
                <w:shd w:val="clear" w:color="auto" w:fill="E6E6E6"/>
              </w:rPr>
              <w:fldChar w:fldCharType="begin"/>
            </w:r>
            <w:r w:rsidR="00F92BD4">
              <w:rPr>
                <w:webHidden/>
              </w:rPr>
              <w:instrText xml:space="preserve"> PAGEREF _Toc106790560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8</w:t>
            </w:r>
            <w:r w:rsidR="00F92BD4">
              <w:rPr>
                <w:webHidden/>
                <w:color w:val="2B579A"/>
                <w:shd w:val="clear" w:color="auto" w:fill="E6E6E6"/>
              </w:rPr>
              <w:fldChar w:fldCharType="end"/>
            </w:r>
          </w:hyperlink>
        </w:p>
        <w:p w14:paraId="74A012FB" w14:textId="30E84145" w:rsidR="00F92BD4" w:rsidRDefault="00000000">
          <w:pPr>
            <w:pStyle w:val="Inhopg2"/>
            <w:rPr>
              <w:rFonts w:asciiTheme="minorHAnsi" w:eastAsiaTheme="minorEastAsia" w:hAnsiTheme="minorHAnsi" w:cstheme="minorBidi"/>
              <w:sz w:val="22"/>
              <w:szCs w:val="22"/>
            </w:rPr>
          </w:pPr>
          <w:hyperlink w:anchor="_Toc106790561" w:history="1">
            <w:r w:rsidR="00F92BD4" w:rsidRPr="00290C6A">
              <w:rPr>
                <w:rStyle w:val="Hyperlink"/>
              </w:rPr>
              <w:t>3.5</w:t>
            </w:r>
            <w:r w:rsidR="00F92BD4">
              <w:rPr>
                <w:rFonts w:asciiTheme="minorHAnsi" w:eastAsiaTheme="minorEastAsia" w:hAnsiTheme="minorHAnsi" w:cstheme="minorBidi"/>
                <w:sz w:val="22"/>
                <w:szCs w:val="22"/>
              </w:rPr>
              <w:tab/>
            </w:r>
            <w:r w:rsidR="00F92BD4" w:rsidRPr="00290C6A">
              <w:rPr>
                <w:rStyle w:val="Hyperlink"/>
              </w:rPr>
              <w:t>Percelen</w:t>
            </w:r>
            <w:r w:rsidR="00F92BD4">
              <w:rPr>
                <w:webHidden/>
              </w:rPr>
              <w:tab/>
            </w:r>
            <w:r w:rsidR="00F92BD4">
              <w:rPr>
                <w:webHidden/>
                <w:color w:val="2B579A"/>
                <w:shd w:val="clear" w:color="auto" w:fill="E6E6E6"/>
              </w:rPr>
              <w:fldChar w:fldCharType="begin"/>
            </w:r>
            <w:r w:rsidR="00F92BD4">
              <w:rPr>
                <w:webHidden/>
              </w:rPr>
              <w:instrText xml:space="preserve"> PAGEREF _Toc106790561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8</w:t>
            </w:r>
            <w:r w:rsidR="00F92BD4">
              <w:rPr>
                <w:webHidden/>
                <w:color w:val="2B579A"/>
                <w:shd w:val="clear" w:color="auto" w:fill="E6E6E6"/>
              </w:rPr>
              <w:fldChar w:fldCharType="end"/>
            </w:r>
          </w:hyperlink>
        </w:p>
        <w:p w14:paraId="3C0518C7" w14:textId="6DB25FE2" w:rsidR="00F92BD4" w:rsidRDefault="00000000">
          <w:pPr>
            <w:pStyle w:val="Inhopg2"/>
            <w:rPr>
              <w:rFonts w:asciiTheme="minorHAnsi" w:eastAsiaTheme="minorEastAsia" w:hAnsiTheme="minorHAnsi" w:cstheme="minorBidi"/>
              <w:sz w:val="22"/>
              <w:szCs w:val="22"/>
            </w:rPr>
          </w:pPr>
          <w:hyperlink w:anchor="_Toc106790562" w:history="1">
            <w:r w:rsidR="00F92BD4" w:rsidRPr="00290C6A">
              <w:rPr>
                <w:rStyle w:val="Hyperlink"/>
              </w:rPr>
              <w:t>3.6</w:t>
            </w:r>
            <w:r w:rsidR="00F92BD4">
              <w:rPr>
                <w:rFonts w:asciiTheme="minorHAnsi" w:eastAsiaTheme="minorEastAsia" w:hAnsiTheme="minorHAnsi" w:cstheme="minorBidi"/>
                <w:sz w:val="22"/>
                <w:szCs w:val="22"/>
              </w:rPr>
              <w:tab/>
            </w:r>
            <w:r w:rsidR="00F92BD4" w:rsidRPr="00290C6A">
              <w:rPr>
                <w:rStyle w:val="Hyperlink"/>
              </w:rPr>
              <w:t>Privacystatement NIPV</w:t>
            </w:r>
            <w:r w:rsidR="00F92BD4">
              <w:rPr>
                <w:webHidden/>
              </w:rPr>
              <w:tab/>
            </w:r>
            <w:r w:rsidR="00F92BD4">
              <w:rPr>
                <w:webHidden/>
                <w:color w:val="2B579A"/>
                <w:shd w:val="clear" w:color="auto" w:fill="E6E6E6"/>
              </w:rPr>
              <w:fldChar w:fldCharType="begin"/>
            </w:r>
            <w:r w:rsidR="00F92BD4">
              <w:rPr>
                <w:webHidden/>
              </w:rPr>
              <w:instrText xml:space="preserve"> PAGEREF _Toc106790562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8</w:t>
            </w:r>
            <w:r w:rsidR="00F92BD4">
              <w:rPr>
                <w:webHidden/>
                <w:color w:val="2B579A"/>
                <w:shd w:val="clear" w:color="auto" w:fill="E6E6E6"/>
              </w:rPr>
              <w:fldChar w:fldCharType="end"/>
            </w:r>
          </w:hyperlink>
        </w:p>
        <w:p w14:paraId="2A944BDB" w14:textId="15A755EF" w:rsidR="00F92BD4" w:rsidRDefault="00000000">
          <w:pPr>
            <w:pStyle w:val="Inhopg2"/>
            <w:rPr>
              <w:rFonts w:asciiTheme="minorHAnsi" w:eastAsiaTheme="minorEastAsia" w:hAnsiTheme="minorHAnsi" w:cstheme="minorBidi"/>
              <w:sz w:val="22"/>
              <w:szCs w:val="22"/>
            </w:rPr>
          </w:pPr>
          <w:hyperlink w:anchor="_Toc106790563" w:history="1">
            <w:r w:rsidR="00F92BD4" w:rsidRPr="00290C6A">
              <w:rPr>
                <w:rStyle w:val="Hyperlink"/>
              </w:rPr>
              <w:t>3.7</w:t>
            </w:r>
            <w:r w:rsidR="00F92BD4">
              <w:rPr>
                <w:rFonts w:asciiTheme="minorHAnsi" w:eastAsiaTheme="minorEastAsia" w:hAnsiTheme="minorHAnsi" w:cstheme="minorBidi"/>
                <w:sz w:val="22"/>
                <w:szCs w:val="22"/>
              </w:rPr>
              <w:tab/>
            </w:r>
            <w:r w:rsidR="00F92BD4" w:rsidRPr="00290C6A">
              <w:rPr>
                <w:rStyle w:val="Hyperlink"/>
              </w:rPr>
              <w:t>Informatiebeveiliging binnen de Aanbestedende Dienst</w:t>
            </w:r>
            <w:r w:rsidR="00F92BD4">
              <w:rPr>
                <w:webHidden/>
              </w:rPr>
              <w:tab/>
            </w:r>
            <w:r w:rsidR="00F92BD4">
              <w:rPr>
                <w:webHidden/>
                <w:color w:val="2B579A"/>
                <w:shd w:val="clear" w:color="auto" w:fill="E6E6E6"/>
              </w:rPr>
              <w:fldChar w:fldCharType="begin"/>
            </w:r>
            <w:r w:rsidR="00F92BD4">
              <w:rPr>
                <w:webHidden/>
              </w:rPr>
              <w:instrText xml:space="preserve"> PAGEREF _Toc106790563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8</w:t>
            </w:r>
            <w:r w:rsidR="00F92BD4">
              <w:rPr>
                <w:webHidden/>
                <w:color w:val="2B579A"/>
                <w:shd w:val="clear" w:color="auto" w:fill="E6E6E6"/>
              </w:rPr>
              <w:fldChar w:fldCharType="end"/>
            </w:r>
          </w:hyperlink>
        </w:p>
        <w:p w14:paraId="162EE7EE" w14:textId="15C53269" w:rsidR="00F92BD4" w:rsidRDefault="00000000">
          <w:pPr>
            <w:pStyle w:val="Inhopg2"/>
            <w:rPr>
              <w:rFonts w:asciiTheme="minorHAnsi" w:eastAsiaTheme="minorEastAsia" w:hAnsiTheme="minorHAnsi" w:cstheme="minorBidi"/>
              <w:sz w:val="22"/>
              <w:szCs w:val="22"/>
            </w:rPr>
          </w:pPr>
          <w:hyperlink w:anchor="_Toc106790564" w:history="1">
            <w:r w:rsidR="00F92BD4" w:rsidRPr="00290C6A">
              <w:rPr>
                <w:rStyle w:val="Hyperlink"/>
              </w:rPr>
              <w:t>3.8</w:t>
            </w:r>
            <w:r w:rsidR="00F92BD4">
              <w:rPr>
                <w:rFonts w:asciiTheme="minorHAnsi" w:eastAsiaTheme="minorEastAsia" w:hAnsiTheme="minorHAnsi" w:cstheme="minorBidi"/>
                <w:sz w:val="22"/>
                <w:szCs w:val="22"/>
              </w:rPr>
              <w:tab/>
            </w:r>
            <w:r w:rsidR="00F92BD4" w:rsidRPr="00290C6A">
              <w:rPr>
                <w:rStyle w:val="Hyperlink"/>
              </w:rPr>
              <w:t>Bewaren</w:t>
            </w:r>
            <w:r w:rsidR="00F92BD4">
              <w:rPr>
                <w:webHidden/>
              </w:rPr>
              <w:tab/>
            </w:r>
            <w:r w:rsidR="00F92BD4">
              <w:rPr>
                <w:webHidden/>
                <w:color w:val="2B579A"/>
                <w:shd w:val="clear" w:color="auto" w:fill="E6E6E6"/>
              </w:rPr>
              <w:fldChar w:fldCharType="begin"/>
            </w:r>
            <w:r w:rsidR="00F92BD4">
              <w:rPr>
                <w:webHidden/>
              </w:rPr>
              <w:instrText xml:space="preserve"> PAGEREF _Toc106790564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8</w:t>
            </w:r>
            <w:r w:rsidR="00F92BD4">
              <w:rPr>
                <w:webHidden/>
                <w:color w:val="2B579A"/>
                <w:shd w:val="clear" w:color="auto" w:fill="E6E6E6"/>
              </w:rPr>
              <w:fldChar w:fldCharType="end"/>
            </w:r>
          </w:hyperlink>
        </w:p>
        <w:p w14:paraId="208440FF" w14:textId="340781A7"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565" w:history="1">
            <w:r w:rsidR="00F92BD4" w:rsidRPr="00290C6A">
              <w:rPr>
                <w:rStyle w:val="Hyperlink"/>
              </w:rPr>
              <w:t>4</w:t>
            </w:r>
            <w:r w:rsidR="00F92BD4">
              <w:rPr>
                <w:rFonts w:asciiTheme="minorHAnsi" w:eastAsiaTheme="minorEastAsia" w:hAnsiTheme="minorHAnsi" w:cstheme="minorBidi"/>
                <w:b w:val="0"/>
                <w:sz w:val="22"/>
                <w:szCs w:val="22"/>
              </w:rPr>
              <w:tab/>
            </w:r>
            <w:r w:rsidR="00F92BD4" w:rsidRPr="00290C6A">
              <w:rPr>
                <w:rStyle w:val="Hyperlink"/>
              </w:rPr>
              <w:t>Aanbestedingsprocedure</w:t>
            </w:r>
            <w:r w:rsidR="00F92BD4">
              <w:rPr>
                <w:webHidden/>
              </w:rPr>
              <w:tab/>
            </w:r>
            <w:r w:rsidR="00F92BD4">
              <w:rPr>
                <w:webHidden/>
                <w:color w:val="2B579A"/>
                <w:shd w:val="clear" w:color="auto" w:fill="E6E6E6"/>
              </w:rPr>
              <w:fldChar w:fldCharType="begin"/>
            </w:r>
            <w:r w:rsidR="00F92BD4">
              <w:rPr>
                <w:webHidden/>
              </w:rPr>
              <w:instrText xml:space="preserve"> PAGEREF _Toc106790565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9</w:t>
            </w:r>
            <w:r w:rsidR="00F92BD4">
              <w:rPr>
                <w:webHidden/>
                <w:color w:val="2B579A"/>
                <w:shd w:val="clear" w:color="auto" w:fill="E6E6E6"/>
              </w:rPr>
              <w:fldChar w:fldCharType="end"/>
            </w:r>
          </w:hyperlink>
        </w:p>
        <w:p w14:paraId="0CBE3E92" w14:textId="271893E8" w:rsidR="00F92BD4" w:rsidRDefault="00000000">
          <w:pPr>
            <w:pStyle w:val="Inhopg2"/>
            <w:rPr>
              <w:rFonts w:asciiTheme="minorHAnsi" w:eastAsiaTheme="minorEastAsia" w:hAnsiTheme="minorHAnsi" w:cstheme="minorBidi"/>
              <w:sz w:val="22"/>
              <w:szCs w:val="22"/>
            </w:rPr>
          </w:pPr>
          <w:hyperlink w:anchor="_Toc106790566" w:history="1">
            <w:r w:rsidR="00F92BD4" w:rsidRPr="00290C6A">
              <w:rPr>
                <w:rStyle w:val="Hyperlink"/>
              </w:rPr>
              <w:t>4.1</w:t>
            </w:r>
            <w:r w:rsidR="00F92BD4">
              <w:rPr>
                <w:rFonts w:asciiTheme="minorHAnsi" w:eastAsiaTheme="minorEastAsia" w:hAnsiTheme="minorHAnsi" w:cstheme="minorBidi"/>
                <w:sz w:val="22"/>
                <w:szCs w:val="22"/>
              </w:rPr>
              <w:tab/>
            </w:r>
            <w:r w:rsidR="00F92BD4" w:rsidRPr="00290C6A">
              <w:rPr>
                <w:rStyle w:val="Hyperlink"/>
              </w:rPr>
              <w:t>Europese openbare aanbestedingsprocedure</w:t>
            </w:r>
            <w:r w:rsidR="00F92BD4">
              <w:rPr>
                <w:webHidden/>
              </w:rPr>
              <w:tab/>
            </w:r>
            <w:r w:rsidR="00F92BD4">
              <w:rPr>
                <w:webHidden/>
                <w:color w:val="2B579A"/>
                <w:shd w:val="clear" w:color="auto" w:fill="E6E6E6"/>
              </w:rPr>
              <w:fldChar w:fldCharType="begin"/>
            </w:r>
            <w:r w:rsidR="00F92BD4">
              <w:rPr>
                <w:webHidden/>
              </w:rPr>
              <w:instrText xml:space="preserve"> PAGEREF _Toc106790566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9</w:t>
            </w:r>
            <w:r w:rsidR="00F92BD4">
              <w:rPr>
                <w:webHidden/>
                <w:color w:val="2B579A"/>
                <w:shd w:val="clear" w:color="auto" w:fill="E6E6E6"/>
              </w:rPr>
              <w:fldChar w:fldCharType="end"/>
            </w:r>
          </w:hyperlink>
        </w:p>
        <w:p w14:paraId="797328E6" w14:textId="329B8E94" w:rsidR="00F92BD4" w:rsidRDefault="00000000">
          <w:pPr>
            <w:pStyle w:val="Inhopg2"/>
            <w:rPr>
              <w:rFonts w:asciiTheme="minorHAnsi" w:eastAsiaTheme="minorEastAsia" w:hAnsiTheme="minorHAnsi" w:cstheme="minorBidi"/>
              <w:sz w:val="22"/>
              <w:szCs w:val="22"/>
            </w:rPr>
          </w:pPr>
          <w:hyperlink w:anchor="_Toc106790567" w:history="1">
            <w:r w:rsidR="00F92BD4" w:rsidRPr="00290C6A">
              <w:rPr>
                <w:rStyle w:val="Hyperlink"/>
              </w:rPr>
              <w:t>4.2</w:t>
            </w:r>
            <w:r w:rsidR="00F92BD4">
              <w:rPr>
                <w:rFonts w:asciiTheme="minorHAnsi" w:eastAsiaTheme="minorEastAsia" w:hAnsiTheme="minorHAnsi" w:cstheme="minorBidi"/>
                <w:sz w:val="22"/>
                <w:szCs w:val="22"/>
              </w:rPr>
              <w:tab/>
            </w:r>
            <w:r w:rsidR="00F92BD4" w:rsidRPr="00290C6A">
              <w:rPr>
                <w:rStyle w:val="Hyperlink"/>
              </w:rPr>
              <w:t>Contactpersoon</w:t>
            </w:r>
            <w:r w:rsidR="00F92BD4">
              <w:rPr>
                <w:webHidden/>
              </w:rPr>
              <w:tab/>
            </w:r>
            <w:r w:rsidR="00F92BD4">
              <w:rPr>
                <w:webHidden/>
                <w:color w:val="2B579A"/>
                <w:shd w:val="clear" w:color="auto" w:fill="E6E6E6"/>
              </w:rPr>
              <w:fldChar w:fldCharType="begin"/>
            </w:r>
            <w:r w:rsidR="00F92BD4">
              <w:rPr>
                <w:webHidden/>
              </w:rPr>
              <w:instrText xml:space="preserve"> PAGEREF _Toc106790567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9</w:t>
            </w:r>
            <w:r w:rsidR="00F92BD4">
              <w:rPr>
                <w:webHidden/>
                <w:color w:val="2B579A"/>
                <w:shd w:val="clear" w:color="auto" w:fill="E6E6E6"/>
              </w:rPr>
              <w:fldChar w:fldCharType="end"/>
            </w:r>
          </w:hyperlink>
        </w:p>
        <w:p w14:paraId="51F4F2CB" w14:textId="598AACBD" w:rsidR="00F92BD4" w:rsidRDefault="00000000">
          <w:pPr>
            <w:pStyle w:val="Inhopg2"/>
            <w:rPr>
              <w:rFonts w:asciiTheme="minorHAnsi" w:eastAsiaTheme="minorEastAsia" w:hAnsiTheme="minorHAnsi" w:cstheme="minorBidi"/>
              <w:sz w:val="22"/>
              <w:szCs w:val="22"/>
            </w:rPr>
          </w:pPr>
          <w:hyperlink w:anchor="_Toc106790568" w:history="1">
            <w:r w:rsidR="00F92BD4" w:rsidRPr="00290C6A">
              <w:rPr>
                <w:rStyle w:val="Hyperlink"/>
              </w:rPr>
              <w:t>4.3</w:t>
            </w:r>
            <w:r w:rsidR="00F92BD4">
              <w:rPr>
                <w:rFonts w:asciiTheme="minorHAnsi" w:eastAsiaTheme="minorEastAsia" w:hAnsiTheme="minorHAnsi" w:cstheme="minorBidi"/>
                <w:sz w:val="22"/>
                <w:szCs w:val="22"/>
              </w:rPr>
              <w:tab/>
            </w:r>
            <w:r w:rsidR="00F92BD4" w:rsidRPr="00290C6A">
              <w:rPr>
                <w:rStyle w:val="Hyperlink"/>
              </w:rPr>
              <w:t>Beoogde planning</w:t>
            </w:r>
            <w:r w:rsidR="00F92BD4">
              <w:rPr>
                <w:webHidden/>
              </w:rPr>
              <w:tab/>
            </w:r>
            <w:r w:rsidR="00F92BD4">
              <w:rPr>
                <w:webHidden/>
                <w:color w:val="2B579A"/>
                <w:shd w:val="clear" w:color="auto" w:fill="E6E6E6"/>
              </w:rPr>
              <w:fldChar w:fldCharType="begin"/>
            </w:r>
            <w:r w:rsidR="00F92BD4">
              <w:rPr>
                <w:webHidden/>
              </w:rPr>
              <w:instrText xml:space="preserve"> PAGEREF _Toc106790568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10</w:t>
            </w:r>
            <w:r w:rsidR="00F92BD4">
              <w:rPr>
                <w:webHidden/>
                <w:color w:val="2B579A"/>
                <w:shd w:val="clear" w:color="auto" w:fill="E6E6E6"/>
              </w:rPr>
              <w:fldChar w:fldCharType="end"/>
            </w:r>
          </w:hyperlink>
        </w:p>
        <w:p w14:paraId="3D133DAC" w14:textId="67EDB4B2" w:rsidR="00F92BD4" w:rsidRDefault="00000000">
          <w:pPr>
            <w:pStyle w:val="Inhopg2"/>
            <w:rPr>
              <w:rFonts w:asciiTheme="minorHAnsi" w:eastAsiaTheme="minorEastAsia" w:hAnsiTheme="minorHAnsi" w:cstheme="minorBidi"/>
              <w:sz w:val="22"/>
              <w:szCs w:val="22"/>
            </w:rPr>
          </w:pPr>
          <w:hyperlink w:anchor="_Toc106790569" w:history="1">
            <w:r w:rsidR="00F92BD4" w:rsidRPr="00290C6A">
              <w:rPr>
                <w:rStyle w:val="Hyperlink"/>
              </w:rPr>
              <w:t>4.4</w:t>
            </w:r>
            <w:r w:rsidR="00F92BD4">
              <w:rPr>
                <w:rFonts w:asciiTheme="minorHAnsi" w:eastAsiaTheme="minorEastAsia" w:hAnsiTheme="minorHAnsi" w:cstheme="minorBidi"/>
                <w:sz w:val="22"/>
                <w:szCs w:val="22"/>
              </w:rPr>
              <w:tab/>
            </w:r>
            <w:r w:rsidR="00F92BD4" w:rsidRPr="00290C6A">
              <w:rPr>
                <w:rStyle w:val="Hyperlink"/>
              </w:rPr>
              <w:t>TenderNed</w:t>
            </w:r>
            <w:r w:rsidR="00F92BD4">
              <w:rPr>
                <w:webHidden/>
              </w:rPr>
              <w:tab/>
            </w:r>
            <w:r w:rsidR="00F92BD4">
              <w:rPr>
                <w:webHidden/>
                <w:color w:val="2B579A"/>
                <w:shd w:val="clear" w:color="auto" w:fill="E6E6E6"/>
              </w:rPr>
              <w:fldChar w:fldCharType="begin"/>
            </w:r>
            <w:r w:rsidR="00F92BD4">
              <w:rPr>
                <w:webHidden/>
              </w:rPr>
              <w:instrText xml:space="preserve"> PAGEREF _Toc106790569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11</w:t>
            </w:r>
            <w:r w:rsidR="00F92BD4">
              <w:rPr>
                <w:webHidden/>
                <w:color w:val="2B579A"/>
                <w:shd w:val="clear" w:color="auto" w:fill="E6E6E6"/>
              </w:rPr>
              <w:fldChar w:fldCharType="end"/>
            </w:r>
          </w:hyperlink>
        </w:p>
        <w:p w14:paraId="2631C6DA" w14:textId="0A592739" w:rsidR="00F92BD4" w:rsidRDefault="00000000">
          <w:pPr>
            <w:pStyle w:val="Inhopg2"/>
            <w:rPr>
              <w:rFonts w:asciiTheme="minorHAnsi" w:eastAsiaTheme="minorEastAsia" w:hAnsiTheme="minorHAnsi" w:cstheme="minorBidi"/>
              <w:sz w:val="22"/>
              <w:szCs w:val="22"/>
            </w:rPr>
          </w:pPr>
          <w:hyperlink w:anchor="_Toc106790570" w:history="1">
            <w:r w:rsidR="00F92BD4" w:rsidRPr="00290C6A">
              <w:rPr>
                <w:rStyle w:val="Hyperlink"/>
              </w:rPr>
              <w:t>4.5</w:t>
            </w:r>
            <w:r w:rsidR="00F92BD4">
              <w:rPr>
                <w:rFonts w:asciiTheme="minorHAnsi" w:eastAsiaTheme="minorEastAsia" w:hAnsiTheme="minorHAnsi" w:cstheme="minorBidi"/>
                <w:sz w:val="22"/>
                <w:szCs w:val="22"/>
              </w:rPr>
              <w:tab/>
            </w:r>
            <w:r w:rsidR="00F92BD4" w:rsidRPr="00290C6A">
              <w:rPr>
                <w:rStyle w:val="Hyperlink"/>
              </w:rPr>
              <w:t>Nota van Inlichtingen</w:t>
            </w:r>
            <w:r w:rsidR="00F92BD4">
              <w:rPr>
                <w:webHidden/>
              </w:rPr>
              <w:tab/>
            </w:r>
            <w:r w:rsidR="00F92BD4">
              <w:rPr>
                <w:webHidden/>
                <w:color w:val="2B579A"/>
                <w:shd w:val="clear" w:color="auto" w:fill="E6E6E6"/>
              </w:rPr>
              <w:fldChar w:fldCharType="begin"/>
            </w:r>
            <w:r w:rsidR="00F92BD4">
              <w:rPr>
                <w:webHidden/>
              </w:rPr>
              <w:instrText xml:space="preserve"> PAGEREF _Toc106790570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11</w:t>
            </w:r>
            <w:r w:rsidR="00F92BD4">
              <w:rPr>
                <w:webHidden/>
                <w:color w:val="2B579A"/>
                <w:shd w:val="clear" w:color="auto" w:fill="E6E6E6"/>
              </w:rPr>
              <w:fldChar w:fldCharType="end"/>
            </w:r>
          </w:hyperlink>
        </w:p>
        <w:p w14:paraId="5EA66B17" w14:textId="7287700F" w:rsidR="00F92BD4" w:rsidRDefault="00000000">
          <w:pPr>
            <w:pStyle w:val="Inhopg2"/>
            <w:rPr>
              <w:rFonts w:asciiTheme="minorHAnsi" w:eastAsiaTheme="minorEastAsia" w:hAnsiTheme="minorHAnsi" w:cstheme="minorBidi"/>
              <w:sz w:val="22"/>
              <w:szCs w:val="22"/>
            </w:rPr>
          </w:pPr>
          <w:hyperlink w:anchor="_Toc106790571" w:history="1">
            <w:r w:rsidR="00F92BD4" w:rsidRPr="00290C6A">
              <w:rPr>
                <w:rStyle w:val="Hyperlink"/>
              </w:rPr>
              <w:t>4.6</w:t>
            </w:r>
            <w:r w:rsidR="00F92BD4">
              <w:rPr>
                <w:rFonts w:asciiTheme="minorHAnsi" w:eastAsiaTheme="minorEastAsia" w:hAnsiTheme="minorHAnsi" w:cstheme="minorBidi"/>
                <w:sz w:val="22"/>
                <w:szCs w:val="22"/>
              </w:rPr>
              <w:tab/>
            </w:r>
            <w:r w:rsidR="00F92BD4" w:rsidRPr="00290C6A">
              <w:rPr>
                <w:rStyle w:val="Hyperlink"/>
              </w:rPr>
              <w:t>Indienen Inschrijving</w:t>
            </w:r>
            <w:r w:rsidR="00F92BD4">
              <w:rPr>
                <w:webHidden/>
              </w:rPr>
              <w:tab/>
            </w:r>
            <w:r w:rsidR="00F92BD4">
              <w:rPr>
                <w:webHidden/>
                <w:color w:val="2B579A"/>
                <w:shd w:val="clear" w:color="auto" w:fill="E6E6E6"/>
              </w:rPr>
              <w:fldChar w:fldCharType="begin"/>
            </w:r>
            <w:r w:rsidR="00F92BD4">
              <w:rPr>
                <w:webHidden/>
              </w:rPr>
              <w:instrText xml:space="preserve"> PAGEREF _Toc106790571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12</w:t>
            </w:r>
            <w:r w:rsidR="00F92BD4">
              <w:rPr>
                <w:webHidden/>
                <w:color w:val="2B579A"/>
                <w:shd w:val="clear" w:color="auto" w:fill="E6E6E6"/>
              </w:rPr>
              <w:fldChar w:fldCharType="end"/>
            </w:r>
          </w:hyperlink>
        </w:p>
        <w:p w14:paraId="31673FA7" w14:textId="6721A3DC" w:rsidR="00F92BD4" w:rsidRDefault="00000000">
          <w:pPr>
            <w:pStyle w:val="Inhopg2"/>
            <w:rPr>
              <w:rFonts w:asciiTheme="minorHAnsi" w:eastAsiaTheme="minorEastAsia" w:hAnsiTheme="minorHAnsi" w:cstheme="minorBidi"/>
              <w:sz w:val="22"/>
              <w:szCs w:val="22"/>
            </w:rPr>
          </w:pPr>
          <w:hyperlink w:anchor="_Toc106790572" w:history="1">
            <w:r w:rsidR="00F92BD4" w:rsidRPr="00290C6A">
              <w:rPr>
                <w:rStyle w:val="Hyperlink"/>
              </w:rPr>
              <w:t>4.7</w:t>
            </w:r>
            <w:r w:rsidR="00F92BD4">
              <w:rPr>
                <w:rFonts w:asciiTheme="minorHAnsi" w:eastAsiaTheme="minorEastAsia" w:hAnsiTheme="minorHAnsi" w:cstheme="minorBidi"/>
                <w:sz w:val="22"/>
                <w:szCs w:val="22"/>
              </w:rPr>
              <w:tab/>
            </w:r>
            <w:r w:rsidR="00F92BD4" w:rsidRPr="00290C6A">
              <w:rPr>
                <w:rStyle w:val="Hyperlink"/>
              </w:rPr>
              <w:t>Inhoud Inschrijving</w:t>
            </w:r>
            <w:r w:rsidR="00F92BD4">
              <w:rPr>
                <w:webHidden/>
              </w:rPr>
              <w:tab/>
            </w:r>
            <w:r w:rsidR="00F92BD4">
              <w:rPr>
                <w:webHidden/>
                <w:color w:val="2B579A"/>
                <w:shd w:val="clear" w:color="auto" w:fill="E6E6E6"/>
              </w:rPr>
              <w:fldChar w:fldCharType="begin"/>
            </w:r>
            <w:r w:rsidR="00F92BD4">
              <w:rPr>
                <w:webHidden/>
              </w:rPr>
              <w:instrText xml:space="preserve"> PAGEREF _Toc106790572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12</w:t>
            </w:r>
            <w:r w:rsidR="00F92BD4">
              <w:rPr>
                <w:webHidden/>
                <w:color w:val="2B579A"/>
                <w:shd w:val="clear" w:color="auto" w:fill="E6E6E6"/>
              </w:rPr>
              <w:fldChar w:fldCharType="end"/>
            </w:r>
          </w:hyperlink>
        </w:p>
        <w:p w14:paraId="6101AB87" w14:textId="6ED66D82" w:rsidR="00F92BD4" w:rsidRDefault="00000000">
          <w:pPr>
            <w:pStyle w:val="Inhopg2"/>
            <w:rPr>
              <w:rFonts w:asciiTheme="minorHAnsi" w:eastAsiaTheme="minorEastAsia" w:hAnsiTheme="minorHAnsi" w:cstheme="minorBidi"/>
              <w:sz w:val="22"/>
              <w:szCs w:val="22"/>
            </w:rPr>
          </w:pPr>
          <w:hyperlink w:anchor="_Toc106790573" w:history="1">
            <w:r w:rsidR="00F92BD4" w:rsidRPr="00290C6A">
              <w:rPr>
                <w:rStyle w:val="Hyperlink"/>
              </w:rPr>
              <w:t>4.8</w:t>
            </w:r>
            <w:r w:rsidR="00F92BD4">
              <w:rPr>
                <w:rFonts w:asciiTheme="minorHAnsi" w:eastAsiaTheme="minorEastAsia" w:hAnsiTheme="minorHAnsi" w:cstheme="minorBidi"/>
                <w:sz w:val="22"/>
                <w:szCs w:val="22"/>
              </w:rPr>
              <w:tab/>
            </w:r>
            <w:r w:rsidR="00F92BD4" w:rsidRPr="00290C6A">
              <w:rPr>
                <w:rStyle w:val="Hyperlink"/>
              </w:rPr>
              <w:t>Proces beoordeling Inschrijvingen</w:t>
            </w:r>
            <w:r w:rsidR="00F92BD4">
              <w:rPr>
                <w:webHidden/>
              </w:rPr>
              <w:tab/>
            </w:r>
            <w:r w:rsidR="00F92BD4">
              <w:rPr>
                <w:webHidden/>
                <w:color w:val="2B579A"/>
                <w:shd w:val="clear" w:color="auto" w:fill="E6E6E6"/>
              </w:rPr>
              <w:fldChar w:fldCharType="begin"/>
            </w:r>
            <w:r w:rsidR="00F92BD4">
              <w:rPr>
                <w:webHidden/>
              </w:rPr>
              <w:instrText xml:space="preserve"> PAGEREF _Toc106790573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13</w:t>
            </w:r>
            <w:r w:rsidR="00F92BD4">
              <w:rPr>
                <w:webHidden/>
                <w:color w:val="2B579A"/>
                <w:shd w:val="clear" w:color="auto" w:fill="E6E6E6"/>
              </w:rPr>
              <w:fldChar w:fldCharType="end"/>
            </w:r>
          </w:hyperlink>
        </w:p>
        <w:p w14:paraId="181E4D49" w14:textId="2CDFFA66" w:rsidR="00F92BD4" w:rsidRDefault="00000000">
          <w:pPr>
            <w:pStyle w:val="Inhopg2"/>
            <w:rPr>
              <w:rFonts w:asciiTheme="minorHAnsi" w:eastAsiaTheme="minorEastAsia" w:hAnsiTheme="minorHAnsi" w:cstheme="minorBidi"/>
              <w:sz w:val="22"/>
              <w:szCs w:val="22"/>
            </w:rPr>
          </w:pPr>
          <w:hyperlink w:anchor="_Toc106790574" w:history="1">
            <w:r w:rsidR="00F92BD4" w:rsidRPr="00290C6A">
              <w:rPr>
                <w:rStyle w:val="Hyperlink"/>
              </w:rPr>
              <w:t>4.9</w:t>
            </w:r>
            <w:r w:rsidR="00F92BD4">
              <w:rPr>
                <w:rFonts w:asciiTheme="minorHAnsi" w:eastAsiaTheme="minorEastAsia" w:hAnsiTheme="minorHAnsi" w:cstheme="minorBidi"/>
                <w:sz w:val="22"/>
                <w:szCs w:val="22"/>
              </w:rPr>
              <w:tab/>
            </w:r>
            <w:r w:rsidR="00F92BD4" w:rsidRPr="00290C6A">
              <w:rPr>
                <w:rStyle w:val="Hyperlink"/>
              </w:rPr>
              <w:t>Vergoeding kosten Inschrijving</w:t>
            </w:r>
            <w:r w:rsidR="00F92BD4">
              <w:rPr>
                <w:webHidden/>
              </w:rPr>
              <w:tab/>
            </w:r>
            <w:r w:rsidR="00F92BD4">
              <w:rPr>
                <w:webHidden/>
                <w:color w:val="2B579A"/>
                <w:shd w:val="clear" w:color="auto" w:fill="E6E6E6"/>
              </w:rPr>
              <w:fldChar w:fldCharType="begin"/>
            </w:r>
            <w:r w:rsidR="00F92BD4">
              <w:rPr>
                <w:webHidden/>
              </w:rPr>
              <w:instrText xml:space="preserve"> PAGEREF _Toc106790574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15</w:t>
            </w:r>
            <w:r w:rsidR="00F92BD4">
              <w:rPr>
                <w:webHidden/>
                <w:color w:val="2B579A"/>
                <w:shd w:val="clear" w:color="auto" w:fill="E6E6E6"/>
              </w:rPr>
              <w:fldChar w:fldCharType="end"/>
            </w:r>
          </w:hyperlink>
        </w:p>
        <w:p w14:paraId="5D87AAEE" w14:textId="3C96DE8A" w:rsidR="00F92BD4" w:rsidRDefault="00000000">
          <w:pPr>
            <w:pStyle w:val="Inhopg2"/>
            <w:rPr>
              <w:rFonts w:asciiTheme="minorHAnsi" w:eastAsiaTheme="minorEastAsia" w:hAnsiTheme="minorHAnsi" w:cstheme="minorBidi"/>
              <w:sz w:val="22"/>
              <w:szCs w:val="22"/>
            </w:rPr>
          </w:pPr>
          <w:hyperlink w:anchor="_Toc106790575" w:history="1">
            <w:r w:rsidR="00F92BD4" w:rsidRPr="00290C6A">
              <w:rPr>
                <w:rStyle w:val="Hyperlink"/>
              </w:rPr>
              <w:t>4.10</w:t>
            </w:r>
            <w:r w:rsidR="00F92BD4">
              <w:rPr>
                <w:rFonts w:asciiTheme="minorHAnsi" w:eastAsiaTheme="minorEastAsia" w:hAnsiTheme="minorHAnsi" w:cstheme="minorBidi"/>
                <w:sz w:val="22"/>
                <w:szCs w:val="22"/>
              </w:rPr>
              <w:tab/>
            </w:r>
            <w:r w:rsidR="00F92BD4" w:rsidRPr="00290C6A">
              <w:rPr>
                <w:rStyle w:val="Hyperlink"/>
              </w:rPr>
              <w:t>Varianten</w:t>
            </w:r>
            <w:r w:rsidR="00F92BD4">
              <w:rPr>
                <w:webHidden/>
              </w:rPr>
              <w:tab/>
            </w:r>
            <w:r w:rsidR="00F92BD4">
              <w:rPr>
                <w:webHidden/>
                <w:color w:val="2B579A"/>
                <w:shd w:val="clear" w:color="auto" w:fill="E6E6E6"/>
              </w:rPr>
              <w:fldChar w:fldCharType="begin"/>
            </w:r>
            <w:r w:rsidR="00F92BD4">
              <w:rPr>
                <w:webHidden/>
              </w:rPr>
              <w:instrText xml:space="preserve"> PAGEREF _Toc106790575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15</w:t>
            </w:r>
            <w:r w:rsidR="00F92BD4">
              <w:rPr>
                <w:webHidden/>
                <w:color w:val="2B579A"/>
                <w:shd w:val="clear" w:color="auto" w:fill="E6E6E6"/>
              </w:rPr>
              <w:fldChar w:fldCharType="end"/>
            </w:r>
          </w:hyperlink>
        </w:p>
        <w:p w14:paraId="38B55C41" w14:textId="28E46A59" w:rsidR="00F92BD4" w:rsidRDefault="00000000">
          <w:pPr>
            <w:pStyle w:val="Inhopg2"/>
            <w:rPr>
              <w:rFonts w:asciiTheme="minorHAnsi" w:eastAsiaTheme="minorEastAsia" w:hAnsiTheme="minorHAnsi" w:cstheme="minorBidi"/>
              <w:sz w:val="22"/>
              <w:szCs w:val="22"/>
            </w:rPr>
          </w:pPr>
          <w:hyperlink w:anchor="_Toc106790576" w:history="1">
            <w:r w:rsidR="00F92BD4" w:rsidRPr="00290C6A">
              <w:rPr>
                <w:rStyle w:val="Hyperlink"/>
              </w:rPr>
              <w:t>4.11</w:t>
            </w:r>
            <w:r w:rsidR="00F92BD4">
              <w:rPr>
                <w:rFonts w:asciiTheme="minorHAnsi" w:eastAsiaTheme="minorEastAsia" w:hAnsiTheme="minorHAnsi" w:cstheme="minorBidi"/>
                <w:sz w:val="22"/>
                <w:szCs w:val="22"/>
              </w:rPr>
              <w:tab/>
            </w:r>
            <w:r w:rsidR="00F92BD4" w:rsidRPr="00290C6A">
              <w:rPr>
                <w:rStyle w:val="Hyperlink"/>
              </w:rPr>
              <w:t>Voorwaarden</w:t>
            </w:r>
            <w:r w:rsidR="00F92BD4">
              <w:rPr>
                <w:webHidden/>
              </w:rPr>
              <w:tab/>
            </w:r>
            <w:r w:rsidR="00F92BD4">
              <w:rPr>
                <w:webHidden/>
                <w:color w:val="2B579A"/>
                <w:shd w:val="clear" w:color="auto" w:fill="E6E6E6"/>
              </w:rPr>
              <w:fldChar w:fldCharType="begin"/>
            </w:r>
            <w:r w:rsidR="00F92BD4">
              <w:rPr>
                <w:webHidden/>
              </w:rPr>
              <w:instrText xml:space="preserve"> PAGEREF _Toc106790576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15</w:t>
            </w:r>
            <w:r w:rsidR="00F92BD4">
              <w:rPr>
                <w:webHidden/>
                <w:color w:val="2B579A"/>
                <w:shd w:val="clear" w:color="auto" w:fill="E6E6E6"/>
              </w:rPr>
              <w:fldChar w:fldCharType="end"/>
            </w:r>
          </w:hyperlink>
        </w:p>
        <w:p w14:paraId="20A103C1" w14:textId="0F0FB8F1" w:rsidR="00F92BD4" w:rsidRDefault="00000000">
          <w:pPr>
            <w:pStyle w:val="Inhopg2"/>
            <w:rPr>
              <w:rFonts w:asciiTheme="minorHAnsi" w:eastAsiaTheme="minorEastAsia" w:hAnsiTheme="minorHAnsi" w:cstheme="minorBidi"/>
              <w:sz w:val="22"/>
              <w:szCs w:val="22"/>
            </w:rPr>
          </w:pPr>
          <w:hyperlink w:anchor="_Toc106790577" w:history="1">
            <w:r w:rsidR="00F92BD4" w:rsidRPr="00290C6A">
              <w:rPr>
                <w:rStyle w:val="Hyperlink"/>
              </w:rPr>
              <w:t>4.12</w:t>
            </w:r>
            <w:r w:rsidR="00F92BD4">
              <w:rPr>
                <w:rFonts w:asciiTheme="minorHAnsi" w:eastAsiaTheme="minorEastAsia" w:hAnsiTheme="minorHAnsi" w:cstheme="minorBidi"/>
                <w:sz w:val="22"/>
                <w:szCs w:val="22"/>
              </w:rPr>
              <w:tab/>
            </w:r>
            <w:r w:rsidR="00F92BD4" w:rsidRPr="00290C6A">
              <w:rPr>
                <w:rStyle w:val="Hyperlink"/>
              </w:rPr>
              <w:t>Rechtsgeldige ondertekening</w:t>
            </w:r>
            <w:r w:rsidR="00F92BD4">
              <w:rPr>
                <w:webHidden/>
              </w:rPr>
              <w:tab/>
            </w:r>
            <w:r w:rsidR="00F92BD4">
              <w:rPr>
                <w:webHidden/>
                <w:color w:val="2B579A"/>
                <w:shd w:val="clear" w:color="auto" w:fill="E6E6E6"/>
              </w:rPr>
              <w:fldChar w:fldCharType="begin"/>
            </w:r>
            <w:r w:rsidR="00F92BD4">
              <w:rPr>
                <w:webHidden/>
              </w:rPr>
              <w:instrText xml:space="preserve"> PAGEREF _Toc106790577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15</w:t>
            </w:r>
            <w:r w:rsidR="00F92BD4">
              <w:rPr>
                <w:webHidden/>
                <w:color w:val="2B579A"/>
                <w:shd w:val="clear" w:color="auto" w:fill="E6E6E6"/>
              </w:rPr>
              <w:fldChar w:fldCharType="end"/>
            </w:r>
          </w:hyperlink>
        </w:p>
        <w:p w14:paraId="5C19CA4B" w14:textId="0CE50748" w:rsidR="00F92BD4" w:rsidRDefault="00000000">
          <w:pPr>
            <w:pStyle w:val="Inhopg2"/>
            <w:rPr>
              <w:rFonts w:asciiTheme="minorHAnsi" w:eastAsiaTheme="minorEastAsia" w:hAnsiTheme="minorHAnsi" w:cstheme="minorBidi"/>
              <w:sz w:val="22"/>
              <w:szCs w:val="22"/>
            </w:rPr>
          </w:pPr>
          <w:hyperlink w:anchor="_Toc106790578" w:history="1">
            <w:r w:rsidR="00F92BD4" w:rsidRPr="00290C6A">
              <w:rPr>
                <w:rStyle w:val="Hyperlink"/>
              </w:rPr>
              <w:t>4.13</w:t>
            </w:r>
            <w:r w:rsidR="00F92BD4">
              <w:rPr>
                <w:rFonts w:asciiTheme="minorHAnsi" w:eastAsiaTheme="minorEastAsia" w:hAnsiTheme="minorHAnsi" w:cstheme="minorBidi"/>
                <w:sz w:val="22"/>
                <w:szCs w:val="22"/>
              </w:rPr>
              <w:tab/>
            </w:r>
            <w:r w:rsidR="00F92BD4" w:rsidRPr="00290C6A">
              <w:rPr>
                <w:rStyle w:val="Hyperlink"/>
              </w:rPr>
              <w:t>Toepasselijk recht en geschillenbeslechting</w:t>
            </w:r>
            <w:r w:rsidR="00F92BD4">
              <w:rPr>
                <w:webHidden/>
              </w:rPr>
              <w:tab/>
            </w:r>
            <w:r w:rsidR="00F92BD4">
              <w:rPr>
                <w:webHidden/>
                <w:color w:val="2B579A"/>
                <w:shd w:val="clear" w:color="auto" w:fill="E6E6E6"/>
              </w:rPr>
              <w:fldChar w:fldCharType="begin"/>
            </w:r>
            <w:r w:rsidR="00F92BD4">
              <w:rPr>
                <w:webHidden/>
              </w:rPr>
              <w:instrText xml:space="preserve"> PAGEREF _Toc106790578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15</w:t>
            </w:r>
            <w:r w:rsidR="00F92BD4">
              <w:rPr>
                <w:webHidden/>
                <w:color w:val="2B579A"/>
                <w:shd w:val="clear" w:color="auto" w:fill="E6E6E6"/>
              </w:rPr>
              <w:fldChar w:fldCharType="end"/>
            </w:r>
          </w:hyperlink>
        </w:p>
        <w:p w14:paraId="64728E83" w14:textId="12345CD5" w:rsidR="00F92BD4" w:rsidRDefault="00000000">
          <w:pPr>
            <w:pStyle w:val="Inhopg2"/>
            <w:rPr>
              <w:rFonts w:asciiTheme="minorHAnsi" w:eastAsiaTheme="minorEastAsia" w:hAnsiTheme="minorHAnsi" w:cstheme="minorBidi"/>
              <w:sz w:val="22"/>
              <w:szCs w:val="22"/>
            </w:rPr>
          </w:pPr>
          <w:hyperlink w:anchor="_Toc106790579" w:history="1">
            <w:r w:rsidR="00F92BD4" w:rsidRPr="00290C6A">
              <w:rPr>
                <w:rStyle w:val="Hyperlink"/>
              </w:rPr>
              <w:t>4.14</w:t>
            </w:r>
            <w:r w:rsidR="00F92BD4">
              <w:rPr>
                <w:rFonts w:asciiTheme="minorHAnsi" w:eastAsiaTheme="minorEastAsia" w:hAnsiTheme="minorHAnsi" w:cstheme="minorBidi"/>
                <w:sz w:val="22"/>
                <w:szCs w:val="22"/>
              </w:rPr>
              <w:tab/>
            </w:r>
            <w:r w:rsidR="00F92BD4" w:rsidRPr="00290C6A">
              <w:rPr>
                <w:rStyle w:val="Hyperlink"/>
              </w:rPr>
              <w:t>Rechtsbescherming</w:t>
            </w:r>
            <w:r w:rsidR="00F92BD4">
              <w:rPr>
                <w:webHidden/>
              </w:rPr>
              <w:tab/>
            </w:r>
            <w:r w:rsidR="00F92BD4">
              <w:rPr>
                <w:webHidden/>
                <w:color w:val="2B579A"/>
                <w:shd w:val="clear" w:color="auto" w:fill="E6E6E6"/>
              </w:rPr>
              <w:fldChar w:fldCharType="begin"/>
            </w:r>
            <w:r w:rsidR="00F92BD4">
              <w:rPr>
                <w:webHidden/>
              </w:rPr>
              <w:instrText xml:space="preserve"> PAGEREF _Toc106790579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16</w:t>
            </w:r>
            <w:r w:rsidR="00F92BD4">
              <w:rPr>
                <w:webHidden/>
                <w:color w:val="2B579A"/>
                <w:shd w:val="clear" w:color="auto" w:fill="E6E6E6"/>
              </w:rPr>
              <w:fldChar w:fldCharType="end"/>
            </w:r>
          </w:hyperlink>
        </w:p>
        <w:p w14:paraId="19D22DAE" w14:textId="45DAC314" w:rsidR="00F92BD4" w:rsidRDefault="00000000">
          <w:pPr>
            <w:pStyle w:val="Inhopg2"/>
            <w:rPr>
              <w:rFonts w:asciiTheme="minorHAnsi" w:eastAsiaTheme="minorEastAsia" w:hAnsiTheme="minorHAnsi" w:cstheme="minorBidi"/>
              <w:sz w:val="22"/>
              <w:szCs w:val="22"/>
            </w:rPr>
          </w:pPr>
          <w:hyperlink w:anchor="_Toc106790580" w:history="1">
            <w:r w:rsidR="00F92BD4" w:rsidRPr="00290C6A">
              <w:rPr>
                <w:rStyle w:val="Hyperlink"/>
              </w:rPr>
              <w:t>4.15</w:t>
            </w:r>
            <w:r w:rsidR="00F92BD4">
              <w:rPr>
                <w:rFonts w:asciiTheme="minorHAnsi" w:eastAsiaTheme="minorEastAsia" w:hAnsiTheme="minorHAnsi" w:cstheme="minorBidi"/>
                <w:sz w:val="22"/>
                <w:szCs w:val="22"/>
              </w:rPr>
              <w:tab/>
            </w:r>
            <w:r w:rsidR="00F92BD4" w:rsidRPr="00290C6A">
              <w:rPr>
                <w:rStyle w:val="Hyperlink"/>
              </w:rPr>
              <w:t>Taal</w:t>
            </w:r>
            <w:r w:rsidR="00F92BD4">
              <w:rPr>
                <w:webHidden/>
              </w:rPr>
              <w:tab/>
            </w:r>
            <w:r w:rsidR="00F92BD4">
              <w:rPr>
                <w:webHidden/>
                <w:color w:val="2B579A"/>
                <w:shd w:val="clear" w:color="auto" w:fill="E6E6E6"/>
              </w:rPr>
              <w:fldChar w:fldCharType="begin"/>
            </w:r>
            <w:r w:rsidR="00F92BD4">
              <w:rPr>
                <w:webHidden/>
              </w:rPr>
              <w:instrText xml:space="preserve"> PAGEREF _Toc106790580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17</w:t>
            </w:r>
            <w:r w:rsidR="00F92BD4">
              <w:rPr>
                <w:webHidden/>
                <w:color w:val="2B579A"/>
                <w:shd w:val="clear" w:color="auto" w:fill="E6E6E6"/>
              </w:rPr>
              <w:fldChar w:fldCharType="end"/>
            </w:r>
          </w:hyperlink>
        </w:p>
        <w:p w14:paraId="2F2F29E1" w14:textId="040C0226" w:rsidR="00F92BD4" w:rsidRDefault="00000000">
          <w:pPr>
            <w:pStyle w:val="Inhopg2"/>
            <w:rPr>
              <w:rFonts w:asciiTheme="minorHAnsi" w:eastAsiaTheme="minorEastAsia" w:hAnsiTheme="minorHAnsi" w:cstheme="minorBidi"/>
              <w:sz w:val="22"/>
              <w:szCs w:val="22"/>
            </w:rPr>
          </w:pPr>
          <w:hyperlink w:anchor="_Toc106790581" w:history="1">
            <w:r w:rsidR="00F92BD4" w:rsidRPr="00290C6A">
              <w:rPr>
                <w:rStyle w:val="Hyperlink"/>
              </w:rPr>
              <w:t>4.16</w:t>
            </w:r>
            <w:r w:rsidR="00F92BD4">
              <w:rPr>
                <w:rFonts w:asciiTheme="minorHAnsi" w:eastAsiaTheme="minorEastAsia" w:hAnsiTheme="minorHAnsi" w:cstheme="minorBidi"/>
                <w:sz w:val="22"/>
                <w:szCs w:val="22"/>
              </w:rPr>
              <w:tab/>
            </w:r>
            <w:r w:rsidR="00F92BD4" w:rsidRPr="00290C6A">
              <w:rPr>
                <w:rStyle w:val="Hyperlink"/>
              </w:rPr>
              <w:t>Termijn van gestanddoening</w:t>
            </w:r>
            <w:r w:rsidR="00F92BD4">
              <w:rPr>
                <w:webHidden/>
              </w:rPr>
              <w:tab/>
            </w:r>
            <w:r w:rsidR="00F92BD4">
              <w:rPr>
                <w:webHidden/>
                <w:color w:val="2B579A"/>
                <w:shd w:val="clear" w:color="auto" w:fill="E6E6E6"/>
              </w:rPr>
              <w:fldChar w:fldCharType="begin"/>
            </w:r>
            <w:r w:rsidR="00F92BD4">
              <w:rPr>
                <w:webHidden/>
              </w:rPr>
              <w:instrText xml:space="preserve"> PAGEREF _Toc106790581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17</w:t>
            </w:r>
            <w:r w:rsidR="00F92BD4">
              <w:rPr>
                <w:webHidden/>
                <w:color w:val="2B579A"/>
                <w:shd w:val="clear" w:color="auto" w:fill="E6E6E6"/>
              </w:rPr>
              <w:fldChar w:fldCharType="end"/>
            </w:r>
          </w:hyperlink>
        </w:p>
        <w:p w14:paraId="3F666305" w14:textId="214FA7DA" w:rsidR="00F92BD4" w:rsidRDefault="00000000">
          <w:pPr>
            <w:pStyle w:val="Inhopg2"/>
            <w:rPr>
              <w:rFonts w:asciiTheme="minorHAnsi" w:eastAsiaTheme="minorEastAsia" w:hAnsiTheme="minorHAnsi" w:cstheme="minorBidi"/>
              <w:sz w:val="22"/>
              <w:szCs w:val="22"/>
            </w:rPr>
          </w:pPr>
          <w:hyperlink w:anchor="_Toc106790582" w:history="1">
            <w:r w:rsidR="00F92BD4" w:rsidRPr="00290C6A">
              <w:rPr>
                <w:rStyle w:val="Hyperlink"/>
              </w:rPr>
              <w:t>4.17</w:t>
            </w:r>
            <w:r w:rsidR="00F92BD4">
              <w:rPr>
                <w:rFonts w:asciiTheme="minorHAnsi" w:eastAsiaTheme="minorEastAsia" w:hAnsiTheme="minorHAnsi" w:cstheme="minorBidi"/>
                <w:sz w:val="22"/>
                <w:szCs w:val="22"/>
              </w:rPr>
              <w:tab/>
            </w:r>
            <w:r w:rsidR="00F92BD4" w:rsidRPr="00290C6A">
              <w:rPr>
                <w:rStyle w:val="Hyperlink"/>
              </w:rPr>
              <w:t>Valse verklaringen</w:t>
            </w:r>
            <w:r w:rsidR="00F92BD4">
              <w:rPr>
                <w:webHidden/>
              </w:rPr>
              <w:tab/>
            </w:r>
            <w:r w:rsidR="00F92BD4">
              <w:rPr>
                <w:webHidden/>
                <w:color w:val="2B579A"/>
                <w:shd w:val="clear" w:color="auto" w:fill="E6E6E6"/>
              </w:rPr>
              <w:fldChar w:fldCharType="begin"/>
            </w:r>
            <w:r w:rsidR="00F92BD4">
              <w:rPr>
                <w:webHidden/>
              </w:rPr>
              <w:instrText xml:space="preserve"> PAGEREF _Toc106790582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17</w:t>
            </w:r>
            <w:r w:rsidR="00F92BD4">
              <w:rPr>
                <w:webHidden/>
                <w:color w:val="2B579A"/>
                <w:shd w:val="clear" w:color="auto" w:fill="E6E6E6"/>
              </w:rPr>
              <w:fldChar w:fldCharType="end"/>
            </w:r>
          </w:hyperlink>
        </w:p>
        <w:p w14:paraId="55F19F31" w14:textId="0D032750" w:rsidR="00F92BD4" w:rsidRDefault="00000000">
          <w:pPr>
            <w:pStyle w:val="Inhopg2"/>
            <w:rPr>
              <w:rFonts w:asciiTheme="minorHAnsi" w:eastAsiaTheme="minorEastAsia" w:hAnsiTheme="minorHAnsi" w:cstheme="minorBidi"/>
              <w:sz w:val="22"/>
              <w:szCs w:val="22"/>
            </w:rPr>
          </w:pPr>
          <w:hyperlink w:anchor="_Toc106790583" w:history="1">
            <w:r w:rsidR="00F92BD4" w:rsidRPr="00290C6A">
              <w:rPr>
                <w:rStyle w:val="Hyperlink"/>
              </w:rPr>
              <w:t>4.18</w:t>
            </w:r>
            <w:r w:rsidR="00F92BD4">
              <w:rPr>
                <w:rFonts w:asciiTheme="minorHAnsi" w:eastAsiaTheme="minorEastAsia" w:hAnsiTheme="minorHAnsi" w:cstheme="minorBidi"/>
                <w:sz w:val="22"/>
                <w:szCs w:val="22"/>
              </w:rPr>
              <w:tab/>
            </w:r>
            <w:r w:rsidR="00F92BD4" w:rsidRPr="00290C6A">
              <w:rPr>
                <w:rStyle w:val="Hyperlink"/>
              </w:rPr>
              <w:t>Onduidelijkheden en onregelmatigheden</w:t>
            </w:r>
            <w:r w:rsidR="00F92BD4">
              <w:rPr>
                <w:webHidden/>
              </w:rPr>
              <w:tab/>
            </w:r>
            <w:r w:rsidR="00F92BD4">
              <w:rPr>
                <w:webHidden/>
                <w:color w:val="2B579A"/>
                <w:shd w:val="clear" w:color="auto" w:fill="E6E6E6"/>
              </w:rPr>
              <w:fldChar w:fldCharType="begin"/>
            </w:r>
            <w:r w:rsidR="00F92BD4">
              <w:rPr>
                <w:webHidden/>
              </w:rPr>
              <w:instrText xml:space="preserve"> PAGEREF _Toc106790583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18</w:t>
            </w:r>
            <w:r w:rsidR="00F92BD4">
              <w:rPr>
                <w:webHidden/>
                <w:color w:val="2B579A"/>
                <w:shd w:val="clear" w:color="auto" w:fill="E6E6E6"/>
              </w:rPr>
              <w:fldChar w:fldCharType="end"/>
            </w:r>
          </w:hyperlink>
        </w:p>
        <w:p w14:paraId="3174F59D" w14:textId="77B5B674" w:rsidR="00F92BD4" w:rsidRDefault="00000000">
          <w:pPr>
            <w:pStyle w:val="Inhopg2"/>
            <w:rPr>
              <w:rFonts w:asciiTheme="minorHAnsi" w:eastAsiaTheme="minorEastAsia" w:hAnsiTheme="minorHAnsi" w:cstheme="minorBidi"/>
              <w:sz w:val="22"/>
              <w:szCs w:val="22"/>
            </w:rPr>
          </w:pPr>
          <w:hyperlink w:anchor="_Toc106790584" w:history="1">
            <w:r w:rsidR="00F92BD4" w:rsidRPr="00290C6A">
              <w:rPr>
                <w:rStyle w:val="Hyperlink"/>
              </w:rPr>
              <w:t>4.19</w:t>
            </w:r>
            <w:r w:rsidR="00F92BD4">
              <w:rPr>
                <w:rFonts w:asciiTheme="minorHAnsi" w:eastAsiaTheme="minorEastAsia" w:hAnsiTheme="minorHAnsi" w:cstheme="minorBidi"/>
                <w:sz w:val="22"/>
                <w:szCs w:val="22"/>
              </w:rPr>
              <w:tab/>
            </w:r>
            <w:r w:rsidR="00F92BD4" w:rsidRPr="00290C6A">
              <w:rPr>
                <w:rStyle w:val="Hyperlink"/>
              </w:rPr>
              <w:t>Vertrouwelijkheid</w:t>
            </w:r>
            <w:r w:rsidR="00F92BD4">
              <w:rPr>
                <w:webHidden/>
              </w:rPr>
              <w:tab/>
            </w:r>
            <w:r w:rsidR="00F92BD4">
              <w:rPr>
                <w:webHidden/>
                <w:color w:val="2B579A"/>
                <w:shd w:val="clear" w:color="auto" w:fill="E6E6E6"/>
              </w:rPr>
              <w:fldChar w:fldCharType="begin"/>
            </w:r>
            <w:r w:rsidR="00F92BD4">
              <w:rPr>
                <w:webHidden/>
              </w:rPr>
              <w:instrText xml:space="preserve"> PAGEREF _Toc106790584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18</w:t>
            </w:r>
            <w:r w:rsidR="00F92BD4">
              <w:rPr>
                <w:webHidden/>
                <w:color w:val="2B579A"/>
                <w:shd w:val="clear" w:color="auto" w:fill="E6E6E6"/>
              </w:rPr>
              <w:fldChar w:fldCharType="end"/>
            </w:r>
          </w:hyperlink>
        </w:p>
        <w:p w14:paraId="6EFF6791" w14:textId="3921DEB4" w:rsidR="00F92BD4" w:rsidRDefault="00000000">
          <w:pPr>
            <w:pStyle w:val="Inhopg2"/>
            <w:rPr>
              <w:rFonts w:asciiTheme="minorHAnsi" w:eastAsiaTheme="minorEastAsia" w:hAnsiTheme="minorHAnsi" w:cstheme="minorBidi"/>
              <w:sz w:val="22"/>
              <w:szCs w:val="22"/>
            </w:rPr>
          </w:pPr>
          <w:hyperlink w:anchor="_Toc106790585" w:history="1">
            <w:r w:rsidR="00F92BD4" w:rsidRPr="00290C6A">
              <w:rPr>
                <w:rStyle w:val="Hyperlink"/>
              </w:rPr>
              <w:t>4.20</w:t>
            </w:r>
            <w:r w:rsidR="00F92BD4">
              <w:rPr>
                <w:rFonts w:asciiTheme="minorHAnsi" w:eastAsiaTheme="minorEastAsia" w:hAnsiTheme="minorHAnsi" w:cstheme="minorBidi"/>
                <w:sz w:val="22"/>
                <w:szCs w:val="22"/>
              </w:rPr>
              <w:tab/>
            </w:r>
            <w:r w:rsidR="00F92BD4" w:rsidRPr="00290C6A">
              <w:rPr>
                <w:rStyle w:val="Hyperlink"/>
              </w:rPr>
              <w:t>Algemene voorwaarden</w:t>
            </w:r>
            <w:r w:rsidR="00F92BD4">
              <w:rPr>
                <w:webHidden/>
              </w:rPr>
              <w:tab/>
            </w:r>
            <w:r w:rsidR="00F92BD4">
              <w:rPr>
                <w:webHidden/>
                <w:color w:val="2B579A"/>
                <w:shd w:val="clear" w:color="auto" w:fill="E6E6E6"/>
              </w:rPr>
              <w:fldChar w:fldCharType="begin"/>
            </w:r>
            <w:r w:rsidR="00F92BD4">
              <w:rPr>
                <w:webHidden/>
              </w:rPr>
              <w:instrText xml:space="preserve"> PAGEREF _Toc106790585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18</w:t>
            </w:r>
            <w:r w:rsidR="00F92BD4">
              <w:rPr>
                <w:webHidden/>
                <w:color w:val="2B579A"/>
                <w:shd w:val="clear" w:color="auto" w:fill="E6E6E6"/>
              </w:rPr>
              <w:fldChar w:fldCharType="end"/>
            </w:r>
          </w:hyperlink>
        </w:p>
        <w:p w14:paraId="57351638" w14:textId="22867150" w:rsidR="00F92BD4" w:rsidRDefault="00000000">
          <w:pPr>
            <w:pStyle w:val="Inhopg2"/>
            <w:rPr>
              <w:rFonts w:asciiTheme="minorHAnsi" w:eastAsiaTheme="minorEastAsia" w:hAnsiTheme="minorHAnsi" w:cstheme="minorBidi"/>
              <w:sz w:val="22"/>
              <w:szCs w:val="22"/>
            </w:rPr>
          </w:pPr>
          <w:hyperlink w:anchor="_Toc106790586" w:history="1">
            <w:r w:rsidR="00F92BD4" w:rsidRPr="00290C6A">
              <w:rPr>
                <w:rStyle w:val="Hyperlink"/>
              </w:rPr>
              <w:t>4.21</w:t>
            </w:r>
            <w:r w:rsidR="00F92BD4">
              <w:rPr>
                <w:rFonts w:asciiTheme="minorHAnsi" w:eastAsiaTheme="minorEastAsia" w:hAnsiTheme="minorHAnsi" w:cstheme="minorBidi"/>
                <w:sz w:val="22"/>
                <w:szCs w:val="22"/>
              </w:rPr>
              <w:tab/>
            </w:r>
            <w:r w:rsidR="00F92BD4" w:rsidRPr="00290C6A">
              <w:rPr>
                <w:rStyle w:val="Hyperlink"/>
              </w:rPr>
              <w:t>Intrekken aanbestedingsprocedure</w:t>
            </w:r>
            <w:r w:rsidR="00F92BD4">
              <w:rPr>
                <w:webHidden/>
              </w:rPr>
              <w:tab/>
            </w:r>
            <w:r w:rsidR="00F92BD4">
              <w:rPr>
                <w:webHidden/>
                <w:color w:val="2B579A"/>
                <w:shd w:val="clear" w:color="auto" w:fill="E6E6E6"/>
              </w:rPr>
              <w:fldChar w:fldCharType="begin"/>
            </w:r>
            <w:r w:rsidR="00F92BD4">
              <w:rPr>
                <w:webHidden/>
              </w:rPr>
              <w:instrText xml:space="preserve"> PAGEREF _Toc106790586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18</w:t>
            </w:r>
            <w:r w:rsidR="00F92BD4">
              <w:rPr>
                <w:webHidden/>
                <w:color w:val="2B579A"/>
                <w:shd w:val="clear" w:color="auto" w:fill="E6E6E6"/>
              </w:rPr>
              <w:fldChar w:fldCharType="end"/>
            </w:r>
          </w:hyperlink>
        </w:p>
        <w:p w14:paraId="2AA23597" w14:textId="3B33C474" w:rsidR="00F92BD4" w:rsidRDefault="00000000">
          <w:pPr>
            <w:pStyle w:val="Inhopg2"/>
            <w:rPr>
              <w:rFonts w:asciiTheme="minorHAnsi" w:eastAsiaTheme="minorEastAsia" w:hAnsiTheme="minorHAnsi" w:cstheme="minorBidi"/>
              <w:sz w:val="22"/>
              <w:szCs w:val="22"/>
            </w:rPr>
          </w:pPr>
          <w:hyperlink w:anchor="_Toc106790587" w:history="1">
            <w:r w:rsidR="00F92BD4" w:rsidRPr="00290C6A">
              <w:rPr>
                <w:rStyle w:val="Hyperlink"/>
              </w:rPr>
              <w:t>4.22</w:t>
            </w:r>
            <w:r w:rsidR="00F92BD4">
              <w:rPr>
                <w:rFonts w:asciiTheme="minorHAnsi" w:eastAsiaTheme="minorEastAsia" w:hAnsiTheme="minorHAnsi" w:cstheme="minorBidi"/>
                <w:sz w:val="22"/>
                <w:szCs w:val="22"/>
              </w:rPr>
              <w:tab/>
            </w:r>
            <w:r w:rsidR="00F92BD4" w:rsidRPr="00290C6A">
              <w:rPr>
                <w:rStyle w:val="Hyperlink"/>
              </w:rPr>
              <w:t>Klachtenprocedure aanbestedingen NIPV</w:t>
            </w:r>
            <w:r w:rsidR="00F92BD4">
              <w:rPr>
                <w:webHidden/>
              </w:rPr>
              <w:tab/>
            </w:r>
            <w:r w:rsidR="00F92BD4">
              <w:rPr>
                <w:webHidden/>
                <w:color w:val="2B579A"/>
                <w:shd w:val="clear" w:color="auto" w:fill="E6E6E6"/>
              </w:rPr>
              <w:fldChar w:fldCharType="begin"/>
            </w:r>
            <w:r w:rsidR="00F92BD4">
              <w:rPr>
                <w:webHidden/>
              </w:rPr>
              <w:instrText xml:space="preserve"> PAGEREF _Toc106790587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19</w:t>
            </w:r>
            <w:r w:rsidR="00F92BD4">
              <w:rPr>
                <w:webHidden/>
                <w:color w:val="2B579A"/>
                <w:shd w:val="clear" w:color="auto" w:fill="E6E6E6"/>
              </w:rPr>
              <w:fldChar w:fldCharType="end"/>
            </w:r>
          </w:hyperlink>
        </w:p>
        <w:p w14:paraId="2BEEB421" w14:textId="23E3963A"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588" w:history="1">
            <w:r w:rsidR="00F92BD4" w:rsidRPr="00290C6A">
              <w:rPr>
                <w:rStyle w:val="Hyperlink"/>
              </w:rPr>
              <w:t>5</w:t>
            </w:r>
            <w:r w:rsidR="00F92BD4">
              <w:rPr>
                <w:rFonts w:asciiTheme="minorHAnsi" w:eastAsiaTheme="minorEastAsia" w:hAnsiTheme="minorHAnsi" w:cstheme="minorBidi"/>
                <w:b w:val="0"/>
                <w:sz w:val="22"/>
                <w:szCs w:val="22"/>
              </w:rPr>
              <w:tab/>
            </w:r>
            <w:r w:rsidR="00F92BD4" w:rsidRPr="00290C6A">
              <w:rPr>
                <w:rStyle w:val="Hyperlink"/>
              </w:rPr>
              <w:t>Mogelijkheden om in te schrijven</w:t>
            </w:r>
            <w:r w:rsidR="00F92BD4">
              <w:rPr>
                <w:webHidden/>
              </w:rPr>
              <w:tab/>
            </w:r>
            <w:r w:rsidR="00F92BD4">
              <w:rPr>
                <w:webHidden/>
                <w:color w:val="2B579A"/>
                <w:shd w:val="clear" w:color="auto" w:fill="E6E6E6"/>
              </w:rPr>
              <w:fldChar w:fldCharType="begin"/>
            </w:r>
            <w:r w:rsidR="00F92BD4">
              <w:rPr>
                <w:webHidden/>
              </w:rPr>
              <w:instrText xml:space="preserve"> PAGEREF _Toc106790588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20</w:t>
            </w:r>
            <w:r w:rsidR="00F92BD4">
              <w:rPr>
                <w:webHidden/>
                <w:color w:val="2B579A"/>
                <w:shd w:val="clear" w:color="auto" w:fill="E6E6E6"/>
              </w:rPr>
              <w:fldChar w:fldCharType="end"/>
            </w:r>
          </w:hyperlink>
        </w:p>
        <w:p w14:paraId="7F811A65" w14:textId="7C655E28" w:rsidR="00F92BD4" w:rsidRDefault="00000000">
          <w:pPr>
            <w:pStyle w:val="Inhopg2"/>
            <w:rPr>
              <w:rFonts w:asciiTheme="minorHAnsi" w:eastAsiaTheme="minorEastAsia" w:hAnsiTheme="minorHAnsi" w:cstheme="minorBidi"/>
              <w:sz w:val="22"/>
              <w:szCs w:val="22"/>
            </w:rPr>
          </w:pPr>
          <w:hyperlink w:anchor="_Toc106790589" w:history="1">
            <w:r w:rsidR="00F92BD4" w:rsidRPr="00290C6A">
              <w:rPr>
                <w:rStyle w:val="Hyperlink"/>
                <w:lang w:eastAsia="x-none"/>
              </w:rPr>
              <w:t>5.1</w:t>
            </w:r>
            <w:r w:rsidR="00F92BD4">
              <w:rPr>
                <w:rFonts w:asciiTheme="minorHAnsi" w:eastAsiaTheme="minorEastAsia" w:hAnsiTheme="minorHAnsi" w:cstheme="minorBidi"/>
                <w:sz w:val="22"/>
                <w:szCs w:val="22"/>
              </w:rPr>
              <w:tab/>
            </w:r>
            <w:r w:rsidR="00F92BD4" w:rsidRPr="00290C6A">
              <w:rPr>
                <w:rStyle w:val="Hyperlink"/>
                <w:lang w:eastAsia="x-none"/>
              </w:rPr>
              <w:t>Inleiding</w:t>
            </w:r>
            <w:r w:rsidR="00F92BD4">
              <w:rPr>
                <w:webHidden/>
              </w:rPr>
              <w:tab/>
            </w:r>
            <w:r w:rsidR="00F92BD4">
              <w:rPr>
                <w:webHidden/>
                <w:color w:val="2B579A"/>
                <w:shd w:val="clear" w:color="auto" w:fill="E6E6E6"/>
              </w:rPr>
              <w:fldChar w:fldCharType="begin"/>
            </w:r>
            <w:r w:rsidR="00F92BD4">
              <w:rPr>
                <w:webHidden/>
              </w:rPr>
              <w:instrText xml:space="preserve"> PAGEREF _Toc106790589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20</w:t>
            </w:r>
            <w:r w:rsidR="00F92BD4">
              <w:rPr>
                <w:webHidden/>
                <w:color w:val="2B579A"/>
                <w:shd w:val="clear" w:color="auto" w:fill="E6E6E6"/>
              </w:rPr>
              <w:fldChar w:fldCharType="end"/>
            </w:r>
          </w:hyperlink>
        </w:p>
        <w:p w14:paraId="16DE8EAD" w14:textId="480741B1" w:rsidR="00F92BD4" w:rsidRDefault="00000000">
          <w:pPr>
            <w:pStyle w:val="Inhopg2"/>
            <w:rPr>
              <w:rFonts w:asciiTheme="minorHAnsi" w:eastAsiaTheme="minorEastAsia" w:hAnsiTheme="minorHAnsi" w:cstheme="minorBidi"/>
              <w:sz w:val="22"/>
              <w:szCs w:val="22"/>
            </w:rPr>
          </w:pPr>
          <w:hyperlink w:anchor="_Toc106790590" w:history="1">
            <w:r w:rsidR="00F92BD4" w:rsidRPr="00290C6A">
              <w:rPr>
                <w:rStyle w:val="Hyperlink"/>
                <w:lang w:eastAsia="x-none"/>
              </w:rPr>
              <w:t>5.2</w:t>
            </w:r>
            <w:r w:rsidR="00F92BD4">
              <w:rPr>
                <w:rFonts w:asciiTheme="minorHAnsi" w:eastAsiaTheme="minorEastAsia" w:hAnsiTheme="minorHAnsi" w:cstheme="minorBidi"/>
                <w:sz w:val="22"/>
                <w:szCs w:val="22"/>
              </w:rPr>
              <w:tab/>
            </w:r>
            <w:r w:rsidR="00F92BD4" w:rsidRPr="00290C6A">
              <w:rPr>
                <w:rStyle w:val="Hyperlink"/>
                <w:lang w:eastAsia="x-none"/>
              </w:rPr>
              <w:t>Zelfstandige Inschrijver</w:t>
            </w:r>
            <w:r w:rsidR="00F92BD4">
              <w:rPr>
                <w:webHidden/>
              </w:rPr>
              <w:tab/>
            </w:r>
            <w:r w:rsidR="00F92BD4">
              <w:rPr>
                <w:webHidden/>
                <w:color w:val="2B579A"/>
                <w:shd w:val="clear" w:color="auto" w:fill="E6E6E6"/>
              </w:rPr>
              <w:fldChar w:fldCharType="begin"/>
            </w:r>
            <w:r w:rsidR="00F92BD4">
              <w:rPr>
                <w:webHidden/>
              </w:rPr>
              <w:instrText xml:space="preserve"> PAGEREF _Toc106790590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20</w:t>
            </w:r>
            <w:r w:rsidR="00F92BD4">
              <w:rPr>
                <w:webHidden/>
                <w:color w:val="2B579A"/>
                <w:shd w:val="clear" w:color="auto" w:fill="E6E6E6"/>
              </w:rPr>
              <w:fldChar w:fldCharType="end"/>
            </w:r>
          </w:hyperlink>
        </w:p>
        <w:p w14:paraId="73145198" w14:textId="21E59D7A" w:rsidR="00F92BD4" w:rsidRDefault="00000000">
          <w:pPr>
            <w:pStyle w:val="Inhopg2"/>
            <w:rPr>
              <w:rFonts w:asciiTheme="minorHAnsi" w:eastAsiaTheme="minorEastAsia" w:hAnsiTheme="minorHAnsi" w:cstheme="minorBidi"/>
              <w:sz w:val="22"/>
              <w:szCs w:val="22"/>
            </w:rPr>
          </w:pPr>
          <w:hyperlink w:anchor="_Toc106790591" w:history="1">
            <w:r w:rsidR="00F92BD4" w:rsidRPr="00290C6A">
              <w:rPr>
                <w:rStyle w:val="Hyperlink"/>
                <w:lang w:eastAsia="x-none"/>
              </w:rPr>
              <w:t>5.3</w:t>
            </w:r>
            <w:r w:rsidR="00F92BD4">
              <w:rPr>
                <w:rFonts w:asciiTheme="minorHAnsi" w:eastAsiaTheme="minorEastAsia" w:hAnsiTheme="minorHAnsi" w:cstheme="minorBidi"/>
                <w:sz w:val="22"/>
                <w:szCs w:val="22"/>
              </w:rPr>
              <w:tab/>
            </w:r>
            <w:r w:rsidR="00F92BD4" w:rsidRPr="00290C6A">
              <w:rPr>
                <w:rStyle w:val="Hyperlink"/>
                <w:lang w:eastAsia="x-none"/>
              </w:rPr>
              <w:t>Samenwerkingsverband</w:t>
            </w:r>
            <w:r w:rsidR="00F92BD4">
              <w:rPr>
                <w:webHidden/>
              </w:rPr>
              <w:tab/>
            </w:r>
            <w:r w:rsidR="00F92BD4">
              <w:rPr>
                <w:webHidden/>
                <w:color w:val="2B579A"/>
                <w:shd w:val="clear" w:color="auto" w:fill="E6E6E6"/>
              </w:rPr>
              <w:fldChar w:fldCharType="begin"/>
            </w:r>
            <w:r w:rsidR="00F92BD4">
              <w:rPr>
                <w:webHidden/>
              </w:rPr>
              <w:instrText xml:space="preserve"> PAGEREF _Toc106790591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20</w:t>
            </w:r>
            <w:r w:rsidR="00F92BD4">
              <w:rPr>
                <w:webHidden/>
                <w:color w:val="2B579A"/>
                <w:shd w:val="clear" w:color="auto" w:fill="E6E6E6"/>
              </w:rPr>
              <w:fldChar w:fldCharType="end"/>
            </w:r>
          </w:hyperlink>
        </w:p>
        <w:p w14:paraId="6D8B30BF" w14:textId="226AFD0B" w:rsidR="00F92BD4" w:rsidRDefault="00000000">
          <w:pPr>
            <w:pStyle w:val="Inhopg2"/>
            <w:rPr>
              <w:rFonts w:asciiTheme="minorHAnsi" w:eastAsiaTheme="minorEastAsia" w:hAnsiTheme="minorHAnsi" w:cstheme="minorBidi"/>
              <w:sz w:val="22"/>
              <w:szCs w:val="22"/>
            </w:rPr>
          </w:pPr>
          <w:hyperlink w:anchor="_Toc106790592" w:history="1">
            <w:r w:rsidR="00F92BD4" w:rsidRPr="00290C6A">
              <w:rPr>
                <w:rStyle w:val="Hyperlink"/>
                <w:lang w:eastAsia="x-none"/>
              </w:rPr>
              <w:t>5.4</w:t>
            </w:r>
            <w:r w:rsidR="00F92BD4">
              <w:rPr>
                <w:rFonts w:asciiTheme="minorHAnsi" w:eastAsiaTheme="minorEastAsia" w:hAnsiTheme="minorHAnsi" w:cstheme="minorBidi"/>
                <w:sz w:val="22"/>
                <w:szCs w:val="22"/>
              </w:rPr>
              <w:tab/>
            </w:r>
            <w:r w:rsidR="00F92BD4" w:rsidRPr="00290C6A">
              <w:rPr>
                <w:rStyle w:val="Hyperlink"/>
                <w:lang w:eastAsia="x-none"/>
              </w:rPr>
              <w:t>Onderaanneming</w:t>
            </w:r>
            <w:r w:rsidR="00F92BD4">
              <w:rPr>
                <w:webHidden/>
              </w:rPr>
              <w:tab/>
            </w:r>
            <w:r w:rsidR="00F92BD4">
              <w:rPr>
                <w:webHidden/>
                <w:color w:val="2B579A"/>
                <w:shd w:val="clear" w:color="auto" w:fill="E6E6E6"/>
              </w:rPr>
              <w:fldChar w:fldCharType="begin"/>
            </w:r>
            <w:r w:rsidR="00F92BD4">
              <w:rPr>
                <w:webHidden/>
              </w:rPr>
              <w:instrText xml:space="preserve"> PAGEREF _Toc106790592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21</w:t>
            </w:r>
            <w:r w:rsidR="00F92BD4">
              <w:rPr>
                <w:webHidden/>
                <w:color w:val="2B579A"/>
                <w:shd w:val="clear" w:color="auto" w:fill="E6E6E6"/>
              </w:rPr>
              <w:fldChar w:fldCharType="end"/>
            </w:r>
          </w:hyperlink>
        </w:p>
        <w:p w14:paraId="0FDA0B65" w14:textId="694FE665" w:rsidR="00F92BD4" w:rsidRDefault="00000000">
          <w:pPr>
            <w:pStyle w:val="Inhopg2"/>
            <w:rPr>
              <w:rFonts w:asciiTheme="minorHAnsi" w:eastAsiaTheme="minorEastAsia" w:hAnsiTheme="minorHAnsi" w:cstheme="minorBidi"/>
              <w:sz w:val="22"/>
              <w:szCs w:val="22"/>
            </w:rPr>
          </w:pPr>
          <w:hyperlink w:anchor="_Toc106790593" w:history="1">
            <w:r w:rsidR="00F92BD4" w:rsidRPr="00290C6A">
              <w:rPr>
                <w:rStyle w:val="Hyperlink"/>
              </w:rPr>
              <w:t>5.5</w:t>
            </w:r>
            <w:r w:rsidR="00F92BD4">
              <w:rPr>
                <w:rFonts w:asciiTheme="minorHAnsi" w:eastAsiaTheme="minorEastAsia" w:hAnsiTheme="minorHAnsi" w:cstheme="minorBidi"/>
                <w:sz w:val="22"/>
                <w:szCs w:val="22"/>
              </w:rPr>
              <w:tab/>
            </w:r>
            <w:r w:rsidR="00F92BD4" w:rsidRPr="00290C6A">
              <w:rPr>
                <w:rStyle w:val="Hyperlink"/>
                <w:lang w:eastAsia="x-none"/>
              </w:rPr>
              <w:t>Beroep op derden in het kader van het voldoen aan de geschiktheidseisen</w:t>
            </w:r>
            <w:r w:rsidR="00F92BD4">
              <w:rPr>
                <w:webHidden/>
              </w:rPr>
              <w:tab/>
            </w:r>
            <w:r w:rsidR="00F92BD4">
              <w:rPr>
                <w:webHidden/>
                <w:color w:val="2B579A"/>
                <w:shd w:val="clear" w:color="auto" w:fill="E6E6E6"/>
              </w:rPr>
              <w:fldChar w:fldCharType="begin"/>
            </w:r>
            <w:r w:rsidR="00F92BD4">
              <w:rPr>
                <w:webHidden/>
              </w:rPr>
              <w:instrText xml:space="preserve"> PAGEREF _Toc106790593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22</w:t>
            </w:r>
            <w:r w:rsidR="00F92BD4">
              <w:rPr>
                <w:webHidden/>
                <w:color w:val="2B579A"/>
                <w:shd w:val="clear" w:color="auto" w:fill="E6E6E6"/>
              </w:rPr>
              <w:fldChar w:fldCharType="end"/>
            </w:r>
          </w:hyperlink>
        </w:p>
        <w:p w14:paraId="3AF3ECD8" w14:textId="371D1800" w:rsidR="00F92BD4" w:rsidRDefault="00000000">
          <w:pPr>
            <w:pStyle w:val="Inhopg3"/>
            <w:rPr>
              <w:rFonts w:asciiTheme="minorHAnsi" w:eastAsiaTheme="minorEastAsia" w:hAnsiTheme="minorHAnsi" w:cstheme="minorBidi"/>
              <w:sz w:val="22"/>
              <w:szCs w:val="22"/>
            </w:rPr>
          </w:pPr>
          <w:hyperlink w:anchor="_Toc106790594" w:history="1">
            <w:r w:rsidR="00F92BD4" w:rsidRPr="00290C6A">
              <w:rPr>
                <w:rStyle w:val="Hyperlink"/>
              </w:rPr>
              <w:t xml:space="preserve">5.5.1 </w:t>
            </w:r>
            <w:r w:rsidR="00F92BD4">
              <w:rPr>
                <w:rFonts w:asciiTheme="minorHAnsi" w:eastAsiaTheme="minorEastAsia" w:hAnsiTheme="minorHAnsi" w:cstheme="minorBidi"/>
                <w:sz w:val="22"/>
                <w:szCs w:val="22"/>
              </w:rPr>
              <w:tab/>
            </w:r>
            <w:r w:rsidR="00F92BD4" w:rsidRPr="00290C6A">
              <w:rPr>
                <w:rStyle w:val="Hyperlink"/>
              </w:rPr>
              <w:t>Algemeen</w:t>
            </w:r>
            <w:r w:rsidR="00F92BD4">
              <w:rPr>
                <w:webHidden/>
              </w:rPr>
              <w:tab/>
            </w:r>
            <w:r w:rsidR="00F92BD4">
              <w:rPr>
                <w:webHidden/>
                <w:color w:val="2B579A"/>
                <w:shd w:val="clear" w:color="auto" w:fill="E6E6E6"/>
              </w:rPr>
              <w:fldChar w:fldCharType="begin"/>
            </w:r>
            <w:r w:rsidR="00F92BD4">
              <w:rPr>
                <w:webHidden/>
              </w:rPr>
              <w:instrText xml:space="preserve"> PAGEREF _Toc106790594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22</w:t>
            </w:r>
            <w:r w:rsidR="00F92BD4">
              <w:rPr>
                <w:webHidden/>
                <w:color w:val="2B579A"/>
                <w:shd w:val="clear" w:color="auto" w:fill="E6E6E6"/>
              </w:rPr>
              <w:fldChar w:fldCharType="end"/>
            </w:r>
          </w:hyperlink>
        </w:p>
        <w:p w14:paraId="3AD1FB6D" w14:textId="2BF018D4" w:rsidR="00F92BD4" w:rsidRDefault="00000000">
          <w:pPr>
            <w:pStyle w:val="Inhopg3"/>
            <w:rPr>
              <w:rFonts w:asciiTheme="minorHAnsi" w:eastAsiaTheme="minorEastAsia" w:hAnsiTheme="minorHAnsi" w:cstheme="minorBidi"/>
              <w:sz w:val="22"/>
              <w:szCs w:val="22"/>
            </w:rPr>
          </w:pPr>
          <w:hyperlink w:anchor="_Toc106790595" w:history="1">
            <w:r w:rsidR="00F92BD4" w:rsidRPr="00290C6A">
              <w:rPr>
                <w:rStyle w:val="Hyperlink"/>
              </w:rPr>
              <w:t xml:space="preserve">5.5.2 </w:t>
            </w:r>
            <w:r w:rsidR="00F92BD4">
              <w:rPr>
                <w:rFonts w:asciiTheme="minorHAnsi" w:eastAsiaTheme="minorEastAsia" w:hAnsiTheme="minorHAnsi" w:cstheme="minorBidi"/>
                <w:sz w:val="22"/>
                <w:szCs w:val="22"/>
              </w:rPr>
              <w:tab/>
            </w:r>
            <w:r w:rsidR="00F92BD4" w:rsidRPr="00290C6A">
              <w:rPr>
                <w:rStyle w:val="Hyperlink"/>
              </w:rPr>
              <w:t>Beroep op de technische en beroepsbekwaamheid</w:t>
            </w:r>
            <w:r w:rsidR="00F92BD4">
              <w:rPr>
                <w:webHidden/>
              </w:rPr>
              <w:tab/>
            </w:r>
            <w:r w:rsidR="00F92BD4">
              <w:rPr>
                <w:webHidden/>
                <w:color w:val="2B579A"/>
                <w:shd w:val="clear" w:color="auto" w:fill="E6E6E6"/>
              </w:rPr>
              <w:fldChar w:fldCharType="begin"/>
            </w:r>
            <w:r w:rsidR="00F92BD4">
              <w:rPr>
                <w:webHidden/>
              </w:rPr>
              <w:instrText xml:space="preserve"> PAGEREF _Toc106790595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23</w:t>
            </w:r>
            <w:r w:rsidR="00F92BD4">
              <w:rPr>
                <w:webHidden/>
                <w:color w:val="2B579A"/>
                <w:shd w:val="clear" w:color="auto" w:fill="E6E6E6"/>
              </w:rPr>
              <w:fldChar w:fldCharType="end"/>
            </w:r>
          </w:hyperlink>
        </w:p>
        <w:p w14:paraId="24A76016" w14:textId="3FA95B3C" w:rsidR="00F92BD4" w:rsidRDefault="00000000">
          <w:pPr>
            <w:pStyle w:val="Inhopg3"/>
            <w:rPr>
              <w:rFonts w:asciiTheme="minorHAnsi" w:eastAsiaTheme="minorEastAsia" w:hAnsiTheme="minorHAnsi" w:cstheme="minorBidi"/>
              <w:sz w:val="22"/>
              <w:szCs w:val="22"/>
            </w:rPr>
          </w:pPr>
          <w:hyperlink w:anchor="_Toc106790596" w:history="1">
            <w:r w:rsidR="00F92BD4" w:rsidRPr="00290C6A">
              <w:rPr>
                <w:rStyle w:val="Hyperlink"/>
              </w:rPr>
              <w:t xml:space="preserve">5.5.3 </w:t>
            </w:r>
            <w:r w:rsidR="00F92BD4">
              <w:rPr>
                <w:rFonts w:asciiTheme="minorHAnsi" w:eastAsiaTheme="minorEastAsia" w:hAnsiTheme="minorHAnsi" w:cstheme="minorBidi"/>
                <w:sz w:val="22"/>
                <w:szCs w:val="22"/>
              </w:rPr>
              <w:tab/>
            </w:r>
            <w:r w:rsidR="00F92BD4" w:rsidRPr="00290C6A">
              <w:rPr>
                <w:rStyle w:val="Hyperlink"/>
              </w:rPr>
              <w:t>Beroep op de financiële en economische draagkracht</w:t>
            </w:r>
            <w:r w:rsidR="00F92BD4">
              <w:rPr>
                <w:webHidden/>
              </w:rPr>
              <w:tab/>
            </w:r>
            <w:r w:rsidR="00F92BD4">
              <w:rPr>
                <w:webHidden/>
                <w:color w:val="2B579A"/>
                <w:shd w:val="clear" w:color="auto" w:fill="E6E6E6"/>
              </w:rPr>
              <w:fldChar w:fldCharType="begin"/>
            </w:r>
            <w:r w:rsidR="00F92BD4">
              <w:rPr>
                <w:webHidden/>
              </w:rPr>
              <w:instrText xml:space="preserve"> PAGEREF _Toc106790596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23</w:t>
            </w:r>
            <w:r w:rsidR="00F92BD4">
              <w:rPr>
                <w:webHidden/>
                <w:color w:val="2B579A"/>
                <w:shd w:val="clear" w:color="auto" w:fill="E6E6E6"/>
              </w:rPr>
              <w:fldChar w:fldCharType="end"/>
            </w:r>
          </w:hyperlink>
        </w:p>
        <w:p w14:paraId="441DFD84" w14:textId="660FD1CA" w:rsidR="00F92BD4" w:rsidRDefault="00000000">
          <w:pPr>
            <w:pStyle w:val="Inhopg3"/>
            <w:rPr>
              <w:rFonts w:asciiTheme="minorHAnsi" w:eastAsiaTheme="minorEastAsia" w:hAnsiTheme="minorHAnsi" w:cstheme="minorBidi"/>
              <w:sz w:val="22"/>
              <w:szCs w:val="22"/>
            </w:rPr>
          </w:pPr>
          <w:hyperlink w:anchor="_Toc106790597" w:history="1">
            <w:r w:rsidR="00F92BD4" w:rsidRPr="00290C6A">
              <w:rPr>
                <w:rStyle w:val="Hyperlink"/>
              </w:rPr>
              <w:t xml:space="preserve">5.5.4 </w:t>
            </w:r>
            <w:r w:rsidR="00F92BD4">
              <w:rPr>
                <w:rFonts w:asciiTheme="minorHAnsi" w:eastAsiaTheme="minorEastAsia" w:hAnsiTheme="minorHAnsi" w:cstheme="minorBidi"/>
                <w:sz w:val="22"/>
                <w:szCs w:val="22"/>
              </w:rPr>
              <w:tab/>
            </w:r>
            <w:r w:rsidR="00F92BD4" w:rsidRPr="00290C6A">
              <w:rPr>
                <w:rStyle w:val="Hyperlink"/>
              </w:rPr>
              <w:t>Vervangende derde(n)</w:t>
            </w:r>
            <w:r w:rsidR="00F92BD4">
              <w:rPr>
                <w:webHidden/>
              </w:rPr>
              <w:tab/>
            </w:r>
            <w:r w:rsidR="00F92BD4">
              <w:rPr>
                <w:webHidden/>
                <w:color w:val="2B579A"/>
                <w:shd w:val="clear" w:color="auto" w:fill="E6E6E6"/>
              </w:rPr>
              <w:fldChar w:fldCharType="begin"/>
            </w:r>
            <w:r w:rsidR="00F92BD4">
              <w:rPr>
                <w:webHidden/>
              </w:rPr>
              <w:instrText xml:space="preserve"> PAGEREF _Toc106790597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23</w:t>
            </w:r>
            <w:r w:rsidR="00F92BD4">
              <w:rPr>
                <w:webHidden/>
                <w:color w:val="2B579A"/>
                <w:shd w:val="clear" w:color="auto" w:fill="E6E6E6"/>
              </w:rPr>
              <w:fldChar w:fldCharType="end"/>
            </w:r>
          </w:hyperlink>
        </w:p>
        <w:p w14:paraId="4D937C68" w14:textId="25A92C45"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598" w:history="1">
            <w:r w:rsidR="00F92BD4" w:rsidRPr="00290C6A">
              <w:rPr>
                <w:rStyle w:val="Hyperlink"/>
              </w:rPr>
              <w:t>6</w:t>
            </w:r>
            <w:r w:rsidR="00F92BD4">
              <w:rPr>
                <w:rFonts w:asciiTheme="minorHAnsi" w:eastAsiaTheme="minorEastAsia" w:hAnsiTheme="minorHAnsi" w:cstheme="minorBidi"/>
                <w:b w:val="0"/>
                <w:sz w:val="22"/>
                <w:szCs w:val="22"/>
              </w:rPr>
              <w:tab/>
            </w:r>
            <w:r w:rsidR="00F92BD4" w:rsidRPr="00290C6A">
              <w:rPr>
                <w:rStyle w:val="Hyperlink"/>
              </w:rPr>
              <w:t>Uitsluitingsgronden</w:t>
            </w:r>
            <w:r w:rsidR="00F92BD4">
              <w:rPr>
                <w:webHidden/>
              </w:rPr>
              <w:tab/>
            </w:r>
            <w:r w:rsidR="00F92BD4">
              <w:rPr>
                <w:webHidden/>
                <w:color w:val="2B579A"/>
                <w:shd w:val="clear" w:color="auto" w:fill="E6E6E6"/>
              </w:rPr>
              <w:fldChar w:fldCharType="begin"/>
            </w:r>
            <w:r w:rsidR="00F92BD4">
              <w:rPr>
                <w:webHidden/>
              </w:rPr>
              <w:instrText xml:space="preserve"> PAGEREF _Toc106790598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24</w:t>
            </w:r>
            <w:r w:rsidR="00F92BD4">
              <w:rPr>
                <w:webHidden/>
                <w:color w:val="2B579A"/>
                <w:shd w:val="clear" w:color="auto" w:fill="E6E6E6"/>
              </w:rPr>
              <w:fldChar w:fldCharType="end"/>
            </w:r>
          </w:hyperlink>
        </w:p>
        <w:p w14:paraId="2E187840" w14:textId="683DD9DA" w:rsidR="00F92BD4" w:rsidRDefault="00000000">
          <w:pPr>
            <w:pStyle w:val="Inhopg2"/>
            <w:rPr>
              <w:rFonts w:asciiTheme="minorHAnsi" w:eastAsiaTheme="minorEastAsia" w:hAnsiTheme="minorHAnsi" w:cstheme="minorBidi"/>
              <w:sz w:val="22"/>
              <w:szCs w:val="22"/>
            </w:rPr>
          </w:pPr>
          <w:hyperlink w:anchor="_Toc106790599" w:history="1">
            <w:r w:rsidR="00F92BD4" w:rsidRPr="00290C6A">
              <w:rPr>
                <w:rStyle w:val="Hyperlink"/>
              </w:rPr>
              <w:t>6.1</w:t>
            </w:r>
            <w:r w:rsidR="00F92BD4">
              <w:rPr>
                <w:rFonts w:asciiTheme="minorHAnsi" w:eastAsiaTheme="minorEastAsia" w:hAnsiTheme="minorHAnsi" w:cstheme="minorBidi"/>
                <w:sz w:val="22"/>
                <w:szCs w:val="22"/>
              </w:rPr>
              <w:tab/>
            </w:r>
            <w:r w:rsidR="00F92BD4" w:rsidRPr="00290C6A">
              <w:rPr>
                <w:rStyle w:val="Hyperlink"/>
              </w:rPr>
              <w:t>Uitsluitingsgronden</w:t>
            </w:r>
            <w:r w:rsidR="00F92BD4">
              <w:rPr>
                <w:webHidden/>
              </w:rPr>
              <w:tab/>
            </w:r>
            <w:r w:rsidR="00F92BD4">
              <w:rPr>
                <w:webHidden/>
                <w:color w:val="2B579A"/>
                <w:shd w:val="clear" w:color="auto" w:fill="E6E6E6"/>
              </w:rPr>
              <w:fldChar w:fldCharType="begin"/>
            </w:r>
            <w:r w:rsidR="00F92BD4">
              <w:rPr>
                <w:webHidden/>
              </w:rPr>
              <w:instrText xml:space="preserve"> PAGEREF _Toc106790599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24</w:t>
            </w:r>
            <w:r w:rsidR="00F92BD4">
              <w:rPr>
                <w:webHidden/>
                <w:color w:val="2B579A"/>
                <w:shd w:val="clear" w:color="auto" w:fill="E6E6E6"/>
              </w:rPr>
              <w:fldChar w:fldCharType="end"/>
            </w:r>
          </w:hyperlink>
        </w:p>
        <w:p w14:paraId="7BC9FA40" w14:textId="72B6382F" w:rsidR="00F92BD4" w:rsidRDefault="00000000">
          <w:pPr>
            <w:pStyle w:val="Inhopg2"/>
            <w:rPr>
              <w:rFonts w:asciiTheme="minorHAnsi" w:eastAsiaTheme="minorEastAsia" w:hAnsiTheme="minorHAnsi" w:cstheme="minorBidi"/>
              <w:sz w:val="22"/>
              <w:szCs w:val="22"/>
            </w:rPr>
          </w:pPr>
          <w:hyperlink w:anchor="_Toc106790600" w:history="1">
            <w:r w:rsidR="00F92BD4" w:rsidRPr="00290C6A">
              <w:rPr>
                <w:rStyle w:val="Hyperlink"/>
              </w:rPr>
              <w:t>6.2</w:t>
            </w:r>
            <w:r w:rsidR="00F92BD4">
              <w:rPr>
                <w:rFonts w:asciiTheme="minorHAnsi" w:eastAsiaTheme="minorEastAsia" w:hAnsiTheme="minorHAnsi" w:cstheme="minorBidi"/>
                <w:sz w:val="22"/>
                <w:szCs w:val="22"/>
              </w:rPr>
              <w:tab/>
            </w:r>
            <w:r w:rsidR="00F92BD4" w:rsidRPr="00290C6A">
              <w:rPr>
                <w:rStyle w:val="Hyperlink"/>
              </w:rPr>
              <w:t>Bewijsmiddelen uitsluitingsgronden</w:t>
            </w:r>
            <w:r w:rsidR="00F92BD4">
              <w:rPr>
                <w:webHidden/>
              </w:rPr>
              <w:tab/>
            </w:r>
            <w:r w:rsidR="00F92BD4">
              <w:rPr>
                <w:webHidden/>
                <w:color w:val="2B579A"/>
                <w:shd w:val="clear" w:color="auto" w:fill="E6E6E6"/>
              </w:rPr>
              <w:fldChar w:fldCharType="begin"/>
            </w:r>
            <w:r w:rsidR="00F92BD4">
              <w:rPr>
                <w:webHidden/>
              </w:rPr>
              <w:instrText xml:space="preserve"> PAGEREF _Toc106790600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24</w:t>
            </w:r>
            <w:r w:rsidR="00F92BD4">
              <w:rPr>
                <w:webHidden/>
                <w:color w:val="2B579A"/>
                <w:shd w:val="clear" w:color="auto" w:fill="E6E6E6"/>
              </w:rPr>
              <w:fldChar w:fldCharType="end"/>
            </w:r>
          </w:hyperlink>
        </w:p>
        <w:p w14:paraId="0E9262A3" w14:textId="56916155"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601" w:history="1">
            <w:r w:rsidR="00F92BD4" w:rsidRPr="00290C6A">
              <w:rPr>
                <w:rStyle w:val="Hyperlink"/>
              </w:rPr>
              <w:t>7</w:t>
            </w:r>
            <w:r w:rsidR="00F92BD4">
              <w:rPr>
                <w:rFonts w:asciiTheme="minorHAnsi" w:eastAsiaTheme="minorEastAsia" w:hAnsiTheme="minorHAnsi" w:cstheme="minorBidi"/>
                <w:b w:val="0"/>
                <w:sz w:val="22"/>
                <w:szCs w:val="22"/>
              </w:rPr>
              <w:tab/>
            </w:r>
            <w:r w:rsidR="00F92BD4" w:rsidRPr="00290C6A">
              <w:rPr>
                <w:rStyle w:val="Hyperlink"/>
              </w:rPr>
              <w:t>Geschiktheidseisen</w:t>
            </w:r>
            <w:r w:rsidR="00F92BD4">
              <w:rPr>
                <w:webHidden/>
              </w:rPr>
              <w:tab/>
            </w:r>
            <w:r w:rsidR="00F92BD4">
              <w:rPr>
                <w:webHidden/>
                <w:color w:val="2B579A"/>
                <w:shd w:val="clear" w:color="auto" w:fill="E6E6E6"/>
              </w:rPr>
              <w:fldChar w:fldCharType="begin"/>
            </w:r>
            <w:r w:rsidR="00F92BD4">
              <w:rPr>
                <w:webHidden/>
              </w:rPr>
              <w:instrText xml:space="preserve"> PAGEREF _Toc106790601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26</w:t>
            </w:r>
            <w:r w:rsidR="00F92BD4">
              <w:rPr>
                <w:webHidden/>
                <w:color w:val="2B579A"/>
                <w:shd w:val="clear" w:color="auto" w:fill="E6E6E6"/>
              </w:rPr>
              <w:fldChar w:fldCharType="end"/>
            </w:r>
          </w:hyperlink>
        </w:p>
        <w:p w14:paraId="20DEC495" w14:textId="70170424" w:rsidR="00F92BD4" w:rsidRDefault="00000000">
          <w:pPr>
            <w:pStyle w:val="Inhopg2"/>
            <w:rPr>
              <w:rFonts w:asciiTheme="minorHAnsi" w:eastAsiaTheme="minorEastAsia" w:hAnsiTheme="minorHAnsi" w:cstheme="minorBidi"/>
              <w:sz w:val="22"/>
              <w:szCs w:val="22"/>
            </w:rPr>
          </w:pPr>
          <w:hyperlink w:anchor="_Toc106790602" w:history="1">
            <w:r w:rsidR="00F92BD4" w:rsidRPr="00290C6A">
              <w:rPr>
                <w:rStyle w:val="Hyperlink"/>
              </w:rPr>
              <w:t>7.1</w:t>
            </w:r>
            <w:r w:rsidR="00F92BD4">
              <w:rPr>
                <w:rFonts w:asciiTheme="minorHAnsi" w:eastAsiaTheme="minorEastAsia" w:hAnsiTheme="minorHAnsi" w:cstheme="minorBidi"/>
                <w:sz w:val="22"/>
                <w:szCs w:val="22"/>
              </w:rPr>
              <w:tab/>
            </w:r>
            <w:r w:rsidR="00F92BD4" w:rsidRPr="00290C6A">
              <w:rPr>
                <w:rStyle w:val="Hyperlink"/>
              </w:rPr>
              <w:t>Inleiding</w:t>
            </w:r>
            <w:r w:rsidR="00F92BD4">
              <w:rPr>
                <w:webHidden/>
              </w:rPr>
              <w:tab/>
            </w:r>
            <w:r w:rsidR="00F92BD4">
              <w:rPr>
                <w:webHidden/>
                <w:color w:val="2B579A"/>
                <w:shd w:val="clear" w:color="auto" w:fill="E6E6E6"/>
              </w:rPr>
              <w:fldChar w:fldCharType="begin"/>
            </w:r>
            <w:r w:rsidR="00F92BD4">
              <w:rPr>
                <w:webHidden/>
              </w:rPr>
              <w:instrText xml:space="preserve"> PAGEREF _Toc106790602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26</w:t>
            </w:r>
            <w:r w:rsidR="00F92BD4">
              <w:rPr>
                <w:webHidden/>
                <w:color w:val="2B579A"/>
                <w:shd w:val="clear" w:color="auto" w:fill="E6E6E6"/>
              </w:rPr>
              <w:fldChar w:fldCharType="end"/>
            </w:r>
          </w:hyperlink>
        </w:p>
        <w:p w14:paraId="1D2858E7" w14:textId="4238D1A1" w:rsidR="00F92BD4" w:rsidRDefault="00000000">
          <w:pPr>
            <w:pStyle w:val="Inhopg2"/>
            <w:rPr>
              <w:rFonts w:asciiTheme="minorHAnsi" w:eastAsiaTheme="minorEastAsia" w:hAnsiTheme="minorHAnsi" w:cstheme="minorBidi"/>
              <w:sz w:val="22"/>
              <w:szCs w:val="22"/>
            </w:rPr>
          </w:pPr>
          <w:hyperlink w:anchor="_Toc106790603" w:history="1">
            <w:r w:rsidR="00F92BD4" w:rsidRPr="00290C6A">
              <w:rPr>
                <w:rStyle w:val="Hyperlink"/>
              </w:rPr>
              <w:t>7.2</w:t>
            </w:r>
            <w:r w:rsidR="00F92BD4">
              <w:rPr>
                <w:rFonts w:asciiTheme="minorHAnsi" w:eastAsiaTheme="minorEastAsia" w:hAnsiTheme="minorHAnsi" w:cstheme="minorBidi"/>
                <w:sz w:val="22"/>
                <w:szCs w:val="22"/>
              </w:rPr>
              <w:tab/>
            </w:r>
            <w:r w:rsidR="00F92BD4" w:rsidRPr="00290C6A">
              <w:rPr>
                <w:rStyle w:val="Hyperlink"/>
              </w:rPr>
              <w:t>Bevoegdheid de beroepsactiviteiten uit te voeren</w:t>
            </w:r>
            <w:r w:rsidR="00F92BD4">
              <w:rPr>
                <w:webHidden/>
              </w:rPr>
              <w:tab/>
            </w:r>
            <w:r w:rsidR="00F92BD4">
              <w:rPr>
                <w:webHidden/>
                <w:color w:val="2B579A"/>
                <w:shd w:val="clear" w:color="auto" w:fill="E6E6E6"/>
              </w:rPr>
              <w:fldChar w:fldCharType="begin"/>
            </w:r>
            <w:r w:rsidR="00F92BD4">
              <w:rPr>
                <w:webHidden/>
              </w:rPr>
              <w:instrText xml:space="preserve"> PAGEREF _Toc106790603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26</w:t>
            </w:r>
            <w:r w:rsidR="00F92BD4">
              <w:rPr>
                <w:webHidden/>
                <w:color w:val="2B579A"/>
                <w:shd w:val="clear" w:color="auto" w:fill="E6E6E6"/>
              </w:rPr>
              <w:fldChar w:fldCharType="end"/>
            </w:r>
          </w:hyperlink>
        </w:p>
        <w:p w14:paraId="2FE7686A" w14:textId="462974A7" w:rsidR="00F92BD4" w:rsidRDefault="00000000">
          <w:pPr>
            <w:pStyle w:val="Inhopg2"/>
            <w:rPr>
              <w:rFonts w:asciiTheme="minorHAnsi" w:eastAsiaTheme="minorEastAsia" w:hAnsiTheme="minorHAnsi" w:cstheme="minorBidi"/>
              <w:sz w:val="22"/>
              <w:szCs w:val="22"/>
            </w:rPr>
          </w:pPr>
          <w:hyperlink w:anchor="_Toc106790604" w:history="1">
            <w:r w:rsidR="00F92BD4" w:rsidRPr="00290C6A">
              <w:rPr>
                <w:rStyle w:val="Hyperlink"/>
              </w:rPr>
              <w:t>7.3</w:t>
            </w:r>
            <w:r w:rsidR="00F92BD4">
              <w:rPr>
                <w:rFonts w:asciiTheme="minorHAnsi" w:eastAsiaTheme="minorEastAsia" w:hAnsiTheme="minorHAnsi" w:cstheme="minorBidi"/>
                <w:sz w:val="22"/>
                <w:szCs w:val="22"/>
              </w:rPr>
              <w:tab/>
            </w:r>
            <w:r w:rsidR="00F92BD4" w:rsidRPr="00290C6A">
              <w:rPr>
                <w:rStyle w:val="Hyperlink"/>
              </w:rPr>
              <w:t>Financiële en economische draagkracht</w:t>
            </w:r>
            <w:r w:rsidR="00F92BD4">
              <w:rPr>
                <w:webHidden/>
              </w:rPr>
              <w:tab/>
            </w:r>
            <w:r w:rsidR="00F92BD4">
              <w:rPr>
                <w:webHidden/>
                <w:color w:val="2B579A"/>
                <w:shd w:val="clear" w:color="auto" w:fill="E6E6E6"/>
              </w:rPr>
              <w:fldChar w:fldCharType="begin"/>
            </w:r>
            <w:r w:rsidR="00F92BD4">
              <w:rPr>
                <w:webHidden/>
              </w:rPr>
              <w:instrText xml:space="preserve"> PAGEREF _Toc106790604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27</w:t>
            </w:r>
            <w:r w:rsidR="00F92BD4">
              <w:rPr>
                <w:webHidden/>
                <w:color w:val="2B579A"/>
                <w:shd w:val="clear" w:color="auto" w:fill="E6E6E6"/>
              </w:rPr>
              <w:fldChar w:fldCharType="end"/>
            </w:r>
          </w:hyperlink>
        </w:p>
        <w:p w14:paraId="5B9D83D2" w14:textId="59663A22" w:rsidR="00F92BD4" w:rsidRDefault="00000000">
          <w:pPr>
            <w:pStyle w:val="Inhopg2"/>
            <w:rPr>
              <w:rFonts w:asciiTheme="minorHAnsi" w:eastAsiaTheme="minorEastAsia" w:hAnsiTheme="minorHAnsi" w:cstheme="minorBidi"/>
              <w:sz w:val="22"/>
              <w:szCs w:val="22"/>
            </w:rPr>
          </w:pPr>
          <w:hyperlink w:anchor="_Toc106790605" w:history="1">
            <w:r w:rsidR="00F92BD4" w:rsidRPr="00290C6A">
              <w:rPr>
                <w:rStyle w:val="Hyperlink"/>
              </w:rPr>
              <w:t>7.4</w:t>
            </w:r>
            <w:r w:rsidR="00F92BD4">
              <w:rPr>
                <w:rFonts w:asciiTheme="minorHAnsi" w:eastAsiaTheme="minorEastAsia" w:hAnsiTheme="minorHAnsi" w:cstheme="minorBidi"/>
                <w:sz w:val="22"/>
                <w:szCs w:val="22"/>
              </w:rPr>
              <w:tab/>
            </w:r>
            <w:r w:rsidR="00F92BD4" w:rsidRPr="00290C6A">
              <w:rPr>
                <w:rStyle w:val="Hyperlink"/>
              </w:rPr>
              <w:t>Technische bekwaamheid en beroepsbekwaamheid</w:t>
            </w:r>
            <w:r w:rsidR="00F92BD4">
              <w:rPr>
                <w:webHidden/>
              </w:rPr>
              <w:tab/>
            </w:r>
            <w:r w:rsidR="00F92BD4">
              <w:rPr>
                <w:webHidden/>
                <w:color w:val="2B579A"/>
                <w:shd w:val="clear" w:color="auto" w:fill="E6E6E6"/>
              </w:rPr>
              <w:fldChar w:fldCharType="begin"/>
            </w:r>
            <w:r w:rsidR="00F92BD4">
              <w:rPr>
                <w:webHidden/>
              </w:rPr>
              <w:instrText xml:space="preserve"> PAGEREF _Toc106790605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28</w:t>
            </w:r>
            <w:r w:rsidR="00F92BD4">
              <w:rPr>
                <w:webHidden/>
                <w:color w:val="2B579A"/>
                <w:shd w:val="clear" w:color="auto" w:fill="E6E6E6"/>
              </w:rPr>
              <w:fldChar w:fldCharType="end"/>
            </w:r>
          </w:hyperlink>
        </w:p>
        <w:p w14:paraId="44D6FCE9" w14:textId="1217766F" w:rsidR="00F92BD4" w:rsidRDefault="00000000">
          <w:pPr>
            <w:pStyle w:val="Inhopg2"/>
            <w:rPr>
              <w:rFonts w:asciiTheme="minorHAnsi" w:eastAsiaTheme="minorEastAsia" w:hAnsiTheme="minorHAnsi" w:cstheme="minorBidi"/>
              <w:sz w:val="22"/>
              <w:szCs w:val="22"/>
            </w:rPr>
          </w:pPr>
          <w:hyperlink w:anchor="_Toc106790606" w:history="1">
            <w:r w:rsidR="00F92BD4" w:rsidRPr="00290C6A">
              <w:rPr>
                <w:rStyle w:val="Hyperlink"/>
              </w:rPr>
              <w:t>7.5</w:t>
            </w:r>
            <w:r w:rsidR="00F92BD4">
              <w:rPr>
                <w:rFonts w:asciiTheme="minorHAnsi" w:eastAsiaTheme="minorEastAsia" w:hAnsiTheme="minorHAnsi" w:cstheme="minorBidi"/>
                <w:sz w:val="22"/>
                <w:szCs w:val="22"/>
              </w:rPr>
              <w:tab/>
            </w:r>
            <w:r w:rsidR="00F92BD4" w:rsidRPr="00290C6A">
              <w:rPr>
                <w:rStyle w:val="Hyperlink"/>
              </w:rPr>
              <w:t>Kwaliteitsmanagementsysteem</w:t>
            </w:r>
            <w:r w:rsidR="00F92BD4">
              <w:rPr>
                <w:webHidden/>
              </w:rPr>
              <w:tab/>
            </w:r>
            <w:r w:rsidR="00F92BD4">
              <w:rPr>
                <w:webHidden/>
                <w:color w:val="2B579A"/>
                <w:shd w:val="clear" w:color="auto" w:fill="E6E6E6"/>
              </w:rPr>
              <w:fldChar w:fldCharType="begin"/>
            </w:r>
            <w:r w:rsidR="00F92BD4">
              <w:rPr>
                <w:webHidden/>
              </w:rPr>
              <w:instrText xml:space="preserve"> PAGEREF _Toc106790606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30</w:t>
            </w:r>
            <w:r w:rsidR="00F92BD4">
              <w:rPr>
                <w:webHidden/>
                <w:color w:val="2B579A"/>
                <w:shd w:val="clear" w:color="auto" w:fill="E6E6E6"/>
              </w:rPr>
              <w:fldChar w:fldCharType="end"/>
            </w:r>
          </w:hyperlink>
        </w:p>
        <w:p w14:paraId="06B14686" w14:textId="777B416B"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607" w:history="1">
            <w:r w:rsidR="00F92BD4" w:rsidRPr="00290C6A">
              <w:rPr>
                <w:rStyle w:val="Hyperlink"/>
              </w:rPr>
              <w:t>8</w:t>
            </w:r>
            <w:r w:rsidR="00F92BD4">
              <w:rPr>
                <w:rFonts w:asciiTheme="minorHAnsi" w:eastAsiaTheme="minorEastAsia" w:hAnsiTheme="minorHAnsi" w:cstheme="minorBidi"/>
                <w:b w:val="0"/>
                <w:sz w:val="22"/>
                <w:szCs w:val="22"/>
              </w:rPr>
              <w:tab/>
            </w:r>
            <w:r w:rsidR="00F92BD4" w:rsidRPr="00290C6A">
              <w:rPr>
                <w:rStyle w:val="Hyperlink"/>
              </w:rPr>
              <w:t>Minimumeisen en uitvoeringseisen</w:t>
            </w:r>
            <w:r w:rsidR="00F92BD4">
              <w:rPr>
                <w:webHidden/>
              </w:rPr>
              <w:tab/>
            </w:r>
            <w:r w:rsidR="00F92BD4">
              <w:rPr>
                <w:webHidden/>
                <w:color w:val="2B579A"/>
                <w:shd w:val="clear" w:color="auto" w:fill="E6E6E6"/>
              </w:rPr>
              <w:fldChar w:fldCharType="begin"/>
            </w:r>
            <w:r w:rsidR="00F92BD4">
              <w:rPr>
                <w:webHidden/>
              </w:rPr>
              <w:instrText xml:space="preserve"> PAGEREF _Toc106790607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32</w:t>
            </w:r>
            <w:r w:rsidR="00F92BD4">
              <w:rPr>
                <w:webHidden/>
                <w:color w:val="2B579A"/>
                <w:shd w:val="clear" w:color="auto" w:fill="E6E6E6"/>
              </w:rPr>
              <w:fldChar w:fldCharType="end"/>
            </w:r>
          </w:hyperlink>
        </w:p>
        <w:p w14:paraId="59EB27EB" w14:textId="74F9A451"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608" w:history="1">
            <w:r w:rsidR="00F92BD4" w:rsidRPr="00290C6A">
              <w:rPr>
                <w:rStyle w:val="Hyperlink"/>
              </w:rPr>
              <w:t>9</w:t>
            </w:r>
            <w:r w:rsidR="00F92BD4">
              <w:rPr>
                <w:rFonts w:asciiTheme="minorHAnsi" w:eastAsiaTheme="minorEastAsia" w:hAnsiTheme="minorHAnsi" w:cstheme="minorBidi"/>
                <w:b w:val="0"/>
                <w:sz w:val="22"/>
                <w:szCs w:val="22"/>
              </w:rPr>
              <w:tab/>
            </w:r>
            <w:r w:rsidR="00F92BD4" w:rsidRPr="00290C6A">
              <w:rPr>
                <w:rStyle w:val="Hyperlink"/>
              </w:rPr>
              <w:t>Gunningscriteria en beoordeling</w:t>
            </w:r>
            <w:r w:rsidR="00F92BD4">
              <w:rPr>
                <w:webHidden/>
              </w:rPr>
              <w:tab/>
            </w:r>
            <w:r w:rsidR="00F92BD4">
              <w:rPr>
                <w:webHidden/>
                <w:color w:val="2B579A"/>
                <w:shd w:val="clear" w:color="auto" w:fill="E6E6E6"/>
              </w:rPr>
              <w:fldChar w:fldCharType="begin"/>
            </w:r>
            <w:r w:rsidR="00F92BD4">
              <w:rPr>
                <w:webHidden/>
              </w:rPr>
              <w:instrText xml:space="preserve"> PAGEREF _Toc106790608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33</w:t>
            </w:r>
            <w:r w:rsidR="00F92BD4">
              <w:rPr>
                <w:webHidden/>
                <w:color w:val="2B579A"/>
                <w:shd w:val="clear" w:color="auto" w:fill="E6E6E6"/>
              </w:rPr>
              <w:fldChar w:fldCharType="end"/>
            </w:r>
          </w:hyperlink>
        </w:p>
        <w:p w14:paraId="2D6746C7" w14:textId="434799A0" w:rsidR="00F92BD4" w:rsidRDefault="00000000">
          <w:pPr>
            <w:pStyle w:val="Inhopg2"/>
            <w:rPr>
              <w:rFonts w:asciiTheme="minorHAnsi" w:eastAsiaTheme="minorEastAsia" w:hAnsiTheme="minorHAnsi" w:cstheme="minorBidi"/>
              <w:sz w:val="22"/>
              <w:szCs w:val="22"/>
            </w:rPr>
          </w:pPr>
          <w:hyperlink w:anchor="_Toc106790609" w:history="1">
            <w:r w:rsidR="00F92BD4" w:rsidRPr="00290C6A">
              <w:rPr>
                <w:rStyle w:val="Hyperlink"/>
              </w:rPr>
              <w:t>9.1</w:t>
            </w:r>
            <w:r w:rsidR="00F92BD4">
              <w:rPr>
                <w:rFonts w:asciiTheme="minorHAnsi" w:eastAsiaTheme="minorEastAsia" w:hAnsiTheme="minorHAnsi" w:cstheme="minorBidi"/>
                <w:sz w:val="22"/>
                <w:szCs w:val="22"/>
              </w:rPr>
              <w:tab/>
            </w:r>
            <w:r w:rsidR="00F92BD4" w:rsidRPr="00290C6A">
              <w:rPr>
                <w:rStyle w:val="Hyperlink"/>
              </w:rPr>
              <w:t xml:space="preserve">Gunningscriterium </w:t>
            </w:r>
            <w:r w:rsidR="00F92BD4">
              <w:rPr>
                <w:webHidden/>
              </w:rPr>
              <w:tab/>
            </w:r>
            <w:r w:rsidR="00F92BD4">
              <w:rPr>
                <w:webHidden/>
                <w:color w:val="2B579A"/>
                <w:shd w:val="clear" w:color="auto" w:fill="E6E6E6"/>
              </w:rPr>
              <w:fldChar w:fldCharType="begin"/>
            </w:r>
            <w:r w:rsidR="00F92BD4">
              <w:rPr>
                <w:webHidden/>
              </w:rPr>
              <w:instrText xml:space="preserve"> PAGEREF _Toc106790609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33</w:t>
            </w:r>
            <w:r w:rsidR="00F92BD4">
              <w:rPr>
                <w:webHidden/>
                <w:color w:val="2B579A"/>
                <w:shd w:val="clear" w:color="auto" w:fill="E6E6E6"/>
              </w:rPr>
              <w:fldChar w:fldCharType="end"/>
            </w:r>
          </w:hyperlink>
        </w:p>
        <w:p w14:paraId="6E13030D" w14:textId="648D3D33" w:rsidR="00F92BD4" w:rsidRDefault="00000000">
          <w:pPr>
            <w:pStyle w:val="Inhopg2"/>
            <w:rPr>
              <w:rFonts w:asciiTheme="minorHAnsi" w:eastAsiaTheme="minorEastAsia" w:hAnsiTheme="minorHAnsi" w:cstheme="minorBidi"/>
              <w:sz w:val="22"/>
              <w:szCs w:val="22"/>
            </w:rPr>
          </w:pPr>
          <w:hyperlink w:anchor="_Toc106790610" w:history="1">
            <w:r w:rsidR="00F92BD4" w:rsidRPr="00290C6A">
              <w:rPr>
                <w:rStyle w:val="Hyperlink"/>
              </w:rPr>
              <w:t>9.2</w:t>
            </w:r>
            <w:r w:rsidR="00F92BD4">
              <w:rPr>
                <w:rFonts w:asciiTheme="minorHAnsi" w:eastAsiaTheme="minorEastAsia" w:hAnsiTheme="minorHAnsi" w:cstheme="minorBidi"/>
                <w:sz w:val="22"/>
                <w:szCs w:val="22"/>
              </w:rPr>
              <w:tab/>
            </w:r>
            <w:r w:rsidR="00F92BD4" w:rsidRPr="00290C6A">
              <w:rPr>
                <w:rStyle w:val="Hyperlink"/>
              </w:rPr>
              <w:t>Gunningscriteria</w:t>
            </w:r>
            <w:r w:rsidR="00F92BD4">
              <w:rPr>
                <w:webHidden/>
              </w:rPr>
              <w:tab/>
            </w:r>
            <w:r w:rsidR="00F92BD4">
              <w:rPr>
                <w:webHidden/>
                <w:color w:val="2B579A"/>
                <w:shd w:val="clear" w:color="auto" w:fill="E6E6E6"/>
              </w:rPr>
              <w:fldChar w:fldCharType="begin"/>
            </w:r>
            <w:r w:rsidR="00F92BD4">
              <w:rPr>
                <w:webHidden/>
              </w:rPr>
              <w:instrText xml:space="preserve"> PAGEREF _Toc106790610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35</w:t>
            </w:r>
            <w:r w:rsidR="00F92BD4">
              <w:rPr>
                <w:webHidden/>
                <w:color w:val="2B579A"/>
                <w:shd w:val="clear" w:color="auto" w:fill="E6E6E6"/>
              </w:rPr>
              <w:fldChar w:fldCharType="end"/>
            </w:r>
          </w:hyperlink>
        </w:p>
        <w:p w14:paraId="6A6903DB" w14:textId="682480A0" w:rsidR="00F92BD4" w:rsidRDefault="00000000">
          <w:pPr>
            <w:pStyle w:val="Inhopg3"/>
            <w:rPr>
              <w:rFonts w:asciiTheme="minorHAnsi" w:eastAsiaTheme="minorEastAsia" w:hAnsiTheme="minorHAnsi" w:cstheme="minorBidi"/>
              <w:sz w:val="22"/>
              <w:szCs w:val="22"/>
            </w:rPr>
          </w:pPr>
          <w:hyperlink w:anchor="_Toc106790611" w:history="1">
            <w:r w:rsidR="00F92BD4" w:rsidRPr="00290C6A">
              <w:rPr>
                <w:rStyle w:val="Hyperlink"/>
              </w:rPr>
              <w:t>9.2.1</w:t>
            </w:r>
            <w:r w:rsidR="00F92BD4">
              <w:rPr>
                <w:rFonts w:asciiTheme="minorHAnsi" w:eastAsiaTheme="minorEastAsia" w:hAnsiTheme="minorHAnsi" w:cstheme="minorBidi"/>
                <w:sz w:val="22"/>
                <w:szCs w:val="22"/>
              </w:rPr>
              <w:tab/>
            </w:r>
            <w:r w:rsidR="00F92BD4" w:rsidRPr="00290C6A">
              <w:rPr>
                <w:rStyle w:val="Hyperlink"/>
              </w:rPr>
              <w:t>Gunningscriterium 1 Communicatie en bereikbaarheid</w:t>
            </w:r>
            <w:r w:rsidR="00F92BD4">
              <w:rPr>
                <w:webHidden/>
              </w:rPr>
              <w:tab/>
            </w:r>
            <w:r w:rsidR="00F92BD4">
              <w:rPr>
                <w:webHidden/>
                <w:color w:val="2B579A"/>
                <w:shd w:val="clear" w:color="auto" w:fill="E6E6E6"/>
              </w:rPr>
              <w:fldChar w:fldCharType="begin"/>
            </w:r>
            <w:r w:rsidR="00F92BD4">
              <w:rPr>
                <w:webHidden/>
              </w:rPr>
              <w:instrText xml:space="preserve"> PAGEREF _Toc106790611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35</w:t>
            </w:r>
            <w:r w:rsidR="00F92BD4">
              <w:rPr>
                <w:webHidden/>
                <w:color w:val="2B579A"/>
                <w:shd w:val="clear" w:color="auto" w:fill="E6E6E6"/>
              </w:rPr>
              <w:fldChar w:fldCharType="end"/>
            </w:r>
          </w:hyperlink>
        </w:p>
        <w:p w14:paraId="59C5C565" w14:textId="79D9DB47" w:rsidR="00F92BD4" w:rsidRDefault="00000000">
          <w:pPr>
            <w:pStyle w:val="Inhopg3"/>
            <w:rPr>
              <w:rFonts w:asciiTheme="minorHAnsi" w:eastAsiaTheme="minorEastAsia" w:hAnsiTheme="minorHAnsi" w:cstheme="minorBidi"/>
              <w:sz w:val="22"/>
              <w:szCs w:val="22"/>
            </w:rPr>
          </w:pPr>
          <w:hyperlink w:anchor="_Toc106790612" w:history="1">
            <w:r w:rsidR="00F92BD4" w:rsidRPr="00290C6A">
              <w:rPr>
                <w:rStyle w:val="Hyperlink"/>
              </w:rPr>
              <w:t>9.2.2</w:t>
            </w:r>
            <w:r w:rsidR="00F92BD4">
              <w:rPr>
                <w:rFonts w:asciiTheme="minorHAnsi" w:eastAsiaTheme="minorEastAsia" w:hAnsiTheme="minorHAnsi" w:cstheme="minorBidi"/>
                <w:sz w:val="22"/>
                <w:szCs w:val="22"/>
              </w:rPr>
              <w:tab/>
            </w:r>
            <w:r w:rsidR="00F92BD4" w:rsidRPr="00290C6A">
              <w:rPr>
                <w:rStyle w:val="Hyperlink"/>
              </w:rPr>
              <w:t>Gunningscriterium 2 Beschikbaarheid vervoersmiddelen inclusief chauffeur</w:t>
            </w:r>
            <w:r w:rsidR="00F92BD4">
              <w:rPr>
                <w:webHidden/>
              </w:rPr>
              <w:tab/>
            </w:r>
            <w:r w:rsidR="00F92BD4">
              <w:rPr>
                <w:webHidden/>
                <w:color w:val="2B579A"/>
                <w:shd w:val="clear" w:color="auto" w:fill="E6E6E6"/>
              </w:rPr>
              <w:fldChar w:fldCharType="begin"/>
            </w:r>
            <w:r w:rsidR="00F92BD4">
              <w:rPr>
                <w:webHidden/>
              </w:rPr>
              <w:instrText xml:space="preserve"> PAGEREF _Toc106790612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35</w:t>
            </w:r>
            <w:r w:rsidR="00F92BD4">
              <w:rPr>
                <w:webHidden/>
                <w:color w:val="2B579A"/>
                <w:shd w:val="clear" w:color="auto" w:fill="E6E6E6"/>
              </w:rPr>
              <w:fldChar w:fldCharType="end"/>
            </w:r>
          </w:hyperlink>
        </w:p>
        <w:p w14:paraId="13328F8E" w14:textId="41A76F95" w:rsidR="00F92BD4" w:rsidRDefault="00000000">
          <w:pPr>
            <w:pStyle w:val="Inhopg3"/>
            <w:rPr>
              <w:rFonts w:asciiTheme="minorHAnsi" w:eastAsiaTheme="minorEastAsia" w:hAnsiTheme="minorHAnsi" w:cstheme="minorBidi"/>
              <w:sz w:val="22"/>
              <w:szCs w:val="22"/>
            </w:rPr>
          </w:pPr>
          <w:hyperlink w:anchor="_Toc106790613" w:history="1">
            <w:r w:rsidR="00F92BD4" w:rsidRPr="00290C6A">
              <w:rPr>
                <w:rStyle w:val="Hyperlink"/>
              </w:rPr>
              <w:t>9.2.3</w:t>
            </w:r>
            <w:r w:rsidR="00F92BD4">
              <w:rPr>
                <w:rFonts w:asciiTheme="minorHAnsi" w:eastAsiaTheme="minorEastAsia" w:hAnsiTheme="minorHAnsi" w:cstheme="minorBidi"/>
                <w:sz w:val="22"/>
                <w:szCs w:val="22"/>
              </w:rPr>
              <w:tab/>
            </w:r>
            <w:r w:rsidR="00F92BD4" w:rsidRPr="00290C6A">
              <w:rPr>
                <w:rStyle w:val="Hyperlink"/>
              </w:rPr>
              <w:t>Gunningscriterium 3 Opkomsttijden</w:t>
            </w:r>
            <w:r w:rsidR="00F92BD4">
              <w:rPr>
                <w:webHidden/>
              </w:rPr>
              <w:tab/>
            </w:r>
            <w:r w:rsidR="00F92BD4">
              <w:rPr>
                <w:webHidden/>
                <w:color w:val="2B579A"/>
                <w:shd w:val="clear" w:color="auto" w:fill="E6E6E6"/>
              </w:rPr>
              <w:fldChar w:fldCharType="begin"/>
            </w:r>
            <w:r w:rsidR="00F92BD4">
              <w:rPr>
                <w:webHidden/>
              </w:rPr>
              <w:instrText xml:space="preserve"> PAGEREF _Toc106790613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36</w:t>
            </w:r>
            <w:r w:rsidR="00F92BD4">
              <w:rPr>
                <w:webHidden/>
                <w:color w:val="2B579A"/>
                <w:shd w:val="clear" w:color="auto" w:fill="E6E6E6"/>
              </w:rPr>
              <w:fldChar w:fldCharType="end"/>
            </w:r>
          </w:hyperlink>
        </w:p>
        <w:p w14:paraId="15BA0897" w14:textId="766C5CEE" w:rsidR="00F92BD4" w:rsidRDefault="00000000">
          <w:pPr>
            <w:pStyle w:val="Inhopg3"/>
            <w:rPr>
              <w:rFonts w:asciiTheme="minorHAnsi" w:eastAsiaTheme="minorEastAsia" w:hAnsiTheme="minorHAnsi" w:cstheme="minorBidi"/>
              <w:sz w:val="22"/>
              <w:szCs w:val="22"/>
            </w:rPr>
          </w:pPr>
          <w:hyperlink w:anchor="_Toc106790614" w:history="1">
            <w:r w:rsidR="00F92BD4" w:rsidRPr="00290C6A">
              <w:rPr>
                <w:rStyle w:val="Hyperlink"/>
              </w:rPr>
              <w:t>9.2.4</w:t>
            </w:r>
            <w:r w:rsidR="00F92BD4">
              <w:rPr>
                <w:rFonts w:asciiTheme="minorHAnsi" w:eastAsiaTheme="minorEastAsia" w:hAnsiTheme="minorHAnsi" w:cstheme="minorBidi"/>
                <w:sz w:val="22"/>
                <w:szCs w:val="22"/>
              </w:rPr>
              <w:tab/>
            </w:r>
            <w:r w:rsidR="00F92BD4" w:rsidRPr="00290C6A">
              <w:rPr>
                <w:rStyle w:val="Hyperlink"/>
              </w:rPr>
              <w:t>Gunningscriterium 4 Prijs</w:t>
            </w:r>
            <w:r w:rsidR="00F92BD4">
              <w:rPr>
                <w:webHidden/>
              </w:rPr>
              <w:tab/>
            </w:r>
            <w:r w:rsidR="00F92BD4">
              <w:rPr>
                <w:webHidden/>
                <w:color w:val="2B579A"/>
                <w:shd w:val="clear" w:color="auto" w:fill="E6E6E6"/>
              </w:rPr>
              <w:fldChar w:fldCharType="begin"/>
            </w:r>
            <w:r w:rsidR="00F92BD4">
              <w:rPr>
                <w:webHidden/>
              </w:rPr>
              <w:instrText xml:space="preserve"> PAGEREF _Toc106790614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37</w:t>
            </w:r>
            <w:r w:rsidR="00F92BD4">
              <w:rPr>
                <w:webHidden/>
                <w:color w:val="2B579A"/>
                <w:shd w:val="clear" w:color="auto" w:fill="E6E6E6"/>
              </w:rPr>
              <w:fldChar w:fldCharType="end"/>
            </w:r>
          </w:hyperlink>
        </w:p>
        <w:p w14:paraId="1CE83FB5" w14:textId="1E1A0942" w:rsidR="00F92BD4" w:rsidRDefault="00000000">
          <w:pPr>
            <w:pStyle w:val="Inhopg2"/>
            <w:rPr>
              <w:rFonts w:asciiTheme="minorHAnsi" w:eastAsiaTheme="minorEastAsia" w:hAnsiTheme="minorHAnsi" w:cstheme="minorBidi"/>
              <w:sz w:val="22"/>
              <w:szCs w:val="22"/>
            </w:rPr>
          </w:pPr>
          <w:hyperlink w:anchor="_Toc106790615" w:history="1">
            <w:r w:rsidR="00F92BD4" w:rsidRPr="00290C6A">
              <w:rPr>
                <w:rStyle w:val="Hyperlink"/>
              </w:rPr>
              <w:t>9.3</w:t>
            </w:r>
            <w:r w:rsidR="00F92BD4">
              <w:rPr>
                <w:rFonts w:asciiTheme="minorHAnsi" w:eastAsiaTheme="minorEastAsia" w:hAnsiTheme="minorHAnsi" w:cstheme="minorBidi"/>
                <w:sz w:val="22"/>
                <w:szCs w:val="22"/>
              </w:rPr>
              <w:tab/>
            </w:r>
            <w:r w:rsidR="00F92BD4" w:rsidRPr="00290C6A">
              <w:rPr>
                <w:rStyle w:val="Hyperlink"/>
              </w:rPr>
              <w:t>Beoordelingsproces</w:t>
            </w:r>
            <w:r w:rsidR="00F92BD4">
              <w:rPr>
                <w:webHidden/>
              </w:rPr>
              <w:tab/>
            </w:r>
            <w:r w:rsidR="00F92BD4">
              <w:rPr>
                <w:webHidden/>
                <w:color w:val="2B579A"/>
                <w:shd w:val="clear" w:color="auto" w:fill="E6E6E6"/>
              </w:rPr>
              <w:fldChar w:fldCharType="begin"/>
            </w:r>
            <w:r w:rsidR="00F92BD4">
              <w:rPr>
                <w:webHidden/>
              </w:rPr>
              <w:instrText xml:space="preserve"> PAGEREF _Toc106790615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38</w:t>
            </w:r>
            <w:r w:rsidR="00F92BD4">
              <w:rPr>
                <w:webHidden/>
                <w:color w:val="2B579A"/>
                <w:shd w:val="clear" w:color="auto" w:fill="E6E6E6"/>
              </w:rPr>
              <w:fldChar w:fldCharType="end"/>
            </w:r>
          </w:hyperlink>
        </w:p>
        <w:p w14:paraId="14E0B4BC" w14:textId="084333F4" w:rsidR="00F92BD4" w:rsidRDefault="00000000">
          <w:pPr>
            <w:pStyle w:val="Inhopg1"/>
            <w:tabs>
              <w:tab w:val="right" w:leader="dot" w:pos="8211"/>
            </w:tabs>
            <w:rPr>
              <w:rFonts w:asciiTheme="minorHAnsi" w:eastAsiaTheme="minorEastAsia" w:hAnsiTheme="minorHAnsi" w:cstheme="minorBidi"/>
              <w:b w:val="0"/>
              <w:sz w:val="22"/>
              <w:szCs w:val="22"/>
            </w:rPr>
          </w:pPr>
          <w:hyperlink w:anchor="_Toc106790616" w:history="1">
            <w:r w:rsidR="00F92BD4" w:rsidRPr="00290C6A">
              <w:rPr>
                <w:rStyle w:val="Hyperlink"/>
              </w:rPr>
              <w:t>Bijlagen</w:t>
            </w:r>
            <w:r w:rsidR="00F92BD4">
              <w:rPr>
                <w:webHidden/>
              </w:rPr>
              <w:tab/>
            </w:r>
            <w:r w:rsidR="00F92BD4">
              <w:rPr>
                <w:webHidden/>
                <w:color w:val="2B579A"/>
                <w:shd w:val="clear" w:color="auto" w:fill="E6E6E6"/>
              </w:rPr>
              <w:fldChar w:fldCharType="begin"/>
            </w:r>
            <w:r w:rsidR="00F92BD4">
              <w:rPr>
                <w:webHidden/>
              </w:rPr>
              <w:instrText xml:space="preserve"> PAGEREF _Toc106790616 \h </w:instrText>
            </w:r>
            <w:r w:rsidR="00F92BD4">
              <w:rPr>
                <w:webHidden/>
                <w:color w:val="2B579A"/>
                <w:shd w:val="clear" w:color="auto" w:fill="E6E6E6"/>
              </w:rPr>
            </w:r>
            <w:r w:rsidR="00F92BD4">
              <w:rPr>
                <w:webHidden/>
                <w:color w:val="2B579A"/>
                <w:shd w:val="clear" w:color="auto" w:fill="E6E6E6"/>
              </w:rPr>
              <w:fldChar w:fldCharType="separate"/>
            </w:r>
            <w:r w:rsidR="00F92BD4">
              <w:rPr>
                <w:webHidden/>
              </w:rPr>
              <w:t>41</w:t>
            </w:r>
            <w:r w:rsidR="00F92BD4">
              <w:rPr>
                <w:webHidden/>
                <w:color w:val="2B579A"/>
                <w:shd w:val="clear" w:color="auto" w:fill="E6E6E6"/>
              </w:rPr>
              <w:fldChar w:fldCharType="end"/>
            </w:r>
          </w:hyperlink>
        </w:p>
        <w:p w14:paraId="44FE7C80" w14:textId="0B8249B2" w:rsidR="006B13D2" w:rsidRDefault="006B13D2">
          <w:r>
            <w:rPr>
              <w:b/>
              <w:color w:val="2B579A"/>
              <w:shd w:val="clear" w:color="auto" w:fill="E6E6E6"/>
            </w:rPr>
            <w:fldChar w:fldCharType="end"/>
          </w:r>
        </w:p>
      </w:sdtContent>
    </w:sdt>
    <w:p w14:paraId="71FB1B01" w14:textId="77777777" w:rsidR="00E91DF0" w:rsidRPr="00555C9B" w:rsidRDefault="00E91DF0" w:rsidP="00027F7D">
      <w:pPr>
        <w:suppressAutoHyphens/>
        <w:rPr>
          <w:lang w:val="de-DE"/>
        </w:rPr>
      </w:pPr>
    </w:p>
    <w:p w14:paraId="4947F3C4" w14:textId="77777777" w:rsidR="00E91DF0" w:rsidRPr="00555C9B" w:rsidRDefault="00E91DF0" w:rsidP="00027F7D">
      <w:pPr>
        <w:suppressAutoHyphens/>
        <w:rPr>
          <w:lang w:val="de-DE"/>
        </w:rPr>
      </w:pPr>
    </w:p>
    <w:p w14:paraId="685F9086" w14:textId="77777777" w:rsidR="00E91DF0" w:rsidRPr="00555C9B" w:rsidRDefault="00E91DF0" w:rsidP="00027F7D">
      <w:pPr>
        <w:suppressAutoHyphens/>
        <w:rPr>
          <w:lang w:val="de-DE"/>
        </w:rPr>
      </w:pPr>
    </w:p>
    <w:p w14:paraId="35385B38" w14:textId="77777777" w:rsidR="00927491" w:rsidRPr="00555C9B" w:rsidRDefault="00927491" w:rsidP="009A726E">
      <w:pPr>
        <w:suppressAutoHyphens/>
        <w:rPr>
          <w:lang w:val="de-DE"/>
        </w:rPr>
      </w:pPr>
    </w:p>
    <w:p w14:paraId="4E103475" w14:textId="77777777" w:rsidR="00E91DF0" w:rsidRPr="00555C9B" w:rsidRDefault="00E91DF0" w:rsidP="009A726E">
      <w:pPr>
        <w:pStyle w:val="Kop1"/>
        <w:suppressAutoHyphens/>
      </w:pPr>
      <w:bookmarkStart w:id="0" w:name="_Toc419285361"/>
      <w:bookmarkStart w:id="1" w:name="_Toc421086857"/>
      <w:bookmarkStart w:id="2" w:name="_Toc421100588"/>
      <w:bookmarkStart w:id="3" w:name="_Toc71036971"/>
      <w:bookmarkStart w:id="4" w:name="_Toc106790554"/>
      <w:r w:rsidRPr="00555C9B">
        <w:lastRenderedPageBreak/>
        <w:t>Begrippenlijst</w:t>
      </w:r>
      <w:bookmarkEnd w:id="0"/>
      <w:bookmarkEnd w:id="1"/>
      <w:bookmarkEnd w:id="2"/>
      <w:bookmarkEnd w:id="3"/>
      <w:bookmarkEnd w:id="4"/>
      <w:r w:rsidRPr="00555C9B">
        <w:t xml:space="preserve"> </w:t>
      </w:r>
    </w:p>
    <w:p w14:paraId="5EB9406C" w14:textId="77777777" w:rsidR="00E91DF0" w:rsidRPr="00555C9B" w:rsidRDefault="00E91DF0" w:rsidP="009A726E">
      <w:pPr>
        <w:suppressAutoHyphens/>
      </w:pPr>
      <w:r w:rsidRPr="00555C9B">
        <w:t xml:space="preserve">Termen die in dit </w:t>
      </w:r>
      <w:r w:rsidR="008F7CF3" w:rsidRPr="00555C9B">
        <w:t>Beschrijvend Document</w:t>
      </w:r>
      <w:r w:rsidRPr="00555C9B">
        <w:t xml:space="preserve"> met een hoofdletter beginnen</w:t>
      </w:r>
      <w:r w:rsidR="003573BE" w:rsidRPr="00555C9B">
        <w:t>,</w:t>
      </w:r>
      <w:r w:rsidRPr="00555C9B">
        <w:t xml:space="preserve"> hebben de </w:t>
      </w:r>
      <w:r w:rsidR="00905008" w:rsidRPr="00555C9B">
        <w:t>hierna</w:t>
      </w:r>
      <w:r w:rsidRPr="00555C9B">
        <w:t>volgende betekenis</w:t>
      </w:r>
      <w:r w:rsidR="00905008" w:rsidRPr="00555C9B">
        <w:t>. Termen die niet in deze begrippenlijst zijn vermeld, maar wel zijn gedefinieerd in de Aanbestedingswet hebben de betekenis conform de Aanbestedingswet.</w:t>
      </w:r>
    </w:p>
    <w:p w14:paraId="03E959DC" w14:textId="77777777" w:rsidR="00E91DF0" w:rsidRPr="00555C9B" w:rsidRDefault="00E91DF0" w:rsidP="009A726E">
      <w:pPr>
        <w:suppressAutoHyphens/>
        <w:rPr>
          <w:u w:val="single"/>
        </w:rPr>
      </w:pPr>
    </w:p>
    <w:p w14:paraId="2A29129B" w14:textId="77777777" w:rsidR="00905008" w:rsidRPr="00555C9B" w:rsidRDefault="00905008" w:rsidP="009A726E">
      <w:pPr>
        <w:suppressAutoHyphens/>
        <w:rPr>
          <w:b/>
          <w:bCs/>
        </w:rPr>
      </w:pPr>
      <w:r w:rsidRPr="00555C9B">
        <w:rPr>
          <w:b/>
          <w:bCs/>
        </w:rPr>
        <w:t>Aanbestedingsstukken</w:t>
      </w:r>
    </w:p>
    <w:p w14:paraId="04BB9B4E" w14:textId="77777777" w:rsidR="00905008" w:rsidRPr="00555C9B" w:rsidRDefault="00905008" w:rsidP="009A726E">
      <w:pPr>
        <w:suppressAutoHyphens/>
      </w:pPr>
      <w:r w:rsidRPr="00555C9B">
        <w:t xml:space="preserve">Alle stukken die door de Aanbestedende Dienst in de aanbestedingsprocedure zijn gebracht, waaronder tevens de aankondiging van de </w:t>
      </w:r>
      <w:r w:rsidR="006A2D7F">
        <w:t>O</w:t>
      </w:r>
      <w:r w:rsidRPr="00555C9B">
        <w:t>pdracht en de Nota</w:t>
      </w:r>
      <w:r w:rsidR="006A0CBB" w:rsidRPr="00555C9B">
        <w:t>’</w:t>
      </w:r>
      <w:r w:rsidRPr="00555C9B">
        <w:t>s van Inlichtingen.</w:t>
      </w:r>
    </w:p>
    <w:p w14:paraId="2C41AE64" w14:textId="77777777" w:rsidR="00905008" w:rsidRPr="00555C9B" w:rsidRDefault="00905008" w:rsidP="009A726E">
      <w:pPr>
        <w:suppressAutoHyphens/>
        <w:rPr>
          <w:u w:val="single"/>
        </w:rPr>
      </w:pPr>
    </w:p>
    <w:p w14:paraId="6ECC0EDD" w14:textId="77777777" w:rsidR="00E91DF0" w:rsidRPr="00555C9B" w:rsidRDefault="00E91DF0" w:rsidP="009A726E">
      <w:pPr>
        <w:suppressAutoHyphens/>
        <w:rPr>
          <w:b/>
        </w:rPr>
      </w:pPr>
      <w:bookmarkStart w:id="5" w:name="_Hlk535838951"/>
      <w:r w:rsidRPr="00555C9B">
        <w:rPr>
          <w:b/>
        </w:rPr>
        <w:t>Aanbestedingswet</w:t>
      </w:r>
    </w:p>
    <w:p w14:paraId="25631AA4" w14:textId="77777777" w:rsidR="00E91DF0" w:rsidRPr="00555C9B" w:rsidRDefault="00CB797E" w:rsidP="009A726E">
      <w:pPr>
        <w:suppressAutoHyphens/>
        <w:rPr>
          <w:u w:val="single"/>
        </w:rPr>
      </w:pPr>
      <w:r w:rsidRPr="00555C9B">
        <w:t>Aanbestedingswet 2012</w:t>
      </w:r>
      <w:r w:rsidR="00C14113" w:rsidRPr="00555C9B">
        <w:t>.</w:t>
      </w:r>
      <w:r w:rsidRPr="00555C9B">
        <w:t xml:space="preserve"> </w:t>
      </w:r>
      <w:r w:rsidRPr="00555C9B">
        <w:rPr>
          <w:rFonts w:cs="Arial,Bold"/>
          <w:bCs/>
        </w:rPr>
        <w:t xml:space="preserve">De Aanbestedingswet kan worden geraadpleegd op </w:t>
      </w:r>
      <w:hyperlink r:id="rId14" w:history="1">
        <w:r w:rsidRPr="00555C9B">
          <w:rPr>
            <w:rStyle w:val="Hyperlink"/>
            <w:rFonts w:cs="Arial,Bold"/>
            <w:bCs/>
          </w:rPr>
          <w:t>wetten.overheid.nl</w:t>
        </w:r>
      </w:hyperlink>
      <w:r w:rsidRPr="00555C9B">
        <w:rPr>
          <w:rFonts w:cs="Arial,Bold"/>
          <w:bCs/>
        </w:rPr>
        <w:t>.</w:t>
      </w:r>
    </w:p>
    <w:bookmarkEnd w:id="5"/>
    <w:p w14:paraId="6601BDD9" w14:textId="77777777" w:rsidR="006B548F" w:rsidRPr="00555C9B" w:rsidRDefault="006B548F" w:rsidP="009A726E">
      <w:pPr>
        <w:suppressAutoHyphens/>
        <w:rPr>
          <w:b/>
        </w:rPr>
      </w:pPr>
    </w:p>
    <w:p w14:paraId="6BDD177B" w14:textId="77777777" w:rsidR="00845E91" w:rsidRPr="00555C9B" w:rsidRDefault="00845E91" w:rsidP="009A726E">
      <w:pPr>
        <w:suppressAutoHyphens/>
        <w:rPr>
          <w:b/>
        </w:rPr>
      </w:pPr>
      <w:r w:rsidRPr="00555C9B">
        <w:rPr>
          <w:b/>
        </w:rPr>
        <w:t xml:space="preserve">Aanbestedende </w:t>
      </w:r>
      <w:r w:rsidR="00D82E35" w:rsidRPr="00555C9B">
        <w:rPr>
          <w:b/>
        </w:rPr>
        <w:t>D</w:t>
      </w:r>
      <w:r w:rsidRPr="00555C9B">
        <w:rPr>
          <w:b/>
        </w:rPr>
        <w:t>ienst</w:t>
      </w:r>
    </w:p>
    <w:p w14:paraId="1BDAA7DF" w14:textId="445B9E19" w:rsidR="00845E91" w:rsidRDefault="00FE7FDD" w:rsidP="009A726E">
      <w:pPr>
        <w:suppressAutoHyphens/>
      </w:pPr>
      <w:r>
        <w:t>NIPV</w:t>
      </w:r>
      <w:r w:rsidR="0033546B">
        <w:t>.</w:t>
      </w:r>
    </w:p>
    <w:p w14:paraId="2E66D5ED" w14:textId="77777777" w:rsidR="00845E91" w:rsidRPr="00555C9B" w:rsidRDefault="00845E91" w:rsidP="009A726E">
      <w:pPr>
        <w:suppressAutoHyphens/>
        <w:rPr>
          <w:u w:val="single"/>
        </w:rPr>
      </w:pPr>
    </w:p>
    <w:p w14:paraId="3A29BC9D" w14:textId="77777777" w:rsidR="00111F3D" w:rsidRPr="00555C9B" w:rsidRDefault="008F7CF3" w:rsidP="009A726E">
      <w:pPr>
        <w:suppressAutoHyphens/>
        <w:rPr>
          <w:b/>
        </w:rPr>
      </w:pPr>
      <w:r w:rsidRPr="00555C9B">
        <w:rPr>
          <w:b/>
        </w:rPr>
        <w:t>Beschrijvend Document</w:t>
      </w:r>
    </w:p>
    <w:p w14:paraId="6E35B2DE" w14:textId="77777777" w:rsidR="00513BA2" w:rsidRPr="00555C9B" w:rsidRDefault="00111F3D" w:rsidP="009A726E">
      <w:pPr>
        <w:suppressAutoHyphens/>
      </w:pPr>
      <w:r w:rsidRPr="00555C9B">
        <w:t>Het onderhavige document met inbegrip van de bijlagen</w:t>
      </w:r>
      <w:r w:rsidR="009662F2" w:rsidRPr="00555C9B">
        <w:t>.</w:t>
      </w:r>
    </w:p>
    <w:p w14:paraId="2D84B2E0" w14:textId="77777777" w:rsidR="00E91DF0" w:rsidRPr="00555C9B" w:rsidRDefault="00E91DF0" w:rsidP="009A726E">
      <w:pPr>
        <w:suppressAutoHyphens/>
      </w:pPr>
    </w:p>
    <w:p w14:paraId="56CF0960" w14:textId="77777777" w:rsidR="00E91DF0" w:rsidRPr="00555C9B" w:rsidRDefault="00E91DF0" w:rsidP="009A726E">
      <w:pPr>
        <w:suppressAutoHyphens/>
        <w:rPr>
          <w:b/>
        </w:rPr>
      </w:pPr>
      <w:bookmarkStart w:id="6" w:name="_Hlk47101881"/>
      <w:r w:rsidRPr="00555C9B">
        <w:rPr>
          <w:b/>
        </w:rPr>
        <w:t>Inkoopvoorwaarden</w:t>
      </w:r>
    </w:p>
    <w:p w14:paraId="5FA78516" w14:textId="77777777" w:rsidR="00E91DF0" w:rsidRPr="00555C9B" w:rsidRDefault="00E91DF0" w:rsidP="009A726E">
      <w:pPr>
        <w:suppressAutoHyphens/>
      </w:pPr>
      <w:r w:rsidRPr="00555C9B">
        <w:t xml:space="preserve">De Algemene </w:t>
      </w:r>
      <w:proofErr w:type="spellStart"/>
      <w:r w:rsidRPr="00555C9B">
        <w:t>Rijks</w:t>
      </w:r>
      <w:r w:rsidR="00905008" w:rsidRPr="00555C9B">
        <w:t>inkoop</w:t>
      </w:r>
      <w:r w:rsidRPr="00555C9B">
        <w:t>voorwaarden</w:t>
      </w:r>
      <w:proofErr w:type="spellEnd"/>
      <w:r w:rsidRPr="00555C9B">
        <w:t xml:space="preserve"> voor het verstrekken van </w:t>
      </w:r>
      <w:r w:rsidR="00C41071" w:rsidRPr="00555C9B">
        <w:t>opdracht</w:t>
      </w:r>
      <w:r w:rsidRPr="00555C9B">
        <w:t>en tot het verrichten van diensten 201</w:t>
      </w:r>
      <w:r w:rsidR="0086371E" w:rsidRPr="00555C9B">
        <w:t>8</w:t>
      </w:r>
      <w:r w:rsidRPr="00555C9B">
        <w:t xml:space="preserve"> (ARVODI-201</w:t>
      </w:r>
      <w:r w:rsidR="0086371E" w:rsidRPr="00555C9B">
        <w:t>8</w:t>
      </w:r>
      <w:r w:rsidRPr="00555C9B">
        <w:t>)</w:t>
      </w:r>
      <w:r w:rsidR="005D5B41" w:rsidRPr="00555C9B">
        <w:t xml:space="preserve"> </w:t>
      </w:r>
      <w:r w:rsidR="007E5575" w:rsidRPr="00555C9B">
        <w:t>(bijlage 4)</w:t>
      </w:r>
      <w:r w:rsidRPr="00555C9B">
        <w:t>.</w:t>
      </w:r>
    </w:p>
    <w:bookmarkEnd w:id="6"/>
    <w:p w14:paraId="7F1E40DB" w14:textId="77777777" w:rsidR="00600F01" w:rsidRPr="00555C9B" w:rsidRDefault="00600F01" w:rsidP="009A726E">
      <w:pPr>
        <w:suppressAutoHyphens/>
        <w:rPr>
          <w:u w:val="single"/>
        </w:rPr>
      </w:pPr>
    </w:p>
    <w:p w14:paraId="46AB0792" w14:textId="77777777" w:rsidR="00600F01" w:rsidRPr="00555C9B" w:rsidRDefault="005D5B41" w:rsidP="009A726E">
      <w:pPr>
        <w:suppressAutoHyphens/>
        <w:rPr>
          <w:b/>
        </w:rPr>
      </w:pPr>
      <w:bookmarkStart w:id="7" w:name="_Hlk535839280"/>
      <w:r w:rsidRPr="00555C9B">
        <w:rPr>
          <w:b/>
        </w:rPr>
        <w:t>Inschrijver</w:t>
      </w:r>
    </w:p>
    <w:p w14:paraId="2A4E492D" w14:textId="77777777" w:rsidR="00600F01" w:rsidRPr="00555C9B" w:rsidRDefault="00297E60" w:rsidP="009A726E">
      <w:pPr>
        <w:suppressAutoHyphens/>
      </w:pPr>
      <w:r w:rsidRPr="00555C9B">
        <w:t xml:space="preserve">Een ondernemer </w:t>
      </w:r>
      <w:r w:rsidR="00373F2A" w:rsidRPr="00555C9B">
        <w:t xml:space="preserve">die of een Samenwerkingsverband dat </w:t>
      </w:r>
      <w:r w:rsidR="00754EBF" w:rsidRPr="00555C9B">
        <w:t xml:space="preserve">door de Aanbestedende Dienst is uitgenodigd om </w:t>
      </w:r>
      <w:r w:rsidR="00600F01" w:rsidRPr="00555C9B">
        <w:t xml:space="preserve">een </w:t>
      </w:r>
      <w:r w:rsidR="005D5B41" w:rsidRPr="00555C9B">
        <w:t>Inschrijving</w:t>
      </w:r>
      <w:r w:rsidR="00600F01" w:rsidRPr="00555C9B">
        <w:t xml:space="preserve"> in</w:t>
      </w:r>
      <w:r w:rsidR="00754EBF" w:rsidRPr="00555C9B">
        <w:t xml:space="preserve"> te </w:t>
      </w:r>
      <w:r w:rsidR="00600F01" w:rsidRPr="00555C9B">
        <w:t>dien</w:t>
      </w:r>
      <w:r w:rsidR="00754EBF" w:rsidRPr="00555C9B">
        <w:t>en</w:t>
      </w:r>
      <w:r w:rsidR="00600F01" w:rsidRPr="00555C9B">
        <w:t xml:space="preserve"> om in aanmerking te komen voor het uitvoeren van de </w:t>
      </w:r>
      <w:r w:rsidR="00C41071" w:rsidRPr="00555C9B">
        <w:t>Opdracht</w:t>
      </w:r>
      <w:r w:rsidR="00373F2A" w:rsidRPr="00555C9B">
        <w:t>.</w:t>
      </w:r>
      <w:r w:rsidR="00600F01" w:rsidRPr="00555C9B">
        <w:t xml:space="preserve"> </w:t>
      </w:r>
    </w:p>
    <w:bookmarkEnd w:id="7"/>
    <w:p w14:paraId="185A14B9" w14:textId="77777777" w:rsidR="00600F01" w:rsidRPr="00555C9B" w:rsidRDefault="00600F01" w:rsidP="009A726E">
      <w:pPr>
        <w:suppressAutoHyphens/>
        <w:rPr>
          <w:u w:val="single"/>
        </w:rPr>
      </w:pPr>
    </w:p>
    <w:p w14:paraId="52D9BAB9" w14:textId="77777777" w:rsidR="00600F01" w:rsidRPr="00555C9B" w:rsidRDefault="005D5B41" w:rsidP="009A726E">
      <w:pPr>
        <w:suppressAutoHyphens/>
        <w:rPr>
          <w:u w:val="single"/>
        </w:rPr>
      </w:pPr>
      <w:bookmarkStart w:id="8" w:name="_Hlk535839354"/>
      <w:r w:rsidRPr="00555C9B">
        <w:rPr>
          <w:b/>
        </w:rPr>
        <w:t>Inschrijving</w:t>
      </w:r>
      <w:r w:rsidR="00600F01" w:rsidRPr="00555C9B">
        <w:rPr>
          <w:u w:val="single"/>
        </w:rPr>
        <w:t xml:space="preserve"> </w:t>
      </w:r>
    </w:p>
    <w:p w14:paraId="05DD29EC" w14:textId="0D6D326D" w:rsidR="00600F01" w:rsidRDefault="0086371E" w:rsidP="009A726E">
      <w:pPr>
        <w:suppressAutoHyphens/>
      </w:pPr>
      <w:r w:rsidRPr="00555C9B">
        <w:t>De o</w:t>
      </w:r>
      <w:r w:rsidR="00600F01" w:rsidRPr="00555C9B">
        <w:t xml:space="preserve">fferte </w:t>
      </w:r>
      <w:r w:rsidRPr="00555C9B">
        <w:t xml:space="preserve">die is </w:t>
      </w:r>
      <w:r w:rsidR="00600F01" w:rsidRPr="00555C9B">
        <w:t xml:space="preserve">ingediend door een </w:t>
      </w:r>
      <w:r w:rsidR="005D5B41" w:rsidRPr="00555C9B">
        <w:t>Inschrijver</w:t>
      </w:r>
      <w:r w:rsidR="00600F01" w:rsidRPr="00555C9B">
        <w:t xml:space="preserve"> in het kader van de onderhavige aanbesteding</w:t>
      </w:r>
      <w:r w:rsidR="003F2A9F" w:rsidRPr="00555C9B">
        <w:t>sprocedure</w:t>
      </w:r>
      <w:r w:rsidR="00600F01" w:rsidRPr="00555C9B">
        <w:t>.</w:t>
      </w:r>
    </w:p>
    <w:p w14:paraId="31342B0F" w14:textId="3B24A1BA" w:rsidR="00E219C7" w:rsidRDefault="00E219C7" w:rsidP="009A726E">
      <w:pPr>
        <w:suppressAutoHyphens/>
      </w:pPr>
    </w:p>
    <w:p w14:paraId="075D3A9C" w14:textId="29539E75" w:rsidR="00E219C7" w:rsidRPr="00E219C7" w:rsidRDefault="00E219C7" w:rsidP="009A726E">
      <w:pPr>
        <w:suppressAutoHyphens/>
        <w:rPr>
          <w:b/>
          <w:bCs/>
        </w:rPr>
      </w:pPr>
      <w:r w:rsidRPr="00E219C7">
        <w:rPr>
          <w:b/>
          <w:bCs/>
        </w:rPr>
        <w:t>KCIO</w:t>
      </w:r>
    </w:p>
    <w:p w14:paraId="07F2AD13" w14:textId="6D5A37D7" w:rsidR="00E219C7" w:rsidRDefault="00E219C7" w:rsidP="009A726E">
      <w:pPr>
        <w:suppressAutoHyphens/>
      </w:pPr>
      <w:r>
        <w:t>Knooppunt Coördinatie en Informatie Oekraïne.</w:t>
      </w:r>
    </w:p>
    <w:p w14:paraId="391D1710" w14:textId="3DEB717D" w:rsidR="00E219C7" w:rsidRDefault="00E219C7" w:rsidP="009A726E">
      <w:pPr>
        <w:suppressAutoHyphens/>
      </w:pPr>
    </w:p>
    <w:p w14:paraId="0C6DA028" w14:textId="5E4952E2" w:rsidR="00E219C7" w:rsidRPr="00E219C7" w:rsidRDefault="00E219C7" w:rsidP="009A726E">
      <w:pPr>
        <w:suppressAutoHyphens/>
        <w:rPr>
          <w:b/>
          <w:bCs/>
        </w:rPr>
      </w:pPr>
      <w:r w:rsidRPr="00E219C7">
        <w:rPr>
          <w:b/>
          <w:bCs/>
        </w:rPr>
        <w:t>LCVS</w:t>
      </w:r>
    </w:p>
    <w:p w14:paraId="3DFD8C35" w14:textId="424C9196" w:rsidR="00E219C7" w:rsidRPr="00555C9B" w:rsidRDefault="00E219C7" w:rsidP="009A726E">
      <w:pPr>
        <w:suppressAutoHyphens/>
        <w:rPr>
          <w:u w:val="single"/>
        </w:rPr>
      </w:pPr>
      <w:r>
        <w:t>Landelijk Coördinatiecentrum Vluchtelingen Spreiding.</w:t>
      </w:r>
    </w:p>
    <w:p w14:paraId="109DE6A1" w14:textId="39FD8371" w:rsidR="00344144" w:rsidRDefault="00344144" w:rsidP="009A726E">
      <w:pPr>
        <w:suppressAutoHyphens/>
        <w:rPr>
          <w:b/>
        </w:rPr>
      </w:pPr>
      <w:bookmarkStart w:id="9" w:name="_Hlk535839451"/>
      <w:bookmarkEnd w:id="8"/>
    </w:p>
    <w:p w14:paraId="4DA8472A" w14:textId="2688C909" w:rsidR="0040067F" w:rsidRDefault="0040067F" w:rsidP="009A726E">
      <w:pPr>
        <w:suppressAutoHyphens/>
        <w:rPr>
          <w:b/>
        </w:rPr>
      </w:pPr>
      <w:r>
        <w:rPr>
          <w:b/>
        </w:rPr>
        <w:t>NIPV</w:t>
      </w:r>
    </w:p>
    <w:p w14:paraId="68952560" w14:textId="1E3C990A" w:rsidR="0040067F" w:rsidRPr="0040067F" w:rsidRDefault="0040067F" w:rsidP="009A726E">
      <w:pPr>
        <w:suppressAutoHyphens/>
        <w:rPr>
          <w:bCs/>
        </w:rPr>
      </w:pPr>
      <w:r>
        <w:rPr>
          <w:bCs/>
        </w:rPr>
        <w:t>Het Nederlands Instituut Publieke Veiligheid.</w:t>
      </w:r>
    </w:p>
    <w:p w14:paraId="799D2344" w14:textId="77777777" w:rsidR="0040067F" w:rsidRPr="00555C9B" w:rsidRDefault="0040067F" w:rsidP="009A726E">
      <w:pPr>
        <w:suppressAutoHyphens/>
        <w:rPr>
          <w:b/>
        </w:rPr>
      </w:pPr>
    </w:p>
    <w:p w14:paraId="14A56231" w14:textId="77777777" w:rsidR="00602C40" w:rsidRPr="00555C9B" w:rsidRDefault="00602C40" w:rsidP="009A726E">
      <w:pPr>
        <w:suppressAutoHyphens/>
        <w:rPr>
          <w:b/>
        </w:rPr>
      </w:pPr>
      <w:r w:rsidRPr="00555C9B">
        <w:rPr>
          <w:b/>
        </w:rPr>
        <w:t>Nota</w:t>
      </w:r>
      <w:r w:rsidR="003F2A9F" w:rsidRPr="00555C9B">
        <w:rPr>
          <w:b/>
        </w:rPr>
        <w:t>(‘s)</w:t>
      </w:r>
      <w:r w:rsidRPr="00555C9B">
        <w:rPr>
          <w:b/>
        </w:rPr>
        <w:t xml:space="preserve"> van Inlichtingen</w:t>
      </w:r>
    </w:p>
    <w:p w14:paraId="27B4B204" w14:textId="77777777" w:rsidR="00602C40" w:rsidRPr="00555C9B" w:rsidRDefault="00602C40" w:rsidP="009A726E">
      <w:pPr>
        <w:suppressAutoHyphens/>
        <w:rPr>
          <w:b/>
        </w:rPr>
      </w:pPr>
      <w:r w:rsidRPr="00555C9B">
        <w:t xml:space="preserve">Het document/de documenten met door potentiële </w:t>
      </w:r>
      <w:r w:rsidR="005D5B41" w:rsidRPr="00555C9B">
        <w:t>Inschrijver</w:t>
      </w:r>
      <w:r w:rsidRPr="00555C9B">
        <w:t>s ges</w:t>
      </w:r>
      <w:r w:rsidR="00B7173C" w:rsidRPr="00555C9B">
        <w:t>telde en door de Aanbestedende D</w:t>
      </w:r>
      <w:r w:rsidRPr="00555C9B">
        <w:t xml:space="preserve">ienst geanonimiseerde vragen over de aanbestedingsprocedure en de </w:t>
      </w:r>
      <w:r w:rsidR="00414ADB">
        <w:t>A</w:t>
      </w:r>
      <w:r w:rsidRPr="00555C9B">
        <w:t>anbestedingsstukken, inclusief de a</w:t>
      </w:r>
      <w:r w:rsidR="00B7173C" w:rsidRPr="00555C9B">
        <w:t>ntwoorden van de Aanbestedende D</w:t>
      </w:r>
      <w:r w:rsidRPr="00555C9B">
        <w:t>ienst op deze vragen.</w:t>
      </w:r>
    </w:p>
    <w:p w14:paraId="5A1E107A" w14:textId="77777777" w:rsidR="00111F3D" w:rsidRPr="00555C9B" w:rsidRDefault="00111F3D" w:rsidP="009A726E">
      <w:pPr>
        <w:suppressAutoHyphens/>
      </w:pPr>
    </w:p>
    <w:p w14:paraId="4E6B0E08" w14:textId="77777777" w:rsidR="00600F01" w:rsidRPr="00555C9B" w:rsidRDefault="00C41071" w:rsidP="009A726E">
      <w:pPr>
        <w:suppressAutoHyphens/>
        <w:rPr>
          <w:b/>
        </w:rPr>
      </w:pPr>
      <w:r w:rsidRPr="00555C9B">
        <w:rPr>
          <w:b/>
        </w:rPr>
        <w:lastRenderedPageBreak/>
        <w:t>Opdracht</w:t>
      </w:r>
    </w:p>
    <w:p w14:paraId="7C063074" w14:textId="77777777" w:rsidR="00600F01" w:rsidRPr="00555C9B" w:rsidRDefault="00600F01" w:rsidP="00426E10">
      <w:pPr>
        <w:suppressAutoHyphens/>
      </w:pPr>
      <w:r w:rsidRPr="00555C9B">
        <w:t xml:space="preserve">De </w:t>
      </w:r>
      <w:r w:rsidR="00D347AF" w:rsidRPr="00555C9B">
        <w:t>o</w:t>
      </w:r>
      <w:r w:rsidR="00C41071" w:rsidRPr="00555C9B">
        <w:t>pdracht</w:t>
      </w:r>
      <w:r w:rsidRPr="00555C9B">
        <w:t xml:space="preserve"> zoals beschreven in </w:t>
      </w:r>
      <w:r w:rsidR="00905008" w:rsidRPr="00555C9B">
        <w:t>de Aanbestedingsstukken</w:t>
      </w:r>
      <w:r w:rsidRPr="00555C9B">
        <w:t>.</w:t>
      </w:r>
    </w:p>
    <w:p w14:paraId="147DD365" w14:textId="77777777" w:rsidR="00600F01" w:rsidRPr="00555C9B" w:rsidRDefault="00600F01" w:rsidP="001F6583">
      <w:pPr>
        <w:suppressAutoHyphens/>
      </w:pPr>
    </w:p>
    <w:p w14:paraId="3A2389E8" w14:textId="77777777" w:rsidR="00600F01" w:rsidRPr="00555C9B" w:rsidRDefault="00C41071" w:rsidP="001F6583">
      <w:pPr>
        <w:suppressAutoHyphens/>
        <w:rPr>
          <w:b/>
        </w:rPr>
      </w:pPr>
      <w:r w:rsidRPr="00555C9B">
        <w:rPr>
          <w:b/>
        </w:rPr>
        <w:t>Opdracht</w:t>
      </w:r>
      <w:r w:rsidR="00600F01" w:rsidRPr="00555C9B">
        <w:rPr>
          <w:b/>
        </w:rPr>
        <w:t>gever</w:t>
      </w:r>
    </w:p>
    <w:p w14:paraId="006E5650" w14:textId="40B5CD18" w:rsidR="00042D74" w:rsidRDefault="00CD6087" w:rsidP="001F6583">
      <w:pPr>
        <w:suppressAutoHyphens/>
        <w:rPr>
          <w:rFonts w:cs="Arial"/>
          <w:lang w:eastAsia="en-US"/>
        </w:rPr>
      </w:pPr>
      <w:r>
        <w:rPr>
          <w:rFonts w:cs="Arial"/>
          <w:lang w:eastAsia="en-US"/>
        </w:rPr>
        <w:t xml:space="preserve">Het </w:t>
      </w:r>
      <w:r w:rsidR="0040067F">
        <w:rPr>
          <w:rFonts w:cs="Arial"/>
          <w:lang w:eastAsia="en-US"/>
        </w:rPr>
        <w:t>Nederlands Instituut Publieke Veiligheid</w:t>
      </w:r>
      <w:r>
        <w:rPr>
          <w:rFonts w:cs="Arial"/>
          <w:lang w:eastAsia="en-US"/>
        </w:rPr>
        <w:t>.</w:t>
      </w:r>
    </w:p>
    <w:p w14:paraId="23F1E40D" w14:textId="77777777" w:rsidR="00CD6087" w:rsidRPr="00555C9B" w:rsidRDefault="00CD6087" w:rsidP="001F6583">
      <w:pPr>
        <w:suppressAutoHyphens/>
      </w:pPr>
    </w:p>
    <w:p w14:paraId="11C687EA" w14:textId="77777777" w:rsidR="00600F01" w:rsidRPr="00555C9B" w:rsidRDefault="00C41071" w:rsidP="001F6583">
      <w:pPr>
        <w:suppressAutoHyphens/>
        <w:rPr>
          <w:b/>
        </w:rPr>
      </w:pPr>
      <w:r w:rsidRPr="00555C9B">
        <w:rPr>
          <w:b/>
        </w:rPr>
        <w:t>Opdracht</w:t>
      </w:r>
      <w:r w:rsidR="00600F01" w:rsidRPr="00555C9B">
        <w:rPr>
          <w:b/>
        </w:rPr>
        <w:t>nemer</w:t>
      </w:r>
    </w:p>
    <w:p w14:paraId="0858DC0A" w14:textId="1F1CBE12" w:rsidR="00042D74" w:rsidRPr="00555C9B" w:rsidRDefault="00F8662B" w:rsidP="001F6583">
      <w:pPr>
        <w:suppressAutoHyphens/>
        <w:rPr>
          <w:b/>
        </w:rPr>
      </w:pPr>
      <w:r w:rsidRPr="00555C9B">
        <w:t xml:space="preserve">De </w:t>
      </w:r>
      <w:r w:rsidR="005D5B41" w:rsidRPr="00555C9B">
        <w:t>Inschrijver</w:t>
      </w:r>
      <w:r w:rsidRPr="00555C9B">
        <w:t xml:space="preserve">(s) aan wie de </w:t>
      </w:r>
      <w:r w:rsidR="00C41071" w:rsidRPr="00555C9B">
        <w:t>Opdracht</w:t>
      </w:r>
      <w:r w:rsidRPr="00555C9B">
        <w:t xml:space="preserve"> gegund </w:t>
      </w:r>
      <w:r w:rsidR="00944EA6" w:rsidRPr="00555C9B">
        <w:t>is</w:t>
      </w:r>
      <w:r w:rsidR="000926E0" w:rsidRPr="00555C9B">
        <w:t xml:space="preserve"> (</w:t>
      </w:r>
      <w:r w:rsidR="00950B2C" w:rsidRPr="00555C9B">
        <w:t>zijn</w:t>
      </w:r>
      <w:r w:rsidR="000926E0" w:rsidRPr="00555C9B">
        <w:t>)</w:t>
      </w:r>
      <w:r w:rsidR="00944EA6" w:rsidRPr="00555C9B">
        <w:t xml:space="preserve"> </w:t>
      </w:r>
      <w:r w:rsidRPr="00555C9B">
        <w:t xml:space="preserve">en met wie </w:t>
      </w:r>
      <w:r w:rsidR="00C41071" w:rsidRPr="00555C9B">
        <w:t>Opdracht</w:t>
      </w:r>
      <w:r w:rsidRPr="00555C9B">
        <w:t xml:space="preserve">gever de </w:t>
      </w:r>
      <w:r w:rsidR="00C71371">
        <w:t>Raamovereenkomst</w:t>
      </w:r>
      <w:r w:rsidR="00950B2C" w:rsidRPr="00555C9B">
        <w:t>(en)</w:t>
      </w:r>
      <w:r w:rsidRPr="00555C9B">
        <w:t xml:space="preserve"> </w:t>
      </w:r>
      <w:r w:rsidR="00944EA6" w:rsidRPr="00555C9B">
        <w:t>heeft gesloten</w:t>
      </w:r>
      <w:r w:rsidRPr="00555C9B">
        <w:t>.</w:t>
      </w:r>
    </w:p>
    <w:p w14:paraId="500EF12C" w14:textId="77777777" w:rsidR="00BB5A11" w:rsidRPr="00555C9B" w:rsidRDefault="00BB5A11" w:rsidP="001F6583">
      <w:pPr>
        <w:suppressAutoHyphens/>
        <w:rPr>
          <w:u w:val="single"/>
        </w:rPr>
      </w:pPr>
    </w:p>
    <w:p w14:paraId="68471693" w14:textId="77777777" w:rsidR="00602C40" w:rsidRPr="00555C9B" w:rsidRDefault="00602C40" w:rsidP="001F6583">
      <w:pPr>
        <w:suppressAutoHyphens/>
        <w:rPr>
          <w:b/>
        </w:rPr>
      </w:pPr>
      <w:r w:rsidRPr="00555C9B">
        <w:rPr>
          <w:b/>
        </w:rPr>
        <w:t>Programma van Eisen</w:t>
      </w:r>
    </w:p>
    <w:p w14:paraId="0A39ED55" w14:textId="6B1FA0FB" w:rsidR="00602C40" w:rsidRPr="00555C9B" w:rsidRDefault="00602C40" w:rsidP="001F6583">
      <w:pPr>
        <w:suppressAutoHyphens/>
      </w:pPr>
      <w:r w:rsidRPr="00555C9B">
        <w:t>Het programma van eisen</w:t>
      </w:r>
      <w:r w:rsidR="00E06ADF" w:rsidRPr="00555C9B">
        <w:t xml:space="preserve"> waaraan </w:t>
      </w:r>
      <w:r w:rsidR="000A6257" w:rsidRPr="00555C9B">
        <w:t>de uitgevraagde dienst moet voldoen</w:t>
      </w:r>
      <w:r w:rsidR="00B75D46" w:rsidRPr="00555C9B">
        <w:t xml:space="preserve"> (</w:t>
      </w:r>
      <w:r w:rsidRPr="00555C9B">
        <w:t xml:space="preserve">bijlage </w:t>
      </w:r>
      <w:r w:rsidR="001A0F99" w:rsidRPr="00555C9B">
        <w:t>7</w:t>
      </w:r>
      <w:r w:rsidR="00B75D46" w:rsidRPr="00555C9B">
        <w:t>)</w:t>
      </w:r>
      <w:r w:rsidRPr="00555C9B">
        <w:t>.</w:t>
      </w:r>
      <w:r w:rsidR="000A6257" w:rsidRPr="00555C9B">
        <w:t xml:space="preserve"> Het betreffen zogenaamde uitvoeringsvoorwaarden</w:t>
      </w:r>
      <w:r w:rsidR="00EF13D7" w:rsidRPr="00555C9B">
        <w:t>, tenzij uitdrukkelijk anderszins weergegeven.</w:t>
      </w:r>
    </w:p>
    <w:p w14:paraId="5F81203D" w14:textId="77777777" w:rsidR="00C71371" w:rsidRDefault="00C71371" w:rsidP="00C71371">
      <w:pPr>
        <w:suppressAutoHyphens/>
        <w:rPr>
          <w:b/>
          <w:bCs/>
        </w:rPr>
      </w:pPr>
    </w:p>
    <w:p w14:paraId="5A30F336" w14:textId="0AEC11F8" w:rsidR="00C71371" w:rsidRPr="00555C9B" w:rsidRDefault="00C71371" w:rsidP="00C71371">
      <w:pPr>
        <w:suppressAutoHyphens/>
        <w:rPr>
          <w:b/>
          <w:bCs/>
        </w:rPr>
      </w:pPr>
      <w:r w:rsidRPr="00555C9B">
        <w:rPr>
          <w:b/>
          <w:bCs/>
        </w:rPr>
        <w:t>Raam</w:t>
      </w:r>
      <w:r>
        <w:rPr>
          <w:b/>
          <w:bCs/>
        </w:rPr>
        <w:t>overeenkomst</w:t>
      </w:r>
    </w:p>
    <w:p w14:paraId="22EF4918" w14:textId="391394BA" w:rsidR="00C71371" w:rsidRPr="00555C9B" w:rsidRDefault="00C71371" w:rsidP="00C71371">
      <w:pPr>
        <w:suppressAutoHyphens/>
      </w:pPr>
      <w:r w:rsidRPr="00555C9B">
        <w:t>De raa</w:t>
      </w:r>
      <w:r w:rsidR="00195F71">
        <w:t>m</w:t>
      </w:r>
      <w:r>
        <w:t>overeenkomst</w:t>
      </w:r>
      <w:r w:rsidRPr="00555C9B">
        <w:t xml:space="preserve"> met inbegrip van eventuele bijlagen, die als resultaat van deze aanbestedingsprocedure met één Opdrachtnemer zal worden gesloten voor de Opdracht.</w:t>
      </w:r>
    </w:p>
    <w:p w14:paraId="6D8A2283" w14:textId="77777777" w:rsidR="00C71371" w:rsidRPr="00555C9B" w:rsidRDefault="00C71371" w:rsidP="001F6583">
      <w:pPr>
        <w:suppressAutoHyphens/>
        <w:rPr>
          <w:b/>
        </w:rPr>
      </w:pPr>
    </w:p>
    <w:p w14:paraId="6864B5B4" w14:textId="77777777" w:rsidR="003958D1" w:rsidRPr="00555C9B" w:rsidRDefault="003958D1" w:rsidP="003958D1">
      <w:pPr>
        <w:suppressAutoHyphens/>
        <w:rPr>
          <w:b/>
        </w:rPr>
      </w:pPr>
      <w:bookmarkStart w:id="10" w:name="_Hlk535845743"/>
      <w:bookmarkStart w:id="11" w:name="_Hlk527367662"/>
      <w:r w:rsidRPr="00555C9B">
        <w:rPr>
          <w:b/>
        </w:rPr>
        <w:t>Samenwerkingsverband</w:t>
      </w:r>
    </w:p>
    <w:p w14:paraId="7A9BA29D" w14:textId="77777777" w:rsidR="0020011F" w:rsidRPr="00555C9B" w:rsidRDefault="003958D1" w:rsidP="0020011F">
      <w:pPr>
        <w:suppressAutoHyphens/>
      </w:pPr>
      <w:bookmarkStart w:id="12" w:name="_Hlk528656193"/>
      <w:r w:rsidRPr="00555C9B">
        <w:t>Twee of meer ondernemers die gezamenlijk een Inschrijving indienen</w:t>
      </w:r>
      <w:r w:rsidR="004F0284" w:rsidRPr="00555C9B">
        <w:t>.</w:t>
      </w:r>
    </w:p>
    <w:bookmarkEnd w:id="9"/>
    <w:bookmarkEnd w:id="10"/>
    <w:p w14:paraId="3FBA5446" w14:textId="77777777" w:rsidR="00BB5A11" w:rsidRPr="00555C9B" w:rsidRDefault="0020011F" w:rsidP="001F6583">
      <w:pPr>
        <w:suppressAutoHyphens/>
        <w:rPr>
          <w:b/>
        </w:rPr>
      </w:pPr>
      <w:r w:rsidRPr="00555C9B">
        <w:rPr>
          <w:b/>
        </w:rPr>
        <w:t xml:space="preserve"> </w:t>
      </w:r>
      <w:r w:rsidRPr="00555C9B">
        <w:rPr>
          <w:rFonts w:cs="Arial"/>
          <w:sz w:val="17"/>
          <w:szCs w:val="17"/>
        </w:rPr>
        <w:br/>
      </w:r>
      <w:bookmarkEnd w:id="11"/>
      <w:bookmarkEnd w:id="12"/>
      <w:r w:rsidR="00E119B1" w:rsidRPr="00555C9B">
        <w:rPr>
          <w:b/>
        </w:rPr>
        <w:t>TenderN</w:t>
      </w:r>
      <w:r w:rsidR="00BB5A11" w:rsidRPr="00555C9B">
        <w:rPr>
          <w:b/>
        </w:rPr>
        <w:t>ed</w:t>
      </w:r>
    </w:p>
    <w:p w14:paraId="6A3FE95A" w14:textId="77777777" w:rsidR="00BB5A11" w:rsidRPr="00555C9B" w:rsidRDefault="00BB5A11" w:rsidP="001F6583">
      <w:pPr>
        <w:suppressAutoHyphens/>
        <w:rPr>
          <w:b/>
        </w:rPr>
      </w:pPr>
      <w:r w:rsidRPr="00555C9B">
        <w:t>Het digitale online aanbestedingsplatform</w:t>
      </w:r>
      <w:r w:rsidR="00407943" w:rsidRPr="00555C9B">
        <w:t xml:space="preserve"> </w:t>
      </w:r>
      <w:r w:rsidRPr="00555C9B">
        <w:t>waarvan voor de gehele aanbestedingsprocedure gebruik wordt gemaakt.</w:t>
      </w:r>
    </w:p>
    <w:p w14:paraId="30E81F6D" w14:textId="77777777" w:rsidR="0076290D" w:rsidRPr="00555C9B" w:rsidRDefault="0076290D" w:rsidP="001F6583">
      <w:pPr>
        <w:suppressAutoHyphens/>
        <w:rPr>
          <w:u w:val="single"/>
        </w:rPr>
      </w:pPr>
    </w:p>
    <w:p w14:paraId="540A6A7E" w14:textId="77777777" w:rsidR="00EA42C0" w:rsidRPr="00555C9B" w:rsidRDefault="00EA42C0" w:rsidP="001F6583">
      <w:pPr>
        <w:suppressAutoHyphens/>
        <w:rPr>
          <w:b/>
        </w:rPr>
      </w:pPr>
      <w:r w:rsidRPr="00555C9B">
        <w:rPr>
          <w:b/>
        </w:rPr>
        <w:t>UEA</w:t>
      </w:r>
    </w:p>
    <w:p w14:paraId="2EA45212" w14:textId="77777777" w:rsidR="00467EDC" w:rsidRDefault="00EA42C0" w:rsidP="001F6583">
      <w:pPr>
        <w:suppressAutoHyphens/>
      </w:pPr>
      <w:r w:rsidRPr="00555C9B">
        <w:t>He</w:t>
      </w:r>
      <w:r w:rsidR="004B21A7" w:rsidRPr="00555C9B">
        <w:t xml:space="preserve">t </w:t>
      </w:r>
      <w:r w:rsidRPr="00555C9B">
        <w:t>Uniform Europees Aanbestedingsdocument</w:t>
      </w:r>
      <w:r w:rsidR="00407943" w:rsidRPr="00555C9B">
        <w:t xml:space="preserve"> zo</w:t>
      </w:r>
      <w:r w:rsidR="00581E87" w:rsidRPr="00555C9B">
        <w:t xml:space="preserve">als </w:t>
      </w:r>
      <w:r w:rsidR="00407943" w:rsidRPr="00555C9B">
        <w:t xml:space="preserve">opgenomen als </w:t>
      </w:r>
      <w:r w:rsidR="00581E87" w:rsidRPr="00555C9B">
        <w:t xml:space="preserve">Bijlage </w:t>
      </w:r>
      <w:r w:rsidR="00FD55B3" w:rsidRPr="00555C9B">
        <w:t>5</w:t>
      </w:r>
      <w:r w:rsidR="00581E87" w:rsidRPr="00555C9B">
        <w:t xml:space="preserve"> bij </w:t>
      </w:r>
      <w:r w:rsidR="00407943" w:rsidRPr="00555C9B">
        <w:t xml:space="preserve">dit </w:t>
      </w:r>
      <w:r w:rsidR="00581E87" w:rsidRPr="00555C9B">
        <w:t>Beschrijvend Document.</w:t>
      </w:r>
      <w:r w:rsidR="00DA7695" w:rsidRPr="00555C9B">
        <w:t xml:space="preserve"> </w:t>
      </w:r>
    </w:p>
    <w:p w14:paraId="70ED3E66" w14:textId="77777777" w:rsidR="00467EDC" w:rsidRDefault="00467EDC" w:rsidP="001F6583">
      <w:pPr>
        <w:suppressAutoHyphens/>
      </w:pPr>
    </w:p>
    <w:p w14:paraId="587FC24B" w14:textId="77777777" w:rsidR="00364015" w:rsidRPr="00555C9B" w:rsidRDefault="00DA7695" w:rsidP="001F6583">
      <w:pPr>
        <w:suppressAutoHyphens/>
      </w:pPr>
      <w:r w:rsidRPr="00555C9B">
        <w:t>Let op: de op de onderhavige aanbestedingsprocedure toepasselijke facultatieve uitsluitingsgronden vloeien voort uit deze bijlage</w:t>
      </w:r>
      <w:r w:rsidR="00DA773D" w:rsidRPr="00555C9B">
        <w:t>.</w:t>
      </w:r>
    </w:p>
    <w:p w14:paraId="78A74A60" w14:textId="5AFD2164" w:rsidR="00E91DF0" w:rsidRDefault="00E91DF0" w:rsidP="001F6583">
      <w:pPr>
        <w:suppressAutoHyphens/>
      </w:pPr>
    </w:p>
    <w:p w14:paraId="3BF6ECDE" w14:textId="74A50C6C" w:rsidR="00B003A8" w:rsidRPr="00B003A8" w:rsidRDefault="00B003A8" w:rsidP="001F6583">
      <w:pPr>
        <w:suppressAutoHyphens/>
        <w:rPr>
          <w:b/>
          <w:bCs/>
        </w:rPr>
      </w:pPr>
      <w:r w:rsidRPr="00B003A8">
        <w:rPr>
          <w:b/>
          <w:bCs/>
        </w:rPr>
        <w:t>VOG</w:t>
      </w:r>
    </w:p>
    <w:p w14:paraId="7ADA758E" w14:textId="0C262FB4" w:rsidR="00B003A8" w:rsidRPr="00555C9B" w:rsidRDefault="00B003A8" w:rsidP="001F6583">
      <w:pPr>
        <w:suppressAutoHyphens/>
      </w:pPr>
      <w:r>
        <w:t>Verklaring Omtrent het Gedrag.</w:t>
      </w:r>
    </w:p>
    <w:p w14:paraId="44DD4ED1" w14:textId="3A301197" w:rsidR="00E91DF0" w:rsidRPr="00555C9B" w:rsidRDefault="0033546B" w:rsidP="001F6583">
      <w:pPr>
        <w:pStyle w:val="Kop1"/>
        <w:suppressAutoHyphens/>
      </w:pPr>
      <w:bookmarkStart w:id="13" w:name="_Toc106790555"/>
      <w:r>
        <w:lastRenderedPageBreak/>
        <w:t>Nederlands Instituut Publieke Veiligheid</w:t>
      </w:r>
      <w:bookmarkEnd w:id="13"/>
    </w:p>
    <w:p w14:paraId="0DFF3513" w14:textId="77777777" w:rsidR="0040067F" w:rsidRDefault="0040067F" w:rsidP="0040067F">
      <w:pPr>
        <w:rPr>
          <w:rFonts w:cs="Arial"/>
          <w:lang w:eastAsia="en-US"/>
        </w:rPr>
      </w:pPr>
      <w:bookmarkStart w:id="14" w:name="_Hlk35515471"/>
      <w:r>
        <w:rPr>
          <w:rFonts w:cs="Arial"/>
          <w:lang w:eastAsia="en-US"/>
        </w:rPr>
        <w:t xml:space="preserve">Het Nederlands Instituut Publieke Veiligheid (NIPV) is het publiek kennisinstituut dat veiligheidsregio's, Rijksoverheid en crisispartners onderling verbindt en versterkt met onderzoek, onderwijs, ondersteuning en informatie. NIPV fungeert als een </w:t>
      </w:r>
      <w:proofErr w:type="spellStart"/>
      <w:r>
        <w:rPr>
          <w:rFonts w:cs="Arial"/>
          <w:lang w:eastAsia="en-US"/>
        </w:rPr>
        <w:t>centre</w:t>
      </w:r>
      <w:proofErr w:type="spellEnd"/>
      <w:r>
        <w:rPr>
          <w:rFonts w:cs="Arial"/>
          <w:lang w:eastAsia="en-US"/>
        </w:rPr>
        <w:t xml:space="preserve"> of expertise als het gaat om hoogwaardige kennis van crisisbeheersing en brandweerzorg. Zo draagt NIPV bij aan een veiliger en veerkrachtiger Nederland. </w:t>
      </w:r>
    </w:p>
    <w:p w14:paraId="12A3D21A" w14:textId="77777777" w:rsidR="0040067F" w:rsidRDefault="0040067F" w:rsidP="0040067F">
      <w:pPr>
        <w:rPr>
          <w:rFonts w:cs="Arial"/>
          <w:lang w:eastAsia="en-US"/>
        </w:rPr>
      </w:pPr>
    </w:p>
    <w:p w14:paraId="31BFEBC4" w14:textId="77777777" w:rsidR="0040067F" w:rsidRDefault="0040067F" w:rsidP="0040067F">
      <w:pPr>
        <w:rPr>
          <w:rFonts w:cs="Arial"/>
          <w:lang w:eastAsia="en-US"/>
        </w:rPr>
      </w:pPr>
      <w:r>
        <w:rPr>
          <w:rFonts w:cs="Arial"/>
          <w:lang w:eastAsia="en-US"/>
        </w:rPr>
        <w:t xml:space="preserve">NIPV is een publiekrechtelijke organisatie, ingesteld bij wet. Als zelfstandig bestuursorgaan heeft NIPV geen winstoogmerk. </w:t>
      </w:r>
    </w:p>
    <w:p w14:paraId="0011F51C" w14:textId="77777777" w:rsidR="00F13FA9" w:rsidRPr="00555C9B" w:rsidRDefault="00F13FA9" w:rsidP="004B37CC">
      <w:pPr>
        <w:rPr>
          <w:rFonts w:cs="Arial"/>
          <w:color w:val="000000"/>
          <w:shd w:val="clear" w:color="auto" w:fill="FFFFFF"/>
        </w:rPr>
      </w:pPr>
    </w:p>
    <w:bookmarkEnd w:id="14"/>
    <w:p w14:paraId="4BF4F076" w14:textId="77777777" w:rsidR="009E6DFF" w:rsidRPr="00555C9B" w:rsidRDefault="009E6DFF" w:rsidP="001F6583">
      <w:pPr>
        <w:pStyle w:val="Lijstalinea"/>
        <w:suppressAutoHyphens/>
        <w:ind w:left="720"/>
      </w:pPr>
    </w:p>
    <w:p w14:paraId="0EB9CF0A" w14:textId="77777777" w:rsidR="005F1C8F" w:rsidRPr="00555C9B" w:rsidRDefault="00CC03A6" w:rsidP="00CC03A6">
      <w:pPr>
        <w:pStyle w:val="Kop1"/>
      </w:pPr>
      <w:bookmarkStart w:id="15" w:name="_Ref517963606"/>
      <w:bookmarkStart w:id="16" w:name="_Toc71036980"/>
      <w:bookmarkStart w:id="17" w:name="_Toc106790556"/>
      <w:r w:rsidRPr="00555C9B">
        <w:lastRenderedPageBreak/>
        <w:t>O</w:t>
      </w:r>
      <w:r w:rsidR="00C41071" w:rsidRPr="00555C9B">
        <w:t>mschrijving van de Opdracht</w:t>
      </w:r>
      <w:bookmarkEnd w:id="15"/>
      <w:bookmarkEnd w:id="16"/>
      <w:bookmarkEnd w:id="17"/>
    </w:p>
    <w:p w14:paraId="09487087" w14:textId="77777777" w:rsidR="00432657" w:rsidRPr="00555C9B" w:rsidRDefault="00432657" w:rsidP="0048530A">
      <w:pPr>
        <w:pStyle w:val="Kop2"/>
        <w:suppressAutoHyphens/>
        <w:ind w:left="709" w:hanging="709"/>
      </w:pPr>
      <w:bookmarkStart w:id="18" w:name="_Toc71036983"/>
      <w:bookmarkStart w:id="19" w:name="_Toc106790557"/>
      <w:bookmarkStart w:id="20" w:name="_Toc419285365"/>
      <w:bookmarkStart w:id="21" w:name="_Toc421086861"/>
      <w:bookmarkStart w:id="22" w:name="_Toc421100592"/>
      <w:bookmarkStart w:id="23" w:name="_Toc71036982"/>
      <w:r w:rsidRPr="00555C9B">
        <w:t>Voorwerp van de Opdracht (scope)</w:t>
      </w:r>
      <w:bookmarkEnd w:id="18"/>
      <w:bookmarkEnd w:id="19"/>
    </w:p>
    <w:p w14:paraId="10FA551A" w14:textId="4BD36A26" w:rsidR="00E219C7" w:rsidRDefault="1CC3B55A" w:rsidP="00432657">
      <w:pPr>
        <w:suppressAutoHyphens/>
      </w:pPr>
      <w:r>
        <w:t xml:space="preserve">Momenteel speelt er een landelijke crisis in de opvang van ontheemden. </w:t>
      </w:r>
      <w:r w:rsidR="00E219C7">
        <w:t xml:space="preserve">NIPV is belast met het verzorgen van de bedrijfsvoering ten bate van het KCIO en LCVS. Het LCVS heeft als taak om de </w:t>
      </w:r>
      <w:r w:rsidR="00283B20">
        <w:t>ontheemden</w:t>
      </w:r>
      <w:r w:rsidR="00E219C7">
        <w:t xml:space="preserve"> te spreiden over de 25 veiligheidsregio’s waarvoor </w:t>
      </w:r>
      <w:r w:rsidR="00B04E11">
        <w:t>personenvervoer</w:t>
      </w:r>
      <w:r w:rsidR="00E219C7">
        <w:t xml:space="preserve"> noodzakelijk is.  </w:t>
      </w:r>
    </w:p>
    <w:p w14:paraId="769989F7" w14:textId="77777777" w:rsidR="00E219C7" w:rsidRDefault="00E219C7" w:rsidP="00432657">
      <w:pPr>
        <w:suppressAutoHyphens/>
      </w:pPr>
    </w:p>
    <w:p w14:paraId="3B119FDE" w14:textId="0763E5DD" w:rsidR="00432657" w:rsidRDefault="00432657" w:rsidP="00432657">
      <w:pPr>
        <w:suppressAutoHyphens/>
      </w:pPr>
      <w:r>
        <w:t>De Aanbestedende Dienst is op zoek naar een Opdrachtnemer die</w:t>
      </w:r>
      <w:r w:rsidR="00B04E11">
        <w:t xml:space="preserve"> </w:t>
      </w:r>
      <w:r w:rsidR="00104837">
        <w:t xml:space="preserve">het personenvervoer van </w:t>
      </w:r>
      <w:r w:rsidR="00283B20">
        <w:t>ontheemden</w:t>
      </w:r>
      <w:r w:rsidR="00FC4E3C">
        <w:t>,</w:t>
      </w:r>
      <w:r w:rsidR="00104837">
        <w:t xml:space="preserve"> inclusief </w:t>
      </w:r>
      <w:r w:rsidR="00A74B9A">
        <w:t xml:space="preserve">het vervoer van </w:t>
      </w:r>
      <w:r w:rsidR="00104837">
        <w:t>hun bagage</w:t>
      </w:r>
      <w:r w:rsidR="00FC4E3C">
        <w:t>,</w:t>
      </w:r>
      <w:r w:rsidR="00104837">
        <w:t xml:space="preserve"> kan verzorgen. Dit betreft ook het rolstoel- en mindervalidenvervoer. Huisdieren die kunnen meereizen in de handbagage of in een </w:t>
      </w:r>
      <w:proofErr w:type="spellStart"/>
      <w:r w:rsidR="00104837">
        <w:t>bench</w:t>
      </w:r>
      <w:proofErr w:type="spellEnd"/>
      <w:r w:rsidR="00104837">
        <w:t xml:space="preserve"> van de reiziger dienen eveneens te worden vervoerd. </w:t>
      </w:r>
      <w:r w:rsidR="00FC4E3C">
        <w:t xml:space="preserve">Het vervoer dient </w:t>
      </w:r>
      <w:r w:rsidR="00991510">
        <w:t>naar iedere plek in</w:t>
      </w:r>
      <w:r w:rsidR="00FC4E3C">
        <w:t xml:space="preserve"> Nederland </w:t>
      </w:r>
      <w:r w:rsidR="00991510">
        <w:t xml:space="preserve">te kunnen </w:t>
      </w:r>
      <w:r w:rsidR="00FC4E3C">
        <w:t>plaatsvinden</w:t>
      </w:r>
      <w:r w:rsidR="00991510">
        <w:t>.</w:t>
      </w:r>
      <w:r w:rsidR="4E68A5AC">
        <w:t xml:space="preserve"> De </w:t>
      </w:r>
      <w:r w:rsidR="004F7D7E">
        <w:t>I</w:t>
      </w:r>
      <w:r w:rsidR="4E68A5AC">
        <w:t xml:space="preserve">nschrijver verzorgt naast het vervoer ook een </w:t>
      </w:r>
      <w:r w:rsidR="00C16B5E">
        <w:t>regiecentrale (</w:t>
      </w:r>
      <w:r w:rsidR="4E68A5AC">
        <w:t>regiefunctie</w:t>
      </w:r>
      <w:r w:rsidR="00C16B5E">
        <w:t>)</w:t>
      </w:r>
      <w:r w:rsidR="056B50A6">
        <w:t xml:space="preserve"> voor de volledige planning van het vervoer inclusief bijvoo</w:t>
      </w:r>
      <w:r w:rsidR="64BDC33E">
        <w:t>rbeeld het handhaven van de rijtijdenwet.</w:t>
      </w:r>
      <w:r w:rsidR="4E68A5AC">
        <w:t xml:space="preserve"> </w:t>
      </w:r>
    </w:p>
    <w:p w14:paraId="6F1E0493" w14:textId="1D90B3F5" w:rsidR="007F6B0F" w:rsidRDefault="007F6B0F" w:rsidP="007F6B0F">
      <w:pPr>
        <w:suppressAutoHyphens/>
      </w:pPr>
      <w:r>
        <w:t xml:space="preserve">Wat </w:t>
      </w:r>
      <w:r w:rsidR="000E2BFB">
        <w:t>verstaat</w:t>
      </w:r>
      <w:r w:rsidR="00C16B5E">
        <w:t xml:space="preserve"> NIPV onder</w:t>
      </w:r>
      <w:r>
        <w:t xml:space="preserve"> een regie</w:t>
      </w:r>
      <w:r w:rsidR="00594C17">
        <w:t>centrale</w:t>
      </w:r>
      <w:r>
        <w:t>?</w:t>
      </w:r>
      <w:r w:rsidR="00594C17">
        <w:t xml:space="preserve"> </w:t>
      </w:r>
      <w:r>
        <w:t>Bij een regiecentrale wordt de regiefunctie</w:t>
      </w:r>
    </w:p>
    <w:p w14:paraId="6DA27F46" w14:textId="77777777" w:rsidR="007F6B0F" w:rsidRDefault="007F6B0F" w:rsidP="007F6B0F">
      <w:pPr>
        <w:suppressAutoHyphens/>
      </w:pPr>
      <w:r>
        <w:t>(ofwel de operationele regie bestaande uit ritaanname, planning en dispatch) van</w:t>
      </w:r>
    </w:p>
    <w:p w14:paraId="363FA952" w14:textId="660BFD68" w:rsidR="007F6B0F" w:rsidRDefault="007F6B0F" w:rsidP="007F6B0F">
      <w:pPr>
        <w:suppressAutoHyphens/>
      </w:pPr>
      <w:r>
        <w:t>één of meerdere vormen van doelgroepenvervoer losgekoppeld van de daadwerkelijke uitvoering, het rijden</w:t>
      </w:r>
      <w:r w:rsidR="00594C17">
        <w:t xml:space="preserve">. </w:t>
      </w:r>
      <w:r>
        <w:t>De operationele regie wordt hierbij</w:t>
      </w:r>
      <w:r w:rsidR="00594C17">
        <w:t xml:space="preserve"> </w:t>
      </w:r>
      <w:r>
        <w:t>uitgevoerd door de regiecentrale. Dit is</w:t>
      </w:r>
      <w:r w:rsidR="00594C17">
        <w:t xml:space="preserve"> </w:t>
      </w:r>
      <w:r>
        <w:t>een zelfstandig opererend orgaan die</w:t>
      </w:r>
      <w:r w:rsidR="00594C17">
        <w:t xml:space="preserve"> </w:t>
      </w:r>
      <w:r>
        <w:t>vervoeraanvragen voor meerdere</w:t>
      </w:r>
      <w:r w:rsidR="00594C17">
        <w:t xml:space="preserve"> </w:t>
      </w:r>
      <w:r>
        <w:t>vervoersystemen verzamelt, efficiënt plant en</w:t>
      </w:r>
      <w:r w:rsidR="00091854">
        <w:t xml:space="preserve"> </w:t>
      </w:r>
      <w:r>
        <w:t>uitzet bij één of meer vervoerders. Naast</w:t>
      </w:r>
    </w:p>
    <w:p w14:paraId="5C47E506" w14:textId="3C56ED61" w:rsidR="007F6B0F" w:rsidRDefault="007F6B0F" w:rsidP="007F6B0F">
      <w:pPr>
        <w:suppressAutoHyphens/>
      </w:pPr>
      <w:r>
        <w:t>deze operationele regiefunctie vervult de</w:t>
      </w:r>
      <w:r w:rsidR="00091854">
        <w:t xml:space="preserve"> </w:t>
      </w:r>
      <w:r>
        <w:t>centrale ook een rol in de tactische regie.</w:t>
      </w:r>
    </w:p>
    <w:p w14:paraId="5D215DB6" w14:textId="101815BF" w:rsidR="007F6B0F" w:rsidRDefault="007F6B0F" w:rsidP="007F6B0F">
      <w:pPr>
        <w:suppressAutoHyphens/>
      </w:pPr>
      <w:r>
        <w:t>Dit betreft bijvoorbeeld de afstemming</w:t>
      </w:r>
      <w:r w:rsidR="00091854">
        <w:t xml:space="preserve"> </w:t>
      </w:r>
      <w:r>
        <w:t>tussen verschillende vervoervormen, de</w:t>
      </w:r>
    </w:p>
    <w:p w14:paraId="145D7F32" w14:textId="6C7A7F8D" w:rsidR="007F6B0F" w:rsidRPr="00991636" w:rsidRDefault="007F6B0F" w:rsidP="00C42D73">
      <w:pPr>
        <w:suppressAutoHyphens/>
      </w:pPr>
      <w:r>
        <w:t>wijze waarop vervoerstromen slim aan</w:t>
      </w:r>
      <w:r w:rsidR="00091854">
        <w:t xml:space="preserve"> </w:t>
      </w:r>
      <w:r>
        <w:t>elkaar gekoppeld kunnen worden, afstemming over begin- en eind tijden van activiteiten en de terugkoppeling vanuit de</w:t>
      </w:r>
      <w:r w:rsidR="00091854">
        <w:t xml:space="preserve"> </w:t>
      </w:r>
      <w:r>
        <w:t>centrale richting beleidsafdelingen. Dit is</w:t>
      </w:r>
      <w:r w:rsidR="00091854">
        <w:t xml:space="preserve"> </w:t>
      </w:r>
      <w:r>
        <w:t>een functie die tot nu toe nog nauwelijks</w:t>
      </w:r>
      <w:r w:rsidR="00091854">
        <w:t xml:space="preserve"> </w:t>
      </w:r>
      <w:r>
        <w:t xml:space="preserve">wordt uitgevoerd in het vervoer. </w:t>
      </w:r>
    </w:p>
    <w:p w14:paraId="12C4118F" w14:textId="4031253B" w:rsidR="2CBD1A36" w:rsidRDefault="2CBD1A36" w:rsidP="2CBD1A36"/>
    <w:p w14:paraId="778E6655" w14:textId="798DCC48" w:rsidR="2E50762B" w:rsidRDefault="2E50762B" w:rsidP="2CBD1A36">
      <w:r>
        <w:t xml:space="preserve">Binnen de diensten kan ook op verzoek van de </w:t>
      </w:r>
      <w:r w:rsidR="006378DC">
        <w:t>A</w:t>
      </w:r>
      <w:r>
        <w:t xml:space="preserve">anbestedende </w:t>
      </w:r>
      <w:r w:rsidR="006378DC">
        <w:t>Dienst</w:t>
      </w:r>
      <w:r>
        <w:t xml:space="preserve"> worden gevraagd </w:t>
      </w:r>
      <w:r w:rsidR="00BF17FA">
        <w:t>om</w:t>
      </w:r>
      <w:r>
        <w:t xml:space="preserve"> het </w:t>
      </w:r>
      <w:r w:rsidR="6A4D5ED9">
        <w:t>leveren van structurele, direct beschikbare vervoerscapaciteit</w:t>
      </w:r>
      <w:r>
        <w:t xml:space="preserve"> </w:t>
      </w:r>
      <w:r w:rsidR="01DE2040">
        <w:t>v</w:t>
      </w:r>
      <w:r>
        <w:t>oor enkele strategische posities in het lan</w:t>
      </w:r>
      <w:r w:rsidR="44C26CB7">
        <w:t>d.</w:t>
      </w:r>
      <w:r w:rsidR="7DCE2723">
        <w:t xml:space="preserve"> </w:t>
      </w:r>
      <w:r w:rsidR="1D49BA3D">
        <w:t xml:space="preserve">Dit door bijvoorbeeld op een locatie permanent meerdere bussen </w:t>
      </w:r>
      <w:r w:rsidR="7C9C2CD5">
        <w:t xml:space="preserve">stand-by te hebben staan die vrijwel direct </w:t>
      </w:r>
      <w:r w:rsidR="2EF81761">
        <w:t xml:space="preserve">ingezet </w:t>
      </w:r>
      <w:r w:rsidR="7C9C2CD5">
        <w:t xml:space="preserve">kunnen worden </w:t>
      </w:r>
      <w:r w:rsidR="46F00EA3">
        <w:t>Dit met het doel om de druk van het aantal ontheemden op een locatie zo spoedig en zoveel mogelijk te reduc</w:t>
      </w:r>
      <w:r w:rsidR="3BC54429">
        <w:t>eren</w:t>
      </w:r>
      <w:r w:rsidR="006A7453">
        <w:t>. Dit is inclusief het single point of contact, zie ook eis 8 van het P</w:t>
      </w:r>
      <w:r w:rsidR="00CD7D7D">
        <w:t>rogramma van Eisen</w:t>
      </w:r>
      <w:r w:rsidR="001C7AB3">
        <w:t>.</w:t>
      </w:r>
    </w:p>
    <w:p w14:paraId="4AF761FA" w14:textId="17B6DE92" w:rsidR="004021B4" w:rsidRPr="004021B4" w:rsidRDefault="00111F3D" w:rsidP="006910BA">
      <w:pPr>
        <w:pStyle w:val="Kop2"/>
        <w:suppressAutoHyphens/>
        <w:ind w:left="709" w:hanging="709"/>
      </w:pPr>
      <w:bookmarkStart w:id="24" w:name="_Toc106790558"/>
      <w:r>
        <w:t>Doel aanbestedingsprocedure</w:t>
      </w:r>
      <w:bookmarkEnd w:id="20"/>
      <w:bookmarkEnd w:id="21"/>
      <w:bookmarkEnd w:id="22"/>
      <w:r w:rsidR="00E51963">
        <w:t>, gewenste situatie</w:t>
      </w:r>
      <w:bookmarkEnd w:id="23"/>
      <w:bookmarkEnd w:id="24"/>
    </w:p>
    <w:p w14:paraId="72ED60EB" w14:textId="25029518" w:rsidR="00F66FCD" w:rsidRDefault="00C24D2D" w:rsidP="00F66FCD">
      <w:pPr>
        <w:suppressAutoHyphens/>
        <w:rPr>
          <w:rFonts w:cs="Arial"/>
        </w:rPr>
      </w:pPr>
      <w:r w:rsidRPr="00555C9B">
        <w:rPr>
          <w:rFonts w:cs="Arial"/>
        </w:rPr>
        <w:t xml:space="preserve">De Aanbestedende Dienst wenst een </w:t>
      </w:r>
      <w:r w:rsidR="00C71371">
        <w:rPr>
          <w:rFonts w:cs="Arial"/>
        </w:rPr>
        <w:t>Raamovereenkomst</w:t>
      </w:r>
      <w:r w:rsidRPr="00555C9B">
        <w:rPr>
          <w:rFonts w:cs="Arial"/>
        </w:rPr>
        <w:t xml:space="preserve"> aan te gaan met één Opdrachtnemer</w:t>
      </w:r>
      <w:r w:rsidR="00C529FD">
        <w:rPr>
          <w:rFonts w:cs="Arial"/>
        </w:rPr>
        <w:t xml:space="preserve">. </w:t>
      </w:r>
      <w:r w:rsidRPr="00555C9B">
        <w:rPr>
          <w:rFonts w:cs="Arial"/>
        </w:rPr>
        <w:t xml:space="preserve">Opdrachtnemer </w:t>
      </w:r>
      <w:r w:rsidR="00C529FD">
        <w:rPr>
          <w:rFonts w:cs="Arial"/>
        </w:rPr>
        <w:t>dient op basis van deze Raamovereenkomst</w:t>
      </w:r>
      <w:r w:rsidR="00C529FD" w:rsidRPr="00555C9B">
        <w:rPr>
          <w:rFonts w:cs="Arial"/>
        </w:rPr>
        <w:t xml:space="preserve"> </w:t>
      </w:r>
      <w:r w:rsidR="004C29E8">
        <w:t xml:space="preserve">het vervoer </w:t>
      </w:r>
      <w:r w:rsidR="00C529FD">
        <w:t>te verzorgen, indien Aanbestedende Dienst daarom verzoekt</w:t>
      </w:r>
      <w:r w:rsidR="004C29E8">
        <w:t>.</w:t>
      </w:r>
    </w:p>
    <w:p w14:paraId="17AC1674" w14:textId="3F3D6F19" w:rsidR="00114C2A" w:rsidRDefault="00B81631" w:rsidP="006910BA">
      <w:pPr>
        <w:pStyle w:val="Kop2"/>
        <w:suppressAutoHyphens/>
        <w:ind w:left="709" w:hanging="709"/>
      </w:pPr>
      <w:bookmarkStart w:id="25" w:name="_Toc106790559"/>
      <w:bookmarkStart w:id="26" w:name="_Toc71036984"/>
      <w:r>
        <w:lastRenderedPageBreak/>
        <w:t>Looptijd</w:t>
      </w:r>
      <w:r w:rsidR="008F7A4B">
        <w:t>,</w:t>
      </w:r>
      <w:r w:rsidR="00602DAD">
        <w:t xml:space="preserve"> omvang</w:t>
      </w:r>
      <w:r w:rsidR="008F7A4B">
        <w:t xml:space="preserve"> en verlenging</w:t>
      </w:r>
      <w:r>
        <w:t xml:space="preserve"> van de </w:t>
      </w:r>
      <w:r w:rsidR="00C71371">
        <w:t>Raamovereenkomst</w:t>
      </w:r>
      <w:bookmarkEnd w:id="25"/>
    </w:p>
    <w:p w14:paraId="4B62AB9D" w14:textId="28EDAE9F" w:rsidR="006E4352" w:rsidRPr="004B73E9" w:rsidRDefault="00A96A62" w:rsidP="00E73695">
      <w:pPr>
        <w:suppressAutoHyphens/>
        <w:rPr>
          <w:rFonts w:cs="Arial"/>
        </w:rPr>
      </w:pPr>
      <w:r w:rsidRPr="44810C4E">
        <w:rPr>
          <w:rFonts w:cs="Arial"/>
        </w:rPr>
        <w:t xml:space="preserve">De </w:t>
      </w:r>
      <w:r w:rsidR="00351B54" w:rsidRPr="44810C4E">
        <w:rPr>
          <w:rFonts w:cs="Arial"/>
        </w:rPr>
        <w:t>beoogde ingangsdatum</w:t>
      </w:r>
      <w:r w:rsidRPr="44810C4E">
        <w:rPr>
          <w:rFonts w:cs="Arial"/>
        </w:rPr>
        <w:t xml:space="preserve"> van de </w:t>
      </w:r>
      <w:r w:rsidR="00C71371" w:rsidRPr="44810C4E">
        <w:rPr>
          <w:rFonts w:cs="Arial"/>
        </w:rPr>
        <w:t>Raamovereenkomst</w:t>
      </w:r>
      <w:r w:rsidRPr="44810C4E">
        <w:rPr>
          <w:rFonts w:cs="Arial"/>
        </w:rPr>
        <w:t xml:space="preserve"> </w:t>
      </w:r>
      <w:r w:rsidR="00351B54" w:rsidRPr="44810C4E">
        <w:rPr>
          <w:rFonts w:cs="Arial"/>
        </w:rPr>
        <w:t xml:space="preserve">is 1 </w:t>
      </w:r>
      <w:r w:rsidR="00261A30">
        <w:rPr>
          <w:rFonts w:cs="Arial"/>
        </w:rPr>
        <w:t>januari</w:t>
      </w:r>
      <w:r w:rsidR="00351B54" w:rsidRPr="44810C4E">
        <w:rPr>
          <w:rFonts w:cs="Arial"/>
        </w:rPr>
        <w:t xml:space="preserve"> 202</w:t>
      </w:r>
      <w:r w:rsidR="00261A30">
        <w:rPr>
          <w:rFonts w:cs="Arial"/>
        </w:rPr>
        <w:t>3</w:t>
      </w:r>
      <w:r w:rsidRPr="44810C4E">
        <w:rPr>
          <w:rFonts w:cs="Arial"/>
        </w:rPr>
        <w:t xml:space="preserve">. </w:t>
      </w:r>
      <w:bookmarkStart w:id="27" w:name="_Toc106790560"/>
      <w:r w:rsidR="006E4352" w:rsidRPr="004B73E9">
        <w:rPr>
          <w:rFonts w:cs="Arial"/>
        </w:rPr>
        <w:t xml:space="preserve">De Raamovereenkomst wordt aangegaan voor een initiële duur van twaalf (12) maanden. </w:t>
      </w:r>
    </w:p>
    <w:p w14:paraId="235E723D" w14:textId="77777777" w:rsidR="006E4352" w:rsidRPr="003020CA" w:rsidRDefault="006E4352" w:rsidP="006E4352">
      <w:pPr>
        <w:suppressAutoHyphens/>
        <w:spacing w:line="284" w:lineRule="atLeast"/>
        <w:ind w:left="567"/>
        <w:rPr>
          <w:rFonts w:cs="Arial"/>
        </w:rPr>
      </w:pPr>
    </w:p>
    <w:p w14:paraId="79515D95" w14:textId="3C853B21" w:rsidR="006E4352" w:rsidRPr="004B73E9" w:rsidRDefault="006E4352" w:rsidP="00055316">
      <w:pPr>
        <w:suppressAutoHyphens/>
        <w:spacing w:line="284" w:lineRule="atLeast"/>
        <w:rPr>
          <w:rFonts w:cs="Arial"/>
        </w:rPr>
      </w:pPr>
      <w:r w:rsidRPr="004B73E9">
        <w:rPr>
          <w:rFonts w:cs="Arial"/>
        </w:rPr>
        <w:t xml:space="preserve">De maximale omvang van de totale Opdracht, inclusief optionele verlengingen, is € 12.960.000,- exclusief btw en is gebaseerd op de uitgaven van de maanden juli en augustus 2022. Bij het bereiken van deze maximale waarde, mag </w:t>
      </w:r>
      <w:r w:rsidR="00C715ED">
        <w:rPr>
          <w:rFonts w:cs="Arial"/>
        </w:rPr>
        <w:t>Aanbestedende Dienst</w:t>
      </w:r>
      <w:r w:rsidRPr="004B73E9">
        <w:rPr>
          <w:rFonts w:cs="Arial"/>
        </w:rPr>
        <w:t xml:space="preserve"> de Raamovereenkomst beëindigen. Beëindiging geschiedt schriftelijk. De genoemde omvang betreft een indicatie c.q. schatting waaraan Inschrijver geen rechten kan ontlenen. </w:t>
      </w:r>
    </w:p>
    <w:p w14:paraId="41800BA6" w14:textId="77777777" w:rsidR="006E4352" w:rsidRPr="003020CA" w:rsidRDefault="006E4352" w:rsidP="006E4352">
      <w:pPr>
        <w:suppressAutoHyphens/>
        <w:spacing w:line="284" w:lineRule="atLeast"/>
        <w:ind w:left="567"/>
        <w:rPr>
          <w:rFonts w:cs="Arial"/>
        </w:rPr>
      </w:pPr>
    </w:p>
    <w:p w14:paraId="684BB625" w14:textId="77C48E54" w:rsidR="006E4352" w:rsidRPr="004B73E9" w:rsidRDefault="006E4352" w:rsidP="00055316">
      <w:pPr>
        <w:suppressAutoHyphens/>
        <w:spacing w:line="284" w:lineRule="atLeast"/>
        <w:rPr>
          <w:rFonts w:cs="Arial"/>
        </w:rPr>
      </w:pPr>
      <w:r w:rsidRPr="004B73E9">
        <w:rPr>
          <w:rFonts w:cs="Arial"/>
        </w:rPr>
        <w:t xml:space="preserve">Opdrachtgever heeft de mogelijkheid om de Raamovereenkomst drie (3) keer onder dezelfde voorwaarden te verlengen met een periode van ieder </w:t>
      </w:r>
      <w:r w:rsidR="00EB1214">
        <w:rPr>
          <w:rFonts w:cs="Arial"/>
        </w:rPr>
        <w:t>m</w:t>
      </w:r>
      <w:r w:rsidR="004676FE">
        <w:rPr>
          <w:rFonts w:cs="Arial"/>
        </w:rPr>
        <w:t>a</w:t>
      </w:r>
      <w:r w:rsidRPr="004B73E9">
        <w:rPr>
          <w:rFonts w:cs="Arial"/>
        </w:rPr>
        <w:t xml:space="preserve">ximaal twaalf (12) maanden. Opdrachtgever tracht hierover uiterlijk drie (3) maanden voor het einde van de (verlengde) looptijd van de Raamovereenkomst Opdrachtnemer in kennis te stellen. Indien de Aanbestedende Dienst geen gebruik maakt van de verlengingsmogelijkheid, eindigt de Raamovereenkomst van rechtswege na het verstrijken van de initiële c.q. verlengde looptijd. </w:t>
      </w:r>
    </w:p>
    <w:p w14:paraId="3B979749" w14:textId="77777777" w:rsidR="006E4352" w:rsidRPr="003020CA" w:rsidRDefault="006E4352" w:rsidP="006E4352">
      <w:pPr>
        <w:suppressAutoHyphens/>
        <w:spacing w:line="284" w:lineRule="atLeast"/>
        <w:ind w:left="567"/>
        <w:rPr>
          <w:rFonts w:cs="Arial"/>
        </w:rPr>
      </w:pPr>
    </w:p>
    <w:p w14:paraId="4193B04C" w14:textId="05B3FCC8" w:rsidR="006E4352" w:rsidRPr="003D2EA4" w:rsidRDefault="005E0710" w:rsidP="00055316">
      <w:pPr>
        <w:suppressAutoHyphens/>
        <w:spacing w:line="284" w:lineRule="atLeast"/>
        <w:rPr>
          <w:rFonts w:cs="Arial"/>
        </w:rPr>
      </w:pPr>
      <w:r>
        <w:rPr>
          <w:rFonts w:cs="Arial"/>
        </w:rPr>
        <w:t>Aanbestedende Dienst</w:t>
      </w:r>
      <w:r w:rsidR="006E4352" w:rsidRPr="003D2EA4">
        <w:rPr>
          <w:rFonts w:cs="Arial"/>
        </w:rPr>
        <w:t xml:space="preserve"> heeft, naast de overige in de Overeenkomst of de wet genoemde mogelijkheden tot beëindiging van de Overeenkomst, de mogelijkheid de Overeenkomst op ieder moment, zowel tijdens de initiële looptijd als tijdens de verlenging, op te zeggen. Een opzegging geschiedt schriftelijk. Bij een opzegging wordt een opzegtermijn van maximaal vijftien (15) kalenderdagen gehanteerd. </w:t>
      </w:r>
      <w:r>
        <w:rPr>
          <w:rFonts w:cs="Arial"/>
        </w:rPr>
        <w:t>Aanbestedende Dienst</w:t>
      </w:r>
      <w:r w:rsidR="006E4352" w:rsidRPr="003D2EA4">
        <w:rPr>
          <w:rFonts w:cs="Arial"/>
        </w:rPr>
        <w:t xml:space="preserve"> is bij een opzegging geen enkele (schade)vergoeding (in welke vorm dan ook) verschuldigd aan de Opdrachtnemer. Bij een opzegging is </w:t>
      </w:r>
      <w:r>
        <w:rPr>
          <w:rFonts w:cs="Arial"/>
        </w:rPr>
        <w:t>Aanbestedende Dienst</w:t>
      </w:r>
      <w:r w:rsidR="006E4352" w:rsidRPr="003D2EA4">
        <w:rPr>
          <w:rFonts w:cs="Arial"/>
        </w:rPr>
        <w:t xml:space="preserve"> alleen een vergoeding voor de daadwerkelijk uitgevoerde werkzaamheden die op grond van de Overeenkomst voor vergoeding in aanmerking komen, verschuldigd.</w:t>
      </w:r>
    </w:p>
    <w:p w14:paraId="3FEB1DC3" w14:textId="77777777" w:rsidR="00482305" w:rsidRPr="00555C9B" w:rsidRDefault="003A576E" w:rsidP="006910BA">
      <w:pPr>
        <w:pStyle w:val="Kop2"/>
        <w:suppressAutoHyphens/>
        <w:ind w:left="709" w:hanging="709"/>
      </w:pPr>
      <w:r w:rsidRPr="00555C9B">
        <w:t xml:space="preserve">Samenvoegen onderdelen </w:t>
      </w:r>
      <w:r w:rsidR="00C41071" w:rsidRPr="00555C9B">
        <w:t>Opdracht</w:t>
      </w:r>
      <w:bookmarkEnd w:id="26"/>
      <w:bookmarkEnd w:id="27"/>
    </w:p>
    <w:p w14:paraId="495E16F5" w14:textId="7679921A" w:rsidR="00886DF5" w:rsidRPr="00C84832" w:rsidRDefault="00C232FB" w:rsidP="001F6583">
      <w:pPr>
        <w:suppressAutoHyphens/>
      </w:pPr>
      <w:r w:rsidRPr="00555C9B">
        <w:t>De Aanbestedende Dienst</w:t>
      </w:r>
      <w:r w:rsidR="00886DF5" w:rsidRPr="00555C9B">
        <w:t xml:space="preserve"> is van mening dat de </w:t>
      </w:r>
      <w:r w:rsidR="00C41071" w:rsidRPr="00555C9B">
        <w:t>Opdracht</w:t>
      </w:r>
      <w:r w:rsidR="00886DF5" w:rsidRPr="00555C9B">
        <w:t xml:space="preserve"> </w:t>
      </w:r>
      <w:r w:rsidR="00BB5913" w:rsidRPr="00555C9B">
        <w:rPr>
          <w:rFonts w:cs="Arial"/>
        </w:rPr>
        <w:t>éé</w:t>
      </w:r>
      <w:r w:rsidR="008F7CF3" w:rsidRPr="00555C9B">
        <w:rPr>
          <w:rFonts w:cs="Arial"/>
        </w:rPr>
        <w:t>n</w:t>
      </w:r>
      <w:r w:rsidR="00886DF5" w:rsidRPr="00555C9B">
        <w:t xml:space="preserve"> overheids</w:t>
      </w:r>
      <w:r w:rsidR="00D427C5" w:rsidRPr="00555C9B">
        <w:t>o</w:t>
      </w:r>
      <w:r w:rsidR="00C41071" w:rsidRPr="00555C9B">
        <w:t>pdracht</w:t>
      </w:r>
      <w:r w:rsidR="00886DF5" w:rsidRPr="00555C9B">
        <w:t xml:space="preserve"> betreft, omdat de verschillende onderdelen van de overheids</w:t>
      </w:r>
      <w:r w:rsidR="00D427C5" w:rsidRPr="00555C9B">
        <w:t>o</w:t>
      </w:r>
      <w:r w:rsidR="00C41071" w:rsidRPr="00555C9B">
        <w:t>pdracht</w:t>
      </w:r>
      <w:r w:rsidR="00886DF5" w:rsidRPr="00555C9B">
        <w:t xml:space="preserve"> als zodanig </w:t>
      </w:r>
      <w:r w:rsidR="00BB5913" w:rsidRPr="00555C9B">
        <w:rPr>
          <w:rFonts w:cs="Arial"/>
        </w:rPr>
        <w:t>éé</w:t>
      </w:r>
      <w:r w:rsidR="00886DF5" w:rsidRPr="00555C9B">
        <w:rPr>
          <w:rFonts w:cs="Arial"/>
        </w:rPr>
        <w:t>n</w:t>
      </w:r>
      <w:r w:rsidR="00886DF5" w:rsidRPr="00555C9B">
        <w:t xml:space="preserve"> economische</w:t>
      </w:r>
      <w:r w:rsidR="002546A7" w:rsidRPr="00555C9B">
        <w:t xml:space="preserve"> en</w:t>
      </w:r>
      <w:r w:rsidR="00C84832">
        <w:t xml:space="preserve"> </w:t>
      </w:r>
      <w:r w:rsidR="00BB5913" w:rsidRPr="00555C9B">
        <w:t>éé</w:t>
      </w:r>
      <w:r w:rsidR="002546A7" w:rsidRPr="00555C9B">
        <w:t>n</w:t>
      </w:r>
      <w:r w:rsidR="00886DF5" w:rsidRPr="00555C9B">
        <w:t xml:space="preserve"> technische functie vervullen. </w:t>
      </w:r>
      <w:r w:rsidR="00345C51" w:rsidRPr="00555C9B">
        <w:t>De Aanbestedende Dienst is</w:t>
      </w:r>
      <w:r w:rsidR="00886DF5" w:rsidRPr="00555C9B">
        <w:t xml:space="preserve"> </w:t>
      </w:r>
      <w:r w:rsidR="002546A7" w:rsidRPr="00555C9B">
        <w:t>daarom</w:t>
      </w:r>
      <w:r w:rsidR="00886DF5" w:rsidRPr="00555C9B">
        <w:t xml:space="preserve"> </w:t>
      </w:r>
      <w:r w:rsidR="00345C51" w:rsidRPr="00555C9B">
        <w:t xml:space="preserve">van oordeel dat </w:t>
      </w:r>
      <w:r w:rsidR="00886DF5" w:rsidRPr="00555C9B">
        <w:t xml:space="preserve">geen sprake </w:t>
      </w:r>
      <w:r w:rsidR="00345C51" w:rsidRPr="00555C9B">
        <w:t xml:space="preserve">is </w:t>
      </w:r>
      <w:r w:rsidR="00886DF5" w:rsidRPr="00555C9B">
        <w:t>van samenvoeging van meerdere overheids</w:t>
      </w:r>
      <w:r w:rsidR="00D427C5" w:rsidRPr="00555C9B">
        <w:t>o</w:t>
      </w:r>
      <w:r w:rsidR="00C41071" w:rsidRPr="00555C9B">
        <w:t>pdracht</w:t>
      </w:r>
      <w:r w:rsidR="00886DF5" w:rsidRPr="00555C9B">
        <w:t>en in de zin van artikel 1.5 lid 1 Aanbestedingswet</w:t>
      </w:r>
      <w:r w:rsidR="00824745" w:rsidRPr="00555C9B">
        <w:t>.</w:t>
      </w:r>
    </w:p>
    <w:p w14:paraId="1618F249" w14:textId="3829F6D8" w:rsidR="00031DD1" w:rsidRPr="00C84832" w:rsidRDefault="003A576E" w:rsidP="006910BA">
      <w:pPr>
        <w:pStyle w:val="Kop2"/>
        <w:suppressAutoHyphens/>
        <w:ind w:left="709" w:hanging="709"/>
      </w:pPr>
      <w:bookmarkStart w:id="28" w:name="_Toc508701575"/>
      <w:bookmarkStart w:id="29" w:name="_Toc508887520"/>
      <w:bookmarkStart w:id="30" w:name="_Toc509233826"/>
      <w:bookmarkStart w:id="31" w:name="_Toc509233931"/>
      <w:bookmarkStart w:id="32" w:name="_Toc508701576"/>
      <w:bookmarkStart w:id="33" w:name="_Toc508887521"/>
      <w:bookmarkStart w:id="34" w:name="_Toc509233827"/>
      <w:bookmarkStart w:id="35" w:name="_Toc509233932"/>
      <w:bookmarkStart w:id="36" w:name="_Toc71036985"/>
      <w:bookmarkStart w:id="37" w:name="_Toc106790561"/>
      <w:bookmarkEnd w:id="28"/>
      <w:bookmarkEnd w:id="29"/>
      <w:bookmarkEnd w:id="30"/>
      <w:bookmarkEnd w:id="31"/>
      <w:bookmarkEnd w:id="32"/>
      <w:bookmarkEnd w:id="33"/>
      <w:bookmarkEnd w:id="34"/>
      <w:bookmarkEnd w:id="35"/>
      <w:r w:rsidRPr="00555C9B">
        <w:t>Percelen</w:t>
      </w:r>
      <w:bookmarkEnd w:id="36"/>
      <w:bookmarkEnd w:id="37"/>
    </w:p>
    <w:p w14:paraId="4B968F21" w14:textId="30E6E0E3" w:rsidR="00764FD7" w:rsidRPr="00C84832" w:rsidRDefault="00C232FB" w:rsidP="00C84832">
      <w:pPr>
        <w:suppressAutoHyphens/>
        <w:spacing w:line="276" w:lineRule="auto"/>
        <w:rPr>
          <w:rFonts w:cs="Arial"/>
        </w:rPr>
      </w:pPr>
      <w:r w:rsidRPr="3B60F8AF">
        <w:rPr>
          <w:rFonts w:cs="Arial"/>
        </w:rPr>
        <w:t>De Aanbestedende Dienst</w:t>
      </w:r>
      <w:r w:rsidR="000B5C99" w:rsidRPr="3B60F8AF">
        <w:rPr>
          <w:rFonts w:cs="Arial"/>
        </w:rPr>
        <w:t xml:space="preserve"> vindt het niet passend om de (samengevoegde) </w:t>
      </w:r>
      <w:r w:rsidR="00C41071" w:rsidRPr="3B60F8AF">
        <w:rPr>
          <w:rFonts w:cs="Arial"/>
        </w:rPr>
        <w:t>Opdracht</w:t>
      </w:r>
      <w:r w:rsidR="000B5C99" w:rsidRPr="3B60F8AF">
        <w:rPr>
          <w:rFonts w:cs="Arial"/>
        </w:rPr>
        <w:t xml:space="preserve"> onder te verdelen in meerdere percelen. De redenen hiervoor zijn dezelfde als de redenen van </w:t>
      </w:r>
      <w:r w:rsidRPr="3B60F8AF">
        <w:rPr>
          <w:rFonts w:cs="Arial"/>
        </w:rPr>
        <w:t>de Aanbestedende Dienst</w:t>
      </w:r>
      <w:r w:rsidR="000B5C99" w:rsidRPr="3B60F8AF">
        <w:rPr>
          <w:rFonts w:cs="Arial"/>
        </w:rPr>
        <w:t xml:space="preserve"> om de verschillende </w:t>
      </w:r>
      <w:r w:rsidR="00E233CD" w:rsidRPr="3B60F8AF">
        <w:rPr>
          <w:rFonts w:cs="Arial"/>
        </w:rPr>
        <w:t>overheids</w:t>
      </w:r>
      <w:r w:rsidR="001A4414" w:rsidRPr="3B60F8AF">
        <w:rPr>
          <w:rFonts w:cs="Arial"/>
        </w:rPr>
        <w:t>o</w:t>
      </w:r>
      <w:r w:rsidR="00C41071" w:rsidRPr="3B60F8AF">
        <w:rPr>
          <w:rFonts w:cs="Arial"/>
        </w:rPr>
        <w:t>pdracht</w:t>
      </w:r>
      <w:r w:rsidR="000B5C99" w:rsidRPr="3B60F8AF">
        <w:rPr>
          <w:rFonts w:cs="Arial"/>
        </w:rPr>
        <w:t xml:space="preserve">en samen te voegen tot </w:t>
      </w:r>
      <w:r w:rsidR="001A4414" w:rsidRPr="3B60F8AF">
        <w:rPr>
          <w:rFonts w:cs="Arial"/>
        </w:rPr>
        <w:t xml:space="preserve">de </w:t>
      </w:r>
      <w:r w:rsidR="00C41071" w:rsidRPr="3B60F8AF">
        <w:rPr>
          <w:rFonts w:cs="Arial"/>
        </w:rPr>
        <w:t>Opdracht</w:t>
      </w:r>
      <w:r w:rsidR="000B5C99" w:rsidRPr="3B60F8AF">
        <w:rPr>
          <w:rFonts w:cs="Arial"/>
        </w:rPr>
        <w:t xml:space="preserve">. Indien de (samengevoegde) </w:t>
      </w:r>
      <w:r w:rsidR="00C41071" w:rsidRPr="3B60F8AF">
        <w:rPr>
          <w:rFonts w:cs="Arial"/>
        </w:rPr>
        <w:t>Opdracht</w:t>
      </w:r>
      <w:r w:rsidR="000B5C99" w:rsidRPr="3B60F8AF">
        <w:rPr>
          <w:rFonts w:cs="Arial"/>
        </w:rPr>
        <w:t xml:space="preserve"> door </w:t>
      </w:r>
      <w:r w:rsidRPr="3B60F8AF">
        <w:rPr>
          <w:rFonts w:cs="Arial"/>
        </w:rPr>
        <w:t>de Aanbestedende Dienst</w:t>
      </w:r>
      <w:r w:rsidR="000B5C99" w:rsidRPr="3B60F8AF">
        <w:rPr>
          <w:rFonts w:cs="Arial"/>
        </w:rPr>
        <w:t xml:space="preserve"> zou worden opgedeeld in verschillende percelen, zouden immers de voordelen van samenvoeging teniet worden</w:t>
      </w:r>
      <w:r w:rsidR="00031DD1" w:rsidRPr="3B60F8AF">
        <w:rPr>
          <w:rFonts w:cs="Arial"/>
        </w:rPr>
        <w:t xml:space="preserve"> gedaan</w:t>
      </w:r>
      <w:r w:rsidR="000B5C99" w:rsidRPr="3B60F8AF">
        <w:rPr>
          <w:rFonts w:cs="Arial"/>
        </w:rPr>
        <w:t>.</w:t>
      </w:r>
    </w:p>
    <w:p w14:paraId="1CECD874" w14:textId="77777777" w:rsidR="00CA484D" w:rsidRPr="00555C9B" w:rsidRDefault="00CA484D" w:rsidP="006910BA">
      <w:pPr>
        <w:pStyle w:val="Kop2"/>
        <w:suppressAutoHyphens/>
        <w:ind w:left="709" w:hanging="709"/>
      </w:pPr>
      <w:bookmarkStart w:id="38" w:name="_Toc71036989"/>
      <w:bookmarkStart w:id="39" w:name="_Toc106790564"/>
      <w:r w:rsidRPr="00555C9B">
        <w:lastRenderedPageBreak/>
        <w:t>Bewaren</w:t>
      </w:r>
      <w:bookmarkEnd w:id="38"/>
      <w:bookmarkEnd w:id="39"/>
    </w:p>
    <w:p w14:paraId="4538A3CC" w14:textId="77777777" w:rsidR="00CA484D" w:rsidRPr="00555C9B" w:rsidRDefault="00CA484D" w:rsidP="00CA484D">
      <w:pPr>
        <w:spacing w:line="276" w:lineRule="auto"/>
      </w:pPr>
      <w:r w:rsidRPr="00555C9B">
        <w:t xml:space="preserve">Voor de bewaartermijn van de verwervingsdossiers is </w:t>
      </w:r>
      <w:r w:rsidR="00C232FB" w:rsidRPr="00555C9B">
        <w:t>de Aanbestedende Dienst</w:t>
      </w:r>
      <w:r w:rsidRPr="00555C9B">
        <w:t xml:space="preserve"> gebonden aan wettelijke termijnen. Verwervingsdossiers worden in ieder geval niet langer bewaard dan tien jaar. </w:t>
      </w:r>
    </w:p>
    <w:p w14:paraId="28F091CB" w14:textId="77777777" w:rsidR="00E52D1B" w:rsidRPr="00555C9B" w:rsidRDefault="00E52D1B" w:rsidP="000C52B0">
      <w:pPr>
        <w:suppressAutoHyphens/>
      </w:pPr>
    </w:p>
    <w:p w14:paraId="3015D391" w14:textId="77777777" w:rsidR="00E91DF0" w:rsidRPr="00555C9B" w:rsidRDefault="00E91DF0" w:rsidP="000C52B0">
      <w:pPr>
        <w:pStyle w:val="Kop1"/>
        <w:suppressAutoHyphens/>
      </w:pPr>
      <w:bookmarkStart w:id="40" w:name="_Toc419285366"/>
      <w:bookmarkStart w:id="41" w:name="_Toc421086862"/>
      <w:bookmarkStart w:id="42" w:name="_Toc421100593"/>
      <w:bookmarkStart w:id="43" w:name="_Toc71036990"/>
      <w:bookmarkStart w:id="44" w:name="_Toc106790565"/>
      <w:r w:rsidRPr="00555C9B">
        <w:lastRenderedPageBreak/>
        <w:t>Aanbestedingsprocedure</w:t>
      </w:r>
      <w:bookmarkEnd w:id="40"/>
      <w:bookmarkEnd w:id="41"/>
      <w:bookmarkEnd w:id="42"/>
      <w:bookmarkEnd w:id="43"/>
      <w:bookmarkEnd w:id="44"/>
      <w:r w:rsidRPr="00555C9B">
        <w:t xml:space="preserve"> </w:t>
      </w:r>
    </w:p>
    <w:p w14:paraId="50622BB4" w14:textId="41CD47FF" w:rsidR="00E91DF0" w:rsidRPr="00555C9B" w:rsidRDefault="00E91DF0" w:rsidP="000C52B0">
      <w:pPr>
        <w:pStyle w:val="Kop2"/>
        <w:suppressAutoHyphens/>
      </w:pPr>
      <w:bookmarkStart w:id="45" w:name="_Toc419285367"/>
      <w:bookmarkStart w:id="46" w:name="_Toc421086863"/>
      <w:bookmarkStart w:id="47" w:name="_Toc421100594"/>
      <w:bookmarkStart w:id="48" w:name="_Toc71036991"/>
      <w:bookmarkStart w:id="49" w:name="_Toc106790566"/>
      <w:r w:rsidRPr="00555C9B">
        <w:t>Europese openbare aanbestedingsprocedure</w:t>
      </w:r>
      <w:bookmarkEnd w:id="45"/>
      <w:bookmarkEnd w:id="46"/>
      <w:bookmarkEnd w:id="47"/>
      <w:bookmarkEnd w:id="48"/>
      <w:bookmarkEnd w:id="49"/>
    </w:p>
    <w:p w14:paraId="613383E9" w14:textId="0E195667" w:rsidR="00E42756" w:rsidRPr="00555C9B" w:rsidRDefault="00234D28" w:rsidP="000C52B0">
      <w:pPr>
        <w:suppressAutoHyphens/>
      </w:pPr>
      <w:r>
        <w:t xml:space="preserve">Voor de aanbesteding van de </w:t>
      </w:r>
      <w:r w:rsidR="00C41071">
        <w:t>Opdracht</w:t>
      </w:r>
      <w:r w:rsidR="000D11BF">
        <w:t xml:space="preserve"> </w:t>
      </w:r>
      <w:r>
        <w:t xml:space="preserve">hanteert </w:t>
      </w:r>
      <w:r w:rsidR="00C232FB">
        <w:t>de Aanbestedende Dienst</w:t>
      </w:r>
      <w:r>
        <w:t xml:space="preserve"> de Europese openbare aanbestedingsprocedure.</w:t>
      </w:r>
      <w:r w:rsidR="00336C37">
        <w:t xml:space="preserve"> </w:t>
      </w:r>
    </w:p>
    <w:p w14:paraId="10587496" w14:textId="77777777" w:rsidR="00E42756" w:rsidRPr="00555C9B" w:rsidRDefault="00E42756" w:rsidP="000C52B0">
      <w:pPr>
        <w:suppressAutoHyphens/>
      </w:pPr>
    </w:p>
    <w:p w14:paraId="2C7D6A65" w14:textId="18F1AA22" w:rsidR="00234D28" w:rsidRPr="00555C9B" w:rsidRDefault="001C13BC" w:rsidP="000C52B0">
      <w:pPr>
        <w:suppressAutoHyphens/>
      </w:pPr>
      <w:r>
        <w:t>Op de aanbestedingsprocedure en de Overeenkomst is Nederlands recht van toepassing, met uitzondering van het Weens koopverdrag. Op de aanbestedingsprocedure is in het bijzonder de Aanbestedingswet 2012 van toepassing.</w:t>
      </w:r>
    </w:p>
    <w:p w14:paraId="62677E9B" w14:textId="77777777" w:rsidR="00CB37A1" w:rsidRPr="00555C9B" w:rsidRDefault="00CB37A1" w:rsidP="000C52B0">
      <w:pPr>
        <w:suppressAutoHyphens/>
      </w:pPr>
    </w:p>
    <w:p w14:paraId="6DDABBAA" w14:textId="1F4820C1" w:rsidR="0043496E" w:rsidRDefault="006910BA" w:rsidP="000C52B0">
      <w:pPr>
        <w:tabs>
          <w:tab w:val="left" w:pos="567"/>
        </w:tabs>
        <w:suppressAutoHyphens/>
      </w:pPr>
      <w:r>
        <w:t xml:space="preserve">Ten gevolge van de toenemende stroom </w:t>
      </w:r>
      <w:r w:rsidR="00555688">
        <w:t>ontheemden</w:t>
      </w:r>
      <w:r>
        <w:t xml:space="preserve"> uit Oekraïne is er sprake van een urgente situatie</w:t>
      </w:r>
      <w:r w:rsidR="001C13BC">
        <w:t xml:space="preserve"> ex artikel 2.74 </w:t>
      </w:r>
      <w:proofErr w:type="spellStart"/>
      <w:r w:rsidR="001C13BC">
        <w:t>Aw</w:t>
      </w:r>
      <w:proofErr w:type="spellEnd"/>
      <w:r>
        <w:t>.</w:t>
      </w:r>
      <w:r w:rsidR="0043496E">
        <w:t xml:space="preserve"> </w:t>
      </w:r>
      <w:r w:rsidR="00F97B6B">
        <w:t>Aanbestedende Dienst</w:t>
      </w:r>
      <w:r w:rsidR="00B15090" w:rsidRPr="00B15090">
        <w:t xml:space="preserve"> past voor deze openbare aanbestedingsprocedure de verkorte inschrijvingstermijn ex. artikel 2.74 Aanbestedingswet toe. Het behoeft geen uitleg dat vanwege de Russische oorlog in Oekraïne er een urgente </w:t>
      </w:r>
      <w:r w:rsidR="00F97B6B">
        <w:t>ontheemden</w:t>
      </w:r>
      <w:r w:rsidR="00B15090" w:rsidRPr="00B15090">
        <w:t xml:space="preserve">stroom is ontstaan die in goede banen moet worden geleid. Het behoeft evenmin toelichting dat die urgente situatie niet aan de </w:t>
      </w:r>
      <w:r w:rsidR="00F97B6B">
        <w:t>A</w:t>
      </w:r>
      <w:r w:rsidR="00B15090" w:rsidRPr="00B15090">
        <w:t xml:space="preserve">anbestedende </w:t>
      </w:r>
      <w:r w:rsidR="00F97B6B">
        <w:t>D</w:t>
      </w:r>
      <w:r w:rsidR="00B15090" w:rsidRPr="00B15090">
        <w:t xml:space="preserve">ienst is te wijten. Omdat de </w:t>
      </w:r>
      <w:r w:rsidR="00F97B6B">
        <w:t>ontheemden</w:t>
      </w:r>
      <w:r w:rsidR="00B15090" w:rsidRPr="00B15090">
        <w:t xml:space="preserve">stroom maar door blijft gaan en bovendien vrij onvoorspelbaar is, maar </w:t>
      </w:r>
      <w:r w:rsidR="00F97B6B">
        <w:t>Aanbestedende Dienst</w:t>
      </w:r>
      <w:r w:rsidR="00B15090" w:rsidRPr="00B15090">
        <w:t xml:space="preserve"> wel op rechtmatige wijze een nieuwe overeenkomst wenst te sluiten, is een aanbestedingsprocedure met verkorte termijnen de geëigende weg om tot die nieuwe overeenkomst te komen</w:t>
      </w:r>
      <w:r w:rsidR="00B35FC4">
        <w:t>.</w:t>
      </w:r>
    </w:p>
    <w:p w14:paraId="707770E7" w14:textId="77777777" w:rsidR="0043496E" w:rsidRDefault="0043496E" w:rsidP="000C52B0">
      <w:pPr>
        <w:tabs>
          <w:tab w:val="left" w:pos="567"/>
        </w:tabs>
        <w:suppressAutoHyphens/>
      </w:pPr>
    </w:p>
    <w:p w14:paraId="7F3FB78B" w14:textId="5380164F" w:rsidR="00CB37A1" w:rsidRPr="006910BA" w:rsidRDefault="00C232FB" w:rsidP="000C52B0">
      <w:pPr>
        <w:tabs>
          <w:tab w:val="left" w:pos="567"/>
        </w:tabs>
        <w:suppressAutoHyphens/>
      </w:pPr>
      <w:r w:rsidRPr="00555C9B">
        <w:t>De Aanbestedende Dienst</w:t>
      </w:r>
      <w:r w:rsidR="00CB37A1" w:rsidRPr="00555C9B">
        <w:t xml:space="preserve"> acht het voor de aanbesteding van de onderhavige </w:t>
      </w:r>
      <w:r w:rsidR="00C41071" w:rsidRPr="00555C9B">
        <w:t>Opdracht</w:t>
      </w:r>
      <w:r w:rsidR="00CB37A1" w:rsidRPr="00555C9B">
        <w:t xml:space="preserve"> geschikt en proportioneel om de Europese openbare aanbestedingsprocedure te hanteren. </w:t>
      </w:r>
      <w:r w:rsidRPr="00555C9B">
        <w:t>De Aanbestedende Dienst</w:t>
      </w:r>
      <w:r w:rsidR="00CB37A1" w:rsidRPr="00555C9B">
        <w:t xml:space="preserve"> heeft voorafgaand aan </w:t>
      </w:r>
      <w:r w:rsidR="00A24453" w:rsidRPr="00555C9B">
        <w:t xml:space="preserve">zijn </w:t>
      </w:r>
      <w:r w:rsidR="00CB37A1" w:rsidRPr="00555C9B">
        <w:t>besluit om de Europese openbare procedure te hanteren een marktverkenning uitgevoerd. Uit deze</w:t>
      </w:r>
      <w:r w:rsidR="00CB37A1" w:rsidRPr="00555C9B">
        <w:rPr>
          <w:rFonts w:cs="Arial"/>
        </w:rPr>
        <w:t xml:space="preserve"> marktverkenning is gebleken dat het aantal potentië</w:t>
      </w:r>
      <w:r w:rsidR="00013107" w:rsidRPr="00555C9B">
        <w:rPr>
          <w:rFonts w:cs="Arial"/>
        </w:rPr>
        <w:t>le I</w:t>
      </w:r>
      <w:r w:rsidR="00CB37A1" w:rsidRPr="00555C9B">
        <w:rPr>
          <w:rFonts w:cs="Arial"/>
        </w:rPr>
        <w:t xml:space="preserve">nschrijvers dat geïnteresseerd kan zijn om deel te nemen aan deze aanbestedingsprocedure niet voldoende groot is om een Europese niet-openbare aanbestedingsprocedure te organiseren. Met een Europese openbare aanbestedingsprocedure </w:t>
      </w:r>
      <w:r w:rsidR="00327DDF" w:rsidRPr="00555C9B">
        <w:rPr>
          <w:rFonts w:cs="Arial"/>
        </w:rPr>
        <w:t xml:space="preserve">lijkt </w:t>
      </w:r>
      <w:r w:rsidR="00CB37A1" w:rsidRPr="00555C9B">
        <w:rPr>
          <w:rFonts w:cs="Arial"/>
        </w:rPr>
        <w:t xml:space="preserve">dan ook de meeste concurrentie voor de </w:t>
      </w:r>
      <w:r w:rsidR="00C41071" w:rsidRPr="00555C9B">
        <w:rPr>
          <w:rFonts w:cs="Arial"/>
        </w:rPr>
        <w:t>Opdracht</w:t>
      </w:r>
      <w:r w:rsidR="00CB37A1" w:rsidRPr="00555C9B">
        <w:rPr>
          <w:rFonts w:cs="Arial"/>
        </w:rPr>
        <w:t xml:space="preserve"> </w:t>
      </w:r>
      <w:r w:rsidR="00327DDF" w:rsidRPr="00555C9B">
        <w:rPr>
          <w:rFonts w:cs="Arial"/>
        </w:rPr>
        <w:t>te worden gegenereerd</w:t>
      </w:r>
      <w:r w:rsidR="00CB37A1" w:rsidRPr="00555C9B">
        <w:rPr>
          <w:rFonts w:cs="Arial"/>
        </w:rPr>
        <w:t xml:space="preserve">. Daarnaast is </w:t>
      </w:r>
      <w:r w:rsidRPr="00555C9B">
        <w:rPr>
          <w:rFonts w:cs="Arial"/>
        </w:rPr>
        <w:t>de Aanbestedende Dienst</w:t>
      </w:r>
      <w:r w:rsidR="00CB37A1" w:rsidRPr="00555C9B">
        <w:rPr>
          <w:rFonts w:cs="Arial"/>
        </w:rPr>
        <w:t xml:space="preserve"> van me</w:t>
      </w:r>
      <w:r w:rsidR="00387463" w:rsidRPr="00555C9B">
        <w:rPr>
          <w:rFonts w:cs="Arial"/>
        </w:rPr>
        <w:t>ning dat het opstellen van een I</w:t>
      </w:r>
      <w:r w:rsidR="00CB37A1" w:rsidRPr="00555C9B">
        <w:rPr>
          <w:rFonts w:cs="Arial"/>
        </w:rPr>
        <w:t>nschrijving voor deze aanbestedingsprocedure – met name nu gewerkt wordt met het UEA – niet een</w:t>
      </w:r>
      <w:r w:rsidR="00013107" w:rsidRPr="00555C9B">
        <w:rPr>
          <w:rFonts w:cs="Arial"/>
        </w:rPr>
        <w:t xml:space="preserve"> dermate grote inspanning voor </w:t>
      </w:r>
      <w:r w:rsidR="00F953B3" w:rsidRPr="00555C9B">
        <w:rPr>
          <w:rFonts w:cs="Arial"/>
        </w:rPr>
        <w:t xml:space="preserve">de </w:t>
      </w:r>
      <w:r w:rsidR="00013107" w:rsidRPr="00555C9B">
        <w:rPr>
          <w:rFonts w:cs="Arial"/>
        </w:rPr>
        <w:t>I</w:t>
      </w:r>
      <w:r w:rsidR="00CB37A1" w:rsidRPr="00555C9B">
        <w:rPr>
          <w:rFonts w:cs="Arial"/>
        </w:rPr>
        <w:t>nschrijvers</w:t>
      </w:r>
      <w:r w:rsidR="0020011F" w:rsidRPr="00555C9B">
        <w:rPr>
          <w:rFonts w:cs="Arial"/>
        </w:rPr>
        <w:t xml:space="preserve"> </w:t>
      </w:r>
      <w:r w:rsidR="00CB37A1" w:rsidRPr="00555C9B">
        <w:rPr>
          <w:rFonts w:cs="Arial"/>
        </w:rPr>
        <w:t>oplevert</w:t>
      </w:r>
      <w:r w:rsidR="003221C4" w:rsidRPr="00555C9B">
        <w:rPr>
          <w:rFonts w:cs="Arial"/>
        </w:rPr>
        <w:t>,</w:t>
      </w:r>
      <w:r w:rsidR="00CB37A1" w:rsidRPr="00555C9B">
        <w:rPr>
          <w:rFonts w:cs="Arial"/>
        </w:rPr>
        <w:t xml:space="preserve"> dat </w:t>
      </w:r>
      <w:r w:rsidR="00641C23" w:rsidRPr="00555C9B">
        <w:rPr>
          <w:rFonts w:cs="Arial"/>
        </w:rPr>
        <w:t xml:space="preserve">zij </w:t>
      </w:r>
      <w:r w:rsidR="00CB37A1" w:rsidRPr="00555C9B">
        <w:rPr>
          <w:rFonts w:cs="Arial"/>
        </w:rPr>
        <w:t>gehouden is om een Europese openbare aanbestedingsprocedure te organiseren.</w:t>
      </w:r>
    </w:p>
    <w:p w14:paraId="4A714475" w14:textId="77777777" w:rsidR="00E91DF0" w:rsidRPr="00555C9B" w:rsidRDefault="00E91DF0" w:rsidP="0043496E">
      <w:pPr>
        <w:pStyle w:val="Kop2"/>
        <w:suppressAutoHyphens/>
        <w:ind w:left="709" w:hanging="709"/>
      </w:pPr>
      <w:bookmarkStart w:id="50" w:name="_Toc419285368"/>
      <w:bookmarkStart w:id="51" w:name="_Toc421086864"/>
      <w:bookmarkStart w:id="52" w:name="_Toc421100595"/>
      <w:bookmarkStart w:id="53" w:name="_Ref517960525"/>
      <w:bookmarkStart w:id="54" w:name="_Ref522259404"/>
      <w:bookmarkStart w:id="55" w:name="_Ref528654722"/>
      <w:bookmarkStart w:id="56" w:name="_Toc71036992"/>
      <w:bookmarkStart w:id="57" w:name="_Toc106790567"/>
      <w:r w:rsidRPr="00555C9B">
        <w:t>Contactpersoon</w:t>
      </w:r>
      <w:bookmarkEnd w:id="50"/>
      <w:bookmarkEnd w:id="51"/>
      <w:bookmarkEnd w:id="52"/>
      <w:bookmarkEnd w:id="53"/>
      <w:bookmarkEnd w:id="54"/>
      <w:bookmarkEnd w:id="55"/>
      <w:bookmarkEnd w:id="56"/>
      <w:bookmarkEnd w:id="57"/>
    </w:p>
    <w:p w14:paraId="07B58820" w14:textId="77777777" w:rsidR="0043496E" w:rsidRDefault="00C73B58" w:rsidP="002E5595">
      <w:pPr>
        <w:suppressAutoHyphens/>
      </w:pPr>
      <w:r w:rsidRPr="00555C9B">
        <w:t xml:space="preserve">De </w:t>
      </w:r>
      <w:r w:rsidR="001E0E9A" w:rsidRPr="00555C9B">
        <w:t xml:space="preserve">communicatie </w:t>
      </w:r>
      <w:r w:rsidRPr="00555C9B">
        <w:t>in het kader van</w:t>
      </w:r>
      <w:r w:rsidR="001E0E9A" w:rsidRPr="00555C9B">
        <w:t xml:space="preserve"> de </w:t>
      </w:r>
      <w:r w:rsidRPr="00555C9B">
        <w:t xml:space="preserve">onderhavige </w:t>
      </w:r>
      <w:r w:rsidR="001E0E9A" w:rsidRPr="00555C9B">
        <w:t>aanbestedingsprocedure</w:t>
      </w:r>
      <w:r w:rsidRPr="00555C9B">
        <w:t xml:space="preserve">, direct dan wel indirect, </w:t>
      </w:r>
      <w:r w:rsidR="001E0E9A" w:rsidRPr="00555C9B">
        <w:t xml:space="preserve">dient </w:t>
      </w:r>
      <w:r w:rsidR="00A70C78" w:rsidRPr="00555C9B">
        <w:t xml:space="preserve">uitsluitend </w:t>
      </w:r>
      <w:r w:rsidR="001E0E9A" w:rsidRPr="00555C9B">
        <w:t xml:space="preserve">via TenderNed </w:t>
      </w:r>
      <w:r w:rsidRPr="00555C9B">
        <w:t xml:space="preserve">te verlopen </w:t>
      </w:r>
      <w:r w:rsidR="002E5595" w:rsidRPr="00555C9B">
        <w:t xml:space="preserve">en </w:t>
      </w:r>
      <w:r w:rsidRPr="00555C9B">
        <w:t xml:space="preserve">ook uitsluitend </w:t>
      </w:r>
      <w:r w:rsidR="00327DDF" w:rsidRPr="00555C9B">
        <w:t xml:space="preserve">– via TenderNed - </w:t>
      </w:r>
      <w:r w:rsidRPr="00555C9B">
        <w:t xml:space="preserve">met </w:t>
      </w:r>
      <w:r w:rsidR="002E5595" w:rsidRPr="00555C9B">
        <w:t xml:space="preserve">de </w:t>
      </w:r>
      <w:r w:rsidR="00592D76" w:rsidRPr="00555C9B">
        <w:t xml:space="preserve">onderstaande </w:t>
      </w:r>
      <w:r w:rsidR="002E5595" w:rsidRPr="00555C9B">
        <w:t>contactpersoon.</w:t>
      </w:r>
    </w:p>
    <w:p w14:paraId="1529F721" w14:textId="77777777" w:rsidR="0043496E" w:rsidRDefault="0043496E" w:rsidP="002E5595">
      <w:pPr>
        <w:suppressAutoHyphens/>
      </w:pPr>
    </w:p>
    <w:tbl>
      <w:tblPr>
        <w:tblStyle w:val="Tabelraster3"/>
        <w:tblW w:w="8217" w:type="dxa"/>
        <w:tblLook w:val="04A0" w:firstRow="1" w:lastRow="0" w:firstColumn="1" w:lastColumn="0" w:noHBand="0" w:noVBand="1"/>
      </w:tblPr>
      <w:tblGrid>
        <w:gridCol w:w="3964"/>
        <w:gridCol w:w="4253"/>
      </w:tblGrid>
      <w:tr w:rsidR="0043496E" w:rsidRPr="00A76BFF" w14:paraId="3A56F34A" w14:textId="77777777" w:rsidTr="00FE5A9D">
        <w:trPr>
          <w:cnfStyle w:val="100000000000" w:firstRow="1" w:lastRow="0" w:firstColumn="0" w:lastColumn="0" w:oddVBand="0" w:evenVBand="0" w:oddHBand="0" w:evenHBand="0" w:firstRowFirstColumn="0" w:firstRowLastColumn="0" w:lastRowFirstColumn="0" w:lastRowLastColumn="0"/>
          <w:trHeight w:val="220"/>
        </w:trPr>
        <w:tc>
          <w:tcPr>
            <w:tcW w:w="3964" w:type="dxa"/>
          </w:tcPr>
          <w:p w14:paraId="05FA5B00" w14:textId="77777777" w:rsidR="0043496E" w:rsidRPr="00A76BFF" w:rsidRDefault="0043496E" w:rsidP="00FE5A9D">
            <w:pPr>
              <w:rPr>
                <w:rFonts w:cs="Arial"/>
                <w:b/>
                <w:bCs/>
              </w:rPr>
            </w:pPr>
            <w:r>
              <w:rPr>
                <w:rFonts w:cs="Arial"/>
                <w:b/>
                <w:bCs/>
                <w:szCs w:val="18"/>
              </w:rPr>
              <w:t>Contactgegevens</w:t>
            </w:r>
          </w:p>
        </w:tc>
        <w:tc>
          <w:tcPr>
            <w:tcW w:w="4253" w:type="dxa"/>
          </w:tcPr>
          <w:p w14:paraId="7081B057" w14:textId="77777777" w:rsidR="0043496E" w:rsidRPr="00A76BFF" w:rsidRDefault="0043496E" w:rsidP="00FE5A9D">
            <w:pPr>
              <w:rPr>
                <w:rFonts w:cs="Arial"/>
                <w:b/>
                <w:bCs/>
              </w:rPr>
            </w:pPr>
          </w:p>
        </w:tc>
      </w:tr>
      <w:tr w:rsidR="0043496E" w14:paraId="67B79300" w14:textId="77777777" w:rsidTr="00FE5A9D">
        <w:trPr>
          <w:cnfStyle w:val="000000100000" w:firstRow="0" w:lastRow="0" w:firstColumn="0" w:lastColumn="0" w:oddVBand="0" w:evenVBand="0" w:oddHBand="1" w:evenHBand="0" w:firstRowFirstColumn="0" w:firstRowLastColumn="0" w:lastRowFirstColumn="0" w:lastRowLastColumn="0"/>
          <w:trHeight w:val="315"/>
        </w:trPr>
        <w:tc>
          <w:tcPr>
            <w:tcW w:w="3964" w:type="dxa"/>
          </w:tcPr>
          <w:p w14:paraId="34C03720" w14:textId="77777777" w:rsidR="0043496E" w:rsidRPr="00A76BFF" w:rsidRDefault="0043496E" w:rsidP="00FE5A9D">
            <w:pPr>
              <w:rPr>
                <w:rFonts w:cs="Arial"/>
              </w:rPr>
            </w:pPr>
            <w:r>
              <w:t>Naam contactpersoon</w:t>
            </w:r>
          </w:p>
        </w:tc>
        <w:tc>
          <w:tcPr>
            <w:tcW w:w="4253" w:type="dxa"/>
          </w:tcPr>
          <w:p w14:paraId="4D0F86EA" w14:textId="77777777" w:rsidR="0043496E" w:rsidRDefault="0043496E" w:rsidP="00FE5A9D">
            <w:r>
              <w:t>Nathalie van der Meyden</w:t>
            </w:r>
          </w:p>
        </w:tc>
      </w:tr>
      <w:tr w:rsidR="0043496E" w:rsidRPr="006B6D0C" w14:paraId="71C75005" w14:textId="77777777" w:rsidTr="00FE5A9D">
        <w:trPr>
          <w:cnfStyle w:val="000000010000" w:firstRow="0" w:lastRow="0" w:firstColumn="0" w:lastColumn="0" w:oddVBand="0" w:evenVBand="0" w:oddHBand="0" w:evenHBand="1" w:firstRowFirstColumn="0" w:firstRowLastColumn="0" w:lastRowFirstColumn="0" w:lastRowLastColumn="0"/>
          <w:trHeight w:val="315"/>
        </w:trPr>
        <w:tc>
          <w:tcPr>
            <w:tcW w:w="3964" w:type="dxa"/>
          </w:tcPr>
          <w:p w14:paraId="088F5898" w14:textId="77777777" w:rsidR="0043496E" w:rsidRPr="006B6D0C" w:rsidRDefault="0043496E" w:rsidP="00FE5A9D">
            <w:r>
              <w:lastRenderedPageBreak/>
              <w:t>Functie</w:t>
            </w:r>
          </w:p>
        </w:tc>
        <w:tc>
          <w:tcPr>
            <w:tcW w:w="4253" w:type="dxa"/>
          </w:tcPr>
          <w:p w14:paraId="7E4680C7" w14:textId="77777777" w:rsidR="0043496E" w:rsidRPr="006B6D0C" w:rsidRDefault="0043496E" w:rsidP="00FE5A9D">
            <w:r>
              <w:t>coördinator inkoop</w:t>
            </w:r>
          </w:p>
        </w:tc>
      </w:tr>
      <w:tr w:rsidR="0043496E" w:rsidRPr="006B6D0C" w14:paraId="29EB6D0B" w14:textId="77777777" w:rsidTr="00FE5A9D">
        <w:trPr>
          <w:cnfStyle w:val="000000100000" w:firstRow="0" w:lastRow="0" w:firstColumn="0" w:lastColumn="0" w:oddVBand="0" w:evenVBand="0" w:oddHBand="1" w:evenHBand="0" w:firstRowFirstColumn="0" w:firstRowLastColumn="0" w:lastRowFirstColumn="0" w:lastRowLastColumn="0"/>
          <w:trHeight w:val="315"/>
        </w:trPr>
        <w:tc>
          <w:tcPr>
            <w:tcW w:w="3964" w:type="dxa"/>
          </w:tcPr>
          <w:p w14:paraId="0655C83B" w14:textId="77777777" w:rsidR="0043496E" w:rsidRPr="006B6D0C" w:rsidRDefault="0043496E" w:rsidP="00FE5A9D">
            <w:r>
              <w:t>E-mailadres</w:t>
            </w:r>
          </w:p>
        </w:tc>
        <w:tc>
          <w:tcPr>
            <w:tcW w:w="4253" w:type="dxa"/>
          </w:tcPr>
          <w:p w14:paraId="23EF2F04" w14:textId="77777777" w:rsidR="0043496E" w:rsidRPr="006B6D0C" w:rsidRDefault="00000000" w:rsidP="00FE5A9D">
            <w:hyperlink r:id="rId15" w:history="1">
              <w:r w:rsidR="0043496E" w:rsidRPr="009806DB">
                <w:rPr>
                  <w:rStyle w:val="Hyperlink"/>
                </w:rPr>
                <w:t>Nathalie.vanderMeyden@nipv.nl</w:t>
              </w:r>
            </w:hyperlink>
            <w:r w:rsidR="0043496E">
              <w:t xml:space="preserve"> </w:t>
            </w:r>
          </w:p>
        </w:tc>
      </w:tr>
      <w:tr w:rsidR="0043496E" w:rsidRPr="006B6D0C" w14:paraId="050CDEBD" w14:textId="77777777" w:rsidTr="00FE5A9D">
        <w:trPr>
          <w:cnfStyle w:val="000000010000" w:firstRow="0" w:lastRow="0" w:firstColumn="0" w:lastColumn="0" w:oddVBand="0" w:evenVBand="0" w:oddHBand="0" w:evenHBand="1" w:firstRowFirstColumn="0" w:firstRowLastColumn="0" w:lastRowFirstColumn="0" w:lastRowLastColumn="0"/>
          <w:trHeight w:val="315"/>
        </w:trPr>
        <w:tc>
          <w:tcPr>
            <w:tcW w:w="3964" w:type="dxa"/>
          </w:tcPr>
          <w:p w14:paraId="47C30880" w14:textId="77777777" w:rsidR="0043496E" w:rsidRPr="006B6D0C" w:rsidRDefault="0043496E" w:rsidP="00FE5A9D">
            <w:r>
              <w:t>Naam plaatsvervanger</w:t>
            </w:r>
          </w:p>
        </w:tc>
        <w:tc>
          <w:tcPr>
            <w:tcW w:w="4253" w:type="dxa"/>
          </w:tcPr>
          <w:p w14:paraId="2029F79C" w14:textId="77777777" w:rsidR="0043496E" w:rsidRPr="006B6D0C" w:rsidRDefault="0043496E" w:rsidP="00FE5A9D">
            <w:r>
              <w:t>Linda van Beijeren</w:t>
            </w:r>
          </w:p>
        </w:tc>
      </w:tr>
      <w:tr w:rsidR="0043496E" w:rsidRPr="006B6D0C" w14:paraId="23962185" w14:textId="77777777" w:rsidTr="00FE5A9D">
        <w:trPr>
          <w:cnfStyle w:val="000000100000" w:firstRow="0" w:lastRow="0" w:firstColumn="0" w:lastColumn="0" w:oddVBand="0" w:evenVBand="0" w:oddHBand="1" w:evenHBand="0" w:firstRowFirstColumn="0" w:firstRowLastColumn="0" w:lastRowFirstColumn="0" w:lastRowLastColumn="0"/>
          <w:trHeight w:val="315"/>
        </w:trPr>
        <w:tc>
          <w:tcPr>
            <w:tcW w:w="3964" w:type="dxa"/>
          </w:tcPr>
          <w:p w14:paraId="59C99B93" w14:textId="77777777" w:rsidR="0043496E" w:rsidRPr="006B6D0C" w:rsidRDefault="0043496E" w:rsidP="00FE5A9D">
            <w:r>
              <w:t>Functie</w:t>
            </w:r>
          </w:p>
        </w:tc>
        <w:tc>
          <w:tcPr>
            <w:tcW w:w="4253" w:type="dxa"/>
          </w:tcPr>
          <w:p w14:paraId="266248F8" w14:textId="77777777" w:rsidR="0043496E" w:rsidRPr="006B6D0C" w:rsidRDefault="0043496E" w:rsidP="00FE5A9D">
            <w:r>
              <w:t>strategisch inkoper</w:t>
            </w:r>
          </w:p>
        </w:tc>
      </w:tr>
      <w:tr w:rsidR="0043496E" w:rsidRPr="006B6D0C" w14:paraId="79FC4315" w14:textId="77777777" w:rsidTr="00FE5A9D">
        <w:trPr>
          <w:cnfStyle w:val="000000010000" w:firstRow="0" w:lastRow="0" w:firstColumn="0" w:lastColumn="0" w:oddVBand="0" w:evenVBand="0" w:oddHBand="0" w:evenHBand="1" w:firstRowFirstColumn="0" w:firstRowLastColumn="0" w:lastRowFirstColumn="0" w:lastRowLastColumn="0"/>
          <w:trHeight w:val="315"/>
        </w:trPr>
        <w:tc>
          <w:tcPr>
            <w:tcW w:w="3964" w:type="dxa"/>
          </w:tcPr>
          <w:p w14:paraId="5190B379" w14:textId="77777777" w:rsidR="0043496E" w:rsidRPr="006B6D0C" w:rsidRDefault="0043496E" w:rsidP="00FE5A9D">
            <w:r>
              <w:t>E-mailadres</w:t>
            </w:r>
          </w:p>
        </w:tc>
        <w:tc>
          <w:tcPr>
            <w:tcW w:w="4253" w:type="dxa"/>
          </w:tcPr>
          <w:p w14:paraId="3741FFBA" w14:textId="77777777" w:rsidR="0043496E" w:rsidRPr="006B6D0C" w:rsidRDefault="00000000" w:rsidP="00FE5A9D">
            <w:hyperlink r:id="rId16" w:history="1">
              <w:r w:rsidR="0043496E" w:rsidRPr="00DA25A2">
                <w:rPr>
                  <w:rStyle w:val="Hyperlink"/>
                </w:rPr>
                <w:t>Linda.vanBeijeren@nipv.nl</w:t>
              </w:r>
            </w:hyperlink>
            <w:r w:rsidR="0043496E">
              <w:t xml:space="preserve"> </w:t>
            </w:r>
          </w:p>
        </w:tc>
      </w:tr>
    </w:tbl>
    <w:p w14:paraId="76F30996" w14:textId="1B90830D" w:rsidR="0043496E" w:rsidRDefault="00276662" w:rsidP="00276662">
      <w:pPr>
        <w:suppressAutoHyphens/>
      </w:pPr>
      <w:r w:rsidRPr="00555C9B">
        <w:t xml:space="preserve"> </w:t>
      </w:r>
    </w:p>
    <w:p w14:paraId="1F8E1033" w14:textId="77777777" w:rsidR="00AE09EA" w:rsidRDefault="00AE09EA" w:rsidP="00AE09EA">
      <w:pPr>
        <w:jc w:val="both"/>
        <w:rPr>
          <w:rFonts w:cs="Arial"/>
        </w:rPr>
      </w:pPr>
      <w:r>
        <w:rPr>
          <w:rFonts w:cs="Arial"/>
        </w:rPr>
        <w:t>Rechtstreeks contact tussen Inschrijvers en de Aanbestedende Dienst kan uitsluitend plaatsvinden indien de navolgende gevallen zich voordoen:</w:t>
      </w:r>
    </w:p>
    <w:p w14:paraId="28104587" w14:textId="4191F783" w:rsidR="00AE09EA" w:rsidRPr="00AE09EA" w:rsidRDefault="00AE09EA" w:rsidP="0048530A">
      <w:pPr>
        <w:numPr>
          <w:ilvl w:val="0"/>
          <w:numId w:val="24"/>
        </w:numPr>
        <w:spacing w:line="276" w:lineRule="auto"/>
        <w:rPr>
          <w:rFonts w:ascii="Calibri" w:hAnsi="Calibri" w:cs="Calibri"/>
          <w:sz w:val="22"/>
          <w:szCs w:val="22"/>
          <w:lang w:eastAsia="en-US"/>
        </w:rPr>
      </w:pPr>
      <w:r w:rsidRPr="00AE09EA">
        <w:t xml:space="preserve">de Inschrijver heeft het voornemen tot indiening van formeel bezwaar ter zake van </w:t>
      </w:r>
      <w:r w:rsidRPr="00AE09EA">
        <w:br/>
        <w:t xml:space="preserve">de aanbestedingsprocedure conform paragraaf 4.15 (“Rechtsbescherming”) </w:t>
      </w:r>
      <w:r w:rsidRPr="00AE09EA">
        <w:br/>
        <w:t>Beschrijvend Document, of</w:t>
      </w:r>
    </w:p>
    <w:p w14:paraId="13480D15" w14:textId="7FFFDEAC" w:rsidR="00AE09EA" w:rsidRDefault="00AE09EA" w:rsidP="0048530A">
      <w:pPr>
        <w:numPr>
          <w:ilvl w:val="0"/>
          <w:numId w:val="24"/>
        </w:numPr>
        <w:spacing w:line="276" w:lineRule="auto"/>
      </w:pPr>
      <w:r>
        <w:t xml:space="preserve">de Inschrijver ondervindt vanwege een storing van TenderNed problemen met het </w:t>
      </w:r>
      <w:r>
        <w:br/>
        <w:t xml:space="preserve">indienen van vragen/opmerkingen ten behoeve van de Nota van Inlichtingen zoals </w:t>
      </w:r>
      <w:r>
        <w:br/>
        <w:t>beschreven in paragraaf 4.5 (“Nota inlichtingen”) Beschrijvend Document, of</w:t>
      </w:r>
    </w:p>
    <w:p w14:paraId="4E2AAB94" w14:textId="6E214BB6" w:rsidR="00AE09EA" w:rsidRDefault="00AE09EA" w:rsidP="0048530A">
      <w:pPr>
        <w:numPr>
          <w:ilvl w:val="0"/>
          <w:numId w:val="24"/>
        </w:numPr>
        <w:spacing w:line="276" w:lineRule="auto"/>
      </w:pPr>
      <w:r>
        <w:t xml:space="preserve">de Inschrijver ondervindt vanwege een storing van TenderNed problemen met het </w:t>
      </w:r>
      <w:r>
        <w:br/>
        <w:t xml:space="preserve">indienen van de Inschrijving, zoals beschreven in paragraaf 4.6 (“Indienen </w:t>
      </w:r>
      <w:r>
        <w:br/>
        <w:t xml:space="preserve">Inschrijving”) Beschrijvend Document. </w:t>
      </w:r>
      <w:r w:rsidRPr="00AE09EA">
        <w:t xml:space="preserve">In geval van een storing bij TenderNed attendeert de Aanbestedende Dienst de Inschrijvers op de bepalingen van artikel 2.109 en 2.109a </w:t>
      </w:r>
      <w:proofErr w:type="spellStart"/>
      <w:r w:rsidRPr="00AE09EA">
        <w:t>Aw</w:t>
      </w:r>
      <w:proofErr w:type="spellEnd"/>
      <w:r w:rsidRPr="00AE09EA">
        <w:t>.</w:t>
      </w:r>
    </w:p>
    <w:p w14:paraId="013828CC" w14:textId="77777777" w:rsidR="00C21E4C" w:rsidRPr="00555C9B" w:rsidRDefault="00C21E4C" w:rsidP="00276662">
      <w:pPr>
        <w:suppressAutoHyphens/>
      </w:pPr>
    </w:p>
    <w:p w14:paraId="28BE84E9" w14:textId="066A5C49" w:rsidR="00145D0D" w:rsidRDefault="00C73B58" w:rsidP="00145D0D">
      <w:pPr>
        <w:suppressAutoHyphens/>
      </w:pPr>
      <w:r w:rsidRPr="00555C9B">
        <w:t xml:space="preserve">Niet naleving van het gestelde in deze paragraaf leidt tot terzijdelegging van de </w:t>
      </w:r>
      <w:r w:rsidR="00605DED">
        <w:t>I</w:t>
      </w:r>
      <w:r w:rsidRPr="00555C9B">
        <w:t>nschrijving, tenzij dat in het individuele geval disproportioneel zou zijn</w:t>
      </w:r>
      <w:r w:rsidR="008D135F">
        <w:t xml:space="preserve"> (bijvoorbeeld in het geval van een storing bij TenderNed)</w:t>
      </w:r>
      <w:r w:rsidRPr="00555C9B">
        <w:t xml:space="preserve">. </w:t>
      </w:r>
      <w:r w:rsidR="00DA34E4">
        <w:t xml:space="preserve">De Aanbestedende Dienst </w:t>
      </w:r>
      <w:r w:rsidR="00592D76" w:rsidRPr="00555C9B">
        <w:t xml:space="preserve">beoordeelt of terzijdelegging proportioneel is. Deze beoordeling betreft een eigen en exclusieve afweging van </w:t>
      </w:r>
      <w:r w:rsidR="00DA34E4">
        <w:t>de Aanbestedende Dienst</w:t>
      </w:r>
      <w:r w:rsidR="00592D76" w:rsidRPr="00555C9B">
        <w:t xml:space="preserve">. </w:t>
      </w:r>
      <w:r w:rsidR="00DA34E4">
        <w:t xml:space="preserve">De Aanbestedende Dienst </w:t>
      </w:r>
      <w:r w:rsidR="00FC680F" w:rsidRPr="00555C9B">
        <w:t>zal een besluit tot terzijdelegging deugdelijk motiveren, opdat de Inschrijver voldoende rechtsbescherming wordt geboden.</w:t>
      </w:r>
    </w:p>
    <w:p w14:paraId="2E45DC26" w14:textId="77777777" w:rsidR="00E91DF0" w:rsidRPr="00555C9B" w:rsidRDefault="00E91DF0" w:rsidP="0043496E">
      <w:pPr>
        <w:pStyle w:val="Kop2"/>
        <w:suppressAutoHyphens/>
        <w:ind w:left="709" w:hanging="709"/>
      </w:pPr>
      <w:bookmarkStart w:id="58" w:name="_Ref401057395"/>
      <w:bookmarkStart w:id="59" w:name="_Ref401060337"/>
      <w:bookmarkStart w:id="60" w:name="_Toc419285369"/>
      <w:bookmarkStart w:id="61" w:name="_Toc421086865"/>
      <w:bookmarkStart w:id="62" w:name="_Toc421100596"/>
      <w:bookmarkStart w:id="63" w:name="_Toc71036993"/>
      <w:bookmarkStart w:id="64" w:name="_Toc106790568"/>
      <w:r w:rsidRPr="00555C9B">
        <w:t>Beoogde planning</w:t>
      </w:r>
      <w:bookmarkEnd w:id="58"/>
      <w:bookmarkEnd w:id="59"/>
      <w:bookmarkEnd w:id="60"/>
      <w:bookmarkEnd w:id="61"/>
      <w:bookmarkEnd w:id="62"/>
      <w:bookmarkEnd w:id="63"/>
      <w:bookmarkEnd w:id="64"/>
    </w:p>
    <w:p w14:paraId="491B782B" w14:textId="6BA39934" w:rsidR="00E91DF0" w:rsidRDefault="00E91DF0" w:rsidP="00472DFA">
      <w:pPr>
        <w:suppressAutoHyphens/>
      </w:pPr>
      <w:r w:rsidRPr="00555C9B">
        <w:t xml:space="preserve">De volgende planning wordt beoogd: </w:t>
      </w:r>
    </w:p>
    <w:p w14:paraId="7E39614A" w14:textId="7A564865" w:rsidR="0043496E" w:rsidRDefault="0043496E" w:rsidP="00472DFA">
      <w:pPr>
        <w:suppressAutoHyphens/>
      </w:pPr>
    </w:p>
    <w:tbl>
      <w:tblPr>
        <w:tblStyle w:val="Tabelraster3"/>
        <w:tblW w:w="0" w:type="auto"/>
        <w:tblLook w:val="04A0" w:firstRow="1" w:lastRow="0" w:firstColumn="1" w:lastColumn="0" w:noHBand="0" w:noVBand="1"/>
      </w:tblPr>
      <w:tblGrid>
        <w:gridCol w:w="4977"/>
        <w:gridCol w:w="2961"/>
      </w:tblGrid>
      <w:tr w:rsidR="00324C20" w:rsidRPr="00A76BFF" w14:paraId="1AF0F6CC" w14:textId="77777777" w:rsidTr="00467234">
        <w:trPr>
          <w:cnfStyle w:val="100000000000" w:firstRow="1" w:lastRow="0" w:firstColumn="0" w:lastColumn="0" w:oddVBand="0" w:evenVBand="0" w:oddHBand="0" w:evenHBand="0" w:firstRowFirstColumn="0" w:firstRowLastColumn="0" w:lastRowFirstColumn="0" w:lastRowLastColumn="0"/>
          <w:trHeight w:val="81"/>
        </w:trPr>
        <w:tc>
          <w:tcPr>
            <w:tcW w:w="4977" w:type="dxa"/>
          </w:tcPr>
          <w:p w14:paraId="4DEF94A8" w14:textId="77777777" w:rsidR="00324C20" w:rsidRPr="007B422C" w:rsidRDefault="00324C20" w:rsidP="00467234">
            <w:pPr>
              <w:jc w:val="both"/>
              <w:rPr>
                <w:rFonts w:cs="Arial"/>
                <w:b/>
                <w:bCs/>
                <w:szCs w:val="18"/>
              </w:rPr>
            </w:pPr>
            <w:r w:rsidRPr="007B422C">
              <w:rPr>
                <w:b/>
                <w:bCs/>
                <w:szCs w:val="18"/>
              </w:rPr>
              <w:t>Activiteit</w:t>
            </w:r>
          </w:p>
        </w:tc>
        <w:tc>
          <w:tcPr>
            <w:tcW w:w="2961" w:type="dxa"/>
          </w:tcPr>
          <w:p w14:paraId="7B26CF70" w14:textId="77777777" w:rsidR="00324C20" w:rsidRPr="00A76BFF" w:rsidRDefault="00324C20" w:rsidP="00467234">
            <w:pPr>
              <w:jc w:val="both"/>
              <w:rPr>
                <w:rFonts w:cs="Arial"/>
                <w:b/>
                <w:bCs/>
              </w:rPr>
            </w:pPr>
            <w:r w:rsidRPr="00A76BFF">
              <w:rPr>
                <w:rFonts w:cs="Arial"/>
                <w:b/>
                <w:bCs/>
              </w:rPr>
              <w:t>Datum</w:t>
            </w:r>
          </w:p>
        </w:tc>
      </w:tr>
      <w:tr w:rsidR="00324C20" w:rsidRPr="00A76BFF" w14:paraId="7C996327" w14:textId="77777777" w:rsidTr="00467234">
        <w:trPr>
          <w:cnfStyle w:val="000000100000" w:firstRow="0" w:lastRow="0" w:firstColumn="0" w:lastColumn="0" w:oddVBand="0" w:evenVBand="0" w:oddHBand="1" w:evenHBand="0" w:firstRowFirstColumn="0" w:firstRowLastColumn="0" w:lastRowFirstColumn="0" w:lastRowLastColumn="0"/>
          <w:trHeight w:val="315"/>
        </w:trPr>
        <w:tc>
          <w:tcPr>
            <w:tcW w:w="4977" w:type="dxa"/>
          </w:tcPr>
          <w:p w14:paraId="2938B45F" w14:textId="77777777" w:rsidR="00324C20" w:rsidRPr="00A76BFF" w:rsidRDefault="00324C20" w:rsidP="00467234">
            <w:pPr>
              <w:rPr>
                <w:rFonts w:cs="Arial"/>
              </w:rPr>
            </w:pPr>
            <w:r w:rsidRPr="00555C9B">
              <w:t>Verzending aankondiging TenderNed en Beschrijvend Document beschikbaar op TenderNed</w:t>
            </w:r>
          </w:p>
        </w:tc>
        <w:tc>
          <w:tcPr>
            <w:tcW w:w="2961" w:type="dxa"/>
          </w:tcPr>
          <w:p w14:paraId="7F6C6631" w14:textId="77777777" w:rsidR="00324C20" w:rsidRPr="00A76BFF" w:rsidRDefault="00324C20" w:rsidP="00467234">
            <w:pPr>
              <w:rPr>
                <w:rFonts w:cs="Arial"/>
              </w:rPr>
            </w:pPr>
            <w:r>
              <w:rPr>
                <w:rFonts w:cs="Arial"/>
              </w:rPr>
              <w:t>21 oktober 2022</w:t>
            </w:r>
          </w:p>
        </w:tc>
      </w:tr>
      <w:tr w:rsidR="00324C20" w:rsidRPr="00A76BFF" w14:paraId="2CA563AD" w14:textId="77777777" w:rsidTr="00467234">
        <w:trPr>
          <w:cnfStyle w:val="000000010000" w:firstRow="0" w:lastRow="0" w:firstColumn="0" w:lastColumn="0" w:oddVBand="0" w:evenVBand="0" w:oddHBand="0" w:evenHBand="1" w:firstRowFirstColumn="0" w:firstRowLastColumn="0" w:lastRowFirstColumn="0" w:lastRowLastColumn="0"/>
          <w:trHeight w:val="526"/>
        </w:trPr>
        <w:tc>
          <w:tcPr>
            <w:tcW w:w="4977" w:type="dxa"/>
          </w:tcPr>
          <w:p w14:paraId="237DCB07" w14:textId="77777777" w:rsidR="00324C20" w:rsidRPr="00A76BFF" w:rsidRDefault="00324C20" w:rsidP="00467234">
            <w:pPr>
              <w:rPr>
                <w:rFonts w:cs="Arial"/>
              </w:rPr>
            </w:pPr>
            <w:r w:rsidRPr="00555C9B">
              <w:t>Uiterste datum indienen schriftelijke vragen t.b.v. Nota van Inlichtingen</w:t>
            </w:r>
          </w:p>
        </w:tc>
        <w:tc>
          <w:tcPr>
            <w:tcW w:w="2961" w:type="dxa"/>
          </w:tcPr>
          <w:p w14:paraId="2BE288C3" w14:textId="77777777" w:rsidR="00324C20" w:rsidRPr="00A76BFF" w:rsidRDefault="00324C20" w:rsidP="00467234">
            <w:r>
              <w:t>27 oktober 2022 vóór 11:00 uur</w:t>
            </w:r>
          </w:p>
        </w:tc>
      </w:tr>
      <w:tr w:rsidR="00324C20" w:rsidRPr="00A76BFF" w14:paraId="4E2662C0" w14:textId="77777777" w:rsidTr="00467234">
        <w:trPr>
          <w:cnfStyle w:val="000000100000" w:firstRow="0" w:lastRow="0" w:firstColumn="0" w:lastColumn="0" w:oddVBand="0" w:evenVBand="0" w:oddHBand="1" w:evenHBand="0" w:firstRowFirstColumn="0" w:firstRowLastColumn="0" w:lastRowFirstColumn="0" w:lastRowLastColumn="0"/>
          <w:trHeight w:val="271"/>
        </w:trPr>
        <w:tc>
          <w:tcPr>
            <w:tcW w:w="4977" w:type="dxa"/>
          </w:tcPr>
          <w:p w14:paraId="5FEDBE96" w14:textId="77777777" w:rsidR="00324C20" w:rsidRPr="00A76BFF" w:rsidRDefault="00324C20" w:rsidP="00467234">
            <w:pPr>
              <w:rPr>
                <w:rFonts w:cs="Arial"/>
              </w:rPr>
            </w:pPr>
            <w:r w:rsidRPr="00555C9B">
              <w:t>Verzending Nota van Inlichtingen</w:t>
            </w:r>
          </w:p>
        </w:tc>
        <w:tc>
          <w:tcPr>
            <w:tcW w:w="2961" w:type="dxa"/>
          </w:tcPr>
          <w:p w14:paraId="3EB5590F" w14:textId="77777777" w:rsidR="00324C20" w:rsidRPr="00A76BFF" w:rsidRDefault="00324C20" w:rsidP="00467234">
            <w:r>
              <w:t>1 november 2022</w:t>
            </w:r>
          </w:p>
        </w:tc>
      </w:tr>
      <w:tr w:rsidR="00324C20" w:rsidRPr="00A76BFF" w14:paraId="462CF3D2" w14:textId="77777777" w:rsidTr="00467234">
        <w:trPr>
          <w:cnfStyle w:val="000000010000" w:firstRow="0" w:lastRow="0" w:firstColumn="0" w:lastColumn="0" w:oddVBand="0" w:evenVBand="0" w:oddHBand="0" w:evenHBand="1" w:firstRowFirstColumn="0" w:firstRowLastColumn="0" w:lastRowFirstColumn="0" w:lastRowLastColumn="0"/>
          <w:trHeight w:val="336"/>
        </w:trPr>
        <w:tc>
          <w:tcPr>
            <w:tcW w:w="4977" w:type="dxa"/>
          </w:tcPr>
          <w:p w14:paraId="31A73279" w14:textId="77777777" w:rsidR="00324C20" w:rsidRPr="00A76BFF" w:rsidRDefault="00324C20" w:rsidP="00467234">
            <w:pPr>
              <w:rPr>
                <w:rFonts w:cs="Arial"/>
              </w:rPr>
            </w:pPr>
            <w:r w:rsidRPr="00555C9B">
              <w:t>Uiterste termijn indienen Inschrijving</w:t>
            </w:r>
          </w:p>
        </w:tc>
        <w:tc>
          <w:tcPr>
            <w:tcW w:w="2961" w:type="dxa"/>
          </w:tcPr>
          <w:p w14:paraId="764813CF" w14:textId="77777777" w:rsidR="00324C20" w:rsidRPr="00A76BFF" w:rsidRDefault="00324C20" w:rsidP="00467234">
            <w:r>
              <w:t>10 november 2022 vóór 11:00 uur</w:t>
            </w:r>
          </w:p>
        </w:tc>
      </w:tr>
      <w:tr w:rsidR="00324C20" w:rsidRPr="00A76BFF" w14:paraId="1DB32978" w14:textId="77777777" w:rsidTr="00467234">
        <w:trPr>
          <w:cnfStyle w:val="000000100000" w:firstRow="0" w:lastRow="0" w:firstColumn="0" w:lastColumn="0" w:oddVBand="0" w:evenVBand="0" w:oddHBand="1" w:evenHBand="0" w:firstRowFirstColumn="0" w:firstRowLastColumn="0" w:lastRowFirstColumn="0" w:lastRowLastColumn="0"/>
          <w:trHeight w:val="316"/>
        </w:trPr>
        <w:tc>
          <w:tcPr>
            <w:tcW w:w="4977" w:type="dxa"/>
          </w:tcPr>
          <w:p w14:paraId="45929070" w14:textId="77777777" w:rsidR="00324C20" w:rsidRPr="00A76BFF" w:rsidRDefault="00324C20" w:rsidP="00467234">
            <w:pPr>
              <w:rPr>
                <w:rFonts w:cs="Arial"/>
              </w:rPr>
            </w:pPr>
            <w:r w:rsidRPr="00555C9B">
              <w:t>Verzending gunningsbeslissing</w:t>
            </w:r>
          </w:p>
        </w:tc>
        <w:tc>
          <w:tcPr>
            <w:tcW w:w="2961" w:type="dxa"/>
          </w:tcPr>
          <w:p w14:paraId="22BBE7AA" w14:textId="77777777" w:rsidR="00324C20" w:rsidRPr="00A76BFF" w:rsidRDefault="00324C20" w:rsidP="00467234">
            <w:r>
              <w:t>18 november 2022</w:t>
            </w:r>
          </w:p>
        </w:tc>
      </w:tr>
      <w:tr w:rsidR="00324C20" w:rsidRPr="00A76BFF" w14:paraId="159FA37C" w14:textId="77777777" w:rsidTr="00467234">
        <w:trPr>
          <w:cnfStyle w:val="000000010000" w:firstRow="0" w:lastRow="0" w:firstColumn="0" w:lastColumn="0" w:oddVBand="0" w:evenVBand="0" w:oddHBand="0" w:evenHBand="1" w:firstRowFirstColumn="0" w:firstRowLastColumn="0" w:lastRowFirstColumn="0" w:lastRowLastColumn="0"/>
          <w:trHeight w:val="337"/>
        </w:trPr>
        <w:tc>
          <w:tcPr>
            <w:tcW w:w="4977" w:type="dxa"/>
          </w:tcPr>
          <w:p w14:paraId="7D4AA9B8" w14:textId="77777777" w:rsidR="00324C20" w:rsidRPr="00A76BFF" w:rsidRDefault="00324C20" w:rsidP="00467234">
            <w:pPr>
              <w:rPr>
                <w:rFonts w:cs="Arial"/>
              </w:rPr>
            </w:pPr>
            <w:r w:rsidRPr="00555C9B">
              <w:t>Einde vervaltermijn</w:t>
            </w:r>
          </w:p>
        </w:tc>
        <w:tc>
          <w:tcPr>
            <w:tcW w:w="2961" w:type="dxa"/>
          </w:tcPr>
          <w:p w14:paraId="345E02D6" w14:textId="77777777" w:rsidR="00324C20" w:rsidRPr="00A76BFF" w:rsidRDefault="00324C20" w:rsidP="00467234">
            <w:r>
              <w:t>9 december 2022 om 23:59 uur</w:t>
            </w:r>
          </w:p>
        </w:tc>
      </w:tr>
      <w:tr w:rsidR="00324C20" w:rsidRPr="00A76BFF" w14:paraId="151E19D6" w14:textId="77777777" w:rsidTr="00467234">
        <w:trPr>
          <w:cnfStyle w:val="000000100000" w:firstRow="0" w:lastRow="0" w:firstColumn="0" w:lastColumn="0" w:oddVBand="0" w:evenVBand="0" w:oddHBand="1" w:evenHBand="0" w:firstRowFirstColumn="0" w:firstRowLastColumn="0" w:lastRowFirstColumn="0" w:lastRowLastColumn="0"/>
          <w:trHeight w:val="345"/>
        </w:trPr>
        <w:tc>
          <w:tcPr>
            <w:tcW w:w="4977" w:type="dxa"/>
          </w:tcPr>
          <w:p w14:paraId="284F9A6C" w14:textId="77777777" w:rsidR="00324C20" w:rsidRPr="00A76BFF" w:rsidRDefault="00324C20" w:rsidP="00467234">
            <w:pPr>
              <w:rPr>
                <w:rFonts w:cs="Arial"/>
              </w:rPr>
            </w:pPr>
            <w:r w:rsidRPr="00555C9B">
              <w:lastRenderedPageBreak/>
              <w:t>Definitieve gunning</w:t>
            </w:r>
          </w:p>
        </w:tc>
        <w:tc>
          <w:tcPr>
            <w:tcW w:w="2961" w:type="dxa"/>
          </w:tcPr>
          <w:p w14:paraId="10E3FAED" w14:textId="35DE3EB3" w:rsidR="00324C20" w:rsidRPr="00A76BFF" w:rsidRDefault="00324C20" w:rsidP="00467234">
            <w:r>
              <w:t>1</w:t>
            </w:r>
            <w:r w:rsidR="005170D3">
              <w:t>3</w:t>
            </w:r>
            <w:r>
              <w:t xml:space="preserve"> december 2022</w:t>
            </w:r>
          </w:p>
        </w:tc>
      </w:tr>
      <w:tr w:rsidR="00324C20" w:rsidRPr="00A76BFF" w14:paraId="4B173F79" w14:textId="77777777" w:rsidTr="00467234">
        <w:trPr>
          <w:cnfStyle w:val="000000010000" w:firstRow="0" w:lastRow="0" w:firstColumn="0" w:lastColumn="0" w:oddVBand="0" w:evenVBand="0" w:oddHBand="0" w:evenHBand="1" w:firstRowFirstColumn="0" w:firstRowLastColumn="0" w:lastRowFirstColumn="0" w:lastRowLastColumn="0"/>
          <w:trHeight w:val="345"/>
        </w:trPr>
        <w:tc>
          <w:tcPr>
            <w:tcW w:w="4977" w:type="dxa"/>
          </w:tcPr>
          <w:p w14:paraId="3ED1E203" w14:textId="77777777" w:rsidR="00324C20" w:rsidRDefault="00324C20" w:rsidP="00467234">
            <w:r w:rsidRPr="00555C9B">
              <w:t xml:space="preserve">Ingangsdatum </w:t>
            </w:r>
            <w:r>
              <w:t>Raamovereenkomst</w:t>
            </w:r>
          </w:p>
        </w:tc>
        <w:tc>
          <w:tcPr>
            <w:tcW w:w="2961" w:type="dxa"/>
          </w:tcPr>
          <w:p w14:paraId="14D85A92" w14:textId="77777777" w:rsidR="00324C20" w:rsidRDefault="00324C20" w:rsidP="00467234">
            <w:r>
              <w:t>1 januari 2022</w:t>
            </w:r>
          </w:p>
        </w:tc>
      </w:tr>
    </w:tbl>
    <w:p w14:paraId="44E5D9D5" w14:textId="77777777" w:rsidR="00E91DF0" w:rsidRPr="00555C9B" w:rsidRDefault="00E91DF0" w:rsidP="00472DFA">
      <w:pPr>
        <w:suppressAutoHyphens/>
      </w:pPr>
    </w:p>
    <w:p w14:paraId="530EE7D0" w14:textId="17D1433F" w:rsidR="001C13ED" w:rsidRPr="00555C9B" w:rsidRDefault="006064E8" w:rsidP="00472DFA">
      <w:pPr>
        <w:suppressAutoHyphens/>
      </w:pPr>
      <w:r w:rsidRPr="00555C9B">
        <w:t xml:space="preserve">De </w:t>
      </w:r>
      <w:r w:rsidR="005D5B41" w:rsidRPr="00555C9B">
        <w:t>Inschrijver</w:t>
      </w:r>
      <w:r w:rsidR="00E91DF0" w:rsidRPr="00555C9B">
        <w:t xml:space="preserve">s kunnen geen rechten ontlenen aan deze planning. </w:t>
      </w:r>
      <w:r w:rsidR="00C232FB" w:rsidRPr="00555C9B">
        <w:t>De Aanbestedende Dienst</w:t>
      </w:r>
      <w:r w:rsidR="00E91DF0" w:rsidRPr="00555C9B">
        <w:t xml:space="preserve"> is gerechtigd de planning van de aanbestedingsprocedure te wijzigen. </w:t>
      </w:r>
      <w:r w:rsidR="00C232FB" w:rsidRPr="00555C9B">
        <w:t>De Aanbestedende Dienst</w:t>
      </w:r>
      <w:r w:rsidR="00E91DF0" w:rsidRPr="00555C9B">
        <w:t xml:space="preserve"> zal </w:t>
      </w:r>
      <w:r w:rsidR="005D5B41" w:rsidRPr="00555C9B">
        <w:t>Inschrijver</w:t>
      </w:r>
      <w:r w:rsidR="00E91DF0" w:rsidRPr="00555C9B">
        <w:t xml:space="preserve">s tijdig </w:t>
      </w:r>
      <w:r w:rsidR="00A70C78" w:rsidRPr="00555C9B">
        <w:t xml:space="preserve">via TenderNed </w:t>
      </w:r>
      <w:r w:rsidR="00E91DF0" w:rsidRPr="00555C9B">
        <w:t xml:space="preserve">op de hoogte brengen van wijzigingen in de planning. </w:t>
      </w:r>
    </w:p>
    <w:p w14:paraId="14780130" w14:textId="77777777" w:rsidR="00E91DF0" w:rsidRPr="00555C9B" w:rsidRDefault="001C13ED" w:rsidP="0043496E">
      <w:pPr>
        <w:pStyle w:val="Kop2"/>
        <w:suppressAutoHyphens/>
        <w:ind w:left="709" w:hanging="709"/>
      </w:pPr>
      <w:bookmarkStart w:id="65" w:name="_Ref416246167"/>
      <w:bookmarkStart w:id="66" w:name="_Toc419285370"/>
      <w:bookmarkStart w:id="67" w:name="_Toc421086866"/>
      <w:bookmarkStart w:id="68" w:name="_Toc421100597"/>
      <w:bookmarkStart w:id="69" w:name="_Toc71036994"/>
      <w:bookmarkStart w:id="70" w:name="_Toc106790569"/>
      <w:r w:rsidRPr="00555C9B">
        <w:t>T</w:t>
      </w:r>
      <w:r w:rsidR="00E91DF0" w:rsidRPr="00555C9B">
        <w:t>enderNed</w:t>
      </w:r>
      <w:bookmarkEnd w:id="65"/>
      <w:bookmarkEnd w:id="66"/>
      <w:bookmarkEnd w:id="67"/>
      <w:bookmarkEnd w:id="68"/>
      <w:bookmarkEnd w:id="69"/>
      <w:bookmarkEnd w:id="70"/>
    </w:p>
    <w:p w14:paraId="5AD2395F" w14:textId="77777777" w:rsidR="00FC680F" w:rsidRPr="00555C9B" w:rsidRDefault="00353B07" w:rsidP="00472DFA">
      <w:pPr>
        <w:suppressAutoHyphens/>
      </w:pPr>
      <w:r w:rsidRPr="00555C9B">
        <w:t xml:space="preserve">De aanbesteding verloopt </w:t>
      </w:r>
      <w:r w:rsidR="00592D76" w:rsidRPr="00555C9B">
        <w:t xml:space="preserve">volledig </w:t>
      </w:r>
      <w:r w:rsidR="00FC680F" w:rsidRPr="00555C9B">
        <w:t>via TenderNed</w:t>
      </w:r>
      <w:r w:rsidRPr="00555C9B">
        <w:t xml:space="preserve">. Dit houdt in dat </w:t>
      </w:r>
      <w:r w:rsidR="00E457CF" w:rsidRPr="00555C9B">
        <w:t xml:space="preserve">de Aanbestedingsstukken </w:t>
      </w:r>
      <w:r w:rsidRPr="00555C9B">
        <w:t xml:space="preserve">door </w:t>
      </w:r>
      <w:r w:rsidR="00C232FB" w:rsidRPr="00555C9B">
        <w:t>de Aanbestedende Dienst</w:t>
      </w:r>
      <w:r w:rsidRPr="00555C9B">
        <w:t xml:space="preserve"> worden geplaatst op TenderNed en alle informatie tussen </w:t>
      </w:r>
      <w:r w:rsidR="00C232FB" w:rsidRPr="00555C9B">
        <w:t>de Aanbestedende Dienst</w:t>
      </w:r>
      <w:r w:rsidRPr="00555C9B">
        <w:t xml:space="preserve"> en de </w:t>
      </w:r>
      <w:r w:rsidR="005D5B41" w:rsidRPr="00555C9B">
        <w:t>Inschrijver</w:t>
      </w:r>
      <w:r w:rsidRPr="00555C9B">
        <w:t xml:space="preserve">s wordt uitgewisseld via TenderNed. </w:t>
      </w:r>
      <w:r w:rsidR="00BB69E2">
        <w:t>Communicatie via de e-mail is in strijd met het communicatiegebod als bedoeld in paragraaf 4.2 van deze leidraad.</w:t>
      </w:r>
    </w:p>
    <w:p w14:paraId="4DEFCE6C" w14:textId="77777777" w:rsidR="0081744B" w:rsidRPr="00555C9B" w:rsidRDefault="0081744B" w:rsidP="00472DFA">
      <w:pPr>
        <w:suppressAutoHyphens/>
      </w:pPr>
    </w:p>
    <w:p w14:paraId="03CEE812" w14:textId="77777777" w:rsidR="00E852CC" w:rsidRPr="00555C9B" w:rsidRDefault="00E852CC" w:rsidP="00E852CC">
      <w:pPr>
        <w:suppressAutoHyphens/>
      </w:pPr>
      <w:r w:rsidRPr="00555C9B">
        <w:t>Voor het gebruik van TenderNed verwijst de Aanbestedende Dienst naar de gebruikershandleiding voor ondernemers</w:t>
      </w:r>
      <w:r w:rsidRPr="00555C9B">
        <w:rPr>
          <w:rStyle w:val="Voetnootmarkering"/>
        </w:rPr>
        <w:footnoteReference w:id="2"/>
      </w:r>
      <w:r w:rsidRPr="00555C9B">
        <w:t xml:space="preserve"> en de gebruiksvoorwaarden</w:t>
      </w:r>
      <w:r w:rsidRPr="00555C9B">
        <w:rPr>
          <w:rStyle w:val="Voetnootmarkering"/>
        </w:rPr>
        <w:footnoteReference w:id="3"/>
      </w:r>
      <w:r w:rsidRPr="00555C9B">
        <w:t xml:space="preserve"> van TenderNed. </w:t>
      </w:r>
    </w:p>
    <w:p w14:paraId="33A99E0E" w14:textId="77777777" w:rsidR="007A50EC" w:rsidRPr="00555C9B" w:rsidRDefault="00353B07" w:rsidP="00472DFA">
      <w:pPr>
        <w:suppressAutoHyphens/>
      </w:pPr>
      <w:r w:rsidRPr="00555C9B">
        <w:t xml:space="preserve">Voor hulp en ondersteuning </w:t>
      </w:r>
      <w:r w:rsidR="0081744B" w:rsidRPr="00555C9B">
        <w:t xml:space="preserve">bij het gebruik van TenderNed </w:t>
      </w:r>
      <w:r w:rsidRPr="00555C9B">
        <w:t>kunt u contact opnemen met de Servicedesk van TenderNed</w:t>
      </w:r>
      <w:r w:rsidR="00DC2426" w:rsidRPr="00555C9B">
        <w:t>:</w:t>
      </w:r>
      <w:r w:rsidRPr="00555C9B">
        <w:t xml:space="preserve"> </w:t>
      </w:r>
    </w:p>
    <w:p w14:paraId="0D215CAD" w14:textId="77777777" w:rsidR="007A50EC" w:rsidRPr="00555C9B" w:rsidRDefault="004C5170" w:rsidP="0048530A">
      <w:pPr>
        <w:pStyle w:val="Lijstalinea"/>
        <w:numPr>
          <w:ilvl w:val="0"/>
          <w:numId w:val="8"/>
        </w:numPr>
        <w:suppressAutoHyphens/>
        <w:ind w:left="567" w:hanging="567"/>
      </w:pPr>
      <w:r w:rsidRPr="00555C9B">
        <w:t>t</w:t>
      </w:r>
      <w:r w:rsidR="00354B3F" w:rsidRPr="00555C9B">
        <w:t>elefoon:</w:t>
      </w:r>
      <w:r w:rsidR="00353B07" w:rsidRPr="00555C9B">
        <w:t xml:space="preserve"> 0800 836 33 76</w:t>
      </w:r>
      <w:r w:rsidR="007A50EC" w:rsidRPr="00555C9B">
        <w:t>.</w:t>
      </w:r>
    </w:p>
    <w:p w14:paraId="53ED074D" w14:textId="77777777" w:rsidR="00353B07" w:rsidRPr="00555C9B" w:rsidRDefault="00472DFA" w:rsidP="0048530A">
      <w:pPr>
        <w:pStyle w:val="Lijstalinea"/>
        <w:numPr>
          <w:ilvl w:val="0"/>
          <w:numId w:val="8"/>
        </w:numPr>
        <w:suppressAutoHyphens/>
        <w:ind w:left="567" w:hanging="567"/>
        <w:rPr>
          <w:lang w:val="de-DE"/>
        </w:rPr>
      </w:pPr>
      <w:r w:rsidRPr="00555C9B">
        <w:rPr>
          <w:lang w:val="de-DE"/>
        </w:rPr>
        <w:t>e-mail</w:t>
      </w:r>
      <w:r w:rsidR="00D00F9D" w:rsidRPr="00555C9B">
        <w:rPr>
          <w:lang w:val="de-DE"/>
        </w:rPr>
        <w:t>:</w:t>
      </w:r>
      <w:r w:rsidR="00353B07" w:rsidRPr="00555C9B">
        <w:rPr>
          <w:lang w:val="de-DE"/>
        </w:rPr>
        <w:t xml:space="preserve"> </w:t>
      </w:r>
      <w:hyperlink r:id="rId17" w:history="1">
        <w:r w:rsidR="00353B07" w:rsidRPr="00555C9B">
          <w:rPr>
            <w:color w:val="0563C1" w:themeColor="hyperlink"/>
            <w:u w:val="single"/>
            <w:lang w:val="de-DE"/>
          </w:rPr>
          <w:t>servicedesk@tenderned.nl</w:t>
        </w:r>
      </w:hyperlink>
      <w:r w:rsidR="00353B07" w:rsidRPr="00555C9B">
        <w:rPr>
          <w:lang w:val="de-DE"/>
        </w:rPr>
        <w:t xml:space="preserve">. </w:t>
      </w:r>
    </w:p>
    <w:p w14:paraId="473E067D" w14:textId="77777777" w:rsidR="00353B07" w:rsidRPr="00555C9B" w:rsidRDefault="00353B07" w:rsidP="00472DFA">
      <w:pPr>
        <w:suppressAutoHyphens/>
        <w:rPr>
          <w:lang w:val="de-DE"/>
        </w:rPr>
      </w:pPr>
    </w:p>
    <w:p w14:paraId="318BCA5E" w14:textId="77777777" w:rsidR="00A70C78" w:rsidRPr="00555C9B" w:rsidRDefault="00353B07" w:rsidP="00472DFA">
      <w:pPr>
        <w:suppressAutoHyphens/>
      </w:pPr>
      <w:r w:rsidRPr="00555C9B">
        <w:t xml:space="preserve">Let op: </w:t>
      </w:r>
      <w:r w:rsidR="00C232FB" w:rsidRPr="00555C9B">
        <w:t>de Aanbestedende Dienst</w:t>
      </w:r>
      <w:r w:rsidRPr="00555C9B">
        <w:t xml:space="preserve"> maakt </w:t>
      </w:r>
      <w:r w:rsidR="005D5B41" w:rsidRPr="00555C9B">
        <w:t>Inschrijver</w:t>
      </w:r>
      <w:r w:rsidRPr="00555C9B">
        <w:t xml:space="preserve">s erop attent dat TenderNed gebruikmaakt van eHerkenning om als ondernemer te kunnen registreren en inloggen. </w:t>
      </w:r>
      <w:r w:rsidR="006064E8" w:rsidRPr="00555C9B">
        <w:t xml:space="preserve">De </w:t>
      </w:r>
      <w:r w:rsidR="005D5B41" w:rsidRPr="00555C9B">
        <w:t>Inschrijver</w:t>
      </w:r>
      <w:r w:rsidRPr="00555C9B">
        <w:t xml:space="preserve"> is verantwoordelijk voor </w:t>
      </w:r>
      <w:r w:rsidR="00CD3D9A" w:rsidRPr="00555C9B">
        <w:t xml:space="preserve">een </w:t>
      </w:r>
      <w:r w:rsidRPr="00555C9B">
        <w:t xml:space="preserve">tijdige aanvraag van </w:t>
      </w:r>
      <w:r w:rsidR="00CD3D9A" w:rsidRPr="00555C9B">
        <w:t xml:space="preserve">de juiste vorm van </w:t>
      </w:r>
      <w:r w:rsidRPr="00555C9B">
        <w:t xml:space="preserve">eHerkenning. De aanvraag van eHerkenning kan enkele werkdagen duren. </w:t>
      </w:r>
    </w:p>
    <w:p w14:paraId="06880EF4" w14:textId="77777777" w:rsidR="00E91DF0" w:rsidRPr="00555C9B" w:rsidRDefault="00203D7E" w:rsidP="00AE09EA">
      <w:pPr>
        <w:pStyle w:val="Kop2"/>
        <w:suppressAutoHyphens/>
        <w:ind w:left="709" w:hanging="709"/>
      </w:pPr>
      <w:bookmarkStart w:id="71" w:name="_Ref416170614"/>
      <w:bookmarkStart w:id="72" w:name="_Ref416176076"/>
      <w:bookmarkStart w:id="73" w:name="_Toc419285372"/>
      <w:bookmarkStart w:id="74" w:name="_Toc421086868"/>
      <w:bookmarkStart w:id="75" w:name="_Toc421100599"/>
      <w:bookmarkStart w:id="76" w:name="_Ref517960344"/>
      <w:bookmarkStart w:id="77" w:name="_Ref517960546"/>
      <w:bookmarkStart w:id="78" w:name="_Toc71036996"/>
      <w:bookmarkStart w:id="79" w:name="_Toc106790570"/>
      <w:r w:rsidRPr="00555C9B">
        <w:t>N</w:t>
      </w:r>
      <w:r w:rsidR="00387463" w:rsidRPr="00555C9B">
        <w:t>ota van I</w:t>
      </w:r>
      <w:r w:rsidR="00E91DF0" w:rsidRPr="00555C9B">
        <w:t>nlichtingen</w:t>
      </w:r>
      <w:bookmarkEnd w:id="71"/>
      <w:bookmarkEnd w:id="72"/>
      <w:bookmarkEnd w:id="73"/>
      <w:bookmarkEnd w:id="74"/>
      <w:bookmarkEnd w:id="75"/>
      <w:bookmarkEnd w:id="76"/>
      <w:bookmarkEnd w:id="77"/>
      <w:bookmarkEnd w:id="78"/>
      <w:bookmarkEnd w:id="79"/>
    </w:p>
    <w:p w14:paraId="2CB2540C" w14:textId="77777777" w:rsidR="009E0E20" w:rsidRPr="00555C9B" w:rsidRDefault="009E0E20" w:rsidP="00472DFA">
      <w:pPr>
        <w:suppressAutoHyphens/>
      </w:pPr>
      <w:bookmarkStart w:id="80" w:name="_Toc419285373"/>
      <w:bookmarkStart w:id="81" w:name="_Toc421086869"/>
      <w:bookmarkStart w:id="82" w:name="_Toc421100600"/>
      <w:r w:rsidRPr="00555C9B">
        <w:t xml:space="preserve">Vragen </w:t>
      </w:r>
      <w:r w:rsidR="00583424">
        <w:t xml:space="preserve">naar aanleiding van de </w:t>
      </w:r>
      <w:r w:rsidR="00414ADB">
        <w:t>A</w:t>
      </w:r>
      <w:r w:rsidR="00583424">
        <w:t xml:space="preserve">anbestedingsstukken </w:t>
      </w:r>
      <w:r w:rsidRPr="00555C9B">
        <w:t>dienen uiterlijk op de datum en het tijdstip ui</w:t>
      </w:r>
      <w:r w:rsidR="00CC03A6" w:rsidRPr="00555C9B">
        <w:t xml:space="preserve">t de planning (zie paragraaf </w:t>
      </w:r>
      <w:r w:rsidR="00CC03A6" w:rsidRPr="00555C9B">
        <w:rPr>
          <w:color w:val="2B579A"/>
          <w:shd w:val="clear" w:color="auto" w:fill="E6E6E6"/>
        </w:rPr>
        <w:fldChar w:fldCharType="begin"/>
      </w:r>
      <w:r w:rsidR="00CC03A6" w:rsidRPr="00555C9B">
        <w:instrText xml:space="preserve"> REF _Ref401057395 \r \h </w:instrText>
      </w:r>
      <w:r w:rsidR="00555C9B">
        <w:instrText xml:space="preserve"> \* MERGEFORMAT </w:instrText>
      </w:r>
      <w:r w:rsidR="00CC03A6" w:rsidRPr="00555C9B">
        <w:rPr>
          <w:color w:val="2B579A"/>
          <w:shd w:val="clear" w:color="auto" w:fill="E6E6E6"/>
        </w:rPr>
      </w:r>
      <w:r w:rsidR="00CC03A6" w:rsidRPr="00555C9B">
        <w:rPr>
          <w:color w:val="2B579A"/>
          <w:shd w:val="clear" w:color="auto" w:fill="E6E6E6"/>
        </w:rPr>
        <w:fldChar w:fldCharType="separate"/>
      </w:r>
      <w:r w:rsidR="00CE1502">
        <w:t>4.3</w:t>
      </w:r>
      <w:r w:rsidR="00CC03A6" w:rsidRPr="00555C9B">
        <w:rPr>
          <w:color w:val="2B579A"/>
          <w:shd w:val="clear" w:color="auto" w:fill="E6E6E6"/>
        </w:rPr>
        <w:fldChar w:fldCharType="end"/>
      </w:r>
      <w:r w:rsidRPr="00555C9B">
        <w:t xml:space="preserve">) via TenderNed bij </w:t>
      </w:r>
      <w:r w:rsidR="00C232FB" w:rsidRPr="00555C9B">
        <w:t>de Aanbestedende Dienst</w:t>
      </w:r>
      <w:r w:rsidRPr="00555C9B">
        <w:t xml:space="preserve"> te worden ingediend. </w:t>
      </w:r>
      <w:r w:rsidR="00A30EB8" w:rsidRPr="00555C9B">
        <w:t xml:space="preserve">De </w:t>
      </w:r>
      <w:r w:rsidRPr="00555C9B">
        <w:t>Inschrijvers</w:t>
      </w:r>
      <w:r w:rsidR="0020011F" w:rsidRPr="00555C9B">
        <w:t xml:space="preserve"> </w:t>
      </w:r>
      <w:r w:rsidRPr="00555C9B">
        <w:t xml:space="preserve">zijn verplicht hiervoor de tool voor het stellen van vragen van TenderNed te gebruiken. </w:t>
      </w:r>
      <w:r w:rsidR="00374F81" w:rsidRPr="00555C9B">
        <w:t>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w:t>
      </w:r>
      <w:r w:rsidR="00374F81">
        <w:t xml:space="preserve"> </w:t>
      </w:r>
      <w:r w:rsidR="00374F81" w:rsidRPr="00555C9B">
        <w:t xml:space="preserve">In geval van strijdigheid met het Beschrijvend Document heeft de Nota van Inlichtingen voorrang. Een eventueel later uitgevaardigde Nota van Inlichtingen heeft voorrang op de eerder uitgevaardigde Nota van Inlichtingen. </w:t>
      </w:r>
    </w:p>
    <w:p w14:paraId="504F2D0C" w14:textId="77777777" w:rsidR="009E0E20" w:rsidRPr="00555C9B" w:rsidRDefault="009E0E20" w:rsidP="00472DFA">
      <w:pPr>
        <w:suppressAutoHyphens/>
      </w:pPr>
    </w:p>
    <w:p w14:paraId="087FF34A" w14:textId="77777777" w:rsidR="000F2640" w:rsidRPr="00555C9B" w:rsidRDefault="000F2640" w:rsidP="000F2640">
      <w:pPr>
        <w:suppressAutoHyphens/>
      </w:pPr>
      <w:r w:rsidRPr="00555C9B">
        <w:t xml:space="preserve">De Aanbestedende Dienst kan besluiten één of meerdere aanvullende inlichtingenrondes te organiseren. De Aanbestedende Dienst maakt dat tijdig via TenderNed kenbaar. Als een aanvullende inlichtingenronde wordt gehouden, mogen ondernemers alleen vragen indienen naar aanleiding van de direct daaraan voorafgaande Nota van Inlichtingen. Vragen of </w:t>
      </w:r>
      <w:r w:rsidRPr="00555C9B">
        <w:lastRenderedPageBreak/>
        <w:t xml:space="preserve">opmerkingen die niet over de direct daaraan voorafgaande Nota van Inlichtingen gaan, worden niet beantwoord, tenzij dat naar mening van </w:t>
      </w:r>
      <w:r w:rsidR="00DA34E4">
        <w:t xml:space="preserve">de Aanbestedende Dienst </w:t>
      </w:r>
      <w:r w:rsidRPr="00555C9B">
        <w:t xml:space="preserve">tot disproportionele situaties zou leiden. </w:t>
      </w:r>
    </w:p>
    <w:p w14:paraId="2FA50DC3" w14:textId="77777777" w:rsidR="003043B7" w:rsidRDefault="003043B7" w:rsidP="00472DFA">
      <w:pPr>
        <w:suppressAutoHyphens/>
      </w:pPr>
    </w:p>
    <w:p w14:paraId="6A0DCE4D" w14:textId="77777777" w:rsidR="005C2C6D" w:rsidRPr="00555C9B" w:rsidRDefault="00C414D3" w:rsidP="00472DFA">
      <w:pPr>
        <w:suppressAutoHyphens/>
      </w:pPr>
      <w:r>
        <w:t>In beginsel worden</w:t>
      </w:r>
      <w:r w:rsidR="00A70C78" w:rsidRPr="00555C9B">
        <w:t xml:space="preserve"> </w:t>
      </w:r>
      <w:r>
        <w:t xml:space="preserve">louter </w:t>
      </w:r>
      <w:r w:rsidR="00A70C78" w:rsidRPr="00555C9B">
        <w:t xml:space="preserve">vragen/ wijzigingsvoorstellen </w:t>
      </w:r>
      <w:r>
        <w:t xml:space="preserve">in behandeling genomen </w:t>
      </w:r>
      <w:r w:rsidR="00A70C78" w:rsidRPr="00555C9B">
        <w:t>die binnen de in de planning genoemd</w:t>
      </w:r>
      <w:r w:rsidR="00DA34E4">
        <w:t>e</w:t>
      </w:r>
      <w:r w:rsidR="00A70C78" w:rsidRPr="00555C9B">
        <w:t xml:space="preserve"> periode zijn ontvangen. </w:t>
      </w:r>
      <w:r w:rsidR="001E2B7C" w:rsidRPr="00555C9B">
        <w:t>Het komt voor rekening en risico van de Inschrijvers indien</w:t>
      </w:r>
      <w:r w:rsidR="009C4648">
        <w:t xml:space="preserve"> </w:t>
      </w:r>
      <w:r w:rsidR="00DA34E4">
        <w:t xml:space="preserve">de Aanbestedende Dienst </w:t>
      </w:r>
      <w:r w:rsidR="001E2B7C" w:rsidRPr="00555C9B">
        <w:t>vragen niet kan beantwoorden.</w:t>
      </w:r>
      <w:r w:rsidR="002E5595" w:rsidRPr="00555C9B">
        <w:t xml:space="preserve"> </w:t>
      </w:r>
    </w:p>
    <w:p w14:paraId="2EB03F5C" w14:textId="77777777" w:rsidR="009E0E20" w:rsidRPr="00555C9B" w:rsidRDefault="009E0E20" w:rsidP="00472DFA">
      <w:pPr>
        <w:suppressAutoHyphens/>
      </w:pPr>
    </w:p>
    <w:p w14:paraId="3A7B68AA" w14:textId="77777777" w:rsidR="009E0E20" w:rsidRPr="00555C9B" w:rsidRDefault="00F47334" w:rsidP="00472DFA">
      <w:pPr>
        <w:suppressAutoHyphens/>
      </w:pPr>
      <w:r w:rsidRPr="00555C9B">
        <w:t>D</w:t>
      </w:r>
      <w:r w:rsidR="004F325A" w:rsidRPr="00555C9B">
        <w:t xml:space="preserve">e Aanbestedende Dienst wijst </w:t>
      </w:r>
      <w:r w:rsidR="00DE1A96">
        <w:t>I</w:t>
      </w:r>
      <w:r w:rsidR="004F325A" w:rsidRPr="00555C9B">
        <w:t>nschrijvers op</w:t>
      </w:r>
      <w:r w:rsidR="00C92262" w:rsidRPr="00555C9B">
        <w:t xml:space="preserve"> het bepaalde</w:t>
      </w:r>
      <w:r w:rsidR="004F325A" w:rsidRPr="00555C9B">
        <w:t xml:space="preserve"> in artikel 2.53 lid 3</w:t>
      </w:r>
      <w:r w:rsidR="00C92262" w:rsidRPr="00555C9B">
        <w:t xml:space="preserve"> </w:t>
      </w:r>
      <w:proofErr w:type="spellStart"/>
      <w:r w:rsidR="00C92262" w:rsidRPr="00555C9B">
        <w:t>Aw</w:t>
      </w:r>
      <w:proofErr w:type="spellEnd"/>
      <w:r w:rsidR="00C92262" w:rsidRPr="00555C9B">
        <w:t xml:space="preserve">. Daarin is een </w:t>
      </w:r>
      <w:r w:rsidR="004F325A" w:rsidRPr="00555C9B">
        <w:t xml:space="preserve">mogelijkheid </w:t>
      </w:r>
      <w:r w:rsidR="00C92262" w:rsidRPr="00555C9B">
        <w:t xml:space="preserve">opgenomen voor aanbestedende diensten </w:t>
      </w:r>
      <w:r w:rsidR="004F325A" w:rsidRPr="00555C9B">
        <w:t xml:space="preserve">om vragen vertrouwelijk te beantwoorden als het antwoord op die vraag schade toebrengt aan een gerechtvaardigd economisch belang van de </w:t>
      </w:r>
      <w:r w:rsidR="00C92262" w:rsidRPr="00555C9B">
        <w:t>vragensteller</w:t>
      </w:r>
      <w:r w:rsidR="004F325A" w:rsidRPr="00555C9B">
        <w:t xml:space="preserve">. De </w:t>
      </w:r>
      <w:r w:rsidR="00C92262" w:rsidRPr="00555C9B">
        <w:t>vragensteller</w:t>
      </w:r>
      <w:r w:rsidR="004F325A" w:rsidRPr="00555C9B">
        <w:t xml:space="preserve"> moet bij een verzoek tot het vertrouwelijk behandelen van vragen of wijzigingsvoorstellen onderbouwen waarom openbare beantwoording tot schade aan diens gerechtvaardigde economische belangen </w:t>
      </w:r>
      <w:r w:rsidR="00C92262" w:rsidRPr="00555C9B">
        <w:t>zal leiden</w:t>
      </w:r>
      <w:r w:rsidR="004F325A" w:rsidRPr="00555C9B">
        <w:t>. De Aanbestedende Dienst kan besluiten een vraag of voorstel niet vertrouwelijk te behandelen. Dit maakt de Aanbestedende Dienst dan gemotiveerd aan de betreffende Inschrijver kenbaar.</w:t>
      </w:r>
      <w:r w:rsidR="00C92262" w:rsidRPr="00555C9B">
        <w:t xml:space="preserve"> De vragensteller heeft alsdan de mogelijkheid om zijn vraag in te trekken of deze openbaar te laten beantwoorden. </w:t>
      </w:r>
    </w:p>
    <w:p w14:paraId="2B6B1D19" w14:textId="77777777" w:rsidR="00E91DF0" w:rsidRPr="00555C9B" w:rsidRDefault="00E91DF0" w:rsidP="00AE09EA">
      <w:pPr>
        <w:pStyle w:val="Kop2"/>
        <w:suppressAutoHyphens/>
        <w:ind w:left="709" w:hanging="709"/>
      </w:pPr>
      <w:bookmarkStart w:id="83" w:name="_Toc71036997"/>
      <w:bookmarkStart w:id="84" w:name="_Toc106790571"/>
      <w:r w:rsidRPr="00555C9B">
        <w:t xml:space="preserve">Indienen </w:t>
      </w:r>
      <w:bookmarkEnd w:id="80"/>
      <w:bookmarkEnd w:id="81"/>
      <w:bookmarkEnd w:id="82"/>
      <w:r w:rsidR="005D5B41" w:rsidRPr="00555C9B">
        <w:t>Inschrijving</w:t>
      </w:r>
      <w:bookmarkEnd w:id="83"/>
      <w:bookmarkEnd w:id="84"/>
    </w:p>
    <w:p w14:paraId="47480BAB" w14:textId="77777777" w:rsidR="00522692" w:rsidRPr="00555C9B" w:rsidRDefault="00B94BCE" w:rsidP="00472DFA">
      <w:pPr>
        <w:suppressAutoHyphens/>
      </w:pPr>
      <w:bookmarkStart w:id="85" w:name="_Toc419285374"/>
      <w:bookmarkStart w:id="86" w:name="_Toc421086870"/>
      <w:bookmarkStart w:id="87" w:name="_Toc421100601"/>
      <w:r w:rsidRPr="00555C9B">
        <w:t>De I</w:t>
      </w:r>
      <w:r w:rsidR="00522692" w:rsidRPr="00555C9B">
        <w:t xml:space="preserve">nschrijving dient uiterlijk op </w:t>
      </w:r>
      <w:r w:rsidRPr="00555C9B">
        <w:t>de datum en het tijdstip</w:t>
      </w:r>
      <w:r w:rsidR="003359F7" w:rsidRPr="00555C9B">
        <w:t xml:space="preserve"> uit de planning</w:t>
      </w:r>
      <w:r w:rsidRPr="00555C9B">
        <w:t xml:space="preserve"> </w:t>
      </w:r>
      <w:r w:rsidR="003359F7" w:rsidRPr="00555C9B">
        <w:t>(</w:t>
      </w:r>
      <w:r w:rsidR="0020011F" w:rsidRPr="00555C9B">
        <w:t>paragraaf 4</w:t>
      </w:r>
      <w:r w:rsidRPr="00555C9B">
        <w:t>.3</w:t>
      </w:r>
      <w:r w:rsidR="003359F7" w:rsidRPr="00555C9B">
        <w:t>)</w:t>
      </w:r>
      <w:r w:rsidR="00522692" w:rsidRPr="00555C9B">
        <w:t xml:space="preserve"> via TenderNed te zijn ingediend</w:t>
      </w:r>
      <w:r w:rsidR="00754CDC" w:rsidRPr="00555C9B">
        <w:t xml:space="preserve"> en te zijn geplaatst in de digitale kluis van TenderNed</w:t>
      </w:r>
      <w:r w:rsidR="00522692" w:rsidRPr="00555C9B">
        <w:t>.</w:t>
      </w:r>
      <w:r w:rsidR="005C2C6D" w:rsidRPr="00555C9B">
        <w:t xml:space="preserve"> </w:t>
      </w:r>
      <w:r w:rsidR="00C04A5F" w:rsidRPr="00555C9B">
        <w:t xml:space="preserve">De Aanbestedende Dienst </w:t>
      </w:r>
      <w:r w:rsidR="005C2C6D" w:rsidRPr="00555C9B">
        <w:t>legt niet juist</w:t>
      </w:r>
      <w:r w:rsidR="00754CDC" w:rsidRPr="00555C9B">
        <w:t>,</w:t>
      </w:r>
      <w:r w:rsidR="005C2C6D" w:rsidRPr="00555C9B">
        <w:t xml:space="preserve"> niet tijdig</w:t>
      </w:r>
      <w:r w:rsidR="00754CDC" w:rsidRPr="00555C9B">
        <w:t>, niet volledig</w:t>
      </w:r>
      <w:r w:rsidR="005C2C6D" w:rsidRPr="00555C9B">
        <w:t xml:space="preserve"> </w:t>
      </w:r>
      <w:r w:rsidR="00754CDC" w:rsidRPr="00555C9B">
        <w:t>of niet (volledig) in de digitale kluis van TenderNed geplaatste</w:t>
      </w:r>
      <w:r w:rsidR="005C2C6D" w:rsidRPr="00555C9B">
        <w:t xml:space="preserve"> </w:t>
      </w:r>
      <w:r w:rsidR="00DE1A96">
        <w:t>I</w:t>
      </w:r>
      <w:r w:rsidR="005C2C6D" w:rsidRPr="00555C9B">
        <w:t>nschrijvingen terzijde.</w:t>
      </w:r>
    </w:p>
    <w:p w14:paraId="31F472D1" w14:textId="77777777" w:rsidR="00522692" w:rsidRPr="00555C9B" w:rsidRDefault="00522692" w:rsidP="00472DFA">
      <w:pPr>
        <w:suppressAutoHyphens/>
      </w:pPr>
    </w:p>
    <w:p w14:paraId="09E591A6" w14:textId="77777777" w:rsidR="00522692" w:rsidRPr="00555C9B" w:rsidRDefault="00522692" w:rsidP="00472DFA">
      <w:pPr>
        <w:suppressAutoHyphens/>
      </w:pPr>
      <w:r w:rsidRPr="00555C9B">
        <w:t xml:space="preserve">De </w:t>
      </w:r>
      <w:r w:rsidR="00B94BCE" w:rsidRPr="00555C9B">
        <w:rPr>
          <w:rFonts w:cs="Arial"/>
        </w:rPr>
        <w:t>I</w:t>
      </w:r>
      <w:r w:rsidRPr="00555C9B">
        <w:rPr>
          <w:rFonts w:cs="Arial"/>
        </w:rPr>
        <w:t>nschrijvingen</w:t>
      </w:r>
      <w:r w:rsidRPr="00555C9B">
        <w:t xml:space="preserve"> worden na de datum en het tijdstip uit de planning door twee medewerkers van </w:t>
      </w:r>
      <w:r w:rsidR="00C232FB" w:rsidRPr="00555C9B">
        <w:t>de Aanbestedende Dienst</w:t>
      </w:r>
      <w:r w:rsidRPr="00555C9B">
        <w:t xml:space="preserve"> digitaal door middel van de aanbestedingskluis van TenderNed geopend. </w:t>
      </w:r>
    </w:p>
    <w:p w14:paraId="471138FD" w14:textId="77777777" w:rsidR="00522692" w:rsidRPr="00555C9B" w:rsidRDefault="00522692" w:rsidP="00472DFA">
      <w:pPr>
        <w:pStyle w:val="Alinea1"/>
        <w:suppressAutoHyphens/>
      </w:pPr>
    </w:p>
    <w:p w14:paraId="7AC417C6" w14:textId="77777777" w:rsidR="00F436C6" w:rsidRDefault="005C2C6D" w:rsidP="00B52859">
      <w:pPr>
        <w:suppressAutoHyphens/>
      </w:pPr>
      <w:r w:rsidRPr="00555C9B">
        <w:t xml:space="preserve">De </w:t>
      </w:r>
      <w:r w:rsidR="00C232FB" w:rsidRPr="00555C9B">
        <w:t xml:space="preserve">Aanbestedende </w:t>
      </w:r>
      <w:r w:rsidRPr="00555C9B">
        <w:t xml:space="preserve">Dienst adviseert </w:t>
      </w:r>
      <w:r w:rsidR="00151B81" w:rsidRPr="00555C9B">
        <w:t>I</w:t>
      </w:r>
      <w:r w:rsidR="00522692" w:rsidRPr="00555C9B">
        <w:t xml:space="preserve">nschrijvers </w:t>
      </w:r>
      <w:r w:rsidR="00E64036" w:rsidRPr="00555C9B">
        <w:t>tijdig te starten met het uploaden van alle documenten en</w:t>
      </w:r>
      <w:r w:rsidR="00522692" w:rsidRPr="00555C9B">
        <w:t xml:space="preserve"> niet tot het laatste moment te w</w:t>
      </w:r>
      <w:r w:rsidR="00B94BCE" w:rsidRPr="00555C9B">
        <w:t>achten met het indienen van de I</w:t>
      </w:r>
      <w:r w:rsidR="00522692" w:rsidRPr="00555C9B">
        <w:t xml:space="preserve">nschrijving via TenderNed. </w:t>
      </w:r>
      <w:r w:rsidR="003D13E9" w:rsidRPr="00555C9B">
        <w:t>Inschrijvers worden er uitdrukkelijk op gewezen dat het enkel uploaden van de Inschrijving in TenderNed niet voldoende is voor het indienen ervan. De Inschrijving is pas ingediend als ook de autorisatiecode die via sms wordt ontvangen</w:t>
      </w:r>
      <w:r w:rsidR="00F47334" w:rsidRPr="00555C9B">
        <w:t>,</w:t>
      </w:r>
      <w:r w:rsidR="003D13E9" w:rsidRPr="00555C9B">
        <w:t xml:space="preserve"> is ingevoerd</w:t>
      </w:r>
      <w:r w:rsidR="00DE524A" w:rsidRPr="00555C9B">
        <w:t xml:space="preserve"> en geaccepteerd is door TenderN</w:t>
      </w:r>
      <w:r w:rsidR="0094379F">
        <w:t>e</w:t>
      </w:r>
      <w:r w:rsidR="00DE524A" w:rsidRPr="00555C9B">
        <w:t>d</w:t>
      </w:r>
      <w:r w:rsidR="003D13E9" w:rsidRPr="00555C9B">
        <w:t>. Om de Inschrijving tijdig in te dienen, moet die code v</w:t>
      </w:r>
      <w:r w:rsidR="003D13E9" w:rsidRPr="00555C9B">
        <w:rPr>
          <w:rFonts w:cs="Arial"/>
        </w:rPr>
        <w:t>óó</w:t>
      </w:r>
      <w:r w:rsidR="003D13E9" w:rsidRPr="00555C9B">
        <w:t>r het einde van de inschrijvingstermijn zijn ingevoerd.</w:t>
      </w:r>
      <w:r w:rsidR="00754CDC" w:rsidRPr="00555C9B">
        <w:t xml:space="preserve"> Pas na het invoeren van de SMS-authenticatie zal de </w:t>
      </w:r>
      <w:r w:rsidR="00DE1A96">
        <w:t>I</w:t>
      </w:r>
      <w:r w:rsidR="00754CDC" w:rsidRPr="00555C9B">
        <w:t xml:space="preserve">nschrijving in de digitale kluis worden geplaatst en pas dan is de </w:t>
      </w:r>
      <w:r w:rsidR="00DE1A96">
        <w:t>I</w:t>
      </w:r>
      <w:r w:rsidR="00754CDC" w:rsidRPr="00555C9B">
        <w:t>nschrijving ingediend.</w:t>
      </w:r>
    </w:p>
    <w:p w14:paraId="4FD10D47" w14:textId="77777777" w:rsidR="00E91DF0" w:rsidRPr="00555C9B" w:rsidRDefault="00E91DF0" w:rsidP="00EA7B25">
      <w:pPr>
        <w:pStyle w:val="Kop2"/>
        <w:suppressAutoHyphens/>
        <w:ind w:left="709" w:hanging="709"/>
      </w:pPr>
      <w:bookmarkStart w:id="88" w:name="_Toc71036998"/>
      <w:bookmarkStart w:id="89" w:name="_Toc71036999"/>
      <w:bookmarkStart w:id="90" w:name="_Toc71037000"/>
      <w:bookmarkStart w:id="91" w:name="_Toc106790572"/>
      <w:bookmarkEnd w:id="88"/>
      <w:bookmarkEnd w:id="89"/>
      <w:r w:rsidRPr="00555C9B">
        <w:t xml:space="preserve">Inhoud </w:t>
      </w:r>
      <w:bookmarkEnd w:id="85"/>
      <w:bookmarkEnd w:id="86"/>
      <w:bookmarkEnd w:id="87"/>
      <w:r w:rsidR="005D5B41" w:rsidRPr="00555C9B">
        <w:t>Inschrijving</w:t>
      </w:r>
      <w:bookmarkEnd w:id="90"/>
      <w:bookmarkEnd w:id="91"/>
    </w:p>
    <w:p w14:paraId="21F72A7F" w14:textId="77777777" w:rsidR="00754CDC" w:rsidRPr="00555C9B" w:rsidRDefault="00B94BCE" w:rsidP="00754CDC">
      <w:pPr>
        <w:suppressAutoHyphens/>
      </w:pPr>
      <w:r w:rsidRPr="00555C9B">
        <w:t>De I</w:t>
      </w:r>
      <w:r w:rsidR="00522692" w:rsidRPr="00555C9B">
        <w:t xml:space="preserve">nschrijving </w:t>
      </w:r>
      <w:r w:rsidR="00754CDC" w:rsidRPr="00555C9B">
        <w:t xml:space="preserve">bestaat </w:t>
      </w:r>
      <w:r w:rsidR="00522692" w:rsidRPr="00555C9B">
        <w:t xml:space="preserve">uit alle documenten </w:t>
      </w:r>
      <w:r w:rsidR="00754CDC" w:rsidRPr="00555C9B">
        <w:t xml:space="preserve">waarvan in de </w:t>
      </w:r>
      <w:r w:rsidR="00414ADB">
        <w:t>A</w:t>
      </w:r>
      <w:r w:rsidR="00754CDC" w:rsidRPr="00555C9B">
        <w:t xml:space="preserve">anbestedingsstukken is aangegeven dat deze bij Inschrijving moeten worden ingediend. </w:t>
      </w:r>
      <w:r w:rsidR="00C04A5F" w:rsidRPr="00555C9B">
        <w:t xml:space="preserve">De Aanbestedende Dienst </w:t>
      </w:r>
      <w:r w:rsidR="00754CDC" w:rsidRPr="00555C9B">
        <w:t xml:space="preserve">wijst </w:t>
      </w:r>
      <w:r w:rsidR="00865067">
        <w:t>I</w:t>
      </w:r>
      <w:r w:rsidR="00754CDC" w:rsidRPr="00555C9B">
        <w:t xml:space="preserve">nschrijvers in dit kader op </w:t>
      </w:r>
      <w:r w:rsidR="00522692" w:rsidRPr="00555C9B">
        <w:t>de checklist</w:t>
      </w:r>
      <w:r w:rsidR="00387463" w:rsidRPr="00555C9B">
        <w:t xml:space="preserve"> I</w:t>
      </w:r>
      <w:r w:rsidR="00522692" w:rsidRPr="00555C9B">
        <w:t xml:space="preserve">nschrijving (bijlage 1). </w:t>
      </w:r>
      <w:r w:rsidR="00754CDC" w:rsidRPr="00555C9B">
        <w:t xml:space="preserve">De Aanbestedende Dienst legt </w:t>
      </w:r>
      <w:r w:rsidR="00445D59" w:rsidRPr="00555C9B">
        <w:t xml:space="preserve">onvolledige </w:t>
      </w:r>
      <w:r w:rsidR="00754CDC" w:rsidRPr="00555C9B">
        <w:t xml:space="preserve">Inschrijvingen terzijde, tenzij sprake is van een herstelbare omissie en/of terzijdelegging in het individuele geval disproportioneel zou zijn. </w:t>
      </w:r>
      <w:r w:rsidR="00C04A5F" w:rsidRPr="00555C9B">
        <w:t xml:space="preserve">De Aanbestedende Dienst </w:t>
      </w:r>
      <w:r w:rsidR="00754CDC" w:rsidRPr="00555C9B">
        <w:t xml:space="preserve">beoordeelt of terzijdelegging proportioneel is. Deze beoordeling betreft een eigen en exclusieve afweging van </w:t>
      </w:r>
      <w:r w:rsidR="00C04A5F">
        <w:t>d</w:t>
      </w:r>
      <w:r w:rsidR="00C04A5F" w:rsidRPr="00555C9B">
        <w:t>e Aanbestedende Dienst</w:t>
      </w:r>
      <w:r w:rsidR="00754CDC" w:rsidRPr="00555C9B">
        <w:t xml:space="preserve">. </w:t>
      </w:r>
    </w:p>
    <w:p w14:paraId="22260B7A" w14:textId="77777777" w:rsidR="00522692" w:rsidRPr="00555C9B" w:rsidRDefault="00522692" w:rsidP="00472DFA">
      <w:pPr>
        <w:suppressAutoHyphens/>
      </w:pPr>
    </w:p>
    <w:p w14:paraId="289309C9" w14:textId="77777777" w:rsidR="00522692" w:rsidRPr="00555C9B" w:rsidRDefault="00522692" w:rsidP="004C492B">
      <w:pPr>
        <w:suppressAutoHyphens/>
      </w:pPr>
      <w:r w:rsidRPr="00555C9B">
        <w:t xml:space="preserve">Het is niet toegestaan wijzigingen en/of verwijderingen en/of toevoegingen in vaste teksten van de bijlagen </w:t>
      </w:r>
      <w:r w:rsidR="003359F7" w:rsidRPr="00555C9B">
        <w:t>aan te brengen</w:t>
      </w:r>
      <w:r w:rsidRPr="00555C9B">
        <w:t>. Het wijzigen en/of verwijderen van vaste teksten en/of toevoegen van tekst leid</w:t>
      </w:r>
      <w:r w:rsidR="000F7137" w:rsidRPr="00555C9B">
        <w:t>t</w:t>
      </w:r>
      <w:r w:rsidRPr="00555C9B">
        <w:t xml:space="preserve"> tot uitsluiting van de aanbesteding</w:t>
      </w:r>
      <w:r w:rsidR="009B219B" w:rsidRPr="00555C9B">
        <w:t>, tenzij uitsluiting disproportioneel zou zijn</w:t>
      </w:r>
      <w:r w:rsidRPr="00555C9B">
        <w:t>.</w:t>
      </w:r>
      <w:r w:rsidR="00086159" w:rsidRPr="00086159">
        <w:t xml:space="preserve"> </w:t>
      </w:r>
      <w:r w:rsidR="00086159" w:rsidRPr="00555C9B">
        <w:t xml:space="preserve">Deze beoordeling betreft een eigen en exclusieve afweging van </w:t>
      </w:r>
      <w:r w:rsidR="00C04A5F">
        <w:t>d</w:t>
      </w:r>
      <w:r w:rsidR="00C04A5F" w:rsidRPr="00555C9B">
        <w:t>e Aanbestedende Dienst</w:t>
      </w:r>
      <w:r w:rsidR="00086159" w:rsidRPr="00555C9B">
        <w:t>.</w:t>
      </w:r>
    </w:p>
    <w:p w14:paraId="2BEB1BEB" w14:textId="77777777" w:rsidR="000B04D1" w:rsidRPr="00555C9B" w:rsidRDefault="000B04D1" w:rsidP="00EA7B25">
      <w:pPr>
        <w:pStyle w:val="Kop2"/>
        <w:suppressAutoHyphens/>
        <w:ind w:left="709" w:hanging="709"/>
      </w:pPr>
      <w:bookmarkStart w:id="92" w:name="_Toc536186291"/>
      <w:bookmarkStart w:id="93" w:name="_Toc71037001"/>
      <w:bookmarkStart w:id="94" w:name="_Toc106790573"/>
      <w:r w:rsidRPr="00555C9B">
        <w:t>Proces beoordeling Inschrijvingen</w:t>
      </w:r>
      <w:bookmarkEnd w:id="92"/>
      <w:bookmarkEnd w:id="93"/>
      <w:bookmarkEnd w:id="94"/>
    </w:p>
    <w:p w14:paraId="759ACD2D" w14:textId="77777777" w:rsidR="000B04D1" w:rsidRPr="00555C9B" w:rsidRDefault="000B04D1" w:rsidP="000B04D1">
      <w:pPr>
        <w:rPr>
          <w:rFonts w:eastAsiaTheme="minorHAnsi"/>
        </w:rPr>
      </w:pPr>
      <w:r w:rsidRPr="00555C9B">
        <w:t>De Inschrijvingen worden beoordeeld conform onderstaande stappen:</w:t>
      </w:r>
    </w:p>
    <w:p w14:paraId="4EBE2A23" w14:textId="77777777" w:rsidR="000B04D1" w:rsidRPr="00555C9B" w:rsidRDefault="000B04D1" w:rsidP="000B04D1">
      <w:r w:rsidRPr="00555C9B">
        <w:t> </w:t>
      </w:r>
    </w:p>
    <w:p w14:paraId="7063650B" w14:textId="77777777" w:rsidR="000B04D1" w:rsidRPr="00555C9B" w:rsidRDefault="000B04D1" w:rsidP="000B04D1">
      <w:r w:rsidRPr="00555C9B">
        <w:t xml:space="preserve">Stap 1: beoordeling </w:t>
      </w:r>
      <w:r w:rsidR="0048330F" w:rsidRPr="00555C9B">
        <w:t xml:space="preserve">formele </w:t>
      </w:r>
      <w:r w:rsidRPr="00555C9B">
        <w:t xml:space="preserve">voorschriften </w:t>
      </w:r>
    </w:p>
    <w:p w14:paraId="30283927" w14:textId="77777777" w:rsidR="000B04D1" w:rsidRPr="00555C9B" w:rsidRDefault="000B04D1" w:rsidP="000B04D1">
      <w:r w:rsidRPr="00555C9B">
        <w:t>Stap 2: beoordeling volledigheid en compleetheid</w:t>
      </w:r>
    </w:p>
    <w:p w14:paraId="12256536" w14:textId="77777777" w:rsidR="000B04D1" w:rsidRPr="00555C9B" w:rsidRDefault="000B04D1" w:rsidP="000B04D1">
      <w:r w:rsidRPr="00555C9B">
        <w:t>Stap 3: beoordeling uitsluitingsgronden</w:t>
      </w:r>
    </w:p>
    <w:p w14:paraId="3FA88C81" w14:textId="77777777" w:rsidR="000B04D1" w:rsidRPr="00555C9B" w:rsidRDefault="000B04D1" w:rsidP="000B04D1">
      <w:r w:rsidRPr="00555C9B">
        <w:t>Stap 4: beoordeling geschiktheidseisen</w:t>
      </w:r>
    </w:p>
    <w:p w14:paraId="4022FA12" w14:textId="77777777" w:rsidR="000B04D1" w:rsidRPr="00555C9B" w:rsidRDefault="000B04D1" w:rsidP="000B04D1">
      <w:r w:rsidRPr="00555C9B">
        <w:t>Stap 5: beoordeling minimum gunning</w:t>
      </w:r>
      <w:r w:rsidR="00BF5601" w:rsidRPr="00555C9B">
        <w:t>s</w:t>
      </w:r>
      <w:r w:rsidRPr="00555C9B">
        <w:t>eisen/</w:t>
      </w:r>
      <w:r w:rsidR="00057F3E">
        <w:t>P</w:t>
      </w:r>
      <w:r w:rsidRPr="00555C9B">
        <w:t xml:space="preserve">rogramma van </w:t>
      </w:r>
      <w:r w:rsidR="00057F3E">
        <w:t>E</w:t>
      </w:r>
      <w:r w:rsidRPr="00555C9B">
        <w:t>isen</w:t>
      </w:r>
    </w:p>
    <w:p w14:paraId="18E049C7" w14:textId="77777777" w:rsidR="000B04D1" w:rsidRPr="00555C9B" w:rsidRDefault="000B04D1" w:rsidP="000B04D1">
      <w:r w:rsidRPr="00555C9B">
        <w:t xml:space="preserve">Stap 6: beoordeling gunningscriteria </w:t>
      </w:r>
    </w:p>
    <w:p w14:paraId="5D67841A" w14:textId="520D7584" w:rsidR="000B04D1" w:rsidRDefault="000B04D1" w:rsidP="000B04D1">
      <w:r w:rsidRPr="00555C9B">
        <w:t>Stap 7: verificatiefase</w:t>
      </w:r>
    </w:p>
    <w:p w14:paraId="6743B3E2" w14:textId="77777777" w:rsidR="007F1856" w:rsidRPr="00555C9B" w:rsidRDefault="007F1856" w:rsidP="000B04D1">
      <w:r>
        <w:t>Stap 8: definitieve gunning</w:t>
      </w:r>
    </w:p>
    <w:p w14:paraId="2B58C829" w14:textId="77777777" w:rsidR="000B04D1" w:rsidRPr="00555C9B" w:rsidRDefault="000B04D1" w:rsidP="000B04D1">
      <w:r w:rsidRPr="00555C9B">
        <w:t> </w:t>
      </w:r>
    </w:p>
    <w:p w14:paraId="08038552" w14:textId="77777777" w:rsidR="000B04D1" w:rsidRPr="00555C9B" w:rsidRDefault="000B04D1" w:rsidP="000B04D1">
      <w:bookmarkStart w:id="95" w:name="_Hlk184405"/>
      <w:r w:rsidRPr="00555C9B">
        <w:rPr>
          <w:b/>
          <w:bCs/>
          <w:i/>
          <w:iCs/>
        </w:rPr>
        <w:t>Toelichting stappen:</w:t>
      </w:r>
    </w:p>
    <w:p w14:paraId="0A1E45A7" w14:textId="77777777" w:rsidR="000B04D1" w:rsidRPr="00555C9B" w:rsidRDefault="000B04D1" w:rsidP="000B04D1">
      <w:r w:rsidRPr="00555C9B">
        <w:rPr>
          <w:b/>
          <w:bCs/>
        </w:rPr>
        <w:t xml:space="preserve">Stap 1: beoordeling </w:t>
      </w:r>
      <w:r w:rsidR="00445D59" w:rsidRPr="00555C9B">
        <w:rPr>
          <w:b/>
          <w:bCs/>
        </w:rPr>
        <w:t xml:space="preserve">formele </w:t>
      </w:r>
      <w:r w:rsidRPr="00555C9B">
        <w:rPr>
          <w:b/>
          <w:bCs/>
        </w:rPr>
        <w:t xml:space="preserve">voorschriften </w:t>
      </w:r>
    </w:p>
    <w:p w14:paraId="4662C73F" w14:textId="77777777" w:rsidR="000B04D1" w:rsidRPr="00555C9B" w:rsidRDefault="000B04D1" w:rsidP="000B04D1">
      <w:r w:rsidRPr="00555C9B">
        <w:t xml:space="preserve">Allereerst stelt </w:t>
      </w:r>
      <w:r w:rsidR="00C232FB" w:rsidRPr="00555C9B">
        <w:t>de Aanbestedende Dienst</w:t>
      </w:r>
      <w:r w:rsidR="00B52859" w:rsidRPr="00555C9B">
        <w:t xml:space="preserve"> </w:t>
      </w:r>
      <w:r w:rsidRPr="00555C9B">
        <w:t xml:space="preserve">vast of een Inschrijving voldoet aan de </w:t>
      </w:r>
      <w:r w:rsidR="000624AE" w:rsidRPr="00555C9B">
        <w:t xml:space="preserve">formele </w:t>
      </w:r>
      <w:r w:rsidRPr="00555C9B">
        <w:t xml:space="preserve">voorschriften </w:t>
      </w:r>
      <w:r w:rsidR="00B52859" w:rsidRPr="00555C9B">
        <w:t xml:space="preserve">(zoals vermeld in </w:t>
      </w:r>
      <w:r w:rsidRPr="00555C9B">
        <w:t xml:space="preserve">paragraaf 4.7 </w:t>
      </w:r>
      <w:r w:rsidR="00B52859" w:rsidRPr="00555C9B">
        <w:t>Beschrijvend Document)</w:t>
      </w:r>
      <w:r w:rsidRPr="00555C9B">
        <w:t>.</w:t>
      </w:r>
      <w:r w:rsidR="00445D59" w:rsidRPr="00555C9B">
        <w:t xml:space="preserve"> Het gaat er hier </w:t>
      </w:r>
      <w:r w:rsidR="000F20DF">
        <w:t xml:space="preserve">bijvoorbeeld </w:t>
      </w:r>
      <w:r w:rsidR="00445D59" w:rsidRPr="00555C9B">
        <w:t>om dat de Inschrijving om de juiste manier is ingediend en bijvoorbeeld ook om de ondertekening van de stukken.</w:t>
      </w:r>
      <w:r w:rsidRPr="00555C9B">
        <w:t xml:space="preserve"> </w:t>
      </w:r>
      <w:r w:rsidR="00B52859" w:rsidRPr="00555C9B">
        <w:t xml:space="preserve">Inschrijvingen </w:t>
      </w:r>
      <w:r w:rsidRPr="00555C9B">
        <w:t>die niet aan deze voorschriften voldoen worden terzijde gelegd en verder niet in behandeling genomen</w:t>
      </w:r>
      <w:r w:rsidR="00445D59" w:rsidRPr="00555C9B">
        <w:t xml:space="preserve">, tenzij sprake is van een herstelbaar gebrek of </w:t>
      </w:r>
      <w:r w:rsidR="006D71DB" w:rsidRPr="00555C9B">
        <w:t>terzijdelegging</w:t>
      </w:r>
      <w:r w:rsidR="00445D59" w:rsidRPr="00555C9B">
        <w:t xml:space="preserve"> in een individueel geval disproportioneel </w:t>
      </w:r>
      <w:r w:rsidR="006D71DB" w:rsidRPr="00555C9B">
        <w:t>zou zijn</w:t>
      </w:r>
      <w:r w:rsidRPr="00555C9B">
        <w:t xml:space="preserve">. </w:t>
      </w:r>
      <w:r w:rsidR="00B52859" w:rsidRPr="00555C9B">
        <w:t xml:space="preserve">Uitsluitend </w:t>
      </w:r>
      <w:r w:rsidRPr="00555C9B">
        <w:t xml:space="preserve">de </w:t>
      </w:r>
      <w:r w:rsidR="00B52859" w:rsidRPr="00555C9B">
        <w:t xml:space="preserve">Inschrijvingen </w:t>
      </w:r>
      <w:r w:rsidRPr="00555C9B">
        <w:t>die voldoen gaan voor verdere beoordeling door naar stap 2.</w:t>
      </w:r>
    </w:p>
    <w:p w14:paraId="64CED0C7" w14:textId="69623A8B" w:rsidR="00C04A5F" w:rsidRPr="00AE09EA" w:rsidRDefault="000B04D1" w:rsidP="000B04D1">
      <w:r w:rsidRPr="00555C9B">
        <w:t> </w:t>
      </w:r>
    </w:p>
    <w:p w14:paraId="6D2C4BB7" w14:textId="77777777" w:rsidR="000B04D1" w:rsidRPr="00555C9B" w:rsidRDefault="000B04D1" w:rsidP="000B04D1">
      <w:r w:rsidRPr="00555C9B">
        <w:rPr>
          <w:b/>
          <w:bCs/>
        </w:rPr>
        <w:t>Stap 2: beoordeling volledigheid en compleetheid</w:t>
      </w:r>
    </w:p>
    <w:p w14:paraId="57619B1F" w14:textId="77777777" w:rsidR="000B04D1" w:rsidRPr="00555C9B" w:rsidRDefault="000B04D1" w:rsidP="000B04D1">
      <w:r w:rsidRPr="00555C9B">
        <w:t xml:space="preserve">Vervolgens controleert </w:t>
      </w:r>
      <w:r w:rsidR="00C232FB" w:rsidRPr="00555C9B">
        <w:t>de Aanbestedende Dienst</w:t>
      </w:r>
      <w:r w:rsidR="00B52859" w:rsidRPr="00555C9B">
        <w:t xml:space="preserve"> </w:t>
      </w:r>
      <w:r w:rsidRPr="00555C9B">
        <w:t xml:space="preserve">of een Inschrijving volledig en compleet </w:t>
      </w:r>
      <w:r w:rsidR="00B52859" w:rsidRPr="00555C9B">
        <w:t xml:space="preserve">(zoals onder meer aangegeven in </w:t>
      </w:r>
      <w:r w:rsidR="00A36C20" w:rsidRPr="00555C9B">
        <w:t>paragraaf 4.8</w:t>
      </w:r>
      <w:r w:rsidRPr="00555C9B">
        <w:t xml:space="preserve"> van het Beschrijvend Document</w:t>
      </w:r>
      <w:r w:rsidR="00B52859" w:rsidRPr="00555C9B">
        <w:t>)</w:t>
      </w:r>
      <w:r w:rsidRPr="00555C9B">
        <w:t xml:space="preserve"> is opgesteld en ingevuld. Inschrijvingen die hier niet aan voldoen worden terzijde gelegd en verder niet in behandeling genomen. </w:t>
      </w:r>
      <w:r w:rsidR="00B52859" w:rsidRPr="00555C9B">
        <w:t xml:space="preserve">Uitsluitend </w:t>
      </w:r>
      <w:r w:rsidRPr="00555C9B">
        <w:t>de Inschrijvingen die voldoen gaan voor verdere beoordeling door naar stap 3.</w:t>
      </w:r>
    </w:p>
    <w:p w14:paraId="5688E6FA" w14:textId="77777777" w:rsidR="000B04D1" w:rsidRPr="00555C9B" w:rsidRDefault="000B04D1" w:rsidP="000B04D1">
      <w:r w:rsidRPr="00555C9B">
        <w:t> </w:t>
      </w:r>
    </w:p>
    <w:p w14:paraId="5D11E22E" w14:textId="77777777" w:rsidR="000B04D1" w:rsidRPr="00555C9B" w:rsidRDefault="000B04D1" w:rsidP="000B04D1">
      <w:r w:rsidRPr="00555C9B">
        <w:rPr>
          <w:b/>
          <w:bCs/>
        </w:rPr>
        <w:t>Stap 3: beoordeling uitsluitingsgronden</w:t>
      </w:r>
    </w:p>
    <w:p w14:paraId="121EE4FE" w14:textId="77777777" w:rsidR="000624AE" w:rsidRPr="00555C9B" w:rsidRDefault="00C232FB" w:rsidP="000B04D1">
      <w:r w:rsidRPr="00555C9B">
        <w:t>De Aanbestedende Dienst</w:t>
      </w:r>
      <w:r w:rsidR="004E0EA6" w:rsidRPr="00555C9B">
        <w:t xml:space="preserve"> </w:t>
      </w:r>
      <w:r w:rsidR="000B04D1" w:rsidRPr="00555C9B">
        <w:t xml:space="preserve">beoordeelt </w:t>
      </w:r>
      <w:r w:rsidR="004E0EA6" w:rsidRPr="00555C9B">
        <w:t xml:space="preserve">op grond van het/de door Inschrijver ingediende UEA(‘s) </w:t>
      </w:r>
      <w:r w:rsidR="000B04D1" w:rsidRPr="00555C9B">
        <w:t>of de Inschrijver (</w:t>
      </w:r>
      <w:r w:rsidR="004E0EA6" w:rsidRPr="00555C9B">
        <w:t xml:space="preserve">waaronder </w:t>
      </w:r>
      <w:r w:rsidR="000B04D1" w:rsidRPr="00555C9B">
        <w:t xml:space="preserve">de leden van het Samenwerkingsverband, onderaannemer, derde) niet onder een of meer van de </w:t>
      </w:r>
      <w:r w:rsidR="009F3E73" w:rsidRPr="00555C9B">
        <w:t xml:space="preserve">toepasselijke </w:t>
      </w:r>
      <w:r w:rsidR="000B04D1" w:rsidRPr="00555C9B">
        <w:t xml:space="preserve">uitsluitingsgronden valt. Indien een Inschrijver wordt uitgesloten van deelname aan het verdere aanbestedingstraject, wordt de Inschrijving van de betreffende Inschrijver terzijde gelegd en niet verder in behandeling genomen. </w:t>
      </w:r>
      <w:r w:rsidR="004E0EA6" w:rsidRPr="00555C9B">
        <w:t xml:space="preserve">Uitsluitend </w:t>
      </w:r>
      <w:r w:rsidR="000B04D1" w:rsidRPr="00555C9B">
        <w:t xml:space="preserve">de Inschrijvingen die </w:t>
      </w:r>
      <w:r w:rsidR="000624AE" w:rsidRPr="00555C9B">
        <w:t xml:space="preserve">(voorlopig) </w:t>
      </w:r>
      <w:r w:rsidR="000B04D1" w:rsidRPr="00555C9B">
        <w:t>niet worden uitgesloten gaan voor verdere beoordeling door naar stap 4.</w:t>
      </w:r>
      <w:r w:rsidR="000624AE" w:rsidRPr="00555C9B">
        <w:t xml:space="preserve"> </w:t>
      </w:r>
    </w:p>
    <w:p w14:paraId="4643956D" w14:textId="77777777" w:rsidR="000624AE" w:rsidRPr="00555C9B" w:rsidRDefault="000624AE" w:rsidP="000B04D1"/>
    <w:p w14:paraId="29C8566F" w14:textId="72B675E6" w:rsidR="000B04D1" w:rsidRPr="00555C9B" w:rsidRDefault="000624AE" w:rsidP="000B04D1">
      <w:r w:rsidRPr="00555C9B">
        <w:t xml:space="preserve">Na ontvangst van de bewijsmiddelen of anderszins kan in het verloop van de aanbestedingsprocedure (of nadien) blijken dat wel degelijk een uitsluitingsgrond van toepassing is op de </w:t>
      </w:r>
      <w:r w:rsidR="001F50EA">
        <w:t>I</w:t>
      </w:r>
      <w:r w:rsidRPr="00555C9B">
        <w:t xml:space="preserve">nschrijver en het UEA dus onjuist is ingevuld. Voor die gevallen behoudt de Aanbestedende </w:t>
      </w:r>
      <w:r w:rsidRPr="00555C9B">
        <w:lastRenderedPageBreak/>
        <w:t xml:space="preserve">Dienst zich het recht voor om alsnog over te gaan tot uitsluiting van de desbetreffende </w:t>
      </w:r>
      <w:r w:rsidR="001F50EA">
        <w:t>I</w:t>
      </w:r>
      <w:r w:rsidRPr="00555C9B">
        <w:t xml:space="preserve">nschrijver en/of de aangegane </w:t>
      </w:r>
      <w:r w:rsidR="00C71371">
        <w:t>Raamovereenkomst</w:t>
      </w:r>
      <w:r w:rsidRPr="00555C9B">
        <w:t xml:space="preserve"> te ontbinden c.q. op te zeggen.</w:t>
      </w:r>
    </w:p>
    <w:p w14:paraId="05A8A004" w14:textId="77777777" w:rsidR="000624AE" w:rsidRPr="00555C9B" w:rsidRDefault="000B04D1" w:rsidP="000B04D1">
      <w:pPr>
        <w:rPr>
          <w:b/>
          <w:bCs/>
        </w:rPr>
      </w:pPr>
      <w:r w:rsidRPr="00555C9B">
        <w:t> </w:t>
      </w:r>
    </w:p>
    <w:p w14:paraId="310F7C11" w14:textId="05214445" w:rsidR="000B04D1" w:rsidRPr="00555C9B" w:rsidRDefault="000B04D1" w:rsidP="000B04D1">
      <w:r w:rsidRPr="00555C9B">
        <w:rPr>
          <w:b/>
          <w:bCs/>
        </w:rPr>
        <w:t>Stap 4: beoordeling geschiktheidseisen</w:t>
      </w:r>
    </w:p>
    <w:p w14:paraId="3A175E02" w14:textId="77777777" w:rsidR="000B04D1" w:rsidRPr="00555C9B" w:rsidRDefault="000B04D1" w:rsidP="000B04D1">
      <w:r w:rsidRPr="00555C9B">
        <w:t xml:space="preserve">Vervolgens beoordeelt </w:t>
      </w:r>
      <w:r w:rsidR="00C232FB" w:rsidRPr="00555C9B">
        <w:t>de Aanbestedende Dienst</w:t>
      </w:r>
      <w:r w:rsidR="004E0EA6" w:rsidRPr="00555C9B">
        <w:t xml:space="preserve"> </w:t>
      </w:r>
      <w:r w:rsidRPr="00555C9B">
        <w:t xml:space="preserve">of </w:t>
      </w:r>
      <w:r w:rsidR="004E0EA6" w:rsidRPr="00555C9B">
        <w:t xml:space="preserve">de </w:t>
      </w:r>
      <w:r w:rsidRPr="00555C9B">
        <w:t xml:space="preserve">Inschrijver </w:t>
      </w:r>
      <w:r w:rsidR="00A36C20" w:rsidRPr="00555C9B">
        <w:t xml:space="preserve">voldoet aan de </w:t>
      </w:r>
      <w:r w:rsidR="00DB7C47" w:rsidRPr="00555C9B">
        <w:t>gestelde</w:t>
      </w:r>
      <w:r w:rsidRPr="00555C9B">
        <w:t xml:space="preserve"> geschiktheidseisen. Inschrijvingen </w:t>
      </w:r>
      <w:r w:rsidR="00BF5601" w:rsidRPr="00555C9B">
        <w:t xml:space="preserve">waaruit blijkt dat Inschrijver </w:t>
      </w:r>
      <w:r w:rsidRPr="00555C9B">
        <w:t>niet aan de geschiktheidseisen voldoe</w:t>
      </w:r>
      <w:r w:rsidR="00BF5601" w:rsidRPr="00555C9B">
        <w:t>t,</w:t>
      </w:r>
      <w:r w:rsidRPr="00555C9B">
        <w:t xml:space="preserve"> worden terzijde gelegd en niet verder in behandeling genomen. </w:t>
      </w:r>
      <w:r w:rsidR="004E0EA6" w:rsidRPr="00555C9B">
        <w:t xml:space="preserve">Uitsluitend </w:t>
      </w:r>
      <w:r w:rsidRPr="00555C9B">
        <w:t xml:space="preserve">de Inschrijvingen </w:t>
      </w:r>
      <w:r w:rsidR="00BF5601" w:rsidRPr="00555C9B">
        <w:t xml:space="preserve">waaruit blijkt dat Inschrijver </w:t>
      </w:r>
      <w:r w:rsidRPr="00555C9B">
        <w:t>aan de geschiktheidseisen voldoe</w:t>
      </w:r>
      <w:r w:rsidR="00BF5601" w:rsidRPr="00555C9B">
        <w:t>t,</w:t>
      </w:r>
      <w:r w:rsidRPr="00555C9B">
        <w:t xml:space="preserve"> gaan voor verdere beoordeling door naar stap 5.</w:t>
      </w:r>
    </w:p>
    <w:p w14:paraId="2D7E57A8" w14:textId="77777777" w:rsidR="000B04D1" w:rsidRPr="00555C9B" w:rsidRDefault="000B04D1" w:rsidP="000B04D1">
      <w:r w:rsidRPr="00555C9B">
        <w:t> </w:t>
      </w:r>
    </w:p>
    <w:p w14:paraId="62F59535" w14:textId="77777777" w:rsidR="000B04D1" w:rsidRPr="00555C9B" w:rsidRDefault="000B04D1" w:rsidP="000B04D1">
      <w:r w:rsidRPr="00555C9B">
        <w:rPr>
          <w:b/>
          <w:bCs/>
        </w:rPr>
        <w:t>Stap 5: beoordeling minimumeisen</w:t>
      </w:r>
    </w:p>
    <w:p w14:paraId="0269EF8B" w14:textId="040C4B9E" w:rsidR="000B04D1" w:rsidRPr="00555C9B" w:rsidRDefault="000B04D1" w:rsidP="000B04D1">
      <w:r w:rsidRPr="00555C9B">
        <w:t xml:space="preserve">Vervolgens beoordeelt </w:t>
      </w:r>
      <w:r w:rsidR="00C232FB" w:rsidRPr="00555C9B">
        <w:t>de Aanbestedende Dienst</w:t>
      </w:r>
      <w:r w:rsidRPr="00555C9B">
        <w:t xml:space="preserve"> of </w:t>
      </w:r>
      <w:r w:rsidR="004E0EA6" w:rsidRPr="00555C9B">
        <w:t xml:space="preserve">de </w:t>
      </w:r>
      <w:r w:rsidRPr="00555C9B">
        <w:t xml:space="preserve">Inschrijving voldoet aan de </w:t>
      </w:r>
      <w:r w:rsidR="008C15EA" w:rsidRPr="00555C9B">
        <w:t>minimum</w:t>
      </w:r>
      <w:r w:rsidRPr="00555C9B">
        <w:t>eisen</w:t>
      </w:r>
      <w:r w:rsidR="00DA760C">
        <w:t xml:space="preserve"> (</w:t>
      </w:r>
      <w:r w:rsidR="00EA7B25">
        <w:t>h</w:t>
      </w:r>
      <w:r w:rsidR="00DA760C">
        <w:t>oofdstuk 8)</w:t>
      </w:r>
      <w:r w:rsidRPr="00555C9B">
        <w:t xml:space="preserve">. Aan de eisen moet door de Inschrijver zonder voorbehoud worden voldaan. De eisen gelden als knock-out criteria. Een Inschrijving die niet – of slechts voorwaardelijk voldoet aan de eisen wordt terzijde gelegd en komt niet voor verdere beoordeling in aanmerking. </w:t>
      </w:r>
      <w:r w:rsidR="004E0EA6" w:rsidRPr="00555C9B">
        <w:t xml:space="preserve">Uitsluitend </w:t>
      </w:r>
      <w:r w:rsidRPr="00555C9B">
        <w:t>Inschrijving</w:t>
      </w:r>
      <w:r w:rsidR="00A05413" w:rsidRPr="00555C9B">
        <w:t>en</w:t>
      </w:r>
      <w:r w:rsidRPr="00555C9B">
        <w:t xml:space="preserve"> die voldoen aan de eisen, gaan voor verdere beoordeling door naar stap 6.</w:t>
      </w:r>
    </w:p>
    <w:p w14:paraId="35176071" w14:textId="77777777" w:rsidR="000B04D1" w:rsidRPr="00555C9B" w:rsidRDefault="000B04D1" w:rsidP="000B04D1">
      <w:r w:rsidRPr="00555C9B">
        <w:rPr>
          <w:b/>
          <w:bCs/>
        </w:rPr>
        <w:t> </w:t>
      </w:r>
    </w:p>
    <w:p w14:paraId="5CDBAAB0" w14:textId="77777777" w:rsidR="000B04D1" w:rsidRPr="00555C9B" w:rsidRDefault="000B04D1" w:rsidP="000B04D1">
      <w:r w:rsidRPr="00555C9B">
        <w:rPr>
          <w:b/>
          <w:bCs/>
        </w:rPr>
        <w:t>Stap 6: beoordeling gunning</w:t>
      </w:r>
      <w:r w:rsidR="00764D46" w:rsidRPr="00555C9B">
        <w:rPr>
          <w:b/>
          <w:bCs/>
        </w:rPr>
        <w:t>s</w:t>
      </w:r>
      <w:r w:rsidRPr="00555C9B">
        <w:rPr>
          <w:b/>
          <w:bCs/>
        </w:rPr>
        <w:t>criteria</w:t>
      </w:r>
    </w:p>
    <w:p w14:paraId="72301865" w14:textId="77777777" w:rsidR="008C15EA" w:rsidRDefault="000B04D1" w:rsidP="003D13E9">
      <w:r w:rsidRPr="00555C9B">
        <w:t xml:space="preserve">Tot slot beoordeelt </w:t>
      </w:r>
      <w:r w:rsidR="00C232FB" w:rsidRPr="00555C9B">
        <w:t>de Aanbestedende Dienst</w:t>
      </w:r>
      <w:r w:rsidR="004E0EA6" w:rsidRPr="00555C9B">
        <w:t xml:space="preserve"> </w:t>
      </w:r>
      <w:r w:rsidRPr="00555C9B">
        <w:t xml:space="preserve">de overgebleven Inschrijvingen op grond van de </w:t>
      </w:r>
      <w:r w:rsidR="00764D46" w:rsidRPr="00555C9B">
        <w:t>gunningscriteria</w:t>
      </w:r>
      <w:r w:rsidRPr="00555C9B">
        <w:t>.</w:t>
      </w:r>
      <w:r w:rsidR="008C15EA" w:rsidRPr="00555C9B">
        <w:t xml:space="preserve"> </w:t>
      </w:r>
      <w:r w:rsidR="003D13E9" w:rsidRPr="00555C9B">
        <w:t>De Inschrijver met de hoog</w:t>
      </w:r>
      <w:r w:rsidR="00C210B6" w:rsidRPr="00555C9B">
        <w:t>s</w:t>
      </w:r>
      <w:r w:rsidR="003D13E9" w:rsidRPr="00555C9B">
        <w:t>te totaalscore komt voor gunning van de Opdracht in aanmerking</w:t>
      </w:r>
      <w:r w:rsidR="008C15EA" w:rsidRPr="00555C9B">
        <w:t xml:space="preserve"> en louter de </w:t>
      </w:r>
      <w:r w:rsidR="001F50EA">
        <w:t>I</w:t>
      </w:r>
      <w:r w:rsidR="008C15EA" w:rsidRPr="00555C9B">
        <w:t xml:space="preserve">nschrijving van deze </w:t>
      </w:r>
      <w:r w:rsidR="003E2797">
        <w:t>I</w:t>
      </w:r>
      <w:r w:rsidR="003E2797" w:rsidRPr="00555C9B">
        <w:t xml:space="preserve">nschrijver </w:t>
      </w:r>
      <w:r w:rsidR="008C15EA" w:rsidRPr="00555C9B">
        <w:t>gaat voor verdere beoordeling naar stap 7</w:t>
      </w:r>
      <w:r w:rsidR="002E6E4C">
        <w:t xml:space="preserve">, tenzij deze </w:t>
      </w:r>
      <w:r w:rsidR="003E2797">
        <w:t xml:space="preserve">Inschrijving </w:t>
      </w:r>
      <w:r w:rsidR="002E6E4C">
        <w:t xml:space="preserve">de eventueel voorgeschreven minimumscore(s) op </w:t>
      </w:r>
      <w:r w:rsidR="007C5D66">
        <w:t>één van de gehanteerde</w:t>
      </w:r>
      <w:r w:rsidR="002E6E4C">
        <w:t xml:space="preserve"> gunningscriteria niet behaalt</w:t>
      </w:r>
      <w:r w:rsidR="003D13E9" w:rsidRPr="00555C9B">
        <w:t>.</w:t>
      </w:r>
      <w:r w:rsidR="007C5D66">
        <w:t xml:space="preserve"> In het geval geen van de </w:t>
      </w:r>
      <w:r w:rsidR="003E2797">
        <w:t xml:space="preserve">Inschrijvingen </w:t>
      </w:r>
      <w:r w:rsidR="006373AC">
        <w:t xml:space="preserve">de gehanteerde minimale scores behalen </w:t>
      </w:r>
      <w:r w:rsidR="007C5D66">
        <w:t xml:space="preserve">is de aanbesteding mislukt en zal de Aanbestedende Dienst de aanbestedingsprocedure </w:t>
      </w:r>
      <w:r w:rsidR="006373AC">
        <w:t xml:space="preserve">moeten </w:t>
      </w:r>
      <w:r w:rsidR="007C5D66">
        <w:t>intrekken.</w:t>
      </w:r>
      <w:r w:rsidR="008C15EA" w:rsidRPr="00555C9B">
        <w:t xml:space="preserve"> </w:t>
      </w:r>
    </w:p>
    <w:p w14:paraId="3A24E190" w14:textId="77777777" w:rsidR="00FD1337" w:rsidRDefault="00FD1337" w:rsidP="00FD1337">
      <w:pPr>
        <w:suppressAutoHyphens/>
      </w:pPr>
    </w:p>
    <w:p w14:paraId="33EE295B" w14:textId="77777777" w:rsidR="00FD1337" w:rsidRPr="00555C9B" w:rsidRDefault="00FD1337" w:rsidP="00FD1337">
      <w:pPr>
        <w:suppressAutoHyphens/>
      </w:pPr>
      <w:r>
        <w:t xml:space="preserve">Indien en voor zover op enig moment, maar tot definitieve gunning, blijkt dat een </w:t>
      </w:r>
      <w:r w:rsidR="003E2797">
        <w:t xml:space="preserve">Inschrijving </w:t>
      </w:r>
      <w:r>
        <w:t xml:space="preserve">alsnog terzijde gelegd moet worden, zal de Aanbestedende Dienst de beoordeling op de gunningscriteria met een relatieve beoordelingsmethodiek opnieuw uitvoeren en </w:t>
      </w:r>
      <w:r w:rsidR="00ED1E0C">
        <w:t xml:space="preserve">(indien noodzakelijk) </w:t>
      </w:r>
      <w:r>
        <w:t>de rangschikking aanpassen</w:t>
      </w:r>
      <w:r w:rsidR="00ED1E0C">
        <w:t xml:space="preserve"> op het resultaat van die herbeoordeling</w:t>
      </w:r>
      <w:r>
        <w:t xml:space="preserve">. </w:t>
      </w:r>
    </w:p>
    <w:p w14:paraId="102F4C1F" w14:textId="77777777" w:rsidR="009C178A" w:rsidRDefault="009C178A" w:rsidP="00322ADD">
      <w:pPr>
        <w:rPr>
          <w:rFonts w:cs="Arial"/>
          <w:b/>
        </w:rPr>
      </w:pPr>
    </w:p>
    <w:p w14:paraId="01880680" w14:textId="77777777" w:rsidR="00322ADD" w:rsidRPr="00555C9B" w:rsidRDefault="00322ADD" w:rsidP="00322ADD">
      <w:pPr>
        <w:rPr>
          <w:rFonts w:cs="Arial"/>
          <w:b/>
        </w:rPr>
      </w:pPr>
      <w:r w:rsidRPr="00555C9B">
        <w:rPr>
          <w:rFonts w:cs="Arial"/>
          <w:b/>
        </w:rPr>
        <w:t>Stap 7: verificatiefase</w:t>
      </w:r>
    </w:p>
    <w:p w14:paraId="5A6E09AE" w14:textId="77777777" w:rsidR="00322ADD" w:rsidRPr="00555C9B" w:rsidRDefault="00322ADD" w:rsidP="00322ADD">
      <w:pPr>
        <w:rPr>
          <w:rFonts w:cs="Arial"/>
        </w:rPr>
      </w:pPr>
      <w:r w:rsidRPr="00555C9B">
        <w:rPr>
          <w:rFonts w:cs="Arial"/>
        </w:rPr>
        <w:t xml:space="preserve">Bij het verificatiegesprek dient de Inschrijver </w:t>
      </w:r>
      <w:r w:rsidR="00FF4901" w:rsidRPr="00555C9B">
        <w:rPr>
          <w:rFonts w:cs="Arial"/>
        </w:rPr>
        <w:t>voor de Aanbestedende Dienst genoegzaam aannemelijk te maken dat hij</w:t>
      </w:r>
      <w:r w:rsidRPr="00555C9B">
        <w:rPr>
          <w:rFonts w:cs="Arial"/>
        </w:rPr>
        <w:t xml:space="preserve"> aan de gestelde eisen</w:t>
      </w:r>
      <w:r w:rsidR="00FF4901" w:rsidRPr="00555C9B">
        <w:rPr>
          <w:rFonts w:cs="Arial"/>
        </w:rPr>
        <w:t>,</w:t>
      </w:r>
      <w:r w:rsidRPr="00555C9B">
        <w:rPr>
          <w:rFonts w:cs="Arial"/>
        </w:rPr>
        <w:t xml:space="preserve"> </w:t>
      </w:r>
      <w:r w:rsidR="00FF4901" w:rsidRPr="00555C9B">
        <w:rPr>
          <w:rFonts w:cs="Arial"/>
        </w:rPr>
        <w:t xml:space="preserve">zoals opgenomen in </w:t>
      </w:r>
      <w:r w:rsidRPr="00555C9B">
        <w:rPr>
          <w:rFonts w:cs="Arial"/>
        </w:rPr>
        <w:t xml:space="preserve">het </w:t>
      </w:r>
      <w:r w:rsidR="00057F3E">
        <w:rPr>
          <w:rFonts w:cs="Arial"/>
        </w:rPr>
        <w:t>P</w:t>
      </w:r>
      <w:r w:rsidRPr="00555C9B">
        <w:rPr>
          <w:rFonts w:cs="Arial"/>
        </w:rPr>
        <w:t xml:space="preserve">rogramma van </w:t>
      </w:r>
      <w:r w:rsidR="00057F3E">
        <w:rPr>
          <w:rFonts w:cs="Arial"/>
        </w:rPr>
        <w:t>E</w:t>
      </w:r>
      <w:r w:rsidRPr="00555C9B">
        <w:rPr>
          <w:rFonts w:cs="Arial"/>
        </w:rPr>
        <w:t>isen en wensen</w:t>
      </w:r>
      <w:r w:rsidR="00FF4901" w:rsidRPr="00555C9B">
        <w:rPr>
          <w:rFonts w:cs="Arial"/>
        </w:rPr>
        <w:t>,</w:t>
      </w:r>
      <w:r w:rsidRPr="00555C9B">
        <w:rPr>
          <w:rFonts w:cs="Arial"/>
        </w:rPr>
        <w:t xml:space="preserve"> </w:t>
      </w:r>
      <w:r w:rsidR="00FF4901" w:rsidRPr="00555C9B">
        <w:rPr>
          <w:rFonts w:cs="Arial"/>
        </w:rPr>
        <w:t xml:space="preserve">en de overige uitvoeringseisen </w:t>
      </w:r>
      <w:r w:rsidRPr="00555C9B">
        <w:rPr>
          <w:rFonts w:cs="Arial"/>
        </w:rPr>
        <w:t>kan voldoen</w:t>
      </w:r>
      <w:r w:rsidR="00FF4901" w:rsidRPr="00555C9B">
        <w:rPr>
          <w:rFonts w:cs="Arial"/>
        </w:rPr>
        <w:t xml:space="preserve"> bij de uitvoering van de </w:t>
      </w:r>
      <w:r w:rsidR="00287E0B">
        <w:rPr>
          <w:rFonts w:cs="Arial"/>
        </w:rPr>
        <w:t>O</w:t>
      </w:r>
      <w:r w:rsidR="00FF4901" w:rsidRPr="00555C9B">
        <w:rPr>
          <w:rFonts w:cs="Arial"/>
        </w:rPr>
        <w:t>pdracht</w:t>
      </w:r>
      <w:r w:rsidRPr="00555C9B">
        <w:rPr>
          <w:rFonts w:cs="Arial"/>
        </w:rPr>
        <w:t>.</w:t>
      </w:r>
    </w:p>
    <w:p w14:paraId="4A76465B" w14:textId="77777777" w:rsidR="003C2B90" w:rsidRDefault="003C2B90" w:rsidP="003C2B90"/>
    <w:p w14:paraId="3675F6D0" w14:textId="77777777" w:rsidR="003C2B90" w:rsidRPr="00555C9B" w:rsidRDefault="003C2B90" w:rsidP="003C2B90">
      <w:r w:rsidRPr="00555C9B">
        <w:t xml:space="preserve">Indien en voor zover de voorlopige winnaar niet voldoet aan de eisen zoals de Aanbestedende Dienst die beoordeelt bij stap 7, zal de Aanbestedende Dienst de </w:t>
      </w:r>
      <w:r w:rsidR="003D6C2D">
        <w:t>I</w:t>
      </w:r>
      <w:r w:rsidRPr="00555C9B">
        <w:t xml:space="preserve">nschrijving van de oorspronkelijk opvolgende </w:t>
      </w:r>
      <w:r w:rsidR="003D6C2D">
        <w:t>I</w:t>
      </w:r>
      <w:r w:rsidRPr="00555C9B">
        <w:t xml:space="preserve">nschrijver beoordelen bij stap 7 en zo verder – als deze </w:t>
      </w:r>
      <w:r w:rsidR="003D6C2D">
        <w:t>I</w:t>
      </w:r>
      <w:r w:rsidRPr="00555C9B">
        <w:t xml:space="preserve">nschrijving ook niet voldoet - totdat een </w:t>
      </w:r>
      <w:r w:rsidR="003D6C2D">
        <w:t>I</w:t>
      </w:r>
      <w:r w:rsidRPr="00555C9B">
        <w:t xml:space="preserve">nschrijving voldoet aan de eisen van stap 7, dan wel er geen </w:t>
      </w:r>
      <w:r w:rsidR="003D6C2D">
        <w:t>I</w:t>
      </w:r>
      <w:r w:rsidRPr="00555C9B">
        <w:t xml:space="preserve">nschrijvers meer over zijn. </w:t>
      </w:r>
    </w:p>
    <w:p w14:paraId="668A56A9" w14:textId="77777777" w:rsidR="00322ADD" w:rsidRPr="00555C9B" w:rsidRDefault="00322ADD" w:rsidP="000B04D1"/>
    <w:p w14:paraId="642B8E13" w14:textId="77777777" w:rsidR="002D1CD9" w:rsidRPr="00555C9B" w:rsidRDefault="002D1CD9" w:rsidP="000B04D1">
      <w:pPr>
        <w:rPr>
          <w:b/>
          <w:bCs/>
        </w:rPr>
      </w:pPr>
      <w:r w:rsidRPr="00555C9B">
        <w:rPr>
          <w:b/>
          <w:bCs/>
        </w:rPr>
        <w:t>Stap 8: definitieve gunning</w:t>
      </w:r>
    </w:p>
    <w:p w14:paraId="75F65254" w14:textId="72D895E1" w:rsidR="003D13E9" w:rsidRPr="00555C9B" w:rsidRDefault="002D1CD9" w:rsidP="003D13E9">
      <w:r w:rsidRPr="00555C9B">
        <w:t>Als</w:t>
      </w:r>
      <w:r w:rsidR="00FF4901" w:rsidRPr="00555C9B">
        <w:t xml:space="preserve"> voldaan is aan de eisen van stap 7 is de </w:t>
      </w:r>
      <w:r w:rsidR="00287E0B">
        <w:t>O</w:t>
      </w:r>
      <w:r w:rsidR="00FF4901" w:rsidRPr="00555C9B">
        <w:t xml:space="preserve">pdracht gereed voor definitieve gunning. Definitieve gunning betreft evenwel een afzonderlijke stap en kan om allerhande redenen achterwege blijven. De Aanbestedende Dienst behoudt zich </w:t>
      </w:r>
      <w:r w:rsidR="000D12AD" w:rsidRPr="00555C9B">
        <w:t xml:space="preserve">in dit kader een </w:t>
      </w:r>
      <w:r w:rsidR="00FF4901" w:rsidRPr="00555C9B">
        <w:t xml:space="preserve">volledige contractsvrijheid voor. </w:t>
      </w:r>
      <w:r w:rsidR="003D13E9" w:rsidRPr="00555C9B">
        <w:t xml:space="preserve">De </w:t>
      </w:r>
      <w:r w:rsidR="00C71371">
        <w:t>Raamovereenkomst</w:t>
      </w:r>
      <w:r w:rsidR="003D13E9" w:rsidRPr="00555C9B">
        <w:t xml:space="preserve"> is pas gesloten </w:t>
      </w:r>
      <w:r w:rsidR="000D12AD" w:rsidRPr="00555C9B">
        <w:t>indien en voor zover</w:t>
      </w:r>
      <w:r w:rsidR="003D13E9" w:rsidRPr="00555C9B">
        <w:t xml:space="preserve"> beide contract</w:t>
      </w:r>
      <w:r w:rsidR="000D12AD" w:rsidRPr="00555C9B">
        <w:t>s</w:t>
      </w:r>
      <w:r w:rsidR="003D13E9" w:rsidRPr="00555C9B">
        <w:t xml:space="preserve">partijen de </w:t>
      </w:r>
      <w:r w:rsidR="00C71371">
        <w:t>Raamovereenkomst</w:t>
      </w:r>
      <w:r w:rsidR="003D13E9" w:rsidRPr="00555C9B">
        <w:t xml:space="preserve"> hebben ondertekend. </w:t>
      </w:r>
    </w:p>
    <w:p w14:paraId="05C16225" w14:textId="77777777" w:rsidR="00496E7B" w:rsidRPr="00555C9B" w:rsidRDefault="00496E7B" w:rsidP="003D13E9"/>
    <w:p w14:paraId="66DEE235" w14:textId="77777777" w:rsidR="00496E7B" w:rsidRDefault="00496E7B" w:rsidP="00496E7B">
      <w:pPr>
        <w:suppressAutoHyphens/>
      </w:pPr>
      <w:r w:rsidRPr="00555C9B">
        <w:lastRenderedPageBreak/>
        <w:t xml:space="preserve">NB </w:t>
      </w:r>
      <w:r w:rsidR="009C178A" w:rsidRPr="00555C9B">
        <w:t xml:space="preserve">De Aanbestedende Dienst </w:t>
      </w:r>
      <w:r w:rsidRPr="00555C9B">
        <w:t xml:space="preserve">behoudt zich in iedere </w:t>
      </w:r>
      <w:r w:rsidR="001042BA" w:rsidRPr="00555C9B">
        <w:t xml:space="preserve">fase van de aanbestedingsprocedure </w:t>
      </w:r>
      <w:r w:rsidRPr="00555C9B">
        <w:t xml:space="preserve">het recht voor aan een Inschrijver een toelichting op de Inschrijving te vragen. Dit is een recht van </w:t>
      </w:r>
      <w:r w:rsidR="009C178A">
        <w:t>d</w:t>
      </w:r>
      <w:r w:rsidR="009C178A" w:rsidRPr="00555C9B">
        <w:t xml:space="preserve">e Aanbestedende Dienst </w:t>
      </w:r>
      <w:r w:rsidRPr="00555C9B">
        <w:t xml:space="preserve">en niet rechtens afdwingbaar voor Inschrijvers. </w:t>
      </w:r>
      <w:r w:rsidR="009C178A" w:rsidRPr="00555C9B">
        <w:t>De Aanbestedende Dienst</w:t>
      </w:r>
      <w:r w:rsidRPr="00555C9B">
        <w:t xml:space="preserve"> wijst erop dat ingeval een Inschrijver wordt gevraagd om zijn Inschrijving toe te lichten, de toelichting binnen twee (2) werkdagen na verzending van het verzoek van </w:t>
      </w:r>
      <w:r w:rsidR="009C178A">
        <w:t>d</w:t>
      </w:r>
      <w:r w:rsidR="009C178A" w:rsidRPr="00555C9B">
        <w:t xml:space="preserve">e Aanbestedende Dienst </w:t>
      </w:r>
      <w:r w:rsidRPr="00555C9B">
        <w:t xml:space="preserve">door </w:t>
      </w:r>
      <w:r w:rsidR="009C178A">
        <w:t>d</w:t>
      </w:r>
      <w:r w:rsidR="009C178A" w:rsidRPr="00555C9B">
        <w:t>e Aanbestedende Dienst</w:t>
      </w:r>
      <w:r w:rsidRPr="00555C9B">
        <w:t xml:space="preserve"> moet zijn ontvangen, tenzij </w:t>
      </w:r>
      <w:r w:rsidR="009C178A">
        <w:t>de</w:t>
      </w:r>
      <w:r w:rsidR="009C178A" w:rsidRPr="00555C9B">
        <w:t xml:space="preserve"> Aanbestedende Dienst </w:t>
      </w:r>
      <w:r w:rsidRPr="00555C9B">
        <w:t xml:space="preserve">anderszins communiceert. Door de toelichting mag de Inschrijving niet (inhoudelijk) wijzigen. Ingeval niet aan deze voorwaarden wordt voldaan, laat </w:t>
      </w:r>
      <w:r w:rsidR="009C178A">
        <w:t>d</w:t>
      </w:r>
      <w:r w:rsidR="009C178A" w:rsidRPr="00555C9B">
        <w:t xml:space="preserve">e Aanbestedende Dienst </w:t>
      </w:r>
      <w:r w:rsidRPr="00555C9B">
        <w:t xml:space="preserve">de toelichting buiten beschouwing bij de verdere beoordeling van de Inschrijving. </w:t>
      </w:r>
    </w:p>
    <w:p w14:paraId="0F98F103" w14:textId="77777777" w:rsidR="00E91DF0" w:rsidRPr="00555C9B" w:rsidRDefault="00E91DF0" w:rsidP="00EA7B25">
      <w:pPr>
        <w:pStyle w:val="Kop2"/>
        <w:suppressAutoHyphens/>
        <w:ind w:left="709" w:hanging="709"/>
      </w:pPr>
      <w:bookmarkStart w:id="96" w:name="_Toc71037002"/>
      <w:bookmarkStart w:id="97" w:name="_Toc419285375"/>
      <w:bookmarkStart w:id="98" w:name="_Toc421086871"/>
      <w:bookmarkStart w:id="99" w:name="_Toc421100602"/>
      <w:bookmarkStart w:id="100" w:name="_Toc71037003"/>
      <w:bookmarkStart w:id="101" w:name="_Toc106790574"/>
      <w:bookmarkEnd w:id="95"/>
      <w:bookmarkEnd w:id="96"/>
      <w:r w:rsidRPr="00555C9B">
        <w:t xml:space="preserve">Vergoeding kosten </w:t>
      </w:r>
      <w:bookmarkEnd w:id="97"/>
      <w:bookmarkEnd w:id="98"/>
      <w:bookmarkEnd w:id="99"/>
      <w:r w:rsidR="005D5B41" w:rsidRPr="00555C9B">
        <w:t>Inschrijving</w:t>
      </w:r>
      <w:bookmarkEnd w:id="100"/>
      <w:bookmarkEnd w:id="101"/>
    </w:p>
    <w:p w14:paraId="58A6E955" w14:textId="216F7629" w:rsidR="002D1CD9" w:rsidRPr="00555C9B" w:rsidRDefault="00E91DF0" w:rsidP="002D1CD9">
      <w:pPr>
        <w:suppressAutoHyphens/>
      </w:pPr>
      <w:r w:rsidRPr="00555C9B">
        <w:t xml:space="preserve">Kosten die </w:t>
      </w:r>
      <w:r w:rsidR="007B1FA6" w:rsidRPr="00555C9B">
        <w:t xml:space="preserve">door </w:t>
      </w:r>
      <w:r w:rsidR="000A6A6E" w:rsidRPr="00555C9B">
        <w:t xml:space="preserve">de </w:t>
      </w:r>
      <w:r w:rsidR="005D5B41" w:rsidRPr="00555C9B">
        <w:t>Inschrijver</w:t>
      </w:r>
      <w:r w:rsidR="007B1FA6" w:rsidRPr="00555C9B">
        <w:t xml:space="preserve"> </w:t>
      </w:r>
      <w:r w:rsidRPr="00555C9B">
        <w:t xml:space="preserve">gemaakt </w:t>
      </w:r>
      <w:r w:rsidR="007B1FA6" w:rsidRPr="00555C9B">
        <w:t>(</w:t>
      </w:r>
      <w:r w:rsidRPr="00555C9B">
        <w:t>moeten</w:t>
      </w:r>
      <w:r w:rsidR="007B1FA6" w:rsidRPr="00555C9B">
        <w:t>)</w:t>
      </w:r>
      <w:r w:rsidRPr="00555C9B">
        <w:t xml:space="preserve"> worden voor het opstellen van de </w:t>
      </w:r>
      <w:r w:rsidR="005D5B41" w:rsidRPr="00555C9B">
        <w:t>Inschrijving</w:t>
      </w:r>
      <w:r w:rsidRPr="00555C9B">
        <w:t xml:space="preserve"> worden door </w:t>
      </w:r>
      <w:r w:rsidR="00C232FB" w:rsidRPr="00555C9B">
        <w:t>de Aanbestedende Dienst</w:t>
      </w:r>
      <w:r w:rsidRPr="00555C9B">
        <w:t xml:space="preserve"> niet vergoed</w:t>
      </w:r>
      <w:r w:rsidR="002D1CD9" w:rsidRPr="00555C9B">
        <w:t xml:space="preserve">. Ingeval van een voortijdige beëindiging van de Aanbestedingsprocedure, beslist de Aanbestedende Dienst in een concreet geval of en zo ja welk </w:t>
      </w:r>
      <w:r w:rsidR="00F7082D" w:rsidRPr="00555C9B">
        <w:t>inschrijf</w:t>
      </w:r>
      <w:r w:rsidR="002D1CD9" w:rsidRPr="00555C9B">
        <w:t>bedrag aan de betrokken Inschrijvers wordt vergoed.</w:t>
      </w:r>
      <w:r w:rsidR="00FF4901" w:rsidRPr="00555C9B">
        <w:t xml:space="preserve"> </w:t>
      </w:r>
    </w:p>
    <w:p w14:paraId="1821E8DB" w14:textId="77777777" w:rsidR="00D15D07" w:rsidRPr="00F24D40" w:rsidRDefault="00D15D07" w:rsidP="0097486C">
      <w:pPr>
        <w:pStyle w:val="Kop2"/>
        <w:suppressAutoHyphens/>
        <w:ind w:left="709" w:hanging="709"/>
      </w:pPr>
      <w:bookmarkStart w:id="102" w:name="_Toc63869425"/>
      <w:bookmarkStart w:id="103" w:name="_Toc106790575"/>
      <w:bookmarkStart w:id="104" w:name="_Toc419285377"/>
      <w:bookmarkStart w:id="105" w:name="_Toc421086873"/>
      <w:bookmarkStart w:id="106" w:name="_Toc421100604"/>
      <w:r w:rsidRPr="00F24D40">
        <w:t>Varianten</w:t>
      </w:r>
      <w:bookmarkEnd w:id="102"/>
      <w:bookmarkEnd w:id="103"/>
    </w:p>
    <w:p w14:paraId="67EEC52A" w14:textId="625732B5" w:rsidR="00D15D07" w:rsidRPr="0023201E" w:rsidRDefault="00D15D07" w:rsidP="00D15D07">
      <w:pPr>
        <w:suppressAutoHyphens/>
      </w:pPr>
      <w:r w:rsidRPr="0023201E">
        <w:t>Inschrijven met varianten is niet toegestaan</w:t>
      </w:r>
      <w:r>
        <w:t>. Deze Inschrijvingen</w:t>
      </w:r>
      <w:r w:rsidRPr="0023201E">
        <w:t xml:space="preserve"> worden </w:t>
      </w:r>
      <w:r>
        <w:t xml:space="preserve">als ongeldig </w:t>
      </w:r>
      <w:r w:rsidRPr="0023201E">
        <w:t xml:space="preserve">terzijde gelegd. </w:t>
      </w:r>
    </w:p>
    <w:p w14:paraId="4E0ED185" w14:textId="77777777" w:rsidR="00E91DF0" w:rsidRPr="00555C9B" w:rsidRDefault="00E91DF0" w:rsidP="0097486C">
      <w:pPr>
        <w:pStyle w:val="Kop2"/>
        <w:suppressAutoHyphens/>
        <w:ind w:left="709" w:hanging="709"/>
      </w:pPr>
      <w:bookmarkStart w:id="107" w:name="_Toc419285378"/>
      <w:bookmarkStart w:id="108" w:name="_Toc421086874"/>
      <w:bookmarkStart w:id="109" w:name="_Toc421100605"/>
      <w:bookmarkStart w:id="110" w:name="_Toc71037006"/>
      <w:bookmarkStart w:id="111" w:name="_Toc106790576"/>
      <w:bookmarkEnd w:id="104"/>
      <w:bookmarkEnd w:id="105"/>
      <w:bookmarkEnd w:id="106"/>
      <w:r w:rsidRPr="00555C9B">
        <w:t>Voorwaarden</w:t>
      </w:r>
      <w:bookmarkEnd w:id="107"/>
      <w:bookmarkEnd w:id="108"/>
      <w:bookmarkEnd w:id="109"/>
      <w:bookmarkEnd w:id="110"/>
      <w:bookmarkEnd w:id="111"/>
    </w:p>
    <w:p w14:paraId="2988BF6C" w14:textId="77777777" w:rsidR="00E91DF0" w:rsidRPr="00555C9B" w:rsidRDefault="00E91DF0" w:rsidP="00472DFA">
      <w:pPr>
        <w:suppressAutoHyphens/>
      </w:pPr>
      <w:r w:rsidRPr="00555C9B">
        <w:t xml:space="preserve">Inschrijven onder voorwaarden is niet toegestaan. </w:t>
      </w:r>
      <w:r w:rsidR="005D5B41" w:rsidRPr="00555C9B">
        <w:t>Inschrijving</w:t>
      </w:r>
      <w:r w:rsidRPr="00555C9B">
        <w:t xml:space="preserve">en waaraan voorwaarden zijn </w:t>
      </w:r>
      <w:r w:rsidR="008D6DE8" w:rsidRPr="00555C9B">
        <w:t>ver</w:t>
      </w:r>
      <w:r w:rsidRPr="00555C9B">
        <w:t>bonden</w:t>
      </w:r>
      <w:r w:rsidR="002E5595" w:rsidRPr="00555C9B">
        <w:t xml:space="preserve"> of die onder voorbehoud zijn gedaan</w:t>
      </w:r>
      <w:r w:rsidR="005C7E48" w:rsidRPr="00555C9B">
        <w:t>,</w:t>
      </w:r>
      <w:r w:rsidRPr="00555C9B">
        <w:t xml:space="preserve"> worden terzijde gelegd. </w:t>
      </w:r>
    </w:p>
    <w:p w14:paraId="7E245F7B" w14:textId="77777777" w:rsidR="00FD55B3" w:rsidRPr="00555C9B" w:rsidRDefault="00FD55B3" w:rsidP="0097486C">
      <w:pPr>
        <w:pStyle w:val="Kop2"/>
        <w:suppressAutoHyphens/>
        <w:ind w:left="709" w:hanging="709"/>
      </w:pPr>
      <w:bookmarkStart w:id="112" w:name="_Toc71037007"/>
      <w:bookmarkStart w:id="113" w:name="_Toc106790577"/>
      <w:bookmarkStart w:id="114" w:name="_Hlk522269216"/>
      <w:r w:rsidRPr="00555C9B">
        <w:t>Rechtsgeldige ondertekening</w:t>
      </w:r>
      <w:bookmarkEnd w:id="112"/>
      <w:bookmarkEnd w:id="113"/>
    </w:p>
    <w:p w14:paraId="546FFC4D" w14:textId="77777777" w:rsidR="00AB35C2" w:rsidRPr="00555C9B" w:rsidRDefault="008A3DE0" w:rsidP="00F46BC9">
      <w:r w:rsidRPr="00555C9B">
        <w:t xml:space="preserve">Ondertekening </w:t>
      </w:r>
      <w:r w:rsidR="001F3112" w:rsidRPr="00555C9B">
        <w:t xml:space="preserve">van </w:t>
      </w:r>
      <w:r w:rsidRPr="00555C9B">
        <w:t xml:space="preserve">de Inschrijving dient te gebeuren door een functionaris die rechtsgeldig bevoegd is om </w:t>
      </w:r>
      <w:r w:rsidR="00196ED9" w:rsidRPr="00555C9B">
        <w:t xml:space="preserve">(zelfstandig) </w:t>
      </w:r>
      <w:r w:rsidRPr="00555C9B">
        <w:t xml:space="preserve">namens de Inschrijver op te treden en in voorkomend geval door de rechtsgeldig vertegenwoordiger van het Samenwerkingsverband. </w:t>
      </w:r>
    </w:p>
    <w:p w14:paraId="672EF14F" w14:textId="77777777" w:rsidR="00AB35C2" w:rsidRPr="00555C9B" w:rsidRDefault="00AB35C2" w:rsidP="00F46BC9"/>
    <w:p w14:paraId="0EEC4DA7" w14:textId="77777777" w:rsidR="00196ED9" w:rsidRPr="00555C9B" w:rsidRDefault="00196ED9" w:rsidP="00F46BC9">
      <w:pPr>
        <w:rPr>
          <w:iCs/>
        </w:rPr>
      </w:pPr>
      <w:r w:rsidRPr="00555C9B">
        <w:t xml:space="preserve">De </w:t>
      </w:r>
      <w:r w:rsidR="00AB35C2" w:rsidRPr="00555C9B">
        <w:t>I</w:t>
      </w:r>
      <w:r w:rsidRPr="00555C9B">
        <w:t xml:space="preserve">nschrijver </w:t>
      </w:r>
      <w:r w:rsidRPr="00555C9B">
        <w:rPr>
          <w:iCs/>
        </w:rPr>
        <w:t xml:space="preserve">moet in zijn </w:t>
      </w:r>
      <w:r w:rsidR="000C79FE">
        <w:rPr>
          <w:iCs/>
        </w:rPr>
        <w:t>I</w:t>
      </w:r>
      <w:r w:rsidRPr="00555C9B">
        <w:rPr>
          <w:iCs/>
        </w:rPr>
        <w:t xml:space="preserve">nschrijving </w:t>
      </w:r>
      <w:r w:rsidR="008A3DE0" w:rsidRPr="00555C9B">
        <w:rPr>
          <w:iCs/>
        </w:rPr>
        <w:t>aantonen dat de ondertekenaar</w:t>
      </w:r>
      <w:r w:rsidR="00AB35C2" w:rsidRPr="00555C9B">
        <w:rPr>
          <w:iCs/>
        </w:rPr>
        <w:t>(s)</w:t>
      </w:r>
      <w:r w:rsidR="008A3DE0" w:rsidRPr="00555C9B">
        <w:rPr>
          <w:iCs/>
        </w:rPr>
        <w:t xml:space="preserve"> bevoegd is </w:t>
      </w:r>
      <w:r w:rsidR="00AB35C2" w:rsidRPr="00555C9B">
        <w:rPr>
          <w:iCs/>
        </w:rPr>
        <w:t xml:space="preserve">(zijn) </w:t>
      </w:r>
      <w:r w:rsidR="008A3DE0" w:rsidRPr="00555C9B">
        <w:rPr>
          <w:iCs/>
        </w:rPr>
        <w:t>de betreffende rechtspersoon</w:t>
      </w:r>
      <w:r w:rsidR="00AB35C2" w:rsidRPr="00555C9B">
        <w:rPr>
          <w:iCs/>
        </w:rPr>
        <w:t xml:space="preserve"> / rechtspersonen</w:t>
      </w:r>
      <w:r w:rsidR="008A3DE0" w:rsidRPr="00555C9B">
        <w:rPr>
          <w:iCs/>
        </w:rPr>
        <w:t xml:space="preserve"> te vertegenwoordigen</w:t>
      </w:r>
      <w:r w:rsidRPr="00555C9B">
        <w:rPr>
          <w:iCs/>
        </w:rPr>
        <w:t>, tenzij die bevoegdheid blijkt uit het register van de Kamer van Koophandel en een uittreksel van dat register bij de Inschrijving is gevoegd</w:t>
      </w:r>
      <w:r w:rsidR="008A3DE0" w:rsidRPr="00555C9B">
        <w:rPr>
          <w:iCs/>
        </w:rPr>
        <w:t>.</w:t>
      </w:r>
      <w:r w:rsidRPr="00555C9B">
        <w:rPr>
          <w:iCs/>
        </w:rPr>
        <w:t xml:space="preserve"> </w:t>
      </w:r>
      <w:r w:rsidR="00280892" w:rsidRPr="00555C9B">
        <w:t xml:space="preserve">De Aanbestedende Dienst </w:t>
      </w:r>
      <w:r w:rsidRPr="00555C9B">
        <w:rPr>
          <w:iCs/>
        </w:rPr>
        <w:t>kan voor het niet naleven van dit voorschrift een herstelmogelijkheid bieden, maar is daar</w:t>
      </w:r>
      <w:r w:rsidR="00AB35C2" w:rsidRPr="00555C9B">
        <w:rPr>
          <w:iCs/>
        </w:rPr>
        <w:t xml:space="preserve">toe </w:t>
      </w:r>
      <w:r w:rsidRPr="00555C9B">
        <w:rPr>
          <w:iCs/>
        </w:rPr>
        <w:t>geenszins (binnen de kaders van het proportionaliteitsbeginsel) verplicht.</w:t>
      </w:r>
    </w:p>
    <w:p w14:paraId="1A6BAD01" w14:textId="77777777" w:rsidR="00196ED9" w:rsidRPr="00555C9B" w:rsidRDefault="00196ED9" w:rsidP="008A3DE0">
      <w:pPr>
        <w:suppressAutoHyphens/>
        <w:rPr>
          <w:iCs/>
        </w:rPr>
      </w:pPr>
    </w:p>
    <w:p w14:paraId="2FD8AEB8" w14:textId="77777777" w:rsidR="00196ED9" w:rsidRPr="00555C9B" w:rsidRDefault="00FD55B3" w:rsidP="008A3DE0">
      <w:pPr>
        <w:suppressAutoHyphens/>
        <w:rPr>
          <w:iCs/>
        </w:rPr>
      </w:pPr>
      <w:r w:rsidRPr="00555C9B">
        <w:rPr>
          <w:iCs/>
        </w:rPr>
        <w:t xml:space="preserve">Wanneer in het Handelsregister is opgenomen dat twee of meer personen gezamenlijk vertegenwoordigingsbevoegd zijn, moeten de documenten ook door al deze personen worden ondertekend. </w:t>
      </w:r>
    </w:p>
    <w:p w14:paraId="26B39AE4" w14:textId="77777777" w:rsidR="00E91DF0" w:rsidRPr="00555C9B" w:rsidRDefault="00E91DF0" w:rsidP="0097486C">
      <w:pPr>
        <w:pStyle w:val="Kop2"/>
        <w:suppressAutoHyphens/>
        <w:ind w:left="709" w:hanging="709"/>
      </w:pPr>
      <w:bookmarkStart w:id="115" w:name="_Toc71037008"/>
      <w:bookmarkStart w:id="116" w:name="_Toc316462453"/>
      <w:bookmarkStart w:id="117" w:name="_Toc340494867"/>
      <w:bookmarkStart w:id="118" w:name="_Toc340506478"/>
      <w:bookmarkStart w:id="119" w:name="_Toc419285380"/>
      <w:bookmarkStart w:id="120" w:name="_Toc421086876"/>
      <w:bookmarkStart w:id="121" w:name="_Toc421100607"/>
      <w:bookmarkStart w:id="122" w:name="_Toc71037009"/>
      <w:bookmarkStart w:id="123" w:name="_Toc106790578"/>
      <w:bookmarkEnd w:id="114"/>
      <w:bookmarkEnd w:id="115"/>
      <w:r w:rsidRPr="00555C9B">
        <w:lastRenderedPageBreak/>
        <w:t>Toepasselijk recht en geschillenbeslechting</w:t>
      </w:r>
      <w:bookmarkEnd w:id="116"/>
      <w:bookmarkEnd w:id="117"/>
      <w:bookmarkEnd w:id="118"/>
      <w:bookmarkEnd w:id="119"/>
      <w:bookmarkEnd w:id="120"/>
      <w:bookmarkEnd w:id="121"/>
      <w:bookmarkEnd w:id="122"/>
      <w:bookmarkEnd w:id="123"/>
    </w:p>
    <w:p w14:paraId="5349F2B2" w14:textId="51DF9926" w:rsidR="00E91DF0" w:rsidRPr="00555C9B" w:rsidRDefault="00E91DF0" w:rsidP="00472DFA">
      <w:pPr>
        <w:suppressAutoHyphens/>
      </w:pPr>
      <w:r w:rsidRPr="00555C9B">
        <w:t xml:space="preserve">Op deze aanbestedingsprocedure en op de te sluiten </w:t>
      </w:r>
      <w:r w:rsidR="00C71371">
        <w:t>Raamovereenkomst</w:t>
      </w:r>
      <w:r w:rsidRPr="00555C9B">
        <w:t xml:space="preserve"> is Nederlands recht van toepassing</w:t>
      </w:r>
      <w:r w:rsidR="007E2A31" w:rsidRPr="00555C9B">
        <w:t>, met uitsluiting van het Weens Koopverdrag</w:t>
      </w:r>
      <w:r w:rsidRPr="00555C9B">
        <w:t xml:space="preserve">. Tevens is van toepassing alle (dan) vigerende wet- en regelgeving die betrekking heeft op de </w:t>
      </w:r>
      <w:r w:rsidR="00C41071" w:rsidRPr="00555C9B">
        <w:t>Opdracht</w:t>
      </w:r>
      <w:r w:rsidRPr="00555C9B">
        <w:t xml:space="preserve">. Wijzigingen in wet- en regelgeving dan wel beslissingen van toezichthouders of gerechtelijke instellingen leiden ten tijde van de looptijd van de </w:t>
      </w:r>
      <w:r w:rsidR="00C71371">
        <w:t>Raamovereenkomst</w:t>
      </w:r>
      <w:r w:rsidRPr="00555C9B">
        <w:t xml:space="preserve"> niet tot wijzigingen in de door </w:t>
      </w:r>
      <w:r w:rsidR="005D5B41" w:rsidRPr="00555C9B">
        <w:t>Inschrijver</w:t>
      </w:r>
      <w:r w:rsidRPr="00555C9B">
        <w:t xml:space="preserve"> geoffreerde prijzen </w:t>
      </w:r>
      <w:r w:rsidR="004507EF" w:rsidRPr="00555C9B">
        <w:t>of</w:t>
      </w:r>
      <w:r w:rsidRPr="00555C9B">
        <w:t xml:space="preserve"> tarieven</w:t>
      </w:r>
      <w:r w:rsidR="00411D91">
        <w:t>, behoudens voor zover sprake is van onvoorziene omstandigheden</w:t>
      </w:r>
      <w:r w:rsidRPr="00555C9B">
        <w:t>.</w:t>
      </w:r>
      <w:r w:rsidR="00411D91">
        <w:t xml:space="preserve"> In dat laatste geval kan de Aanbestedende Dienst toepassing geven aan het bepaalde in de artikelen 2.163b t/m 2.163g </w:t>
      </w:r>
      <w:proofErr w:type="spellStart"/>
      <w:r w:rsidR="00411D91">
        <w:t>Aw</w:t>
      </w:r>
      <w:proofErr w:type="spellEnd"/>
      <w:r w:rsidR="00411D91">
        <w:t>, maar is daartoe geenszins verplicht.</w:t>
      </w:r>
    </w:p>
    <w:p w14:paraId="56F076A5" w14:textId="77777777" w:rsidR="00E91DF0" w:rsidRPr="00630C55" w:rsidRDefault="00E91DF0" w:rsidP="0097486C">
      <w:pPr>
        <w:pStyle w:val="Kop2"/>
        <w:suppressAutoHyphens/>
        <w:ind w:left="709" w:hanging="709"/>
      </w:pPr>
      <w:bookmarkStart w:id="124" w:name="_Toc316462454"/>
      <w:bookmarkStart w:id="125" w:name="_Toc340494868"/>
      <w:bookmarkStart w:id="126" w:name="_Toc340506479"/>
      <w:bookmarkStart w:id="127" w:name="_Toc419285381"/>
      <w:bookmarkStart w:id="128" w:name="_Toc421086877"/>
      <w:bookmarkStart w:id="129" w:name="_Toc421100608"/>
      <w:bookmarkStart w:id="130" w:name="_Toc71037010"/>
      <w:bookmarkStart w:id="131" w:name="_Toc106790579"/>
      <w:r w:rsidRPr="00555C9B">
        <w:t>Rechtsbescherming</w:t>
      </w:r>
      <w:bookmarkStart w:id="132" w:name="_Hlk535842999"/>
      <w:bookmarkEnd w:id="124"/>
      <w:bookmarkEnd w:id="125"/>
      <w:bookmarkEnd w:id="126"/>
      <w:bookmarkEnd w:id="127"/>
      <w:bookmarkEnd w:id="128"/>
      <w:bookmarkEnd w:id="129"/>
      <w:bookmarkEnd w:id="130"/>
      <w:bookmarkEnd w:id="131"/>
    </w:p>
    <w:p w14:paraId="62048BEE" w14:textId="77777777" w:rsidR="00474EF9" w:rsidRPr="00555C9B" w:rsidRDefault="00E91DF0" w:rsidP="00CD4F9F">
      <w:pPr>
        <w:suppressAutoHyphens/>
      </w:pPr>
      <w:r w:rsidRPr="00555C9B">
        <w:t xml:space="preserve">Indien een </w:t>
      </w:r>
      <w:r w:rsidR="005D5B41" w:rsidRPr="00555C9B">
        <w:t>Inschrijver</w:t>
      </w:r>
      <w:r w:rsidRPr="00555C9B">
        <w:t xml:space="preserve"> </w:t>
      </w:r>
      <w:r w:rsidR="00F1593B" w:rsidRPr="00555C9B">
        <w:t xml:space="preserve">bezwaar </w:t>
      </w:r>
      <w:r w:rsidRPr="00555C9B">
        <w:t xml:space="preserve">heeft tegen de gunningsbeslissing van </w:t>
      </w:r>
      <w:r w:rsidR="00C232FB" w:rsidRPr="00555C9B">
        <w:t>de Aanbestedende Dienst</w:t>
      </w:r>
      <w:r w:rsidR="006F6068" w:rsidRPr="00555C9B">
        <w:t>,</w:t>
      </w:r>
      <w:r w:rsidRPr="00555C9B">
        <w:t xml:space="preserve"> dan dient de</w:t>
      </w:r>
      <w:r w:rsidR="00EB33DE" w:rsidRPr="00555C9B">
        <w:t>ze</w:t>
      </w:r>
      <w:r w:rsidRPr="00555C9B">
        <w:t xml:space="preserve"> </w:t>
      </w:r>
      <w:r w:rsidR="005D5B41" w:rsidRPr="00555C9B">
        <w:t>Inschrijver</w:t>
      </w:r>
      <w:r w:rsidRPr="00555C9B">
        <w:t xml:space="preserve"> </w:t>
      </w:r>
      <w:r w:rsidR="00EA64C7" w:rsidRPr="00555C9B">
        <w:t xml:space="preserve">een kortgeding aanhangig te maken </w:t>
      </w:r>
      <w:r w:rsidR="00FB5FD9" w:rsidRPr="00555C9B">
        <w:t xml:space="preserve">door het binnen </w:t>
      </w:r>
      <w:r w:rsidR="00474EF9" w:rsidRPr="00555C9B">
        <w:t>een</w:t>
      </w:r>
      <w:r w:rsidR="00FB5FD9" w:rsidRPr="00555C9B">
        <w:t xml:space="preserve"> termijn </w:t>
      </w:r>
      <w:r w:rsidR="00474EF9" w:rsidRPr="00555C9B">
        <w:t xml:space="preserve">van 20 kalenderdagen </w:t>
      </w:r>
      <w:r w:rsidR="00FB5FD9" w:rsidRPr="00555C9B">
        <w:t>betekenen van een kortgedingdagvaarding aan het adres van de Aanbestedende Dienst</w:t>
      </w:r>
      <w:r w:rsidR="001B28E4" w:rsidRPr="00555C9B">
        <w:t>.</w:t>
      </w:r>
      <w:r w:rsidR="00FB5FD9" w:rsidRPr="00555C9B">
        <w:t xml:space="preserve"> De Inschrijver moet alle entiteiten die onderdeel zijn van de Aanbestedende Dienst daadwerkelijk dagvaarden, maar de Inschrijver </w:t>
      </w:r>
      <w:r w:rsidR="00A15BC3">
        <w:t>dient één</w:t>
      </w:r>
      <w:r w:rsidR="00FB5FD9" w:rsidRPr="00555C9B">
        <w:t xml:space="preserve"> dagvaarding </w:t>
      </w:r>
      <w:r w:rsidR="001D3ACA" w:rsidRPr="00555C9B">
        <w:t xml:space="preserve">ten aanzien van elk der entiteiten </w:t>
      </w:r>
      <w:r w:rsidR="00A15BC3">
        <w:t xml:space="preserve">te betekenen </w:t>
      </w:r>
      <w:r w:rsidR="00FB5FD9" w:rsidRPr="00555C9B">
        <w:t xml:space="preserve">aan het adres van </w:t>
      </w:r>
      <w:r w:rsidR="00280892">
        <w:t>d</w:t>
      </w:r>
      <w:r w:rsidR="00280892" w:rsidRPr="00555C9B">
        <w:t>e Aanbestedende Dienst</w:t>
      </w:r>
      <w:r w:rsidR="00542AAB" w:rsidRPr="00555C9B">
        <w:t xml:space="preserve"> te Zoetermeer</w:t>
      </w:r>
      <w:r w:rsidR="00B96829" w:rsidRPr="00555C9B">
        <w:t xml:space="preserve"> of Arnhem</w:t>
      </w:r>
      <w:r w:rsidR="00FB5FD9" w:rsidRPr="00555C9B">
        <w:t>.</w:t>
      </w:r>
      <w:r w:rsidR="00A15BC3">
        <w:t xml:space="preserve"> Het kortgeding dient aanhangig te worden gemaakt bij de Rechtbank Den Haag</w:t>
      </w:r>
      <w:r w:rsidR="00F96392">
        <w:t xml:space="preserve">. </w:t>
      </w:r>
    </w:p>
    <w:p w14:paraId="63790A31" w14:textId="77777777" w:rsidR="00CD5F6B" w:rsidRPr="00555C9B" w:rsidRDefault="00CD5F6B" w:rsidP="00CD4F9F">
      <w:pPr>
        <w:suppressAutoHyphens/>
      </w:pPr>
    </w:p>
    <w:p w14:paraId="3588E6BF" w14:textId="77777777" w:rsidR="00E86DC5" w:rsidRPr="00555C9B" w:rsidRDefault="00CD5F6B" w:rsidP="00E86DC5">
      <w:pPr>
        <w:suppressAutoHyphens/>
      </w:pPr>
      <w:r w:rsidRPr="00555C9B">
        <w:t xml:space="preserve">De </w:t>
      </w:r>
      <w:r w:rsidR="00542AAB" w:rsidRPr="00555C9B">
        <w:t>standstil</w:t>
      </w:r>
      <w:r w:rsidRPr="00555C9B">
        <w:t xml:space="preserve">termijn van 20 dagen betreft een contractueel vervalbeding; de Inschrijver verwerkt zijn rechten </w:t>
      </w:r>
      <w:r w:rsidR="00FB5FD9" w:rsidRPr="00555C9B">
        <w:t>als</w:t>
      </w:r>
      <w:r w:rsidRPr="00555C9B">
        <w:t xml:space="preserve"> hij deze termijn ongebruikt laat verstrijken.</w:t>
      </w:r>
      <w:r w:rsidR="00542AAB" w:rsidRPr="00555C9B">
        <w:t xml:space="preserve"> De Aanbestedende Dienst past op deze termijn vrijwillig de Algemene termijnenwet toe, hetgeen inhoudt dat als de standstiltermijn bijvoorbeeld eindigt op een zondag de standstiltermijn automatisch wordt verlengd tot de daaropvolgende maandag. Deze regeling past de Aanbestedende Dienst ook toe </w:t>
      </w:r>
      <w:r w:rsidR="007909D5" w:rsidRPr="00555C9B">
        <w:t>in het geval de standstiltermijn eindigt op een zogenaamde “explootvrije dag”, zoals vaak de vrijdag na Hemelvaartsdag</w:t>
      </w:r>
      <w:r w:rsidR="00B96829" w:rsidRPr="00555C9B">
        <w:t xml:space="preserve"> of Bevrijdingsdag. </w:t>
      </w:r>
      <w:r w:rsidR="00E86DC5" w:rsidRPr="00555C9B">
        <w:t xml:space="preserve">Eventuele verzoeken om een nadere toelichting op de gunningsbeslissing en een daarop eventueel door de Aanbestedende Dienst verstrekte toelichting laten deze vervaltermijn onverlet. </w:t>
      </w:r>
    </w:p>
    <w:p w14:paraId="60090B45" w14:textId="77777777" w:rsidR="00CD5F6B" w:rsidRPr="00555C9B" w:rsidRDefault="00CD5F6B" w:rsidP="00CD5F6B">
      <w:pPr>
        <w:suppressAutoHyphens/>
      </w:pPr>
    </w:p>
    <w:p w14:paraId="560246C2" w14:textId="23E6B1E2" w:rsidR="0034553C" w:rsidRPr="00555C9B" w:rsidRDefault="002D1CFA" w:rsidP="00E86DC5">
      <w:pPr>
        <w:suppressAutoHyphens/>
        <w:ind w:left="720"/>
        <w:rPr>
          <w:b/>
          <w:bCs/>
        </w:rPr>
      </w:pPr>
      <w:r w:rsidRPr="00555C9B">
        <w:rPr>
          <w:b/>
          <w:bCs/>
        </w:rPr>
        <w:t xml:space="preserve">Let op: </w:t>
      </w:r>
      <w:r w:rsidR="00CD5F6B" w:rsidRPr="00555C9B">
        <w:rPr>
          <w:b/>
          <w:bCs/>
        </w:rPr>
        <w:t xml:space="preserve">Inschrijver dient de dagvaarding </w:t>
      </w:r>
      <w:r w:rsidR="00076DEE">
        <w:rPr>
          <w:b/>
          <w:bCs/>
        </w:rPr>
        <w:t xml:space="preserve">ook </w:t>
      </w:r>
      <w:r w:rsidR="00A11743" w:rsidRPr="00555C9B">
        <w:rPr>
          <w:b/>
          <w:bCs/>
        </w:rPr>
        <w:t>via TenderNed</w:t>
      </w:r>
      <w:r w:rsidR="00CD5F6B" w:rsidRPr="00555C9B">
        <w:rPr>
          <w:b/>
          <w:bCs/>
        </w:rPr>
        <w:t xml:space="preserve"> te versturen aan de contactpersoon zoals vermeld in paragraaf </w:t>
      </w:r>
      <w:r w:rsidR="00CD5F6B" w:rsidRPr="00555C9B">
        <w:rPr>
          <w:b/>
          <w:color w:val="2B579A"/>
          <w:shd w:val="clear" w:color="auto" w:fill="E6E6E6"/>
        </w:rPr>
        <w:fldChar w:fldCharType="begin"/>
      </w:r>
      <w:r w:rsidR="00CD5F6B" w:rsidRPr="00555C9B">
        <w:rPr>
          <w:b/>
          <w:bCs/>
        </w:rPr>
        <w:instrText xml:space="preserve"> REF _Ref528654722 \r \h </w:instrText>
      </w:r>
      <w:r w:rsidRPr="00555C9B">
        <w:rPr>
          <w:b/>
          <w:bCs/>
        </w:rPr>
        <w:instrText xml:space="preserve"> \* MERGEFORMAT </w:instrText>
      </w:r>
      <w:r w:rsidR="00CD5F6B" w:rsidRPr="00555C9B">
        <w:rPr>
          <w:b/>
          <w:color w:val="2B579A"/>
          <w:shd w:val="clear" w:color="auto" w:fill="E6E6E6"/>
        </w:rPr>
      </w:r>
      <w:r w:rsidR="00CD5F6B" w:rsidRPr="00555C9B">
        <w:rPr>
          <w:b/>
          <w:color w:val="2B579A"/>
          <w:shd w:val="clear" w:color="auto" w:fill="E6E6E6"/>
        </w:rPr>
        <w:fldChar w:fldCharType="separate"/>
      </w:r>
      <w:r w:rsidR="00CE1502">
        <w:rPr>
          <w:b/>
          <w:bCs/>
        </w:rPr>
        <w:t>4.2</w:t>
      </w:r>
      <w:r w:rsidR="00CD5F6B" w:rsidRPr="00555C9B">
        <w:rPr>
          <w:b/>
          <w:color w:val="2B579A"/>
          <w:shd w:val="clear" w:color="auto" w:fill="E6E6E6"/>
        </w:rPr>
        <w:fldChar w:fldCharType="end"/>
      </w:r>
      <w:r w:rsidR="00CD5F6B" w:rsidRPr="00555C9B">
        <w:rPr>
          <w:b/>
          <w:bCs/>
        </w:rPr>
        <w:t xml:space="preserve"> Beschrijvend Document. Niet naleving van dit voorschrift leidt tot het alsnog terzijde leggen van de Inschrijving. </w:t>
      </w:r>
    </w:p>
    <w:p w14:paraId="30616183" w14:textId="77777777" w:rsidR="0034553C" w:rsidRPr="00555C9B" w:rsidRDefault="0034553C" w:rsidP="00E86DC5">
      <w:pPr>
        <w:suppressAutoHyphens/>
        <w:ind w:left="720"/>
        <w:rPr>
          <w:b/>
          <w:bCs/>
        </w:rPr>
      </w:pPr>
    </w:p>
    <w:p w14:paraId="22E69AAF" w14:textId="77777777" w:rsidR="006F6068" w:rsidRPr="00555C9B" w:rsidRDefault="00C86061" w:rsidP="00E86DC5">
      <w:pPr>
        <w:suppressAutoHyphens/>
        <w:ind w:left="720"/>
      </w:pPr>
      <w:r w:rsidRPr="00555C9B">
        <w:rPr>
          <w:b/>
          <w:bCs/>
        </w:rPr>
        <w:t xml:space="preserve">Het belang van dit voorschrift </w:t>
      </w:r>
      <w:r w:rsidR="0034553C" w:rsidRPr="00555C9B">
        <w:rPr>
          <w:b/>
          <w:bCs/>
        </w:rPr>
        <w:t xml:space="preserve">(en de daarop gestelde sanctie) </w:t>
      </w:r>
      <w:r w:rsidRPr="00555C9B">
        <w:rPr>
          <w:b/>
          <w:bCs/>
        </w:rPr>
        <w:t xml:space="preserve">is gelegen in het feit dat </w:t>
      </w:r>
      <w:r w:rsidR="00FA65A2" w:rsidRPr="00555C9B">
        <w:rPr>
          <w:b/>
          <w:bCs/>
        </w:rPr>
        <w:t xml:space="preserve">als gevolg van administratieve processen het enige tijd kan duren voordat de dagvaarding intern bij de juiste persoon terecht komt. Voorkomen moet worden dat de </w:t>
      </w:r>
      <w:r w:rsidR="00287E0B">
        <w:rPr>
          <w:b/>
          <w:bCs/>
        </w:rPr>
        <w:t>O</w:t>
      </w:r>
      <w:r w:rsidR="00FA65A2" w:rsidRPr="00555C9B">
        <w:rPr>
          <w:b/>
          <w:bCs/>
        </w:rPr>
        <w:t xml:space="preserve">pdracht gedurende </w:t>
      </w:r>
      <w:r w:rsidR="002D1CFA" w:rsidRPr="00555C9B">
        <w:rPr>
          <w:b/>
          <w:bCs/>
        </w:rPr>
        <w:t>deze administratieve verwerking (ten onrechte) definitief wordt gegund, zulks met alle gevolgen van dien.</w:t>
      </w:r>
    </w:p>
    <w:p w14:paraId="03C8F8FB" w14:textId="77777777" w:rsidR="003D5898" w:rsidRPr="00555C9B" w:rsidRDefault="003D5898" w:rsidP="00CD4F9F">
      <w:pPr>
        <w:suppressAutoHyphens/>
      </w:pPr>
    </w:p>
    <w:p w14:paraId="50045AA6" w14:textId="77777777" w:rsidR="006A74A2" w:rsidRDefault="00C232FB" w:rsidP="00CD4F9F">
      <w:pPr>
        <w:suppressAutoHyphens/>
      </w:pPr>
      <w:r w:rsidRPr="00555C9B">
        <w:t>De Aanbestedende Dienst</w:t>
      </w:r>
      <w:r w:rsidR="006555E5" w:rsidRPr="00555C9B">
        <w:t xml:space="preserve"> </w:t>
      </w:r>
      <w:r w:rsidR="00CD5F6B" w:rsidRPr="00555C9B">
        <w:t xml:space="preserve">kan </w:t>
      </w:r>
      <w:r w:rsidR="00151B81" w:rsidRPr="00555C9B">
        <w:t xml:space="preserve">de </w:t>
      </w:r>
      <w:r w:rsidR="00C85C6A" w:rsidRPr="00555C9B">
        <w:t xml:space="preserve">overige </w:t>
      </w:r>
      <w:r w:rsidR="00151B81" w:rsidRPr="00555C9B">
        <w:t>I</w:t>
      </w:r>
      <w:r w:rsidR="006555E5" w:rsidRPr="00555C9B">
        <w:t>nschrijver</w:t>
      </w:r>
      <w:r w:rsidR="00C85C6A" w:rsidRPr="00555C9B">
        <w:t>s</w:t>
      </w:r>
      <w:r w:rsidR="006555E5" w:rsidRPr="00555C9B">
        <w:t xml:space="preserve"> op de hoogte </w:t>
      </w:r>
      <w:r w:rsidR="00CD5F6B" w:rsidRPr="00555C9B">
        <w:t xml:space="preserve">stellen </w:t>
      </w:r>
      <w:r w:rsidR="006555E5" w:rsidRPr="00555C9B">
        <w:t xml:space="preserve">indien </w:t>
      </w:r>
      <w:r w:rsidR="00CD5F6B" w:rsidRPr="00555C9B">
        <w:t xml:space="preserve">en voor zover </w:t>
      </w:r>
      <w:r w:rsidR="006555E5" w:rsidRPr="00555C9B">
        <w:t>er een kort geding aan</w:t>
      </w:r>
      <w:r w:rsidR="00151B81" w:rsidRPr="00555C9B">
        <w:t xml:space="preserve">hangig is gemaakt. </w:t>
      </w:r>
    </w:p>
    <w:p w14:paraId="52166540" w14:textId="77777777" w:rsidR="006A74A2" w:rsidRDefault="006A74A2" w:rsidP="00CD4F9F">
      <w:pPr>
        <w:suppressAutoHyphens/>
      </w:pPr>
    </w:p>
    <w:p w14:paraId="40372503" w14:textId="77777777" w:rsidR="006555E5" w:rsidRPr="00555C9B" w:rsidRDefault="00CD5F6B" w:rsidP="00CD4F9F">
      <w:pPr>
        <w:suppressAutoHyphens/>
      </w:pPr>
      <w:r w:rsidRPr="00555C9B">
        <w:t xml:space="preserve">Winnende Inschrijvers, althans Inschrijvers waaraan de Aanbestedende Dienst de </w:t>
      </w:r>
      <w:r w:rsidR="00287E0B">
        <w:t>O</w:t>
      </w:r>
      <w:r w:rsidRPr="00555C9B">
        <w:t xml:space="preserve">pdracht voorlopig heeft gegund, </w:t>
      </w:r>
      <w:r w:rsidR="006555E5" w:rsidRPr="00555C9B">
        <w:t>dien</w:t>
      </w:r>
      <w:r w:rsidR="00C85C6A" w:rsidRPr="00555C9B">
        <w:t>en</w:t>
      </w:r>
      <w:r w:rsidR="006555E5" w:rsidRPr="00555C9B">
        <w:t xml:space="preserve"> zich in </w:t>
      </w:r>
      <w:r w:rsidR="00FB5FD9" w:rsidRPr="00555C9B">
        <w:t>het</w:t>
      </w:r>
      <w:r w:rsidR="006555E5" w:rsidRPr="00555C9B">
        <w:t xml:space="preserve"> kortgeding</w:t>
      </w:r>
      <w:r w:rsidR="00FB5FD9" w:rsidRPr="00555C9B">
        <w:t xml:space="preserve"> </w:t>
      </w:r>
      <w:r w:rsidR="006555E5" w:rsidRPr="00555C9B">
        <w:t xml:space="preserve">te voegen of tussen te komen, op straffe van verval van recht om - nadien - nog op te mogen komen tegen een eventueel gewijzigd gunningsvoornemen van </w:t>
      </w:r>
      <w:r w:rsidR="00C232FB" w:rsidRPr="00555C9B">
        <w:t>de Aanbestedende Dienst</w:t>
      </w:r>
      <w:r w:rsidR="003D7AB4" w:rsidRPr="00555C9B">
        <w:t xml:space="preserve">. Andere Inschrijvers dienen </w:t>
      </w:r>
      <w:r w:rsidR="003D7AB4" w:rsidRPr="00555C9B">
        <w:lastRenderedPageBreak/>
        <w:t xml:space="preserve">binnen de voornoemde vervaltermijn van 20 dagen zelfstandig een kortgeding </w:t>
      </w:r>
      <w:r w:rsidR="00E86DC5" w:rsidRPr="00555C9B">
        <w:t>te entameren</w:t>
      </w:r>
      <w:r w:rsidR="003D7AB4" w:rsidRPr="00555C9B">
        <w:t>, zulks op straffe van verval van recht. Meeliften (bijvoorbeeld door middel van een interventie) op door andere Inschrijvers wel tijdig in kortgeding opgeworpen klachten is niet toegestaan.</w:t>
      </w:r>
    </w:p>
    <w:p w14:paraId="1E93B8FC" w14:textId="77777777" w:rsidR="00E91DF0" w:rsidRPr="00555C9B" w:rsidRDefault="00E91DF0" w:rsidP="00CD4F9F">
      <w:pPr>
        <w:tabs>
          <w:tab w:val="left" w:pos="426"/>
          <w:tab w:val="left" w:pos="1134"/>
          <w:tab w:val="left" w:pos="1276"/>
          <w:tab w:val="left" w:pos="1418"/>
          <w:tab w:val="left" w:pos="1560"/>
        </w:tabs>
        <w:suppressAutoHyphens/>
        <w:ind w:left="1418"/>
      </w:pPr>
    </w:p>
    <w:p w14:paraId="242C6DAC" w14:textId="77777777" w:rsidR="00E86DC5" w:rsidRPr="00555C9B" w:rsidRDefault="00E91DF0" w:rsidP="00CD4F9F">
      <w:pPr>
        <w:suppressAutoHyphens/>
      </w:pPr>
      <w:r w:rsidRPr="00555C9B">
        <w:t xml:space="preserve">Indien niet binnen de genoemde vervaltermijn een kort geding aanhangig is gemaakt, kunnen de </w:t>
      </w:r>
      <w:r w:rsidR="005D5B41" w:rsidRPr="00555C9B">
        <w:t>Inschrijver</w:t>
      </w:r>
      <w:r w:rsidRPr="00555C9B">
        <w:t xml:space="preserve">s geen </w:t>
      </w:r>
      <w:r w:rsidR="00F1593B" w:rsidRPr="00555C9B">
        <w:t>bezwaar meer maken tegen de (uitkomst van de) aanbestedingsprocedure</w:t>
      </w:r>
      <w:r w:rsidRPr="00555C9B">
        <w:t xml:space="preserve"> en hebben zij hun eventuele rechten ter zake daarvan verwerkt. </w:t>
      </w:r>
      <w:r w:rsidR="00C232FB" w:rsidRPr="00555C9B">
        <w:t>De Aanbestedende Dienst</w:t>
      </w:r>
      <w:r w:rsidRPr="00555C9B">
        <w:t xml:space="preserve"> is in dat geval dan ook vrij om</w:t>
      </w:r>
      <w:r w:rsidR="00C85C6A" w:rsidRPr="00555C9B">
        <w:t xml:space="preserve"> eventueel</w:t>
      </w:r>
      <w:r w:rsidRPr="00555C9B">
        <w:t xml:space="preserve"> gevolg te geven aan de gunningsbeslissing. </w:t>
      </w:r>
    </w:p>
    <w:p w14:paraId="577815F5" w14:textId="77777777" w:rsidR="00E86DC5" w:rsidRPr="00555C9B" w:rsidRDefault="00E86DC5" w:rsidP="00CD4F9F">
      <w:pPr>
        <w:suppressAutoHyphens/>
      </w:pPr>
    </w:p>
    <w:p w14:paraId="34EF33DE" w14:textId="5330B4B2" w:rsidR="00E91DF0" w:rsidRDefault="00E91DF0" w:rsidP="00CD4F9F">
      <w:pPr>
        <w:suppressAutoHyphens/>
      </w:pPr>
      <w:r w:rsidRPr="00555C9B">
        <w:t xml:space="preserve">De </w:t>
      </w:r>
      <w:r w:rsidR="005D5B41" w:rsidRPr="00555C9B">
        <w:t>Inschrijver</w:t>
      </w:r>
      <w:r w:rsidRPr="00555C9B">
        <w:t>s hebben in genoemd geval evenzeer hun rechten verwerkt om in een (bodem)procedure een vordering tot schadevergoeding in te stellen.</w:t>
      </w:r>
    </w:p>
    <w:p w14:paraId="0E90EF74" w14:textId="31152F5F" w:rsidR="0097486C" w:rsidRDefault="0097486C" w:rsidP="00CD4F9F">
      <w:pPr>
        <w:suppressAutoHyphens/>
      </w:pPr>
    </w:p>
    <w:p w14:paraId="51E6EFAB" w14:textId="36303E4B" w:rsidR="0097486C" w:rsidRDefault="0097486C" w:rsidP="0097486C">
      <w:pPr>
        <w:spacing w:line="276" w:lineRule="auto"/>
      </w:pPr>
      <w:r w:rsidRPr="0097486C">
        <w:rPr>
          <w:rFonts w:cs="Arial"/>
        </w:rPr>
        <w:t xml:space="preserve">Onderhavige procedure is een versnelde procedure conform artikel 2:74 </w:t>
      </w:r>
      <w:proofErr w:type="spellStart"/>
      <w:r w:rsidRPr="0097486C">
        <w:rPr>
          <w:rFonts w:cs="Arial"/>
        </w:rPr>
        <w:t>Aw</w:t>
      </w:r>
      <w:proofErr w:type="spellEnd"/>
      <w:r w:rsidRPr="0097486C">
        <w:rPr>
          <w:rFonts w:cs="Arial"/>
        </w:rPr>
        <w:t xml:space="preserve">. </w:t>
      </w:r>
      <w:r>
        <w:rPr>
          <w:rFonts w:cs="Arial"/>
        </w:rPr>
        <w:t>NIPV</w:t>
      </w:r>
      <w:r w:rsidRPr="0097486C">
        <w:rPr>
          <w:rFonts w:cs="Arial"/>
        </w:rPr>
        <w:t xml:space="preserve"> behoudt zich het recht voor om op basis van dwingende redenen van algemeen belang binnen de termijn van 20 dagen na de gunningsbeslissing de </w:t>
      </w:r>
      <w:r w:rsidR="00C71371">
        <w:rPr>
          <w:rFonts w:cs="Arial"/>
        </w:rPr>
        <w:t>Raamovereenkomst</w:t>
      </w:r>
      <w:r w:rsidRPr="0097486C">
        <w:rPr>
          <w:rFonts w:cs="Arial"/>
        </w:rPr>
        <w:t xml:space="preserve"> te sluiten.</w:t>
      </w:r>
    </w:p>
    <w:p w14:paraId="57A599A6" w14:textId="77777777" w:rsidR="00E91DF0" w:rsidRPr="00555C9B" w:rsidRDefault="00E91DF0" w:rsidP="0097486C">
      <w:pPr>
        <w:pStyle w:val="Kop2"/>
        <w:suppressAutoHyphens/>
        <w:ind w:left="709" w:hanging="709"/>
        <w:rPr>
          <w:u w:val="single"/>
        </w:rPr>
      </w:pPr>
      <w:bookmarkStart w:id="133" w:name="_Toc316462455"/>
      <w:bookmarkStart w:id="134" w:name="_Toc340494869"/>
      <w:bookmarkStart w:id="135" w:name="_Toc340506480"/>
      <w:bookmarkStart w:id="136" w:name="_Toc419285382"/>
      <w:bookmarkStart w:id="137" w:name="_Toc421086878"/>
      <w:bookmarkStart w:id="138" w:name="_Toc421100609"/>
      <w:bookmarkStart w:id="139" w:name="_Toc71037011"/>
      <w:bookmarkStart w:id="140" w:name="_Toc106790580"/>
      <w:bookmarkEnd w:id="132"/>
      <w:r w:rsidRPr="00555C9B">
        <w:t>Taal</w:t>
      </w:r>
      <w:bookmarkEnd w:id="133"/>
      <w:bookmarkEnd w:id="134"/>
      <w:bookmarkEnd w:id="135"/>
      <w:bookmarkEnd w:id="136"/>
      <w:bookmarkEnd w:id="137"/>
      <w:bookmarkEnd w:id="138"/>
      <w:bookmarkEnd w:id="139"/>
      <w:bookmarkEnd w:id="140"/>
    </w:p>
    <w:p w14:paraId="07045285" w14:textId="77777777" w:rsidR="00E91DF0" w:rsidRPr="00555C9B" w:rsidRDefault="00E91DF0" w:rsidP="00CD4F9F">
      <w:pPr>
        <w:suppressAutoHyphens/>
      </w:pPr>
      <w:r w:rsidRPr="00555C9B">
        <w:t xml:space="preserve">Alle bij deze aanbesteding te voeren correspondentie en in te dienen stukken dienen in de Nederlandse taal te worden opgesteld, dan wel voorzien te worden van een vertaling in de Nederlandse taal. </w:t>
      </w:r>
      <w:r w:rsidR="00F22A80" w:rsidRPr="00555C9B">
        <w:t xml:space="preserve">In het laatste geval is de vertaling in het Nederlands leidend. </w:t>
      </w:r>
      <w:r w:rsidR="003D7AB4" w:rsidRPr="00555C9B">
        <w:t xml:space="preserve">De Aanbestedende Dienst kan, op verzoek, voorafgaande dispensatie verlenen voor deze eis. De Aanbestedende Dienst zal deze dispensatie niet op onredelijke gronden </w:t>
      </w:r>
      <w:r w:rsidR="00C96E25" w:rsidRPr="00555C9B">
        <w:t>ont</w:t>
      </w:r>
      <w:r w:rsidR="003D7AB4" w:rsidRPr="00555C9B">
        <w:t>houden.</w:t>
      </w:r>
    </w:p>
    <w:p w14:paraId="4BDE6A4B" w14:textId="77777777" w:rsidR="00E91DF0" w:rsidRPr="00555C9B" w:rsidRDefault="00E91DF0" w:rsidP="00CD4F9F">
      <w:pPr>
        <w:tabs>
          <w:tab w:val="left" w:pos="426"/>
          <w:tab w:val="left" w:pos="1134"/>
          <w:tab w:val="left" w:pos="1276"/>
          <w:tab w:val="left" w:pos="1418"/>
          <w:tab w:val="left" w:pos="1560"/>
        </w:tabs>
        <w:suppressAutoHyphens/>
        <w:ind w:left="1418"/>
      </w:pPr>
    </w:p>
    <w:p w14:paraId="2EA09F01" w14:textId="77777777" w:rsidR="00E91DF0" w:rsidRPr="00555C9B" w:rsidRDefault="00E91DF0" w:rsidP="00CD4F9F">
      <w:pPr>
        <w:suppressAutoHyphens/>
      </w:pPr>
      <w:r w:rsidRPr="00555C9B">
        <w:t xml:space="preserve">Correspondentie en/of stukken </w:t>
      </w:r>
      <w:r w:rsidR="0096542F" w:rsidRPr="00555C9B">
        <w:t>op</w:t>
      </w:r>
      <w:r w:rsidRPr="00555C9B">
        <w:t xml:space="preserve">gesteld in een andere </w:t>
      </w:r>
      <w:r w:rsidR="0096542F" w:rsidRPr="00555C9B">
        <w:t xml:space="preserve">taal </w:t>
      </w:r>
      <w:r w:rsidRPr="00555C9B">
        <w:t xml:space="preserve">dan de Nederlandse taal of niet voorzien van een vertaling in de Nederlandse taal, worden geacht niet te zijn ontvangen door </w:t>
      </w:r>
      <w:r w:rsidR="00C232FB" w:rsidRPr="00555C9B">
        <w:t>de Aanbestedende Dienst</w:t>
      </w:r>
      <w:r w:rsidRPr="00555C9B">
        <w:t>.</w:t>
      </w:r>
      <w:r w:rsidR="00C96E25" w:rsidRPr="00555C9B">
        <w:t xml:space="preserve"> Dit gevolg kan ertoe leiden dat de Inschrijving onvolledig is en dus terzijde wordt geschoven.</w:t>
      </w:r>
    </w:p>
    <w:p w14:paraId="6300C872" w14:textId="77777777" w:rsidR="00E91DF0" w:rsidRPr="00555C9B" w:rsidRDefault="00E91DF0" w:rsidP="0097486C">
      <w:pPr>
        <w:pStyle w:val="Kop2"/>
        <w:suppressAutoHyphens/>
        <w:ind w:left="709" w:hanging="709"/>
      </w:pPr>
      <w:bookmarkStart w:id="141" w:name="_Toc316462456"/>
      <w:bookmarkStart w:id="142" w:name="_Toc340494870"/>
      <w:bookmarkStart w:id="143" w:name="_Toc340506481"/>
      <w:bookmarkStart w:id="144" w:name="_Toc419285383"/>
      <w:bookmarkStart w:id="145" w:name="_Toc421086879"/>
      <w:bookmarkStart w:id="146" w:name="_Toc421100610"/>
      <w:bookmarkStart w:id="147" w:name="_Toc71037012"/>
      <w:bookmarkStart w:id="148" w:name="_Toc106790581"/>
      <w:r w:rsidRPr="00555C9B">
        <w:t>Termijn van gestanddoening</w:t>
      </w:r>
      <w:bookmarkEnd w:id="141"/>
      <w:bookmarkEnd w:id="142"/>
      <w:bookmarkEnd w:id="143"/>
      <w:bookmarkEnd w:id="144"/>
      <w:bookmarkEnd w:id="145"/>
      <w:bookmarkEnd w:id="146"/>
      <w:bookmarkEnd w:id="147"/>
      <w:bookmarkEnd w:id="148"/>
    </w:p>
    <w:p w14:paraId="3016AA83" w14:textId="77777777" w:rsidR="00E91DF0" w:rsidRPr="00555C9B" w:rsidRDefault="00E91DF0" w:rsidP="00CD4F9F">
      <w:pPr>
        <w:suppressAutoHyphens/>
      </w:pPr>
      <w:r w:rsidRPr="00555C9B">
        <w:t xml:space="preserve">De termijn van gestanddoening van de </w:t>
      </w:r>
      <w:r w:rsidR="005D5B41" w:rsidRPr="00555C9B">
        <w:t>Inschrijving</w:t>
      </w:r>
      <w:r w:rsidRPr="00555C9B">
        <w:t xml:space="preserve"> is</w:t>
      </w:r>
      <w:r w:rsidR="00E513BA" w:rsidRPr="00555C9B">
        <w:t xml:space="preserve"> </w:t>
      </w:r>
      <w:r w:rsidRPr="00555C9B">
        <w:t xml:space="preserve">120 kalenderdagen na de dag waarop de </w:t>
      </w:r>
      <w:r w:rsidR="005D5B41" w:rsidRPr="00555C9B">
        <w:t>Inschrijving</w:t>
      </w:r>
      <w:r w:rsidRPr="00555C9B">
        <w:t xml:space="preserve"> heeft plaatsgevonden</w:t>
      </w:r>
      <w:r w:rsidR="009D1A31" w:rsidRPr="00555C9B">
        <w:t>.</w:t>
      </w:r>
    </w:p>
    <w:p w14:paraId="7098290C" w14:textId="77777777" w:rsidR="00E91DF0" w:rsidRPr="00555C9B" w:rsidRDefault="00E91DF0" w:rsidP="00CD4F9F">
      <w:pPr>
        <w:tabs>
          <w:tab w:val="left" w:pos="426"/>
          <w:tab w:val="left" w:pos="1134"/>
          <w:tab w:val="left" w:pos="1276"/>
          <w:tab w:val="left" w:pos="1418"/>
          <w:tab w:val="left" w:pos="1560"/>
        </w:tabs>
        <w:suppressAutoHyphens/>
        <w:ind w:left="1418"/>
      </w:pPr>
    </w:p>
    <w:p w14:paraId="186B99D0" w14:textId="77777777" w:rsidR="00C96E25" w:rsidRPr="00555C9B" w:rsidRDefault="00E91DF0" w:rsidP="00CD4F9F">
      <w:pPr>
        <w:suppressAutoHyphens/>
      </w:pPr>
      <w:r w:rsidRPr="00555C9B">
        <w:t>In het geval een kort geding aanhangig is gemaakt</w:t>
      </w:r>
      <w:r w:rsidR="001B28E4" w:rsidRPr="00555C9B">
        <w:t xml:space="preserve"> en de gestanddoeningstermijn verloopt voordat vonnis is gewezen</w:t>
      </w:r>
      <w:r w:rsidRPr="00555C9B">
        <w:t>,</w:t>
      </w:r>
      <w:r w:rsidR="00F22A80" w:rsidRPr="00555C9B">
        <w:t xml:space="preserve"> wordt de gestanddoeningstermijn van rechtswege verlengd tot</w:t>
      </w:r>
      <w:r w:rsidRPr="00555C9B">
        <w:t xml:space="preserve"> </w:t>
      </w:r>
      <w:r w:rsidR="00D14913">
        <w:t>6</w:t>
      </w:r>
      <w:r w:rsidRPr="00555C9B">
        <w:t>0 kalenderdagen na de dag waarop</w:t>
      </w:r>
      <w:r w:rsidR="00F22A80" w:rsidRPr="00555C9B">
        <w:t xml:space="preserve"> het vonnis</w:t>
      </w:r>
      <w:r w:rsidRPr="00555C9B">
        <w:t xml:space="preserve"> in eerste aanleg is </w:t>
      </w:r>
      <w:r w:rsidR="00F22A80" w:rsidRPr="00555C9B">
        <w:t>gewezen</w:t>
      </w:r>
      <w:r w:rsidRPr="00555C9B">
        <w:t xml:space="preserve">. </w:t>
      </w:r>
    </w:p>
    <w:p w14:paraId="72F87C21" w14:textId="77777777" w:rsidR="00C96E25" w:rsidRPr="00555C9B" w:rsidRDefault="00C96E25" w:rsidP="00CD4F9F">
      <w:pPr>
        <w:suppressAutoHyphens/>
      </w:pPr>
    </w:p>
    <w:p w14:paraId="41BEE756" w14:textId="77777777" w:rsidR="00E91DF0" w:rsidRPr="00555C9B" w:rsidRDefault="004A385E" w:rsidP="00CD4F9F">
      <w:pPr>
        <w:suppressAutoHyphens/>
      </w:pPr>
      <w:r w:rsidRPr="00555C9B">
        <w:t>De Aanbestedende Dienst</w:t>
      </w:r>
      <w:r w:rsidR="001B28E4" w:rsidRPr="00555C9B">
        <w:t xml:space="preserve"> kan Inschrijvers </w:t>
      </w:r>
      <w:r w:rsidR="00FB5FD9" w:rsidRPr="00555C9B">
        <w:t xml:space="preserve">ook </w:t>
      </w:r>
      <w:r w:rsidR="001B28E4" w:rsidRPr="00555C9B">
        <w:t xml:space="preserve">verzoeken om de gestanddoeningstermijn van hun Inschrijving </w:t>
      </w:r>
      <w:r w:rsidR="003D7AB4" w:rsidRPr="00555C9B">
        <w:t xml:space="preserve">expliciet </w:t>
      </w:r>
      <w:r w:rsidR="001B28E4" w:rsidRPr="00555C9B">
        <w:t>te verlengen. Daaraan kan een Inschrijver geen recht op gunning van de Opdracht ontlenen.</w:t>
      </w:r>
    </w:p>
    <w:p w14:paraId="53BDB711" w14:textId="77777777" w:rsidR="00E91DF0" w:rsidRPr="00555C9B" w:rsidRDefault="00E91DF0" w:rsidP="009B24B9">
      <w:pPr>
        <w:pStyle w:val="Kop2"/>
        <w:suppressAutoHyphens/>
        <w:ind w:left="709" w:hanging="709"/>
      </w:pPr>
      <w:bookmarkStart w:id="149" w:name="_Toc316462457"/>
      <w:bookmarkStart w:id="150" w:name="_Toc340494871"/>
      <w:bookmarkStart w:id="151" w:name="_Toc340506482"/>
      <w:bookmarkStart w:id="152" w:name="_Toc419285384"/>
      <w:bookmarkStart w:id="153" w:name="_Toc421086880"/>
      <w:bookmarkStart w:id="154" w:name="_Toc421100611"/>
      <w:bookmarkStart w:id="155" w:name="_Toc71037013"/>
      <w:bookmarkStart w:id="156" w:name="_Toc106790582"/>
      <w:r w:rsidRPr="00555C9B">
        <w:lastRenderedPageBreak/>
        <w:t>Valse verklaringen</w:t>
      </w:r>
      <w:bookmarkEnd w:id="149"/>
      <w:bookmarkEnd w:id="150"/>
      <w:bookmarkEnd w:id="151"/>
      <w:bookmarkEnd w:id="152"/>
      <w:bookmarkEnd w:id="153"/>
      <w:bookmarkEnd w:id="154"/>
      <w:bookmarkEnd w:id="155"/>
      <w:bookmarkEnd w:id="156"/>
    </w:p>
    <w:p w14:paraId="3024E570" w14:textId="77777777" w:rsidR="003D7AB4" w:rsidRPr="00555C9B" w:rsidRDefault="00C232FB" w:rsidP="001D3ACA">
      <w:pPr>
        <w:spacing w:before="100" w:beforeAutospacing="1" w:after="100" w:afterAutospacing="1"/>
      </w:pPr>
      <w:r w:rsidRPr="00555C9B">
        <w:t>De Aanbestedende Dienst</w:t>
      </w:r>
      <w:r w:rsidR="00E91DF0" w:rsidRPr="00555C9B">
        <w:t xml:space="preserve"> behoudt zich het recht voor om alle verstrekte informatie op juistheid te controleren</w:t>
      </w:r>
      <w:r w:rsidR="003D7AB4" w:rsidRPr="00555C9B">
        <w:t>, al dan niet in overleg met de Inschrijver</w:t>
      </w:r>
      <w:r w:rsidR="00E91DF0" w:rsidRPr="00555C9B">
        <w:t xml:space="preserve">. </w:t>
      </w:r>
      <w:r w:rsidR="003D7AB4" w:rsidRPr="00555C9B">
        <w:t>De Aanbestede</w:t>
      </w:r>
      <w:r w:rsidR="0094379F">
        <w:t>nde Dienst</w:t>
      </w:r>
      <w:r w:rsidR="003D7AB4"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1282C07F" w14:textId="24C16408" w:rsidR="00E91DF0" w:rsidRPr="00555C9B" w:rsidRDefault="00C232FB" w:rsidP="00CD4F9F">
      <w:pPr>
        <w:suppressAutoHyphens/>
      </w:pPr>
      <w:r w:rsidRPr="00555C9B">
        <w:t>De Aanbestedende Dienst</w:t>
      </w:r>
      <w:r w:rsidR="00E91DF0" w:rsidRPr="00555C9B">
        <w:t xml:space="preserve"> wijst er met klem op dat verklaringen die achteraf onjuistheden blijken te bevatten of toezeggingen bevatten die niet (kunnen) worden waargemaakt, door </w:t>
      </w:r>
      <w:r w:rsidRPr="00555C9B">
        <w:t>de Aanbestedende Dienst</w:t>
      </w:r>
      <w:r w:rsidR="00E91DF0" w:rsidRPr="00555C9B">
        <w:t xml:space="preserve"> worden </w:t>
      </w:r>
      <w:r w:rsidR="00E77074" w:rsidRPr="00555C9B">
        <w:t>a</w:t>
      </w:r>
      <w:r w:rsidR="00BB78A8" w:rsidRPr="00555C9B">
        <w:t>angemerkt</w:t>
      </w:r>
      <w:r w:rsidR="00E77074" w:rsidRPr="00555C9B">
        <w:t xml:space="preserve"> </w:t>
      </w:r>
      <w:r w:rsidR="00E91DF0" w:rsidRPr="00555C9B">
        <w:t xml:space="preserve">als valse verklaringen in de zin van artikel 2.87 lid 1 sub </w:t>
      </w:r>
      <w:r w:rsidR="0016113F" w:rsidRPr="00555C9B">
        <w:t xml:space="preserve">h </w:t>
      </w:r>
      <w:r w:rsidR="00E91DF0" w:rsidRPr="00555C9B">
        <w:t>Aanbestedingswet</w:t>
      </w:r>
      <w:r w:rsidR="003D7AB4" w:rsidRPr="00555C9B">
        <w:t>.</w:t>
      </w:r>
      <w:r w:rsidR="00BB78A8" w:rsidRPr="00555C9B">
        <w:t xml:space="preserve"> </w:t>
      </w:r>
      <w:r w:rsidR="00E91DF0" w:rsidRPr="00555C9B">
        <w:t>De gev</w:t>
      </w:r>
      <w:r w:rsidR="003216FF" w:rsidRPr="00555C9B">
        <w:t>raagde informatie dient om deze reden</w:t>
      </w:r>
      <w:r w:rsidR="00E91DF0" w:rsidRPr="00555C9B">
        <w:t xml:space="preserve"> zeer zorgvuldig te worden aangeleverd.</w:t>
      </w:r>
      <w:r w:rsidR="003D7AB4" w:rsidRPr="00555C9B">
        <w:t xml:space="preserve"> Valse verklaringen in of tijdens de aanbestedingsprocedure kunnen ook </w:t>
      </w:r>
      <w:r w:rsidR="000E7253" w:rsidRPr="00555C9B">
        <w:t xml:space="preserve">een </w:t>
      </w:r>
      <w:r w:rsidR="003D7AB4" w:rsidRPr="00555C9B">
        <w:t>re</w:t>
      </w:r>
      <w:r w:rsidR="0096135B" w:rsidRPr="00555C9B">
        <w:t>d</w:t>
      </w:r>
      <w:r w:rsidR="003D7AB4" w:rsidRPr="00555C9B">
        <w:t xml:space="preserve">en vormen voor de Aanbestedende Dienst om over te gaan tot ontbinding en/of opzegging (per direct) van de gesloten </w:t>
      </w:r>
      <w:r w:rsidR="00C71371">
        <w:t>Raamovereenkomst</w:t>
      </w:r>
      <w:r w:rsidR="003D7AB4" w:rsidRPr="00555C9B">
        <w:t xml:space="preserve">. </w:t>
      </w:r>
    </w:p>
    <w:p w14:paraId="3D1F9490" w14:textId="3EBDEA5A" w:rsidR="00D81D5C" w:rsidRPr="00555C9B" w:rsidRDefault="00D81D5C" w:rsidP="00221D73">
      <w:pPr>
        <w:spacing w:before="100" w:beforeAutospacing="1" w:after="100" w:afterAutospacing="1"/>
      </w:pPr>
      <w:r w:rsidRPr="00555C9B">
        <w:t xml:space="preserve">Van een verificatie(gesprek) wordt een verslag gemaakt dat deel uitmaakt van de </w:t>
      </w:r>
      <w:r w:rsidR="00AF7202" w:rsidRPr="00555C9B">
        <w:br/>
      </w:r>
      <w:r w:rsidR="00C71371">
        <w:t>Raamovereenkomst</w:t>
      </w:r>
      <w:r w:rsidRPr="00555C9B">
        <w:t>.</w:t>
      </w:r>
    </w:p>
    <w:p w14:paraId="7F933CA3" w14:textId="77777777" w:rsidR="00E91DF0" w:rsidRPr="00555C9B" w:rsidRDefault="00E91DF0" w:rsidP="009B24B9">
      <w:pPr>
        <w:pStyle w:val="Kop2"/>
        <w:suppressAutoHyphens/>
        <w:ind w:left="709" w:hanging="709"/>
      </w:pPr>
      <w:bookmarkStart w:id="157" w:name="_Toc316462458"/>
      <w:bookmarkStart w:id="158" w:name="_Toc340494872"/>
      <w:bookmarkStart w:id="159" w:name="_Toc340506483"/>
      <w:bookmarkStart w:id="160" w:name="_Toc419285385"/>
      <w:bookmarkStart w:id="161" w:name="_Toc421086881"/>
      <w:bookmarkStart w:id="162" w:name="_Toc421100612"/>
      <w:bookmarkStart w:id="163" w:name="_Toc71037014"/>
      <w:bookmarkStart w:id="164" w:name="_Toc106790583"/>
      <w:r w:rsidRPr="00555C9B">
        <w:t>Onduidelijkheden</w:t>
      </w:r>
      <w:r w:rsidR="003D0C67" w:rsidRPr="00555C9B">
        <w:t xml:space="preserve"> </w:t>
      </w:r>
      <w:r w:rsidR="00C77E8C" w:rsidRPr="00555C9B">
        <w:t>en</w:t>
      </w:r>
      <w:r w:rsidRPr="00555C9B">
        <w:t xml:space="preserve"> onregelmatigheden</w:t>
      </w:r>
      <w:bookmarkEnd w:id="157"/>
      <w:bookmarkEnd w:id="158"/>
      <w:bookmarkEnd w:id="159"/>
      <w:bookmarkEnd w:id="160"/>
      <w:bookmarkEnd w:id="161"/>
      <w:bookmarkEnd w:id="162"/>
      <w:bookmarkEnd w:id="163"/>
      <w:bookmarkEnd w:id="164"/>
    </w:p>
    <w:p w14:paraId="4E8A41BC" w14:textId="68E58D81" w:rsidR="00526588" w:rsidRPr="00D8278C" w:rsidRDefault="00526588" w:rsidP="00D8278C">
      <w:pPr>
        <w:spacing w:before="100" w:beforeAutospacing="1" w:after="100" w:afterAutospacing="1"/>
      </w:pPr>
      <w:bookmarkStart w:id="165" w:name="_Toc316462459"/>
      <w:bookmarkStart w:id="166" w:name="_Toc340494873"/>
      <w:bookmarkStart w:id="167" w:name="_Toc340506484"/>
      <w:bookmarkStart w:id="168" w:name="_Toc419285386"/>
      <w:bookmarkStart w:id="169" w:name="_Toc421086882"/>
      <w:bookmarkStart w:id="170" w:name="_Toc421100613"/>
      <w:bookmarkStart w:id="171" w:name="_Toc71037015"/>
      <w:r w:rsidRPr="00D8278C">
        <w:t xml:space="preserve">LET OP: Door het indienen van een Inschrijving verklaart een Inschrijver zich onvoorwaardelijk en zonder enig voorbehoud akkoord met alle bepalingen van de definitieve </w:t>
      </w:r>
      <w:r w:rsidR="00C71371">
        <w:t>Raamovereenkomst</w:t>
      </w:r>
      <w:r w:rsidRPr="00D8278C">
        <w:t xml:space="preserve"> en de van toepassing zijnde Inkoopvoorwaarden, althans akkoord op de </w:t>
      </w:r>
      <w:r w:rsidR="00414ADB" w:rsidRPr="00D8278C">
        <w:t>A</w:t>
      </w:r>
      <w:r w:rsidRPr="00D8278C">
        <w:t xml:space="preserve">anbestedingsstukken geldt als minimum eis om te kunnen inschrijven (knock-out). Dat heeft tot gevolg dat Inschrijvers die onduidelijkheden, tegenstrijdigheden en/of onrechtmatigheden in de </w:t>
      </w:r>
      <w:r w:rsidR="00414ADB" w:rsidRPr="00D8278C">
        <w:t>A</w:t>
      </w:r>
      <w:r w:rsidRPr="00D8278C">
        <w:t xml:space="preserve">anbestedingsstukken niet uiterlijk via de Nota van Inlichtingen onder de aandacht brengen bij de Aanbestedende Dienst hun recht verwerken om op een later moment een beroep te doen op deze onduidelijkheden, tegenstrijdigheden en/of onrechtmatigheden. </w:t>
      </w:r>
    </w:p>
    <w:p w14:paraId="2908A157" w14:textId="77777777" w:rsidR="00E91DF0" w:rsidRPr="00555C9B" w:rsidRDefault="00E91DF0" w:rsidP="009B24B9">
      <w:pPr>
        <w:pStyle w:val="Kop2"/>
        <w:suppressAutoHyphens/>
        <w:ind w:left="709" w:hanging="709"/>
      </w:pPr>
      <w:bookmarkStart w:id="172" w:name="_Toc106790584"/>
      <w:r w:rsidRPr="00555C9B">
        <w:t>Vertrouwelijkheid</w:t>
      </w:r>
      <w:bookmarkEnd w:id="165"/>
      <w:bookmarkEnd w:id="166"/>
      <w:bookmarkEnd w:id="167"/>
      <w:bookmarkEnd w:id="168"/>
      <w:bookmarkEnd w:id="169"/>
      <w:bookmarkEnd w:id="170"/>
      <w:bookmarkEnd w:id="171"/>
      <w:bookmarkEnd w:id="172"/>
    </w:p>
    <w:p w14:paraId="4B224A7D" w14:textId="77777777" w:rsidR="00E91DF0" w:rsidRPr="00555C9B" w:rsidRDefault="00E91DF0" w:rsidP="00221D73">
      <w:pPr>
        <w:suppressAutoHyphens/>
      </w:pPr>
      <w:r w:rsidRPr="00555C9B">
        <w:t xml:space="preserve">De </w:t>
      </w:r>
      <w:r w:rsidR="005D5B41" w:rsidRPr="00555C9B">
        <w:t>Inschrijver</w:t>
      </w:r>
      <w:r w:rsidRPr="00555C9B">
        <w:t xml:space="preserve"> dient dit </w:t>
      </w:r>
      <w:r w:rsidR="008F7CF3" w:rsidRPr="00555C9B">
        <w:t>Beschrijvend Document</w:t>
      </w:r>
      <w:r w:rsidRPr="00555C9B">
        <w:t xml:space="preserve"> en de overige </w:t>
      </w:r>
      <w:r w:rsidR="003B7AA5" w:rsidRPr="00555C9B">
        <w:t>A</w:t>
      </w:r>
      <w:r w:rsidRPr="00555C9B">
        <w:t>anbestedings</w:t>
      </w:r>
      <w:r w:rsidR="003B7AA5" w:rsidRPr="00555C9B">
        <w:t>stukken</w:t>
      </w:r>
      <w:r w:rsidRPr="00555C9B">
        <w:t xml:space="preserve"> vertrouwelijk te behandelen en slechts aan personen te verstrekken die voor het indienen van de </w:t>
      </w:r>
      <w:r w:rsidR="005D5B41" w:rsidRPr="00555C9B">
        <w:t>Inschrijving</w:t>
      </w:r>
      <w:r w:rsidRPr="00555C9B">
        <w:t xml:space="preserve"> daarvan kennis moeten nemen. </w:t>
      </w:r>
    </w:p>
    <w:p w14:paraId="7D908CFA" w14:textId="77777777" w:rsidR="00E91DF0" w:rsidRPr="00555C9B" w:rsidRDefault="00E91DF0" w:rsidP="009B24B9">
      <w:pPr>
        <w:pStyle w:val="Kop2"/>
        <w:suppressAutoHyphens/>
        <w:ind w:left="709" w:hanging="709"/>
      </w:pPr>
      <w:bookmarkStart w:id="173" w:name="_Toc71037016"/>
      <w:bookmarkStart w:id="174" w:name="_Toc419285387"/>
      <w:bookmarkStart w:id="175" w:name="_Toc421086883"/>
      <w:bookmarkStart w:id="176" w:name="_Toc421100614"/>
      <w:bookmarkStart w:id="177" w:name="_Toc71037017"/>
      <w:bookmarkStart w:id="178" w:name="_Toc106790585"/>
      <w:bookmarkEnd w:id="173"/>
      <w:r w:rsidRPr="00555C9B">
        <w:t>Algemene voorwaarden</w:t>
      </w:r>
      <w:bookmarkEnd w:id="174"/>
      <w:bookmarkEnd w:id="175"/>
      <w:bookmarkEnd w:id="176"/>
      <w:bookmarkEnd w:id="177"/>
      <w:bookmarkEnd w:id="178"/>
    </w:p>
    <w:p w14:paraId="2D7D3E6B" w14:textId="77777777" w:rsidR="003D13E9" w:rsidRPr="00555C9B" w:rsidRDefault="003D13E9" w:rsidP="00221D73">
      <w:pPr>
        <w:suppressAutoHyphens/>
      </w:pPr>
      <w:r w:rsidRPr="00555C9B">
        <w:t xml:space="preserve">Van toepassing zijn de Inkoopvoorwaarden. </w:t>
      </w:r>
    </w:p>
    <w:p w14:paraId="38D0626B" w14:textId="77777777" w:rsidR="00796C17" w:rsidRPr="00555C9B" w:rsidRDefault="00796C17" w:rsidP="00796C17">
      <w:pPr>
        <w:suppressAutoHyphens/>
      </w:pPr>
      <w:bookmarkStart w:id="179" w:name="_Toc419285388"/>
      <w:bookmarkStart w:id="180" w:name="_Toc421086884"/>
      <w:bookmarkStart w:id="181" w:name="_Toc421100615"/>
    </w:p>
    <w:p w14:paraId="2D5C6AA7" w14:textId="77777777" w:rsidR="00796C17" w:rsidRPr="00555C9B" w:rsidRDefault="00796C17" w:rsidP="00796C17">
      <w:pPr>
        <w:suppressAutoHyphens/>
      </w:pPr>
      <w:r w:rsidRPr="00555C9B">
        <w:t xml:space="preserve">Algemene voorwaarden van de Inschrijver, </w:t>
      </w:r>
      <w:r w:rsidR="00817259" w:rsidRPr="00555C9B">
        <w:t>in</w:t>
      </w:r>
      <w:r w:rsidRPr="00555C9B">
        <w:t xml:space="preserve"> welke vorm of </w:t>
      </w:r>
      <w:r w:rsidR="00817259" w:rsidRPr="00555C9B">
        <w:t xml:space="preserve">met welke </w:t>
      </w:r>
      <w:r w:rsidRPr="00555C9B">
        <w:t>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4D7462F5" w14:textId="77777777" w:rsidR="00E91DF0" w:rsidRPr="00555C9B" w:rsidRDefault="00E91DF0" w:rsidP="009B24B9">
      <w:pPr>
        <w:pStyle w:val="Kop2"/>
        <w:suppressAutoHyphens/>
        <w:ind w:left="709" w:hanging="709"/>
      </w:pPr>
      <w:bookmarkStart w:id="182" w:name="_Toc71037018"/>
      <w:bookmarkStart w:id="183" w:name="_Toc106790586"/>
      <w:r w:rsidRPr="00555C9B">
        <w:lastRenderedPageBreak/>
        <w:t>Intrekken aanbestedingsprocedure</w:t>
      </w:r>
      <w:bookmarkEnd w:id="179"/>
      <w:bookmarkEnd w:id="180"/>
      <w:bookmarkEnd w:id="181"/>
      <w:bookmarkEnd w:id="182"/>
      <w:bookmarkEnd w:id="183"/>
    </w:p>
    <w:p w14:paraId="05052620" w14:textId="77777777" w:rsidR="00455E5B" w:rsidRPr="00555C9B" w:rsidRDefault="00C232FB" w:rsidP="00E54BB3">
      <w:pPr>
        <w:suppressAutoHyphens/>
        <w:jc w:val="both"/>
      </w:pPr>
      <w:bookmarkStart w:id="184" w:name="_Toc419285389"/>
      <w:bookmarkStart w:id="185" w:name="_Toc421086885"/>
      <w:bookmarkStart w:id="186" w:name="_Toc421100616"/>
      <w:r w:rsidRPr="00555C9B">
        <w:t>De Aanbestedende Dienst</w:t>
      </w:r>
      <w:r w:rsidR="00B04512" w:rsidRPr="00555C9B">
        <w:t xml:space="preserve"> behoudt zich het recht voor om tot het moment van definitieve gunning de aanbestedingsprocedure tijdelijk op te schorten en</w:t>
      </w:r>
      <w:r w:rsidR="00E54BB3" w:rsidRPr="00555C9B">
        <w:t>/of</w:t>
      </w:r>
      <w:r w:rsidR="00B04512" w:rsidRPr="00555C9B">
        <w:t xml:space="preserve"> in te trekken. </w:t>
      </w:r>
    </w:p>
    <w:p w14:paraId="31945A4A" w14:textId="77777777" w:rsidR="00455E5B" w:rsidRPr="00555C9B" w:rsidRDefault="00455E5B" w:rsidP="00221D73">
      <w:pPr>
        <w:suppressAutoHyphens/>
        <w:ind w:left="-113"/>
        <w:jc w:val="both"/>
      </w:pPr>
    </w:p>
    <w:p w14:paraId="2358995C" w14:textId="77777777" w:rsidR="0071525E" w:rsidRPr="00555C9B" w:rsidRDefault="00455E5B" w:rsidP="00673230">
      <w:pPr>
        <w:suppressAutoHyphens/>
        <w:jc w:val="both"/>
      </w:pPr>
      <w:r w:rsidRPr="00555C9B">
        <w:t>Indien</w:t>
      </w:r>
      <w:r w:rsidR="006A0CBB" w:rsidRPr="00555C9B">
        <w:t xml:space="preserve"> intrekking van de aanbestedingsprocedure</w:t>
      </w:r>
      <w:r w:rsidRPr="00555C9B">
        <w:t xml:space="preserve"> aan de orde is</w:t>
      </w:r>
      <w:r w:rsidR="006A0CBB" w:rsidRPr="00555C9B">
        <w:t>,</w:t>
      </w:r>
      <w:r w:rsidR="006A0CBB" w:rsidRPr="00555C9B" w:rsidDel="006A0CBB">
        <w:t xml:space="preserve"> </w:t>
      </w:r>
      <w:r w:rsidRPr="00555C9B">
        <w:t>bepaalt</w:t>
      </w:r>
      <w:r w:rsidR="006A0CBB" w:rsidRPr="00555C9B">
        <w:t xml:space="preserve"> </w:t>
      </w:r>
      <w:r w:rsidR="00C232FB" w:rsidRPr="00555C9B">
        <w:t>de Aanbestedende Dienst</w:t>
      </w:r>
      <w:r w:rsidR="00B04512" w:rsidRPr="00555C9B">
        <w:t xml:space="preserve"> </w:t>
      </w:r>
      <w:r w:rsidR="006A0CBB" w:rsidRPr="00555C9B">
        <w:t xml:space="preserve">of Inschrijvers </w:t>
      </w:r>
      <w:r w:rsidRPr="00555C9B">
        <w:t xml:space="preserve">al dan niet </w:t>
      </w:r>
      <w:r w:rsidR="006A0CBB" w:rsidRPr="00555C9B">
        <w:t xml:space="preserve">een </w:t>
      </w:r>
      <w:r w:rsidRPr="00555C9B">
        <w:t>tenderkosten</w:t>
      </w:r>
      <w:r w:rsidR="006A0CBB" w:rsidRPr="00555C9B">
        <w:t>vergoeding</w:t>
      </w:r>
      <w:r w:rsidRPr="00555C9B">
        <w:t xml:space="preserve"> ontvangen en indien dat het geval is, de hoogte daarvan.</w:t>
      </w:r>
    </w:p>
    <w:p w14:paraId="1900150C" w14:textId="023CF54A" w:rsidR="00E54BB3" w:rsidRPr="00555C9B" w:rsidRDefault="00E91DF0" w:rsidP="009B24B9">
      <w:pPr>
        <w:pStyle w:val="Kop2"/>
        <w:suppressAutoHyphens/>
        <w:ind w:left="709" w:hanging="709"/>
      </w:pPr>
      <w:bookmarkStart w:id="187" w:name="_Toc71037019"/>
      <w:bookmarkStart w:id="188" w:name="_Toc106790587"/>
      <w:r w:rsidRPr="00555C9B">
        <w:t xml:space="preserve">Klachtenprocedure aanbestedingen </w:t>
      </w:r>
      <w:r w:rsidR="0040067F">
        <w:t>NIPV</w:t>
      </w:r>
      <w:bookmarkEnd w:id="184"/>
      <w:bookmarkEnd w:id="185"/>
      <w:bookmarkEnd w:id="186"/>
      <w:bookmarkEnd w:id="187"/>
      <w:bookmarkEnd w:id="188"/>
    </w:p>
    <w:p w14:paraId="333430CC" w14:textId="736A5AB7" w:rsidR="00487C94" w:rsidRPr="00555C9B" w:rsidRDefault="00151B81" w:rsidP="00221D73">
      <w:pPr>
        <w:suppressAutoHyphens/>
      </w:pPr>
      <w:r w:rsidRPr="00555C9B">
        <w:t>Een I</w:t>
      </w:r>
      <w:r w:rsidR="00487C94" w:rsidRPr="00555C9B">
        <w:t xml:space="preserve">nschrijver die klachten heeft over </w:t>
      </w:r>
      <w:r w:rsidR="00C232FB" w:rsidRPr="00555C9B">
        <w:t>de Aanbestedende Dienst</w:t>
      </w:r>
      <w:r w:rsidR="00487C94" w:rsidRPr="00555C9B">
        <w:t xml:space="preserve"> in het kader van deze aanbestedingsprocedure, kan zijn klachten voorleggen aan het klachtenmeldpunt van </w:t>
      </w:r>
      <w:r w:rsidR="00C232FB" w:rsidRPr="00555C9B">
        <w:t>de Aanbestedende Dienst</w:t>
      </w:r>
      <w:r w:rsidR="00487C94" w:rsidRPr="00555C9B">
        <w:t xml:space="preserve"> via </w:t>
      </w:r>
      <w:hyperlink r:id="rId18" w:history="1">
        <w:r w:rsidR="009B24B9" w:rsidRPr="0045531F">
          <w:rPr>
            <w:rStyle w:val="Hyperlink"/>
          </w:rPr>
          <w:t>klachtenmeldpunt.aanbestedingen@nipv.nl</w:t>
        </w:r>
      </w:hyperlink>
      <w:r w:rsidR="00487C94" w:rsidRPr="00555C9B">
        <w:rPr>
          <w:rStyle w:val="Hyperlink"/>
        </w:rPr>
        <w:t>.</w:t>
      </w:r>
    </w:p>
    <w:p w14:paraId="7440C7DD" w14:textId="77777777" w:rsidR="00487C94" w:rsidRPr="00555C9B" w:rsidRDefault="00487C94" w:rsidP="00221D73">
      <w:pPr>
        <w:suppressAutoHyphens/>
      </w:pPr>
    </w:p>
    <w:p w14:paraId="74406D9B" w14:textId="41CE1187" w:rsidR="00487C94" w:rsidRPr="00555C9B" w:rsidRDefault="00565250" w:rsidP="00426E10">
      <w:pPr>
        <w:suppressAutoHyphens/>
      </w:pPr>
      <w:r w:rsidRPr="00555C9B">
        <w:t xml:space="preserve">De </w:t>
      </w:r>
      <w:r w:rsidR="00487C94" w:rsidRPr="00555C9B">
        <w:t>Inschrijver dient zijn klacht in een zo vroeg mogelijk stadium van de aanbestedingsprocedure schriftelijk per e-mail in te dienen bij het klachtenmeldpunt met het klachtenformulier aanbestedingen (bijlage 1</w:t>
      </w:r>
      <w:r w:rsidR="009B24B9">
        <w:t>0</w:t>
      </w:r>
      <w:r w:rsidR="00487C94" w:rsidRPr="00555C9B">
        <w:t xml:space="preserve">). Voordat </w:t>
      </w:r>
      <w:r w:rsidRPr="00555C9B">
        <w:t xml:space="preserve">de </w:t>
      </w:r>
      <w:r w:rsidR="00151B81" w:rsidRPr="00555C9B">
        <w:t>I</w:t>
      </w:r>
      <w:r w:rsidR="00487C94" w:rsidRPr="00555C9B">
        <w:t>nschrijver zijn klacht indient bij het klachtenmeldpunt dient hij de klacht kenbaar te maken aan de contactpersoon van deze</w:t>
      </w:r>
      <w:r w:rsidR="00EA4E17" w:rsidRPr="00555C9B">
        <w:t xml:space="preserve"> aanbesteding (zie paragraaf </w:t>
      </w:r>
      <w:r w:rsidR="00EA4E17" w:rsidRPr="00555C9B">
        <w:rPr>
          <w:color w:val="2B579A"/>
          <w:shd w:val="clear" w:color="auto" w:fill="E6E6E6"/>
        </w:rPr>
        <w:fldChar w:fldCharType="begin"/>
      </w:r>
      <w:r w:rsidR="00EA4E17" w:rsidRPr="00555C9B">
        <w:instrText xml:space="preserve"> REF _Ref517960525 \r \h </w:instrText>
      </w:r>
      <w:r w:rsidR="00555C9B">
        <w:instrText xml:space="preserve"> \* MERGEFORMAT </w:instrText>
      </w:r>
      <w:r w:rsidR="00EA4E17" w:rsidRPr="00555C9B">
        <w:rPr>
          <w:color w:val="2B579A"/>
          <w:shd w:val="clear" w:color="auto" w:fill="E6E6E6"/>
        </w:rPr>
      </w:r>
      <w:r w:rsidR="00EA4E17" w:rsidRPr="00555C9B">
        <w:rPr>
          <w:color w:val="2B579A"/>
          <w:shd w:val="clear" w:color="auto" w:fill="E6E6E6"/>
        </w:rPr>
        <w:fldChar w:fldCharType="separate"/>
      </w:r>
      <w:r w:rsidR="00CE1502">
        <w:t>4.2</w:t>
      </w:r>
      <w:r w:rsidR="00EA4E17" w:rsidRPr="00555C9B">
        <w:rPr>
          <w:color w:val="2B579A"/>
          <w:shd w:val="clear" w:color="auto" w:fill="E6E6E6"/>
        </w:rPr>
        <w:fldChar w:fldCharType="end"/>
      </w:r>
      <w:r w:rsidR="00487C94" w:rsidRPr="00555C9B">
        <w:t>), bijvoorbeeld door he</w:t>
      </w:r>
      <w:r w:rsidR="00C41071" w:rsidRPr="00555C9B">
        <w:t>t opmerken van de klacht in de N</w:t>
      </w:r>
      <w:r w:rsidR="00487C94" w:rsidRPr="00555C9B">
        <w:t xml:space="preserve">ota van </w:t>
      </w:r>
      <w:r w:rsidR="00C41071" w:rsidRPr="00555C9B">
        <w:t>I</w:t>
      </w:r>
      <w:r w:rsidR="00487C94" w:rsidRPr="00555C9B">
        <w:t>n</w:t>
      </w:r>
      <w:r w:rsidR="00EA4E17" w:rsidRPr="00555C9B">
        <w:t xml:space="preserve">lichtingenfase (zie paragraaf </w:t>
      </w:r>
      <w:r w:rsidR="00EA4E17" w:rsidRPr="00555C9B">
        <w:rPr>
          <w:color w:val="2B579A"/>
          <w:shd w:val="clear" w:color="auto" w:fill="E6E6E6"/>
        </w:rPr>
        <w:fldChar w:fldCharType="begin"/>
      </w:r>
      <w:r w:rsidR="00EA4E17" w:rsidRPr="00555C9B">
        <w:instrText xml:space="preserve"> REF _Ref517960546 \r \h </w:instrText>
      </w:r>
      <w:r w:rsidR="00555C9B">
        <w:instrText xml:space="preserve"> \* MERGEFORMAT </w:instrText>
      </w:r>
      <w:r w:rsidR="00EA4E17" w:rsidRPr="00555C9B">
        <w:rPr>
          <w:color w:val="2B579A"/>
          <w:shd w:val="clear" w:color="auto" w:fill="E6E6E6"/>
        </w:rPr>
      </w:r>
      <w:r w:rsidR="00EA4E17" w:rsidRPr="00555C9B">
        <w:rPr>
          <w:color w:val="2B579A"/>
          <w:shd w:val="clear" w:color="auto" w:fill="E6E6E6"/>
        </w:rPr>
        <w:fldChar w:fldCharType="separate"/>
      </w:r>
      <w:r w:rsidR="00CE1502">
        <w:t>4.6</w:t>
      </w:r>
      <w:r w:rsidR="00EA4E17" w:rsidRPr="00555C9B">
        <w:rPr>
          <w:color w:val="2B579A"/>
          <w:shd w:val="clear" w:color="auto" w:fill="E6E6E6"/>
        </w:rPr>
        <w:fldChar w:fldCharType="end"/>
      </w:r>
      <w:r w:rsidR="00487C94" w:rsidRPr="00555C9B">
        <w:t>).</w:t>
      </w:r>
      <w:r w:rsidR="00487C94" w:rsidRPr="00555C9B">
        <w:br/>
      </w:r>
    </w:p>
    <w:p w14:paraId="66B9CB1E" w14:textId="77777777" w:rsidR="00487C94" w:rsidRPr="00555C9B" w:rsidRDefault="00487C94" w:rsidP="0077171C">
      <w:pPr>
        <w:suppressAutoHyphens/>
      </w:pPr>
      <w:r w:rsidRPr="00555C9B">
        <w:t>Naar aanleiding van het advies van de klachtencomm</w:t>
      </w:r>
      <w:r w:rsidR="009F4822" w:rsidRPr="00555C9B">
        <w:t xml:space="preserve">issie </w:t>
      </w:r>
      <w:r w:rsidR="00EB33DE" w:rsidRPr="00555C9B">
        <w:t xml:space="preserve">beslist </w:t>
      </w:r>
      <w:r w:rsidR="00C232FB" w:rsidRPr="00555C9B">
        <w:t>de Aanbestedende Dienst</w:t>
      </w:r>
      <w:r w:rsidR="00EB33DE" w:rsidRPr="00555C9B">
        <w:t xml:space="preserve"> of </w:t>
      </w:r>
      <w:r w:rsidR="002F550E" w:rsidRPr="00555C9B">
        <w:t xml:space="preserve">zij </w:t>
      </w:r>
      <w:r w:rsidR="00C620BC" w:rsidRPr="00555C9B">
        <w:t xml:space="preserve">het </w:t>
      </w:r>
      <w:r w:rsidR="00EB33DE" w:rsidRPr="00555C9B">
        <w:t>advies van de klachtencommissie al dan niet opvolgt</w:t>
      </w:r>
      <w:r w:rsidRPr="00555C9B">
        <w:t xml:space="preserve">. </w:t>
      </w:r>
    </w:p>
    <w:p w14:paraId="00B228D3" w14:textId="77777777" w:rsidR="00487C94" w:rsidRPr="00555C9B" w:rsidRDefault="00487C94" w:rsidP="0077171C">
      <w:pPr>
        <w:suppressAutoHyphens/>
      </w:pPr>
    </w:p>
    <w:p w14:paraId="4DD4E1D8" w14:textId="04F48D9C" w:rsidR="00487C94" w:rsidRPr="00555C9B" w:rsidRDefault="00487C94" w:rsidP="0077171C">
      <w:pPr>
        <w:suppressAutoHyphens/>
      </w:pPr>
      <w:r w:rsidRPr="00555C9B">
        <w:t xml:space="preserve">Zie voor meer informatie over de klachtenprocedure van </w:t>
      </w:r>
      <w:r w:rsidR="00C232FB" w:rsidRPr="00555C9B">
        <w:t>de Aanbestedende Dienst</w:t>
      </w:r>
      <w:r w:rsidRPr="00555C9B">
        <w:t xml:space="preserve"> de </w:t>
      </w:r>
      <w:r w:rsidRPr="00555C9B">
        <w:rPr>
          <w:i/>
        </w:rPr>
        <w:t>Procedure klachtenafhandeling bij (EU) aanbestedingen door</w:t>
      </w:r>
      <w:r w:rsidR="00C91BC0" w:rsidRPr="00555C9B">
        <w:rPr>
          <w:i/>
        </w:rPr>
        <w:t xml:space="preserve"> </w:t>
      </w:r>
      <w:r w:rsidR="00C232FB" w:rsidRPr="00555C9B">
        <w:rPr>
          <w:i/>
        </w:rPr>
        <w:t>de Aanbestedende Dienst</w:t>
      </w:r>
      <w:r w:rsidRPr="00555C9B">
        <w:t xml:space="preserve"> (bijlage </w:t>
      </w:r>
      <w:r w:rsidR="009B24B9">
        <w:t>9</w:t>
      </w:r>
      <w:r w:rsidRPr="00555C9B">
        <w:t>).</w:t>
      </w:r>
    </w:p>
    <w:p w14:paraId="7AE90856" w14:textId="77777777" w:rsidR="00487C94" w:rsidRPr="00555C9B" w:rsidRDefault="00487C94" w:rsidP="0077171C">
      <w:pPr>
        <w:suppressAutoHyphens/>
      </w:pPr>
    </w:p>
    <w:p w14:paraId="58F1D3FC" w14:textId="77777777" w:rsidR="00487C94" w:rsidRPr="00555C9B" w:rsidRDefault="00487C94" w:rsidP="0077171C">
      <w:pPr>
        <w:suppressAutoHyphens/>
      </w:pPr>
      <w:r w:rsidRPr="00555C9B">
        <w:t xml:space="preserve">Het indienen van een klacht bij </w:t>
      </w:r>
      <w:r w:rsidR="00C232FB" w:rsidRPr="00555C9B">
        <w:t>de Aanbestedende Dienst</w:t>
      </w:r>
      <w:r w:rsidRPr="00555C9B">
        <w:t xml:space="preserve"> schort de aanbestedingsprocedure niet </w:t>
      </w:r>
      <w:r w:rsidR="00A856BE" w:rsidRPr="00555C9B">
        <w:t>(</w:t>
      </w:r>
      <w:r w:rsidRPr="00555C9B">
        <w:t>automatisch</w:t>
      </w:r>
      <w:r w:rsidR="00A856BE" w:rsidRPr="00555C9B">
        <w:t>)</w:t>
      </w:r>
      <w:r w:rsidRPr="00555C9B">
        <w:t xml:space="preserve"> op. </w:t>
      </w:r>
      <w:r w:rsidR="00C232FB" w:rsidRPr="00555C9B">
        <w:t>De Aanbestedende Dienst</w:t>
      </w:r>
      <w:r w:rsidRPr="00555C9B">
        <w:t xml:space="preserve"> is vrij om te besluiten of het naar aanleiding van de klacht de aanbestedingsprocedure al dan niet opschort. </w:t>
      </w:r>
    </w:p>
    <w:p w14:paraId="505E576B" w14:textId="77777777" w:rsidR="009617BB" w:rsidRPr="00555C9B" w:rsidRDefault="009617BB" w:rsidP="00D659FA">
      <w:pPr>
        <w:suppressAutoHyphens/>
      </w:pPr>
    </w:p>
    <w:p w14:paraId="4E4C7ACA" w14:textId="77777777" w:rsidR="00E91DF0" w:rsidRPr="00555C9B" w:rsidRDefault="00845CB3" w:rsidP="00D659FA">
      <w:pPr>
        <w:pStyle w:val="Kop1"/>
        <w:suppressAutoHyphens/>
      </w:pPr>
      <w:bookmarkStart w:id="189" w:name="_Toc419285391"/>
      <w:bookmarkStart w:id="190" w:name="_Toc421086887"/>
      <w:bookmarkStart w:id="191" w:name="_Toc421100618"/>
      <w:bookmarkStart w:id="192" w:name="_Toc71037023"/>
      <w:bookmarkStart w:id="193" w:name="_Toc106790588"/>
      <w:r w:rsidRPr="00555C9B">
        <w:lastRenderedPageBreak/>
        <w:t>Mogelijkheden om</w:t>
      </w:r>
      <w:r w:rsidR="00B1783B" w:rsidRPr="00555C9B">
        <w:t xml:space="preserve"> in</w:t>
      </w:r>
      <w:r w:rsidRPr="00555C9B">
        <w:t xml:space="preserve"> te </w:t>
      </w:r>
      <w:r w:rsidR="00B1783B" w:rsidRPr="00555C9B">
        <w:t>schrijven</w:t>
      </w:r>
      <w:bookmarkEnd w:id="189"/>
      <w:bookmarkEnd w:id="190"/>
      <w:bookmarkEnd w:id="191"/>
      <w:bookmarkEnd w:id="192"/>
      <w:bookmarkEnd w:id="193"/>
    </w:p>
    <w:p w14:paraId="670F65D5" w14:textId="77777777" w:rsidR="00651002" w:rsidRPr="00555C9B" w:rsidRDefault="00651002" w:rsidP="009B24B9">
      <w:pPr>
        <w:pStyle w:val="Kop2"/>
        <w:suppressAutoHyphens/>
        <w:ind w:left="709" w:hanging="709"/>
        <w:rPr>
          <w:u w:val="single"/>
          <w:lang w:eastAsia="x-none"/>
        </w:rPr>
      </w:pPr>
      <w:bookmarkStart w:id="194" w:name="_Toc71037024"/>
      <w:bookmarkStart w:id="195" w:name="_Toc106790589"/>
      <w:bookmarkStart w:id="196" w:name="_Ref316033914"/>
      <w:bookmarkStart w:id="197" w:name="_Toc316462487"/>
      <w:bookmarkStart w:id="198" w:name="_Toc340494878"/>
      <w:bookmarkStart w:id="199" w:name="_Toc340506489"/>
      <w:bookmarkStart w:id="200" w:name="_Toc419285392"/>
      <w:bookmarkStart w:id="201" w:name="_Toc421086888"/>
      <w:bookmarkStart w:id="202" w:name="_Toc421100619"/>
      <w:bookmarkStart w:id="203" w:name="_Ref403370360"/>
      <w:r w:rsidRPr="00555C9B">
        <w:rPr>
          <w:lang w:eastAsia="x-none"/>
        </w:rPr>
        <w:t>Inleiding</w:t>
      </w:r>
      <w:bookmarkEnd w:id="194"/>
      <w:bookmarkEnd w:id="195"/>
      <w:r w:rsidRPr="00555C9B">
        <w:rPr>
          <w:u w:val="single"/>
          <w:lang w:eastAsia="x-none"/>
        </w:rPr>
        <w:t xml:space="preserve"> </w:t>
      </w:r>
    </w:p>
    <w:p w14:paraId="54C27D09" w14:textId="77777777" w:rsidR="003A08CC" w:rsidRPr="00555C9B" w:rsidRDefault="00BC6077" w:rsidP="00BC6077">
      <w:r w:rsidRPr="00555C9B">
        <w:t xml:space="preserve">In dit hoofdstuk zijn de verschillende mogelijkheden en voorwaarden opgenomen ten </w:t>
      </w:r>
    </w:p>
    <w:p w14:paraId="4443A83F" w14:textId="77777777" w:rsidR="00BC6077" w:rsidRPr="00555C9B" w:rsidRDefault="00BC6077" w:rsidP="00BC6077">
      <w:r w:rsidRPr="00555C9B">
        <w:t>aanzien van de wijze waarop een Inschrijving kan worden ingediend.</w:t>
      </w:r>
    </w:p>
    <w:p w14:paraId="729A5AE4" w14:textId="77777777" w:rsidR="00BC6077" w:rsidRPr="00555C9B" w:rsidRDefault="00BC6077" w:rsidP="00BC6077"/>
    <w:p w14:paraId="269DCD26" w14:textId="77777777" w:rsidR="00BC6077" w:rsidRPr="00555C9B" w:rsidRDefault="00BC6077" w:rsidP="00BC6077">
      <w:r w:rsidRPr="00555C9B">
        <w:t>Op de volgende manieren kan worden deelgenomen aan de aanbesteding, namelijk als:</w:t>
      </w:r>
    </w:p>
    <w:p w14:paraId="0ED3E913" w14:textId="77777777" w:rsidR="00BC6077" w:rsidRPr="00555C9B" w:rsidRDefault="00D659FA" w:rsidP="0048530A">
      <w:pPr>
        <w:pStyle w:val="Lijstalinea"/>
        <w:numPr>
          <w:ilvl w:val="0"/>
          <w:numId w:val="14"/>
        </w:numPr>
        <w:tabs>
          <w:tab w:val="clear" w:pos="397"/>
        </w:tabs>
        <w:suppressAutoHyphens/>
      </w:pPr>
      <w:r w:rsidRPr="00555C9B">
        <w:t>z</w:t>
      </w:r>
      <w:r w:rsidR="00BC6077" w:rsidRPr="00555C9B">
        <w:t xml:space="preserve">elfstandige </w:t>
      </w:r>
      <w:r w:rsidR="00543461" w:rsidRPr="00555C9B">
        <w:t>I</w:t>
      </w:r>
      <w:r w:rsidR="00BC6077" w:rsidRPr="00555C9B">
        <w:t xml:space="preserve">nschrijver, zonder </w:t>
      </w:r>
      <w:r w:rsidR="00C85223" w:rsidRPr="00555C9B">
        <w:t xml:space="preserve">beroep op een derde / </w:t>
      </w:r>
      <w:r w:rsidR="00BC6077" w:rsidRPr="00555C9B">
        <w:t>onderaannemer</w:t>
      </w:r>
    </w:p>
    <w:p w14:paraId="72A12F34" w14:textId="77777777" w:rsidR="00BC6077" w:rsidRPr="00555C9B" w:rsidRDefault="00D659FA" w:rsidP="0048530A">
      <w:pPr>
        <w:pStyle w:val="Lijstalinea"/>
        <w:numPr>
          <w:ilvl w:val="0"/>
          <w:numId w:val="14"/>
        </w:numPr>
        <w:tabs>
          <w:tab w:val="clear" w:pos="397"/>
        </w:tabs>
        <w:suppressAutoHyphens/>
      </w:pPr>
      <w:r w:rsidRPr="00555C9B">
        <w:t>z</w:t>
      </w:r>
      <w:r w:rsidR="00BC6077" w:rsidRPr="00555C9B">
        <w:t xml:space="preserve">elfstandige </w:t>
      </w:r>
      <w:r w:rsidR="00543461" w:rsidRPr="00555C9B">
        <w:t>I</w:t>
      </w:r>
      <w:r w:rsidR="00BC6077" w:rsidRPr="00555C9B">
        <w:t xml:space="preserve">nschrijver, met </w:t>
      </w:r>
      <w:r w:rsidR="00C85223" w:rsidRPr="00555C9B">
        <w:t xml:space="preserve">een beroep op een derde / </w:t>
      </w:r>
      <w:r w:rsidR="00BC6077" w:rsidRPr="00555C9B">
        <w:t>onderaannemer</w:t>
      </w:r>
    </w:p>
    <w:p w14:paraId="2C9CCBA9" w14:textId="77777777" w:rsidR="00BC6077" w:rsidRPr="00555C9B" w:rsidRDefault="00543461" w:rsidP="0048530A">
      <w:pPr>
        <w:pStyle w:val="Lijstalinea"/>
        <w:numPr>
          <w:ilvl w:val="0"/>
          <w:numId w:val="14"/>
        </w:numPr>
        <w:tabs>
          <w:tab w:val="clear" w:pos="397"/>
        </w:tabs>
        <w:suppressAutoHyphens/>
      </w:pPr>
      <w:r w:rsidRPr="00555C9B">
        <w:t>S</w:t>
      </w:r>
      <w:r w:rsidR="00BC6077" w:rsidRPr="00555C9B">
        <w:t xml:space="preserve">amenwerkingsverband, zonder </w:t>
      </w:r>
      <w:r w:rsidR="00C85223" w:rsidRPr="00555C9B">
        <w:t xml:space="preserve">een beroep op een derde / </w:t>
      </w:r>
      <w:r w:rsidR="00BC6077" w:rsidRPr="00555C9B">
        <w:t>onderaannemer</w:t>
      </w:r>
    </w:p>
    <w:p w14:paraId="163DF048" w14:textId="77777777" w:rsidR="00BC6077" w:rsidRPr="00555C9B" w:rsidRDefault="00543461" w:rsidP="0048530A">
      <w:pPr>
        <w:pStyle w:val="Lijstalinea"/>
        <w:numPr>
          <w:ilvl w:val="0"/>
          <w:numId w:val="14"/>
        </w:numPr>
        <w:tabs>
          <w:tab w:val="clear" w:pos="397"/>
        </w:tabs>
        <w:suppressAutoHyphens/>
      </w:pPr>
      <w:r w:rsidRPr="00555C9B">
        <w:t>S</w:t>
      </w:r>
      <w:r w:rsidR="00BC6077" w:rsidRPr="00555C9B">
        <w:t xml:space="preserve">amenwerkingsverband, met </w:t>
      </w:r>
      <w:r w:rsidR="00C85223" w:rsidRPr="00555C9B">
        <w:t xml:space="preserve">een beroep op een derde / </w:t>
      </w:r>
      <w:r w:rsidR="00BC6077" w:rsidRPr="00555C9B">
        <w:t>onderaannemer</w:t>
      </w:r>
    </w:p>
    <w:p w14:paraId="6137C47C" w14:textId="77777777" w:rsidR="00BC6077" w:rsidRPr="00555C9B" w:rsidRDefault="00BC6077" w:rsidP="00BC6077">
      <w:pPr>
        <w:spacing w:line="0" w:lineRule="atLeast"/>
      </w:pPr>
    </w:p>
    <w:p w14:paraId="3379AA15" w14:textId="56FD676C" w:rsidR="00BC6077" w:rsidRPr="00555C9B" w:rsidRDefault="00BC6077" w:rsidP="00BC6077">
      <w:r w:rsidRPr="00555C9B">
        <w:t xml:space="preserve">Een onderneming </w:t>
      </w:r>
      <w:r w:rsidR="004E23D2" w:rsidRPr="00555C9B">
        <w:t>mag</w:t>
      </w:r>
      <w:r w:rsidRPr="00555C9B">
        <w:t xml:space="preserve"> slechts eenmaal </w:t>
      </w:r>
      <w:r w:rsidR="004E23D2" w:rsidRPr="00555C9B">
        <w:t xml:space="preserve">betrokken zijn bij </w:t>
      </w:r>
      <w:r w:rsidRPr="00555C9B">
        <w:t xml:space="preserve">een Inschrijving: </w:t>
      </w:r>
      <w:r w:rsidR="00C323EA" w:rsidRPr="00555C9B">
        <w:t>ó</w:t>
      </w:r>
      <w:r w:rsidRPr="00555C9B">
        <w:t xml:space="preserve">f als zelfstandige </w:t>
      </w:r>
      <w:r w:rsidR="00543461" w:rsidRPr="00555C9B">
        <w:t>I</w:t>
      </w:r>
      <w:r w:rsidRPr="00555C9B">
        <w:t xml:space="preserve">nschrijver, </w:t>
      </w:r>
      <w:r w:rsidR="00C323EA" w:rsidRPr="00555C9B">
        <w:t>ó</w:t>
      </w:r>
      <w:r w:rsidRPr="00555C9B">
        <w:t xml:space="preserve">f als </w:t>
      </w:r>
      <w:r w:rsidR="004E23D2" w:rsidRPr="00555C9B">
        <w:t xml:space="preserve">lid </w:t>
      </w:r>
      <w:r w:rsidRPr="00555C9B">
        <w:t xml:space="preserve">van een Samenwerkingsverband </w:t>
      </w:r>
      <w:r w:rsidRPr="00555C9B">
        <w:rPr>
          <w:rFonts w:cs="Arial"/>
        </w:rPr>
        <w:t>ó</w:t>
      </w:r>
      <w:r w:rsidRPr="00555C9B">
        <w:t>f als onderaannemer</w:t>
      </w:r>
      <w:r w:rsidR="009E5087" w:rsidRPr="00555C9B">
        <w:t xml:space="preserve">. </w:t>
      </w:r>
    </w:p>
    <w:p w14:paraId="5D7EA3B8" w14:textId="77777777" w:rsidR="00B1783B" w:rsidRPr="00555C9B" w:rsidRDefault="00B1783B" w:rsidP="002A4F98">
      <w:pPr>
        <w:pStyle w:val="Kop2"/>
        <w:suppressAutoHyphens/>
        <w:ind w:left="709" w:hanging="709"/>
        <w:rPr>
          <w:lang w:eastAsia="x-none"/>
        </w:rPr>
      </w:pPr>
      <w:bookmarkStart w:id="204" w:name="_Toc71037025"/>
      <w:bookmarkStart w:id="205" w:name="_Toc106790590"/>
      <w:r w:rsidRPr="00555C9B">
        <w:rPr>
          <w:lang w:eastAsia="x-none"/>
        </w:rPr>
        <w:t xml:space="preserve">Zelfstandige </w:t>
      </w:r>
      <w:r w:rsidR="00543461" w:rsidRPr="00555C9B">
        <w:rPr>
          <w:lang w:eastAsia="x-none"/>
        </w:rPr>
        <w:t>Inschrijver</w:t>
      </w:r>
      <w:bookmarkEnd w:id="204"/>
      <w:bookmarkEnd w:id="205"/>
    </w:p>
    <w:p w14:paraId="5E5BBD9B" w14:textId="77777777" w:rsidR="00A81C36" w:rsidRPr="00555C9B" w:rsidRDefault="00A81C36" w:rsidP="00C90619">
      <w:r w:rsidRPr="00555C9B">
        <w:t xml:space="preserve">Een onderneming kan als zelfstandig </w:t>
      </w:r>
      <w:r w:rsidR="00543461" w:rsidRPr="00555C9B">
        <w:t>I</w:t>
      </w:r>
      <w:r w:rsidRPr="00555C9B">
        <w:t xml:space="preserve">nschrijver een Inschrijving indienen. De zelfstandig </w:t>
      </w:r>
      <w:r w:rsidR="00543461" w:rsidRPr="00555C9B">
        <w:t>I</w:t>
      </w:r>
      <w:r w:rsidRPr="00555C9B">
        <w:t xml:space="preserve">nschrijver dient hiervoor bij zijn Inschrijving (onder meer) het UEA </w:t>
      </w:r>
      <w:bookmarkStart w:id="206" w:name="_Hlk528825688"/>
      <w:r w:rsidRPr="00555C9B">
        <w:t xml:space="preserve">volledig, </w:t>
      </w:r>
      <w:r w:rsidR="00543461" w:rsidRPr="00555C9B">
        <w:t xml:space="preserve">juist, </w:t>
      </w:r>
      <w:r w:rsidRPr="00555C9B">
        <w:t xml:space="preserve">onvoorwaardelijk en zonder enig voorbehoud </w:t>
      </w:r>
      <w:bookmarkEnd w:id="206"/>
      <w:r w:rsidRPr="00555C9B">
        <w:t xml:space="preserve">in te vullen en rechtsgeldig te ondertekenen. </w:t>
      </w:r>
    </w:p>
    <w:p w14:paraId="0085D581" w14:textId="77777777" w:rsidR="00E91DF0" w:rsidRPr="00555C9B" w:rsidRDefault="00B1783B" w:rsidP="002A4F98">
      <w:pPr>
        <w:pStyle w:val="Kop2"/>
        <w:suppressAutoHyphens/>
        <w:ind w:left="709" w:hanging="709"/>
        <w:rPr>
          <w:u w:val="single"/>
          <w:lang w:eastAsia="x-none"/>
        </w:rPr>
      </w:pPr>
      <w:bookmarkStart w:id="207" w:name="_Toc522265715"/>
      <w:bookmarkStart w:id="208" w:name="_Toc71037026"/>
      <w:bookmarkStart w:id="209" w:name="_Toc106790591"/>
      <w:bookmarkEnd w:id="207"/>
      <w:r w:rsidRPr="00555C9B">
        <w:rPr>
          <w:lang w:eastAsia="x-none"/>
        </w:rPr>
        <w:t>Samenwerkingsverband</w:t>
      </w:r>
      <w:bookmarkEnd w:id="196"/>
      <w:bookmarkEnd w:id="197"/>
      <w:bookmarkEnd w:id="198"/>
      <w:bookmarkEnd w:id="199"/>
      <w:bookmarkEnd w:id="200"/>
      <w:bookmarkEnd w:id="201"/>
      <w:bookmarkEnd w:id="202"/>
      <w:bookmarkEnd w:id="208"/>
      <w:bookmarkEnd w:id="209"/>
    </w:p>
    <w:p w14:paraId="295C6273" w14:textId="77777777" w:rsidR="00A81C36" w:rsidRPr="00555C9B" w:rsidRDefault="00A81C36" w:rsidP="00BB05D4">
      <w:r w:rsidRPr="00555C9B">
        <w:t>Een Samenwerkingsverband kan</w:t>
      </w:r>
      <w:r w:rsidR="002F550E" w:rsidRPr="00555C9B">
        <w:t xml:space="preserve"> </w:t>
      </w:r>
      <w:r w:rsidRPr="00555C9B">
        <w:t xml:space="preserve">een Inschrijving indienen. </w:t>
      </w:r>
      <w:r w:rsidR="005929EF" w:rsidRPr="00555C9B">
        <w:t xml:space="preserve">Als een Samenwerkingsverband inschrijft, zijn alle leden van het Samenwerkingsverband gezamenlijk en afzonderlijk hoofdelijk aansprakelijk voor de deugdelijke en tijdige uitvoering van de Opdracht. </w:t>
      </w:r>
    </w:p>
    <w:p w14:paraId="58398C2D" w14:textId="77777777" w:rsidR="00A81C36" w:rsidRPr="00555C9B" w:rsidRDefault="00A81C36" w:rsidP="00A81C36"/>
    <w:p w14:paraId="32C37ABE" w14:textId="77777777" w:rsidR="00945927" w:rsidRPr="00555C9B" w:rsidRDefault="00945927" w:rsidP="00945927">
      <w:r w:rsidRPr="00555C9B">
        <w:t>Het Samenwerkingsverband dient bij zijn Inschrijving een door ieder lid</w:t>
      </w:r>
      <w:r w:rsidR="005929EF" w:rsidRPr="00555C9B">
        <w:t xml:space="preserve"> – dus van iedere afzonderlijke deelnemende onderneming -</w:t>
      </w:r>
      <w:r w:rsidRPr="00555C9B">
        <w:t xml:space="preserve"> volledig, juist, onvoorwaardelijk en zonder enig voorbehoud ingevuld</w:t>
      </w:r>
      <w:r w:rsidR="001B28E4" w:rsidRPr="00555C9B">
        <w:t xml:space="preserve"> en rechtsgeldig ondertekend</w:t>
      </w:r>
      <w:r w:rsidRPr="00555C9B">
        <w:t xml:space="preserve"> UEA in te dienen. </w:t>
      </w:r>
    </w:p>
    <w:p w14:paraId="1048ABD6" w14:textId="77777777" w:rsidR="00945927" w:rsidRPr="00555C9B" w:rsidRDefault="00945927" w:rsidP="00945927">
      <w:pPr>
        <w:suppressAutoHyphens/>
        <w:spacing w:line="284" w:lineRule="atLeast"/>
        <w:rPr>
          <w:rFonts w:ascii="Verdana" w:hAnsi="Verdana" w:cs="Arial"/>
          <w:u w:val="single"/>
        </w:rPr>
      </w:pPr>
    </w:p>
    <w:p w14:paraId="4EF4D7EE" w14:textId="085F0553" w:rsidR="002F550E" w:rsidRPr="00555C9B" w:rsidRDefault="000F6342" w:rsidP="00A81C36">
      <w:r w:rsidRPr="00555C9B">
        <w:t>Daarnaast dient h</w:t>
      </w:r>
      <w:r w:rsidR="00945927" w:rsidRPr="00555C9B">
        <w:t xml:space="preserve">et Samenwerkingsverband bij </w:t>
      </w:r>
      <w:r w:rsidR="00BB78A8" w:rsidRPr="00555C9B">
        <w:t>Inschrijving</w:t>
      </w:r>
      <w:r w:rsidR="00945927" w:rsidRPr="00555C9B">
        <w:t xml:space="preserve"> een </w:t>
      </w:r>
      <w:r w:rsidR="00BB78A8" w:rsidRPr="00555C9B">
        <w:t xml:space="preserve">ingevuld en </w:t>
      </w:r>
      <w:r w:rsidR="00945927" w:rsidRPr="00555C9B">
        <w:t xml:space="preserve">ondertekende ‘Verklaring Samenwerkingsverband’ (bijlage </w:t>
      </w:r>
      <w:r w:rsidR="009C4648">
        <w:t>1</w:t>
      </w:r>
      <w:r w:rsidR="002A4F98">
        <w:t>4</w:t>
      </w:r>
      <w:r w:rsidR="00945927" w:rsidRPr="00555C9B">
        <w:t xml:space="preserve">) </w:t>
      </w:r>
      <w:r w:rsidR="00BB78A8" w:rsidRPr="00555C9B">
        <w:t>in te dienen</w:t>
      </w:r>
      <w:r w:rsidR="00945927" w:rsidRPr="00555C9B">
        <w:t xml:space="preserve">. Uit deze verklaring dient te blijken dat de leden van het Samenwerkingsverband gezamenlijk en hoofdelijk aansprakelijk zijn voor de volledige en juiste uitvoering van de </w:t>
      </w:r>
      <w:r w:rsidR="00C71371">
        <w:t>Raamovereenkomst</w:t>
      </w:r>
      <w:r w:rsidR="00945927" w:rsidRPr="00555C9B">
        <w:t xml:space="preserve"> in al zijn onderdelen. Daarnaast dient in deze verklaring de naam van het lid van het Samenwerkingsverband</w:t>
      </w:r>
      <w:r w:rsidR="00945927" w:rsidRPr="00555C9B" w:rsidDel="007D76EF">
        <w:t xml:space="preserve"> </w:t>
      </w:r>
      <w:r w:rsidR="00945927" w:rsidRPr="00555C9B">
        <w:t xml:space="preserve">te worden vermeld die als vertegenwoordiger (penvoerder) namens het Samenwerkingsverband zal optreden en bevoegd is het Samenwerkingsverband te vertegenwoordigen en te binden en die als enig aanspreekpunt voor </w:t>
      </w:r>
      <w:r w:rsidR="00C232FB" w:rsidRPr="00555C9B">
        <w:t>de Aanbestedende Dienst</w:t>
      </w:r>
      <w:r w:rsidR="00945927" w:rsidRPr="00555C9B">
        <w:t xml:space="preserve"> dient. Ook wenst </w:t>
      </w:r>
      <w:r w:rsidR="00C232FB" w:rsidRPr="00555C9B">
        <w:t>de Aanbestedende Dienst</w:t>
      </w:r>
      <w:r w:rsidR="00945927" w:rsidRPr="00555C9B">
        <w:t xml:space="preserve"> uit deze verklaring op te maken waarom in Samenwerkingsverband wordt </w:t>
      </w:r>
      <w:r w:rsidR="009D7CE4" w:rsidRPr="00555C9B">
        <w:t>ingeschreven</w:t>
      </w:r>
      <w:r w:rsidR="00945927" w:rsidRPr="00555C9B">
        <w:t xml:space="preserve"> en welk lid van het Samenwerkingsverband welk deel van de Opdracht uitvoert.</w:t>
      </w:r>
      <w:r w:rsidR="002F550E" w:rsidRPr="00555C9B">
        <w:t xml:space="preserve"> </w:t>
      </w:r>
    </w:p>
    <w:p w14:paraId="220C9F3A" w14:textId="77777777" w:rsidR="006534AA" w:rsidRDefault="006534AA" w:rsidP="005929EF">
      <w:pPr>
        <w:rPr>
          <w:rFonts w:eastAsia="Calibri" w:cs="Arial"/>
        </w:rPr>
      </w:pPr>
    </w:p>
    <w:p w14:paraId="59453EC6" w14:textId="77777777" w:rsidR="005929EF" w:rsidRPr="00555C9B" w:rsidRDefault="005929EF" w:rsidP="005929EF">
      <w:pPr>
        <w:rPr>
          <w:rFonts w:eastAsia="Calibri" w:cs="Arial"/>
        </w:rPr>
      </w:pPr>
      <w:r w:rsidRPr="00555C9B">
        <w:rPr>
          <w:rFonts w:eastAsia="Calibri" w:cs="Arial"/>
        </w:rPr>
        <w:t xml:space="preserve">Combinanten </w:t>
      </w:r>
      <w:r w:rsidR="00996C4C">
        <w:rPr>
          <w:rFonts w:eastAsia="Calibri" w:cs="Arial"/>
        </w:rPr>
        <w:t>kunnen</w:t>
      </w:r>
      <w:r w:rsidR="00C37BD9">
        <w:rPr>
          <w:rFonts w:eastAsia="Calibri" w:cs="Arial"/>
        </w:rPr>
        <w:t xml:space="preserve"> </w:t>
      </w:r>
      <w:r w:rsidR="00C37BD9" w:rsidRPr="00555C9B">
        <w:rPr>
          <w:rFonts w:eastAsia="Calibri" w:cs="Arial"/>
        </w:rPr>
        <w:t>vordering</w:t>
      </w:r>
      <w:r w:rsidR="00C37BD9">
        <w:rPr>
          <w:rFonts w:eastAsia="Calibri" w:cs="Arial"/>
        </w:rPr>
        <w:t>en in rechte</w:t>
      </w:r>
      <w:r w:rsidR="00C37BD9" w:rsidRPr="00555C9B">
        <w:rPr>
          <w:rFonts w:eastAsia="Calibri" w:cs="Arial"/>
        </w:rPr>
        <w:t xml:space="preserve"> gegrond op het niet naleven door de Aanbestedende Dienst van de aanbestedingsvoorschriften in de onderhavige aanbestedingsprocedure </w:t>
      </w:r>
      <w:r w:rsidRPr="00555C9B">
        <w:rPr>
          <w:rFonts w:eastAsia="Calibri" w:cs="Arial"/>
        </w:rPr>
        <w:t xml:space="preserve">kunnen louter gezamenlijk </w:t>
      </w:r>
      <w:r w:rsidR="00996C4C">
        <w:rPr>
          <w:rFonts w:eastAsia="Calibri" w:cs="Arial"/>
        </w:rPr>
        <w:t>instellen</w:t>
      </w:r>
      <w:r w:rsidRPr="00555C9B">
        <w:rPr>
          <w:rFonts w:eastAsia="Calibri" w:cs="Arial"/>
        </w:rPr>
        <w:t xml:space="preserve">. Niet naleving van dit voorschrift leidt tot niet-ontvankelijkheid van de procederende combinant(en) en tot verval van recht. </w:t>
      </w:r>
    </w:p>
    <w:p w14:paraId="50860F71" w14:textId="77777777" w:rsidR="005929EF" w:rsidRPr="00555C9B" w:rsidRDefault="005929EF" w:rsidP="005929EF">
      <w:pPr>
        <w:rPr>
          <w:rFonts w:eastAsia="Calibri" w:cs="Arial"/>
        </w:rPr>
      </w:pPr>
    </w:p>
    <w:p w14:paraId="420B2FE7" w14:textId="77777777" w:rsidR="00660253" w:rsidRPr="00555C9B" w:rsidRDefault="002F550E" w:rsidP="00A81C36">
      <w:pPr>
        <w:rPr>
          <w:rFonts w:eastAsia="Calibri" w:cs="Arial"/>
        </w:rPr>
      </w:pPr>
      <w:r w:rsidRPr="00555C9B">
        <w:t xml:space="preserve">De Verklaring Samenwerkingsverband kan niet worden uitgelegd als een procesvolmacht. Indien en voor zover een combinant mede namens de andere combinant(en) door middel van een kortgeding opkomt tegen de gunningsbeslissing, dient </w:t>
      </w:r>
      <w:r w:rsidR="00660253" w:rsidRPr="00555C9B">
        <w:t>die bevoegdheid (volmacht)</w:t>
      </w:r>
      <w:r w:rsidRPr="00555C9B">
        <w:t xml:space="preserve"> </w:t>
      </w:r>
      <w:r w:rsidR="00660253" w:rsidRPr="00555C9B">
        <w:t xml:space="preserve">om namens de andere combinant(en) te procederen </w:t>
      </w:r>
      <w:r w:rsidRPr="00555C9B">
        <w:t xml:space="preserve">expliciet te blijken uit het lichaam van de dagvaarding. Niet of niet volledige naleving van dit voorschrift leidt tot verval van recht, want de desbetreffende dagvaarding </w:t>
      </w:r>
      <w:r w:rsidR="00660253" w:rsidRPr="00555C9B">
        <w:t>is</w:t>
      </w:r>
      <w:r w:rsidRPr="00555C9B">
        <w:t xml:space="preserve"> alsdan </w:t>
      </w:r>
      <w:r w:rsidR="00660253" w:rsidRPr="00555C9B">
        <w:t xml:space="preserve">de </w:t>
      </w:r>
      <w:proofErr w:type="spellStart"/>
      <w:r w:rsidR="00660253" w:rsidRPr="00555C9B">
        <w:t>jure</w:t>
      </w:r>
      <w:proofErr w:type="spellEnd"/>
      <w:r w:rsidR="00660253" w:rsidRPr="00555C9B">
        <w:t xml:space="preserve"> niet </w:t>
      </w:r>
      <w:r w:rsidRPr="00555C9B">
        <w:t>uitgebracht</w:t>
      </w:r>
      <w:r w:rsidR="00660253" w:rsidRPr="00555C9B">
        <w:t>.</w:t>
      </w:r>
      <w:r w:rsidR="00A81C36" w:rsidRPr="00555C9B">
        <w:rPr>
          <w:rFonts w:eastAsia="Calibri" w:cs="Arial"/>
        </w:rPr>
        <w:t xml:space="preserve"> </w:t>
      </w:r>
    </w:p>
    <w:p w14:paraId="42398031" w14:textId="77777777" w:rsidR="00E91DF0" w:rsidRPr="00555C9B" w:rsidRDefault="00E91DF0" w:rsidP="002A4F98">
      <w:pPr>
        <w:pStyle w:val="Kop2"/>
        <w:suppressAutoHyphens/>
        <w:ind w:left="851" w:hanging="851"/>
        <w:rPr>
          <w:lang w:eastAsia="x-none"/>
        </w:rPr>
      </w:pPr>
      <w:bookmarkStart w:id="210" w:name="_Ref173835872"/>
      <w:bookmarkStart w:id="211" w:name="_Toc316462488"/>
      <w:bookmarkStart w:id="212" w:name="_Toc340494879"/>
      <w:bookmarkStart w:id="213" w:name="_Toc340506490"/>
      <w:bookmarkStart w:id="214" w:name="_Ref416345480"/>
      <w:bookmarkStart w:id="215" w:name="_Toc419285393"/>
      <w:bookmarkStart w:id="216" w:name="_Toc421086889"/>
      <w:bookmarkStart w:id="217" w:name="_Toc421100620"/>
      <w:bookmarkStart w:id="218" w:name="_Toc71037028"/>
      <w:bookmarkStart w:id="219" w:name="_Toc106790592"/>
      <w:r w:rsidRPr="00555C9B">
        <w:rPr>
          <w:lang w:eastAsia="x-none"/>
        </w:rPr>
        <w:t>Onderaanneming</w:t>
      </w:r>
      <w:bookmarkEnd w:id="210"/>
      <w:bookmarkEnd w:id="211"/>
      <w:bookmarkEnd w:id="212"/>
      <w:bookmarkEnd w:id="213"/>
      <w:bookmarkEnd w:id="214"/>
      <w:bookmarkEnd w:id="215"/>
      <w:bookmarkEnd w:id="216"/>
      <w:bookmarkEnd w:id="217"/>
      <w:bookmarkEnd w:id="218"/>
      <w:bookmarkEnd w:id="219"/>
    </w:p>
    <w:p w14:paraId="32F7B862" w14:textId="77777777" w:rsidR="00F92CC4" w:rsidRPr="00E122F9" w:rsidRDefault="004C7B5F" w:rsidP="004C7B5F">
      <w:r w:rsidRPr="00555C9B">
        <w:t xml:space="preserve">Het is de Inschrijver toegestaan om </w:t>
      </w:r>
      <w:r w:rsidRPr="00555C9B">
        <w:rPr>
          <w:u w:val="single"/>
        </w:rPr>
        <w:t>voor de uitvoering van de Opdracht</w:t>
      </w:r>
      <w:r w:rsidRPr="00555C9B">
        <w:t xml:space="preserve"> een of meerdere onderaannemers in te schakelen. </w:t>
      </w:r>
      <w:r w:rsidR="00FD7D7E" w:rsidRPr="00555C9B">
        <w:rPr>
          <w:rFonts w:eastAsia="Calibri" w:cs="Arial"/>
        </w:rPr>
        <w:t xml:space="preserve">Deze onderaannemers dienen te worden vermeld in het UEA bij Deel IIB. </w:t>
      </w:r>
      <w:r w:rsidR="00E122F9">
        <w:t xml:space="preserve">Onderaannemers zijn partijen die een zelfstandig onderdeel van de </w:t>
      </w:r>
      <w:r w:rsidR="005E6FC6">
        <w:t>O</w:t>
      </w:r>
      <w:r w:rsidR="00E122F9">
        <w:t xml:space="preserve">pdracht zullen uitvoeren, zulks niet te verwarren met toeleveranciers. </w:t>
      </w:r>
      <w:r w:rsidR="00E122F9" w:rsidRPr="00555C9B">
        <w:t xml:space="preserve">Deze in de </w:t>
      </w:r>
      <w:r w:rsidR="00E921DF">
        <w:t>I</w:t>
      </w:r>
      <w:r w:rsidR="00E122F9" w:rsidRPr="00555C9B">
        <w:t xml:space="preserve">nschrijving genoemde onderaannemers dienen ook daadwerkelijk te worden ingezet bij de uitvoering van de </w:t>
      </w:r>
      <w:r w:rsidR="00E921DF">
        <w:t>O</w:t>
      </w:r>
      <w:r w:rsidR="00E921DF" w:rsidRPr="00555C9B">
        <w:t>pdracht</w:t>
      </w:r>
      <w:r w:rsidR="00E122F9" w:rsidRPr="00555C9B">
        <w:t xml:space="preserve">, tenzij het </w:t>
      </w:r>
      <w:r w:rsidR="00E122F9">
        <w:t>de Aanbestedende Dienst</w:t>
      </w:r>
      <w:r w:rsidR="00E122F9" w:rsidRPr="00555C9B">
        <w:t xml:space="preserve"> schriftelijk instemt met het alsnog niet inzetten of vervangen van deze onderaannemer. </w:t>
      </w:r>
    </w:p>
    <w:p w14:paraId="6469669C" w14:textId="77777777" w:rsidR="00F92CC4" w:rsidRPr="00555C9B" w:rsidRDefault="00F92CC4" w:rsidP="004C7B5F">
      <w:pPr>
        <w:rPr>
          <w:rFonts w:eastAsia="Calibri" w:cs="Arial"/>
        </w:rPr>
      </w:pPr>
    </w:p>
    <w:p w14:paraId="3A9254CD" w14:textId="77777777" w:rsidR="00FD7D7E" w:rsidRPr="00555C9B" w:rsidRDefault="00FD7D7E" w:rsidP="004C7B5F">
      <w:r w:rsidRPr="00555C9B">
        <w:rPr>
          <w:rFonts w:eastAsia="Calibri" w:cs="Arial"/>
        </w:rPr>
        <w:t>Vervanging</w:t>
      </w:r>
      <w:r w:rsidR="00F92CC4" w:rsidRPr="00555C9B">
        <w:rPr>
          <w:rFonts w:eastAsia="Calibri" w:cs="Arial"/>
        </w:rPr>
        <w:t>,</w:t>
      </w:r>
      <w:r w:rsidRPr="00555C9B">
        <w:rPr>
          <w:rFonts w:eastAsia="Calibri" w:cs="Arial"/>
        </w:rPr>
        <w:t xml:space="preserve"> inschakeling van andere onderaannemers </w:t>
      </w:r>
      <w:r w:rsidR="00F92CC4" w:rsidRPr="00555C9B">
        <w:rPr>
          <w:rFonts w:eastAsia="Calibri" w:cs="Arial"/>
        </w:rPr>
        <w:t xml:space="preserve">of het alsnog inschakelen van onderaannemers tijdens de uitvoering van de </w:t>
      </w:r>
      <w:r w:rsidR="00E921DF">
        <w:rPr>
          <w:rFonts w:eastAsia="Calibri" w:cs="Arial"/>
        </w:rPr>
        <w:t>O</w:t>
      </w:r>
      <w:r w:rsidR="00E921DF" w:rsidRPr="00555C9B">
        <w:rPr>
          <w:rFonts w:eastAsia="Calibri" w:cs="Arial"/>
        </w:rPr>
        <w:t xml:space="preserve">pdracht </w:t>
      </w:r>
      <w:r w:rsidRPr="00555C9B">
        <w:rPr>
          <w:rFonts w:eastAsia="Calibri" w:cs="Arial"/>
        </w:rPr>
        <w:t xml:space="preserve">behoeft voorafgaande instemming van de Aanbestedende Dienst. </w:t>
      </w:r>
    </w:p>
    <w:p w14:paraId="1ACC060E" w14:textId="77777777" w:rsidR="00FD7D7E" w:rsidRPr="00555C9B" w:rsidRDefault="00FD7D7E" w:rsidP="004C7B5F"/>
    <w:p w14:paraId="201108CD" w14:textId="20B96DB3" w:rsidR="004C7B5F" w:rsidRPr="00555C9B" w:rsidRDefault="004C7B5F" w:rsidP="004C7B5F">
      <w:pPr>
        <w:rPr>
          <w:rFonts w:eastAsia="Calibri" w:cs="Arial"/>
        </w:rPr>
      </w:pPr>
      <w:r w:rsidRPr="00555C9B">
        <w:t xml:space="preserve">De Inschrijver is </w:t>
      </w:r>
      <w:r w:rsidR="00FD7D7E" w:rsidRPr="00555C9B">
        <w:t xml:space="preserve">en blijft </w:t>
      </w:r>
      <w:r w:rsidRPr="00555C9B">
        <w:t>de hoofd</w:t>
      </w:r>
      <w:r w:rsidRPr="00555C9B">
        <w:rPr>
          <w:rFonts w:eastAsia="Calibri" w:cs="Arial"/>
        </w:rPr>
        <w:t xml:space="preserve">aannemer en aanspreekpunt voor </w:t>
      </w:r>
      <w:r w:rsidR="00C232FB" w:rsidRPr="00555C9B">
        <w:rPr>
          <w:rFonts w:eastAsia="Calibri" w:cs="Arial"/>
        </w:rPr>
        <w:t>de Aanbestedende Dienst</w:t>
      </w:r>
      <w:r w:rsidRPr="00555C9B">
        <w:rPr>
          <w:rFonts w:eastAsia="Calibri" w:cs="Arial"/>
        </w:rPr>
        <w:t xml:space="preserve"> tijdens de aanbestedingsprocedure en de uitvoering van de Opdracht. De Inschrijver is volledig aansprakelijk voor de naleving van alle uit de </w:t>
      </w:r>
      <w:r w:rsidR="00C71371">
        <w:rPr>
          <w:rFonts w:eastAsia="Calibri" w:cs="Arial"/>
        </w:rPr>
        <w:t>Raamovereenkomst</w:t>
      </w:r>
      <w:r w:rsidRPr="00555C9B">
        <w:rPr>
          <w:rFonts w:eastAsia="Calibri" w:cs="Arial"/>
        </w:rPr>
        <w:t xml:space="preserve"> voortvloeiende verplichtingen. </w:t>
      </w:r>
    </w:p>
    <w:p w14:paraId="488B5F6A" w14:textId="77777777" w:rsidR="004C7B5F" w:rsidRPr="00555C9B" w:rsidRDefault="004C7B5F" w:rsidP="004C7B5F"/>
    <w:p w14:paraId="25D82F2A" w14:textId="77777777" w:rsidR="00D71389" w:rsidRPr="00555C9B" w:rsidRDefault="004C7B5F" w:rsidP="004C7B5F">
      <w:r w:rsidRPr="00555C9B">
        <w:t xml:space="preserve">Indien een Inschrijver bij de uitvoering van de Opdracht onderaannemers betrekt, dan wordt de Opdracht uitsluitend aan deze Inschrijver gegund indien de onderaannemer(s) niet onder een of meer van de gestelde uitsluitingsgronden (paragraaf </w:t>
      </w:r>
      <w:r w:rsidR="00443DA8" w:rsidRPr="00555C9B">
        <w:t>6.1</w:t>
      </w:r>
      <w:r w:rsidRPr="00555C9B">
        <w:t>) val(t)(</w:t>
      </w:r>
      <w:proofErr w:type="spellStart"/>
      <w:r w:rsidR="003A08CC" w:rsidRPr="00555C9B">
        <w:t>l</w:t>
      </w:r>
      <w:r w:rsidRPr="00555C9B">
        <w:t>en</w:t>
      </w:r>
      <w:proofErr w:type="spellEnd"/>
      <w:r w:rsidRPr="00555C9B">
        <w:t>). De Inschrijver dien</w:t>
      </w:r>
      <w:r w:rsidR="00836C0D" w:rsidRPr="00555C9B">
        <w:t>t</w:t>
      </w:r>
      <w:r w:rsidRPr="00555C9B">
        <w:t xml:space="preserve"> bij Inschrijving</w:t>
      </w:r>
      <w:r w:rsidR="00D71389" w:rsidRPr="00555C9B">
        <w:t xml:space="preserve">, of in een voorkomend geval bij de uitvoering van de </w:t>
      </w:r>
      <w:r w:rsidR="005E6FC6">
        <w:t>O</w:t>
      </w:r>
      <w:r w:rsidR="00D71389" w:rsidRPr="00555C9B">
        <w:t>pdracht,</w:t>
      </w:r>
      <w:r w:rsidRPr="00555C9B">
        <w:t xml:space="preserve"> voor ieder van deze onderaannemers het UEA in te dienen. </w:t>
      </w:r>
    </w:p>
    <w:p w14:paraId="719626F0" w14:textId="77777777" w:rsidR="00D71389" w:rsidRPr="00555C9B" w:rsidRDefault="00D71389" w:rsidP="004C7B5F"/>
    <w:p w14:paraId="2860A65F" w14:textId="77777777" w:rsidR="004C7B5F" w:rsidRPr="00555C9B" w:rsidRDefault="004C7B5F" w:rsidP="004C7B5F">
      <w:r w:rsidRPr="00555C9B">
        <w:t xml:space="preserve">Ieder van deze onderaannemers dient in het UEA (onder meer) te verklaren dat hij niet onder een of meer van de gestelde uitsluitingsgronden (paragraaf </w:t>
      </w:r>
      <w:r w:rsidR="00443DA8" w:rsidRPr="00555C9B">
        <w:t>6.1</w:t>
      </w:r>
      <w:r w:rsidRPr="00555C9B">
        <w:t xml:space="preserve">) valt. De onderaannemer dient de volgende onderdelen van het UEA volledig in te vullen en rechtsgeldig te ondertekenen: </w:t>
      </w:r>
    </w:p>
    <w:p w14:paraId="1EDB549E" w14:textId="77777777" w:rsidR="004C7B5F" w:rsidRPr="00555C9B" w:rsidRDefault="004C7B5F" w:rsidP="0048530A">
      <w:pPr>
        <w:pStyle w:val="Lijstalinea"/>
        <w:numPr>
          <w:ilvl w:val="0"/>
          <w:numId w:val="18"/>
        </w:numPr>
        <w:tabs>
          <w:tab w:val="clear" w:pos="397"/>
        </w:tabs>
      </w:pPr>
      <w:r w:rsidRPr="00555C9B">
        <w:t>Deel II, onderdeel A en B (gegevens onderaannemer)</w:t>
      </w:r>
    </w:p>
    <w:p w14:paraId="5F49FD86" w14:textId="77777777" w:rsidR="004C7B5F" w:rsidRPr="00555C9B" w:rsidRDefault="004C7B5F" w:rsidP="0048530A">
      <w:pPr>
        <w:pStyle w:val="Lijstalinea"/>
        <w:numPr>
          <w:ilvl w:val="0"/>
          <w:numId w:val="18"/>
        </w:numPr>
        <w:tabs>
          <w:tab w:val="clear" w:pos="397"/>
        </w:tabs>
      </w:pPr>
      <w:r w:rsidRPr="00555C9B">
        <w:t>Deel III, onderdeel A, B, en C (uitsluitingsgronden)</w:t>
      </w:r>
    </w:p>
    <w:p w14:paraId="348FEC80" w14:textId="77777777" w:rsidR="004C7B5F" w:rsidRPr="00555C9B" w:rsidRDefault="004C7B5F" w:rsidP="0048530A">
      <w:pPr>
        <w:pStyle w:val="Lijstalinea"/>
        <w:numPr>
          <w:ilvl w:val="0"/>
          <w:numId w:val="18"/>
        </w:numPr>
        <w:tabs>
          <w:tab w:val="clear" w:pos="397"/>
        </w:tabs>
      </w:pPr>
      <w:r w:rsidRPr="00555C9B">
        <w:t>Deel VI (ondertekening)</w:t>
      </w:r>
    </w:p>
    <w:p w14:paraId="1070B6C8" w14:textId="77777777" w:rsidR="004C7B5F" w:rsidRPr="00555C9B" w:rsidRDefault="004C7B5F" w:rsidP="004C7B5F"/>
    <w:p w14:paraId="4F20C6AF" w14:textId="77777777" w:rsidR="004C7B5F" w:rsidRPr="00555C9B" w:rsidRDefault="004C7B5F" w:rsidP="00EE35B0">
      <w:r w:rsidRPr="00555C9B">
        <w:t xml:space="preserve">Indien een Inschrijver </w:t>
      </w:r>
      <w:r w:rsidR="00084BD7" w:rsidRPr="00555C9B">
        <w:t xml:space="preserve">bij </w:t>
      </w:r>
      <w:r w:rsidRPr="00555C9B">
        <w:t xml:space="preserve">de uitvoering van de Opdracht een onderaannemer betrekt waarop een grond voor uitsluiting als bedoeld in paragraaf </w:t>
      </w:r>
      <w:r w:rsidR="00443DA8" w:rsidRPr="00555C9B">
        <w:t>6.1</w:t>
      </w:r>
      <w:r w:rsidRPr="00555C9B">
        <w:t xml:space="preserve"> van dit Beschrijvend Document van toepassing is, dan draagt</w:t>
      </w:r>
      <w:r w:rsidR="003A08CC" w:rsidRPr="00555C9B">
        <w:t xml:space="preserve"> de</w:t>
      </w:r>
      <w:r w:rsidR="00084BD7" w:rsidRPr="00555C9B">
        <w:t xml:space="preserve"> Inschrijver</w:t>
      </w:r>
      <w:r w:rsidRPr="00555C9B">
        <w:t xml:space="preserve"> ervoor zorg dat deze onderaannemer wordt vervangen.</w:t>
      </w:r>
      <w:r w:rsidR="00FA1B81" w:rsidRPr="00555C9B">
        <w:t xml:space="preserve"> Paragraaf 5.5.4 is van toepassing.</w:t>
      </w:r>
    </w:p>
    <w:p w14:paraId="377311F9" w14:textId="77777777" w:rsidR="004C7B5F" w:rsidRPr="00555C9B" w:rsidRDefault="004C7B5F" w:rsidP="004C7B5F">
      <w:pPr>
        <w:pStyle w:val="Alinea0"/>
        <w:tabs>
          <w:tab w:val="left" w:pos="1418"/>
        </w:tabs>
        <w:rPr>
          <w:lang w:val="nl-NL"/>
        </w:rPr>
      </w:pPr>
    </w:p>
    <w:p w14:paraId="54855499" w14:textId="77777777" w:rsidR="004C7B5F" w:rsidRPr="00555C9B" w:rsidRDefault="004C7B5F" w:rsidP="004C7B5F">
      <w:r w:rsidRPr="00555C9B">
        <w:t xml:space="preserve">Let op: van de Inschrijver aan wie </w:t>
      </w:r>
      <w:r w:rsidR="00C232FB" w:rsidRPr="00555C9B">
        <w:t>de Aanbestedende Dienst</w:t>
      </w:r>
      <w:r w:rsidRPr="00555C9B">
        <w:t xml:space="preserve"> de Opdracht voornemens is te gunnen</w:t>
      </w:r>
      <w:r w:rsidR="009E6831" w:rsidRPr="00555C9B">
        <w:t>,</w:t>
      </w:r>
      <w:r w:rsidRPr="00555C9B">
        <w:t xml:space="preserve"> wordt in de gunnings</w:t>
      </w:r>
      <w:r w:rsidR="00466F3D" w:rsidRPr="00555C9B">
        <w:t>beslissing</w:t>
      </w:r>
      <w:r w:rsidRPr="00555C9B">
        <w:t xml:space="preserve"> </w:t>
      </w:r>
      <w:r w:rsidR="00FA2BB9" w:rsidRPr="00555C9B">
        <w:t xml:space="preserve">de </w:t>
      </w:r>
      <w:r w:rsidRPr="00555C9B">
        <w:t xml:space="preserve">volgende </w:t>
      </w:r>
      <w:r w:rsidR="00FA2BB9" w:rsidRPr="00555C9B">
        <w:t xml:space="preserve">bewijsmiddelen </w:t>
      </w:r>
      <w:r w:rsidRPr="00555C9B">
        <w:t xml:space="preserve">opgevraagd: </w:t>
      </w:r>
    </w:p>
    <w:p w14:paraId="1A0B54F1" w14:textId="77777777" w:rsidR="0033205B" w:rsidRPr="00555C9B" w:rsidRDefault="003A08CC" w:rsidP="0048530A">
      <w:pPr>
        <w:pStyle w:val="Lijstalinea"/>
        <w:numPr>
          <w:ilvl w:val="0"/>
          <w:numId w:val="18"/>
        </w:numPr>
        <w:tabs>
          <w:tab w:val="clear" w:pos="397"/>
        </w:tabs>
      </w:pPr>
      <w:r w:rsidRPr="00555C9B">
        <w:t>E</w:t>
      </w:r>
      <w:r w:rsidR="004C7B5F" w:rsidRPr="00555C9B">
        <w:t>en uittreksel uit het Handelsregister van de onderaannemer</w:t>
      </w:r>
      <w:r w:rsidR="00FA1B81" w:rsidRPr="00555C9B">
        <w:t>(s)</w:t>
      </w:r>
      <w:r w:rsidR="004C7B5F" w:rsidRPr="00555C9B">
        <w:t>, dat op het tijdstip van het</w:t>
      </w:r>
      <w:r w:rsidRPr="00555C9B">
        <w:t xml:space="preserve"> </w:t>
      </w:r>
      <w:r w:rsidR="004C7B5F" w:rsidRPr="00555C9B">
        <w:t>indienen van de Inschrijving niet ouder mag zijn dan zes maanden.</w:t>
      </w:r>
    </w:p>
    <w:p w14:paraId="3FC64F7B" w14:textId="77777777" w:rsidR="004C7B5F" w:rsidRPr="00555C9B" w:rsidRDefault="004C7B5F" w:rsidP="0048530A">
      <w:pPr>
        <w:pStyle w:val="Lijstalinea"/>
        <w:numPr>
          <w:ilvl w:val="0"/>
          <w:numId w:val="18"/>
        </w:numPr>
        <w:tabs>
          <w:tab w:val="clear" w:pos="397"/>
        </w:tabs>
      </w:pPr>
      <w:r w:rsidRPr="00555C9B">
        <w:t>De namen van de wettelijke vertegenwoordigers van de onderaannemer</w:t>
      </w:r>
      <w:r w:rsidR="00FA1B81" w:rsidRPr="00555C9B">
        <w:t>(</w:t>
      </w:r>
      <w:r w:rsidRPr="00555C9B">
        <w:t>s</w:t>
      </w:r>
      <w:r w:rsidR="00FA1B81" w:rsidRPr="00555C9B">
        <w:t>)</w:t>
      </w:r>
      <w:r w:rsidRPr="00555C9B">
        <w:t>, die bij de ui</w:t>
      </w:r>
      <w:r w:rsidR="003A08CC" w:rsidRPr="00555C9B">
        <w:t>t</w:t>
      </w:r>
      <w:r w:rsidRPr="00555C9B">
        <w:t xml:space="preserve">voering van de Opdracht zijn betrokken. </w:t>
      </w:r>
    </w:p>
    <w:p w14:paraId="35E408C9" w14:textId="77777777" w:rsidR="004C7B5F" w:rsidRPr="00555C9B" w:rsidRDefault="004C7B5F" w:rsidP="004C7B5F"/>
    <w:p w14:paraId="0831DE77" w14:textId="77777777" w:rsidR="004C7B5F" w:rsidRPr="00555C9B" w:rsidRDefault="00C232FB" w:rsidP="004C7B5F">
      <w:r w:rsidRPr="00555C9B">
        <w:t>De Aanbestedende Dienst</w:t>
      </w:r>
      <w:r w:rsidR="004C7B5F" w:rsidRPr="00555C9B">
        <w:t xml:space="preserve"> verlangt van de Inschrijver aan wie </w:t>
      </w:r>
      <w:r w:rsidRPr="00555C9B">
        <w:t>de Aanbestedende Dienst</w:t>
      </w:r>
      <w:r w:rsidR="004C7B5F" w:rsidRPr="00555C9B">
        <w:t xml:space="preserve"> de Opdracht gunt</w:t>
      </w:r>
      <w:r w:rsidR="003A08CC" w:rsidRPr="00555C9B">
        <w:t>,</w:t>
      </w:r>
      <w:r w:rsidR="004C7B5F" w:rsidRPr="00555C9B">
        <w:t xml:space="preserve"> dat hij </w:t>
      </w:r>
      <w:r w:rsidRPr="00555C9B">
        <w:t>de Aanbestedende Dienst</w:t>
      </w:r>
      <w:r w:rsidR="004C7B5F" w:rsidRPr="00555C9B">
        <w:t xml:space="preserve"> in kennis stelt van alle wijzigingen in de voornoemde gegevens van de onderaannemer tijdens de uitvoering van de Opdracht. </w:t>
      </w:r>
    </w:p>
    <w:p w14:paraId="7C302DBB" w14:textId="77777777" w:rsidR="00E91DF0" w:rsidRPr="00555C9B" w:rsidRDefault="0035569D" w:rsidP="002A4F98">
      <w:pPr>
        <w:pStyle w:val="Kop2"/>
        <w:suppressAutoHyphens/>
        <w:ind w:left="964" w:hanging="964"/>
      </w:pPr>
      <w:bookmarkStart w:id="220" w:name="_Ref416347222"/>
      <w:bookmarkStart w:id="221" w:name="_Toc419285394"/>
      <w:bookmarkStart w:id="222" w:name="_Toc421086890"/>
      <w:bookmarkStart w:id="223" w:name="_Toc421100621"/>
      <w:bookmarkStart w:id="224" w:name="_Toc71037029"/>
      <w:bookmarkStart w:id="225" w:name="_Toc106790593"/>
      <w:r w:rsidRPr="00555C9B">
        <w:rPr>
          <w:lang w:eastAsia="x-none"/>
        </w:rPr>
        <w:t>Beroep op d</w:t>
      </w:r>
      <w:r w:rsidR="00E91DF0" w:rsidRPr="00555C9B">
        <w:rPr>
          <w:lang w:eastAsia="x-none"/>
        </w:rPr>
        <w:t>erden</w:t>
      </w:r>
      <w:bookmarkEnd w:id="220"/>
      <w:bookmarkEnd w:id="221"/>
      <w:bookmarkEnd w:id="222"/>
      <w:bookmarkEnd w:id="223"/>
      <w:r w:rsidRPr="00555C9B">
        <w:rPr>
          <w:lang w:eastAsia="x-none"/>
        </w:rPr>
        <w:t xml:space="preserve"> in het kader</w:t>
      </w:r>
      <w:r w:rsidR="005A08BE" w:rsidRPr="00555C9B">
        <w:rPr>
          <w:lang w:eastAsia="x-none"/>
        </w:rPr>
        <w:t xml:space="preserve"> </w:t>
      </w:r>
      <w:r w:rsidR="00EB33DE" w:rsidRPr="00555C9B">
        <w:rPr>
          <w:lang w:eastAsia="x-none"/>
        </w:rPr>
        <w:t xml:space="preserve">van </w:t>
      </w:r>
      <w:r w:rsidR="005A08BE" w:rsidRPr="00555C9B">
        <w:rPr>
          <w:lang w:eastAsia="x-none"/>
        </w:rPr>
        <w:t>het voldoen aan de geschiktheidseisen</w:t>
      </w:r>
      <w:bookmarkEnd w:id="224"/>
      <w:bookmarkEnd w:id="225"/>
      <w:r w:rsidRPr="00555C9B">
        <w:rPr>
          <w:lang w:eastAsia="x-none"/>
        </w:rPr>
        <w:t xml:space="preserve"> </w:t>
      </w:r>
    </w:p>
    <w:p w14:paraId="5F57491B" w14:textId="77777777" w:rsidR="000F2D06" w:rsidRPr="00555C9B" w:rsidRDefault="000F2D06" w:rsidP="000F2D06">
      <w:pPr>
        <w:pStyle w:val="Kop3"/>
      </w:pPr>
      <w:bookmarkStart w:id="226" w:name="_Toc71037030"/>
      <w:bookmarkStart w:id="227" w:name="_Toc106790594"/>
      <w:r w:rsidRPr="00555C9B">
        <w:t>5.5.1</w:t>
      </w:r>
      <w:r w:rsidR="00F83EB5" w:rsidRPr="00555C9B">
        <w:t xml:space="preserve"> </w:t>
      </w:r>
      <w:r w:rsidR="00F83EB5" w:rsidRPr="00555C9B">
        <w:tab/>
      </w:r>
      <w:r w:rsidRPr="00555C9B">
        <w:t>Algemeen</w:t>
      </w:r>
      <w:bookmarkEnd w:id="226"/>
      <w:bookmarkEnd w:id="227"/>
    </w:p>
    <w:p w14:paraId="329C797C" w14:textId="77777777" w:rsidR="000F2D06" w:rsidRPr="00555C9B" w:rsidRDefault="000F2D06" w:rsidP="000F2D06">
      <w:r w:rsidRPr="00555C9B">
        <w:t xml:space="preserve">Een Inschrijver die niet zelfstandig aan de gestelde geschiktheidseisen van hoofdstuk </w:t>
      </w:r>
      <w:r w:rsidR="00C24A6D" w:rsidRPr="00555C9B">
        <w:t>7</w:t>
      </w:r>
      <w:r w:rsidRPr="00555C9B">
        <w:t xml:space="preserve">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37ED5A5F" w14:textId="77777777" w:rsidR="000F2D06" w:rsidRPr="00555C9B" w:rsidRDefault="000F2D06" w:rsidP="000F2D06"/>
    <w:p w14:paraId="27B0BD90" w14:textId="77777777" w:rsidR="000F2D06" w:rsidRPr="00555C9B" w:rsidRDefault="000F2D06" w:rsidP="000F2D06">
      <w:r w:rsidRPr="00555C9B">
        <w:t xml:space="preserve">Indien wordt ingeschreven met (een) derde(n), dan dient de Inschrijver bij de Inschrijving een door (ieder van) deze derde(n) afzonderlijk ingevuld UEA in te dienen. </w:t>
      </w:r>
    </w:p>
    <w:p w14:paraId="426508FE" w14:textId="77777777" w:rsidR="000F2D06" w:rsidRPr="00073CA2" w:rsidRDefault="000F2D06" w:rsidP="00073CA2"/>
    <w:p w14:paraId="3916BD48" w14:textId="77777777" w:rsidR="000F2D06" w:rsidRPr="00555C9B" w:rsidRDefault="000F2D06" w:rsidP="000F2D06">
      <w:r w:rsidRPr="00555C9B">
        <w:t>Zowel de Inschrijver als de derde(n) dienen het UEA volledig in te vullen en rechtsgeldig te ondertekenen.</w:t>
      </w:r>
    </w:p>
    <w:p w14:paraId="38685829" w14:textId="77777777" w:rsidR="000F2D06" w:rsidRPr="00555C9B" w:rsidRDefault="000F2D06" w:rsidP="000F2D06"/>
    <w:p w14:paraId="160AF10B" w14:textId="77777777" w:rsidR="000F2D06" w:rsidRPr="00555C9B" w:rsidRDefault="000F2D06" w:rsidP="000F2D06">
      <w:r w:rsidRPr="00555C9B">
        <w:t xml:space="preserve">De Inschrijver dient de volgende delen van het UEA in te vullen: </w:t>
      </w:r>
    </w:p>
    <w:p w14:paraId="3CCDE5CC"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41F5A2CB"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Deel III, onderdelen A, B en C (uitsluitingsgronden)</w:t>
      </w:r>
    </w:p>
    <w:p w14:paraId="07731DDE"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Deel IV</w:t>
      </w:r>
    </w:p>
    <w:p w14:paraId="664D7223"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Deel VI (ondertekening).</w:t>
      </w:r>
    </w:p>
    <w:p w14:paraId="44209429" w14:textId="77777777" w:rsidR="000F2D06" w:rsidRPr="00555C9B" w:rsidRDefault="000F2D06" w:rsidP="000F2D06">
      <w:pPr>
        <w:ind w:left="927"/>
        <w:rPr>
          <w:rFonts w:cs="Trebuchet MS"/>
          <w:i/>
          <w:iCs/>
        </w:rPr>
      </w:pPr>
    </w:p>
    <w:p w14:paraId="30E0D4DE" w14:textId="77777777" w:rsidR="000F2D06" w:rsidRPr="00555C9B" w:rsidRDefault="000F2D06" w:rsidP="000F2D06">
      <w:r w:rsidRPr="00555C9B">
        <w:t>De derde(n) dient/dienen de volgende delen van het UEA in te vullen:</w:t>
      </w:r>
    </w:p>
    <w:p w14:paraId="3C5318AC"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Deel II, onderdeel A en B (gegevens derde)</w:t>
      </w:r>
    </w:p>
    <w:p w14:paraId="5AE65806"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Deel III, onderdeel A, B en C (uitsluitingsgronden)</w:t>
      </w:r>
    </w:p>
    <w:p w14:paraId="51CBBA57"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Deel IV (geschiktheidseisen) voor zover relevant voor het beroep op de middelen van deze derde</w:t>
      </w:r>
    </w:p>
    <w:p w14:paraId="0FB8857B" w14:textId="77777777" w:rsidR="000F2D06" w:rsidRPr="00555C9B" w:rsidRDefault="000F2D06" w:rsidP="0048530A">
      <w:pPr>
        <w:numPr>
          <w:ilvl w:val="0"/>
          <w:numId w:val="18"/>
        </w:numPr>
        <w:spacing w:line="240" w:lineRule="auto"/>
        <w:ind w:left="1287"/>
        <w:rPr>
          <w:rFonts w:cs="Trebuchet MS"/>
          <w:i/>
          <w:iCs/>
        </w:rPr>
      </w:pPr>
      <w:r w:rsidRPr="00555C9B">
        <w:rPr>
          <w:rFonts w:cs="Trebuchet MS"/>
          <w:i/>
          <w:iCs/>
        </w:rPr>
        <w:t xml:space="preserve">Deel VI (ondertekening). </w:t>
      </w:r>
    </w:p>
    <w:p w14:paraId="34E58C69" w14:textId="77777777" w:rsidR="000F2D06" w:rsidRPr="00555C9B" w:rsidRDefault="000F2D06" w:rsidP="000F2D06">
      <w:pPr>
        <w:ind w:left="927"/>
        <w:rPr>
          <w:rFonts w:cs="Trebuchet MS"/>
          <w:i/>
          <w:iCs/>
        </w:rPr>
      </w:pPr>
    </w:p>
    <w:p w14:paraId="654871FB" w14:textId="77777777" w:rsidR="000F2D06" w:rsidRPr="00555C9B" w:rsidRDefault="000F2D06" w:rsidP="000F2D06">
      <w:bookmarkStart w:id="228" w:name="_Hlk33523200"/>
      <w:bookmarkStart w:id="229" w:name="_Hlk33523503"/>
      <w:r w:rsidRPr="00555C9B">
        <w:t xml:space="preserve">De Inschrijver aan wie </w:t>
      </w:r>
      <w:r w:rsidR="006629D3">
        <w:t>d</w:t>
      </w:r>
      <w:r w:rsidR="006629D3" w:rsidRPr="00555C9B">
        <w:t>e Aanbestedende Dienst</w:t>
      </w:r>
      <w:r w:rsidRPr="00555C9B">
        <w:t xml:space="preserve"> de </w:t>
      </w:r>
      <w:r w:rsidR="005E6FC6">
        <w:t>O</w:t>
      </w:r>
      <w:r w:rsidRPr="00555C9B">
        <w:t xml:space="preserve">pdracht beoogt te gunnen, </w:t>
      </w:r>
      <w:bookmarkEnd w:id="228"/>
      <w:r w:rsidRPr="00555C9B">
        <w:t xml:space="preserve">dient de door hemzelf en de derde ingevulde en ondertekende ‘Verklaring middelen derde’ (bijlage </w:t>
      </w:r>
      <w:r w:rsidR="009C4648">
        <w:t>16</w:t>
      </w:r>
      <w:r w:rsidRPr="00555C9B">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6.2 Beschrijvend Document). </w:t>
      </w:r>
    </w:p>
    <w:p w14:paraId="2749A238" w14:textId="77777777" w:rsidR="000F2D06" w:rsidRPr="00555C9B" w:rsidRDefault="000F2D06" w:rsidP="000F2D06">
      <w:pPr>
        <w:pStyle w:val="Kop3"/>
      </w:pPr>
      <w:bookmarkStart w:id="230" w:name="_Toc71037031"/>
      <w:bookmarkStart w:id="231" w:name="_Toc106790595"/>
      <w:bookmarkEnd w:id="229"/>
      <w:r w:rsidRPr="00555C9B">
        <w:lastRenderedPageBreak/>
        <w:t>5.5.2</w:t>
      </w:r>
      <w:r w:rsidR="00F83EB5" w:rsidRPr="00555C9B">
        <w:t xml:space="preserve"> </w:t>
      </w:r>
      <w:r w:rsidR="00F83EB5" w:rsidRPr="00555C9B">
        <w:tab/>
      </w:r>
      <w:r w:rsidRPr="00555C9B">
        <w:t>Beroep op de technische en beroepsbekwaamheid</w:t>
      </w:r>
      <w:bookmarkEnd w:id="230"/>
      <w:bookmarkEnd w:id="231"/>
    </w:p>
    <w:p w14:paraId="4EE117BC" w14:textId="77777777" w:rsidR="000F2D06" w:rsidRPr="00555C9B" w:rsidRDefault="000F2D06" w:rsidP="000F2D06">
      <w:r w:rsidRPr="00555C9B">
        <w:t xml:space="preserve">Indien in het kader van de geschiktheidseisen voor de technische bekwaamheid en </w:t>
      </w:r>
    </w:p>
    <w:p w14:paraId="2C585586" w14:textId="77777777" w:rsidR="000F2D06" w:rsidRPr="00555C9B" w:rsidRDefault="000F2D06" w:rsidP="000F2D06">
      <w:r w:rsidRPr="00555C9B">
        <w:t xml:space="preserve">beroepsbekwaamheid - paragraaf </w:t>
      </w:r>
      <w:r w:rsidRPr="00555C9B">
        <w:rPr>
          <w:color w:val="2B579A"/>
          <w:shd w:val="clear" w:color="auto" w:fill="E6E6E6"/>
        </w:rPr>
        <w:fldChar w:fldCharType="begin"/>
      </w:r>
      <w:r w:rsidRPr="00555C9B">
        <w:instrText xml:space="preserve"> REF _Ref517960781 \r \h  \* MERGEFORMAT </w:instrText>
      </w:r>
      <w:r w:rsidRPr="00555C9B">
        <w:rPr>
          <w:color w:val="2B579A"/>
          <w:shd w:val="clear" w:color="auto" w:fill="E6E6E6"/>
        </w:rPr>
      </w:r>
      <w:r w:rsidRPr="00555C9B">
        <w:rPr>
          <w:color w:val="2B579A"/>
          <w:shd w:val="clear" w:color="auto" w:fill="E6E6E6"/>
        </w:rPr>
        <w:fldChar w:fldCharType="separate"/>
      </w:r>
      <w:r w:rsidR="00CE1502">
        <w:t>7.4</w:t>
      </w:r>
      <w:r w:rsidRPr="00555C9B">
        <w:rPr>
          <w:color w:val="2B579A"/>
          <w:shd w:val="clear" w:color="auto" w:fill="E6E6E6"/>
        </w:rPr>
        <w:fldChar w:fldCharType="end"/>
      </w:r>
      <w:r w:rsidRPr="00555C9B">
        <w:t xml:space="preserve"> (referentie-eis) en paragraaf 7.5 </w:t>
      </w:r>
    </w:p>
    <w:p w14:paraId="53D5C16E" w14:textId="77777777" w:rsidR="00651361" w:rsidRPr="00555C9B" w:rsidRDefault="000F2D06" w:rsidP="000F2D06">
      <w:r w:rsidRPr="00555C9B">
        <w:t xml:space="preserve">(kwaliteitsmanagementsysteem) - een beroep wordt gedaan op de middelen van een derde, dan moet deze derde door de Inschrijver daadwerkelijk voor de uitvoering van de Opdracht als onderaannemer worden ingezet. </w:t>
      </w:r>
    </w:p>
    <w:p w14:paraId="4A6A8B4D" w14:textId="77777777" w:rsidR="00651361" w:rsidRPr="00555C9B" w:rsidRDefault="00651361" w:rsidP="000F2D06"/>
    <w:p w14:paraId="746EE9DA" w14:textId="77777777" w:rsidR="000F2D06" w:rsidRPr="00555C9B" w:rsidRDefault="00CB0BF4" w:rsidP="000F2D06">
      <w:r w:rsidRPr="00555C9B">
        <w:t xml:space="preserve">Deze derde kan tijdens </w:t>
      </w:r>
      <w:r w:rsidR="00651361" w:rsidRPr="00555C9B">
        <w:t>d</w:t>
      </w:r>
      <w:r w:rsidRPr="00555C9B">
        <w:t xml:space="preserve">e uitvoering van de </w:t>
      </w:r>
      <w:r w:rsidR="005E6FC6">
        <w:t>O</w:t>
      </w:r>
      <w:r w:rsidRPr="00555C9B">
        <w:t>pdracht niet worden vervangen</w:t>
      </w:r>
      <w:r w:rsidR="005C4826" w:rsidRPr="00555C9B">
        <w:t xml:space="preserve">, tenzij de Aanbestedende Dienst daartoe voorafgaande toestemming geeft. Toestemming zal in ieder geval worden onthouden in het geval </w:t>
      </w:r>
      <w:r w:rsidR="005067B7" w:rsidRPr="00555C9B">
        <w:t xml:space="preserve">vervanging van de derde leidt tot een wijziging als bedoeld in artikel 2.163a </w:t>
      </w:r>
      <w:proofErr w:type="spellStart"/>
      <w:r w:rsidR="005067B7" w:rsidRPr="00555C9B">
        <w:t>Aw</w:t>
      </w:r>
      <w:proofErr w:type="spellEnd"/>
      <w:r w:rsidR="005067B7" w:rsidRPr="00555C9B">
        <w:t xml:space="preserve"> en geen beroep kan worden gedaan op één of meerde van de artikelen 2.163b t/m 2.163g </w:t>
      </w:r>
      <w:proofErr w:type="spellStart"/>
      <w:r w:rsidR="005067B7" w:rsidRPr="00555C9B">
        <w:t>Aw</w:t>
      </w:r>
      <w:proofErr w:type="spellEnd"/>
      <w:r w:rsidR="005067B7" w:rsidRPr="00555C9B">
        <w:t>.</w:t>
      </w:r>
    </w:p>
    <w:p w14:paraId="5E0E4B14" w14:textId="77777777" w:rsidR="000F2D06" w:rsidRPr="00555C9B" w:rsidRDefault="000F2D06" w:rsidP="000F2D06"/>
    <w:p w14:paraId="656313E8" w14:textId="77777777" w:rsidR="000F2D06" w:rsidRPr="00555C9B" w:rsidRDefault="000F2D06" w:rsidP="000F2D06">
      <w:r w:rsidRPr="00555C9B">
        <w:t xml:space="preserve">Indien de Inschrijver zich beroept op de technische en beroepsbekwaamheid van (een) derde(n), dient de Inschrijver te overleggen een (lijst van) referentieproject(en) van die derde(n) op wiens/wier technische en beroepsbekwaamheid de Inschrijver zich beroept (bijlage 6). </w:t>
      </w:r>
    </w:p>
    <w:p w14:paraId="24FF9CBA" w14:textId="77777777" w:rsidR="000F2D06" w:rsidRPr="00555C9B" w:rsidRDefault="000F2D06" w:rsidP="000F2D06">
      <w:pPr>
        <w:pStyle w:val="Kop3"/>
      </w:pPr>
      <w:bookmarkStart w:id="232" w:name="_Toc71037032"/>
      <w:bookmarkStart w:id="233" w:name="_Toc106790596"/>
      <w:r w:rsidRPr="00555C9B">
        <w:t xml:space="preserve">5.5.3 </w:t>
      </w:r>
      <w:r w:rsidR="00F83EB5" w:rsidRPr="00555C9B">
        <w:tab/>
      </w:r>
      <w:r w:rsidRPr="00555C9B">
        <w:t>Beroep op de financiële en economische draagkracht</w:t>
      </w:r>
      <w:bookmarkEnd w:id="232"/>
      <w:bookmarkEnd w:id="233"/>
    </w:p>
    <w:p w14:paraId="7D2C3F31" w14:textId="4388C5D7" w:rsidR="000F2D06" w:rsidRPr="00555C9B" w:rsidRDefault="000F2D06" w:rsidP="000F2D06">
      <w:r w:rsidRPr="00555C9B">
        <w:t>Indien de Inschrijver een beroep doet op de financiële en economische draagkracht van een derde(n), zijn zowel de Inschrijver als de derde(n) op wiens/wier financiële en economische draagkracht de Inschrijver een beroep doet</w:t>
      </w:r>
      <w:r w:rsidR="003C595E" w:rsidRPr="00555C9B">
        <w:t xml:space="preserve"> </w:t>
      </w:r>
      <w:r w:rsidRPr="00555C9B">
        <w:t xml:space="preserve">hoofdelijk aansprakelijk voor de uitvoering van de </w:t>
      </w:r>
      <w:r w:rsidR="00C71371">
        <w:t>Raamovereenkomst</w:t>
      </w:r>
      <w:r w:rsidRPr="00555C9B">
        <w:t xml:space="preserve">, indien de </w:t>
      </w:r>
      <w:r w:rsidR="00F80159">
        <w:t>O</w:t>
      </w:r>
      <w:r w:rsidRPr="00555C9B">
        <w:t>pdracht aan de betreffende Inschrijver wordt gegund.</w:t>
      </w:r>
    </w:p>
    <w:p w14:paraId="258140C6" w14:textId="77777777" w:rsidR="000F2D06" w:rsidRPr="00555C9B" w:rsidRDefault="000F2D06" w:rsidP="000F2D06"/>
    <w:p w14:paraId="6A9EBD13" w14:textId="77777777" w:rsidR="000F2D06" w:rsidRPr="00555C9B" w:rsidRDefault="000F2D06" w:rsidP="000F2D06">
      <w:r w:rsidRPr="00555C9B">
        <w:t xml:space="preserve">De Inschrijver aan wie </w:t>
      </w:r>
      <w:r w:rsidR="00651361" w:rsidRPr="00555C9B">
        <w:t xml:space="preserve">de Aanbestedende Dienst </w:t>
      </w:r>
      <w:r w:rsidRPr="00555C9B">
        <w:t xml:space="preserve">op grond van de gunningsbeslissing voornemens is de </w:t>
      </w:r>
      <w:r w:rsidR="00F80159">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66C8773D" w14:textId="77777777" w:rsidR="000F2D06" w:rsidRPr="00555C9B" w:rsidRDefault="000F2D06" w:rsidP="000F2D06">
      <w:pPr>
        <w:pStyle w:val="Kop3"/>
      </w:pPr>
      <w:bookmarkStart w:id="234" w:name="_Toc71037033"/>
      <w:bookmarkStart w:id="235" w:name="_Toc106790597"/>
      <w:r w:rsidRPr="00555C9B">
        <w:t>5.5.4</w:t>
      </w:r>
      <w:r w:rsidR="00F83EB5" w:rsidRPr="00555C9B">
        <w:t xml:space="preserve"> </w:t>
      </w:r>
      <w:r w:rsidR="00F83EB5" w:rsidRPr="00555C9B">
        <w:tab/>
      </w:r>
      <w:r w:rsidRPr="00555C9B">
        <w:t>Vervangende derde(n)</w:t>
      </w:r>
      <w:bookmarkEnd w:id="234"/>
      <w:bookmarkEnd w:id="235"/>
    </w:p>
    <w:p w14:paraId="33934A3C" w14:textId="77777777" w:rsidR="00651361" w:rsidRPr="00555C9B" w:rsidRDefault="000F2D06" w:rsidP="00651361">
      <w:r w:rsidRPr="00555C9B">
        <w:t xml:space="preserve">Indien een Inschrijver </w:t>
      </w:r>
      <w:r w:rsidRPr="00555C9B">
        <w:rPr>
          <w:u w:val="single"/>
        </w:rPr>
        <w:t>bij de uitvoering van de Opdracht</w:t>
      </w:r>
      <w:r w:rsidRPr="00555C9B">
        <w:t xml:space="preserve"> een beroep doet op een derde waarop een grond voor uitsluiting als bedoeld in paragraaf </w:t>
      </w:r>
      <w:r w:rsidR="00AF4A2D" w:rsidRPr="00555C9B">
        <w:t xml:space="preserve">6.1 </w:t>
      </w:r>
      <w:r w:rsidRPr="00555C9B">
        <w:t xml:space="preserve">van dit Beschrijvend Document van toepassing is, wijst </w:t>
      </w:r>
      <w:r w:rsidR="005845A1" w:rsidRPr="00555C9B">
        <w:t>de Aanbestedende Dienst</w:t>
      </w:r>
      <w:r w:rsidRPr="00555C9B">
        <w:t xml:space="preserve"> het beroep op de geschiktheid van de betreffende derde(n) schriftelijk af en stelt </w:t>
      </w:r>
      <w:r w:rsidR="005845A1" w:rsidRPr="00555C9B">
        <w:t>de Aanbestedende Dienst</w:t>
      </w:r>
      <w:r w:rsidRPr="00555C9B">
        <w:t xml:space="preserve"> de Inschrijver eenmalig in de gelegenheid de betreffende afgewezen derde te vervangen.</w:t>
      </w:r>
      <w:r w:rsidR="00651361" w:rsidRPr="00555C9B">
        <w:t xml:space="preserve"> Vervanging zal evenwel niet worden toegestaan in het geval vervanging van de derde leidt tot een wijziging als bedoeld in artikel 2.163a </w:t>
      </w:r>
      <w:proofErr w:type="spellStart"/>
      <w:r w:rsidR="00651361" w:rsidRPr="00555C9B">
        <w:t>Aw</w:t>
      </w:r>
      <w:proofErr w:type="spellEnd"/>
      <w:r w:rsidR="00651361" w:rsidRPr="00555C9B">
        <w:t xml:space="preserve"> en geen beroep kan worden gedaan op één of meerde van de artikelen 2.163b t/m 2.163g </w:t>
      </w:r>
      <w:proofErr w:type="spellStart"/>
      <w:r w:rsidR="00651361" w:rsidRPr="00555C9B">
        <w:t>Aw</w:t>
      </w:r>
      <w:proofErr w:type="spellEnd"/>
      <w:r w:rsidR="00651361" w:rsidRPr="00555C9B">
        <w:t>.</w:t>
      </w:r>
    </w:p>
    <w:p w14:paraId="3493A8EE" w14:textId="77777777" w:rsidR="00651361" w:rsidRPr="00555C9B" w:rsidRDefault="00651361" w:rsidP="000F2D06"/>
    <w:p w14:paraId="1FC470BB" w14:textId="77777777" w:rsidR="000F2D06" w:rsidRPr="00555C9B" w:rsidRDefault="000F2D06" w:rsidP="000F2D06">
      <w:r w:rsidRPr="00555C9B">
        <w:t xml:space="preserve">Voor het beroep op de vervangende derde(n) gelden </w:t>
      </w:r>
      <w:r w:rsidR="00B83ACE" w:rsidRPr="00555C9B">
        <w:t xml:space="preserve">voorts </w:t>
      </w:r>
      <w:r w:rsidRPr="00555C9B">
        <w:t xml:space="preserve">alle voorschriften zoals in de paragrafen 5.5.1 tot en met 5.5.3 genoemd. </w:t>
      </w:r>
    </w:p>
    <w:p w14:paraId="4E25673C" w14:textId="77777777" w:rsidR="000F2D06" w:rsidRPr="00555C9B" w:rsidRDefault="000F2D06" w:rsidP="000F2D06"/>
    <w:p w14:paraId="0BF65692" w14:textId="77777777" w:rsidR="000F2D06" w:rsidRPr="00555C9B" w:rsidRDefault="000F2D06" w:rsidP="000F2D06">
      <w:r w:rsidRPr="00555C9B">
        <w:t>Een beroep op (een) vervangende derde(n) dient in voorkomend geval te worden ingediend binnen zeven kalenderdagen gerekend vanaf de dagtekening van de afwijzing van de derde(n) op wie de Inschrijver bij Inschrijving een beroep heeft gedaan</w:t>
      </w:r>
      <w:r w:rsidR="00B83ACE" w:rsidRPr="00555C9B">
        <w:t>, tenzij de Aanbestedende Dienst anderszins communiceert</w:t>
      </w:r>
      <w:r w:rsidRPr="00555C9B">
        <w:t xml:space="preserve">. Binnen </w:t>
      </w:r>
      <w:r w:rsidR="00B83ACE" w:rsidRPr="00555C9B">
        <w:t>de geldende reactie</w:t>
      </w:r>
      <w:r w:rsidRPr="00555C9B">
        <w:t xml:space="preserve">termijn moeten dus alle documenten die </w:t>
      </w:r>
      <w:r w:rsidR="005845A1" w:rsidRPr="00555C9B">
        <w:t xml:space="preserve">de Aanbestedende Dienst </w:t>
      </w:r>
      <w:r w:rsidRPr="00555C9B">
        <w:t xml:space="preserve">vereist voor het beroep op de vervangende derde(n) te zijn geüpload in TenderNed en beschikbaar te zijn voor beoordeling door </w:t>
      </w:r>
      <w:r w:rsidR="005845A1" w:rsidRPr="00555C9B">
        <w:t>de Aanbestedende Dienst</w:t>
      </w:r>
      <w:r w:rsidRPr="00555C9B">
        <w:t>.</w:t>
      </w:r>
      <w:r w:rsidR="00B83ACE" w:rsidRPr="00555C9B">
        <w:t xml:space="preserve"> Niet of niet tijdige aanleveringen van de vereiste documenten leidt tot </w:t>
      </w:r>
      <w:r w:rsidR="0078373F" w:rsidRPr="00555C9B">
        <w:t xml:space="preserve">terzijdeleging van de </w:t>
      </w:r>
      <w:r w:rsidR="00EE35B0">
        <w:t>I</w:t>
      </w:r>
      <w:r w:rsidR="0078373F" w:rsidRPr="00555C9B">
        <w:t>nschrijving.</w:t>
      </w:r>
      <w:r w:rsidRPr="00555C9B">
        <w:t xml:space="preserve"> </w:t>
      </w:r>
    </w:p>
    <w:p w14:paraId="0463D67D" w14:textId="77777777" w:rsidR="00931115" w:rsidRPr="00555C9B" w:rsidRDefault="00931115" w:rsidP="00DD6836">
      <w:pPr>
        <w:pStyle w:val="Kop1"/>
        <w:suppressAutoHyphens/>
      </w:pPr>
      <w:bookmarkStart w:id="236" w:name="_Toc71037034"/>
      <w:bookmarkStart w:id="237" w:name="_Toc106790598"/>
      <w:bookmarkStart w:id="238" w:name="_Ref416347631"/>
      <w:r w:rsidRPr="00555C9B">
        <w:lastRenderedPageBreak/>
        <w:t>Uitsluitingsgronden</w:t>
      </w:r>
      <w:bookmarkEnd w:id="236"/>
      <w:bookmarkEnd w:id="237"/>
    </w:p>
    <w:p w14:paraId="05283CC6" w14:textId="77777777" w:rsidR="00E91DF0" w:rsidRPr="00555C9B" w:rsidRDefault="00E91DF0" w:rsidP="002A4F98">
      <w:pPr>
        <w:pStyle w:val="Kop2"/>
        <w:suppressAutoHyphens/>
        <w:ind w:left="709" w:hanging="709"/>
      </w:pPr>
      <w:bookmarkStart w:id="239" w:name="_Toc509233872"/>
      <w:bookmarkStart w:id="240" w:name="_Toc509233977"/>
      <w:bookmarkStart w:id="241" w:name="_Toc419285397"/>
      <w:bookmarkStart w:id="242" w:name="_Toc421086893"/>
      <w:bookmarkStart w:id="243" w:name="_Toc421100624"/>
      <w:bookmarkStart w:id="244" w:name="_Toc71037035"/>
      <w:bookmarkStart w:id="245" w:name="_Toc106790599"/>
      <w:bookmarkEnd w:id="238"/>
      <w:bookmarkEnd w:id="239"/>
      <w:bookmarkEnd w:id="240"/>
      <w:r w:rsidRPr="00555C9B">
        <w:t>Uitsluitingsgronden</w:t>
      </w:r>
      <w:bookmarkEnd w:id="203"/>
      <w:bookmarkEnd w:id="241"/>
      <w:bookmarkEnd w:id="242"/>
      <w:bookmarkEnd w:id="243"/>
      <w:bookmarkEnd w:id="244"/>
      <w:bookmarkEnd w:id="245"/>
    </w:p>
    <w:p w14:paraId="73B036B7" w14:textId="2D6CD10F" w:rsidR="0078373F" w:rsidRPr="00555C9B" w:rsidRDefault="005C7F8E" w:rsidP="005C7F8E">
      <w:r w:rsidRPr="00555C9B">
        <w:t>De Inschrijver wordt beoordeeld op de uitsluitingsgronden</w:t>
      </w:r>
      <w:r w:rsidR="00076DEE">
        <w:t xml:space="preserve"> zoals die dwingend van toepassing zijn en in het UEA toepasselijk zijn verklaard door de Aanbestedende Dienst</w:t>
      </w:r>
      <w:r w:rsidRPr="00555C9B">
        <w:t xml:space="preserve">. De Inschrijver verklaart door middel van een rechtsgeldige ondertekening van </w:t>
      </w:r>
      <w:r w:rsidR="00877611" w:rsidRPr="00555C9B">
        <w:t>het</w:t>
      </w:r>
      <w:r w:rsidRPr="00555C9B">
        <w:t xml:space="preserve"> UEA of de uitsluitingsgronden al dan niet op hem van toepassing zijn. Indien één of meer van de uitsluitingsgronden op de Inschrijver van toepassing is/zijn, wordt de Inschrijver van deelneming aan de aanbestedingsprocedure uitgesloten</w:t>
      </w:r>
      <w:r w:rsidR="00A67255" w:rsidRPr="00555C9B">
        <w:t xml:space="preserve">, tenzij </w:t>
      </w:r>
      <w:r w:rsidR="0078373F" w:rsidRPr="00555C9B">
        <w:t xml:space="preserve">uitsluiting </w:t>
      </w:r>
      <w:r w:rsidR="00A67255" w:rsidRPr="00555C9B">
        <w:t xml:space="preserve">disproportioneel </w:t>
      </w:r>
      <w:r w:rsidR="0078373F" w:rsidRPr="00555C9B">
        <w:t>zou zijn</w:t>
      </w:r>
      <w:r w:rsidRPr="00555C9B">
        <w:t xml:space="preserve">. </w:t>
      </w:r>
    </w:p>
    <w:p w14:paraId="4A3012ED" w14:textId="77777777" w:rsidR="0078373F" w:rsidRPr="00555C9B" w:rsidRDefault="0078373F" w:rsidP="005C7F8E"/>
    <w:p w14:paraId="3152DF19" w14:textId="77777777" w:rsidR="005C7F8E" w:rsidRPr="00555C9B" w:rsidRDefault="00700675" w:rsidP="005C7F8E">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rsidR="00987048">
        <w:t xml:space="preserve"> </w:t>
      </w:r>
      <w:r w:rsidRPr="00555C9B">
        <w:t>2.87a Aanbestedingswet hij</w:t>
      </w:r>
      <w:r w:rsidR="0078373F" w:rsidRPr="00555C9B">
        <w:t>/zij</w:t>
      </w:r>
      <w:r w:rsidRPr="00555C9B">
        <w:t xml:space="preserve"> heeft genomen om zijn</w:t>
      </w:r>
      <w:r w:rsidR="0078373F" w:rsidRPr="00555C9B">
        <w:t>/haar</w:t>
      </w:r>
      <w:r w:rsidRPr="00555C9B">
        <w:t xml:space="preserve"> betrouwbaarheid aan te tonen.</w:t>
      </w:r>
      <w:r w:rsidR="00383841" w:rsidRPr="00555C9B">
        <w:t xml:space="preserve"> </w:t>
      </w:r>
      <w:r w:rsidR="003E0FED" w:rsidRPr="00555C9B">
        <w:t>Deze toelichting dient bij de Inschrijving te worden gevoegd. De Aanbestedende Dienst mag evenwel verduidelijkingsvragen stellen</w:t>
      </w:r>
      <w:r w:rsidR="00855A48" w:rsidRPr="00555C9B">
        <w:t xml:space="preserve"> naar aanleiding van de verstrekte toelichting</w:t>
      </w:r>
      <w:r w:rsidR="00CC725A" w:rsidRPr="00555C9B">
        <w:t xml:space="preserve">. De antwoorden </w:t>
      </w:r>
      <w:r w:rsidR="007202B0" w:rsidRPr="00555C9B">
        <w:t xml:space="preserve">van Inschrijver </w:t>
      </w:r>
      <w:r w:rsidR="00CC725A" w:rsidRPr="00555C9B">
        <w:t>op deze vragen mag de Aanbestedende Dienst meenemen in haar beoordeling.</w:t>
      </w:r>
      <w:r w:rsidR="00383841" w:rsidRPr="00555C9B">
        <w:t xml:space="preserve"> </w:t>
      </w:r>
    </w:p>
    <w:p w14:paraId="5345831E" w14:textId="77777777" w:rsidR="005C7F8E" w:rsidRPr="00555C9B" w:rsidRDefault="005C7F8E" w:rsidP="005C7F8E"/>
    <w:p w14:paraId="2CC40937" w14:textId="77777777" w:rsidR="005C7F8E" w:rsidRPr="00555C9B" w:rsidRDefault="005C7F8E" w:rsidP="005C7F8E">
      <w:r w:rsidRPr="00555C9B">
        <w:t xml:space="preserve">Indien de Inschrijver een Samenwerkingsverband is en een uitsluitingsgrond van toepassing is op een </w:t>
      </w:r>
      <w:r w:rsidR="00383841" w:rsidRPr="00555C9B">
        <w:t xml:space="preserve">of meerdere </w:t>
      </w:r>
      <w:r w:rsidRPr="00555C9B">
        <w:t>van de leden van dat Samenwerkingsverband, zal het Samenwerkingsverband als geheel worden uitgesloten</w:t>
      </w:r>
      <w:r w:rsidR="00A67255" w:rsidRPr="00555C9B">
        <w:t xml:space="preserve">, tenzij dat disproportioneel </w:t>
      </w:r>
      <w:r w:rsidR="007202B0" w:rsidRPr="00555C9B">
        <w:t>zou zijn</w:t>
      </w:r>
      <w:r w:rsidRPr="00555C9B">
        <w:t xml:space="preserve">. </w:t>
      </w:r>
      <w:r w:rsidR="007202B0" w:rsidRPr="00555C9B">
        <w:t xml:space="preserve">Ook in dit geval kan het Samenwerkingsverband een beroep doen op de artikelen 2.87a </w:t>
      </w:r>
      <w:proofErr w:type="spellStart"/>
      <w:r w:rsidR="007202B0" w:rsidRPr="00555C9B">
        <w:t>Aw</w:t>
      </w:r>
      <w:proofErr w:type="spellEnd"/>
      <w:r w:rsidR="007202B0" w:rsidRPr="00555C9B">
        <w:t xml:space="preserve"> en/of artikel 2.88 </w:t>
      </w:r>
      <w:proofErr w:type="spellStart"/>
      <w:r w:rsidR="007202B0" w:rsidRPr="00555C9B">
        <w:t>Aw</w:t>
      </w:r>
      <w:proofErr w:type="spellEnd"/>
      <w:r w:rsidR="007202B0" w:rsidRPr="00555C9B">
        <w:t>.</w:t>
      </w:r>
    </w:p>
    <w:p w14:paraId="77A24B5C" w14:textId="77777777" w:rsidR="002E16FF" w:rsidRPr="00555C9B" w:rsidRDefault="002E16FF" w:rsidP="002A4F98">
      <w:pPr>
        <w:pStyle w:val="Kop2"/>
        <w:suppressAutoHyphens/>
        <w:ind w:left="709" w:hanging="709"/>
      </w:pPr>
      <w:bookmarkStart w:id="246" w:name="_Toc71037037"/>
      <w:bookmarkStart w:id="247" w:name="_Toc106790600"/>
      <w:r w:rsidRPr="00555C9B">
        <w:t>Bewijsmiddelen uitsluitingsgronden</w:t>
      </w:r>
      <w:bookmarkEnd w:id="246"/>
      <w:bookmarkEnd w:id="247"/>
    </w:p>
    <w:p w14:paraId="2831F418" w14:textId="77777777" w:rsidR="00E91DF0" w:rsidRPr="00555C9B" w:rsidRDefault="00E91DF0" w:rsidP="00426E10">
      <w:pPr>
        <w:suppressAutoHyphens/>
      </w:pPr>
      <w:r w:rsidRPr="00555C9B">
        <w:t xml:space="preserve">Ten bewijze dat </w:t>
      </w:r>
      <w:r w:rsidR="009A120B" w:rsidRPr="00555C9B">
        <w:t xml:space="preserve">op </w:t>
      </w:r>
      <w:r w:rsidRPr="00555C9B">
        <w:t xml:space="preserve">de </w:t>
      </w:r>
      <w:r w:rsidR="005D5B41" w:rsidRPr="00555C9B">
        <w:t>Inschrijver</w:t>
      </w:r>
      <w:r w:rsidRPr="00555C9B">
        <w:t xml:space="preserve"> (</w:t>
      </w:r>
      <w:r w:rsidR="009A120B" w:rsidRPr="00555C9B">
        <w:t xml:space="preserve">waaronder </w:t>
      </w:r>
      <w:r w:rsidR="00DC7399" w:rsidRPr="00555C9B">
        <w:t xml:space="preserve">de </w:t>
      </w:r>
      <w:r w:rsidR="009E2596" w:rsidRPr="00555C9B">
        <w:t>leden van het S</w:t>
      </w:r>
      <w:r w:rsidR="00DC7399" w:rsidRPr="00555C9B">
        <w:t>amenwerkingsverband</w:t>
      </w:r>
      <w:r w:rsidR="0063559C" w:rsidRPr="00555C9B">
        <w:t xml:space="preserve">, </w:t>
      </w:r>
      <w:r w:rsidR="00FF0549" w:rsidRPr="00555C9B">
        <w:t>onderaannemer</w:t>
      </w:r>
      <w:r w:rsidR="00347A35" w:rsidRPr="00555C9B">
        <w:t xml:space="preserve"> </w:t>
      </w:r>
      <w:r w:rsidR="009A120B" w:rsidRPr="00555C9B">
        <w:t>en/</w:t>
      </w:r>
      <w:r w:rsidR="00347A35" w:rsidRPr="00555C9B">
        <w:t>of</w:t>
      </w:r>
      <w:r w:rsidR="00FF0549" w:rsidRPr="00555C9B">
        <w:t xml:space="preserve"> derde) </w:t>
      </w:r>
      <w:r w:rsidR="009A120B" w:rsidRPr="00555C9B">
        <w:t>geen</w:t>
      </w:r>
      <w:r w:rsidRPr="00555C9B">
        <w:t xml:space="preserve"> van de voornoemde uitsluitingsgronden </w:t>
      </w:r>
      <w:r w:rsidR="009A120B" w:rsidRPr="00555C9B">
        <w:t>van toepassing is</w:t>
      </w:r>
      <w:r w:rsidRPr="00555C9B">
        <w:t xml:space="preserve">, kan bij </w:t>
      </w:r>
      <w:r w:rsidR="005D5B41" w:rsidRPr="00555C9B">
        <w:t>Inschrijving</w:t>
      </w:r>
      <w:r w:rsidRPr="00555C9B">
        <w:t xml:space="preserve"> worden volstaan met het indienen van </w:t>
      </w:r>
      <w:r w:rsidR="00FF0549" w:rsidRPr="00555C9B">
        <w:t>het UEA</w:t>
      </w:r>
      <w:r w:rsidR="00042D79" w:rsidRPr="00555C9B">
        <w:t xml:space="preserve"> en het daarin verklaren dat geen uitsluitingsgronden van toepassing zijn</w:t>
      </w:r>
      <w:r w:rsidR="002621A5" w:rsidRPr="00555C9B">
        <w:t>.</w:t>
      </w:r>
      <w:r w:rsidRPr="00555C9B">
        <w:t xml:space="preserve"> </w:t>
      </w:r>
    </w:p>
    <w:p w14:paraId="1F6E174F" w14:textId="77777777" w:rsidR="00E91DF0" w:rsidRPr="00555C9B" w:rsidRDefault="00E91DF0" w:rsidP="00DD6836">
      <w:pPr>
        <w:pStyle w:val="Alinea0"/>
        <w:widowControl/>
        <w:suppressAutoHyphens/>
        <w:ind w:left="0"/>
        <w:rPr>
          <w:lang w:val="nl-NL"/>
        </w:rPr>
      </w:pPr>
    </w:p>
    <w:p w14:paraId="5D80FC54" w14:textId="77777777" w:rsidR="006E1006" w:rsidRPr="00555C9B" w:rsidRDefault="00E91DF0" w:rsidP="00DD6836">
      <w:pPr>
        <w:suppressAutoHyphens/>
      </w:pPr>
      <w:r w:rsidRPr="00555C9B">
        <w:t xml:space="preserve">Van de </w:t>
      </w:r>
      <w:r w:rsidR="005D5B41" w:rsidRPr="00555C9B">
        <w:t>Inschrijver</w:t>
      </w:r>
      <w:r w:rsidR="006B068B" w:rsidRPr="00555C9B">
        <w:t xml:space="preserve"> </w:t>
      </w:r>
      <w:r w:rsidRPr="00555C9B">
        <w:t xml:space="preserve">aan wie </w:t>
      </w:r>
      <w:r w:rsidR="00C232FB" w:rsidRPr="00555C9B">
        <w:t>de Aanbestedende Dienst</w:t>
      </w:r>
      <w:r w:rsidRPr="00555C9B">
        <w:t xml:space="preserve"> de </w:t>
      </w:r>
      <w:r w:rsidR="00C41071" w:rsidRPr="00555C9B">
        <w:t>Opdracht</w:t>
      </w:r>
      <w:r w:rsidRPr="00555C9B">
        <w:t xml:space="preserve"> voornemens is te gunnen</w:t>
      </w:r>
      <w:r w:rsidR="00C918D7" w:rsidRPr="00555C9B">
        <w:t>,</w:t>
      </w:r>
      <w:r w:rsidRPr="00555C9B">
        <w:t xml:space="preserve"> worden in de gunnings</w:t>
      </w:r>
      <w:r w:rsidR="00DF325D" w:rsidRPr="00555C9B">
        <w:t>beslissing</w:t>
      </w:r>
      <w:r w:rsidRPr="00555C9B">
        <w:t xml:space="preserve"> </w:t>
      </w:r>
      <w:r w:rsidR="006E1006" w:rsidRPr="00555C9B">
        <w:t xml:space="preserve">in ieder geval </w:t>
      </w:r>
      <w:r w:rsidRPr="00555C9B">
        <w:t>de volgende (Nederlandse) bewijsmiddelen opgevraagd</w:t>
      </w:r>
      <w:r w:rsidR="00896F68" w:rsidRPr="00555C9B">
        <w:t>.</w:t>
      </w:r>
      <w:r w:rsidRPr="00555C9B">
        <w:t xml:space="preserve"> </w:t>
      </w:r>
      <w:r w:rsidR="006E1006" w:rsidRPr="00555C9B">
        <w:t xml:space="preserve">De Aanbestedende Dienst behoudt zich het recht voor om aanvullende bewijsmiddelen te vragen. </w:t>
      </w:r>
    </w:p>
    <w:p w14:paraId="385CF90F" w14:textId="77777777" w:rsidR="006E1006" w:rsidRPr="00555C9B" w:rsidRDefault="006E1006" w:rsidP="00DD6836">
      <w:pPr>
        <w:suppressAutoHyphens/>
      </w:pPr>
    </w:p>
    <w:p w14:paraId="61CB866B" w14:textId="0C0E7014" w:rsidR="00E91DF0" w:rsidRDefault="00896F68" w:rsidP="00DD6836">
      <w:pPr>
        <w:suppressAutoHyphens/>
      </w:pPr>
      <w:r w:rsidRPr="00555C9B">
        <w:t>Met de</w:t>
      </w:r>
      <w:r w:rsidR="006E1006" w:rsidRPr="00555C9B">
        <w:t xml:space="preserve"> verstrekte</w:t>
      </w:r>
      <w:r w:rsidRPr="00555C9B">
        <w:t xml:space="preserve"> bewijsmiddelen dient </w:t>
      </w:r>
      <w:r w:rsidR="00E91DF0" w:rsidRPr="00555C9B">
        <w:t xml:space="preserve">de </w:t>
      </w:r>
      <w:r w:rsidR="005D5B41" w:rsidRPr="00555C9B">
        <w:t>Inschrijver</w:t>
      </w:r>
      <w:r w:rsidR="00E91DF0" w:rsidRPr="00555C9B">
        <w:t xml:space="preserve"> binnen zeven kalenderdagen na verzending van </w:t>
      </w:r>
      <w:r w:rsidR="00DF325D" w:rsidRPr="00555C9B">
        <w:t>de</w:t>
      </w:r>
      <w:r w:rsidR="00E91DF0" w:rsidRPr="00555C9B">
        <w:t xml:space="preserve"> gunning</w:t>
      </w:r>
      <w:r w:rsidR="00DF325D" w:rsidRPr="00555C9B">
        <w:t>sbeslissing</w:t>
      </w:r>
      <w:r w:rsidR="00E91DF0" w:rsidRPr="00555C9B">
        <w:t xml:space="preserve"> aan</w:t>
      </w:r>
      <w:r w:rsidRPr="00555C9B">
        <w:t xml:space="preserve"> te </w:t>
      </w:r>
      <w:r w:rsidR="00E91DF0" w:rsidRPr="00555C9B">
        <w:t xml:space="preserve">tonen dat de </w:t>
      </w:r>
      <w:r w:rsidR="005D5B41" w:rsidRPr="00555C9B">
        <w:t>Inschrijver</w:t>
      </w:r>
      <w:r w:rsidR="00E91DF0" w:rsidRPr="00555C9B">
        <w:t xml:space="preserve"> </w:t>
      </w:r>
      <w:r w:rsidR="00DF325D" w:rsidRPr="00555C9B">
        <w:t>geen</w:t>
      </w:r>
      <w:r w:rsidR="00E91DF0" w:rsidRPr="00555C9B">
        <w:t xml:space="preserve"> van de gestelde uitsluitingsgronden </w:t>
      </w:r>
      <w:r w:rsidR="00DF325D" w:rsidRPr="00555C9B">
        <w:t>van toepassing zijn</w:t>
      </w:r>
      <w:r w:rsidRPr="00555C9B">
        <w:t>.</w:t>
      </w:r>
      <w:r w:rsidR="00E55417" w:rsidRPr="00555C9B">
        <w:t xml:space="preserve"> De Aanbestedende Dienst kan een andere reactietermijn hanteren. Niet of niet volledig naleving van deze termijn leidt tot het alsnog terzijdeleggen van de Inschrijving.</w:t>
      </w:r>
    </w:p>
    <w:p w14:paraId="20EE64FE" w14:textId="74A520D0" w:rsidR="002A4F98" w:rsidRDefault="002A4F98" w:rsidP="00DD6836">
      <w:pPr>
        <w:suppressAutoHyphens/>
      </w:pPr>
    </w:p>
    <w:p w14:paraId="7DE8C2C5" w14:textId="6584FF78" w:rsidR="002A4F98" w:rsidRDefault="002A4F98" w:rsidP="00DD6836">
      <w:pPr>
        <w:suppressAutoHyphens/>
      </w:pPr>
    </w:p>
    <w:p w14:paraId="3A497AD5" w14:textId="2FFA07DC" w:rsidR="002A4F98" w:rsidRDefault="002A4F98" w:rsidP="00DD6836">
      <w:pPr>
        <w:suppressAutoHyphens/>
      </w:pPr>
    </w:p>
    <w:p w14:paraId="260C4B88" w14:textId="77777777" w:rsidR="002A4F98" w:rsidRPr="00555C9B" w:rsidRDefault="002A4F98" w:rsidP="00DD6836">
      <w:pPr>
        <w:suppressAutoHyphens/>
      </w:pPr>
    </w:p>
    <w:p w14:paraId="57F0AC22" w14:textId="77777777" w:rsidR="00C874D3" w:rsidRPr="00555C9B" w:rsidRDefault="00C874D3" w:rsidP="00DD6836">
      <w:pPr>
        <w:suppressAutoHyphens/>
      </w:pPr>
    </w:p>
    <w:tbl>
      <w:tblPr>
        <w:tblStyle w:val="Tabelraster3"/>
        <w:tblW w:w="8359" w:type="dxa"/>
        <w:tblLook w:val="04A0" w:firstRow="1" w:lastRow="0" w:firstColumn="1" w:lastColumn="0" w:noHBand="0" w:noVBand="1"/>
      </w:tblPr>
      <w:tblGrid>
        <w:gridCol w:w="2263"/>
        <w:gridCol w:w="6096"/>
      </w:tblGrid>
      <w:tr w:rsidR="002A4F98" w:rsidRPr="00A76BFF" w14:paraId="0B61378A" w14:textId="77777777" w:rsidTr="002A4F98">
        <w:trPr>
          <w:cnfStyle w:val="100000000000" w:firstRow="1" w:lastRow="0" w:firstColumn="0" w:lastColumn="0" w:oddVBand="0" w:evenVBand="0" w:oddHBand="0" w:evenHBand="0" w:firstRowFirstColumn="0" w:firstRowLastColumn="0" w:lastRowFirstColumn="0" w:lastRowLastColumn="0"/>
          <w:trHeight w:val="81"/>
        </w:trPr>
        <w:tc>
          <w:tcPr>
            <w:tcW w:w="2263" w:type="dxa"/>
          </w:tcPr>
          <w:p w14:paraId="0995ADA1" w14:textId="08C41401" w:rsidR="002A4F98" w:rsidRPr="007B422C" w:rsidRDefault="002A4F98" w:rsidP="00FE5A9D">
            <w:pPr>
              <w:jc w:val="both"/>
              <w:rPr>
                <w:rFonts w:cs="Arial"/>
                <w:b/>
                <w:bCs/>
                <w:szCs w:val="18"/>
              </w:rPr>
            </w:pPr>
            <w:r>
              <w:rPr>
                <w:b/>
                <w:bCs/>
                <w:szCs w:val="18"/>
              </w:rPr>
              <w:t>Uitsluitingsgrond</w:t>
            </w:r>
          </w:p>
        </w:tc>
        <w:tc>
          <w:tcPr>
            <w:tcW w:w="6096" w:type="dxa"/>
          </w:tcPr>
          <w:p w14:paraId="4E32BBF3" w14:textId="520BFDBB" w:rsidR="002A4F98" w:rsidRPr="00A76BFF" w:rsidRDefault="002A4F98" w:rsidP="00FE5A9D">
            <w:pPr>
              <w:jc w:val="both"/>
              <w:rPr>
                <w:rFonts w:cs="Arial"/>
                <w:b/>
                <w:bCs/>
              </w:rPr>
            </w:pPr>
            <w:r>
              <w:rPr>
                <w:rFonts w:cs="Arial"/>
                <w:b/>
                <w:bCs/>
              </w:rPr>
              <w:t>Nederlandse bewijsmiddelen</w:t>
            </w:r>
          </w:p>
        </w:tc>
      </w:tr>
      <w:tr w:rsidR="002A4F98" w:rsidRPr="00A76BFF" w14:paraId="4B532726" w14:textId="77777777" w:rsidTr="002A4F98">
        <w:trPr>
          <w:cnfStyle w:val="000000100000" w:firstRow="0" w:lastRow="0" w:firstColumn="0" w:lastColumn="0" w:oddVBand="0" w:evenVBand="0" w:oddHBand="1" w:evenHBand="0" w:firstRowFirstColumn="0" w:firstRowLastColumn="0" w:lastRowFirstColumn="0" w:lastRowLastColumn="0"/>
          <w:trHeight w:val="315"/>
        </w:trPr>
        <w:tc>
          <w:tcPr>
            <w:tcW w:w="2263" w:type="dxa"/>
          </w:tcPr>
          <w:p w14:paraId="2B9C6FF1" w14:textId="1E95639D" w:rsidR="002A4F98" w:rsidRPr="00A76BFF" w:rsidRDefault="002A4F98" w:rsidP="002A4F98">
            <w:pPr>
              <w:rPr>
                <w:rFonts w:cs="Arial"/>
              </w:rPr>
            </w:pPr>
            <w:r w:rsidRPr="00555C9B">
              <w:t>Artikelen 2.86 lid 2 en 3 en 2.87 lid 1 onderdelen c en d Aanbestedingswet</w:t>
            </w:r>
            <w:r w:rsidRPr="00555C9B">
              <w:rPr>
                <w:rFonts w:cs="Arial"/>
              </w:rPr>
              <w:t xml:space="preserve"> </w:t>
            </w:r>
          </w:p>
        </w:tc>
        <w:tc>
          <w:tcPr>
            <w:tcW w:w="6096" w:type="dxa"/>
          </w:tcPr>
          <w:p w14:paraId="2B7F3CFB" w14:textId="641B4B96" w:rsidR="002A4F98" w:rsidRPr="00A76BFF" w:rsidRDefault="002A4F98" w:rsidP="002A4F98">
            <w:pPr>
              <w:rPr>
                <w:rFonts w:cs="Arial"/>
              </w:rPr>
            </w:pPr>
            <w:r w:rsidRPr="00555C9B">
              <w:t>Een Gedragsverklaring Aanbesteden* die op het tijdstip van het indienen van de Inschrijving niet ouder is dan twee jaar.</w:t>
            </w:r>
          </w:p>
        </w:tc>
      </w:tr>
      <w:tr w:rsidR="002A4F98" w:rsidRPr="00A76BFF" w14:paraId="1637AF4B" w14:textId="77777777" w:rsidTr="002A4F98">
        <w:trPr>
          <w:cnfStyle w:val="000000010000" w:firstRow="0" w:lastRow="0" w:firstColumn="0" w:lastColumn="0" w:oddVBand="0" w:evenVBand="0" w:oddHBand="0" w:evenHBand="1" w:firstRowFirstColumn="0" w:firstRowLastColumn="0" w:lastRowFirstColumn="0" w:lastRowLastColumn="0"/>
          <w:trHeight w:val="526"/>
        </w:trPr>
        <w:tc>
          <w:tcPr>
            <w:tcW w:w="2263" w:type="dxa"/>
          </w:tcPr>
          <w:p w14:paraId="5011BEF6" w14:textId="6A3115AE" w:rsidR="002A4F98" w:rsidRPr="00A76BFF" w:rsidRDefault="002A4F98" w:rsidP="002A4F98">
            <w:pPr>
              <w:rPr>
                <w:rFonts w:cs="Arial"/>
              </w:rPr>
            </w:pPr>
            <w:r w:rsidRPr="00555C9B">
              <w:t>Artikel 2.87, lid 1 onderdeel b Aanbestedingswet</w:t>
            </w:r>
          </w:p>
        </w:tc>
        <w:tc>
          <w:tcPr>
            <w:tcW w:w="6096" w:type="dxa"/>
          </w:tcPr>
          <w:p w14:paraId="53D7BB42" w14:textId="781991B8" w:rsidR="002A4F98" w:rsidRPr="00A76BFF" w:rsidRDefault="002A4F98" w:rsidP="002A4F98">
            <w:r w:rsidRPr="00555C9B">
              <w:t>Een uittreksel uit het Handelsregister dat op het tijdstip van het indienen van de Inschrijving niet ouder is dan zes maanden.</w:t>
            </w:r>
          </w:p>
        </w:tc>
      </w:tr>
      <w:tr w:rsidR="002A4F98" w:rsidRPr="00A76BFF" w14:paraId="6D603A85" w14:textId="77777777" w:rsidTr="002A4F98">
        <w:trPr>
          <w:cnfStyle w:val="000000100000" w:firstRow="0" w:lastRow="0" w:firstColumn="0" w:lastColumn="0" w:oddVBand="0" w:evenVBand="0" w:oddHBand="1" w:evenHBand="0" w:firstRowFirstColumn="0" w:firstRowLastColumn="0" w:lastRowFirstColumn="0" w:lastRowLastColumn="0"/>
          <w:trHeight w:val="271"/>
        </w:trPr>
        <w:tc>
          <w:tcPr>
            <w:tcW w:w="2263" w:type="dxa"/>
          </w:tcPr>
          <w:p w14:paraId="714C7B54" w14:textId="57F1F2CC" w:rsidR="002A4F98" w:rsidRPr="00A76BFF" w:rsidRDefault="002A4F98" w:rsidP="002A4F98">
            <w:pPr>
              <w:rPr>
                <w:rFonts w:cs="Arial"/>
              </w:rPr>
            </w:pPr>
            <w:r w:rsidRPr="00555C9B">
              <w:t>Artikelen 2.86 lid 4 en 2.87, lid 1 onderdeel j Aanbestedingswet</w:t>
            </w:r>
          </w:p>
        </w:tc>
        <w:tc>
          <w:tcPr>
            <w:tcW w:w="6096" w:type="dxa"/>
          </w:tcPr>
          <w:p w14:paraId="1E24305E" w14:textId="77FC63A8" w:rsidR="002A4F98" w:rsidRPr="00A76BFF" w:rsidRDefault="002A4F98" w:rsidP="002A4F98">
            <w:r w:rsidRPr="00555C9B">
              <w:t>Een verklaring van de Belastingdienst die op het tijdstip van het indienen van de Inschrijving niet ouder is dan zes maanden.</w:t>
            </w:r>
          </w:p>
        </w:tc>
      </w:tr>
    </w:tbl>
    <w:p w14:paraId="544353E4" w14:textId="77777777" w:rsidR="00E91DF0" w:rsidRPr="00555C9B" w:rsidRDefault="00E91DF0" w:rsidP="002A4F98">
      <w:pPr>
        <w:pStyle w:val="Alinea0"/>
        <w:widowControl/>
        <w:suppressAutoHyphens/>
        <w:ind w:left="0"/>
        <w:rPr>
          <w:lang w:val="nl-NL"/>
        </w:rPr>
      </w:pPr>
    </w:p>
    <w:p w14:paraId="35F63BC7" w14:textId="77777777" w:rsidR="00E91DF0" w:rsidRPr="00555C9B" w:rsidRDefault="00E91DF0" w:rsidP="00DD6836">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19" w:history="1">
        <w:r w:rsidRPr="00555C9B">
          <w:rPr>
            <w:rStyle w:val="Hyperlink"/>
            <w:sz w:val="18"/>
            <w:szCs w:val="18"/>
          </w:rPr>
          <w:t>www.justis.nl</w:t>
        </w:r>
      </w:hyperlink>
      <w:r w:rsidRPr="00555C9B">
        <w:rPr>
          <w:sz w:val="18"/>
          <w:szCs w:val="18"/>
        </w:rPr>
        <w:t>, waarop ook het aanvraagformulier voor de Gedragsverklaring Aanbesteden</w:t>
      </w:r>
      <w:r w:rsidR="004065BE" w:rsidRPr="00555C9B">
        <w:rPr>
          <w:sz w:val="18"/>
          <w:szCs w:val="18"/>
        </w:rPr>
        <w:t xml:space="preserve"> </w:t>
      </w:r>
      <w:r w:rsidRPr="00555C9B">
        <w:rPr>
          <w:sz w:val="18"/>
          <w:szCs w:val="18"/>
        </w:rPr>
        <w:t xml:space="preserve">kan worden gedownload. </w:t>
      </w:r>
    </w:p>
    <w:p w14:paraId="426014FD" w14:textId="77777777" w:rsidR="00E91DF0" w:rsidRPr="00555C9B" w:rsidRDefault="00E91DF0" w:rsidP="00DD6836">
      <w:pPr>
        <w:pStyle w:val="Alinea0"/>
        <w:widowControl/>
        <w:tabs>
          <w:tab w:val="left" w:pos="1418"/>
        </w:tabs>
        <w:suppressAutoHyphens/>
        <w:rPr>
          <w:lang w:val="nl-NL"/>
        </w:rPr>
      </w:pPr>
    </w:p>
    <w:p w14:paraId="7B1203A0" w14:textId="77777777" w:rsidR="00E91DF0" w:rsidRPr="00555C9B" w:rsidRDefault="00E91DF0" w:rsidP="00DD6836">
      <w:pPr>
        <w:suppressAutoHyphens/>
      </w:pPr>
      <w:r w:rsidRPr="00555C9B">
        <w:t xml:space="preserve">Daarnaast aanvaardt </w:t>
      </w:r>
      <w:r w:rsidR="00C232FB" w:rsidRPr="00555C9B">
        <w:t>de Aanbestedende Dienst</w:t>
      </w:r>
      <w:r w:rsidRPr="00555C9B">
        <w:t xml:space="preserve"> ook </w:t>
      </w:r>
      <w:r w:rsidR="000B50F3" w:rsidRPr="00555C9B">
        <w:t>bewijsmiddelen</w:t>
      </w:r>
      <w:r w:rsidRPr="00555C9B">
        <w:t xml:space="preserve"> uit een andere lidstaat van de Europese Unie</w:t>
      </w:r>
      <w:r w:rsidR="00B4653C" w:rsidRPr="00555C9B">
        <w:t xml:space="preserve"> of</w:t>
      </w:r>
      <w:r w:rsidR="00CF3AE0" w:rsidRPr="00555C9B">
        <w:t xml:space="preserve"> uit het land van herkomst </w:t>
      </w:r>
      <w:r w:rsidR="00B4653C" w:rsidRPr="00555C9B">
        <w:t xml:space="preserve">of vestiging </w:t>
      </w:r>
      <w:r w:rsidR="00CF3AE0" w:rsidRPr="00555C9B">
        <w:t>van</w:t>
      </w:r>
      <w:r w:rsidR="00B4653C" w:rsidRPr="00555C9B">
        <w:t xml:space="preserve"> de</w:t>
      </w:r>
      <w:r w:rsidR="00CF3AE0" w:rsidRPr="00555C9B">
        <w:t xml:space="preserve"> </w:t>
      </w:r>
      <w:r w:rsidR="006113D2" w:rsidRPr="00555C9B">
        <w:t>I</w:t>
      </w:r>
      <w:r w:rsidR="005D5B41" w:rsidRPr="00555C9B">
        <w:t>nschrijver</w:t>
      </w:r>
      <w:r w:rsidR="0033251A" w:rsidRPr="00555C9B">
        <w:t xml:space="preserve"> (</w:t>
      </w:r>
      <w:r w:rsidR="009A120B" w:rsidRPr="00555C9B">
        <w:t xml:space="preserve">waaronder de </w:t>
      </w:r>
      <w:r w:rsidR="0063559C" w:rsidRPr="00555C9B">
        <w:t xml:space="preserve">leden van het </w:t>
      </w:r>
      <w:r w:rsidR="009E2596" w:rsidRPr="00555C9B">
        <w:t>S</w:t>
      </w:r>
      <w:r w:rsidR="000E6D35" w:rsidRPr="00555C9B">
        <w:t>amenwerkingsverband</w:t>
      </w:r>
      <w:r w:rsidR="0033251A" w:rsidRPr="00555C9B">
        <w:t>, onderaannemer, derde)</w:t>
      </w:r>
      <w:r w:rsidR="00B4653C" w:rsidRPr="00555C9B">
        <w:t xml:space="preserve">. Uit deze bewijsmiddelen moet blijken </w:t>
      </w:r>
      <w:r w:rsidRPr="00555C9B">
        <w:t xml:space="preserve">dat de uitsluitingsgrond niet van toepassing is. </w:t>
      </w:r>
    </w:p>
    <w:p w14:paraId="7D220988" w14:textId="77777777" w:rsidR="00DD0151" w:rsidRPr="00555C9B" w:rsidRDefault="00DD0151" w:rsidP="00DD6836">
      <w:pPr>
        <w:suppressAutoHyphens/>
      </w:pPr>
    </w:p>
    <w:p w14:paraId="1DD4A2B7" w14:textId="77777777" w:rsidR="00DD0151" w:rsidRPr="00555C9B" w:rsidRDefault="00C232FB" w:rsidP="00DD6836">
      <w:pPr>
        <w:suppressAutoHyphens/>
      </w:pPr>
      <w:r w:rsidRPr="00555C9B">
        <w:t>De Aanbestedende Dienst</w:t>
      </w:r>
      <w:r w:rsidR="00DD0151" w:rsidRPr="00555C9B">
        <w:t xml:space="preserve"> wijst </w:t>
      </w:r>
      <w:r w:rsidR="005D5B41" w:rsidRPr="00555C9B">
        <w:t>Inschrijver</w:t>
      </w:r>
      <w:r w:rsidR="0004732E" w:rsidRPr="00555C9B">
        <w:t>s</w:t>
      </w:r>
      <w:r w:rsidR="0033251A" w:rsidRPr="00555C9B">
        <w:t xml:space="preserve"> </w:t>
      </w:r>
      <w:r w:rsidR="00DD0151" w:rsidRPr="00555C9B">
        <w:t xml:space="preserve">erop dat het verkrijgen van sommige bewijsmiddelen </w:t>
      </w:r>
      <w:r w:rsidR="00852197" w:rsidRPr="00555C9B">
        <w:t>enige tijd</w:t>
      </w:r>
      <w:r w:rsidR="00DD0151" w:rsidRPr="00555C9B">
        <w:t xml:space="preserve"> kan duren. </w:t>
      </w:r>
      <w:r w:rsidR="005D5B41" w:rsidRPr="00555C9B">
        <w:t>Inschrijver</w:t>
      </w:r>
      <w:r w:rsidR="00DD0151" w:rsidRPr="00555C9B">
        <w:t xml:space="preserve">s wordt geadviseerd de bewijsmiddelen in een zo vroeg mogelijk stadium aan te vragen, opdat deze tijdig – na een eventueel verzoek daartoe door </w:t>
      </w:r>
      <w:r w:rsidRPr="00555C9B">
        <w:t>de Aanbestedende Dienst</w:t>
      </w:r>
      <w:r w:rsidR="00DD0151" w:rsidRPr="00555C9B">
        <w:t xml:space="preserve"> – kunnen worden verstrekt. Indien de </w:t>
      </w:r>
      <w:r w:rsidR="005D5B41" w:rsidRPr="00555C9B">
        <w:t>Inschrijver</w:t>
      </w:r>
      <w:r w:rsidR="00DD0151" w:rsidRPr="00555C9B">
        <w:t xml:space="preserve"> – na daartoe door </w:t>
      </w:r>
      <w:r w:rsidRPr="00555C9B">
        <w:t>de Aanbestedende Dienst</w:t>
      </w:r>
      <w:r w:rsidR="00DD0151" w:rsidRPr="00555C9B">
        <w:t xml:space="preserve"> te zijn verzocht – de bewijsstukken niet tijdig indient, wordt de </w:t>
      </w:r>
      <w:r w:rsidR="005D5B41" w:rsidRPr="00555C9B">
        <w:t>Inschrijver</w:t>
      </w:r>
      <w:r w:rsidR="0033251A" w:rsidRPr="00555C9B">
        <w:t xml:space="preserve"> </w:t>
      </w:r>
      <w:r w:rsidR="00852197" w:rsidRPr="00555C9B">
        <w:t>terzijde gelegd</w:t>
      </w:r>
      <w:r w:rsidR="00DD0151" w:rsidRPr="00555C9B">
        <w:t xml:space="preserve">. </w:t>
      </w:r>
    </w:p>
    <w:p w14:paraId="01730726" w14:textId="77777777" w:rsidR="00E91DF0" w:rsidRPr="00555C9B" w:rsidRDefault="00E91DF0" w:rsidP="00DD6836">
      <w:pPr>
        <w:suppressAutoHyphens/>
        <w:rPr>
          <w:i/>
        </w:rPr>
      </w:pPr>
    </w:p>
    <w:p w14:paraId="34E5E6EA" w14:textId="77777777" w:rsidR="00050DFA" w:rsidRPr="00555C9B" w:rsidRDefault="00050DFA" w:rsidP="00050DFA"/>
    <w:p w14:paraId="72D87BFE" w14:textId="77777777" w:rsidR="00050DFA" w:rsidRPr="00555C9B" w:rsidRDefault="00050DFA" w:rsidP="00DD6836">
      <w:pPr>
        <w:suppressAutoHyphens/>
        <w:rPr>
          <w:i/>
        </w:rPr>
      </w:pPr>
    </w:p>
    <w:p w14:paraId="7619B492" w14:textId="77777777" w:rsidR="00E91DF0" w:rsidRPr="00555C9B" w:rsidRDefault="00E91DF0" w:rsidP="00DD6836">
      <w:pPr>
        <w:pStyle w:val="Kop1"/>
        <w:suppressAutoHyphens/>
      </w:pPr>
      <w:bookmarkStart w:id="248" w:name="_Ref403370367"/>
      <w:bookmarkStart w:id="249" w:name="_Toc419285400"/>
      <w:bookmarkStart w:id="250" w:name="_Toc421086896"/>
      <w:bookmarkStart w:id="251" w:name="_Toc421100625"/>
      <w:bookmarkStart w:id="252" w:name="_Toc71037038"/>
      <w:bookmarkStart w:id="253" w:name="_Toc106790601"/>
      <w:r w:rsidRPr="00555C9B">
        <w:lastRenderedPageBreak/>
        <w:t>Geschiktheidseisen</w:t>
      </w:r>
      <w:bookmarkEnd w:id="248"/>
      <w:bookmarkEnd w:id="249"/>
      <w:bookmarkEnd w:id="250"/>
      <w:bookmarkEnd w:id="251"/>
      <w:bookmarkEnd w:id="252"/>
      <w:bookmarkEnd w:id="253"/>
    </w:p>
    <w:p w14:paraId="53313FD8" w14:textId="77777777" w:rsidR="00B954EC" w:rsidRPr="00555C9B" w:rsidRDefault="00417BF7" w:rsidP="00DD6836">
      <w:pPr>
        <w:pStyle w:val="Kop2"/>
        <w:suppressAutoHyphens/>
      </w:pPr>
      <w:bookmarkStart w:id="254" w:name="_Toc71037039"/>
      <w:bookmarkStart w:id="255" w:name="_Toc106790602"/>
      <w:bookmarkStart w:id="256" w:name="_Hlk522269407"/>
      <w:r w:rsidRPr="00555C9B">
        <w:t>Inleiding</w:t>
      </w:r>
      <w:bookmarkEnd w:id="254"/>
      <w:bookmarkEnd w:id="255"/>
      <w:r w:rsidRPr="00555C9B">
        <w:t xml:space="preserve"> </w:t>
      </w:r>
    </w:p>
    <w:p w14:paraId="236B3695" w14:textId="77777777" w:rsidR="00B954EC" w:rsidRPr="00555C9B" w:rsidRDefault="00B954EC" w:rsidP="00DD6836">
      <w:pPr>
        <w:suppressAutoHyphens/>
      </w:pPr>
      <w:r w:rsidRPr="00555C9B">
        <w:t xml:space="preserve">In onderhavige aanbesteding zijn </w:t>
      </w:r>
      <w:r w:rsidR="0023198D" w:rsidRPr="00555C9B">
        <w:t>voor</w:t>
      </w:r>
      <w:r w:rsidRPr="00555C9B">
        <w:t xml:space="preserve"> de volgende onderwerpen geschiktheidseisen van toepassing:</w:t>
      </w:r>
    </w:p>
    <w:p w14:paraId="6319C84B" w14:textId="77777777" w:rsidR="00B954EC" w:rsidRPr="00555C9B" w:rsidRDefault="00DD6836" w:rsidP="0048530A">
      <w:pPr>
        <w:pStyle w:val="Lijstalinea"/>
        <w:numPr>
          <w:ilvl w:val="0"/>
          <w:numId w:val="18"/>
        </w:numPr>
        <w:tabs>
          <w:tab w:val="clear" w:pos="397"/>
        </w:tabs>
      </w:pPr>
      <w:r w:rsidRPr="00555C9B">
        <w:t>b</w:t>
      </w:r>
      <w:r w:rsidR="00B954EC" w:rsidRPr="00555C9B">
        <w:t>evoegdheid de beroepsactiviteiten uit te voeren</w:t>
      </w:r>
    </w:p>
    <w:p w14:paraId="6F25E11A" w14:textId="77777777" w:rsidR="00B954EC" w:rsidRPr="00555C9B" w:rsidRDefault="00DD6836" w:rsidP="0048530A">
      <w:pPr>
        <w:pStyle w:val="Lijstalinea"/>
        <w:numPr>
          <w:ilvl w:val="0"/>
          <w:numId w:val="18"/>
        </w:numPr>
        <w:tabs>
          <w:tab w:val="clear" w:pos="397"/>
        </w:tabs>
      </w:pPr>
      <w:r w:rsidRPr="00555C9B">
        <w:t>f</w:t>
      </w:r>
      <w:r w:rsidR="00B954EC" w:rsidRPr="00555C9B">
        <w:t>inanciële en economische draagkracht</w:t>
      </w:r>
    </w:p>
    <w:p w14:paraId="1B3985F4" w14:textId="77777777" w:rsidR="00B954EC" w:rsidRPr="00555C9B" w:rsidRDefault="00DD6836" w:rsidP="0048530A">
      <w:pPr>
        <w:pStyle w:val="Lijstalinea"/>
        <w:numPr>
          <w:ilvl w:val="0"/>
          <w:numId w:val="18"/>
        </w:numPr>
        <w:tabs>
          <w:tab w:val="clear" w:pos="397"/>
        </w:tabs>
      </w:pPr>
      <w:r w:rsidRPr="00555C9B">
        <w:t>t</w:t>
      </w:r>
      <w:r w:rsidR="00B954EC" w:rsidRPr="00555C9B">
        <w:t>echnische bekwaamheid en beroepsbekwaamheid</w:t>
      </w:r>
    </w:p>
    <w:p w14:paraId="08D49D83" w14:textId="77777777" w:rsidR="00B954EC" w:rsidRPr="00555C9B" w:rsidRDefault="00B954EC" w:rsidP="00DD6836">
      <w:pPr>
        <w:pStyle w:val="broodtekst"/>
        <w:suppressAutoHyphens/>
        <w:spacing w:line="0" w:lineRule="atLeast"/>
      </w:pPr>
    </w:p>
    <w:p w14:paraId="5FAB6316" w14:textId="77777777" w:rsidR="00B954EC" w:rsidRPr="00555C9B" w:rsidRDefault="00B954EC" w:rsidP="00DD6836">
      <w:pPr>
        <w:suppressAutoHyphens/>
      </w:pPr>
      <w:r w:rsidRPr="00555C9B">
        <w:t xml:space="preserve">De </w:t>
      </w:r>
      <w:r w:rsidR="005D5B41" w:rsidRPr="00555C9B">
        <w:t>Inschrijver</w:t>
      </w:r>
      <w:r w:rsidRPr="00555C9B">
        <w:t xml:space="preserve"> dient te voldoen aan alle geschiktheidseisen die in onderstaande </w:t>
      </w:r>
      <w:proofErr w:type="spellStart"/>
      <w:r w:rsidRPr="00555C9B">
        <w:t>subparagrafen</w:t>
      </w:r>
      <w:proofErr w:type="spellEnd"/>
      <w:r w:rsidRPr="00555C9B">
        <w:t xml:space="preserve"> zijn opgenomen.</w:t>
      </w:r>
      <w:r w:rsidR="00700675" w:rsidRPr="00555C9B">
        <w:t xml:space="preserve"> Indien een Inschrijver niet </w:t>
      </w:r>
      <w:r w:rsidR="00965FF3" w:rsidRPr="00555C9B">
        <w:t xml:space="preserve">of niet volledig </w:t>
      </w:r>
      <w:r w:rsidR="00700675" w:rsidRPr="00555C9B">
        <w:t xml:space="preserve">voldoet aan een of meerdere geschiktheidseisen, </w:t>
      </w:r>
      <w:r w:rsidR="00965FF3" w:rsidRPr="00555C9B">
        <w:t>legt de Aanbestedende Dienst</w:t>
      </w:r>
      <w:r w:rsidR="00700675" w:rsidRPr="00555C9B">
        <w:t xml:space="preserve"> de Inschrijving </w:t>
      </w:r>
      <w:r w:rsidR="00660253" w:rsidRPr="00555C9B">
        <w:t>terzijde</w:t>
      </w:r>
      <w:r w:rsidR="00700675" w:rsidRPr="00555C9B">
        <w:t>.</w:t>
      </w:r>
    </w:p>
    <w:p w14:paraId="4D051B2F" w14:textId="77777777" w:rsidR="00B954EC" w:rsidRPr="00555C9B" w:rsidRDefault="00B954EC" w:rsidP="00DD6836">
      <w:pPr>
        <w:suppressAutoHyphens/>
      </w:pPr>
    </w:p>
    <w:p w14:paraId="57F0ABE5" w14:textId="77777777" w:rsidR="00B954EC" w:rsidRPr="00555C9B" w:rsidRDefault="00B954EC" w:rsidP="00DD6836">
      <w:pPr>
        <w:suppressAutoHyphens/>
      </w:pPr>
      <w:r w:rsidRPr="00555C9B">
        <w:t xml:space="preserve">In </w:t>
      </w:r>
      <w:r w:rsidR="0002162C" w:rsidRPr="00555C9B">
        <w:t>D</w:t>
      </w:r>
      <w:r w:rsidRPr="00555C9B">
        <w:t xml:space="preserve">eel IV van het UEA dient </w:t>
      </w:r>
      <w:r w:rsidR="000C6D6D" w:rsidRPr="00555C9B">
        <w:t>I</w:t>
      </w:r>
      <w:r w:rsidR="005D5B41" w:rsidRPr="00555C9B">
        <w:t>nschrijver</w:t>
      </w:r>
      <w:r w:rsidRPr="00555C9B">
        <w:t xml:space="preserve"> te verklaren dat wordt voldaan aan alle geschiktheidseisen (in het UEA ‘selectiecriteria’ genoemd). </w:t>
      </w:r>
      <w:r w:rsidR="005D5B41" w:rsidRPr="00555C9B">
        <w:t>Inschrijver</w:t>
      </w:r>
      <w:r w:rsidRPr="00555C9B">
        <w:t xml:space="preserve"> verklaart dat door in </w:t>
      </w:r>
      <w:r w:rsidR="004D6D16" w:rsidRPr="00555C9B">
        <w:t xml:space="preserve">Deel </w:t>
      </w:r>
      <w:r w:rsidRPr="00555C9B">
        <w:t xml:space="preserve">IV van </w:t>
      </w:r>
      <w:r w:rsidR="004C01CA" w:rsidRPr="00555C9B">
        <w:t>het UEA</w:t>
      </w:r>
      <w:r w:rsidRPr="00555C9B">
        <w:t xml:space="preserve"> het antwoord ‘ja’ aan te kruisen.</w:t>
      </w:r>
    </w:p>
    <w:p w14:paraId="46FF5784" w14:textId="77777777" w:rsidR="00B954EC" w:rsidRPr="00555C9B" w:rsidRDefault="00B954EC" w:rsidP="00DD6836">
      <w:pPr>
        <w:suppressAutoHyphens/>
      </w:pPr>
    </w:p>
    <w:p w14:paraId="4CCD4F4D" w14:textId="77777777" w:rsidR="00B954EC" w:rsidRPr="00555C9B" w:rsidRDefault="00B954EC" w:rsidP="00DD6836">
      <w:pPr>
        <w:suppressAutoHyphens/>
      </w:pPr>
      <w:r w:rsidRPr="00555C9B">
        <w:t xml:space="preserve">Voor </w:t>
      </w:r>
      <w:r w:rsidR="009E2596" w:rsidRPr="00555C9B">
        <w:t>S</w:t>
      </w:r>
      <w:r w:rsidRPr="00555C9B">
        <w:t>amenwerkingsverband</w:t>
      </w:r>
      <w:r w:rsidR="00A25A60" w:rsidRPr="00555C9B">
        <w:t>en die als Inschrijver</w:t>
      </w:r>
      <w:r w:rsidRPr="00555C9B">
        <w:t xml:space="preserve"> een </w:t>
      </w:r>
      <w:r w:rsidR="005D5B41" w:rsidRPr="00555C9B">
        <w:t>Inschrijving</w:t>
      </w:r>
      <w:r w:rsidRPr="00555C9B">
        <w:t xml:space="preserve"> indienen, geldt dat het </w:t>
      </w:r>
      <w:r w:rsidR="009E2596" w:rsidRPr="00555C9B">
        <w:t>S</w:t>
      </w:r>
      <w:r w:rsidRPr="00555C9B">
        <w:t xml:space="preserve">amenwerkingsverband als geheel moet voldoen aan alle geschiktheidseisen. </w:t>
      </w:r>
      <w:r w:rsidR="009E2596" w:rsidRPr="00555C9B">
        <w:t>Ieder van de leden van het S</w:t>
      </w:r>
      <w:r w:rsidRPr="00555C9B">
        <w:t xml:space="preserve">amenwerkingsverband dient in dat geval in </w:t>
      </w:r>
      <w:r w:rsidR="004D6D16" w:rsidRPr="00555C9B">
        <w:t xml:space="preserve">Deel </w:t>
      </w:r>
      <w:r w:rsidRPr="00555C9B">
        <w:t xml:space="preserve">IV van het UEA het antwoord ‘ja’ aan te kruisen. </w:t>
      </w:r>
    </w:p>
    <w:p w14:paraId="7B680979" w14:textId="77777777" w:rsidR="00B954EC" w:rsidRPr="00555C9B" w:rsidRDefault="00B954EC" w:rsidP="00DD6836">
      <w:pPr>
        <w:pStyle w:val="broodtekst"/>
        <w:suppressAutoHyphens/>
        <w:spacing w:line="0" w:lineRule="atLeast"/>
      </w:pPr>
    </w:p>
    <w:p w14:paraId="61405241" w14:textId="77777777" w:rsidR="00B954EC" w:rsidRPr="00555C9B" w:rsidRDefault="00B954EC" w:rsidP="0048530A">
      <w:pPr>
        <w:pStyle w:val="Kop2"/>
        <w:numPr>
          <w:ilvl w:val="1"/>
          <w:numId w:val="12"/>
        </w:numPr>
        <w:suppressAutoHyphens/>
        <w:spacing w:before="0" w:line="0" w:lineRule="atLeast"/>
        <w:ind w:left="709" w:hanging="709"/>
        <w:rPr>
          <w:b/>
        </w:rPr>
      </w:pPr>
      <w:bookmarkStart w:id="257" w:name="_Toc501547418"/>
      <w:bookmarkStart w:id="258" w:name="_Toc71037040"/>
      <w:bookmarkStart w:id="259" w:name="_Toc106790603"/>
      <w:r w:rsidRPr="00555C9B">
        <w:t>Bevoegdheid de beroepsactiviteiten uit te voeren</w:t>
      </w:r>
      <w:bookmarkEnd w:id="257"/>
      <w:bookmarkEnd w:id="258"/>
      <w:bookmarkEnd w:id="259"/>
    </w:p>
    <w:p w14:paraId="7BA065A5" w14:textId="77777777" w:rsidR="00B954EC" w:rsidRPr="00555C9B" w:rsidRDefault="00B954EC" w:rsidP="00170D87">
      <w:pPr>
        <w:pStyle w:val="broodtekst-bold"/>
        <w:suppressAutoHyphens/>
        <w:spacing w:line="0" w:lineRule="atLeast"/>
        <w:rPr>
          <w:rFonts w:ascii="Arial" w:hAnsi="Arial" w:cs="Arial"/>
          <w:b w:val="0"/>
          <w:i/>
          <w:sz w:val="20"/>
          <w:szCs w:val="20"/>
        </w:rPr>
      </w:pPr>
      <w:r w:rsidRPr="00555C9B">
        <w:rPr>
          <w:rFonts w:ascii="Arial" w:hAnsi="Arial" w:cs="Arial"/>
          <w:b w:val="0"/>
          <w:i/>
          <w:sz w:val="20"/>
          <w:szCs w:val="20"/>
        </w:rPr>
        <w:t xml:space="preserve">Geschiktheidseis 1: </w:t>
      </w:r>
      <w:r w:rsidR="005D5B41" w:rsidRPr="00555C9B">
        <w:rPr>
          <w:rFonts w:ascii="Arial" w:hAnsi="Arial" w:cs="Arial"/>
          <w:b w:val="0"/>
          <w:i/>
          <w:sz w:val="20"/>
          <w:szCs w:val="20"/>
        </w:rPr>
        <w:t>Inschrijving</w:t>
      </w:r>
      <w:r w:rsidRPr="00555C9B">
        <w:rPr>
          <w:rFonts w:ascii="Arial" w:hAnsi="Arial" w:cs="Arial"/>
          <w:b w:val="0"/>
          <w:i/>
          <w:sz w:val="20"/>
          <w:szCs w:val="20"/>
        </w:rPr>
        <w:t xml:space="preserve"> in nationaa</w:t>
      </w:r>
      <w:r w:rsidR="00CA19D4" w:rsidRPr="00555C9B">
        <w:rPr>
          <w:rFonts w:ascii="Arial" w:hAnsi="Arial" w:cs="Arial"/>
          <w:b w:val="0"/>
          <w:i/>
          <w:sz w:val="20"/>
          <w:szCs w:val="20"/>
        </w:rPr>
        <w:t>l H</w:t>
      </w:r>
      <w:r w:rsidRPr="00555C9B">
        <w:rPr>
          <w:rFonts w:ascii="Arial" w:hAnsi="Arial" w:cs="Arial"/>
          <w:b w:val="0"/>
          <w:i/>
          <w:sz w:val="20"/>
          <w:szCs w:val="20"/>
        </w:rPr>
        <w:t>andelsregister</w:t>
      </w:r>
    </w:p>
    <w:p w14:paraId="53686992" w14:textId="77777777" w:rsidR="00CA1748" w:rsidRPr="00555C9B" w:rsidRDefault="00CA1748" w:rsidP="00170D87">
      <w:pPr>
        <w:suppressAutoHyphens/>
      </w:pPr>
    </w:p>
    <w:p w14:paraId="67A6DEFA" w14:textId="77777777" w:rsidR="00B954EC" w:rsidRPr="00555C9B" w:rsidRDefault="00F4130E" w:rsidP="00170D87">
      <w:pPr>
        <w:suppressAutoHyphens/>
      </w:pPr>
      <w:r w:rsidRPr="00555C9B">
        <w:t xml:space="preserve">De </w:t>
      </w:r>
      <w:r w:rsidR="000C6D6D" w:rsidRPr="00555C9B">
        <w:t>I</w:t>
      </w:r>
      <w:r w:rsidR="005D5B41" w:rsidRPr="00555C9B">
        <w:t>nschrijver</w:t>
      </w:r>
      <w:r w:rsidR="00B954EC" w:rsidRPr="00555C9B">
        <w:t xml:space="preserve"> dient </w:t>
      </w:r>
      <w:r w:rsidR="009274C7" w:rsidRPr="00555C9B">
        <w:t>op het moment van het indienen van</w:t>
      </w:r>
      <w:r w:rsidR="00B954EC" w:rsidRPr="00555C9B">
        <w:t xml:space="preserve"> de </w:t>
      </w:r>
      <w:r w:rsidR="005D5B41" w:rsidRPr="00555C9B">
        <w:t>Inschrijving</w:t>
      </w:r>
      <w:r w:rsidR="00F110B2" w:rsidRPr="00555C9B">
        <w:t xml:space="preserve">, op straffe van uitsluiting van de </w:t>
      </w:r>
      <w:r w:rsidR="000C6D6D" w:rsidRPr="00555C9B">
        <w:t>I</w:t>
      </w:r>
      <w:r w:rsidR="00F110B2" w:rsidRPr="00555C9B">
        <w:t>nschrijver van de aanbestedingsprocedure,</w:t>
      </w:r>
      <w:r w:rsidR="00B954EC" w:rsidRPr="00555C9B">
        <w:t xml:space="preserve"> ingeschreven te staan in het in het land van</w:t>
      </w:r>
      <w:r w:rsidR="00CA19D4" w:rsidRPr="00555C9B">
        <w:t xml:space="preserve"> herkomst geldende beroeps- of H</w:t>
      </w:r>
      <w:r w:rsidR="00B954EC" w:rsidRPr="00555C9B">
        <w:t>andelsregister.</w:t>
      </w:r>
      <w:r w:rsidR="009E2596" w:rsidRPr="00555C9B">
        <w:t xml:space="preserve"> Indien wordt ingeschreven als S</w:t>
      </w:r>
      <w:r w:rsidR="00B954EC" w:rsidRPr="00555C9B">
        <w:t>amenwerkingsverband</w:t>
      </w:r>
      <w:r w:rsidR="009274C7" w:rsidRPr="00555C9B">
        <w:t>, dan</w:t>
      </w:r>
      <w:r w:rsidR="00B954EC" w:rsidRPr="00555C9B">
        <w:t xml:space="preserve"> dienen </w:t>
      </w:r>
      <w:r w:rsidR="009274C7" w:rsidRPr="00555C9B">
        <w:t>alle</w:t>
      </w:r>
      <w:r w:rsidR="009E2596" w:rsidRPr="00555C9B">
        <w:t xml:space="preserve"> leden van het S</w:t>
      </w:r>
      <w:r w:rsidR="00B954EC" w:rsidRPr="00555C9B">
        <w:t xml:space="preserve">amenwerkingsverband </w:t>
      </w:r>
      <w:r w:rsidR="009274C7" w:rsidRPr="00555C9B">
        <w:t xml:space="preserve">op het moment van het </w:t>
      </w:r>
      <w:r w:rsidR="00372E96" w:rsidRPr="00555C9B">
        <w:t>indienen</w:t>
      </w:r>
      <w:r w:rsidR="009274C7" w:rsidRPr="00555C9B">
        <w:t xml:space="preserve"> van de Inschrijving, op </w:t>
      </w:r>
      <w:r w:rsidR="00372E96" w:rsidRPr="00555C9B">
        <w:t>straffe</w:t>
      </w:r>
      <w:r w:rsidR="009274C7" w:rsidRPr="00555C9B">
        <w:t xml:space="preserve"> va</w:t>
      </w:r>
      <w:r w:rsidR="00372E96" w:rsidRPr="00555C9B">
        <w:t>n</w:t>
      </w:r>
      <w:r w:rsidR="009274C7" w:rsidRPr="00555C9B">
        <w:t xml:space="preserve"> uitsluiting van het </w:t>
      </w:r>
      <w:r w:rsidR="009E2596" w:rsidRPr="00555C9B">
        <w:t>S</w:t>
      </w:r>
      <w:r w:rsidR="00372E96" w:rsidRPr="00555C9B">
        <w:t>amenwerkingsverband</w:t>
      </w:r>
      <w:r w:rsidR="009274C7" w:rsidRPr="00555C9B">
        <w:t xml:space="preserve"> van de aanbestedingsprocedure, </w:t>
      </w:r>
      <w:r w:rsidR="00B954EC" w:rsidRPr="00555C9B">
        <w:t>ingeschreven te staan in het in het land van</w:t>
      </w:r>
      <w:r w:rsidR="00CA19D4" w:rsidRPr="00555C9B">
        <w:t xml:space="preserve"> herkomst geldende beroeps- of H</w:t>
      </w:r>
      <w:r w:rsidR="00B954EC" w:rsidRPr="00555C9B">
        <w:t xml:space="preserve">andelsregister. Indien wordt ingeschreven met </w:t>
      </w:r>
      <w:r w:rsidR="00372E96" w:rsidRPr="00555C9B">
        <w:t xml:space="preserve">een of meerdere </w:t>
      </w:r>
      <w:r w:rsidR="00B954EC" w:rsidRPr="00555C9B">
        <w:t>onderaannem</w:t>
      </w:r>
      <w:r w:rsidR="00372E96" w:rsidRPr="00555C9B">
        <w:t>ers, dan</w:t>
      </w:r>
      <w:r w:rsidR="00B954EC" w:rsidRPr="00555C9B">
        <w:t xml:space="preserve"> dienen ook de onderaannemers</w:t>
      </w:r>
      <w:r w:rsidR="00372E96" w:rsidRPr="00555C9B">
        <w:t xml:space="preserve"> op het moment van het indienen van de Inschrijving, op straffe van uitsluiting van de Inschrijver,</w:t>
      </w:r>
      <w:r w:rsidR="00B954EC" w:rsidRPr="00555C9B">
        <w:t xml:space="preserve"> ingeschreven te staan in het in het land van</w:t>
      </w:r>
      <w:r w:rsidR="00CA19D4" w:rsidRPr="00555C9B">
        <w:t xml:space="preserve"> herkomst geldende beroeps- of H</w:t>
      </w:r>
      <w:r w:rsidR="00B954EC" w:rsidRPr="00555C9B">
        <w:t>andelsregister.</w:t>
      </w:r>
    </w:p>
    <w:p w14:paraId="07C50DF7" w14:textId="77777777" w:rsidR="00B954EC" w:rsidRPr="00555C9B" w:rsidRDefault="00B954EC" w:rsidP="00170D87">
      <w:pPr>
        <w:suppressAutoHyphens/>
      </w:pPr>
    </w:p>
    <w:p w14:paraId="2DB57AD9" w14:textId="77777777" w:rsidR="00473093" w:rsidRPr="00555C9B" w:rsidRDefault="00473093" w:rsidP="00170D87">
      <w:pPr>
        <w:pStyle w:val="Alinea0"/>
        <w:widowControl/>
        <w:tabs>
          <w:tab w:val="left" w:pos="1418"/>
        </w:tabs>
        <w:suppressAutoHyphens/>
        <w:ind w:hanging="1134"/>
        <w:rPr>
          <w:lang w:val="nl-NL"/>
        </w:rPr>
      </w:pPr>
      <w:r w:rsidRPr="00555C9B">
        <w:rPr>
          <w:u w:val="single"/>
          <w:lang w:val="nl-NL"/>
        </w:rPr>
        <w:t>Bewijsmiddelen</w:t>
      </w:r>
      <w:r w:rsidRPr="00555C9B">
        <w:rPr>
          <w:lang w:val="nl-NL"/>
        </w:rPr>
        <w:t>:</w:t>
      </w:r>
    </w:p>
    <w:p w14:paraId="2636A090" w14:textId="77777777" w:rsidR="00473093" w:rsidRPr="00555C9B" w:rsidRDefault="00473093" w:rsidP="00170D87">
      <w:pPr>
        <w:suppressAutoHyphens/>
      </w:pPr>
      <w:r w:rsidRPr="00555C9B">
        <w:t xml:space="preserve">Ten bewijze dat de </w:t>
      </w:r>
      <w:r w:rsidR="005D5B41" w:rsidRPr="00555C9B">
        <w:t>Inschrijver</w:t>
      </w:r>
      <w:r w:rsidRPr="00555C9B">
        <w:t xml:space="preserve"> aan deze eis voldoet, kan bij </w:t>
      </w:r>
      <w:r w:rsidR="005D5B41" w:rsidRPr="00555C9B">
        <w:t>Inschrijving</w:t>
      </w:r>
      <w:r w:rsidRPr="00555C9B">
        <w:t xml:space="preserve"> worden volstaan met het indienen van het </w:t>
      </w:r>
      <w:r w:rsidR="0002162C" w:rsidRPr="00555C9B">
        <w:t>UEA (D</w:t>
      </w:r>
      <w:r w:rsidRPr="00555C9B">
        <w:t xml:space="preserve">eel IV, onderdeel α aankruisen). </w:t>
      </w:r>
    </w:p>
    <w:p w14:paraId="18BA83F7" w14:textId="77777777" w:rsidR="00473093" w:rsidRPr="00555C9B" w:rsidRDefault="00473093" w:rsidP="00170D87">
      <w:pPr>
        <w:suppressAutoHyphens/>
      </w:pPr>
    </w:p>
    <w:p w14:paraId="4665516E" w14:textId="5DDF0AF0" w:rsidR="00473093" w:rsidRPr="00555C9B" w:rsidRDefault="00473093" w:rsidP="00170D87">
      <w:pPr>
        <w:suppressAutoHyphens/>
      </w:pPr>
      <w:r w:rsidRPr="00555C9B">
        <w:t xml:space="preserve">Van de </w:t>
      </w:r>
      <w:r w:rsidR="005D5B41" w:rsidRPr="00555C9B">
        <w:t>Inschrijver</w:t>
      </w:r>
      <w:r w:rsidRPr="00555C9B">
        <w:t xml:space="preserve"> aan wie </w:t>
      </w:r>
      <w:r w:rsidR="00C232FB" w:rsidRPr="00555C9B">
        <w:t>de Aanbestedende Dienst</w:t>
      </w:r>
      <w:r w:rsidRPr="00555C9B">
        <w:t xml:space="preserve"> de </w:t>
      </w:r>
      <w:r w:rsidR="00C41071" w:rsidRPr="00555C9B">
        <w:t>Opdracht</w:t>
      </w:r>
      <w:r w:rsidRPr="00555C9B">
        <w:t xml:space="preserve"> voornemens is te gunnen wordt in de gunningsbrief een uittreksel uit het beroeps- of </w:t>
      </w:r>
      <w:r w:rsidR="00CA19D4" w:rsidRPr="00555C9B">
        <w:t>H</w:t>
      </w:r>
      <w:r w:rsidRPr="00555C9B">
        <w:t xml:space="preserve">andelsregister gevraagd. Dit uittreksel mag niet ouder zijn dan zes maanden voorafgaand aan het </w:t>
      </w:r>
      <w:r w:rsidR="003D13E9" w:rsidRPr="00555C9B">
        <w:t xml:space="preserve">uiterste </w:t>
      </w:r>
      <w:r w:rsidRPr="00555C9B">
        <w:t xml:space="preserve">tijdstip van het indienen van de </w:t>
      </w:r>
      <w:r w:rsidR="005D5B41" w:rsidRPr="00555C9B">
        <w:t>Inschrijving</w:t>
      </w:r>
      <w:r w:rsidRPr="00555C9B">
        <w:t xml:space="preserve">. De </w:t>
      </w:r>
      <w:r w:rsidR="005D5B41" w:rsidRPr="00555C9B">
        <w:t>Inschrijver</w:t>
      </w:r>
      <w:r w:rsidR="00D042AE" w:rsidRPr="00555C9B">
        <w:t xml:space="preserve"> </w:t>
      </w:r>
      <w:r w:rsidRPr="00555C9B">
        <w:t xml:space="preserve">moet binnen zeven kalenderdagen na verzending van dit voornemen tot gunning dit bewijsmiddel aan </w:t>
      </w:r>
      <w:r w:rsidR="00C232FB" w:rsidRPr="00555C9B">
        <w:t>de Aanbestedende Dienst</w:t>
      </w:r>
      <w:r w:rsidRPr="00555C9B">
        <w:t xml:space="preserve"> verstrekken </w:t>
      </w:r>
      <w:r w:rsidR="00E966E6" w:rsidRPr="00555C9B">
        <w:t>(zie 6.2)</w:t>
      </w:r>
    </w:p>
    <w:p w14:paraId="37F1B35E" w14:textId="77777777" w:rsidR="00473093" w:rsidRPr="00555C9B" w:rsidRDefault="00473093" w:rsidP="00170D87">
      <w:pPr>
        <w:pStyle w:val="broodtekst-bold"/>
        <w:suppressAutoHyphens/>
        <w:spacing w:line="0" w:lineRule="atLeast"/>
        <w:rPr>
          <w:i/>
        </w:rPr>
      </w:pPr>
    </w:p>
    <w:p w14:paraId="4E7ADEC9" w14:textId="77777777" w:rsidR="00473093" w:rsidRPr="00555C9B" w:rsidRDefault="00473093" w:rsidP="00170D87">
      <w:pPr>
        <w:pStyle w:val="broodtekst-bold"/>
        <w:suppressAutoHyphens/>
        <w:spacing w:line="0" w:lineRule="atLeast"/>
        <w:rPr>
          <w:i/>
        </w:rPr>
      </w:pPr>
    </w:p>
    <w:p w14:paraId="5AC1A35A" w14:textId="77777777" w:rsidR="004C01CA" w:rsidRPr="00555C9B" w:rsidRDefault="004C01CA" w:rsidP="0048530A">
      <w:pPr>
        <w:pStyle w:val="Kop2"/>
        <w:numPr>
          <w:ilvl w:val="1"/>
          <w:numId w:val="12"/>
        </w:numPr>
        <w:suppressAutoHyphens/>
        <w:spacing w:before="0" w:line="0" w:lineRule="atLeast"/>
        <w:rPr>
          <w:b/>
        </w:rPr>
      </w:pPr>
      <w:bookmarkStart w:id="260" w:name="_Toc312846199"/>
      <w:bookmarkStart w:id="261" w:name="_Toc319324560"/>
      <w:bookmarkStart w:id="262" w:name="_Toc336000397"/>
      <w:bookmarkStart w:id="263" w:name="_Toc361148676"/>
      <w:bookmarkStart w:id="264" w:name="_Toc361740239"/>
      <w:bookmarkStart w:id="265" w:name="_Toc361844853"/>
      <w:bookmarkStart w:id="266" w:name="_Ref366570615"/>
      <w:bookmarkStart w:id="267" w:name="_Ref366570623"/>
      <w:bookmarkStart w:id="268" w:name="_Ref366571087"/>
      <w:bookmarkStart w:id="269" w:name="_Ref366575447"/>
      <w:bookmarkStart w:id="270" w:name="_Toc378336882"/>
      <w:bookmarkStart w:id="271" w:name="_Toc501547419"/>
      <w:bookmarkStart w:id="272" w:name="_Ref517960763"/>
      <w:bookmarkStart w:id="273" w:name="_Toc71037041"/>
      <w:bookmarkStart w:id="274" w:name="_Toc106790604"/>
      <w:r w:rsidRPr="00555C9B">
        <w:t>Financiële en economische draagkracht</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51A4A7D5" w14:textId="77777777" w:rsidR="00873EC7" w:rsidRPr="00555C9B" w:rsidRDefault="00873EC7" w:rsidP="00170D87">
      <w:pPr>
        <w:pStyle w:val="broodtekst"/>
        <w:suppressAutoHyphens/>
        <w:spacing w:line="0" w:lineRule="atLeast"/>
        <w:rPr>
          <w:rFonts w:ascii="Arial" w:hAnsi="Arial" w:cs="Arial"/>
          <w:i/>
          <w:sz w:val="20"/>
          <w:szCs w:val="20"/>
        </w:rPr>
      </w:pPr>
      <w:r w:rsidRPr="00555C9B">
        <w:rPr>
          <w:rFonts w:ascii="Arial" w:hAnsi="Arial" w:cs="Arial"/>
          <w:i/>
          <w:sz w:val="20"/>
          <w:szCs w:val="20"/>
        </w:rPr>
        <w:t>Geschiktheidseis 2: Goedkeurende accountantsverklaring zonder continuïteitsparagraaf</w:t>
      </w:r>
    </w:p>
    <w:p w14:paraId="34C7850D" w14:textId="77777777" w:rsidR="00CA1748" w:rsidRPr="00555C9B" w:rsidRDefault="00CA1748" w:rsidP="00170D87">
      <w:pPr>
        <w:suppressAutoHyphens/>
      </w:pPr>
    </w:p>
    <w:p w14:paraId="65480210" w14:textId="77777777" w:rsidR="00873EC7" w:rsidRPr="00555C9B" w:rsidRDefault="00873EC7" w:rsidP="00170D87">
      <w:pPr>
        <w:suppressAutoHyphens/>
      </w:pPr>
      <w:r w:rsidRPr="00555C9B">
        <w:t>De Inschrijver dient voldoende financieel en economisch draagkrachtig te zijn om de Opdracht met goed resultaat te kunnen uitvoeren. De Inschrijver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w:t>
      </w:r>
      <w:r w:rsidR="004222DE" w:rsidRPr="00555C9B">
        <w:t>dat wil zeggen</w:t>
      </w:r>
      <w:r w:rsidRPr="00555C9B">
        <w:t xml:space="preserve"> een verplichte toelichtende paragraaf wegens ernstige onzekerheid omtrent de continuïteit van de Inschrijver) bevatten. </w:t>
      </w:r>
    </w:p>
    <w:p w14:paraId="1683FE73" w14:textId="77777777" w:rsidR="00873EC7" w:rsidRPr="00555C9B" w:rsidRDefault="00873EC7" w:rsidP="00170D87">
      <w:pPr>
        <w:suppressAutoHyphens/>
      </w:pPr>
    </w:p>
    <w:p w14:paraId="60C54510" w14:textId="77777777" w:rsidR="00873EC7" w:rsidRPr="00555C9B" w:rsidRDefault="00873EC7" w:rsidP="00170D87">
      <w:pPr>
        <w:suppressAutoHyphens/>
      </w:pPr>
      <w:r w:rsidRPr="00555C9B">
        <w:t>Indien Inschrijver niet verplicht is om zijn jaarrekening te laten controleren door een externe</w:t>
      </w:r>
      <w:r w:rsidR="0033205B" w:rsidRPr="00555C9B">
        <w:t xml:space="preserve"> </w:t>
      </w:r>
      <w:r w:rsidRPr="00555C9B">
        <w:t>accountant, omdat zijn onderneming als ‘kleine rechtspersoon’ of als ‘micro-rechtspersoon’ in de zin van afdeling 11 van titel 9 Burgerlijk Wetboek Boek 2 wordt aangemerkt, dan geldt het volgende.</w:t>
      </w:r>
    </w:p>
    <w:p w14:paraId="0AF75500" w14:textId="77777777" w:rsidR="00873EC7" w:rsidRPr="00555C9B" w:rsidRDefault="00873EC7" w:rsidP="00170D87">
      <w:pPr>
        <w:suppressAutoHyphens/>
      </w:pPr>
    </w:p>
    <w:p w14:paraId="4D84A0D7" w14:textId="77777777" w:rsidR="00EC4139" w:rsidRPr="00555C9B" w:rsidRDefault="00873EC7" w:rsidP="00170D87">
      <w:pPr>
        <w:suppressAutoHyphens/>
      </w:pPr>
      <w:r w:rsidRPr="00555C9B">
        <w:t>De Inschrijver die een ‘kleine rechtspersoon’ of een ‘micro-rechtspersoon’ is</w:t>
      </w:r>
      <w:r w:rsidR="004222DE" w:rsidRPr="00555C9B">
        <w:t>,</w:t>
      </w:r>
      <w:r w:rsidRPr="00555C9B">
        <w:t xml:space="preserve"> dient voldoende financieel en economisch draagkrachtig te zijn om de Opdracht met goed resultaat te kunnen uitvoeren. De Inschrijver die een ‘kleine rechtspersoon’ of een </w:t>
      </w:r>
    </w:p>
    <w:p w14:paraId="741B28A7" w14:textId="77777777" w:rsidR="00873EC7" w:rsidRPr="00555C9B" w:rsidRDefault="00873EC7" w:rsidP="00170D87">
      <w:pPr>
        <w:suppressAutoHyphens/>
      </w:pPr>
      <w:r w:rsidRPr="00555C9B">
        <w:t>‘micro-rechtspersoon’ is</w:t>
      </w:r>
      <w:r w:rsidR="004D6D16" w:rsidRPr="00555C9B">
        <w:t>,</w:t>
      </w:r>
      <w:r w:rsidRPr="00555C9B">
        <w:t xml:space="preserve"> dient daarom, op straffe van uitsluiting van de aanbestedingsprocedure, te beschikken over een</w:t>
      </w:r>
      <w:r w:rsidR="004B0FCC" w:rsidRPr="00555C9B">
        <w:t xml:space="preserve"> samenstellingsverklaring</w:t>
      </w:r>
      <w:r w:rsidRPr="00555C9B">
        <w:t>.</w:t>
      </w:r>
    </w:p>
    <w:p w14:paraId="50F3729F" w14:textId="77777777" w:rsidR="00873EC7" w:rsidRPr="00555C9B" w:rsidRDefault="00873EC7" w:rsidP="00170D87">
      <w:pPr>
        <w:suppressAutoHyphens/>
      </w:pPr>
    </w:p>
    <w:p w14:paraId="26812397" w14:textId="77777777" w:rsidR="00873EC7" w:rsidRPr="00555C9B" w:rsidRDefault="00873EC7" w:rsidP="00170D87">
      <w:pPr>
        <w:suppressAutoHyphens/>
      </w:pPr>
      <w:r w:rsidRPr="00555C9B">
        <w:t xml:space="preserve">Indien een Samenwerkingsverband een Inschrijving indient dan wordt geëist dat </w:t>
      </w:r>
      <w:r w:rsidR="00383841" w:rsidRPr="00555C9B">
        <w:t xml:space="preserve">ten minste </w:t>
      </w:r>
      <w:r w:rsidRPr="00555C9B">
        <w:t xml:space="preserve">één van de leden van het Samenwerkingsverband aan deze geschiktheidseis voldoet. </w:t>
      </w:r>
    </w:p>
    <w:p w14:paraId="433F2BED" w14:textId="77777777" w:rsidR="00873EC7" w:rsidRPr="00555C9B" w:rsidRDefault="00873EC7" w:rsidP="00170D87">
      <w:pPr>
        <w:suppressAutoHyphens/>
      </w:pPr>
    </w:p>
    <w:p w14:paraId="6984F54B" w14:textId="77777777" w:rsidR="00873EC7" w:rsidRPr="00555C9B" w:rsidRDefault="00873EC7" w:rsidP="00EC4139">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2CC3220D" w14:textId="77777777" w:rsidR="00873EC7" w:rsidRPr="00555C9B" w:rsidRDefault="00873EC7" w:rsidP="00EC4139">
      <w:pPr>
        <w:suppressAutoHyphens/>
      </w:pPr>
      <w:r w:rsidRPr="00555C9B">
        <w:t>Ten bewijze dat de Inschrijver aan deze eis voldoet, kan bij Inschrijving worden volstaan met het indienen van het UEA (</w:t>
      </w:r>
      <w:r w:rsidR="00083580" w:rsidRPr="00555C9B">
        <w:t xml:space="preserve">Deel </w:t>
      </w:r>
      <w:r w:rsidRPr="00555C9B">
        <w:t>IV, onderdeel α aankruisen).</w:t>
      </w:r>
    </w:p>
    <w:p w14:paraId="54FE2476" w14:textId="77777777" w:rsidR="00873EC7" w:rsidRPr="00555C9B" w:rsidRDefault="00873EC7" w:rsidP="00EC4139">
      <w:pPr>
        <w:suppressAutoHyphens/>
      </w:pPr>
    </w:p>
    <w:p w14:paraId="34C9B79B" w14:textId="77777777" w:rsidR="00873EC7" w:rsidRPr="00555C9B" w:rsidRDefault="00873EC7" w:rsidP="00EC4139">
      <w:pPr>
        <w:suppressAutoHyphens/>
      </w:pPr>
      <w:r w:rsidRPr="00555C9B">
        <w:t xml:space="preserve">Van de Inschrijver aan wie </w:t>
      </w:r>
      <w:r w:rsidR="00C232FB" w:rsidRPr="00555C9B">
        <w:t>de Aanbestedende Dienst</w:t>
      </w:r>
      <w:r w:rsidRPr="00555C9B">
        <w:t xml:space="preserve"> de Opdracht voornemens is te gunnen</w:t>
      </w:r>
      <w:r w:rsidR="00EC4139" w:rsidRPr="00555C9B">
        <w:t>,</w:t>
      </w:r>
      <w:r w:rsidRPr="00555C9B">
        <w:t xml:space="preserve"> wordt in de gunningsb</w:t>
      </w:r>
      <w:r w:rsidR="00877611" w:rsidRPr="00555C9B">
        <w:t>eslissing</w:t>
      </w:r>
      <w:r w:rsidRPr="00555C9B">
        <w:t xml:space="preserve"> een kopie van de goedkeurende accountantsverklaring </w:t>
      </w:r>
      <w:r w:rsidR="004B0FCC" w:rsidRPr="00555C9B">
        <w:t xml:space="preserve">of kopie van de samenstellingsverklaring </w:t>
      </w:r>
      <w:r w:rsidRPr="00555C9B">
        <w:t xml:space="preserve">opgevraagd. De Inschrijver moet binnen zeven kalenderdagen na verzending van het voornemen tot gunning dit bewijsmiddel aan de Aanbestedende Dienst verstrekken. </w:t>
      </w:r>
    </w:p>
    <w:p w14:paraId="39958F00" w14:textId="77777777" w:rsidR="00873EC7" w:rsidRPr="00555C9B" w:rsidRDefault="00873EC7" w:rsidP="00EC4139">
      <w:pPr>
        <w:suppressAutoHyphens/>
      </w:pPr>
    </w:p>
    <w:p w14:paraId="399BB6BC" w14:textId="77777777" w:rsidR="0011729E" w:rsidRPr="00555C9B" w:rsidRDefault="00E73536" w:rsidP="00EC4139">
      <w:pPr>
        <w:tabs>
          <w:tab w:val="left" w:pos="227"/>
          <w:tab w:val="left" w:pos="454"/>
          <w:tab w:val="left" w:pos="680"/>
        </w:tabs>
        <w:suppressAutoHyphens/>
        <w:autoSpaceDE w:val="0"/>
        <w:autoSpaceDN w:val="0"/>
        <w:adjustRightInd w:val="0"/>
        <w:spacing w:line="0" w:lineRule="atLeast"/>
      </w:pPr>
      <w:bookmarkStart w:id="275" w:name="_Toc351713525"/>
      <w:bookmarkStart w:id="276" w:name="_Toc419285402"/>
      <w:bookmarkStart w:id="277" w:name="_Toc421086898"/>
      <w:bookmarkEnd w:id="275"/>
      <w:r w:rsidRPr="3B60F8AF">
        <w:rPr>
          <w:i/>
          <w:iCs/>
        </w:rPr>
        <w:t>Geschiktheidseis 3</w:t>
      </w:r>
      <w:r w:rsidR="0011729E" w:rsidRPr="3B60F8AF">
        <w:rPr>
          <w:i/>
          <w:iCs/>
        </w:rPr>
        <w:t>: Verzekering</w:t>
      </w:r>
    </w:p>
    <w:bookmarkEnd w:id="276"/>
    <w:bookmarkEnd w:id="277"/>
    <w:p w14:paraId="25BE2BEE" w14:textId="77777777" w:rsidR="00CA1748" w:rsidRPr="00555C9B" w:rsidRDefault="00CA1748" w:rsidP="00EC4139">
      <w:pPr>
        <w:suppressAutoHyphens/>
      </w:pPr>
    </w:p>
    <w:p w14:paraId="0BA816F1" w14:textId="67EC2AD0" w:rsidR="00EC4139" w:rsidRPr="00555C9B" w:rsidRDefault="00E91DF0" w:rsidP="00EC4139">
      <w:pPr>
        <w:suppressAutoHyphens/>
      </w:pPr>
      <w:r w:rsidRPr="00555C9B">
        <w:t xml:space="preserve">De </w:t>
      </w:r>
      <w:r w:rsidR="000C6D6D" w:rsidRPr="00555C9B">
        <w:t>I</w:t>
      </w:r>
      <w:r w:rsidR="005D5B41" w:rsidRPr="00555C9B">
        <w:t>nschrijver</w:t>
      </w:r>
      <w:r w:rsidRPr="00555C9B">
        <w:t xml:space="preserve"> dient, op straffe van uitsluiting</w:t>
      </w:r>
      <w:r w:rsidR="005D03DC" w:rsidRPr="00555C9B">
        <w:t xml:space="preserve"> van de aanbestedingsprocedure</w:t>
      </w:r>
      <w:r w:rsidRPr="00555C9B">
        <w:t xml:space="preserve">, te beschikken over een </w:t>
      </w:r>
      <w:r w:rsidR="000F2B88" w:rsidRPr="00555C9B">
        <w:t>beroeps</w:t>
      </w:r>
      <w:r w:rsidRPr="00555C9B">
        <w:t xml:space="preserve">aansprakelijkheidsverzekering met een minimale dekking van </w:t>
      </w:r>
    </w:p>
    <w:p w14:paraId="4A84C7FC" w14:textId="6F2AD62C" w:rsidR="000F2B88" w:rsidRPr="00555C9B" w:rsidRDefault="00E91DF0" w:rsidP="00EC4139">
      <w:pPr>
        <w:suppressAutoHyphens/>
      </w:pPr>
      <w:r w:rsidRPr="00555C9B">
        <w:t xml:space="preserve">€ </w:t>
      </w:r>
      <w:r w:rsidR="006B3FD8">
        <w:t>3.000.000,-</w:t>
      </w:r>
      <w:r w:rsidRPr="00555C9B">
        <w:t xml:space="preserve"> per aanspraak gemaximeerd tot € </w:t>
      </w:r>
      <w:r w:rsidR="006B3FD8">
        <w:t>5.000.000,-</w:t>
      </w:r>
      <w:r w:rsidRPr="00555C9B">
        <w:t xml:space="preserve"> per verzekeringsjaar. Deze verzekering dient </w:t>
      </w:r>
      <w:r w:rsidR="00700675" w:rsidRPr="00555C9B">
        <w:t>uiterlijk</w:t>
      </w:r>
      <w:r w:rsidR="0056017F" w:rsidRPr="00555C9B">
        <w:t xml:space="preserve"> </w:t>
      </w:r>
      <w:r w:rsidR="00877611" w:rsidRPr="00555C9B">
        <w:t xml:space="preserve">in te gaan op de dag dat de uitvoering van de </w:t>
      </w:r>
      <w:r w:rsidR="00C71371">
        <w:t>Raamovereenkomst</w:t>
      </w:r>
      <w:r w:rsidR="00877611" w:rsidRPr="00555C9B">
        <w:t xml:space="preserve"> aanvangt. De verzekering dient te zijn afgesloten en geldig te zijn </w:t>
      </w:r>
      <w:r w:rsidR="000F2B88" w:rsidRPr="00555C9B">
        <w:t xml:space="preserve">gedurende de gehele looptijd van de </w:t>
      </w:r>
      <w:r w:rsidR="00C71371">
        <w:t>Raamovereenkomst</w:t>
      </w:r>
      <w:r w:rsidR="00845DE2" w:rsidRPr="00555C9B">
        <w:t>, inclusief eventuele verlengingsopties daarin</w:t>
      </w:r>
      <w:r w:rsidR="000F2B88" w:rsidRPr="00555C9B">
        <w:t xml:space="preserve">. </w:t>
      </w:r>
    </w:p>
    <w:p w14:paraId="62F8DD5F" w14:textId="77777777" w:rsidR="00E91DF0" w:rsidRPr="00555C9B" w:rsidRDefault="00E91DF0" w:rsidP="003573BE">
      <w:pPr>
        <w:suppressAutoHyphens/>
        <w:spacing w:line="284" w:lineRule="atLeast"/>
        <w:rPr>
          <w:rFonts w:ascii="Verdana" w:hAnsi="Verdana" w:cs="Arial"/>
        </w:rPr>
      </w:pPr>
    </w:p>
    <w:p w14:paraId="005162A7" w14:textId="77777777" w:rsidR="00E91DF0" w:rsidRPr="00555C9B" w:rsidRDefault="00E91DF0" w:rsidP="00EC4139">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4D424BAD" w14:textId="77777777" w:rsidR="00E91DF0" w:rsidRPr="00555C9B" w:rsidRDefault="00E91DF0" w:rsidP="00EC4139">
      <w:pPr>
        <w:suppressAutoHyphens/>
      </w:pPr>
      <w:r w:rsidRPr="00555C9B">
        <w:t xml:space="preserve">Ten bewijze dat de </w:t>
      </w:r>
      <w:r w:rsidR="005D5B41" w:rsidRPr="00555C9B">
        <w:t>Inschrijver</w:t>
      </w:r>
      <w:r w:rsidRPr="00555C9B">
        <w:t xml:space="preserve"> aan deze eis voldoet, kan bij </w:t>
      </w:r>
      <w:r w:rsidR="005D5B41" w:rsidRPr="00555C9B">
        <w:t>Inschrijving</w:t>
      </w:r>
      <w:r w:rsidRPr="00555C9B">
        <w:t xml:space="preserve"> worden volstaan met het indienen van </w:t>
      </w:r>
      <w:r w:rsidR="00EB789F" w:rsidRPr="00555C9B">
        <w:t>het UEA</w:t>
      </w:r>
      <w:r w:rsidR="00A00CB8" w:rsidRPr="00555C9B">
        <w:t xml:space="preserve"> (</w:t>
      </w:r>
      <w:r w:rsidR="00083580" w:rsidRPr="00555C9B">
        <w:t xml:space="preserve">Deel </w:t>
      </w:r>
      <w:r w:rsidR="00A00CB8" w:rsidRPr="00555C9B">
        <w:t>IV, onderdeel α</w:t>
      </w:r>
      <w:r w:rsidR="00270EEE" w:rsidRPr="00555C9B">
        <w:t xml:space="preserve"> aankruisen</w:t>
      </w:r>
      <w:r w:rsidR="00A00CB8" w:rsidRPr="00555C9B">
        <w:t>).</w:t>
      </w:r>
    </w:p>
    <w:p w14:paraId="035E0FBC" w14:textId="77777777" w:rsidR="00A6192D" w:rsidRPr="00555C9B" w:rsidRDefault="00A6192D" w:rsidP="00EC4139">
      <w:pPr>
        <w:suppressAutoHyphens/>
      </w:pPr>
    </w:p>
    <w:p w14:paraId="4A8E3FAA" w14:textId="72E139C3" w:rsidR="00ED4220" w:rsidRPr="00555C9B" w:rsidRDefault="00E91DF0" w:rsidP="00EC4139">
      <w:pPr>
        <w:suppressAutoHyphens/>
      </w:pPr>
      <w:r w:rsidRPr="00555C9B">
        <w:lastRenderedPageBreak/>
        <w:t xml:space="preserve">Van de </w:t>
      </w:r>
      <w:r w:rsidR="005D5B41" w:rsidRPr="00555C9B">
        <w:t>Inschrijver</w:t>
      </w:r>
      <w:r w:rsidRPr="00555C9B">
        <w:t xml:space="preserve"> aan wie </w:t>
      </w:r>
      <w:r w:rsidR="00C232FB" w:rsidRPr="00555C9B">
        <w:t>de Aanbestedende Dienst</w:t>
      </w:r>
      <w:r w:rsidRPr="00555C9B">
        <w:t xml:space="preserve"> de </w:t>
      </w:r>
      <w:r w:rsidR="00C41071" w:rsidRPr="00555C9B">
        <w:t>Opdracht</w:t>
      </w:r>
      <w:r w:rsidRPr="00555C9B">
        <w:t xml:space="preserve"> voornemens is te gunnen</w:t>
      </w:r>
      <w:r w:rsidR="00EC4139" w:rsidRPr="00555C9B">
        <w:t>,</w:t>
      </w:r>
      <w:r w:rsidRPr="00555C9B">
        <w:t xml:space="preserve"> wordt in de gunningsb</w:t>
      </w:r>
      <w:r w:rsidR="00297964" w:rsidRPr="00555C9B">
        <w:t>eslissing</w:t>
      </w:r>
      <w:r w:rsidRPr="00555C9B">
        <w:t xml:space="preserve"> het bewijsmiddel </w:t>
      </w:r>
      <w:r w:rsidR="00DD5A21" w:rsidRPr="00555C9B">
        <w:t>opgevraagd</w:t>
      </w:r>
      <w:r w:rsidRPr="00555C9B">
        <w:t xml:space="preserve">, waaruit </w:t>
      </w:r>
      <w:r w:rsidR="00383841" w:rsidRPr="00555C9B">
        <w:t xml:space="preserve">ten minste </w:t>
      </w:r>
      <w:r w:rsidRPr="00555C9B">
        <w:t>de verzekeringsdekking volgt</w:t>
      </w:r>
      <w:r w:rsidR="00DD5A21" w:rsidRPr="00555C9B">
        <w:t>. Dit bewijsmiddel kan bijvoorbeeld een kopie van het polisblad</w:t>
      </w:r>
      <w:r w:rsidR="00700675" w:rsidRPr="00555C9B">
        <w:t>,</w:t>
      </w:r>
      <w:r w:rsidR="00DD5A21" w:rsidRPr="00555C9B">
        <w:t xml:space="preserve"> </w:t>
      </w:r>
      <w:r w:rsidR="00700675" w:rsidRPr="00555C9B">
        <w:t>of een kopie van de verzekering</w:t>
      </w:r>
      <w:r w:rsidR="00DD5A21" w:rsidRPr="00555C9B">
        <w:t xml:space="preserve"> zijn. De </w:t>
      </w:r>
      <w:r w:rsidR="005D5B41" w:rsidRPr="00555C9B">
        <w:t>Inschrijver</w:t>
      </w:r>
      <w:r w:rsidR="00DD5A21" w:rsidRPr="00555C9B">
        <w:t xml:space="preserve"> moet binnen zeven kalenderdagen na verzending van </w:t>
      </w:r>
      <w:r w:rsidR="00FD1B2A" w:rsidRPr="00555C9B">
        <w:t>het</w:t>
      </w:r>
      <w:r w:rsidR="00DD5A21" w:rsidRPr="00555C9B">
        <w:t xml:space="preserve"> voornemen tot gunning dit bewijsmiddel </w:t>
      </w:r>
      <w:r w:rsidR="00FD1B2A" w:rsidRPr="00555C9B">
        <w:t xml:space="preserve">aan </w:t>
      </w:r>
      <w:r w:rsidR="00C232FB" w:rsidRPr="00555C9B">
        <w:t>de Aanbestedende Dienst</w:t>
      </w:r>
      <w:r w:rsidR="00FD1B2A" w:rsidRPr="00555C9B">
        <w:t xml:space="preserve"> verstrekken. </w:t>
      </w:r>
    </w:p>
    <w:p w14:paraId="4E2D4894" w14:textId="77777777" w:rsidR="00ED4220" w:rsidRPr="00555C9B" w:rsidRDefault="00ED4220" w:rsidP="00EC4139">
      <w:pPr>
        <w:pStyle w:val="Kop2"/>
        <w:suppressAutoHyphens/>
      </w:pPr>
      <w:bookmarkStart w:id="278" w:name="_Toc508701625"/>
      <w:bookmarkStart w:id="279" w:name="_Toc508887571"/>
      <w:bookmarkStart w:id="280" w:name="_Ref517960781"/>
      <w:bookmarkStart w:id="281" w:name="_Toc71037042"/>
      <w:bookmarkStart w:id="282" w:name="_Toc106790605"/>
      <w:bookmarkEnd w:id="256"/>
      <w:bookmarkEnd w:id="278"/>
      <w:bookmarkEnd w:id="279"/>
      <w:r w:rsidRPr="00555C9B">
        <w:t>Technische bekwaamheid en</w:t>
      </w:r>
      <w:r w:rsidR="009F2609" w:rsidRPr="00555C9B">
        <w:t xml:space="preserve"> </w:t>
      </w:r>
      <w:r w:rsidRPr="00555C9B">
        <w:t>beroepsbekwaamheid</w:t>
      </w:r>
      <w:bookmarkEnd w:id="280"/>
      <w:bookmarkEnd w:id="281"/>
      <w:bookmarkEnd w:id="282"/>
    </w:p>
    <w:p w14:paraId="3A463E37" w14:textId="77777777" w:rsidR="00ED4220" w:rsidRPr="00555C9B" w:rsidRDefault="00ED4220" w:rsidP="00EC4139">
      <w:pPr>
        <w:suppressAutoHyphens/>
      </w:pPr>
      <w:r w:rsidRPr="00555C9B">
        <w:t>In deze aanbesteding zijn de volgende kerncompetenties met betrekking tot de technische bekwaamheid en beroepsbekwaamheid relevant:</w:t>
      </w:r>
    </w:p>
    <w:p w14:paraId="2A639EF9" w14:textId="1CC95A73" w:rsidR="00ED4220" w:rsidRDefault="00ED4220" w:rsidP="00EC4139">
      <w:pPr>
        <w:suppressAutoHyphens/>
      </w:pPr>
    </w:p>
    <w:p w14:paraId="7077224E" w14:textId="0334F052" w:rsidR="00223D1A" w:rsidRDefault="00DE4944" w:rsidP="00315ACB">
      <w:pPr>
        <w:pStyle w:val="Lijstalinea"/>
        <w:numPr>
          <w:ilvl w:val="0"/>
          <w:numId w:val="26"/>
        </w:numPr>
        <w:suppressAutoHyphens/>
      </w:pPr>
      <w:r>
        <w:t xml:space="preserve">Ervaring met het vervoeren van personen </w:t>
      </w:r>
      <w:r w:rsidR="514E7FE9">
        <w:t xml:space="preserve"> </w:t>
      </w:r>
      <w:r>
        <w:t xml:space="preserve">inclusief bagage </w:t>
      </w:r>
      <w:r w:rsidR="42E01546">
        <w:t>inclusief  het vervoeren van minder-valide personen (m</w:t>
      </w:r>
      <w:r w:rsidR="00A52A40">
        <w:t>et uitzondering van</w:t>
      </w:r>
      <w:r w:rsidR="42E01546">
        <w:t xml:space="preserve"> liggend vervoer)</w:t>
      </w:r>
      <w:r w:rsidR="00A52A40">
        <w:t>.</w:t>
      </w:r>
      <w:r w:rsidR="42E01546">
        <w:t xml:space="preserve"> </w:t>
      </w:r>
    </w:p>
    <w:p w14:paraId="73166302" w14:textId="14A15CA3" w:rsidR="007231BF" w:rsidRDefault="00DE4944" w:rsidP="00DE4944">
      <w:pPr>
        <w:pStyle w:val="Lijstalinea"/>
        <w:numPr>
          <w:ilvl w:val="0"/>
          <w:numId w:val="26"/>
        </w:numPr>
        <w:suppressAutoHyphens/>
      </w:pPr>
      <w:r>
        <w:t>Ervaring m</w:t>
      </w:r>
      <w:r w:rsidR="128B40CC">
        <w:t xml:space="preserve">et </w:t>
      </w:r>
      <w:r w:rsidR="5FB2547C">
        <w:t>het</w:t>
      </w:r>
      <w:r w:rsidR="009755A2">
        <w:t xml:space="preserve"> op </w:t>
      </w:r>
      <w:r w:rsidR="2457F7DC">
        <w:t xml:space="preserve">eenzelfde dag </w:t>
      </w:r>
      <w:r w:rsidR="128B40CC">
        <w:t>plannen en uitvoeren van grotere aantallen vervoersbewegingen met verschillende personen van en naar verschillende (ver uit elkaar</w:t>
      </w:r>
      <w:r w:rsidR="00A52A40">
        <w:t xml:space="preserve"> </w:t>
      </w:r>
      <w:r w:rsidR="128B40CC">
        <w:t xml:space="preserve">liggende) </w:t>
      </w:r>
      <w:r w:rsidR="594BBE18">
        <w:t>locaties</w:t>
      </w:r>
      <w:r w:rsidR="128B40CC">
        <w:t xml:space="preserve"> bi</w:t>
      </w:r>
      <w:r w:rsidR="26CF3C3B">
        <w:t>nnen Nederland</w:t>
      </w:r>
      <w:r w:rsidR="00CA33FC">
        <w:t>.</w:t>
      </w:r>
    </w:p>
    <w:p w14:paraId="2E0CC03F" w14:textId="2346E5F5" w:rsidR="00A46E6E" w:rsidRDefault="007231BF" w:rsidP="00DE4944">
      <w:pPr>
        <w:pStyle w:val="Lijstalinea"/>
        <w:numPr>
          <w:ilvl w:val="0"/>
          <w:numId w:val="26"/>
        </w:numPr>
        <w:suppressAutoHyphens/>
      </w:pPr>
      <w:r>
        <w:t>E</w:t>
      </w:r>
      <w:r w:rsidR="0034104A">
        <w:t xml:space="preserve">rvaring met een uitgebreide landelijke regiefunctie bij een dagelijkse inzet van </w:t>
      </w:r>
      <w:r w:rsidR="5C730A9A">
        <w:t>grotere aantallen</w:t>
      </w:r>
      <w:r w:rsidR="0034104A">
        <w:t xml:space="preserve"> </w:t>
      </w:r>
      <w:r w:rsidR="3FB3E6A1">
        <w:t>vervoersbewegingen</w:t>
      </w:r>
      <w:r w:rsidR="0034104A">
        <w:t xml:space="preserve">. </w:t>
      </w:r>
    </w:p>
    <w:p w14:paraId="0D8F7B29" w14:textId="77777777" w:rsidR="0072728B" w:rsidRPr="00555C9B" w:rsidRDefault="00287C94" w:rsidP="0072728B">
      <w:pPr>
        <w:pStyle w:val="Lijstalinea"/>
        <w:numPr>
          <w:ilvl w:val="0"/>
          <w:numId w:val="26"/>
        </w:numPr>
        <w:suppressAutoHyphens/>
      </w:pPr>
      <w:r>
        <w:t xml:space="preserve">Ervaring met vergelijkbaar regulier vervoer van specifieke groepen. Dit kan breder zijn dan vervoer van </w:t>
      </w:r>
      <w:r w:rsidR="00A46E6E">
        <w:t>ontheemden.</w:t>
      </w:r>
      <w:r>
        <w:t xml:space="preserve"> </w:t>
      </w:r>
      <w:r w:rsidR="00A46E6E">
        <w:t>O</w:t>
      </w:r>
      <w:r>
        <w:t xml:space="preserve">ok regulier vervoer van bijvoorbeeld scholieren, gedetineerden of vervoer van groepen mensen van en naar evenementen en congressen kan als ervaring worden benoemd. </w:t>
      </w:r>
      <w:r w:rsidR="0072728B" w:rsidRPr="00D76F83">
        <w:t>Inschrijver heeft aantoonbare ervaring met het contractvervoer van personen waarbij het vervoer op reguliere basis (d.w.z. minimaal drie dagen per week) is of wordt verricht.</w:t>
      </w:r>
    </w:p>
    <w:p w14:paraId="667E818F" w14:textId="77777777" w:rsidR="00B01532" w:rsidRDefault="00B01532" w:rsidP="00516F4B">
      <w:pPr>
        <w:suppressAutoHyphens/>
      </w:pPr>
    </w:p>
    <w:p w14:paraId="21C9E38C" w14:textId="03953143" w:rsidR="00ED4220" w:rsidRPr="00555C9B" w:rsidRDefault="00ED4220" w:rsidP="00B01532">
      <w:pPr>
        <w:suppressAutoHyphens/>
      </w:pPr>
      <w:r w:rsidRPr="00555C9B">
        <w:t>Ter toetsing van het voldoen aan deze kerncompetenties worden de volgende geschiktheidseisen gesteld.</w:t>
      </w:r>
      <w:r w:rsidR="00A02C39">
        <w:t xml:space="preserve"> </w:t>
      </w:r>
    </w:p>
    <w:p w14:paraId="592B2A21" w14:textId="77777777" w:rsidR="00ED4220" w:rsidRPr="00555C9B" w:rsidRDefault="00ED4220" w:rsidP="00EC4139">
      <w:pPr>
        <w:suppressAutoHyphens/>
      </w:pPr>
    </w:p>
    <w:p w14:paraId="67FC1DA3" w14:textId="77777777" w:rsidR="00ED4220" w:rsidRPr="00555C9B" w:rsidRDefault="00ED4220" w:rsidP="00EC4139">
      <w:pPr>
        <w:suppressAutoHyphens/>
        <w:rPr>
          <w:i/>
        </w:rPr>
      </w:pPr>
      <w:r w:rsidRPr="00555C9B">
        <w:rPr>
          <w:i/>
        </w:rPr>
        <w:t>Geschiktheidseis</w:t>
      </w:r>
      <w:r w:rsidR="00E73536" w:rsidRPr="00555C9B">
        <w:rPr>
          <w:i/>
        </w:rPr>
        <w:t xml:space="preserve"> 4</w:t>
      </w:r>
      <w:r w:rsidRPr="00555C9B">
        <w:rPr>
          <w:i/>
        </w:rPr>
        <w:t>: Referenties</w:t>
      </w:r>
    </w:p>
    <w:p w14:paraId="4E09D466" w14:textId="77777777" w:rsidR="00ED4220" w:rsidRPr="00555C9B" w:rsidRDefault="00ED4220" w:rsidP="00EC4139">
      <w:pPr>
        <w:suppressAutoHyphens/>
      </w:pPr>
    </w:p>
    <w:p w14:paraId="6A263341" w14:textId="77777777" w:rsidR="00A75E10" w:rsidRPr="00555C9B" w:rsidRDefault="00A75E10" w:rsidP="00EC4139">
      <w:pPr>
        <w:suppressAutoHyphens/>
      </w:pPr>
      <w:r w:rsidRPr="75B69B5D">
        <w:rPr>
          <w:u w:val="single"/>
        </w:rPr>
        <w:t>Referentie</w:t>
      </w:r>
      <w:r w:rsidR="00394A13" w:rsidRPr="75B69B5D">
        <w:rPr>
          <w:u w:val="single"/>
        </w:rPr>
        <w:t>-</w:t>
      </w:r>
      <w:r w:rsidRPr="75B69B5D">
        <w:rPr>
          <w:u w:val="single"/>
        </w:rPr>
        <w:t>eis 1</w:t>
      </w:r>
      <w:r>
        <w:t>:</w:t>
      </w:r>
    </w:p>
    <w:p w14:paraId="56893B86" w14:textId="54932FB2" w:rsidR="00AC202A" w:rsidRPr="00555C9B" w:rsidRDefault="00E91DF0" w:rsidP="00EC4139">
      <w:pPr>
        <w:suppressAutoHyphens/>
      </w:pPr>
      <w:r>
        <w:t xml:space="preserve">De </w:t>
      </w:r>
      <w:r w:rsidR="005D5B41">
        <w:t>Inschrijver</w:t>
      </w:r>
      <w:r>
        <w:t xml:space="preserve"> dient, op straffe van uitsluiting van de aanbestedingsprocedure</w:t>
      </w:r>
      <w:r w:rsidR="001C753A">
        <w:t xml:space="preserve">, </w:t>
      </w:r>
      <w:bookmarkStart w:id="283" w:name="_Hlk32487662"/>
      <w:r w:rsidR="00164E6C">
        <w:t xml:space="preserve">aan te tonen dat hij een </w:t>
      </w:r>
      <w:r w:rsidR="004368C1">
        <w:t>referentie</w:t>
      </w:r>
      <w:r w:rsidR="00164E6C">
        <w:t xml:space="preserve">opdracht heeft uitgevoerd waarmee hij voldoet aan kerncompetentie 1 en waarvan de opdrachtwaarde minimaal € </w:t>
      </w:r>
      <w:r w:rsidR="001835F6">
        <w:t>1.350.000</w:t>
      </w:r>
      <w:r w:rsidR="669C8B4E">
        <w:t>,</w:t>
      </w:r>
      <w:r w:rsidR="00164E6C">
        <w:t xml:space="preserve"> exclusief btw bedroeg</w:t>
      </w:r>
      <w:bookmarkEnd w:id="283"/>
      <w:r w:rsidR="00AC202A">
        <w:t xml:space="preserve">. </w:t>
      </w:r>
    </w:p>
    <w:p w14:paraId="69BD67A2" w14:textId="77777777" w:rsidR="00E91DF0" w:rsidRPr="00555C9B" w:rsidRDefault="00E91DF0" w:rsidP="00EC4139">
      <w:pPr>
        <w:suppressAutoHyphens/>
      </w:pPr>
    </w:p>
    <w:p w14:paraId="223D9788" w14:textId="77777777" w:rsidR="00A75E10" w:rsidRPr="00555C9B" w:rsidRDefault="00A75E10" w:rsidP="00EC4139">
      <w:pPr>
        <w:suppressAutoHyphens/>
      </w:pPr>
      <w:r w:rsidRPr="00555C9B">
        <w:rPr>
          <w:u w:val="single"/>
        </w:rPr>
        <w:t>Referentie</w:t>
      </w:r>
      <w:r w:rsidR="00394A13" w:rsidRPr="00555C9B">
        <w:rPr>
          <w:u w:val="single"/>
        </w:rPr>
        <w:t>-</w:t>
      </w:r>
      <w:r w:rsidRPr="00555C9B">
        <w:rPr>
          <w:u w:val="single"/>
        </w:rPr>
        <w:t>eis 2</w:t>
      </w:r>
      <w:r w:rsidRPr="00555C9B">
        <w:t>:</w:t>
      </w:r>
    </w:p>
    <w:p w14:paraId="2FEB028A" w14:textId="41546BD8" w:rsidR="007D2A81" w:rsidRPr="00555C9B" w:rsidRDefault="00AC202A" w:rsidP="00EC4139">
      <w:pPr>
        <w:suppressAutoHyphens/>
      </w:pPr>
      <w:r w:rsidRPr="00555C9B">
        <w:t xml:space="preserve">De </w:t>
      </w:r>
      <w:r w:rsidR="005D5B41" w:rsidRPr="00555C9B">
        <w:t>Inschrijver</w:t>
      </w:r>
      <w:r w:rsidRPr="00555C9B">
        <w:t xml:space="preserve"> dient, op straffe van uitsluiting van de aanbestedingsprocedure</w:t>
      </w:r>
      <w:r w:rsidR="001C753A" w:rsidRPr="00555C9B">
        <w:t>,</w:t>
      </w:r>
      <w:r w:rsidRPr="00555C9B">
        <w:t xml:space="preserve"> </w:t>
      </w:r>
      <w:r w:rsidR="00164E6C" w:rsidRPr="00555C9B">
        <w:t xml:space="preserve">aan te tonen dat hij een </w:t>
      </w:r>
      <w:r w:rsidR="004368C1" w:rsidRPr="00555C9B">
        <w:t>referentie</w:t>
      </w:r>
      <w:r w:rsidR="00164E6C" w:rsidRPr="00555C9B">
        <w:t>opdracht heeft uitgevoerd waarmee hij voldoet aan kerncompetentie 2</w:t>
      </w:r>
      <w:r w:rsidR="007E582A">
        <w:t>.</w:t>
      </w:r>
    </w:p>
    <w:p w14:paraId="65CD4292" w14:textId="77777777" w:rsidR="007D2A81" w:rsidRPr="00555C9B" w:rsidRDefault="007D2A81" w:rsidP="00EC4139">
      <w:pPr>
        <w:suppressAutoHyphens/>
      </w:pPr>
    </w:p>
    <w:p w14:paraId="0E7FBE19" w14:textId="77777777" w:rsidR="00A75E10" w:rsidRPr="00555C9B" w:rsidRDefault="00A75E10" w:rsidP="00EC4139">
      <w:pPr>
        <w:suppressAutoHyphens/>
      </w:pPr>
      <w:r w:rsidRPr="00555C9B">
        <w:rPr>
          <w:u w:val="single"/>
        </w:rPr>
        <w:t>Referentie</w:t>
      </w:r>
      <w:r w:rsidR="00394A13" w:rsidRPr="00555C9B">
        <w:rPr>
          <w:u w:val="single"/>
        </w:rPr>
        <w:t>-</w:t>
      </w:r>
      <w:r w:rsidRPr="00555C9B">
        <w:rPr>
          <w:u w:val="single"/>
        </w:rPr>
        <w:t>eis 3</w:t>
      </w:r>
      <w:r w:rsidRPr="00555C9B">
        <w:t>:</w:t>
      </w:r>
    </w:p>
    <w:p w14:paraId="55AC7D81" w14:textId="345EF441" w:rsidR="00AC202A" w:rsidRDefault="00AC202A" w:rsidP="00EC4139">
      <w:pPr>
        <w:suppressAutoHyphens/>
      </w:pPr>
      <w:r w:rsidRPr="00555C9B">
        <w:t xml:space="preserve">De </w:t>
      </w:r>
      <w:r w:rsidR="005D5B41" w:rsidRPr="00555C9B">
        <w:t>Inschrijver</w:t>
      </w:r>
      <w:r w:rsidRPr="00555C9B">
        <w:t xml:space="preserve"> dient, op straffe van uitsluiting van de aanbestedingsprocedure</w:t>
      </w:r>
      <w:r w:rsidR="001C753A" w:rsidRPr="00555C9B">
        <w:t>,</w:t>
      </w:r>
      <w:r w:rsidRPr="00555C9B">
        <w:t xml:space="preserve"> </w:t>
      </w:r>
      <w:r w:rsidR="00164E6C" w:rsidRPr="00555C9B">
        <w:t xml:space="preserve">aan te tonen dat hij een </w:t>
      </w:r>
      <w:r w:rsidR="004368C1" w:rsidRPr="00555C9B">
        <w:t>referentie</w:t>
      </w:r>
      <w:r w:rsidR="00164E6C" w:rsidRPr="00555C9B">
        <w:t>opdracht heeft uitgevoerd waarmee hij voldoet aan kerncompetentie 3</w:t>
      </w:r>
      <w:r w:rsidR="007E582A">
        <w:t>.</w:t>
      </w:r>
    </w:p>
    <w:p w14:paraId="700FF328" w14:textId="77777777" w:rsidR="00823872" w:rsidRDefault="00823872" w:rsidP="00EC4139">
      <w:pPr>
        <w:suppressAutoHyphens/>
      </w:pPr>
    </w:p>
    <w:p w14:paraId="1BA4AE72" w14:textId="6210E71D" w:rsidR="00823872" w:rsidRPr="00555C9B" w:rsidRDefault="00823872" w:rsidP="00823872">
      <w:pPr>
        <w:suppressAutoHyphens/>
      </w:pPr>
      <w:r w:rsidRPr="00555C9B">
        <w:rPr>
          <w:u w:val="single"/>
        </w:rPr>
        <w:t xml:space="preserve">Referentie-eis </w:t>
      </w:r>
      <w:r>
        <w:rPr>
          <w:u w:val="single"/>
        </w:rPr>
        <w:t>4</w:t>
      </w:r>
      <w:r w:rsidRPr="00555C9B">
        <w:t>:</w:t>
      </w:r>
    </w:p>
    <w:p w14:paraId="17C4F9CC" w14:textId="0FD36C1F" w:rsidR="00823872" w:rsidRDefault="00823872" w:rsidP="00823872">
      <w:pPr>
        <w:suppressAutoHyphens/>
      </w:pPr>
      <w:r w:rsidRPr="00555C9B">
        <w:t xml:space="preserve">De Inschrijver dient, op straffe van uitsluiting van de aanbestedingsprocedure, aan te tonen dat hij een referentieopdracht heeft uitgevoerd waarmee hij voldoet aan kerncompetentie </w:t>
      </w:r>
      <w:r>
        <w:t>4</w:t>
      </w:r>
      <w:r w:rsidR="007E582A">
        <w:t>.</w:t>
      </w:r>
      <w:r w:rsidR="00E2196F">
        <w:t xml:space="preserve"> </w:t>
      </w:r>
    </w:p>
    <w:p w14:paraId="55578F16" w14:textId="77777777" w:rsidR="00E91DF0" w:rsidRPr="00555C9B" w:rsidRDefault="00E91DF0" w:rsidP="00EC4139">
      <w:pPr>
        <w:suppressAutoHyphens/>
      </w:pPr>
    </w:p>
    <w:p w14:paraId="1B1914F0" w14:textId="6666A8AB" w:rsidR="00E91DF0" w:rsidRPr="00555C9B" w:rsidRDefault="00E91DF0" w:rsidP="00EC4139">
      <w:pPr>
        <w:suppressAutoHyphens/>
      </w:pPr>
      <w:r w:rsidRPr="00555C9B">
        <w:t>De referentie</w:t>
      </w:r>
      <w:r w:rsidR="00767002" w:rsidRPr="00555C9B">
        <w:t>o</w:t>
      </w:r>
      <w:r w:rsidR="00C41071" w:rsidRPr="00555C9B">
        <w:t>pdracht</w:t>
      </w:r>
      <w:r w:rsidRPr="00555C9B">
        <w:t xml:space="preserve">en moeten, op straffe van uitsluiting van de aanbestedingsprocedure, in de afgelopen drie jaar voorafgaande aan de datum van </w:t>
      </w:r>
      <w:r w:rsidR="005D5B41" w:rsidRPr="00555C9B">
        <w:t>Inschrijving</w:t>
      </w:r>
      <w:r w:rsidR="00376A11" w:rsidRPr="00555C9B">
        <w:t xml:space="preserve"> </w:t>
      </w:r>
      <w:r w:rsidRPr="00555C9B">
        <w:t xml:space="preserve">zijn verricht. </w:t>
      </w:r>
      <w:r w:rsidR="00164E6C" w:rsidRPr="00555C9B">
        <w:t xml:space="preserve">Een </w:t>
      </w:r>
      <w:r w:rsidR="00164E6C" w:rsidRPr="00555C9B">
        <w:lastRenderedPageBreak/>
        <w:t xml:space="preserve">prognose telt niet mee. </w:t>
      </w:r>
      <w:r w:rsidRPr="00555C9B">
        <w:t>Referentie</w:t>
      </w:r>
      <w:r w:rsidR="00767002" w:rsidRPr="00555C9B">
        <w:t>o</w:t>
      </w:r>
      <w:r w:rsidR="00C41071" w:rsidRPr="00555C9B">
        <w:t>pdracht</w:t>
      </w:r>
      <w:r w:rsidRPr="00555C9B">
        <w:t xml:space="preserve">en die zijn </w:t>
      </w:r>
      <w:r w:rsidR="00110C42" w:rsidRPr="00555C9B">
        <w:t xml:space="preserve">afgerond </w:t>
      </w:r>
      <w:r w:rsidRPr="00555C9B">
        <w:t xml:space="preserve">in de afgelopen drie jaar voorafgaande aan de datum van </w:t>
      </w:r>
      <w:r w:rsidR="005D5B41" w:rsidRPr="00555C9B">
        <w:t>Inschrijving</w:t>
      </w:r>
      <w:r w:rsidRPr="00555C9B">
        <w:t xml:space="preserve"> vallen binnen deze periode. Ook referentie</w:t>
      </w:r>
      <w:r w:rsidR="00767002" w:rsidRPr="00555C9B">
        <w:t>o</w:t>
      </w:r>
      <w:r w:rsidR="00C41071" w:rsidRPr="00555C9B">
        <w:t>pdracht</w:t>
      </w:r>
      <w:r w:rsidRPr="00555C9B">
        <w:t>en die nog in uitvoering zijn vallen binnen deze periode. Voor deze laatste referentie</w:t>
      </w:r>
      <w:r w:rsidR="00767002" w:rsidRPr="00555C9B">
        <w:t>o</w:t>
      </w:r>
      <w:r w:rsidR="00C41071" w:rsidRPr="00555C9B">
        <w:t>pdracht</w:t>
      </w:r>
      <w:r w:rsidRPr="00555C9B">
        <w:t xml:space="preserve">en geldt wel dat </w:t>
      </w:r>
      <w:r w:rsidR="00164E6C" w:rsidRPr="00555C9B">
        <w:t>de uitvoering ervan</w:t>
      </w:r>
      <w:r w:rsidRPr="00555C9B">
        <w:t xml:space="preserve"> minimaal </w:t>
      </w:r>
      <w:r w:rsidR="008F7CF3" w:rsidRPr="00555C9B">
        <w:t>een</w:t>
      </w:r>
      <w:r w:rsidRPr="00555C9B">
        <w:t xml:space="preserve"> jaar voorafgaand aan de datum van </w:t>
      </w:r>
      <w:r w:rsidR="005D5B41" w:rsidRPr="00555C9B">
        <w:t>Inschrijving</w:t>
      </w:r>
      <w:r w:rsidRPr="00555C9B">
        <w:t xml:space="preserve"> moet zijn aangevangen.</w:t>
      </w:r>
    </w:p>
    <w:p w14:paraId="2C44FBC7" w14:textId="77777777" w:rsidR="001C753A" w:rsidRPr="00555C9B" w:rsidRDefault="001C753A" w:rsidP="003573BE">
      <w:pPr>
        <w:suppressAutoHyphens/>
        <w:spacing w:line="284" w:lineRule="atLeast"/>
      </w:pPr>
    </w:p>
    <w:p w14:paraId="6D7BCACC" w14:textId="7E64BBAD" w:rsidR="00233524" w:rsidRPr="00555C9B" w:rsidRDefault="001C753A" w:rsidP="000E18FF">
      <w:pPr>
        <w:suppressAutoHyphens/>
        <w:spacing w:line="284" w:lineRule="atLeast"/>
      </w:pPr>
      <w:r w:rsidRPr="00555C9B">
        <w:t>Daarnaast moeten de referentie</w:t>
      </w:r>
      <w:r w:rsidR="00767002" w:rsidRPr="00555C9B">
        <w:t>o</w:t>
      </w:r>
      <w:r w:rsidR="00C41071" w:rsidRPr="00555C9B">
        <w:t>pdrach</w:t>
      </w:r>
      <w:r w:rsidR="00F36F60">
        <w:t>t</w:t>
      </w:r>
      <w:r w:rsidRPr="00555C9B">
        <w:t xml:space="preserve">en </w:t>
      </w:r>
      <w:r w:rsidR="00110C42" w:rsidRPr="00555C9B">
        <w:t>conform de destijds overeengekomen voorwaarden</w:t>
      </w:r>
      <w:r w:rsidR="004E3CCC" w:rsidRPr="00555C9B">
        <w:t xml:space="preserve"> zijn verricht</w:t>
      </w:r>
      <w:r w:rsidR="00110C42" w:rsidRPr="00555C9B">
        <w:t>, waaronder</w:t>
      </w:r>
      <w:r w:rsidRPr="00555C9B">
        <w:t xml:space="preserve"> </w:t>
      </w:r>
      <w:r w:rsidR="004E3CCC" w:rsidRPr="00555C9B">
        <w:t xml:space="preserve">dient te worden begrepen </w:t>
      </w:r>
      <w:r w:rsidRPr="00555C9B">
        <w:t>tijdig</w:t>
      </w:r>
      <w:r w:rsidR="004E3CCC" w:rsidRPr="00555C9B">
        <w:t>e uitvoering</w:t>
      </w:r>
      <w:r w:rsidRPr="00555C9B">
        <w:t xml:space="preserve"> (</w:t>
      </w:r>
      <w:r w:rsidR="00C271D9" w:rsidRPr="00555C9B">
        <w:t xml:space="preserve">schriftelijk </w:t>
      </w:r>
      <w:r w:rsidRPr="00555C9B">
        <w:t>verleend uitstel daarin begrepen).</w:t>
      </w:r>
      <w:r w:rsidR="00233524" w:rsidRPr="00555C9B">
        <w:t xml:space="preserve"> </w:t>
      </w:r>
      <w:r w:rsidR="00233524" w:rsidRPr="00555C9B">
        <w:rPr>
          <w:rFonts w:cs="Arial"/>
        </w:rPr>
        <w:t>Om te controleren of</w:t>
      </w:r>
      <w:r w:rsidR="00233524" w:rsidRPr="00555C9B">
        <w:t xml:space="preserve"> </w:t>
      </w:r>
      <w:r w:rsidR="00110C42" w:rsidRPr="00555C9B">
        <w:t>dat het geval is</w:t>
      </w:r>
      <w:r w:rsidR="00233524" w:rsidRPr="00555C9B">
        <w:t xml:space="preserve">, behoudt </w:t>
      </w:r>
      <w:r w:rsidR="00C232FB" w:rsidRPr="00555C9B">
        <w:t>de Aanbestedende Dienst</w:t>
      </w:r>
      <w:r w:rsidR="00233524" w:rsidRPr="00555C9B">
        <w:t xml:space="preserve"> zich het recht voor om zonder tussenkomst van de </w:t>
      </w:r>
      <w:r w:rsidR="005D5B41" w:rsidRPr="00555C9B">
        <w:t>Inschrijver</w:t>
      </w:r>
      <w:r w:rsidR="00233524" w:rsidRPr="00555C9B">
        <w:t xml:space="preserve"> contact op te nemen met de </w:t>
      </w:r>
      <w:r w:rsidR="00876CE4" w:rsidRPr="00555C9B">
        <w:t>o</w:t>
      </w:r>
      <w:r w:rsidR="00C41071" w:rsidRPr="00555C9B">
        <w:t>pdracht</w:t>
      </w:r>
      <w:r w:rsidR="00233524" w:rsidRPr="00555C9B">
        <w:t>gever van de referentie</w:t>
      </w:r>
      <w:r w:rsidR="00767002" w:rsidRPr="00555C9B">
        <w:t>o</w:t>
      </w:r>
      <w:r w:rsidR="00C41071" w:rsidRPr="00555C9B">
        <w:t>pdracht</w:t>
      </w:r>
      <w:r w:rsidR="00233524" w:rsidRPr="00555C9B">
        <w:t>.</w:t>
      </w:r>
      <w:r w:rsidR="00700675" w:rsidRPr="00555C9B">
        <w:t xml:space="preserve"> Informatie van de referent kan </w:t>
      </w:r>
      <w:r w:rsidR="00A82ACF">
        <w:t>d</w:t>
      </w:r>
      <w:r w:rsidR="00A82ACF" w:rsidRPr="00555C9B">
        <w:t>e Aanbestedende Dienst</w:t>
      </w:r>
      <w:r w:rsidR="00700675" w:rsidRPr="00555C9B">
        <w:t xml:space="preserve"> betrekken bij de beoordeling of de Inschrijver voldoet aan de kerncompetenties.</w:t>
      </w:r>
    </w:p>
    <w:p w14:paraId="411FD537" w14:textId="77777777" w:rsidR="008C6805" w:rsidRPr="00555C9B" w:rsidRDefault="008C6805" w:rsidP="000E18FF">
      <w:pPr>
        <w:suppressAutoHyphens/>
        <w:spacing w:line="284" w:lineRule="atLeast"/>
        <w:rPr>
          <w:sz w:val="18"/>
          <w:szCs w:val="18"/>
        </w:rPr>
      </w:pPr>
    </w:p>
    <w:p w14:paraId="7D438867" w14:textId="77777777" w:rsidR="00164E6C" w:rsidRPr="00555C9B" w:rsidRDefault="00164E6C" w:rsidP="000E18FF">
      <w:pPr>
        <w:suppressAutoHyphens/>
        <w:spacing w:line="284" w:lineRule="atLeast"/>
        <w:rPr>
          <w:sz w:val="18"/>
          <w:szCs w:val="18"/>
        </w:rPr>
      </w:pPr>
      <w:r w:rsidRPr="00555C9B">
        <w:t>Per kerncompetentie dient de Inschrijver één referentie</w:t>
      </w:r>
      <w:r w:rsidR="004368C1" w:rsidRPr="00555C9B">
        <w:t xml:space="preserve">opdracht </w:t>
      </w:r>
      <w:r w:rsidRPr="00555C9B">
        <w:t>op te geven. Voor de verschillende kerncompetenties mag de Inschrijver zich beroepen op eenzelfde referentie</w:t>
      </w:r>
      <w:r w:rsidR="004368C1" w:rsidRPr="00555C9B">
        <w:t>opdracht</w:t>
      </w:r>
      <w:r w:rsidRPr="00555C9B">
        <w:t xml:space="preserve">. </w:t>
      </w:r>
      <w:r w:rsidR="00700675" w:rsidRPr="00555C9B">
        <w:t>In dat geval moet de Inschrijver nog steeds per kerncompetentie een afzonderlijke ingevulde bijlage 5 indienen.</w:t>
      </w:r>
    </w:p>
    <w:p w14:paraId="22D4C710" w14:textId="77777777" w:rsidR="00233524" w:rsidRPr="00555C9B" w:rsidRDefault="00233524" w:rsidP="000E18FF">
      <w:pPr>
        <w:suppressAutoHyphens/>
        <w:spacing w:line="284" w:lineRule="atLeast"/>
        <w:rPr>
          <w:rFonts w:ascii="Verdana" w:hAnsi="Verdana" w:cs="Arial"/>
        </w:rPr>
      </w:pPr>
    </w:p>
    <w:p w14:paraId="57E57D2A" w14:textId="5C1D88EE" w:rsidR="00E2152E" w:rsidRPr="00555C9B" w:rsidRDefault="00E91DF0" w:rsidP="00EC4139">
      <w:pPr>
        <w:suppressAutoHyphens/>
      </w:pPr>
      <w:r>
        <w:t>Voor de beoordeling of aan de ervaringseis wordt voldaan, worden alleen referentie</w:t>
      </w:r>
      <w:r w:rsidR="00767002">
        <w:t>o</w:t>
      </w:r>
      <w:r w:rsidR="00C41071">
        <w:t>pdracht</w:t>
      </w:r>
      <w:r>
        <w:t>en</w:t>
      </w:r>
      <w:r w:rsidR="00E2152E">
        <w:t xml:space="preserve">, of delen daarvan, </w:t>
      </w:r>
      <w:r>
        <w:t xml:space="preserve">in aanmerking genomen die </w:t>
      </w:r>
      <w:r w:rsidR="005D5B41">
        <w:t>Inschrijver</w:t>
      </w:r>
      <w:r>
        <w:t xml:space="preserve"> </w:t>
      </w:r>
      <w:r w:rsidR="00306463">
        <w:t xml:space="preserve">of </w:t>
      </w:r>
      <w:r w:rsidR="00DA57AE">
        <w:t xml:space="preserve">een beoogd onderaannemer </w:t>
      </w:r>
      <w:r>
        <w:t xml:space="preserve">zelf heeft uitgevoerd. </w:t>
      </w:r>
    </w:p>
    <w:p w14:paraId="19FF919F" w14:textId="77777777" w:rsidR="00E2152E" w:rsidRPr="00555C9B" w:rsidRDefault="00E2152E" w:rsidP="00EC4139">
      <w:pPr>
        <w:suppressAutoHyphens/>
      </w:pPr>
    </w:p>
    <w:p w14:paraId="7C8240AC" w14:textId="77777777" w:rsidR="00766EF8" w:rsidRPr="00555C9B" w:rsidRDefault="00E91DF0" w:rsidP="00EC4139">
      <w:pPr>
        <w:suppressAutoHyphens/>
      </w:pPr>
      <w:r w:rsidRPr="00555C9B">
        <w:t xml:space="preserve">In het geval de </w:t>
      </w:r>
      <w:r w:rsidR="005D5B41" w:rsidRPr="00555C9B">
        <w:t>Inschrijver</w:t>
      </w:r>
      <w:r w:rsidRPr="00555C9B">
        <w:t xml:space="preserve"> de referentie</w:t>
      </w:r>
      <w:r w:rsidR="00767002" w:rsidRPr="00555C9B">
        <w:t>o</w:t>
      </w:r>
      <w:r w:rsidR="00C41071" w:rsidRPr="00555C9B">
        <w:t>pdracht</w:t>
      </w:r>
      <w:r w:rsidRPr="00555C9B">
        <w:t xml:space="preserve"> heeft verricht in </w:t>
      </w:r>
      <w:r w:rsidR="00CA1748" w:rsidRPr="00555C9B">
        <w:t>een S</w:t>
      </w:r>
      <w:r w:rsidR="00B8268B" w:rsidRPr="00555C9B">
        <w:t>amenwerkingsverband</w:t>
      </w:r>
      <w:r w:rsidRPr="00555C9B">
        <w:t xml:space="preserve">, dan telt </w:t>
      </w:r>
      <w:r w:rsidR="00483557" w:rsidRPr="00555C9B">
        <w:t xml:space="preserve">de referentieopdracht </w:t>
      </w:r>
      <w:r w:rsidRPr="00555C9B">
        <w:t xml:space="preserve">slechts </w:t>
      </w:r>
      <w:r w:rsidR="00483557" w:rsidRPr="00555C9B">
        <w:t xml:space="preserve">mee </w:t>
      </w:r>
      <w:r w:rsidRPr="00555C9B">
        <w:t>bij de beoordeling of aan deze ervaringseis wordt voldaan</w:t>
      </w:r>
      <w:r w:rsidR="00483557" w:rsidRPr="00555C9B">
        <w:t>, voor het deel dat de Inschrijver feitelijk heeft uitgevoerd</w:t>
      </w:r>
      <w:r w:rsidRPr="00555C9B">
        <w:t>.</w:t>
      </w:r>
    </w:p>
    <w:p w14:paraId="2BF8045E" w14:textId="77777777" w:rsidR="00766EF8" w:rsidRPr="00555C9B" w:rsidRDefault="00766EF8" w:rsidP="00EC4139">
      <w:pPr>
        <w:suppressAutoHyphens/>
      </w:pPr>
    </w:p>
    <w:p w14:paraId="64CC439E" w14:textId="77777777" w:rsidR="00E91DF0" w:rsidRPr="00555C9B" w:rsidRDefault="0012255D" w:rsidP="00EC4139">
      <w:pPr>
        <w:suppressAutoHyphens/>
      </w:pPr>
      <w:r w:rsidRPr="00555C9B">
        <w:t xml:space="preserve">Ervaring van een onderaannemer wordt door </w:t>
      </w:r>
      <w:r w:rsidR="00C232FB" w:rsidRPr="00555C9B">
        <w:t>de Aanbestedende Dienst</w:t>
      </w:r>
      <w:r w:rsidRPr="00555C9B">
        <w:t xml:space="preserve"> uitsluitend in aanmerking genomen indien bij </w:t>
      </w:r>
      <w:r w:rsidR="005D5B41" w:rsidRPr="00555C9B">
        <w:t>Inschrijving</w:t>
      </w:r>
      <w:r w:rsidRPr="00555C9B">
        <w:t xml:space="preserve"> wordt vermeld dat een beroep wordt gedaan op de ervaring van deze derde en wordt voldaan aan de ove</w:t>
      </w:r>
      <w:r w:rsidR="005C4F2D" w:rsidRPr="00555C9B">
        <w:t>rige voorwaarden van paragraaf 5</w:t>
      </w:r>
      <w:r w:rsidRPr="00555C9B">
        <w:t>.</w:t>
      </w:r>
      <w:r w:rsidR="00E70C8B" w:rsidRPr="00555C9B">
        <w:t>4</w:t>
      </w:r>
      <w:r w:rsidRPr="00555C9B">
        <w:t xml:space="preserve">. </w:t>
      </w:r>
    </w:p>
    <w:p w14:paraId="0B4AEA74" w14:textId="77777777" w:rsidR="00E91DF0" w:rsidRPr="00555C9B" w:rsidRDefault="00E91DF0" w:rsidP="003573BE">
      <w:pPr>
        <w:suppressAutoHyphens/>
        <w:spacing w:line="284" w:lineRule="atLeast"/>
        <w:rPr>
          <w:rFonts w:ascii="Verdana" w:hAnsi="Verdana" w:cs="Arial"/>
        </w:rPr>
      </w:pPr>
    </w:p>
    <w:p w14:paraId="541126C0" w14:textId="77777777" w:rsidR="00E91DF0" w:rsidRPr="00555C9B" w:rsidRDefault="00E91DF0" w:rsidP="00EC4139">
      <w:pPr>
        <w:suppressAutoHyphens/>
      </w:pPr>
      <w:r w:rsidRPr="00555C9B">
        <w:t xml:space="preserve">In geval </w:t>
      </w:r>
      <w:r w:rsidR="00455F9F" w:rsidRPr="00555C9B">
        <w:t>wordt ingeschreven als</w:t>
      </w:r>
      <w:r w:rsidR="00CA1748" w:rsidRPr="00555C9B">
        <w:t xml:space="preserve"> een S</w:t>
      </w:r>
      <w:r w:rsidR="00D042AE" w:rsidRPr="00555C9B">
        <w:t>amenwerkingsverband</w:t>
      </w:r>
      <w:r w:rsidRPr="00555C9B">
        <w:t xml:space="preserve">, wordt geëist dat de </w:t>
      </w:r>
      <w:r w:rsidR="00CA1748" w:rsidRPr="00555C9B">
        <w:t>leden van het S</w:t>
      </w:r>
      <w:r w:rsidR="00E73536" w:rsidRPr="00555C9B">
        <w:t>amenwerkingsverband</w:t>
      </w:r>
      <w:r w:rsidR="0068518B" w:rsidRPr="00555C9B">
        <w:t xml:space="preserve"> samen</w:t>
      </w:r>
      <w:r w:rsidRPr="00555C9B">
        <w:t xml:space="preserve"> aan deze ervaringseis voldoen. </w:t>
      </w:r>
    </w:p>
    <w:p w14:paraId="31087FF3" w14:textId="77777777" w:rsidR="0048044F" w:rsidRPr="00555C9B" w:rsidRDefault="0048044F" w:rsidP="0048044F"/>
    <w:p w14:paraId="2E214BD8" w14:textId="77777777" w:rsidR="001C2C3F" w:rsidRPr="00555C9B" w:rsidRDefault="00D74AE4" w:rsidP="0048044F">
      <w:r w:rsidRPr="00555C9B">
        <w:t>Een Inschrijver moet in de Inschrijving aantonen dat hij voldoet aan alle afzonderlijke kerncompetenties. Indien een Inschrijver niet aan alle kerncompetenties voldoet, is de Inschrijving ongeldig</w:t>
      </w:r>
      <w:r w:rsidR="001C2C3F" w:rsidRPr="00555C9B">
        <w:t xml:space="preserve">. In dat geval legt de Aanbestede Dienst de Inschrijving terzijde en sluit deze uit van verdere deelname aan de aanbestedingsprocedure. </w:t>
      </w:r>
    </w:p>
    <w:p w14:paraId="4E676AA5" w14:textId="77777777" w:rsidR="0048044F" w:rsidRPr="00555C9B" w:rsidRDefault="0048044F" w:rsidP="0048044F"/>
    <w:p w14:paraId="70731939" w14:textId="6A5A1166" w:rsidR="00E91DF0" w:rsidRPr="00555C9B" w:rsidRDefault="00E91DF0" w:rsidP="00516F4B">
      <w:pPr>
        <w:pStyle w:val="Alinea0"/>
        <w:widowControl/>
        <w:tabs>
          <w:tab w:val="left" w:pos="1418"/>
        </w:tabs>
        <w:suppressAutoHyphens/>
        <w:ind w:left="0"/>
        <w:rPr>
          <w:rFonts w:ascii="Verdana" w:hAnsi="Verdana" w:cs="Arial"/>
          <w:lang w:val="nl-NL"/>
        </w:rPr>
      </w:pPr>
      <w:r w:rsidRPr="00555C9B">
        <w:rPr>
          <w:u w:val="single"/>
          <w:lang w:val="nl-NL"/>
        </w:rPr>
        <w:t>Bewijsmiddelen</w:t>
      </w:r>
      <w:r w:rsidRPr="00555C9B">
        <w:rPr>
          <w:rFonts w:ascii="Verdana" w:hAnsi="Verdana" w:cs="Arial"/>
          <w:lang w:val="nl-NL"/>
        </w:rPr>
        <w:t>:</w:t>
      </w:r>
    </w:p>
    <w:p w14:paraId="0A9BA562" w14:textId="1A602D69" w:rsidR="00CA1748" w:rsidRPr="00555C9B" w:rsidRDefault="00E91DF0" w:rsidP="0048530A">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r w:rsidRPr="00555C9B">
        <w:t xml:space="preserve">Ten bewijze </w:t>
      </w:r>
      <w:r w:rsidR="00110C42" w:rsidRPr="00555C9B">
        <w:t xml:space="preserve">van het feit </w:t>
      </w:r>
      <w:r w:rsidRPr="00555C9B">
        <w:t xml:space="preserve">dat de </w:t>
      </w:r>
      <w:r w:rsidR="005D5B41" w:rsidRPr="00555C9B">
        <w:t>Inschrijver</w:t>
      </w:r>
      <w:r w:rsidRPr="00555C9B">
        <w:t xml:space="preserve"> aan deze eis voldoet, dient </w:t>
      </w:r>
      <w:r w:rsidR="005D5B41" w:rsidRPr="00555C9B">
        <w:t>Inschrijver</w:t>
      </w:r>
      <w:r w:rsidRPr="00555C9B">
        <w:t xml:space="preserve"> per </w:t>
      </w:r>
      <w:r w:rsidR="00D74AE4" w:rsidRPr="00555C9B">
        <w:t xml:space="preserve">kerncompetentie </w:t>
      </w:r>
      <w:r w:rsidRPr="00555C9B">
        <w:t xml:space="preserve">bij zijn </w:t>
      </w:r>
      <w:r w:rsidR="005D5B41" w:rsidRPr="00555C9B">
        <w:t>Inschrijving</w:t>
      </w:r>
      <w:r w:rsidRPr="00555C9B">
        <w:t xml:space="preserve"> </w:t>
      </w:r>
      <w:r w:rsidR="00EA18BA" w:rsidRPr="00555C9B">
        <w:t>een</w:t>
      </w:r>
      <w:r w:rsidR="00D74AE4" w:rsidRPr="00555C9B">
        <w:t xml:space="preserve"> volledig ingevuld en</w:t>
      </w:r>
      <w:r w:rsidR="00EA18BA" w:rsidRPr="00555C9B">
        <w:t xml:space="preserve"> rechtsgeldig ondertekend</w:t>
      </w:r>
      <w:r w:rsidRPr="00555C9B">
        <w:t xml:space="preserve"> </w:t>
      </w:r>
      <w:r w:rsidR="00233524" w:rsidRPr="00555C9B">
        <w:t>f</w:t>
      </w:r>
      <w:r w:rsidRPr="00555C9B">
        <w:t>ormulier referentie</w:t>
      </w:r>
      <w:r w:rsidR="00767002" w:rsidRPr="00555C9B">
        <w:t>o</w:t>
      </w:r>
      <w:r w:rsidR="00C41071" w:rsidRPr="00555C9B">
        <w:t>pdracht</w:t>
      </w:r>
      <w:r w:rsidRPr="00555C9B">
        <w:t xml:space="preserve"> (bijlage </w:t>
      </w:r>
      <w:r w:rsidR="00FE3CD9">
        <w:t>5</w:t>
      </w:r>
      <w:r w:rsidRPr="00555C9B">
        <w:t>) in te dienen</w:t>
      </w:r>
      <w:r w:rsidR="000E0DEF" w:rsidRPr="00555C9B">
        <w:rPr>
          <w:rFonts w:cs="Arial"/>
        </w:rPr>
        <w:t xml:space="preserve">. </w:t>
      </w:r>
    </w:p>
    <w:p w14:paraId="102455E1" w14:textId="77777777" w:rsidR="00E91DF0" w:rsidRPr="00555C9B" w:rsidRDefault="00E91DF0" w:rsidP="003573BE">
      <w:pPr>
        <w:suppressAutoHyphens/>
        <w:spacing w:line="284" w:lineRule="atLeast"/>
        <w:rPr>
          <w:rFonts w:ascii="Verdana" w:hAnsi="Verdana" w:cs="Arial"/>
        </w:rPr>
      </w:pPr>
    </w:p>
    <w:p w14:paraId="5CFF51D5" w14:textId="75E6167C" w:rsidR="00E50FD5" w:rsidRPr="00555C9B" w:rsidRDefault="00E50FD5" w:rsidP="00EC4139">
      <w:pPr>
        <w:suppressAutoHyphens/>
      </w:pPr>
      <w:r w:rsidRPr="00555C9B">
        <w:t xml:space="preserve">Indien de Inschrijver een beroep doet op de geschiktheid van een derde </w:t>
      </w:r>
      <w:r w:rsidR="007342BC" w:rsidRPr="00555C9B">
        <w:t xml:space="preserve">dient de Inschrijver (daarnaast) per kerncompetentie ten aanzien waarvan hij zich op een derde beroept een volledig door die derde rechtsgeldig ondertekende bijlage </w:t>
      </w:r>
      <w:r w:rsidR="00FE3CD9">
        <w:t>5</w:t>
      </w:r>
      <w:r w:rsidR="007342BC" w:rsidRPr="00555C9B">
        <w:t xml:space="preserve"> in te dienen. </w:t>
      </w:r>
    </w:p>
    <w:p w14:paraId="49F341F4" w14:textId="77777777" w:rsidR="00536B71" w:rsidRPr="00555C9B" w:rsidRDefault="00536B71" w:rsidP="003D13E9">
      <w:pPr>
        <w:suppressAutoHyphens/>
      </w:pPr>
    </w:p>
    <w:p w14:paraId="143604DC" w14:textId="77777777" w:rsidR="003D13E9" w:rsidRPr="00555C9B" w:rsidRDefault="003D13E9" w:rsidP="003D13E9">
      <w:pPr>
        <w:suppressAutoHyphens/>
      </w:pPr>
      <w:r w:rsidRPr="00555C9B">
        <w:lastRenderedPageBreak/>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77652FE1" w14:textId="77777777" w:rsidR="00E50FD5" w:rsidRPr="00555C9B" w:rsidRDefault="00E50FD5" w:rsidP="00EC4139">
      <w:pPr>
        <w:suppressAutoHyphens/>
      </w:pPr>
    </w:p>
    <w:p w14:paraId="6C05820E" w14:textId="39C36218" w:rsidR="002621A5" w:rsidRPr="00555C9B" w:rsidRDefault="00277090" w:rsidP="00EC4139">
      <w:pPr>
        <w:suppressAutoHyphens/>
      </w:pPr>
      <w:r w:rsidRPr="00555C9B">
        <w:t>Let op</w:t>
      </w:r>
      <w:r w:rsidR="000E0DEF" w:rsidRPr="00555C9B">
        <w:t>:</w:t>
      </w:r>
      <w:r w:rsidR="00E91DF0" w:rsidRPr="00555C9B">
        <w:t xml:space="preserve"> </w:t>
      </w:r>
      <w:r w:rsidR="000E0DEF" w:rsidRPr="00555C9B">
        <w:t>t</w:t>
      </w:r>
      <w:r w:rsidR="00E91DF0" w:rsidRPr="00555C9B">
        <w:t xml:space="preserve">en bewijze dat de </w:t>
      </w:r>
      <w:r w:rsidR="005D5B41" w:rsidRPr="00555C9B">
        <w:t>Inschrijver</w:t>
      </w:r>
      <w:r w:rsidR="00E91DF0" w:rsidRPr="00555C9B">
        <w:t xml:space="preserve"> aan deze eis voldoet, kan bij </w:t>
      </w:r>
      <w:r w:rsidR="005D5B41" w:rsidRPr="00555C9B">
        <w:t>Inschrijving</w:t>
      </w:r>
      <w:r w:rsidR="00E91DF0" w:rsidRPr="00555C9B">
        <w:t xml:space="preserve"> dus niet worden volstaan met het indienen van </w:t>
      </w:r>
      <w:r w:rsidR="00E01AC8" w:rsidRPr="00555C9B">
        <w:t>het UEA.</w:t>
      </w:r>
    </w:p>
    <w:p w14:paraId="2A5B3505" w14:textId="72571DFE" w:rsidR="0000076F" w:rsidRPr="00555C9B" w:rsidRDefault="0000076F" w:rsidP="00AD2273">
      <w:pPr>
        <w:pStyle w:val="Kop2"/>
        <w:suppressAutoHyphens/>
      </w:pPr>
      <w:bookmarkStart w:id="284" w:name="_Toc71037043"/>
      <w:bookmarkStart w:id="285" w:name="_Toc106790606"/>
      <w:r w:rsidRPr="00555C9B">
        <w:t>Kwaliteitsmanagementsysteem</w:t>
      </w:r>
      <w:bookmarkEnd w:id="284"/>
      <w:bookmarkEnd w:id="285"/>
      <w:r w:rsidRPr="00555C9B">
        <w:t xml:space="preserve"> </w:t>
      </w:r>
    </w:p>
    <w:p w14:paraId="080DC3E2" w14:textId="77777777" w:rsidR="00417BF7" w:rsidRPr="00555C9B" w:rsidRDefault="00417BF7" w:rsidP="00EC4139">
      <w:pPr>
        <w:suppressAutoHyphens/>
        <w:rPr>
          <w:i/>
        </w:rPr>
      </w:pPr>
      <w:r w:rsidRPr="00555C9B">
        <w:rPr>
          <w:i/>
        </w:rPr>
        <w:t xml:space="preserve">Geschiktheidseis </w:t>
      </w:r>
      <w:r w:rsidR="0084470A" w:rsidRPr="00555C9B">
        <w:rPr>
          <w:i/>
        </w:rPr>
        <w:t>5</w:t>
      </w:r>
    </w:p>
    <w:p w14:paraId="13205805" w14:textId="77777777" w:rsidR="00C40A9D" w:rsidRDefault="00C40A9D" w:rsidP="00EC4139">
      <w:pPr>
        <w:suppressAutoHyphens/>
        <w:rPr>
          <w:rFonts w:cs="Arial"/>
        </w:rPr>
      </w:pPr>
      <w:r w:rsidRPr="00555C9B">
        <w:rPr>
          <w:rFonts w:cs="Arial"/>
        </w:rPr>
        <w:t xml:space="preserve">Een </w:t>
      </w:r>
      <w:r w:rsidR="0074434A" w:rsidRPr="00555C9B">
        <w:rPr>
          <w:rFonts w:cs="Arial"/>
        </w:rPr>
        <w:t>I</w:t>
      </w:r>
      <w:r w:rsidR="005D5B41" w:rsidRPr="00555C9B">
        <w:rPr>
          <w:rFonts w:cs="Arial"/>
        </w:rPr>
        <w:t>nschrijver</w:t>
      </w:r>
      <w:r w:rsidRPr="00555C9B">
        <w:rPr>
          <w:rFonts w:cs="Arial"/>
        </w:rPr>
        <w:t xml:space="preserve"> dient, op straffe van uitsluiting van de aanbestedingsprocedure, te beschikken over een kwaliteitsmanagementsysteem conform de norm NEN-EN-ISO 9001:2015. </w:t>
      </w:r>
      <w:r w:rsidR="00BC3D24" w:rsidRPr="00555C9B">
        <w:rPr>
          <w:rFonts w:cs="Arial"/>
        </w:rPr>
        <w:t xml:space="preserve">De </w:t>
      </w:r>
      <w:r w:rsidR="0074434A" w:rsidRPr="00555C9B">
        <w:rPr>
          <w:rFonts w:cs="Arial"/>
        </w:rPr>
        <w:t>I</w:t>
      </w:r>
      <w:r w:rsidR="005D5B41" w:rsidRPr="00555C9B">
        <w:rPr>
          <w:rFonts w:cs="Arial"/>
        </w:rPr>
        <w:t>nschrijver</w:t>
      </w:r>
      <w:r w:rsidRPr="00555C9B">
        <w:rPr>
          <w:rFonts w:cs="Arial"/>
        </w:rPr>
        <w:t xml:space="preserve"> dient dit aan te tonen door </w:t>
      </w:r>
      <w:r w:rsidR="00D1544F" w:rsidRPr="00555C9B">
        <w:rPr>
          <w:rFonts w:cs="Arial"/>
        </w:rPr>
        <w:t xml:space="preserve">een van </w:t>
      </w:r>
      <w:r w:rsidRPr="00555C9B">
        <w:rPr>
          <w:rFonts w:cs="Arial"/>
        </w:rPr>
        <w:t xml:space="preserve">de volgende bewijsmiddelen: </w:t>
      </w:r>
    </w:p>
    <w:p w14:paraId="5ADD8404" w14:textId="77777777" w:rsidR="00C40A9D" w:rsidRPr="006A62AD" w:rsidRDefault="006A62AD" w:rsidP="0048530A">
      <w:pPr>
        <w:pStyle w:val="Lijstalinea"/>
        <w:numPr>
          <w:ilvl w:val="0"/>
          <w:numId w:val="20"/>
        </w:numPr>
        <w:suppressAutoHyphens/>
        <w:rPr>
          <w:rFonts w:cs="Arial"/>
        </w:rPr>
      </w:pPr>
      <w:r w:rsidRPr="006A62AD">
        <w:rPr>
          <w:rFonts w:cs="Arial"/>
        </w:rPr>
        <w:t xml:space="preserve">Een geldig kwaliteitsmanagementsysteemcertificaat conform de norm NEN-EN-ISO 9001:2015 </w:t>
      </w:r>
      <w:r w:rsidR="00C40A9D" w:rsidRPr="006A62AD">
        <w:rPr>
          <w:rFonts w:cs="Arial"/>
        </w:rPr>
        <w:t>afgegeven door een certificerende instelling die is erkend door de Raad van Accreditatie</w:t>
      </w:r>
      <w:r w:rsidR="00394A13" w:rsidRPr="006A62AD">
        <w:rPr>
          <w:rFonts w:cs="Arial"/>
        </w:rPr>
        <w:t>.</w:t>
      </w:r>
    </w:p>
    <w:p w14:paraId="7F1E833D" w14:textId="77777777" w:rsidR="00C40A9D" w:rsidRPr="00555C9B" w:rsidRDefault="00A35615" w:rsidP="0048530A">
      <w:pPr>
        <w:pStyle w:val="Lijstalinea"/>
        <w:numPr>
          <w:ilvl w:val="0"/>
          <w:numId w:val="20"/>
        </w:numPr>
        <w:suppressAutoHyphens/>
        <w:rPr>
          <w:rFonts w:cs="Arial"/>
        </w:rPr>
      </w:pPr>
      <w:r w:rsidRPr="00555C9B">
        <w:rPr>
          <w:rFonts w:cs="Arial"/>
        </w:rPr>
        <w:t>E</w:t>
      </w:r>
      <w:r w:rsidR="00C40A9D" w:rsidRPr="00555C9B">
        <w:rPr>
          <w:rFonts w:cs="Arial"/>
        </w:rPr>
        <w:t xml:space="preserve">en geldig certificaat dat minimaal gelijkwaardig is aan de </w:t>
      </w:r>
      <w:r w:rsidR="00EE5C24" w:rsidRPr="00555C9B">
        <w:rPr>
          <w:rFonts w:cs="Arial"/>
        </w:rPr>
        <w:t>N</w:t>
      </w:r>
      <w:r w:rsidR="00C40A9D" w:rsidRPr="00555C9B">
        <w:rPr>
          <w:rFonts w:cs="Arial"/>
        </w:rPr>
        <w:t>EN-EN-ISO 9001:2015 norm en is afgegeven door een certificerende instelling die is erkend door de Raad van Accreditatie</w:t>
      </w:r>
      <w:r w:rsidR="00394A13" w:rsidRPr="00555C9B">
        <w:rPr>
          <w:rFonts w:cs="Arial"/>
        </w:rPr>
        <w:t>.</w:t>
      </w:r>
      <w:r w:rsidR="00C40A9D" w:rsidRPr="00555C9B">
        <w:rPr>
          <w:rFonts w:cs="Arial"/>
        </w:rPr>
        <w:t xml:space="preserve"> </w:t>
      </w:r>
    </w:p>
    <w:p w14:paraId="509DA9AE" w14:textId="2924F793" w:rsidR="00C40A9D" w:rsidRPr="00555C9B" w:rsidRDefault="00A35615" w:rsidP="0048530A">
      <w:pPr>
        <w:pStyle w:val="Lijstalinea"/>
        <w:numPr>
          <w:ilvl w:val="0"/>
          <w:numId w:val="20"/>
        </w:numPr>
        <w:suppressAutoHyphens/>
        <w:rPr>
          <w:rFonts w:cs="Arial"/>
        </w:rPr>
      </w:pPr>
      <w:r w:rsidRPr="00555C9B">
        <w:rPr>
          <w:rFonts w:cs="Arial"/>
        </w:rPr>
        <w:t>E</w:t>
      </w:r>
      <w:r w:rsidR="00C40A9D" w:rsidRPr="00555C9B">
        <w:rPr>
          <w:rFonts w:cs="Arial"/>
        </w:rPr>
        <w:t xml:space="preserve">en ander (eigen) kwaliteitsmanagementsysteem dat minimaal gelijkwaardig is aan de NEN-EN-ISO 9001:2015 norm. </w:t>
      </w:r>
      <w:r w:rsidR="005F643F">
        <w:t xml:space="preserve">Dit mag alleen als de Inschrijver het certificaat niet tijdig kan verwerven om redenen die hem niet aangerekend kunnen worden. Inschrijver moet dat dan ook aantonen (art. 2.96 </w:t>
      </w:r>
      <w:proofErr w:type="spellStart"/>
      <w:r w:rsidR="005F643F">
        <w:t>Aw</w:t>
      </w:r>
      <w:proofErr w:type="spellEnd"/>
      <w:r w:rsidR="005F643F">
        <w:t xml:space="preserve">). </w:t>
      </w:r>
      <w:r w:rsidR="00C232FB" w:rsidRPr="00555C9B">
        <w:rPr>
          <w:rFonts w:cs="Arial"/>
        </w:rPr>
        <w:t>De Aanbestedende Dienst</w:t>
      </w:r>
      <w:r w:rsidR="00C40A9D" w:rsidRPr="00555C9B">
        <w:rPr>
          <w:rFonts w:cs="Arial"/>
        </w:rPr>
        <w:t xml:space="preserve"> </w:t>
      </w:r>
      <w:r w:rsidR="00EB1B0C" w:rsidRPr="00555C9B">
        <w:rPr>
          <w:rFonts w:cs="Arial"/>
        </w:rPr>
        <w:t>beschouwt</w:t>
      </w:r>
      <w:r w:rsidR="00C40A9D" w:rsidRPr="00555C9B">
        <w:rPr>
          <w:rFonts w:cs="Arial"/>
        </w:rPr>
        <w:t xml:space="preserve"> het ander (eigen) kwaliteitsmanagementsysteem </w:t>
      </w:r>
      <w:r w:rsidR="00EB1B0C" w:rsidRPr="00555C9B">
        <w:rPr>
          <w:rFonts w:cs="Arial"/>
        </w:rPr>
        <w:t xml:space="preserve">als </w:t>
      </w:r>
      <w:r w:rsidR="00C40A9D" w:rsidRPr="00555C9B">
        <w:rPr>
          <w:rFonts w:cs="Arial"/>
        </w:rPr>
        <w:t xml:space="preserve">gelijkwaardig aan de NEN-EN-ISO 9001:2015 norm, indien dit kwaliteitsmanagementsysteem minimaal de volgende </w:t>
      </w:r>
      <w:r w:rsidR="00BF3562">
        <w:rPr>
          <w:rFonts w:cs="Arial"/>
        </w:rPr>
        <w:t>onderwerpen</w:t>
      </w:r>
      <w:r w:rsidR="00C40A9D" w:rsidRPr="00555C9B">
        <w:rPr>
          <w:rFonts w:cs="Arial"/>
        </w:rPr>
        <w:t xml:space="preserve"> omvat:</w:t>
      </w:r>
    </w:p>
    <w:p w14:paraId="4B834F0D"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beleidsverklaring van het management, waaruit volgt dat het kwaliteitsbeleid bekend is bij alle medewerkers, dat het geschikt is voor de organisatie en dat het op regelmatige basis wordt beoordeeld. </w:t>
      </w:r>
    </w:p>
    <w:p w14:paraId="077C9392"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SMART-geformuleerde doelstellingen om kwalitatief goede diensten/producten te leveren.</w:t>
      </w:r>
    </w:p>
    <w:p w14:paraId="51360674"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Functieomschrijvingen (bekwaamheidseisen, verantwoordelijkheden en bevoegdheden) voor personeel dat werkzaamheden uitvoert die van invloed zijn op de kwaliteit van de te leveren diensten/producten. </w:t>
      </w:r>
    </w:p>
    <w:p w14:paraId="20A275BF"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Een interne communicatiestructuur (management en de rest van de organisatie) en een externe communicatiestructuur (met de externe klant).</w:t>
      </w:r>
    </w:p>
    <w:p w14:paraId="138BDF8E"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De beheerste omstandigheden, waaronder het productieproces plaatsvindt/de diensten worden verricht en de bijbehorende procedures en werkinstructies. </w:t>
      </w:r>
    </w:p>
    <w:p w14:paraId="780C02C7"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Criteria voor beoordeling, goedkeuring en oplevering van de producten/diensten.</w:t>
      </w:r>
    </w:p>
    <w:p w14:paraId="7FD39555"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Het inkoopproces met bijbehorende inkoopspecificaties en goedgekeurde leveranciers/dienstverleners.</w:t>
      </w:r>
    </w:p>
    <w:p w14:paraId="7314E69F"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klachtenprocedure die erop toeziet dat klachten op </w:t>
      </w:r>
      <w:r w:rsidR="004372C6" w:rsidRPr="00555C9B">
        <w:rPr>
          <w:rFonts w:cs="Arial"/>
        </w:rPr>
        <w:t xml:space="preserve">zo’n </w:t>
      </w:r>
      <w:r w:rsidRPr="00555C9B">
        <w:rPr>
          <w:rFonts w:cs="Arial"/>
        </w:rPr>
        <w:t>wijze worden opgelost, dat deze in de toekomst niet meer voorkomen.</w:t>
      </w:r>
    </w:p>
    <w:p w14:paraId="03E04EA3" w14:textId="77777777" w:rsidR="00F228E1" w:rsidRPr="00555C9B" w:rsidRDefault="00F228E1" w:rsidP="0048530A">
      <w:pPr>
        <w:pStyle w:val="Lijstalinea"/>
        <w:numPr>
          <w:ilvl w:val="1"/>
          <w:numId w:val="23"/>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De wijze waarop documenten bij de </w:t>
      </w:r>
      <w:r w:rsidR="00DD0CAD" w:rsidRPr="00555C9B">
        <w:rPr>
          <w:rFonts w:cs="Arial"/>
        </w:rPr>
        <w:t>I</w:t>
      </w:r>
      <w:r w:rsidRPr="00555C9B">
        <w:rPr>
          <w:rFonts w:cs="Arial"/>
        </w:rPr>
        <w:t xml:space="preserve">nschrijver worden beheerd. In ieder geval dient hieruit te volgen dat de in gebruik zijnde documenten zijn voorzien van een revisiedatum en versienummer. </w:t>
      </w:r>
    </w:p>
    <w:p w14:paraId="4F3573D8" w14:textId="77777777" w:rsidR="00C40A9D" w:rsidRPr="00555C9B" w:rsidRDefault="00C40A9D" w:rsidP="00EC4139">
      <w:pPr>
        <w:tabs>
          <w:tab w:val="left" w:pos="1134"/>
          <w:tab w:val="left" w:pos="1418"/>
          <w:tab w:val="left" w:pos="1701"/>
          <w:tab w:val="left" w:pos="1985"/>
          <w:tab w:val="right" w:pos="9332"/>
        </w:tabs>
        <w:rPr>
          <w:rFonts w:cs="Arial"/>
        </w:rPr>
      </w:pPr>
    </w:p>
    <w:p w14:paraId="50A9FAE3" w14:textId="77777777" w:rsidR="00C40A9D" w:rsidRPr="00555C9B" w:rsidRDefault="00C40A9D" w:rsidP="00EC4139">
      <w:r w:rsidRPr="00555C9B">
        <w:lastRenderedPageBreak/>
        <w:t xml:space="preserve">Voor </w:t>
      </w:r>
      <w:r w:rsidR="00CA1748" w:rsidRPr="00555C9B">
        <w:t>een S</w:t>
      </w:r>
      <w:r w:rsidR="00E73536" w:rsidRPr="00555C9B">
        <w:t>amenwerkingsverband</w:t>
      </w:r>
      <w:r w:rsidRPr="00555C9B">
        <w:t xml:space="preserve"> geldt dat </w:t>
      </w:r>
      <w:r w:rsidR="008A14D7" w:rsidRPr="00555C9B">
        <w:t xml:space="preserve">alle </w:t>
      </w:r>
      <w:r w:rsidR="00CA1748" w:rsidRPr="00555C9B">
        <w:t>leden van het S</w:t>
      </w:r>
      <w:r w:rsidR="00E73536" w:rsidRPr="00555C9B">
        <w:t>amenwerkingsverband</w:t>
      </w:r>
      <w:r w:rsidRPr="00555C9B">
        <w:t xml:space="preserve"> die daadwerkelijk de </w:t>
      </w:r>
      <w:r w:rsidR="00C41071" w:rsidRPr="00555C9B">
        <w:t>Opdracht</w:t>
      </w:r>
      <w:r w:rsidRPr="00555C9B">
        <w:t xml:space="preserve"> gaat/gaan uitvoeren, aan bovengenoemde eis moet(en) voldoen. </w:t>
      </w:r>
    </w:p>
    <w:p w14:paraId="240AB301" w14:textId="77777777" w:rsidR="00C40A9D" w:rsidRPr="00555C9B" w:rsidRDefault="00C40A9D" w:rsidP="00EC4139"/>
    <w:p w14:paraId="4981ED5A" w14:textId="77777777" w:rsidR="00C40A9D" w:rsidRPr="00555C9B" w:rsidRDefault="00C40A9D" w:rsidP="00EC4139">
      <w:r w:rsidRPr="00555C9B">
        <w:t xml:space="preserve">Indien </w:t>
      </w:r>
      <w:r w:rsidR="009E56FE" w:rsidRPr="00555C9B">
        <w:t xml:space="preserve">de </w:t>
      </w:r>
      <w:r w:rsidR="005D5B41" w:rsidRPr="00555C9B">
        <w:t>Inschrijver</w:t>
      </w:r>
      <w:r w:rsidR="00D042AE" w:rsidRPr="00555C9B">
        <w:t xml:space="preserve"> </w:t>
      </w:r>
      <w:r w:rsidRPr="00555C9B">
        <w:t xml:space="preserve">voor de uitvoering van de </w:t>
      </w:r>
      <w:r w:rsidR="00C41071" w:rsidRPr="00555C9B">
        <w:t>Opdracht</w:t>
      </w:r>
      <w:r w:rsidRPr="00555C9B">
        <w:t xml:space="preserve"> een onderaannemer inzet, dan dient deze onderaannemer, op straffe van uitsluiting van de </w:t>
      </w:r>
      <w:r w:rsidR="005D5B41" w:rsidRPr="00555C9B">
        <w:t>Inschrijver</w:t>
      </w:r>
      <w:r w:rsidRPr="00555C9B">
        <w:t xml:space="preserve"> van de aanbestedingsprocedure, aan bovengenoemde eis te voldoen. </w:t>
      </w:r>
    </w:p>
    <w:p w14:paraId="187B742F" w14:textId="77777777" w:rsidR="006F1992" w:rsidRPr="00555C9B" w:rsidRDefault="006F1992" w:rsidP="00EC4139"/>
    <w:p w14:paraId="661FDDD8" w14:textId="6C654CDE" w:rsidR="00C40A9D" w:rsidRPr="00555C9B" w:rsidRDefault="00C40A9D" w:rsidP="004C56BD">
      <w:pPr>
        <w:tabs>
          <w:tab w:val="left" w:pos="1418"/>
        </w:tabs>
        <w:suppressAutoHyphens/>
        <w:overflowPunct w:val="0"/>
        <w:autoSpaceDE w:val="0"/>
        <w:autoSpaceDN w:val="0"/>
        <w:adjustRightInd w:val="0"/>
        <w:spacing w:line="240" w:lineRule="auto"/>
        <w:textAlignment w:val="baseline"/>
        <w:rPr>
          <w:rFonts w:ascii="Verdana" w:hAnsi="Verdana" w:cs="Arial"/>
          <w:lang w:eastAsia="x-none"/>
        </w:rPr>
      </w:pPr>
      <w:r w:rsidRPr="00555C9B">
        <w:rPr>
          <w:u w:val="single"/>
          <w:lang w:eastAsia="x-none"/>
        </w:rPr>
        <w:t>Bewijsmiddelen</w:t>
      </w:r>
      <w:r w:rsidRPr="00555C9B">
        <w:rPr>
          <w:rFonts w:ascii="Verdana" w:hAnsi="Verdana" w:cs="Arial"/>
          <w:lang w:eastAsia="x-none"/>
        </w:rPr>
        <w:t>:</w:t>
      </w:r>
    </w:p>
    <w:p w14:paraId="6F8EA56C" w14:textId="77777777" w:rsidR="00C40A9D" w:rsidRPr="00555C9B" w:rsidRDefault="00C40A9D" w:rsidP="00EC4139">
      <w:pPr>
        <w:suppressAutoHyphens/>
      </w:pPr>
      <w:r w:rsidRPr="00555C9B">
        <w:t xml:space="preserve">Ten bewijze dat de </w:t>
      </w:r>
      <w:r w:rsidR="005D5B41" w:rsidRPr="00555C9B">
        <w:t>Inschrijver</w:t>
      </w:r>
      <w:r w:rsidRPr="00555C9B">
        <w:t xml:space="preserve"> aan deze eis voldoet, kan bij </w:t>
      </w:r>
      <w:r w:rsidR="005D5B41" w:rsidRPr="00555C9B">
        <w:t>Inschrijving</w:t>
      </w:r>
      <w:r w:rsidRPr="00555C9B">
        <w:t xml:space="preserve"> worden volstaan met het indienen van </w:t>
      </w:r>
      <w:r w:rsidR="00C033BC" w:rsidRPr="00555C9B">
        <w:t xml:space="preserve">het UEA </w:t>
      </w:r>
      <w:r w:rsidR="002955E4" w:rsidRPr="00555C9B">
        <w:t>(</w:t>
      </w:r>
      <w:r w:rsidR="004372C6" w:rsidRPr="00555C9B">
        <w:t xml:space="preserve">Deel </w:t>
      </w:r>
      <w:r w:rsidR="00C033BC" w:rsidRPr="00555C9B">
        <w:t>IV, onderdeel α</w:t>
      </w:r>
      <w:r w:rsidR="00270EEE" w:rsidRPr="00555C9B">
        <w:t xml:space="preserve"> aankruisen</w:t>
      </w:r>
      <w:r w:rsidR="00C033BC" w:rsidRPr="00555C9B">
        <w:t xml:space="preserve">). </w:t>
      </w:r>
    </w:p>
    <w:p w14:paraId="4E6D0709" w14:textId="77777777" w:rsidR="00C40A9D" w:rsidRPr="00555C9B" w:rsidRDefault="00C40A9D" w:rsidP="003573BE">
      <w:pPr>
        <w:suppressAutoHyphens/>
        <w:spacing w:line="284" w:lineRule="atLeast"/>
        <w:rPr>
          <w:rFonts w:ascii="Verdana" w:hAnsi="Verdana" w:cs="Arial"/>
        </w:rPr>
      </w:pPr>
    </w:p>
    <w:p w14:paraId="47B3C633" w14:textId="77777777" w:rsidR="00C40A9D" w:rsidRPr="00555C9B" w:rsidRDefault="00C40A9D" w:rsidP="00EC4139">
      <w:pPr>
        <w:suppressAutoHyphens/>
      </w:pPr>
      <w:r w:rsidRPr="00555C9B">
        <w:t xml:space="preserve">Van de </w:t>
      </w:r>
      <w:r w:rsidR="005D5B41" w:rsidRPr="00555C9B">
        <w:t>Inschrijver</w:t>
      </w:r>
      <w:r w:rsidRPr="00555C9B">
        <w:t xml:space="preserve"> aan wie </w:t>
      </w:r>
      <w:r w:rsidR="00C232FB" w:rsidRPr="00555C9B">
        <w:t>de Aanbestedende Dienst</w:t>
      </w:r>
      <w:r w:rsidRPr="00555C9B">
        <w:t xml:space="preserve"> de </w:t>
      </w:r>
      <w:r w:rsidR="00C41071" w:rsidRPr="00555C9B">
        <w:t>Opdracht</w:t>
      </w:r>
      <w:r w:rsidRPr="00555C9B">
        <w:t xml:space="preserve"> voornemens is te gunnen wordt in de gunnings</w:t>
      </w:r>
      <w:r w:rsidR="00466F3D" w:rsidRPr="00555C9B">
        <w:t>beslissing</w:t>
      </w:r>
      <w:r w:rsidRPr="00555C9B">
        <w:t xml:space="preserve"> het volgende bewijsmiddel opgevraagd, waarmee de </w:t>
      </w:r>
      <w:r w:rsidR="005D5B41" w:rsidRPr="00555C9B">
        <w:t>Inschrijver</w:t>
      </w:r>
      <w:r w:rsidRPr="00555C9B">
        <w:t xml:space="preserve"> binnen zeven kalenderdagen na verzending van dit voornemen tot gunning moet aantonen dat de </w:t>
      </w:r>
      <w:r w:rsidR="005D5B41" w:rsidRPr="00555C9B">
        <w:t>Inschrijver</w:t>
      </w:r>
      <w:r w:rsidRPr="00555C9B">
        <w:t xml:space="preserve"> daadwerkelijk aan deze eis voldoet:</w:t>
      </w:r>
    </w:p>
    <w:p w14:paraId="56C77BE0" w14:textId="77777777" w:rsidR="00E019C0" w:rsidRPr="00555C9B" w:rsidRDefault="00A8394B" w:rsidP="0048530A">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E</w:t>
      </w:r>
      <w:r w:rsidR="00C40A9D" w:rsidRPr="00555C9B">
        <w:rPr>
          <w:rFonts w:cs="Arial"/>
        </w:rPr>
        <w:t xml:space="preserve">en kopie van het geldige kwaliteitsmanagementsysteemcertificaat conform de </w:t>
      </w:r>
    </w:p>
    <w:p w14:paraId="3DE8290D" w14:textId="77777777" w:rsidR="00A8394B" w:rsidRPr="00555C9B" w:rsidRDefault="00C40A9D" w:rsidP="003320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555C9B">
        <w:rPr>
          <w:rFonts w:cs="Arial"/>
        </w:rPr>
        <w:t>NEN-EN-ISO 9001:2015 norm en afgegeven door een certificerende instelling die is erkend door de Raad van Accreditatie</w:t>
      </w:r>
      <w:r w:rsidR="00A8394B" w:rsidRPr="00555C9B">
        <w:rPr>
          <w:rFonts w:cs="Arial"/>
        </w:rPr>
        <w:t xml:space="preserve">. </w:t>
      </w:r>
    </w:p>
    <w:p w14:paraId="0E7BA80D" w14:textId="77777777" w:rsidR="00E019C0" w:rsidRPr="00555C9B" w:rsidRDefault="00A8394B" w:rsidP="0048530A">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E</w:t>
      </w:r>
      <w:r w:rsidR="00C40A9D" w:rsidRPr="00555C9B">
        <w:rPr>
          <w:rFonts w:cs="Arial"/>
        </w:rPr>
        <w:t xml:space="preserve">en kopie van het geldige certificaat dat minimaal gelijkwaardig is aan de </w:t>
      </w:r>
    </w:p>
    <w:p w14:paraId="38EAA369" w14:textId="77777777" w:rsidR="00A8394B" w:rsidRPr="00555C9B" w:rsidRDefault="00C40A9D" w:rsidP="003320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555C9B">
        <w:rPr>
          <w:rFonts w:cs="Arial"/>
        </w:rPr>
        <w:t>NEN-EN-ISO 9001:2015 norm en is afgegeven door een certificerende instelling die is erkend door de Raad van Accreditatie</w:t>
      </w:r>
      <w:r w:rsidR="00A8394B" w:rsidRPr="00555C9B">
        <w:rPr>
          <w:rFonts w:cs="Arial"/>
        </w:rPr>
        <w:t>.</w:t>
      </w:r>
    </w:p>
    <w:p w14:paraId="1C8BBED3" w14:textId="03BFBCC3" w:rsidR="00F228E1" w:rsidRPr="00555C9B" w:rsidRDefault="00F228E1" w:rsidP="0048530A">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bookmarkStart w:id="286" w:name="_Toc509233882"/>
      <w:bookmarkStart w:id="287" w:name="_Toc509233987"/>
      <w:bookmarkStart w:id="288" w:name="_Toc509233883"/>
      <w:bookmarkStart w:id="289" w:name="_Toc509233988"/>
      <w:bookmarkStart w:id="290" w:name="_Toc509233884"/>
      <w:bookmarkStart w:id="291" w:name="_Toc509233989"/>
      <w:bookmarkStart w:id="292" w:name="_Toc509233885"/>
      <w:bookmarkStart w:id="293" w:name="_Toc509233990"/>
      <w:bookmarkStart w:id="294" w:name="_Toc509233886"/>
      <w:bookmarkStart w:id="295" w:name="_Toc509233991"/>
      <w:bookmarkStart w:id="296" w:name="_Toc509233887"/>
      <w:bookmarkStart w:id="297" w:name="_Toc509233992"/>
      <w:bookmarkStart w:id="298" w:name="_Toc509233888"/>
      <w:bookmarkStart w:id="299" w:name="_Toc509233993"/>
      <w:bookmarkStart w:id="300" w:name="_Toc509233889"/>
      <w:bookmarkStart w:id="301" w:name="_Toc509233994"/>
      <w:bookmarkStart w:id="302" w:name="_Toc509233890"/>
      <w:bookmarkStart w:id="303" w:name="_Toc509233995"/>
      <w:bookmarkStart w:id="304" w:name="_Toc509233891"/>
      <w:bookmarkStart w:id="305" w:name="_Toc509233996"/>
      <w:bookmarkStart w:id="306" w:name="_Toc509233892"/>
      <w:bookmarkStart w:id="307" w:name="_Toc509233997"/>
      <w:bookmarkStart w:id="308" w:name="_Toc509233893"/>
      <w:bookmarkStart w:id="309" w:name="_Toc509233998"/>
      <w:bookmarkStart w:id="310" w:name="_Toc509233894"/>
      <w:bookmarkStart w:id="311" w:name="_Toc509233999"/>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555C9B">
        <w:rPr>
          <w:rFonts w:cs="Arial"/>
        </w:rPr>
        <w:t xml:space="preserve">Een beschrijving van maximaal </w:t>
      </w:r>
      <w:r w:rsidR="00FF2757" w:rsidRPr="00555C9B">
        <w:rPr>
          <w:rFonts w:cs="Arial"/>
        </w:rPr>
        <w:t>vijf</w:t>
      </w:r>
      <w:r w:rsidRPr="00555C9B">
        <w:rPr>
          <w:rFonts w:cs="Arial"/>
        </w:rPr>
        <w:t xml:space="preserve"> A4 van een ander (eigen) kwaliteitsmanagementsysteem dat gelijkwaardig is aan de NEN-EN-ISO 9001:2015 norm en dat minimaal de genoemde </w:t>
      </w:r>
      <w:r w:rsidR="00BF3562">
        <w:rPr>
          <w:rFonts w:cs="Arial"/>
        </w:rPr>
        <w:t>onderwerpen</w:t>
      </w:r>
      <w:r w:rsidRPr="00555C9B">
        <w:rPr>
          <w:rFonts w:cs="Arial"/>
        </w:rPr>
        <w:t xml:space="preserve"> bevat die onder </w:t>
      </w:r>
      <w:r w:rsidR="0088352A" w:rsidRPr="00555C9B">
        <w:rPr>
          <w:rFonts w:cs="Arial"/>
        </w:rPr>
        <w:t>punt drie</w:t>
      </w:r>
      <w:r w:rsidRPr="00555C9B">
        <w:rPr>
          <w:rFonts w:cs="Arial"/>
        </w:rPr>
        <w:t xml:space="preserve"> zijn benoemd. </w:t>
      </w:r>
    </w:p>
    <w:p w14:paraId="382469A9" w14:textId="77777777" w:rsidR="00031AD8" w:rsidRPr="00555C9B" w:rsidRDefault="00031AD8" w:rsidP="00EC4139">
      <w:pPr>
        <w:suppressAutoHyphens/>
      </w:pPr>
    </w:p>
    <w:p w14:paraId="67F65D65" w14:textId="77777777" w:rsidR="00E91DF0" w:rsidRPr="00555C9B" w:rsidRDefault="00E91DF0" w:rsidP="00EC4139">
      <w:pPr>
        <w:pStyle w:val="Kop1"/>
        <w:suppressAutoHyphens/>
      </w:pPr>
      <w:bookmarkStart w:id="312" w:name="_Toc419285408"/>
      <w:bookmarkStart w:id="313" w:name="_Toc421086904"/>
      <w:bookmarkStart w:id="314" w:name="_Toc421100629"/>
      <w:bookmarkStart w:id="315" w:name="_Toc71037045"/>
      <w:bookmarkStart w:id="316" w:name="_Toc106790607"/>
      <w:r w:rsidRPr="00555C9B">
        <w:lastRenderedPageBreak/>
        <w:t>Minimumeisen</w:t>
      </w:r>
      <w:bookmarkEnd w:id="312"/>
      <w:bookmarkEnd w:id="313"/>
      <w:bookmarkEnd w:id="314"/>
      <w:r w:rsidR="00433FDA" w:rsidRPr="00555C9B">
        <w:t xml:space="preserve"> en uitvoeringseisen</w:t>
      </w:r>
      <w:bookmarkEnd w:id="315"/>
      <w:bookmarkEnd w:id="316"/>
    </w:p>
    <w:p w14:paraId="7169E632" w14:textId="64E9E77B" w:rsidR="00604C99" w:rsidRPr="00555C9B" w:rsidRDefault="00E91DF0" w:rsidP="00EC4139">
      <w:pPr>
        <w:suppressAutoHyphens/>
      </w:pPr>
      <w:r w:rsidRPr="00555C9B">
        <w:t xml:space="preserve">In het </w:t>
      </w:r>
      <w:r w:rsidR="00CA107F" w:rsidRPr="00555C9B">
        <w:t>Programma van E</w:t>
      </w:r>
      <w:r w:rsidRPr="00555C9B">
        <w:t xml:space="preserve">isen (bijlage </w:t>
      </w:r>
      <w:r w:rsidR="009A40E9">
        <w:t>6</w:t>
      </w:r>
      <w:r w:rsidRPr="00555C9B">
        <w:t>) zijn minimumeisen</w:t>
      </w:r>
      <w:r w:rsidR="00987048">
        <w:rPr>
          <w:rStyle w:val="Verwijzingopmerking"/>
        </w:rPr>
        <w:t xml:space="preserve"> </w:t>
      </w:r>
      <w:r w:rsidR="006D4B84" w:rsidRPr="00555C9B">
        <w:t xml:space="preserve">en uitvoeringseisen </w:t>
      </w:r>
      <w:r w:rsidRPr="00555C9B">
        <w:t xml:space="preserve">opgenomen die van toepassing zijn op de </w:t>
      </w:r>
      <w:r w:rsidR="00C41071" w:rsidRPr="00555C9B">
        <w:t>Opdracht</w:t>
      </w:r>
      <w:r w:rsidRPr="00555C9B">
        <w:t xml:space="preserve">. De </w:t>
      </w:r>
      <w:r w:rsidR="005D5B41" w:rsidRPr="00555C9B">
        <w:t>Inschrijv</w:t>
      </w:r>
      <w:r w:rsidR="00896B32">
        <w:t>er</w:t>
      </w:r>
      <w:r w:rsidRPr="00555C9B">
        <w:t xml:space="preserve"> dient, op straffe van uitsluiting van de aanbestedingsprocedure, </w:t>
      </w:r>
      <w:r w:rsidR="00697EE3" w:rsidRPr="00555C9B">
        <w:t xml:space="preserve">bij </w:t>
      </w:r>
      <w:r w:rsidR="000338EC">
        <w:t>I</w:t>
      </w:r>
      <w:r w:rsidR="00697EE3" w:rsidRPr="00555C9B">
        <w:t xml:space="preserve">nschrijving </w:t>
      </w:r>
      <w:r w:rsidRPr="00555C9B">
        <w:t xml:space="preserve">te voldoen aan alle minimumeisen die zijn opgenomen in het </w:t>
      </w:r>
      <w:r w:rsidR="00CA107F" w:rsidRPr="00555C9B">
        <w:t>Programma van E</w:t>
      </w:r>
      <w:r w:rsidRPr="00555C9B">
        <w:t>isen</w:t>
      </w:r>
      <w:r w:rsidR="00896B32">
        <w:t xml:space="preserve"> en</w:t>
      </w:r>
      <w:r w:rsidR="00F33690" w:rsidRPr="00555C9B">
        <w:t xml:space="preserve"> die als zodanig zijn aangegeven in het programma van </w:t>
      </w:r>
      <w:r w:rsidR="0028551C">
        <w:t>E</w:t>
      </w:r>
      <w:r w:rsidR="00F33690" w:rsidRPr="00555C9B">
        <w:t>isen</w:t>
      </w:r>
      <w:r w:rsidRPr="00555C9B">
        <w:t xml:space="preserve">. </w:t>
      </w:r>
      <w:r w:rsidR="00604C99" w:rsidRPr="00555C9B">
        <w:t>Is er niets aangegeven, dan betreft</w:t>
      </w:r>
      <w:r w:rsidR="00896B32">
        <w:t xml:space="preserve"> </w:t>
      </w:r>
      <w:r w:rsidR="00876908">
        <w:t>de eis</w:t>
      </w:r>
      <w:r w:rsidR="00604C99" w:rsidRPr="00555C9B">
        <w:t xml:space="preserve"> een uitvoeringseis. </w:t>
      </w:r>
    </w:p>
    <w:p w14:paraId="06B10BB2" w14:textId="77777777" w:rsidR="00604C99" w:rsidRPr="00555C9B" w:rsidRDefault="00604C99" w:rsidP="00EC4139">
      <w:pPr>
        <w:suppressAutoHyphens/>
      </w:pPr>
    </w:p>
    <w:p w14:paraId="511A6522" w14:textId="2363B6C7" w:rsidR="003A095C" w:rsidRPr="00555C9B" w:rsidRDefault="00DB358A" w:rsidP="00604C99">
      <w:pPr>
        <w:suppressAutoHyphens/>
      </w:pPr>
      <w:r w:rsidRPr="00555C9B">
        <w:t xml:space="preserve">De Inschrijver dient daarnaast te verklaren dat </w:t>
      </w:r>
      <w:r w:rsidR="00FE5A9A">
        <w:t xml:space="preserve">hij </w:t>
      </w:r>
      <w:r w:rsidRPr="00555C9B">
        <w:t xml:space="preserve">bij de uitvoering van de </w:t>
      </w:r>
      <w:r w:rsidR="00F80159">
        <w:t>O</w:t>
      </w:r>
      <w:r w:rsidRPr="00555C9B">
        <w:t xml:space="preserve">pdracht zal voldoen aan de in het Programma ven Eisen opgenomen uitvoeringseisen. </w:t>
      </w:r>
      <w:r w:rsidR="003A095C" w:rsidRPr="00555C9B">
        <w:t xml:space="preserve">De Inschrijver dient </w:t>
      </w:r>
      <w:r w:rsidR="00604C99" w:rsidRPr="00555C9B">
        <w:t>daar</w:t>
      </w:r>
      <w:r w:rsidR="003A095C" w:rsidRPr="00555C9B">
        <w:t xml:space="preserve">toe </w:t>
      </w:r>
      <w:r w:rsidR="008D7A16" w:rsidRPr="00555C9B">
        <w:t xml:space="preserve">- op straffe van uitsluiting van verdere deelname aan de aanbestedingsprocedure - </w:t>
      </w:r>
      <w:r w:rsidR="003A095C" w:rsidRPr="00555C9B">
        <w:rPr>
          <w:u w:val="single"/>
        </w:rPr>
        <w:t>bij zijn Inschrijving</w:t>
      </w:r>
      <w:r w:rsidR="003A095C" w:rsidRPr="00555C9B">
        <w:t xml:space="preserve"> de volledig ingevulde en rechtsgeldig ondertekende </w:t>
      </w:r>
      <w:r w:rsidR="001D6583" w:rsidRPr="00555C9B">
        <w:t>conformiteitenverklaring</w:t>
      </w:r>
      <w:r w:rsidR="003A095C" w:rsidRPr="00555C9B">
        <w:t xml:space="preserve"> </w:t>
      </w:r>
      <w:r w:rsidR="00E019C0" w:rsidRPr="00555C9B">
        <w:t>(</w:t>
      </w:r>
      <w:r w:rsidR="003A095C" w:rsidRPr="00555C9B">
        <w:t xml:space="preserve">bijlage </w:t>
      </w:r>
      <w:r w:rsidR="005F643F">
        <w:t>7</w:t>
      </w:r>
      <w:r w:rsidR="00E019C0" w:rsidRPr="00555C9B">
        <w:t>)</w:t>
      </w:r>
      <w:r w:rsidR="003A095C" w:rsidRPr="00555C9B">
        <w:t xml:space="preserve"> te voegen. </w:t>
      </w:r>
    </w:p>
    <w:p w14:paraId="7CA6AF67" w14:textId="77777777" w:rsidR="003A095C" w:rsidRPr="00555C9B" w:rsidRDefault="003A095C" w:rsidP="003A095C"/>
    <w:p w14:paraId="21A3EB65" w14:textId="77777777" w:rsidR="003A095C" w:rsidRPr="00555C9B" w:rsidRDefault="003A095C" w:rsidP="003A095C">
      <w:r w:rsidRPr="00555C9B">
        <w:t>In deze conformiteit</w:t>
      </w:r>
      <w:r w:rsidR="002621A5" w:rsidRPr="00555C9B">
        <w:t>enverklaring</w:t>
      </w:r>
      <w:r w:rsidRPr="00555C9B">
        <w:t xml:space="preserve"> moet </w:t>
      </w:r>
      <w:r w:rsidR="00E019C0" w:rsidRPr="00555C9B">
        <w:t xml:space="preserve">de </w:t>
      </w:r>
      <w:r w:rsidRPr="00555C9B">
        <w:t xml:space="preserve">Inschrijver door middel van </w:t>
      </w:r>
      <w:r w:rsidR="008D7A16" w:rsidRPr="00555C9B">
        <w:t xml:space="preserve">rechtsgeldige </w:t>
      </w:r>
      <w:r w:rsidRPr="00555C9B">
        <w:t>ondertekening van deze bijlage verklaren dat zijn Inschrijving voldoet aan de gestelde minimumeisen</w:t>
      </w:r>
      <w:r w:rsidR="00DB358A" w:rsidRPr="00555C9B">
        <w:t xml:space="preserve"> én dat hij bij de uitvoering van de </w:t>
      </w:r>
      <w:r w:rsidR="00F80159">
        <w:t>O</w:t>
      </w:r>
      <w:r w:rsidR="00DB358A" w:rsidRPr="00555C9B">
        <w:t>pdracht zal voldoen aan de gestelde uitvoeringseisen</w:t>
      </w:r>
      <w:r w:rsidRPr="00555C9B">
        <w:t>. Een Inschrijver wordt uitgesloten van verdere deelname aan de aanbestedingsprocedure</w:t>
      </w:r>
      <w:r w:rsidR="00DB358A" w:rsidRPr="00555C9B">
        <w:t xml:space="preserve"> als deze verklaring niet aan zijn Inschrijving is gevoegd</w:t>
      </w:r>
      <w:r w:rsidR="00604C99" w:rsidRPr="00555C9B">
        <w:t xml:space="preserve"> en/of niet rechtsgeldig is ondertekend</w:t>
      </w:r>
      <w:r w:rsidR="002430A8">
        <w:t xml:space="preserve"> en/of uit de overige inhoud van zijn Inschrijving </w:t>
      </w:r>
      <w:r w:rsidR="001D6583">
        <w:t>kan voortvloeien dat het programma ven eisen niet zal worden nageleefd.</w:t>
      </w:r>
    </w:p>
    <w:p w14:paraId="288A479A" w14:textId="77777777" w:rsidR="003A095C" w:rsidRPr="00555C9B" w:rsidRDefault="003A095C" w:rsidP="003A095C"/>
    <w:p w14:paraId="5BE9A47A" w14:textId="23A75C3A" w:rsidR="003A095C" w:rsidRPr="00555C9B" w:rsidRDefault="003A095C" w:rsidP="003A095C">
      <w:r w:rsidRPr="00555C9B">
        <w:t xml:space="preserve">Indien gedurende de looptijd van de </w:t>
      </w:r>
      <w:r w:rsidR="00C71371">
        <w:t>Raamovereenkomst</w:t>
      </w:r>
      <w:r w:rsidRPr="00555C9B">
        <w:t xml:space="preserve"> blijkt dat </w:t>
      </w:r>
      <w:r w:rsidR="00E019C0" w:rsidRPr="00555C9B">
        <w:t xml:space="preserve">de </w:t>
      </w:r>
      <w:r w:rsidRPr="00555C9B">
        <w:t>Inschrijver niet voldoet aan een of meerdere minimumeisen</w:t>
      </w:r>
      <w:r w:rsidR="00DB358A" w:rsidRPr="00555C9B">
        <w:t xml:space="preserve"> en/of uitvoeringseisen</w:t>
      </w:r>
      <w:r w:rsidRPr="00555C9B">
        <w:t xml:space="preserve">, terwijl </w:t>
      </w:r>
      <w:r w:rsidR="00E019C0" w:rsidRPr="00555C9B">
        <w:t xml:space="preserve">de </w:t>
      </w:r>
      <w:r w:rsidRPr="00555C9B">
        <w:t xml:space="preserve">Inschrijver heeft verklaard dat hij aan alle minimumeisen </w:t>
      </w:r>
      <w:r w:rsidR="00DB358A" w:rsidRPr="00555C9B">
        <w:t xml:space="preserve">en uitvoeringseisen </w:t>
      </w:r>
      <w:r w:rsidRPr="00555C9B">
        <w:t xml:space="preserve">voldoet, dan wordt dit als niet-nakoming van de </w:t>
      </w:r>
      <w:r w:rsidR="00C71371">
        <w:t>Raamovereenkomst</w:t>
      </w:r>
      <w:r w:rsidRPr="00555C9B">
        <w:t xml:space="preserve"> aangemerkt. In dat geval is </w:t>
      </w:r>
      <w:r w:rsidR="00C232FB" w:rsidRPr="00555C9B">
        <w:t>de Aanbestedende Dienst</w:t>
      </w:r>
      <w:r w:rsidRPr="00555C9B">
        <w:t xml:space="preserve"> gerechtigd de </w:t>
      </w:r>
      <w:r w:rsidR="00C71371">
        <w:t>Raamovereenkomst</w:t>
      </w:r>
      <w:r w:rsidRPr="00555C9B">
        <w:t xml:space="preserve"> te ontbinden. </w:t>
      </w:r>
    </w:p>
    <w:p w14:paraId="2D57CBBD" w14:textId="77777777" w:rsidR="00E91DF0" w:rsidRPr="00555C9B" w:rsidRDefault="00E91DF0" w:rsidP="00025EF4">
      <w:pPr>
        <w:suppressAutoHyphens/>
      </w:pPr>
    </w:p>
    <w:p w14:paraId="1C2FEF53" w14:textId="77777777" w:rsidR="00E91DF0" w:rsidRPr="00555C9B" w:rsidRDefault="00E91DF0" w:rsidP="00025EF4">
      <w:pPr>
        <w:suppressAutoHyphens/>
      </w:pPr>
    </w:p>
    <w:p w14:paraId="75FCF893" w14:textId="77777777" w:rsidR="00E91DF0" w:rsidRPr="00555C9B" w:rsidRDefault="00E91DF0" w:rsidP="00025EF4">
      <w:pPr>
        <w:pStyle w:val="Kop1"/>
        <w:suppressAutoHyphens/>
      </w:pPr>
      <w:bookmarkStart w:id="317" w:name="_Toc509233897"/>
      <w:bookmarkStart w:id="318" w:name="_Toc509234002"/>
      <w:bookmarkStart w:id="319" w:name="_Toc508701631"/>
      <w:bookmarkStart w:id="320" w:name="_Toc508887577"/>
      <w:bookmarkStart w:id="321" w:name="_Toc509233898"/>
      <w:bookmarkStart w:id="322" w:name="_Toc509234003"/>
      <w:bookmarkStart w:id="323" w:name="_Toc419285409"/>
      <w:bookmarkStart w:id="324" w:name="_Toc421086905"/>
      <w:bookmarkStart w:id="325" w:name="_Toc421100630"/>
      <w:bookmarkStart w:id="326" w:name="_Ref534618721"/>
      <w:bookmarkStart w:id="327" w:name="_Toc71037046"/>
      <w:bookmarkStart w:id="328" w:name="_Toc106790608"/>
      <w:bookmarkEnd w:id="317"/>
      <w:bookmarkEnd w:id="318"/>
      <w:bookmarkEnd w:id="319"/>
      <w:bookmarkEnd w:id="320"/>
      <w:bookmarkEnd w:id="321"/>
      <w:bookmarkEnd w:id="322"/>
      <w:r w:rsidRPr="00555C9B">
        <w:lastRenderedPageBreak/>
        <w:t>Gunningscriteria en beoordeling</w:t>
      </w:r>
      <w:bookmarkEnd w:id="323"/>
      <w:bookmarkEnd w:id="324"/>
      <w:bookmarkEnd w:id="325"/>
      <w:bookmarkEnd w:id="326"/>
      <w:bookmarkEnd w:id="327"/>
      <w:bookmarkEnd w:id="328"/>
    </w:p>
    <w:p w14:paraId="6D3EFA04" w14:textId="61A3ACD9" w:rsidR="00F667D4" w:rsidRPr="005F643F" w:rsidRDefault="00E91DF0" w:rsidP="00025EF4">
      <w:pPr>
        <w:pStyle w:val="Kop2"/>
        <w:suppressAutoHyphens/>
        <w:ind w:left="709" w:hanging="709"/>
        <w:rPr>
          <w:iCs w:val="0"/>
        </w:rPr>
      </w:pPr>
      <w:bookmarkStart w:id="329" w:name="_Toc419285410"/>
      <w:bookmarkStart w:id="330" w:name="_Toc421086906"/>
      <w:bookmarkStart w:id="331" w:name="_Toc421100631"/>
      <w:bookmarkStart w:id="332" w:name="_Toc71037047"/>
      <w:bookmarkStart w:id="333" w:name="_Toc106790609"/>
      <w:r>
        <w:t>Gunningscriterium</w:t>
      </w:r>
      <w:r w:rsidR="00A05405">
        <w:t xml:space="preserve"> </w:t>
      </w:r>
      <w:bookmarkStart w:id="334" w:name="_Hlk535843552"/>
      <w:bookmarkEnd w:id="329"/>
      <w:bookmarkEnd w:id="330"/>
      <w:bookmarkEnd w:id="331"/>
      <w:bookmarkEnd w:id="332"/>
      <w:bookmarkEnd w:id="333"/>
    </w:p>
    <w:p w14:paraId="240A4EBC" w14:textId="77777777" w:rsidR="00EC088F" w:rsidRPr="00555C9B" w:rsidRDefault="00F667D4" w:rsidP="00025EF4">
      <w:pPr>
        <w:suppressAutoHyphens/>
      </w:pPr>
      <w:r>
        <w:t xml:space="preserve">Alle </w:t>
      </w:r>
      <w:r w:rsidR="005D5B41">
        <w:t>Inschrijving</w:t>
      </w:r>
      <w:r>
        <w:t xml:space="preserve">en die </w:t>
      </w:r>
      <w:r w:rsidR="008A14D7">
        <w:t xml:space="preserve">conform de vorige hoofdstukken </w:t>
      </w:r>
      <w:r>
        <w:t xml:space="preserve">niet zijn uitgesloten van de aanbestedingsprocedure en die door </w:t>
      </w:r>
      <w:r w:rsidR="00C232FB">
        <w:t>de Aanbestedende Dienst</w:t>
      </w:r>
      <w:r>
        <w:t xml:space="preserve"> geldig zijn bevonden, worden beoordeeld aan de hand van het gunningscriterium</w:t>
      </w:r>
      <w:r w:rsidR="004372C6">
        <w:t>:</w:t>
      </w:r>
      <w:r w:rsidR="00EC088F">
        <w:t xml:space="preserve"> </w:t>
      </w:r>
      <w:r w:rsidR="00611F09">
        <w:t xml:space="preserve">de </w:t>
      </w:r>
      <w:r w:rsidR="00EC088F">
        <w:t xml:space="preserve">economisch meest voordelige </w:t>
      </w:r>
      <w:r w:rsidR="00611F09">
        <w:t>i</w:t>
      </w:r>
      <w:r w:rsidR="005D5B41">
        <w:t>nschrijving</w:t>
      </w:r>
      <w:r w:rsidR="00611F09">
        <w:t xml:space="preserve"> op basis van </w:t>
      </w:r>
      <w:r>
        <w:t xml:space="preserve">de </w:t>
      </w:r>
      <w:r w:rsidR="009A5293">
        <w:t>beste prijs-kwaliteit</w:t>
      </w:r>
      <w:r w:rsidR="00B541F3">
        <w:t>s</w:t>
      </w:r>
      <w:r w:rsidR="009A5293">
        <w:t>verhouding</w:t>
      </w:r>
      <w:r>
        <w:t xml:space="preserve">. </w:t>
      </w:r>
    </w:p>
    <w:p w14:paraId="3A7B4FB3" w14:textId="77777777" w:rsidR="00BB77D6" w:rsidRPr="00555C9B" w:rsidRDefault="00BB77D6" w:rsidP="00025EF4">
      <w:pPr>
        <w:suppressAutoHyphens/>
      </w:pPr>
    </w:p>
    <w:p w14:paraId="27AD51DB" w14:textId="77777777" w:rsidR="00EC088F" w:rsidRPr="00555C9B" w:rsidRDefault="00EC088F" w:rsidP="00025EF4">
      <w:pPr>
        <w:suppressAutoHyphens/>
      </w:pPr>
      <w:r w:rsidRPr="00555C9B">
        <w:t xml:space="preserve">De rangorde (van hoog naar laag/van laag naar hoog) in de totaalscores bepaalt de economisch meest voordelige </w:t>
      </w:r>
      <w:r w:rsidR="001F5E72" w:rsidRPr="00555C9B">
        <w:t>i</w:t>
      </w:r>
      <w:r w:rsidR="005D5B41" w:rsidRPr="00555C9B">
        <w:t>nschrijving</w:t>
      </w:r>
      <w:r w:rsidRPr="00555C9B">
        <w:t xml:space="preserve">. </w:t>
      </w:r>
      <w:r w:rsidR="004372C6" w:rsidRPr="00555C9B">
        <w:t xml:space="preserve">De </w:t>
      </w:r>
      <w:r w:rsidR="0074434A" w:rsidRPr="00555C9B">
        <w:t xml:space="preserve">Aanbestedende </w:t>
      </w:r>
      <w:r w:rsidR="004372C6" w:rsidRPr="00555C9B">
        <w:t xml:space="preserve">Dienst </w:t>
      </w:r>
      <w:r w:rsidR="006A2CE7" w:rsidRPr="00555C9B">
        <w:t>gunt</w:t>
      </w:r>
      <w:r w:rsidRPr="00555C9B">
        <w:t xml:space="preserve"> de </w:t>
      </w:r>
      <w:r w:rsidR="00C41071" w:rsidRPr="00555C9B">
        <w:t>Opdracht</w:t>
      </w:r>
      <w:r w:rsidRPr="00555C9B">
        <w:t xml:space="preserve"> aan de </w:t>
      </w:r>
      <w:r w:rsidR="005D5B41" w:rsidRPr="00555C9B">
        <w:t>Inschrijver</w:t>
      </w:r>
      <w:r w:rsidRPr="00555C9B">
        <w:t xml:space="preserve"> die de </w:t>
      </w:r>
      <w:r w:rsidR="001F5E72" w:rsidRPr="00555C9B">
        <w:t xml:space="preserve">Inschrijving met de </w:t>
      </w:r>
      <w:r w:rsidRPr="00555C9B">
        <w:t>beste prijs</w:t>
      </w:r>
      <w:r w:rsidR="00B541F3" w:rsidRPr="00555C9B">
        <w:t>-</w:t>
      </w:r>
      <w:r w:rsidRPr="00555C9B">
        <w:t xml:space="preserve">kwaliteitsverhouding heeft gedaan. </w:t>
      </w:r>
      <w:r w:rsidR="008A14D7" w:rsidRPr="00555C9B">
        <w:t>Dat is de Inschrijver die in de eindrangorde de hoogste score heeft.</w:t>
      </w:r>
    </w:p>
    <w:p w14:paraId="0A2C221C" w14:textId="77777777" w:rsidR="00EC088F" w:rsidRPr="00555C9B" w:rsidRDefault="00EC088F" w:rsidP="00025EF4">
      <w:pPr>
        <w:suppressAutoHyphens/>
      </w:pPr>
    </w:p>
    <w:p w14:paraId="64EA53BD" w14:textId="475FA4D9" w:rsidR="00F667D4" w:rsidRPr="00555C9B" w:rsidRDefault="00F667D4" w:rsidP="00025EF4">
      <w:pPr>
        <w:suppressAutoHyphens/>
      </w:pPr>
      <w:r>
        <w:t xml:space="preserve">De gunningscriteria bestaan uit criteria op het gebied van kwaliteit en prijs. De kwalitatieve criteria en de prijscriteria worden verschillend gewaardeerd. Met de kwalitatieve criteria zijn in totaal </w:t>
      </w:r>
      <w:r w:rsidR="03E4F2EE">
        <w:t>8</w:t>
      </w:r>
      <w:r w:rsidR="008F779C">
        <w:t>00</w:t>
      </w:r>
      <w:r>
        <w:t xml:space="preserve"> punten te </w:t>
      </w:r>
      <w:r w:rsidR="00EC088F">
        <w:t>behalen</w:t>
      </w:r>
      <w:r w:rsidR="008878E5">
        <w:t>. M</w:t>
      </w:r>
      <w:r>
        <w:t xml:space="preserve">et de prijscriteria zijn in totaal </w:t>
      </w:r>
      <w:r w:rsidR="4AA5703A">
        <w:t>2</w:t>
      </w:r>
      <w:r w:rsidR="008F779C">
        <w:t>00</w:t>
      </w:r>
      <w:r>
        <w:t xml:space="preserve"> punten te </w:t>
      </w:r>
      <w:r w:rsidR="00EC088F">
        <w:t>behalen</w:t>
      </w:r>
      <w:r>
        <w:t xml:space="preserve">. Daarmee wegen de kwalitatieve criteria gezamenlijk voor </w:t>
      </w:r>
      <w:r w:rsidR="41C648D3">
        <w:t>8</w:t>
      </w:r>
      <w:r w:rsidR="008F779C">
        <w:t>0</w:t>
      </w:r>
      <w:r>
        <w:t xml:space="preserve">% mee in de beoordeling en de prijscriteria voor </w:t>
      </w:r>
      <w:r w:rsidR="49B8C22E">
        <w:t>2</w:t>
      </w:r>
      <w:r w:rsidR="008F779C">
        <w:t>0</w:t>
      </w:r>
      <w:r>
        <w:t>%. De gunningscriteria zijn opgenomen in de onderstaande tabel:</w:t>
      </w:r>
    </w:p>
    <w:p w14:paraId="0C9B621D" w14:textId="77777777" w:rsidR="00E91DF0" w:rsidRPr="00555C9B" w:rsidRDefault="00E91DF0" w:rsidP="00025EF4">
      <w:pPr>
        <w:suppressAutoHyphens/>
        <w:rPr>
          <w:b/>
        </w:rPr>
      </w:pPr>
    </w:p>
    <w:tbl>
      <w:tblPr>
        <w:tblStyle w:val="Tabelraster3"/>
        <w:tblW w:w="0" w:type="auto"/>
        <w:tblLook w:val="04A0" w:firstRow="1" w:lastRow="0" w:firstColumn="1" w:lastColumn="0" w:noHBand="0" w:noVBand="1"/>
      </w:tblPr>
      <w:tblGrid>
        <w:gridCol w:w="3865"/>
        <w:gridCol w:w="2084"/>
        <w:gridCol w:w="2262"/>
      </w:tblGrid>
      <w:tr w:rsidR="003B6988" w:rsidRPr="00A76BFF" w14:paraId="1823D314" w14:textId="77777777" w:rsidTr="75B69B5D">
        <w:trPr>
          <w:cnfStyle w:val="100000000000" w:firstRow="1" w:lastRow="0" w:firstColumn="0" w:lastColumn="0" w:oddVBand="0" w:evenVBand="0" w:oddHBand="0" w:evenHBand="0" w:firstRowFirstColumn="0" w:firstRowLastColumn="0" w:lastRowFirstColumn="0" w:lastRowLastColumn="0"/>
          <w:trHeight w:val="81"/>
        </w:trPr>
        <w:tc>
          <w:tcPr>
            <w:tcW w:w="3865" w:type="dxa"/>
          </w:tcPr>
          <w:p w14:paraId="7F45C6F4" w14:textId="77777777" w:rsidR="003B6988" w:rsidRPr="00A76BFF" w:rsidRDefault="003B6988" w:rsidP="00537351">
            <w:pPr>
              <w:rPr>
                <w:rFonts w:cs="Arial"/>
                <w:b/>
                <w:bCs/>
              </w:rPr>
            </w:pPr>
            <w:r>
              <w:rPr>
                <w:rFonts w:cs="Arial"/>
                <w:b/>
                <w:bCs/>
                <w:szCs w:val="18"/>
              </w:rPr>
              <w:t>Gunningscriteria</w:t>
            </w:r>
            <w:r w:rsidRPr="00642E36">
              <w:rPr>
                <w:rFonts w:cs="Arial"/>
                <w:szCs w:val="18"/>
              </w:rPr>
              <w:t> </w:t>
            </w:r>
          </w:p>
        </w:tc>
        <w:tc>
          <w:tcPr>
            <w:tcW w:w="2084" w:type="dxa"/>
          </w:tcPr>
          <w:p w14:paraId="32EE6C09" w14:textId="273E0EDC" w:rsidR="003B6988" w:rsidRPr="00A76BFF" w:rsidRDefault="003B6988" w:rsidP="00537351">
            <w:pPr>
              <w:rPr>
                <w:rFonts w:cs="Arial"/>
                <w:b/>
                <w:bCs/>
              </w:rPr>
            </w:pPr>
            <w:r w:rsidRPr="3AB59DCB">
              <w:rPr>
                <w:rFonts w:cs="Arial"/>
                <w:b/>
              </w:rPr>
              <w:t>Max. punten</w:t>
            </w:r>
          </w:p>
        </w:tc>
        <w:tc>
          <w:tcPr>
            <w:tcW w:w="2262" w:type="dxa"/>
          </w:tcPr>
          <w:p w14:paraId="7FB37699" w14:textId="77777777" w:rsidR="003B6988" w:rsidRPr="00642E36" w:rsidRDefault="003B6988" w:rsidP="00537351">
            <w:pPr>
              <w:spacing w:line="240" w:lineRule="auto"/>
              <w:textAlignment w:val="baseline"/>
              <w:rPr>
                <w:rFonts w:ascii="Segoe UI" w:hAnsi="Segoe UI" w:cs="Segoe UI"/>
                <w:szCs w:val="18"/>
              </w:rPr>
            </w:pPr>
            <w:r>
              <w:rPr>
                <w:rFonts w:cs="Arial"/>
                <w:b/>
                <w:bCs/>
                <w:szCs w:val="18"/>
              </w:rPr>
              <w:t>Beoordelingsmethode</w:t>
            </w:r>
          </w:p>
          <w:p w14:paraId="22D9C9EA" w14:textId="77777777" w:rsidR="003B6988" w:rsidRPr="00A76BFF" w:rsidRDefault="003B6988" w:rsidP="00537351">
            <w:pPr>
              <w:rPr>
                <w:rFonts w:cs="Arial"/>
                <w:b/>
                <w:bCs/>
              </w:rPr>
            </w:pPr>
            <w:r w:rsidRPr="00642E36">
              <w:rPr>
                <w:rFonts w:cs="Arial"/>
                <w:szCs w:val="18"/>
              </w:rPr>
              <w:t> </w:t>
            </w:r>
          </w:p>
        </w:tc>
      </w:tr>
      <w:tr w:rsidR="003B6988" w14:paraId="18673D3E" w14:textId="77777777" w:rsidTr="75B69B5D">
        <w:trPr>
          <w:cnfStyle w:val="000000100000" w:firstRow="0" w:lastRow="0" w:firstColumn="0" w:lastColumn="0" w:oddVBand="0" w:evenVBand="0" w:oddHBand="1" w:evenHBand="0" w:firstRowFirstColumn="0" w:firstRowLastColumn="0" w:lastRowFirstColumn="0" w:lastRowLastColumn="0"/>
          <w:trHeight w:val="315"/>
        </w:trPr>
        <w:tc>
          <w:tcPr>
            <w:tcW w:w="8211" w:type="dxa"/>
            <w:gridSpan w:val="3"/>
          </w:tcPr>
          <w:p w14:paraId="31655B2B" w14:textId="77777777" w:rsidR="003B6988" w:rsidRDefault="003B6988" w:rsidP="00537351">
            <w:r>
              <w:t>Gunningscriteria met het oog op kwaliteit</w:t>
            </w:r>
          </w:p>
        </w:tc>
      </w:tr>
      <w:tr w:rsidR="003B6988" w14:paraId="22D28921" w14:textId="77777777" w:rsidTr="75B69B5D">
        <w:trPr>
          <w:cnfStyle w:val="000000010000" w:firstRow="0" w:lastRow="0" w:firstColumn="0" w:lastColumn="0" w:oddVBand="0" w:evenVBand="0" w:oddHBand="0" w:evenHBand="1" w:firstRowFirstColumn="0" w:firstRowLastColumn="0" w:lastRowFirstColumn="0" w:lastRowLastColumn="0"/>
          <w:trHeight w:val="323"/>
        </w:trPr>
        <w:tc>
          <w:tcPr>
            <w:tcW w:w="3865" w:type="dxa"/>
          </w:tcPr>
          <w:p w14:paraId="4BA524FA" w14:textId="0A18EA4E" w:rsidR="003B6988" w:rsidRPr="00A76BFF" w:rsidRDefault="003B6988" w:rsidP="00537351">
            <w:pPr>
              <w:rPr>
                <w:rFonts w:cs="Arial"/>
              </w:rPr>
            </w:pPr>
            <w:r>
              <w:t>1</w:t>
            </w:r>
            <w:r w:rsidR="00AD5A0D">
              <w:t xml:space="preserve"> </w:t>
            </w:r>
            <w:r w:rsidR="008435AD">
              <w:t>Communicatie en bereikbaarheid</w:t>
            </w:r>
          </w:p>
        </w:tc>
        <w:tc>
          <w:tcPr>
            <w:tcW w:w="2084" w:type="dxa"/>
          </w:tcPr>
          <w:p w14:paraId="1988602B" w14:textId="3C15F13E" w:rsidR="003B6988" w:rsidRPr="00A76BFF" w:rsidRDefault="3314AED4" w:rsidP="00537351">
            <w:pPr>
              <w:rPr>
                <w:rFonts w:cs="Arial"/>
              </w:rPr>
            </w:pPr>
            <w:r w:rsidRPr="75B69B5D">
              <w:rPr>
                <w:rFonts w:cs="Arial"/>
              </w:rPr>
              <w:t>2</w:t>
            </w:r>
            <w:r w:rsidR="0DE1D15F" w:rsidRPr="75B69B5D">
              <w:rPr>
                <w:rFonts w:cs="Arial"/>
              </w:rPr>
              <w:t>00</w:t>
            </w:r>
            <w:r w:rsidR="1F0F5555" w:rsidRPr="75B69B5D">
              <w:rPr>
                <w:rFonts w:cs="Arial"/>
              </w:rPr>
              <w:t xml:space="preserve"> punten</w:t>
            </w:r>
          </w:p>
        </w:tc>
        <w:tc>
          <w:tcPr>
            <w:tcW w:w="2262" w:type="dxa"/>
          </w:tcPr>
          <w:p w14:paraId="1FDE00D4" w14:textId="6E880F4B" w:rsidR="003B6988" w:rsidRDefault="003B6988" w:rsidP="00537351">
            <w:pPr>
              <w:rPr>
                <w:lang w:val="en-GB"/>
              </w:rPr>
            </w:pPr>
            <w:r w:rsidRPr="00DC32B4">
              <w:t>Zie paragraaf 9.</w:t>
            </w:r>
            <w:r w:rsidR="001369D8">
              <w:t>3</w:t>
            </w:r>
          </w:p>
        </w:tc>
      </w:tr>
      <w:tr w:rsidR="003B6988" w:rsidRPr="006B6D0C" w14:paraId="1ADE3A7A" w14:textId="77777777" w:rsidTr="75B69B5D">
        <w:trPr>
          <w:cnfStyle w:val="000000100000" w:firstRow="0" w:lastRow="0" w:firstColumn="0" w:lastColumn="0" w:oddVBand="0" w:evenVBand="0" w:oddHBand="1" w:evenHBand="0" w:firstRowFirstColumn="0" w:firstRowLastColumn="0" w:lastRowFirstColumn="0" w:lastRowLastColumn="0"/>
          <w:trHeight w:val="323"/>
        </w:trPr>
        <w:tc>
          <w:tcPr>
            <w:tcW w:w="3865" w:type="dxa"/>
          </w:tcPr>
          <w:p w14:paraId="01E36EBD" w14:textId="1C3C1126" w:rsidR="003B6988" w:rsidRDefault="003B6988" w:rsidP="00537351">
            <w:r>
              <w:t>2</w:t>
            </w:r>
            <w:r w:rsidR="00537351">
              <w:t xml:space="preserve"> </w:t>
            </w:r>
            <w:r w:rsidR="00CB61E1">
              <w:t>Beschikbaarheid vervoersmiddelen inclusief chauffeur</w:t>
            </w:r>
          </w:p>
        </w:tc>
        <w:tc>
          <w:tcPr>
            <w:tcW w:w="2084" w:type="dxa"/>
          </w:tcPr>
          <w:p w14:paraId="0D1C0189" w14:textId="05BAF9C6" w:rsidR="003B6988" w:rsidRPr="006B6D0C" w:rsidRDefault="253982E9" w:rsidP="00537351">
            <w:r w:rsidRPr="75B69B5D">
              <w:rPr>
                <w:rFonts w:cs="Arial"/>
              </w:rPr>
              <w:t>4</w:t>
            </w:r>
            <w:r w:rsidR="0DE1D15F" w:rsidRPr="75B69B5D">
              <w:rPr>
                <w:rFonts w:cs="Arial"/>
              </w:rPr>
              <w:t>00</w:t>
            </w:r>
            <w:r w:rsidR="1F0F5555" w:rsidRPr="75B69B5D">
              <w:rPr>
                <w:rFonts w:cs="Arial"/>
              </w:rPr>
              <w:t xml:space="preserve"> punten</w:t>
            </w:r>
          </w:p>
        </w:tc>
        <w:tc>
          <w:tcPr>
            <w:tcW w:w="2262" w:type="dxa"/>
          </w:tcPr>
          <w:p w14:paraId="06739315" w14:textId="54879BC6" w:rsidR="003B6988" w:rsidRPr="006B6D0C" w:rsidRDefault="003B6988" w:rsidP="00537351">
            <w:r w:rsidRPr="00DC32B4">
              <w:t>Zie paragraaf 9.</w:t>
            </w:r>
            <w:r w:rsidR="001369D8">
              <w:t>3</w:t>
            </w:r>
          </w:p>
        </w:tc>
      </w:tr>
      <w:tr w:rsidR="00C20004" w:rsidRPr="006B6D0C" w14:paraId="599371E4" w14:textId="77777777" w:rsidTr="75B69B5D">
        <w:trPr>
          <w:cnfStyle w:val="000000010000" w:firstRow="0" w:lastRow="0" w:firstColumn="0" w:lastColumn="0" w:oddVBand="0" w:evenVBand="0" w:oddHBand="0" w:evenHBand="1" w:firstRowFirstColumn="0" w:firstRowLastColumn="0" w:lastRowFirstColumn="0" w:lastRowLastColumn="0"/>
          <w:trHeight w:val="323"/>
        </w:trPr>
        <w:tc>
          <w:tcPr>
            <w:tcW w:w="3865" w:type="dxa"/>
          </w:tcPr>
          <w:p w14:paraId="09D3116A" w14:textId="27757556" w:rsidR="00C20004" w:rsidRDefault="00C20004" w:rsidP="00537351">
            <w:r>
              <w:t>3 Opkomsttijden</w:t>
            </w:r>
          </w:p>
        </w:tc>
        <w:tc>
          <w:tcPr>
            <w:tcW w:w="2084" w:type="dxa"/>
          </w:tcPr>
          <w:p w14:paraId="014FC4F0" w14:textId="480E2FE7" w:rsidR="00C20004" w:rsidRPr="00C97FEA" w:rsidRDefault="00C20004" w:rsidP="00537351">
            <w:pPr>
              <w:rPr>
                <w:rFonts w:cs="Arial"/>
              </w:rPr>
            </w:pPr>
            <w:r>
              <w:rPr>
                <w:rFonts w:cs="Arial"/>
              </w:rPr>
              <w:t>200 punten</w:t>
            </w:r>
          </w:p>
        </w:tc>
        <w:tc>
          <w:tcPr>
            <w:tcW w:w="2262" w:type="dxa"/>
          </w:tcPr>
          <w:p w14:paraId="6C42CBDB" w14:textId="26D92444" w:rsidR="00C20004" w:rsidRPr="00DC32B4" w:rsidRDefault="00C20004" w:rsidP="00537351">
            <w:r w:rsidRPr="00DC32B4">
              <w:t>Zie paragraaf 9.</w:t>
            </w:r>
            <w:r>
              <w:t>3</w:t>
            </w:r>
          </w:p>
        </w:tc>
      </w:tr>
      <w:tr w:rsidR="003B6988" w:rsidRPr="006B6D0C" w14:paraId="56CFFDF5" w14:textId="77777777" w:rsidTr="75B69B5D">
        <w:trPr>
          <w:cnfStyle w:val="000000100000" w:firstRow="0" w:lastRow="0" w:firstColumn="0" w:lastColumn="0" w:oddVBand="0" w:evenVBand="0" w:oddHBand="1" w:evenHBand="0" w:firstRowFirstColumn="0" w:firstRowLastColumn="0" w:lastRowFirstColumn="0" w:lastRowLastColumn="0"/>
          <w:trHeight w:val="323"/>
        </w:trPr>
        <w:tc>
          <w:tcPr>
            <w:tcW w:w="8211" w:type="dxa"/>
            <w:gridSpan w:val="3"/>
          </w:tcPr>
          <w:p w14:paraId="068927FE" w14:textId="77777777" w:rsidR="003B6988" w:rsidRPr="006B6D0C" w:rsidRDefault="003B6988" w:rsidP="00537351">
            <w:r>
              <w:t>Gunningscriteria met het oog op prijs</w:t>
            </w:r>
          </w:p>
        </w:tc>
      </w:tr>
      <w:tr w:rsidR="003B6988" w:rsidRPr="006B6D0C" w14:paraId="22B0415B" w14:textId="77777777" w:rsidTr="75B69B5D">
        <w:trPr>
          <w:cnfStyle w:val="000000010000" w:firstRow="0" w:lastRow="0" w:firstColumn="0" w:lastColumn="0" w:oddVBand="0" w:evenVBand="0" w:oddHBand="0" w:evenHBand="1" w:firstRowFirstColumn="0" w:firstRowLastColumn="0" w:lastRowFirstColumn="0" w:lastRowLastColumn="0"/>
          <w:trHeight w:val="323"/>
        </w:trPr>
        <w:tc>
          <w:tcPr>
            <w:tcW w:w="3865" w:type="dxa"/>
          </w:tcPr>
          <w:p w14:paraId="044E932C" w14:textId="3F45E903" w:rsidR="003B6988" w:rsidRDefault="00C20004" w:rsidP="00537351">
            <w:r>
              <w:t>4</w:t>
            </w:r>
            <w:r w:rsidR="00532610">
              <w:t xml:space="preserve"> Prijs</w:t>
            </w:r>
          </w:p>
        </w:tc>
        <w:tc>
          <w:tcPr>
            <w:tcW w:w="2084" w:type="dxa"/>
          </w:tcPr>
          <w:p w14:paraId="5570B96D" w14:textId="71FE9CE4" w:rsidR="003B6988" w:rsidRPr="006B6D0C" w:rsidRDefault="5CFB3CC7" w:rsidP="00537351">
            <w:r w:rsidRPr="75B69B5D">
              <w:rPr>
                <w:rFonts w:cs="Arial"/>
              </w:rPr>
              <w:t>2</w:t>
            </w:r>
            <w:r w:rsidR="0DE1D15F" w:rsidRPr="75B69B5D">
              <w:rPr>
                <w:rFonts w:cs="Arial"/>
              </w:rPr>
              <w:t>00</w:t>
            </w:r>
            <w:r w:rsidR="1F0F5555" w:rsidRPr="75B69B5D">
              <w:rPr>
                <w:rFonts w:cs="Arial"/>
              </w:rPr>
              <w:t xml:space="preserve"> punten</w:t>
            </w:r>
          </w:p>
        </w:tc>
        <w:tc>
          <w:tcPr>
            <w:tcW w:w="2262" w:type="dxa"/>
          </w:tcPr>
          <w:p w14:paraId="60867E83" w14:textId="77777777" w:rsidR="003B6988" w:rsidRPr="006B6D0C" w:rsidRDefault="003B6988" w:rsidP="00537351">
            <w:r>
              <w:t>prijsformule</w:t>
            </w:r>
          </w:p>
        </w:tc>
      </w:tr>
      <w:tr w:rsidR="003B6988" w:rsidRPr="006B6D0C" w14:paraId="0AAC2423" w14:textId="77777777" w:rsidTr="75B69B5D">
        <w:trPr>
          <w:cnfStyle w:val="000000100000" w:firstRow="0" w:lastRow="0" w:firstColumn="0" w:lastColumn="0" w:oddVBand="0" w:evenVBand="0" w:oddHBand="1" w:evenHBand="0" w:firstRowFirstColumn="0" w:firstRowLastColumn="0" w:lastRowFirstColumn="0" w:lastRowLastColumn="0"/>
          <w:trHeight w:val="323"/>
        </w:trPr>
        <w:tc>
          <w:tcPr>
            <w:tcW w:w="3865" w:type="dxa"/>
          </w:tcPr>
          <w:p w14:paraId="5EC80AC3" w14:textId="77777777" w:rsidR="003B6988" w:rsidRDefault="003B6988" w:rsidP="00537351">
            <w:r w:rsidRPr="00D11B3B">
              <w:rPr>
                <w:b/>
                <w:bCs/>
              </w:rPr>
              <w:t>Totaal</w:t>
            </w:r>
          </w:p>
        </w:tc>
        <w:tc>
          <w:tcPr>
            <w:tcW w:w="2084" w:type="dxa"/>
          </w:tcPr>
          <w:p w14:paraId="3B51B85A" w14:textId="77777777" w:rsidR="003B6988" w:rsidRPr="006B6D0C" w:rsidRDefault="003B6988" w:rsidP="00537351">
            <w:r>
              <w:rPr>
                <w:b/>
                <w:bCs/>
              </w:rPr>
              <w:t>1.000</w:t>
            </w:r>
            <w:r w:rsidRPr="00D11B3B">
              <w:rPr>
                <w:b/>
                <w:bCs/>
              </w:rPr>
              <w:t xml:space="preserve"> punten</w:t>
            </w:r>
          </w:p>
        </w:tc>
        <w:tc>
          <w:tcPr>
            <w:tcW w:w="2262" w:type="dxa"/>
          </w:tcPr>
          <w:p w14:paraId="491A228C" w14:textId="77777777" w:rsidR="003B6988" w:rsidRPr="006B6D0C" w:rsidRDefault="003B6988" w:rsidP="00537351"/>
        </w:tc>
      </w:tr>
    </w:tbl>
    <w:p w14:paraId="0A433AA3" w14:textId="77777777" w:rsidR="00245A8A" w:rsidRPr="00555C9B" w:rsidRDefault="00245A8A" w:rsidP="00025EF4">
      <w:pPr>
        <w:suppressAutoHyphens/>
      </w:pPr>
    </w:p>
    <w:p w14:paraId="502D3C95" w14:textId="09AC00DB" w:rsidR="00E91DF0" w:rsidRPr="00555C9B" w:rsidRDefault="0023198D" w:rsidP="00025EF4">
      <w:pPr>
        <w:suppressAutoHyphens/>
      </w:pPr>
      <w:r w:rsidRPr="00555C9B">
        <w:t>Voor</w:t>
      </w:r>
      <w:r w:rsidR="00E91DF0" w:rsidRPr="00555C9B">
        <w:t xml:space="preserve"> de </w:t>
      </w:r>
      <w:r w:rsidR="00174EBD" w:rsidRPr="00555C9B">
        <w:t xml:space="preserve">kwalitatieve </w:t>
      </w:r>
      <w:r w:rsidR="00E91DF0" w:rsidRPr="00555C9B">
        <w:t>gunningscriteria worden de punten toegekend aan de hand van beoordelings</w:t>
      </w:r>
      <w:r w:rsidR="00E439B3" w:rsidRPr="00555C9B">
        <w:t>waarderingen</w:t>
      </w:r>
      <w:r w:rsidR="00E91DF0" w:rsidRPr="00555C9B">
        <w:t xml:space="preserve"> die lopen van </w:t>
      </w:r>
      <w:r w:rsidR="00E439B3" w:rsidRPr="00555C9B">
        <w:t>uitstekend tot en met geen beantwoording</w:t>
      </w:r>
      <w:r w:rsidR="00E91DF0" w:rsidRPr="00555C9B">
        <w:t xml:space="preserve">. Deze </w:t>
      </w:r>
      <w:r w:rsidR="00E439B3" w:rsidRPr="00555C9B">
        <w:t>waarderingen</w:t>
      </w:r>
      <w:r w:rsidR="00E91DF0" w:rsidRPr="00555C9B">
        <w:t xml:space="preserve"> worden door het beoordelingsteam toegekend volgens </w:t>
      </w:r>
      <w:r w:rsidR="003216FF" w:rsidRPr="00555C9B">
        <w:t>de beoordelings</w:t>
      </w:r>
      <w:r w:rsidR="00E91DF0" w:rsidRPr="00555C9B">
        <w:t xml:space="preserve">methode zoals beschreven in paragraaf </w:t>
      </w:r>
      <w:r w:rsidR="00463AC2" w:rsidRPr="00555C9B">
        <w:t>9</w:t>
      </w:r>
      <w:r w:rsidR="00E91DF0" w:rsidRPr="00555C9B">
        <w:t xml:space="preserve">.2 van dit </w:t>
      </w:r>
      <w:r w:rsidR="008F7CF3" w:rsidRPr="00555C9B">
        <w:t>Beschrijvend Document</w:t>
      </w:r>
      <w:r w:rsidR="00E91DF0" w:rsidRPr="00555C9B">
        <w:t xml:space="preserve">. Vervolgens wordt per gunningscriterium </w:t>
      </w:r>
      <w:r w:rsidR="005F643F">
        <w:t>de</w:t>
      </w:r>
      <w:r w:rsidR="00E91DF0" w:rsidRPr="00555C9B">
        <w:t xml:space="preserve"> toegekende beoordelings</w:t>
      </w:r>
      <w:r w:rsidR="00E439B3" w:rsidRPr="00555C9B">
        <w:t>waardering</w:t>
      </w:r>
      <w:r w:rsidR="00E91DF0" w:rsidRPr="00555C9B">
        <w:t xml:space="preserve"> omgerekend naar het bijbehorende aantal punten via de onderstaande tabel en de navolgende formule:</w:t>
      </w:r>
    </w:p>
    <w:p w14:paraId="7279F0E6" w14:textId="77777777" w:rsidR="00E91DF0" w:rsidRPr="00555C9B" w:rsidRDefault="00E91DF0" w:rsidP="00025EF4">
      <w:pPr>
        <w:suppressAutoHyphens/>
      </w:pPr>
    </w:p>
    <w:p w14:paraId="4B1BA06A" w14:textId="77777777" w:rsidR="00C27EEA" w:rsidRPr="00555C9B" w:rsidRDefault="00C27EEA" w:rsidP="00025EF4">
      <w:pPr>
        <w:suppressAutoHyphens/>
        <w:spacing w:line="240" w:lineRule="auto"/>
        <w:rPr>
          <w:b/>
        </w:rPr>
      </w:pPr>
      <w:r w:rsidRPr="00555C9B">
        <w:rPr>
          <w:b/>
        </w:rPr>
        <w:t xml:space="preserve"> Puntenscore = maximum puntenscore * behaald percentage </w:t>
      </w:r>
    </w:p>
    <w:p w14:paraId="7DE5DBE5" w14:textId="77777777" w:rsidR="00E91DF0" w:rsidRPr="00555C9B" w:rsidRDefault="00E91DF0" w:rsidP="00025EF4">
      <w:pPr>
        <w:suppressAutoHyphens/>
      </w:pPr>
    </w:p>
    <w:tbl>
      <w:tblPr>
        <w:tblStyle w:val="Tabelraster3"/>
        <w:tblW w:w="0" w:type="auto"/>
        <w:tblLook w:val="04A0" w:firstRow="1" w:lastRow="0" w:firstColumn="1" w:lastColumn="0" w:noHBand="0" w:noVBand="1"/>
      </w:tblPr>
      <w:tblGrid>
        <w:gridCol w:w="1555"/>
        <w:gridCol w:w="1559"/>
        <w:gridCol w:w="5097"/>
      </w:tblGrid>
      <w:tr w:rsidR="003B6988" w:rsidRPr="00A76BFF" w14:paraId="31F87308" w14:textId="77777777" w:rsidTr="2CBD1A36">
        <w:trPr>
          <w:cnfStyle w:val="100000000000" w:firstRow="1" w:lastRow="0" w:firstColumn="0" w:lastColumn="0" w:oddVBand="0" w:evenVBand="0" w:oddHBand="0" w:evenHBand="0" w:firstRowFirstColumn="0" w:firstRowLastColumn="0" w:lastRowFirstColumn="0" w:lastRowLastColumn="0"/>
          <w:trHeight w:val="881"/>
        </w:trPr>
        <w:tc>
          <w:tcPr>
            <w:tcW w:w="1555" w:type="dxa"/>
          </w:tcPr>
          <w:p w14:paraId="1B04E024" w14:textId="77777777" w:rsidR="003B6988" w:rsidRPr="00A76BFF" w:rsidRDefault="003B6988" w:rsidP="00FE5A9D">
            <w:pPr>
              <w:rPr>
                <w:rFonts w:cs="Arial"/>
                <w:b/>
                <w:bCs/>
              </w:rPr>
            </w:pPr>
            <w:r>
              <w:rPr>
                <w:rFonts w:cs="Arial"/>
                <w:b/>
                <w:bCs/>
                <w:szCs w:val="18"/>
              </w:rPr>
              <w:t>Waardering</w:t>
            </w:r>
          </w:p>
        </w:tc>
        <w:tc>
          <w:tcPr>
            <w:tcW w:w="1559" w:type="dxa"/>
          </w:tcPr>
          <w:p w14:paraId="25178B4A" w14:textId="77777777" w:rsidR="003B6988" w:rsidRPr="00A76BFF" w:rsidRDefault="003B6988" w:rsidP="00FE5A9D">
            <w:pPr>
              <w:rPr>
                <w:rFonts w:cs="Arial"/>
                <w:b/>
                <w:bCs/>
              </w:rPr>
            </w:pPr>
            <w:r>
              <w:rPr>
                <w:rFonts w:cs="Arial"/>
                <w:b/>
                <w:bCs/>
                <w:szCs w:val="18"/>
              </w:rPr>
              <w:t>Percentage van maximaal te behalen punten</w:t>
            </w:r>
          </w:p>
        </w:tc>
        <w:tc>
          <w:tcPr>
            <w:tcW w:w="5097" w:type="dxa"/>
          </w:tcPr>
          <w:p w14:paraId="134750EE" w14:textId="77777777" w:rsidR="003B6988" w:rsidRPr="00A76BFF" w:rsidRDefault="003B6988" w:rsidP="00FE5A9D">
            <w:pPr>
              <w:rPr>
                <w:rFonts w:cs="Arial"/>
                <w:b/>
                <w:bCs/>
              </w:rPr>
            </w:pPr>
            <w:r>
              <w:rPr>
                <w:rFonts w:cs="Arial"/>
                <w:b/>
                <w:bCs/>
                <w:szCs w:val="18"/>
              </w:rPr>
              <w:t>Toelichting</w:t>
            </w:r>
            <w:r w:rsidRPr="00642E36">
              <w:rPr>
                <w:rFonts w:cs="Arial"/>
                <w:szCs w:val="18"/>
              </w:rPr>
              <w:t> </w:t>
            </w:r>
          </w:p>
        </w:tc>
      </w:tr>
      <w:tr w:rsidR="003B6988" w:rsidRPr="00A76BFF" w14:paraId="591AD4BA" w14:textId="77777777" w:rsidTr="2CBD1A36">
        <w:trPr>
          <w:cnfStyle w:val="000000100000" w:firstRow="0" w:lastRow="0" w:firstColumn="0" w:lastColumn="0" w:oddVBand="0" w:evenVBand="0" w:oddHBand="1" w:evenHBand="0" w:firstRowFirstColumn="0" w:firstRowLastColumn="0" w:lastRowFirstColumn="0" w:lastRowLastColumn="0"/>
          <w:trHeight w:val="315"/>
        </w:trPr>
        <w:tc>
          <w:tcPr>
            <w:tcW w:w="1555" w:type="dxa"/>
          </w:tcPr>
          <w:p w14:paraId="2361D911" w14:textId="77777777" w:rsidR="003B6988" w:rsidRPr="00A76BFF" w:rsidRDefault="003B6988" w:rsidP="00FE5A9D">
            <w:pPr>
              <w:rPr>
                <w:rFonts w:cs="Arial"/>
              </w:rPr>
            </w:pPr>
            <w:r w:rsidRPr="00F2151B">
              <w:rPr>
                <w:rFonts w:cs="Arial"/>
                <w:b/>
                <w:bCs/>
              </w:rPr>
              <w:t>Uitstekend</w:t>
            </w:r>
            <w:r w:rsidRPr="00F2151B">
              <w:rPr>
                <w:rFonts w:cs="Arial"/>
              </w:rPr>
              <w:t> </w:t>
            </w:r>
          </w:p>
        </w:tc>
        <w:tc>
          <w:tcPr>
            <w:tcW w:w="1559" w:type="dxa"/>
          </w:tcPr>
          <w:p w14:paraId="7BD12EE0" w14:textId="77777777" w:rsidR="003B6988" w:rsidRDefault="003B6988" w:rsidP="00FE5A9D">
            <w:r w:rsidRPr="00F2151B">
              <w:rPr>
                <w:rFonts w:cs="Arial"/>
              </w:rPr>
              <w:t>100% van de maximaal te behalen punten </w:t>
            </w:r>
          </w:p>
        </w:tc>
        <w:tc>
          <w:tcPr>
            <w:tcW w:w="5097" w:type="dxa"/>
          </w:tcPr>
          <w:p w14:paraId="23002F14" w14:textId="4FF2BE28" w:rsidR="003B6988" w:rsidRPr="00A76BFF" w:rsidRDefault="59A69EFD" w:rsidP="00FE5A9D">
            <w:pPr>
              <w:rPr>
                <w:rFonts w:cs="Arial"/>
              </w:rPr>
            </w:pPr>
            <w:r w:rsidRPr="2CBD1A36">
              <w:rPr>
                <w:rFonts w:cs="Arial"/>
              </w:rPr>
              <w:t xml:space="preserve">In de uitwerking zijn alle gevraagde </w:t>
            </w:r>
            <w:r w:rsidR="00BF3562">
              <w:rPr>
                <w:rFonts w:cs="Arial"/>
              </w:rPr>
              <w:t>onderwerpen</w:t>
            </w:r>
            <w:r w:rsidRPr="2CBD1A36">
              <w:rPr>
                <w:rFonts w:cs="Arial"/>
              </w:rPr>
              <w:t xml:space="preserve"> beschreven. De beschrijving van de </w:t>
            </w:r>
            <w:r w:rsidR="00BF3562">
              <w:rPr>
                <w:rFonts w:cs="Arial"/>
              </w:rPr>
              <w:t>onderwerpen</w:t>
            </w:r>
            <w:r w:rsidRPr="2CBD1A36">
              <w:rPr>
                <w:rFonts w:cs="Arial"/>
              </w:rPr>
              <w:t xml:space="preserve"> sluit in onderlinge samenhang uitstekend aan bij de gevraagde dienstverlening en vraagstelling. </w:t>
            </w:r>
            <w:r w:rsidR="684B1627" w:rsidRPr="2CBD1A36">
              <w:rPr>
                <w:rFonts w:cs="Arial"/>
              </w:rPr>
              <w:t>Aanbestedende Dienst</w:t>
            </w:r>
            <w:r w:rsidRPr="2CBD1A36">
              <w:rPr>
                <w:rFonts w:cs="Arial"/>
              </w:rPr>
              <w:t xml:space="preserve"> heeft er vertrouwen in dat de</w:t>
            </w:r>
            <w:r w:rsidR="684B1627" w:rsidRPr="2CBD1A36">
              <w:rPr>
                <w:rFonts w:cs="Arial"/>
              </w:rPr>
              <w:t xml:space="preserve"> Inschrijver</w:t>
            </w:r>
            <w:r w:rsidRPr="2CBD1A36">
              <w:rPr>
                <w:rFonts w:cs="Arial"/>
              </w:rPr>
              <w:t xml:space="preserve"> in de praktijk zal kunnen waarmaken wat hij beschrijft. De uitwerking van de</w:t>
            </w:r>
            <w:r w:rsidR="684B1627" w:rsidRPr="2CBD1A36">
              <w:rPr>
                <w:rFonts w:cs="Arial"/>
              </w:rPr>
              <w:t xml:space="preserve"> Inschrijver</w:t>
            </w:r>
            <w:r w:rsidRPr="2CBD1A36">
              <w:rPr>
                <w:rFonts w:cs="Arial"/>
              </w:rPr>
              <w:t xml:space="preserve"> geeft blijk van zeer goed inzicht in de opdracht, de organisatie van </w:t>
            </w:r>
            <w:r w:rsidR="684B1627" w:rsidRPr="2CBD1A36">
              <w:rPr>
                <w:rFonts w:cs="Arial"/>
              </w:rPr>
              <w:t>Aanbestedende Dienst</w:t>
            </w:r>
            <w:r w:rsidRPr="2CBD1A36">
              <w:rPr>
                <w:rFonts w:cs="Arial"/>
              </w:rPr>
              <w:t xml:space="preserve">, alsmede in </w:t>
            </w:r>
            <w:r w:rsidR="684B1627" w:rsidRPr="2CBD1A36">
              <w:rPr>
                <w:rFonts w:cs="Arial"/>
              </w:rPr>
              <w:t>haar</w:t>
            </w:r>
            <w:r w:rsidRPr="2CBD1A36">
              <w:rPr>
                <w:rFonts w:cs="Arial"/>
              </w:rPr>
              <w:t xml:space="preserve"> behoeften. Dat geeft </w:t>
            </w:r>
            <w:r w:rsidR="684B1627" w:rsidRPr="2CBD1A36">
              <w:rPr>
                <w:rFonts w:cs="Arial"/>
              </w:rPr>
              <w:t>Aanbestedende Dienst</w:t>
            </w:r>
            <w:r w:rsidRPr="2CBD1A36">
              <w:rPr>
                <w:rFonts w:cs="Arial"/>
              </w:rPr>
              <w:t xml:space="preserve"> de overtuiging dat de </w:t>
            </w:r>
            <w:r w:rsidR="684B1627" w:rsidRPr="2CBD1A36">
              <w:rPr>
                <w:rFonts w:cs="Arial"/>
              </w:rPr>
              <w:t>Inschrijver</w:t>
            </w:r>
            <w:r w:rsidRPr="2CBD1A36">
              <w:rPr>
                <w:rFonts w:cs="Arial"/>
              </w:rPr>
              <w:t xml:space="preserve"> maximaal tegemoetkomt aan de wensen en de doelstelling zoals beschreven in het gunningscriterium in relatie tot </w:t>
            </w:r>
            <w:r w:rsidR="684B1627" w:rsidRPr="2CBD1A36">
              <w:rPr>
                <w:rFonts w:cs="Arial"/>
              </w:rPr>
              <w:t>het Beschrijvend Document</w:t>
            </w:r>
            <w:r w:rsidRPr="2CBD1A36">
              <w:rPr>
                <w:rFonts w:cs="Arial"/>
              </w:rPr>
              <w:t xml:space="preserve"> als geheel. </w:t>
            </w:r>
          </w:p>
        </w:tc>
      </w:tr>
      <w:tr w:rsidR="003B6988" w:rsidRPr="00A76BFF" w14:paraId="392A528F" w14:textId="77777777" w:rsidTr="2CBD1A36">
        <w:trPr>
          <w:cnfStyle w:val="000000010000" w:firstRow="0" w:lastRow="0" w:firstColumn="0" w:lastColumn="0" w:oddVBand="0" w:evenVBand="0" w:oddHBand="0" w:evenHBand="1" w:firstRowFirstColumn="0" w:firstRowLastColumn="0" w:lastRowFirstColumn="0" w:lastRowLastColumn="0"/>
          <w:trHeight w:val="323"/>
        </w:trPr>
        <w:tc>
          <w:tcPr>
            <w:tcW w:w="1555" w:type="dxa"/>
          </w:tcPr>
          <w:p w14:paraId="755FC1D4" w14:textId="77777777" w:rsidR="003B6988" w:rsidRPr="00A76BFF" w:rsidRDefault="003B6988" w:rsidP="00FE5A9D">
            <w:pPr>
              <w:rPr>
                <w:rFonts w:cs="Arial"/>
              </w:rPr>
            </w:pPr>
            <w:r w:rsidRPr="00F2151B">
              <w:rPr>
                <w:rFonts w:cs="Arial"/>
                <w:b/>
                <w:bCs/>
              </w:rPr>
              <w:t>Goed</w:t>
            </w:r>
            <w:r w:rsidRPr="00F2151B">
              <w:rPr>
                <w:rFonts w:cs="Arial"/>
              </w:rPr>
              <w:t> </w:t>
            </w:r>
          </w:p>
        </w:tc>
        <w:tc>
          <w:tcPr>
            <w:tcW w:w="1559" w:type="dxa"/>
          </w:tcPr>
          <w:p w14:paraId="759BCF2F" w14:textId="77777777" w:rsidR="003B6988" w:rsidRPr="00AA200E" w:rsidRDefault="003B6988" w:rsidP="00FE5A9D">
            <w:r w:rsidRPr="00F2151B">
              <w:rPr>
                <w:rFonts w:cs="Arial"/>
              </w:rPr>
              <w:t>80% van de maximaal te behalen punten </w:t>
            </w:r>
          </w:p>
        </w:tc>
        <w:tc>
          <w:tcPr>
            <w:tcW w:w="5097" w:type="dxa"/>
          </w:tcPr>
          <w:p w14:paraId="756830F0" w14:textId="7373319C" w:rsidR="003B6988" w:rsidRPr="00A76BFF" w:rsidRDefault="003B6988" w:rsidP="00FE5A9D">
            <w:pPr>
              <w:rPr>
                <w:rFonts w:cs="Arial"/>
              </w:rPr>
            </w:pPr>
            <w:r w:rsidRPr="1EE0927C">
              <w:rPr>
                <w:rFonts w:cs="Arial"/>
              </w:rPr>
              <w:t xml:space="preserve">In de uitwerking zijn alle gevraagde </w:t>
            </w:r>
            <w:r w:rsidR="00BF3562">
              <w:rPr>
                <w:rFonts w:cs="Arial"/>
              </w:rPr>
              <w:t>onderwerpen</w:t>
            </w:r>
            <w:r w:rsidRPr="1EE0927C">
              <w:rPr>
                <w:rFonts w:cs="Arial"/>
              </w:rPr>
              <w:t xml:space="preserve"> beschreven. De beschrijving van de </w:t>
            </w:r>
            <w:r w:rsidR="00BF3562">
              <w:rPr>
                <w:rFonts w:cs="Arial"/>
              </w:rPr>
              <w:t>onderwerpen</w:t>
            </w:r>
            <w:r w:rsidRPr="1EE0927C">
              <w:rPr>
                <w:rFonts w:cs="Arial"/>
              </w:rPr>
              <w:t xml:space="preserve"> sluit in onderlinge samenhang goed aan bij de gevraagde dienstverlening en de vraagstelling. </w:t>
            </w:r>
            <w:r w:rsidR="00971539">
              <w:rPr>
                <w:rFonts w:cs="Arial"/>
              </w:rPr>
              <w:t>Aanbestedende Dienst</w:t>
            </w:r>
            <w:r w:rsidRPr="1EE0927C">
              <w:rPr>
                <w:rFonts w:cs="Arial"/>
              </w:rPr>
              <w:t xml:space="preserve"> heeft er vertrouwen in dat de </w:t>
            </w:r>
            <w:r w:rsidR="00971539">
              <w:rPr>
                <w:rFonts w:cs="Arial"/>
              </w:rPr>
              <w:t>Inschrijver</w:t>
            </w:r>
            <w:r w:rsidRPr="1EE0927C">
              <w:rPr>
                <w:rFonts w:cs="Arial"/>
              </w:rPr>
              <w:t xml:space="preserve"> in de praktijk zal kunnen waarmaken wat hij beschrijft, en dat hij daarmee tegemoetkomt aan de wensen en de doelstelling zoals beschreven in het gunningscriterium in relatie tot </w:t>
            </w:r>
            <w:r w:rsidR="00971539">
              <w:rPr>
                <w:rFonts w:cs="Arial"/>
              </w:rPr>
              <w:t>het Beschrijvend Document</w:t>
            </w:r>
            <w:r w:rsidRPr="1EE0927C">
              <w:rPr>
                <w:rFonts w:cs="Arial"/>
              </w:rPr>
              <w:t xml:space="preserve"> als geheel. </w:t>
            </w:r>
          </w:p>
        </w:tc>
      </w:tr>
      <w:tr w:rsidR="003B6988" w:rsidRPr="00A76BFF" w14:paraId="7F174BF5" w14:textId="77777777" w:rsidTr="2CBD1A36">
        <w:trPr>
          <w:cnfStyle w:val="000000100000" w:firstRow="0" w:lastRow="0" w:firstColumn="0" w:lastColumn="0" w:oddVBand="0" w:evenVBand="0" w:oddHBand="1" w:evenHBand="0" w:firstRowFirstColumn="0" w:firstRowLastColumn="0" w:lastRowFirstColumn="0" w:lastRowLastColumn="0"/>
          <w:trHeight w:val="323"/>
        </w:trPr>
        <w:tc>
          <w:tcPr>
            <w:tcW w:w="1555" w:type="dxa"/>
          </w:tcPr>
          <w:p w14:paraId="27AE1D07" w14:textId="77777777" w:rsidR="003B6988" w:rsidRPr="00F2151B" w:rsidRDefault="003B6988" w:rsidP="00FE5A9D">
            <w:pPr>
              <w:rPr>
                <w:rFonts w:cs="Arial"/>
                <w:b/>
                <w:bCs/>
              </w:rPr>
            </w:pPr>
            <w:r w:rsidRPr="00F2151B">
              <w:rPr>
                <w:rFonts w:cs="Arial"/>
                <w:b/>
                <w:bCs/>
              </w:rPr>
              <w:t>Voldoende</w:t>
            </w:r>
            <w:r w:rsidRPr="00F2151B">
              <w:rPr>
                <w:rFonts w:cs="Arial"/>
              </w:rPr>
              <w:t> </w:t>
            </w:r>
          </w:p>
        </w:tc>
        <w:tc>
          <w:tcPr>
            <w:tcW w:w="1559" w:type="dxa"/>
          </w:tcPr>
          <w:p w14:paraId="5D9C70A7" w14:textId="77777777" w:rsidR="003B6988" w:rsidRPr="00F2151B" w:rsidRDefault="003B6988" w:rsidP="00FE5A9D">
            <w:pPr>
              <w:rPr>
                <w:rFonts w:cs="Arial"/>
              </w:rPr>
            </w:pPr>
            <w:r w:rsidRPr="00F2151B">
              <w:rPr>
                <w:rFonts w:cs="Arial"/>
              </w:rPr>
              <w:t>60% van de maximaal te behalen punten </w:t>
            </w:r>
          </w:p>
        </w:tc>
        <w:tc>
          <w:tcPr>
            <w:tcW w:w="5097" w:type="dxa"/>
          </w:tcPr>
          <w:p w14:paraId="559AB213" w14:textId="1EBEAB0B" w:rsidR="003B6988" w:rsidRPr="00F2151B" w:rsidRDefault="003B6988" w:rsidP="00971539">
            <w:pPr>
              <w:spacing w:line="276" w:lineRule="auto"/>
              <w:textAlignment w:val="baseline"/>
              <w:rPr>
                <w:rFonts w:ascii="Segoe UI" w:hAnsi="Segoe UI" w:cs="Segoe UI"/>
              </w:rPr>
            </w:pPr>
            <w:r w:rsidRPr="1EE0927C">
              <w:rPr>
                <w:rFonts w:cs="Arial"/>
              </w:rPr>
              <w:t xml:space="preserve">In de uitwerking zijn alle gevraagde </w:t>
            </w:r>
            <w:r w:rsidR="00BF3562">
              <w:rPr>
                <w:rFonts w:cs="Arial"/>
              </w:rPr>
              <w:t>onderwerpen</w:t>
            </w:r>
            <w:r w:rsidRPr="1EE0927C">
              <w:rPr>
                <w:rFonts w:cs="Arial"/>
              </w:rPr>
              <w:t xml:space="preserve"> beschreven. De beschrijving van de </w:t>
            </w:r>
            <w:r w:rsidR="00BF3562">
              <w:rPr>
                <w:rFonts w:cs="Arial"/>
              </w:rPr>
              <w:t>onderwerpen</w:t>
            </w:r>
            <w:r w:rsidRPr="1EE0927C">
              <w:rPr>
                <w:rFonts w:cs="Arial"/>
              </w:rPr>
              <w:t xml:space="preserve"> sluit in onderlinge samenhang redelijk aan bij de gevraagde dienstverlening en de vraagstelling.  </w:t>
            </w:r>
          </w:p>
          <w:p w14:paraId="2AAE62F6" w14:textId="03EC6549" w:rsidR="003B6988" w:rsidRPr="00F2151B" w:rsidRDefault="00971539" w:rsidP="00971539">
            <w:pPr>
              <w:spacing w:line="276" w:lineRule="auto"/>
              <w:rPr>
                <w:rFonts w:cs="Arial"/>
              </w:rPr>
            </w:pPr>
            <w:r>
              <w:rPr>
                <w:rFonts w:cs="Arial"/>
              </w:rPr>
              <w:t>Aanbestedende Dienst</w:t>
            </w:r>
            <w:r w:rsidR="003B6988" w:rsidRPr="00F2151B">
              <w:rPr>
                <w:rFonts w:cs="Arial"/>
              </w:rPr>
              <w:t xml:space="preserve"> ziet geen risico dat de </w:t>
            </w:r>
            <w:r>
              <w:rPr>
                <w:rFonts w:cs="Arial"/>
              </w:rPr>
              <w:t>Inschrijver</w:t>
            </w:r>
            <w:r w:rsidR="003B6988" w:rsidRPr="00F2151B">
              <w:rPr>
                <w:rFonts w:cs="Arial"/>
              </w:rPr>
              <w:t xml:space="preserve"> in de praktijk niet zal kunnen waarmaken wat hij beschrijft, maar is niet geheel overtuigd van de effectiviteit van de uitwerking, gelet op het gunningscriterium in relatie tot </w:t>
            </w:r>
            <w:r>
              <w:rPr>
                <w:rFonts w:cs="Arial"/>
              </w:rPr>
              <w:t>het Beschrijvend Document</w:t>
            </w:r>
            <w:r w:rsidR="003B6988" w:rsidRPr="00F2151B">
              <w:rPr>
                <w:rFonts w:cs="Arial"/>
              </w:rPr>
              <w:t xml:space="preserve"> als geheel. </w:t>
            </w:r>
          </w:p>
        </w:tc>
      </w:tr>
      <w:tr w:rsidR="003B6988" w:rsidRPr="00A76BFF" w14:paraId="00A4C3A0" w14:textId="77777777" w:rsidTr="2CBD1A36">
        <w:trPr>
          <w:cnfStyle w:val="000000010000" w:firstRow="0" w:lastRow="0" w:firstColumn="0" w:lastColumn="0" w:oddVBand="0" w:evenVBand="0" w:oddHBand="0" w:evenHBand="1" w:firstRowFirstColumn="0" w:firstRowLastColumn="0" w:lastRowFirstColumn="0" w:lastRowLastColumn="0"/>
          <w:trHeight w:val="323"/>
        </w:trPr>
        <w:tc>
          <w:tcPr>
            <w:tcW w:w="1555" w:type="dxa"/>
          </w:tcPr>
          <w:p w14:paraId="3BC9F8FB" w14:textId="77777777" w:rsidR="003B6988" w:rsidRPr="00F2151B" w:rsidRDefault="003B6988" w:rsidP="00FE5A9D">
            <w:pPr>
              <w:rPr>
                <w:rFonts w:cs="Arial"/>
                <w:b/>
                <w:bCs/>
              </w:rPr>
            </w:pPr>
            <w:r w:rsidRPr="00F2151B">
              <w:rPr>
                <w:rFonts w:cs="Arial"/>
                <w:b/>
                <w:bCs/>
              </w:rPr>
              <w:t>Matig</w:t>
            </w:r>
            <w:r w:rsidRPr="00F2151B">
              <w:rPr>
                <w:rFonts w:cs="Arial"/>
              </w:rPr>
              <w:t> </w:t>
            </w:r>
          </w:p>
        </w:tc>
        <w:tc>
          <w:tcPr>
            <w:tcW w:w="1559" w:type="dxa"/>
          </w:tcPr>
          <w:p w14:paraId="4E617C24" w14:textId="77777777" w:rsidR="003B6988" w:rsidRPr="00F2151B" w:rsidRDefault="003B6988" w:rsidP="00FE5A9D">
            <w:pPr>
              <w:rPr>
                <w:rFonts w:cs="Arial"/>
              </w:rPr>
            </w:pPr>
            <w:r w:rsidRPr="00F2151B">
              <w:rPr>
                <w:rFonts w:cs="Arial"/>
              </w:rPr>
              <w:t>40% van de maximaal te behalen punten </w:t>
            </w:r>
          </w:p>
        </w:tc>
        <w:tc>
          <w:tcPr>
            <w:tcW w:w="5097" w:type="dxa"/>
          </w:tcPr>
          <w:p w14:paraId="0CE44B72" w14:textId="00AA81B6" w:rsidR="003B6988" w:rsidRPr="00F2151B" w:rsidRDefault="003B6988" w:rsidP="00FE5A9D">
            <w:pPr>
              <w:spacing w:line="240" w:lineRule="auto"/>
              <w:textAlignment w:val="baseline"/>
              <w:rPr>
                <w:rFonts w:ascii="Segoe UI" w:hAnsi="Segoe UI" w:cs="Segoe UI"/>
              </w:rPr>
            </w:pPr>
            <w:r w:rsidRPr="1EE0927C">
              <w:rPr>
                <w:rFonts w:cs="Arial"/>
              </w:rPr>
              <w:t xml:space="preserve">In de uitwerking ontbreekt de beschrijving van één van de gevraagde </w:t>
            </w:r>
            <w:r w:rsidR="00BF3562">
              <w:rPr>
                <w:rFonts w:cs="Arial"/>
              </w:rPr>
              <w:t>onderwerpen</w:t>
            </w:r>
            <w:r w:rsidRPr="1EE0927C">
              <w:rPr>
                <w:rFonts w:cs="Arial"/>
              </w:rPr>
              <w:t xml:space="preserve"> en/of de beschrijving van de gevraagde </w:t>
            </w:r>
            <w:r w:rsidR="00BF3562">
              <w:rPr>
                <w:rFonts w:cs="Arial"/>
              </w:rPr>
              <w:t>onderwerpen</w:t>
            </w:r>
            <w:r w:rsidRPr="1EE0927C">
              <w:rPr>
                <w:rFonts w:cs="Arial"/>
              </w:rPr>
              <w:t xml:space="preserve"> sluit in onderlinge samenhang matig - en hiermee niet overtuigend - aan bij de gevraagde dienstverlening en de vraagstelling. </w:t>
            </w:r>
          </w:p>
          <w:p w14:paraId="2D2F0A24" w14:textId="468A9861" w:rsidR="003B6988" w:rsidRPr="00F2151B" w:rsidRDefault="00971539" w:rsidP="00FE5A9D">
            <w:pPr>
              <w:spacing w:line="240" w:lineRule="auto"/>
              <w:textAlignment w:val="baseline"/>
              <w:rPr>
                <w:rFonts w:cs="Arial"/>
              </w:rPr>
            </w:pPr>
            <w:r>
              <w:rPr>
                <w:rFonts w:cs="Arial"/>
              </w:rPr>
              <w:t>Aanbestedende Dienst</w:t>
            </w:r>
            <w:r w:rsidR="003B6988" w:rsidRPr="00F2151B">
              <w:rPr>
                <w:rFonts w:cs="Arial"/>
              </w:rPr>
              <w:t xml:space="preserve"> ziet enig risico dat de </w:t>
            </w:r>
            <w:r>
              <w:rPr>
                <w:rFonts w:cs="Arial"/>
              </w:rPr>
              <w:t>Inschrijver</w:t>
            </w:r>
            <w:r w:rsidR="003B6988" w:rsidRPr="00F2151B">
              <w:rPr>
                <w:rFonts w:cs="Arial"/>
              </w:rPr>
              <w:t xml:space="preserve"> in de praktijk niet (geheel) tegemoet zal komen aan de wensen en de doelstelling, zoals beschreven in het gunningscriterium in relatie tot </w:t>
            </w:r>
            <w:r>
              <w:rPr>
                <w:rFonts w:cs="Arial"/>
              </w:rPr>
              <w:t>het Beschrijvend Document</w:t>
            </w:r>
            <w:r w:rsidR="003B6988" w:rsidRPr="00F2151B">
              <w:rPr>
                <w:rFonts w:cs="Arial"/>
              </w:rPr>
              <w:t xml:space="preserve"> als geheel.  </w:t>
            </w:r>
          </w:p>
        </w:tc>
      </w:tr>
      <w:tr w:rsidR="003B6988" w:rsidRPr="00A76BFF" w14:paraId="69CBDB6A" w14:textId="77777777" w:rsidTr="2CBD1A36">
        <w:trPr>
          <w:cnfStyle w:val="000000100000" w:firstRow="0" w:lastRow="0" w:firstColumn="0" w:lastColumn="0" w:oddVBand="0" w:evenVBand="0" w:oddHBand="1" w:evenHBand="0" w:firstRowFirstColumn="0" w:firstRowLastColumn="0" w:lastRowFirstColumn="0" w:lastRowLastColumn="0"/>
          <w:trHeight w:val="323"/>
        </w:trPr>
        <w:tc>
          <w:tcPr>
            <w:tcW w:w="1555" w:type="dxa"/>
          </w:tcPr>
          <w:p w14:paraId="4BF17B9C" w14:textId="77777777" w:rsidR="003B6988" w:rsidRPr="00F2151B" w:rsidRDefault="003B6988" w:rsidP="00FE5A9D">
            <w:pPr>
              <w:rPr>
                <w:rFonts w:cs="Arial"/>
                <w:b/>
                <w:bCs/>
              </w:rPr>
            </w:pPr>
            <w:r w:rsidRPr="00F2151B">
              <w:rPr>
                <w:rFonts w:cs="Arial"/>
                <w:b/>
                <w:bCs/>
              </w:rPr>
              <w:t>Onvoldoende </w:t>
            </w:r>
            <w:r w:rsidRPr="00F2151B">
              <w:rPr>
                <w:rFonts w:cs="Arial"/>
              </w:rPr>
              <w:t> </w:t>
            </w:r>
          </w:p>
        </w:tc>
        <w:tc>
          <w:tcPr>
            <w:tcW w:w="1559" w:type="dxa"/>
          </w:tcPr>
          <w:p w14:paraId="0A1FE924" w14:textId="77777777" w:rsidR="003B6988" w:rsidRPr="00F2151B" w:rsidRDefault="003B6988" w:rsidP="00FE5A9D">
            <w:pPr>
              <w:rPr>
                <w:rFonts w:cs="Arial"/>
              </w:rPr>
            </w:pPr>
            <w:r w:rsidRPr="00F2151B">
              <w:rPr>
                <w:rFonts w:cs="Arial"/>
                <w:color w:val="000000"/>
              </w:rPr>
              <w:t>20% van de maximaal te behalen punten </w:t>
            </w:r>
          </w:p>
        </w:tc>
        <w:tc>
          <w:tcPr>
            <w:tcW w:w="5097" w:type="dxa"/>
          </w:tcPr>
          <w:p w14:paraId="053FC460" w14:textId="606E9BB8" w:rsidR="003B6988" w:rsidRPr="00F2151B" w:rsidRDefault="003B6988" w:rsidP="00FE5A9D">
            <w:pPr>
              <w:spacing w:line="240" w:lineRule="auto"/>
              <w:textAlignment w:val="baseline"/>
              <w:rPr>
                <w:rFonts w:ascii="Segoe UI" w:hAnsi="Segoe UI" w:cs="Segoe UI"/>
              </w:rPr>
            </w:pPr>
            <w:r w:rsidRPr="1EE0927C">
              <w:rPr>
                <w:rFonts w:cs="Arial"/>
              </w:rPr>
              <w:t xml:space="preserve">In de uitwerking ontbreekt de beschrijving van meerdere gevraagde </w:t>
            </w:r>
            <w:r w:rsidR="00BF3562">
              <w:rPr>
                <w:rFonts w:cs="Arial"/>
              </w:rPr>
              <w:t>onderwerpen</w:t>
            </w:r>
            <w:r w:rsidRPr="1EE0927C">
              <w:rPr>
                <w:rFonts w:cs="Arial"/>
              </w:rPr>
              <w:t xml:space="preserve"> en/of de beschrijving van de </w:t>
            </w:r>
            <w:r w:rsidR="00BF3562">
              <w:rPr>
                <w:rFonts w:cs="Arial"/>
              </w:rPr>
              <w:t>onderwerpen</w:t>
            </w:r>
            <w:r w:rsidRPr="1EE0927C">
              <w:rPr>
                <w:rFonts w:cs="Arial"/>
              </w:rPr>
              <w:t xml:space="preserve"> (die wel beschreven zijn in de uitwerking) sluit in onderlinge samenhang onvoldoende aan bij de gevraagde dienstverlening en de vraagstelling. </w:t>
            </w:r>
          </w:p>
          <w:p w14:paraId="7A5D567C" w14:textId="45FDAE02" w:rsidR="003B6988" w:rsidRPr="00F2151B" w:rsidRDefault="006568C2" w:rsidP="00FE5A9D">
            <w:pPr>
              <w:spacing w:line="240" w:lineRule="auto"/>
              <w:textAlignment w:val="baseline"/>
              <w:rPr>
                <w:rFonts w:cs="Arial"/>
              </w:rPr>
            </w:pPr>
            <w:r>
              <w:rPr>
                <w:rFonts w:cs="Arial"/>
                <w:color w:val="000000"/>
              </w:rPr>
              <w:t>Aanbestedende Dienst</w:t>
            </w:r>
            <w:r w:rsidR="003B6988" w:rsidRPr="00F2151B">
              <w:rPr>
                <w:rFonts w:cs="Arial"/>
                <w:color w:val="000000"/>
              </w:rPr>
              <w:t xml:space="preserve"> ziet een (aanmerkelijk) risico dat de </w:t>
            </w:r>
            <w:r>
              <w:rPr>
                <w:rFonts w:cs="Arial"/>
                <w:color w:val="000000"/>
              </w:rPr>
              <w:t>Inschrijver</w:t>
            </w:r>
            <w:r w:rsidR="003B6988" w:rsidRPr="00F2151B">
              <w:rPr>
                <w:rFonts w:cs="Arial"/>
                <w:color w:val="000000"/>
              </w:rPr>
              <w:t xml:space="preserve"> in de praktijk niet (geheel) tegemoet zal komen aan de wensen en de doelstelling, zoals beschreven in het gunningscriterium in relatie tot </w:t>
            </w:r>
            <w:r>
              <w:rPr>
                <w:rFonts w:cs="Arial"/>
                <w:color w:val="000000"/>
              </w:rPr>
              <w:t>het Beschrijvend Document</w:t>
            </w:r>
            <w:r w:rsidR="003B6988" w:rsidRPr="00F2151B">
              <w:rPr>
                <w:rFonts w:cs="Arial"/>
                <w:color w:val="000000"/>
              </w:rPr>
              <w:t xml:space="preserve"> als geheel. </w:t>
            </w:r>
          </w:p>
        </w:tc>
      </w:tr>
      <w:tr w:rsidR="003B6988" w:rsidRPr="00A76BFF" w14:paraId="5C36392B" w14:textId="77777777" w:rsidTr="2CBD1A36">
        <w:trPr>
          <w:cnfStyle w:val="000000010000" w:firstRow="0" w:lastRow="0" w:firstColumn="0" w:lastColumn="0" w:oddVBand="0" w:evenVBand="0" w:oddHBand="0" w:evenHBand="1" w:firstRowFirstColumn="0" w:firstRowLastColumn="0" w:lastRowFirstColumn="0" w:lastRowLastColumn="0"/>
          <w:trHeight w:val="323"/>
        </w:trPr>
        <w:tc>
          <w:tcPr>
            <w:tcW w:w="1555" w:type="dxa"/>
          </w:tcPr>
          <w:p w14:paraId="4CAD61D3" w14:textId="77777777" w:rsidR="003B6988" w:rsidRPr="00F2151B" w:rsidRDefault="003B6988" w:rsidP="00FE5A9D">
            <w:pPr>
              <w:rPr>
                <w:rFonts w:cs="Arial"/>
                <w:b/>
                <w:bCs/>
              </w:rPr>
            </w:pPr>
            <w:r w:rsidRPr="00F2151B">
              <w:rPr>
                <w:rFonts w:cs="Arial"/>
                <w:b/>
                <w:bCs/>
              </w:rPr>
              <w:lastRenderedPageBreak/>
              <w:t>Geen beantwoording</w:t>
            </w:r>
            <w:r w:rsidRPr="00F2151B">
              <w:rPr>
                <w:rFonts w:cs="Arial"/>
              </w:rPr>
              <w:t> </w:t>
            </w:r>
          </w:p>
        </w:tc>
        <w:tc>
          <w:tcPr>
            <w:tcW w:w="1559" w:type="dxa"/>
          </w:tcPr>
          <w:p w14:paraId="328EC035" w14:textId="77777777" w:rsidR="003B6988" w:rsidRPr="00F2151B" w:rsidRDefault="003B6988" w:rsidP="00FE5A9D">
            <w:pPr>
              <w:rPr>
                <w:rFonts w:cs="Arial"/>
                <w:color w:val="000000"/>
              </w:rPr>
            </w:pPr>
            <w:r w:rsidRPr="00F2151B">
              <w:rPr>
                <w:rFonts w:cs="Arial"/>
              </w:rPr>
              <w:t>0% van de maximaal te behalen punten </w:t>
            </w:r>
          </w:p>
        </w:tc>
        <w:tc>
          <w:tcPr>
            <w:tcW w:w="5097" w:type="dxa"/>
          </w:tcPr>
          <w:p w14:paraId="297081F4" w14:textId="0ED33721" w:rsidR="003B6988" w:rsidRPr="00F2151B" w:rsidRDefault="003B6988" w:rsidP="00FE5A9D">
            <w:pPr>
              <w:spacing w:line="240" w:lineRule="auto"/>
              <w:textAlignment w:val="baseline"/>
              <w:rPr>
                <w:rFonts w:cs="Arial"/>
              </w:rPr>
            </w:pPr>
            <w:r w:rsidRPr="00F2151B">
              <w:rPr>
                <w:rFonts w:cs="Arial"/>
                <w:color w:val="000000"/>
              </w:rPr>
              <w:t xml:space="preserve">De </w:t>
            </w:r>
            <w:r w:rsidR="006568C2">
              <w:rPr>
                <w:rFonts w:cs="Arial"/>
                <w:color w:val="000000"/>
              </w:rPr>
              <w:t>Inschrijver</w:t>
            </w:r>
            <w:r w:rsidRPr="00F2151B">
              <w:rPr>
                <w:rFonts w:cs="Arial"/>
                <w:color w:val="000000"/>
              </w:rPr>
              <w:t xml:space="preserve"> geeft geen beschrijving, een beschrijving die niet relevant is, dan wel geen blijk geeft van aansluiting bij de wensen en de doelstelling zoals beschreven in het gunningscriterium in relatie tot </w:t>
            </w:r>
            <w:r w:rsidR="006568C2">
              <w:rPr>
                <w:rFonts w:cs="Arial"/>
                <w:color w:val="000000"/>
              </w:rPr>
              <w:t>het Beschrijvend Document</w:t>
            </w:r>
            <w:r w:rsidRPr="00F2151B">
              <w:rPr>
                <w:rFonts w:cs="Arial"/>
                <w:color w:val="000000"/>
              </w:rPr>
              <w:t xml:space="preserve"> als geheel. </w:t>
            </w:r>
          </w:p>
        </w:tc>
      </w:tr>
    </w:tbl>
    <w:p w14:paraId="61156A48" w14:textId="77777777" w:rsidR="00700675" w:rsidRPr="00555C9B" w:rsidRDefault="00700675" w:rsidP="008D1066">
      <w:pPr>
        <w:suppressAutoHyphens/>
      </w:pPr>
    </w:p>
    <w:p w14:paraId="0D9B2B8B" w14:textId="5245C32F" w:rsidR="00700675" w:rsidRPr="00555C9B" w:rsidRDefault="00884989" w:rsidP="00700675">
      <w:pPr>
        <w:suppressAutoHyphens/>
        <w:rPr>
          <w:rFonts w:cs="Arial"/>
          <w:color w:val="000000"/>
        </w:rPr>
      </w:pPr>
      <w:r w:rsidRPr="00555C9B">
        <w:t xml:space="preserve">De Aanbestedende Dienst </w:t>
      </w:r>
      <w:r w:rsidR="00700675" w:rsidRPr="00555C9B">
        <w:rPr>
          <w:rFonts w:cs="Arial"/>
          <w:color w:val="000000"/>
        </w:rPr>
        <w:t xml:space="preserve">wijst erop dat Inschrijvers hun invulling van de kwalitatieve subgunningscriteria zo concreet en aantoonbaar mogelijk moeten opstellen. Een concrete, aantoonbare en onderbouwde invulling zal hoger worden beoordeeld dan een algemene en/ of abstracte beschrijving. De invulling van de kwalitatieve subgunningscriteria wordt bovendien onderdeel van de te sluiten </w:t>
      </w:r>
      <w:r w:rsidR="00C71371">
        <w:rPr>
          <w:rFonts w:cs="Arial"/>
          <w:color w:val="000000"/>
        </w:rPr>
        <w:t>Raamovereenkomst</w:t>
      </w:r>
      <w:r w:rsidR="00700675" w:rsidRPr="00555C9B">
        <w:rPr>
          <w:rFonts w:cs="Arial"/>
          <w:color w:val="000000"/>
        </w:rPr>
        <w:t xml:space="preserve">. Inschrijvers </w:t>
      </w:r>
      <w:r w:rsidR="00511525" w:rsidRPr="00555C9B">
        <w:rPr>
          <w:rFonts w:cs="Arial"/>
          <w:color w:val="000000"/>
        </w:rPr>
        <w:t>worden</w:t>
      </w:r>
      <w:r w:rsidR="00700675" w:rsidRPr="00555C9B">
        <w:rPr>
          <w:rFonts w:cs="Arial"/>
          <w:color w:val="000000"/>
        </w:rPr>
        <w:t xml:space="preserve"> dus – ingeval van gunning van de Opdracht – gehouden aan hetgeen zij opnemen in de Inschrijving.</w:t>
      </w:r>
    </w:p>
    <w:p w14:paraId="14E22FBE" w14:textId="5862095E" w:rsidR="00A04D96" w:rsidRPr="00555C9B" w:rsidRDefault="00A04D96" w:rsidP="003B6988">
      <w:pPr>
        <w:pStyle w:val="Kop2"/>
        <w:suppressAutoHyphens/>
        <w:ind w:left="709" w:hanging="709"/>
      </w:pPr>
      <w:bookmarkStart w:id="335" w:name="_Toc71037048"/>
      <w:bookmarkStart w:id="336" w:name="_Toc106790610"/>
      <w:bookmarkStart w:id="337" w:name="_Ref403058492"/>
      <w:bookmarkStart w:id="338" w:name="_Toc419285411"/>
      <w:bookmarkStart w:id="339" w:name="_Toc421086907"/>
      <w:bookmarkStart w:id="340" w:name="_Toc522265733"/>
      <w:r>
        <w:t>Gunningscriteria</w:t>
      </w:r>
      <w:bookmarkEnd w:id="335"/>
      <w:bookmarkEnd w:id="336"/>
    </w:p>
    <w:p w14:paraId="444E40FF" w14:textId="5C65F31C" w:rsidR="00E91DF0" w:rsidRPr="00555C9B" w:rsidRDefault="00F35182" w:rsidP="00F35182">
      <w:pPr>
        <w:pStyle w:val="Kop3"/>
      </w:pPr>
      <w:bookmarkStart w:id="341" w:name="_Toc106790611"/>
      <w:r>
        <w:t>9.2.1</w:t>
      </w:r>
      <w:r>
        <w:tab/>
      </w:r>
      <w:r w:rsidR="00E91DF0" w:rsidRPr="00555C9B">
        <w:t>Gunningscriteri</w:t>
      </w:r>
      <w:bookmarkEnd w:id="337"/>
      <w:r w:rsidR="00CC6989" w:rsidRPr="00555C9B">
        <w:t>um 1</w:t>
      </w:r>
      <w:bookmarkEnd w:id="338"/>
      <w:bookmarkEnd w:id="339"/>
      <w:bookmarkEnd w:id="340"/>
      <w:r>
        <w:t xml:space="preserve"> </w:t>
      </w:r>
      <w:r w:rsidRPr="00F35182">
        <w:t>Communicatie en bereikbaarheid</w:t>
      </w:r>
      <w:bookmarkEnd w:id="341"/>
    </w:p>
    <w:p w14:paraId="09206097" w14:textId="6D7C8D32" w:rsidR="00E91DF0" w:rsidRPr="00555C9B" w:rsidRDefault="00F2629F" w:rsidP="008D1066">
      <w:pPr>
        <w:suppressAutoHyphens/>
      </w:pPr>
      <w:r>
        <w:t xml:space="preserve">De </w:t>
      </w:r>
      <w:r w:rsidR="005D5B41">
        <w:t>Inschrijver</w:t>
      </w:r>
      <w:r w:rsidR="00E91DF0">
        <w:t xml:space="preserve"> dient bij zijn </w:t>
      </w:r>
      <w:r w:rsidR="005D5B41">
        <w:t>Inschrijving</w:t>
      </w:r>
      <w:r w:rsidR="00E91DF0">
        <w:t xml:space="preserve"> een </w:t>
      </w:r>
      <w:r w:rsidR="00B36A66">
        <w:t>uitwerking</w:t>
      </w:r>
      <w:r w:rsidR="00E91DF0">
        <w:t xml:space="preserve"> in te dienen van maximaal </w:t>
      </w:r>
      <w:r w:rsidR="0093054D">
        <w:t>twee</w:t>
      </w:r>
      <w:r w:rsidR="00E91DF0">
        <w:t xml:space="preserve"> A4, waarin hij beschrijft </w:t>
      </w:r>
      <w:r w:rsidR="007B7A60">
        <w:t xml:space="preserve">hoe Inschrijver </w:t>
      </w:r>
      <w:r w:rsidR="00EB666E">
        <w:t xml:space="preserve">de communicatie </w:t>
      </w:r>
      <w:r w:rsidR="7952F87E">
        <w:t xml:space="preserve">over de opdracht en uitvoering daarvan </w:t>
      </w:r>
      <w:r w:rsidR="00EB666E">
        <w:t>met Opdrachtgever inricht en hoe Inschrijver zorgt voor een optimale bereikbaarheid</w:t>
      </w:r>
      <w:r w:rsidR="000A6E1B">
        <w:t xml:space="preserve"> van 24</w:t>
      </w:r>
      <w:r w:rsidR="00597651">
        <w:t>/</w:t>
      </w:r>
      <w:r w:rsidR="000A6E1B">
        <w:t xml:space="preserve">7 gedurende de looptijd van de </w:t>
      </w:r>
      <w:r w:rsidR="00597651">
        <w:t>O</w:t>
      </w:r>
      <w:r w:rsidR="000A6E1B">
        <w:t>vereenkomst</w:t>
      </w:r>
      <w:r w:rsidR="00F547EA">
        <w:t>.</w:t>
      </w:r>
      <w:r w:rsidR="00714EC3">
        <w:t xml:space="preserve"> Aanbestedende Dienst wenst hierbij een toelichting van Inschrijver op eis 11 uit het PVE.</w:t>
      </w:r>
    </w:p>
    <w:p w14:paraId="3A262E30" w14:textId="77777777" w:rsidR="00E91DF0" w:rsidRPr="00555C9B" w:rsidRDefault="00E91DF0" w:rsidP="008D1066">
      <w:pPr>
        <w:suppressAutoHyphens/>
      </w:pPr>
    </w:p>
    <w:p w14:paraId="65C6BD27" w14:textId="7F7D36FE" w:rsidR="00F547EA" w:rsidRPr="00555C9B" w:rsidRDefault="00C232FB" w:rsidP="008D1066">
      <w:pPr>
        <w:suppressAutoHyphens/>
      </w:pPr>
      <w:r>
        <w:t>De Aanbestedende Dienst</w:t>
      </w:r>
      <w:r w:rsidR="00E91DF0">
        <w:t xml:space="preserve"> </w:t>
      </w:r>
      <w:r w:rsidR="00E20F3C">
        <w:t xml:space="preserve">beoogt met </w:t>
      </w:r>
      <w:r w:rsidR="00E91DF0">
        <w:t xml:space="preserve">dit gunningscriterium </w:t>
      </w:r>
      <w:r w:rsidR="0084611B">
        <w:t xml:space="preserve">te beoordelen </w:t>
      </w:r>
      <w:r w:rsidR="006F72AD">
        <w:t xml:space="preserve">in hoeverre Inschrijver aantoont de communicatie en bereikbaarheid in te richten </w:t>
      </w:r>
      <w:r w:rsidR="6C750331">
        <w:t xml:space="preserve">op een effectieve manier met efficiëntie overlegmomenten  </w:t>
      </w:r>
    </w:p>
    <w:p w14:paraId="14537995" w14:textId="77777777" w:rsidR="00F547EA" w:rsidRPr="00555C9B" w:rsidRDefault="00F547EA" w:rsidP="008D1066">
      <w:pPr>
        <w:suppressAutoHyphens/>
        <w:rPr>
          <w:i/>
        </w:rPr>
      </w:pPr>
    </w:p>
    <w:p w14:paraId="616BF8A2" w14:textId="6E1AE671" w:rsidR="00E91DF0" w:rsidRPr="00555C9B" w:rsidRDefault="00C232FB" w:rsidP="008D1066">
      <w:pPr>
        <w:suppressAutoHyphens/>
      </w:pPr>
      <w:r>
        <w:t>De Aanbestedende Dienst</w:t>
      </w:r>
      <w:r w:rsidR="00E91DF0">
        <w:t xml:space="preserve"> </w:t>
      </w:r>
      <w:r w:rsidR="00E20F3C">
        <w:t>beoordeelt</w:t>
      </w:r>
      <w:r w:rsidR="00E91DF0">
        <w:t xml:space="preserve"> </w:t>
      </w:r>
      <w:r w:rsidR="008E30C9">
        <w:t>de uitwerking</w:t>
      </w:r>
      <w:r w:rsidR="00E91DF0">
        <w:t xml:space="preserve"> </w:t>
      </w:r>
      <w:r w:rsidR="00E91DF0" w:rsidRPr="75B69B5D">
        <w:rPr>
          <w:i/>
          <w:iCs/>
        </w:rPr>
        <w:t>in ieder geval</w:t>
      </w:r>
      <w:r w:rsidR="00E91DF0">
        <w:t xml:space="preserve"> </w:t>
      </w:r>
      <w:r w:rsidR="00E20F3C">
        <w:t xml:space="preserve">op </w:t>
      </w:r>
      <w:r w:rsidR="00E91DF0">
        <w:t xml:space="preserve">de volgende onderwerpen: </w:t>
      </w:r>
    </w:p>
    <w:p w14:paraId="2D6073DA" w14:textId="77777777" w:rsidR="009C0656" w:rsidRDefault="008E30C9" w:rsidP="75B69B5D">
      <w:pPr>
        <w:pStyle w:val="Lijstalinea"/>
        <w:numPr>
          <w:ilvl w:val="0"/>
          <w:numId w:val="15"/>
        </w:numPr>
        <w:tabs>
          <w:tab w:val="clear" w:pos="397"/>
          <w:tab w:val="left" w:pos="567"/>
          <w:tab w:val="left" w:pos="1134"/>
          <w:tab w:val="left" w:pos="1418"/>
          <w:tab w:val="left" w:pos="1701"/>
          <w:tab w:val="left" w:pos="1985"/>
          <w:tab w:val="right" w:pos="9332"/>
        </w:tabs>
        <w:rPr>
          <w:rFonts w:cs="Arial"/>
        </w:rPr>
      </w:pPr>
      <w:r w:rsidRPr="2CBD1A36">
        <w:rPr>
          <w:rFonts w:cs="Arial"/>
        </w:rPr>
        <w:t xml:space="preserve">De wijze waarop Inschrijver </w:t>
      </w:r>
      <w:r w:rsidR="00D77134" w:rsidRPr="2CBD1A36">
        <w:rPr>
          <w:rFonts w:cs="Arial"/>
        </w:rPr>
        <w:t>ervoor zorgdraagt dat deze 24 uur per dag, zeven dagen per week, telefonisch bereikbaar is</w:t>
      </w:r>
    </w:p>
    <w:p w14:paraId="4E72077C" w14:textId="6E81BF95" w:rsidR="333E36BA" w:rsidRPr="00A423F6" w:rsidRDefault="333E36BA" w:rsidP="75B69B5D">
      <w:pPr>
        <w:pStyle w:val="Lijstalinea"/>
        <w:numPr>
          <w:ilvl w:val="0"/>
          <w:numId w:val="15"/>
        </w:numPr>
        <w:tabs>
          <w:tab w:val="clear" w:pos="397"/>
          <w:tab w:val="left" w:pos="567"/>
          <w:tab w:val="left" w:pos="1134"/>
          <w:tab w:val="left" w:pos="1418"/>
          <w:tab w:val="left" w:pos="1701"/>
          <w:tab w:val="left" w:pos="1985"/>
          <w:tab w:val="right" w:pos="9332"/>
        </w:tabs>
        <w:rPr>
          <w:rFonts w:cs="Arial"/>
        </w:rPr>
      </w:pPr>
      <w:r w:rsidRPr="00A423F6">
        <w:rPr>
          <w:rFonts w:cs="Arial"/>
        </w:rPr>
        <w:t xml:space="preserve">De wijze waarop Inschrijver ervoor zorgdraagt dat Opdrachtgever binnen </w:t>
      </w:r>
      <w:r w:rsidR="7D08350C" w:rsidRPr="00A423F6">
        <w:rPr>
          <w:rFonts w:cs="Arial"/>
        </w:rPr>
        <w:t xml:space="preserve">maximaal </w:t>
      </w:r>
      <w:r w:rsidRPr="00A423F6">
        <w:rPr>
          <w:rFonts w:cs="Arial"/>
        </w:rPr>
        <w:t>5 minuten telefonisch te woord gestaan wordt</w:t>
      </w:r>
      <w:r w:rsidR="00E848A5">
        <w:rPr>
          <w:rFonts w:cs="Arial"/>
        </w:rPr>
        <w:t xml:space="preserve"> en tevens inhoudelijk</w:t>
      </w:r>
      <w:r w:rsidR="003F223F">
        <w:rPr>
          <w:rFonts w:cs="Arial"/>
        </w:rPr>
        <w:t xml:space="preserve"> wordt geholpen</w:t>
      </w:r>
      <w:r w:rsidRPr="00A423F6">
        <w:rPr>
          <w:rFonts w:cs="Arial"/>
        </w:rPr>
        <w:t>. Hoe korter de responstijd hoe hoger de score</w:t>
      </w:r>
    </w:p>
    <w:p w14:paraId="24D03395" w14:textId="2CAE6BC9" w:rsidR="00D77134" w:rsidRPr="00A423F6" w:rsidRDefault="00D77134" w:rsidP="75B69B5D">
      <w:pPr>
        <w:pStyle w:val="Lijstalinea"/>
        <w:numPr>
          <w:ilvl w:val="0"/>
          <w:numId w:val="15"/>
        </w:numPr>
        <w:tabs>
          <w:tab w:val="clear" w:pos="397"/>
          <w:tab w:val="left" w:pos="567"/>
          <w:tab w:val="left" w:pos="1134"/>
          <w:tab w:val="left" w:pos="1418"/>
          <w:tab w:val="left" w:pos="1701"/>
          <w:tab w:val="left" w:pos="1985"/>
          <w:tab w:val="right" w:pos="9332"/>
        </w:tabs>
        <w:rPr>
          <w:rFonts w:cs="Arial"/>
        </w:rPr>
      </w:pPr>
      <w:r w:rsidRPr="2CBD1A36">
        <w:rPr>
          <w:rFonts w:cs="Arial"/>
        </w:rPr>
        <w:t xml:space="preserve">De wijze waarop Inschrijver ervoor zorgt draagt dat </w:t>
      </w:r>
      <w:r w:rsidR="009420A1" w:rsidRPr="2CBD1A36">
        <w:rPr>
          <w:rFonts w:cs="Arial"/>
        </w:rPr>
        <w:t>Opdrachtgever binnen</w:t>
      </w:r>
      <w:r w:rsidR="31877B03" w:rsidRPr="2CBD1A36">
        <w:rPr>
          <w:rFonts w:cs="Arial"/>
        </w:rPr>
        <w:t xml:space="preserve"> maximaal</w:t>
      </w:r>
      <w:r w:rsidR="009420A1" w:rsidRPr="2CBD1A36">
        <w:rPr>
          <w:rFonts w:cs="Arial"/>
        </w:rPr>
        <w:t xml:space="preserve"> </w:t>
      </w:r>
      <w:r w:rsidR="7C4F7031" w:rsidRPr="2CBD1A36">
        <w:rPr>
          <w:rFonts w:cs="Arial"/>
        </w:rPr>
        <w:t>30</w:t>
      </w:r>
      <w:r w:rsidR="009420A1" w:rsidRPr="2CBD1A36">
        <w:rPr>
          <w:rFonts w:cs="Arial"/>
        </w:rPr>
        <w:t xml:space="preserve"> minuten een </w:t>
      </w:r>
      <w:r w:rsidR="1F75588D" w:rsidRPr="2CBD1A36">
        <w:rPr>
          <w:rFonts w:cs="Arial"/>
        </w:rPr>
        <w:t>bevestiging of alternatief voorstel</w:t>
      </w:r>
      <w:r w:rsidR="009420A1" w:rsidRPr="2CBD1A36">
        <w:rPr>
          <w:rFonts w:cs="Arial"/>
        </w:rPr>
        <w:t xml:space="preserve"> ontvangt op een aangevraagde rit.</w:t>
      </w:r>
      <w:r w:rsidR="46131602" w:rsidRPr="2CBD1A36">
        <w:rPr>
          <w:rFonts w:cs="Arial"/>
        </w:rPr>
        <w:t xml:space="preserve"> Hoe korter de responstijd hoe hoger de score</w:t>
      </w:r>
      <w:r w:rsidR="00F84621">
        <w:rPr>
          <w:rFonts w:cs="Arial"/>
        </w:rPr>
        <w:t>.</w:t>
      </w:r>
    </w:p>
    <w:p w14:paraId="687A6666" w14:textId="0A8BF330" w:rsidR="354683DA" w:rsidRPr="00A423F6" w:rsidRDefault="354683DA" w:rsidP="75B69B5D">
      <w:pPr>
        <w:pStyle w:val="Lijstalinea"/>
        <w:numPr>
          <w:ilvl w:val="0"/>
          <w:numId w:val="15"/>
        </w:numPr>
        <w:tabs>
          <w:tab w:val="clear" w:pos="397"/>
          <w:tab w:val="left" w:pos="567"/>
          <w:tab w:val="left" w:pos="1134"/>
          <w:tab w:val="left" w:pos="1418"/>
          <w:tab w:val="left" w:pos="1701"/>
          <w:tab w:val="left" w:pos="1985"/>
          <w:tab w:val="right" w:pos="9332"/>
        </w:tabs>
        <w:rPr>
          <w:rFonts w:cs="Arial"/>
        </w:rPr>
      </w:pPr>
      <w:r w:rsidRPr="2CBD1A36">
        <w:rPr>
          <w:rFonts w:cs="Arial"/>
        </w:rPr>
        <w:t>Een commun</w:t>
      </w:r>
      <w:r w:rsidR="5104A7CB" w:rsidRPr="2CBD1A36">
        <w:rPr>
          <w:rFonts w:cs="Arial"/>
        </w:rPr>
        <w:t>i</w:t>
      </w:r>
      <w:r w:rsidRPr="2CBD1A36">
        <w:rPr>
          <w:rFonts w:cs="Arial"/>
        </w:rPr>
        <w:t xml:space="preserve">catieplan vanuit de opdrachtnemer met de </w:t>
      </w:r>
      <w:r w:rsidR="00E3500E">
        <w:rPr>
          <w:rFonts w:cs="Arial"/>
        </w:rPr>
        <w:t>O</w:t>
      </w:r>
      <w:r w:rsidRPr="2CBD1A36">
        <w:rPr>
          <w:rFonts w:cs="Arial"/>
        </w:rPr>
        <w:t>pdrachtgever over de inhoud van de opd</w:t>
      </w:r>
      <w:r w:rsidR="576B3E2F" w:rsidRPr="2CBD1A36">
        <w:rPr>
          <w:rFonts w:cs="Arial"/>
        </w:rPr>
        <w:t>r</w:t>
      </w:r>
      <w:r w:rsidRPr="2CBD1A36">
        <w:rPr>
          <w:rFonts w:cs="Arial"/>
        </w:rPr>
        <w:t xml:space="preserve">acht. Daarin in elk geval de onderwerpen die besproken worden, de overlegfrequentie en </w:t>
      </w:r>
      <w:r w:rsidR="125FC29A" w:rsidRPr="2CBD1A36">
        <w:rPr>
          <w:rFonts w:cs="Arial"/>
        </w:rPr>
        <w:t>de contactpersonen op strategisch en tactisch niveau.</w:t>
      </w:r>
      <w:r w:rsidR="47E7DBCA" w:rsidRPr="2CBD1A36">
        <w:rPr>
          <w:rFonts w:cs="Arial"/>
        </w:rPr>
        <w:t xml:space="preserve"> Daarin ook aandacht voor escalatiemodel van Inschrijver en welke reactie- en oplostermijnen in welke situaties worden gehanteerd.</w:t>
      </w:r>
      <w:r w:rsidR="125FC29A" w:rsidRPr="2CBD1A36">
        <w:rPr>
          <w:rFonts w:cs="Arial"/>
        </w:rPr>
        <w:t xml:space="preserve"> Beoordeling vindt plaats op basis van de mate waarin </w:t>
      </w:r>
      <w:r w:rsidR="00C0260C">
        <w:rPr>
          <w:rFonts w:cs="Arial"/>
        </w:rPr>
        <w:t>O</w:t>
      </w:r>
      <w:r w:rsidR="125FC29A" w:rsidRPr="2CBD1A36">
        <w:rPr>
          <w:rFonts w:cs="Arial"/>
        </w:rPr>
        <w:t>pdrachtg</w:t>
      </w:r>
      <w:r w:rsidR="6B61CDFB" w:rsidRPr="2CBD1A36">
        <w:rPr>
          <w:rFonts w:cs="Arial"/>
        </w:rPr>
        <w:t xml:space="preserve">ever het plan passend vindt bij haar positie en belangen. </w:t>
      </w:r>
      <w:r w:rsidR="00734E03">
        <w:rPr>
          <w:rFonts w:cs="Arial"/>
        </w:rPr>
        <w:t xml:space="preserve">Verwerk hierin </w:t>
      </w:r>
      <w:r w:rsidR="005A54F3">
        <w:rPr>
          <w:rFonts w:cs="Arial"/>
        </w:rPr>
        <w:t xml:space="preserve">de activiteiten uit </w:t>
      </w:r>
      <w:r w:rsidR="005B5194">
        <w:rPr>
          <w:rFonts w:cs="Arial"/>
        </w:rPr>
        <w:t xml:space="preserve">de </w:t>
      </w:r>
      <w:proofErr w:type="spellStart"/>
      <w:r w:rsidR="005B5194">
        <w:rPr>
          <w:rFonts w:cs="Arial"/>
        </w:rPr>
        <w:t>circle</w:t>
      </w:r>
      <w:proofErr w:type="spellEnd"/>
      <w:r w:rsidR="005B5194">
        <w:rPr>
          <w:rFonts w:cs="Arial"/>
        </w:rPr>
        <w:t xml:space="preserve"> van </w:t>
      </w:r>
      <w:proofErr w:type="spellStart"/>
      <w:r w:rsidR="005B5194">
        <w:rPr>
          <w:rFonts w:cs="Arial"/>
        </w:rPr>
        <w:t>Deming</w:t>
      </w:r>
      <w:proofErr w:type="spellEnd"/>
      <w:r w:rsidR="005B5194">
        <w:rPr>
          <w:rFonts w:cs="Arial"/>
        </w:rPr>
        <w:t xml:space="preserve"> (</w:t>
      </w:r>
      <w:r w:rsidR="00734E03">
        <w:rPr>
          <w:rFonts w:cs="Arial"/>
        </w:rPr>
        <w:t>plan, do, check, act</w:t>
      </w:r>
      <w:r w:rsidR="005B5194">
        <w:rPr>
          <w:rFonts w:cs="Arial"/>
        </w:rPr>
        <w:t>).</w:t>
      </w:r>
      <w:r w:rsidR="005A54F3">
        <w:rPr>
          <w:rFonts w:cs="Arial"/>
        </w:rPr>
        <w:t xml:space="preserve"> </w:t>
      </w:r>
    </w:p>
    <w:p w14:paraId="4104B624" w14:textId="413DCBF0" w:rsidR="00F62B8D" w:rsidRPr="00A423F6" w:rsidRDefault="00243402" w:rsidP="75B69B5D">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r w:rsidRPr="00A423F6">
        <w:rPr>
          <w:rFonts w:cs="Arial"/>
        </w:rPr>
        <w:t xml:space="preserve">De wijze waarop Inschrijver </w:t>
      </w:r>
      <w:r w:rsidR="004B213D" w:rsidRPr="00A423F6">
        <w:rPr>
          <w:rFonts w:cs="Arial"/>
        </w:rPr>
        <w:t xml:space="preserve">eventuele ontevredenheden oppakt en afhandelt. </w:t>
      </w:r>
      <w:r w:rsidR="68956931" w:rsidRPr="00A423F6">
        <w:rPr>
          <w:rFonts w:cs="Arial"/>
        </w:rPr>
        <w:t xml:space="preserve">Beoordeling vindt plaats op basis van de mate waarin </w:t>
      </w:r>
      <w:r w:rsidR="00E3500E">
        <w:rPr>
          <w:rFonts w:cs="Arial"/>
        </w:rPr>
        <w:t>O</w:t>
      </w:r>
      <w:r w:rsidR="68956931" w:rsidRPr="00A423F6">
        <w:rPr>
          <w:rFonts w:cs="Arial"/>
        </w:rPr>
        <w:t>pdrachtgever de afhandeling passend vindt bij haar positie en belangen.</w:t>
      </w:r>
    </w:p>
    <w:p w14:paraId="79D591E0" w14:textId="77777777" w:rsidR="009F6914" w:rsidRDefault="009F6914" w:rsidP="009F6914">
      <w:pPr>
        <w:tabs>
          <w:tab w:val="left" w:pos="567"/>
          <w:tab w:val="left" w:pos="1134"/>
          <w:tab w:val="left" w:pos="1418"/>
          <w:tab w:val="left" w:pos="1701"/>
          <w:tab w:val="left" w:pos="1985"/>
          <w:tab w:val="right" w:pos="9332"/>
        </w:tabs>
        <w:suppressAutoHyphens/>
        <w:rPr>
          <w:rFonts w:cs="Arial"/>
          <w:i/>
        </w:rPr>
      </w:pPr>
    </w:p>
    <w:p w14:paraId="25B34FB0" w14:textId="77777777" w:rsidR="00E91DF0" w:rsidRPr="00555C9B" w:rsidRDefault="00E91DF0" w:rsidP="004B213D">
      <w:pPr>
        <w:suppressAutoHyphens/>
        <w:spacing w:line="300" w:lineRule="atLeast"/>
        <w:rPr>
          <w:rFonts w:cs="Arial"/>
        </w:rPr>
      </w:pPr>
      <w:r w:rsidRPr="00555C9B">
        <w:rPr>
          <w:rFonts w:cs="Arial"/>
          <w:u w:val="single"/>
        </w:rPr>
        <w:t>Beoordeling</w:t>
      </w:r>
      <w:r w:rsidRPr="00555C9B">
        <w:rPr>
          <w:rFonts w:cs="Arial"/>
        </w:rPr>
        <w:t>:</w:t>
      </w:r>
    </w:p>
    <w:p w14:paraId="6B04CA75" w14:textId="0D96F74E" w:rsidR="0054541A" w:rsidRDefault="00E91DF0" w:rsidP="008D1066">
      <w:pPr>
        <w:suppressAutoHyphens/>
      </w:pPr>
      <w:r>
        <w:t xml:space="preserve">Ter beoordeling van de mate waarin </w:t>
      </w:r>
      <w:r w:rsidR="004F795C">
        <w:t xml:space="preserve">Inschrijver de communicatie met Opdrachtgever inricht en hoe Inschrijver zorgt voor een optimale bereikbaarheid </w:t>
      </w:r>
      <w:r>
        <w:t xml:space="preserve">wil </w:t>
      </w:r>
      <w:r w:rsidR="00C232FB">
        <w:t>de Aanbestedende Dienst</w:t>
      </w:r>
      <w:r>
        <w:t xml:space="preserve"> </w:t>
      </w:r>
      <w:r w:rsidRPr="2CBD1A36">
        <w:rPr>
          <w:i/>
          <w:iCs/>
        </w:rPr>
        <w:t xml:space="preserve">in </w:t>
      </w:r>
      <w:r w:rsidRPr="2CBD1A36">
        <w:rPr>
          <w:i/>
          <w:iCs/>
        </w:rPr>
        <w:lastRenderedPageBreak/>
        <w:t>ieder geval</w:t>
      </w:r>
      <w:r>
        <w:t xml:space="preserve"> de bovengenoemde onderwerpen terugzien in </w:t>
      </w:r>
      <w:r w:rsidR="00866036">
        <w:t>de uitwerking</w:t>
      </w:r>
      <w:r>
        <w:t xml:space="preserve">. De overige onderwerpen die </w:t>
      </w:r>
      <w:r w:rsidR="00F2629F">
        <w:t xml:space="preserve">de </w:t>
      </w:r>
      <w:r w:rsidR="005D5B41">
        <w:t>Inschrijver</w:t>
      </w:r>
      <w:r>
        <w:t xml:space="preserve"> van belang acht om </w:t>
      </w:r>
      <w:r w:rsidR="00C232FB">
        <w:t>de Aanbestedende Dienst</w:t>
      </w:r>
      <w:r>
        <w:t xml:space="preserve"> te laten zien dat </w:t>
      </w:r>
      <w:r w:rsidR="00866036">
        <w:t>Inschrijver de communicatie met Opdrachtgever inricht en hoe Inschrijver zorgt voor een optimale bereikbaarheid</w:t>
      </w:r>
      <w:r>
        <w:t xml:space="preserve">, </w:t>
      </w:r>
      <w:r w:rsidR="0011028A">
        <w:t xml:space="preserve">passend bij de uitvraag, </w:t>
      </w:r>
      <w:r>
        <w:t xml:space="preserve">laat </w:t>
      </w:r>
      <w:r w:rsidR="00C232FB">
        <w:t>de Aanbestedende Dienst</w:t>
      </w:r>
      <w:r>
        <w:t xml:space="preserve"> over aan de eigen invulling en creativiteit van de </w:t>
      </w:r>
      <w:r w:rsidR="005D5B41">
        <w:t>Inschrijver</w:t>
      </w:r>
      <w:r>
        <w:t>. Dit houdt in dat de</w:t>
      </w:r>
      <w:r w:rsidR="00025E83">
        <w:t xml:space="preserve">ze </w:t>
      </w:r>
      <w:r>
        <w:t xml:space="preserve">onderwerpen nadrukkelijk geen afzonderlijke gunningscriteria zijn. </w:t>
      </w:r>
      <w:r w:rsidR="00C232FB">
        <w:t>De Aanbestedende Dienst</w:t>
      </w:r>
      <w:r>
        <w:t xml:space="preserve"> beoordeelt </w:t>
      </w:r>
      <w:r w:rsidR="0011028A">
        <w:t>de uitwerking</w:t>
      </w:r>
      <w:r>
        <w:t xml:space="preserve"> integraal en beoordeelt aldus integraal de mate waarin </w:t>
      </w:r>
      <w:r w:rsidR="0011028A">
        <w:t>Inschrijver de communicatie met Opdrachtgever inricht en hoe Inschrijver zorgt voor een optimale bereikbaarheid, op een wijze passend bij de uitvraag</w:t>
      </w:r>
      <w:r>
        <w:t>.</w:t>
      </w:r>
    </w:p>
    <w:p w14:paraId="6A7E87EF" w14:textId="45710643" w:rsidR="00212510" w:rsidRPr="00555C9B" w:rsidRDefault="00212510" w:rsidP="00212510">
      <w:pPr>
        <w:pStyle w:val="Kop3"/>
      </w:pPr>
      <w:bookmarkStart w:id="342" w:name="_Toc106790612"/>
      <w:r>
        <w:t>9.2.2</w:t>
      </w:r>
      <w:r>
        <w:tab/>
      </w:r>
      <w:r w:rsidRPr="00555C9B">
        <w:t xml:space="preserve">Gunningscriterium </w:t>
      </w:r>
      <w:r>
        <w:t>2 Beschikbaarheid vervoersmiddelen inclusief chauffeur</w:t>
      </w:r>
      <w:bookmarkEnd w:id="342"/>
    </w:p>
    <w:p w14:paraId="59D03A79" w14:textId="1C536B7A" w:rsidR="009811A1" w:rsidRPr="00820ABC" w:rsidRDefault="00820ABC" w:rsidP="00820ABC">
      <w:pPr>
        <w:suppressAutoHyphens/>
      </w:pPr>
      <w:r w:rsidRPr="00820ABC">
        <w:t>V</w:t>
      </w:r>
      <w:r w:rsidR="009811A1" w:rsidRPr="00820ABC">
        <w:t>eel variabelen in het KCIO zijn dagkoersen</w:t>
      </w:r>
      <w:r>
        <w:t>. Om die reden</w:t>
      </w:r>
      <w:r w:rsidR="009811A1" w:rsidRPr="00820ABC">
        <w:t xml:space="preserve"> </w:t>
      </w:r>
      <w:r w:rsidR="00A968E3">
        <w:t>is</w:t>
      </w:r>
      <w:r w:rsidR="009811A1" w:rsidRPr="00820ABC">
        <w:t xml:space="preserve"> schaalbaarheid</w:t>
      </w:r>
      <w:r w:rsidR="00A968E3">
        <w:t xml:space="preserve"> van de dienstverlening door Inschrijver van belang</w:t>
      </w:r>
      <w:r w:rsidR="009811A1" w:rsidRPr="00820ABC">
        <w:t xml:space="preserve"> met enige mate van </w:t>
      </w:r>
      <w:r w:rsidR="00A968E3" w:rsidRPr="00820ABC">
        <w:t>continuïteit</w:t>
      </w:r>
      <w:r w:rsidR="009811A1" w:rsidRPr="00820ABC">
        <w:t xml:space="preserve">. </w:t>
      </w:r>
      <w:r w:rsidR="00D573F0">
        <w:t>Vanwege de onvoorspelbaarheid van de ritten, kan Aanbestedende Dienst de ritten niet standaardiseren</w:t>
      </w:r>
      <w:r w:rsidR="00553C52">
        <w:t>.</w:t>
      </w:r>
      <w:r w:rsidR="009811A1" w:rsidRPr="00820ABC">
        <w:t xml:space="preserve"> </w:t>
      </w:r>
      <w:r w:rsidR="00553C52">
        <w:t>Daarnaast beschikt Aanbestedende Dienst</w:t>
      </w:r>
      <w:r w:rsidR="009811A1" w:rsidRPr="00820ABC">
        <w:t xml:space="preserve"> niet</w:t>
      </w:r>
      <w:r w:rsidR="00553C52">
        <w:t xml:space="preserve"> over</w:t>
      </w:r>
      <w:r w:rsidR="009811A1" w:rsidRPr="00820ABC">
        <w:t xml:space="preserve"> de mogelijkheid in de </w:t>
      </w:r>
      <w:r w:rsidR="00AE246E" w:rsidRPr="00820ABC">
        <w:t>huidige</w:t>
      </w:r>
      <w:r w:rsidR="009811A1" w:rsidRPr="00820ABC">
        <w:t xml:space="preserve"> omgeving (</w:t>
      </w:r>
      <w:r w:rsidR="00AE246E" w:rsidRPr="00820ABC">
        <w:t>inclusief</w:t>
      </w:r>
      <w:r w:rsidR="009811A1" w:rsidRPr="00820ABC">
        <w:t xml:space="preserve"> economische en </w:t>
      </w:r>
      <w:r w:rsidR="00AE246E" w:rsidRPr="00820ABC">
        <w:t>vooral</w:t>
      </w:r>
      <w:r w:rsidR="009811A1" w:rsidRPr="00820ABC">
        <w:t xml:space="preserve"> de bestuurlijke) om mijlpalen uit te zetten en daarop </w:t>
      </w:r>
      <w:r w:rsidR="00AE246E" w:rsidRPr="00820ABC">
        <w:t>bedrijfsvoering</w:t>
      </w:r>
      <w:r w:rsidR="009811A1" w:rsidRPr="00820ABC">
        <w:t xml:space="preserve"> te voeren. </w:t>
      </w:r>
      <w:r w:rsidR="00343E76">
        <w:t>Aanbestedende Dienst</w:t>
      </w:r>
      <w:r w:rsidR="009811A1" w:rsidRPr="00820ABC">
        <w:t xml:space="preserve"> lave</w:t>
      </w:r>
      <w:r w:rsidR="00343E76">
        <w:t>ert</w:t>
      </w:r>
      <w:r w:rsidR="009811A1" w:rsidRPr="00820ABC">
        <w:t xml:space="preserve"> tussen wens, opdracht wet en</w:t>
      </w:r>
      <w:r w:rsidR="00AE246E">
        <w:t>-</w:t>
      </w:r>
      <w:r w:rsidR="009811A1" w:rsidRPr="00820ABC">
        <w:t xml:space="preserve">regelgeving en zoeken naar de beste route met en voor elkaar. </w:t>
      </w:r>
    </w:p>
    <w:p w14:paraId="0A600722" w14:textId="77777777" w:rsidR="009811A1" w:rsidRDefault="009811A1" w:rsidP="00235E9C">
      <w:pPr>
        <w:suppressAutoHyphens/>
      </w:pPr>
    </w:p>
    <w:p w14:paraId="6D6FDB95" w14:textId="37170D25" w:rsidR="00235E9C" w:rsidRPr="00555C9B" w:rsidRDefault="00235E9C" w:rsidP="00235E9C">
      <w:pPr>
        <w:suppressAutoHyphens/>
      </w:pPr>
      <w:r>
        <w:t xml:space="preserve">De Inschrijver dient bij zijn Inschrijving een toelichting in te dienen van maximaal </w:t>
      </w:r>
      <w:r w:rsidR="68DF0F4B">
        <w:t>drie</w:t>
      </w:r>
      <w:r>
        <w:t xml:space="preserve"> A4, waarin hij beschrijft hoe Inschrijver garandeert dat er altijd een passend vervoersmiddel inclusief chauffeur op de afgesproken tijden beschikbaar is.</w:t>
      </w:r>
      <w:r w:rsidR="00CC7E51">
        <w:t xml:space="preserve"> Gezien de complexiteit van deze Opdracht en de krapte in de markt in de beschikbaarheid van voertuigen</w:t>
      </w:r>
      <w:r w:rsidR="00DF49A1">
        <w:t xml:space="preserve"> en personeel</w:t>
      </w:r>
      <w:r w:rsidR="004742C0">
        <w:t>, vindt Aanbestedende Dienst het belangrijk dat het te allen tijde kan beschikken over de benodigde vervoersmiddelen</w:t>
      </w:r>
      <w:r w:rsidR="00DF49A1">
        <w:t>, inclusief personeel</w:t>
      </w:r>
      <w:r w:rsidR="004742C0">
        <w:t xml:space="preserve">. </w:t>
      </w:r>
    </w:p>
    <w:p w14:paraId="76BC7949" w14:textId="77777777" w:rsidR="00212510" w:rsidRPr="00555C9B" w:rsidRDefault="00212510" w:rsidP="00212510">
      <w:pPr>
        <w:suppressAutoHyphens/>
      </w:pPr>
    </w:p>
    <w:p w14:paraId="3785E92B" w14:textId="596174D7" w:rsidR="00212510" w:rsidRPr="00555C9B" w:rsidRDefault="00212510" w:rsidP="00212510">
      <w:pPr>
        <w:suppressAutoHyphens/>
        <w:rPr>
          <w:i/>
        </w:rPr>
      </w:pPr>
      <w:r w:rsidRPr="00555C9B">
        <w:t xml:space="preserve">De Aanbestedende Dienst beoogt met dit gunningscriterium </w:t>
      </w:r>
      <w:r w:rsidR="001C1B76">
        <w:t xml:space="preserve">te beoordelen hoe Inschrijver kan waarborgen dat </w:t>
      </w:r>
      <w:r w:rsidR="00997BEC">
        <w:t xml:space="preserve">Inschrijver beschikt over voldoende vervoersmiddelen inclusief chauffeur, </w:t>
      </w:r>
      <w:r w:rsidR="008E76B5">
        <w:t xml:space="preserve">passend bij de omvang van deze Opdracht. </w:t>
      </w:r>
    </w:p>
    <w:p w14:paraId="274EF602" w14:textId="77777777" w:rsidR="00212510" w:rsidRPr="00555C9B" w:rsidRDefault="00212510" w:rsidP="00212510">
      <w:pPr>
        <w:suppressAutoHyphens/>
        <w:rPr>
          <w:i/>
        </w:rPr>
      </w:pPr>
    </w:p>
    <w:p w14:paraId="1B4066F9" w14:textId="67F6E15F" w:rsidR="00212510" w:rsidRPr="00555C9B" w:rsidRDefault="00212510" w:rsidP="00212510">
      <w:pPr>
        <w:suppressAutoHyphens/>
      </w:pPr>
      <w:r>
        <w:t xml:space="preserve">De Aanbestedende Dienst beoordeelt </w:t>
      </w:r>
      <w:r w:rsidR="006140B5">
        <w:t>de toelichting</w:t>
      </w:r>
      <w:r>
        <w:t xml:space="preserve"> </w:t>
      </w:r>
      <w:r w:rsidRPr="75B69B5D">
        <w:rPr>
          <w:i/>
          <w:iCs/>
        </w:rPr>
        <w:t>in ieder geval</w:t>
      </w:r>
      <w:r>
        <w:t xml:space="preserve"> op de volgende onderwerpen: </w:t>
      </w:r>
    </w:p>
    <w:p w14:paraId="75E39B28" w14:textId="7D7E1F85" w:rsidR="7D265C08" w:rsidRPr="00A423F6" w:rsidRDefault="7D265C08" w:rsidP="75B69B5D">
      <w:pPr>
        <w:pStyle w:val="Lijstalinea"/>
        <w:numPr>
          <w:ilvl w:val="0"/>
          <w:numId w:val="15"/>
        </w:numPr>
        <w:rPr>
          <w:rFonts w:cs="Arial"/>
        </w:rPr>
      </w:pPr>
      <w:r w:rsidRPr="2CBD1A36">
        <w:rPr>
          <w:rFonts w:cs="Arial"/>
        </w:rPr>
        <w:t xml:space="preserve">De wijze waarop Inschrijver ervoor </w:t>
      </w:r>
      <w:r w:rsidR="7F212964" w:rsidRPr="2CBD1A36">
        <w:rPr>
          <w:rFonts w:cs="Arial"/>
        </w:rPr>
        <w:t>zorgdraagt</w:t>
      </w:r>
      <w:r w:rsidRPr="2CBD1A36">
        <w:rPr>
          <w:rFonts w:cs="Arial"/>
        </w:rPr>
        <w:t xml:space="preserve"> dat er 24 uur per dag, zeven dagen per week, voldoende vervoerscapaciteit aanwezig is om de opdracht naar behoren uit te voeren.</w:t>
      </w:r>
      <w:r w:rsidR="3BCB413A" w:rsidRPr="2CBD1A36">
        <w:rPr>
          <w:rFonts w:cs="Arial"/>
        </w:rPr>
        <w:t xml:space="preserve"> Beoordeling vindt plaats op basis van de mate </w:t>
      </w:r>
      <w:r w:rsidR="26657A93" w:rsidRPr="2CBD1A36">
        <w:rPr>
          <w:rFonts w:cs="Arial"/>
        </w:rPr>
        <w:t xml:space="preserve">waarin de </w:t>
      </w:r>
      <w:r w:rsidR="0091305E">
        <w:rPr>
          <w:rFonts w:cs="Arial"/>
        </w:rPr>
        <w:t>O</w:t>
      </w:r>
      <w:r w:rsidR="26657A93" w:rsidRPr="2CBD1A36">
        <w:rPr>
          <w:rFonts w:cs="Arial"/>
        </w:rPr>
        <w:t xml:space="preserve">pdrachtgever de mate </w:t>
      </w:r>
      <w:r w:rsidR="3BCB413A" w:rsidRPr="2CBD1A36">
        <w:rPr>
          <w:rFonts w:cs="Arial"/>
        </w:rPr>
        <w:t xml:space="preserve">van </w:t>
      </w:r>
      <w:r w:rsidR="1774836A" w:rsidRPr="2CBD1A36">
        <w:rPr>
          <w:rFonts w:cs="Arial"/>
        </w:rPr>
        <w:t>continuïteit</w:t>
      </w:r>
      <w:r w:rsidR="3BCB413A" w:rsidRPr="2CBD1A36">
        <w:rPr>
          <w:rFonts w:cs="Arial"/>
        </w:rPr>
        <w:t xml:space="preserve"> </w:t>
      </w:r>
      <w:r w:rsidR="57EB26E6" w:rsidRPr="2CBD1A36">
        <w:rPr>
          <w:rFonts w:cs="Arial"/>
        </w:rPr>
        <w:t>en schaalbaarheid van het plan passend vindt bij haar positie en belangen.</w:t>
      </w:r>
    </w:p>
    <w:p w14:paraId="552C330A" w14:textId="4FA5ECC1" w:rsidR="00315986" w:rsidRPr="00A423F6" w:rsidRDefault="00315986" w:rsidP="75B69B5D">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r w:rsidRPr="00A423F6">
        <w:rPr>
          <w:rFonts w:cs="Arial"/>
        </w:rPr>
        <w:t xml:space="preserve">Een beschrijving van het personeel (chauffeurs) en de wijze waarop Inschrijver </w:t>
      </w:r>
      <w:r w:rsidR="00DF5312" w:rsidRPr="00A423F6">
        <w:rPr>
          <w:rFonts w:cs="Arial"/>
        </w:rPr>
        <w:t xml:space="preserve">ervoor zorgt dat chauffeurs worden ingezet die </w:t>
      </w:r>
      <w:r w:rsidR="00FA1078" w:rsidRPr="00A423F6">
        <w:rPr>
          <w:rFonts w:cs="Arial"/>
        </w:rPr>
        <w:t>het best passen bij het karakter van de Opdracht.</w:t>
      </w:r>
      <w:r w:rsidR="7B694228" w:rsidRPr="00A423F6">
        <w:rPr>
          <w:rFonts w:cs="Arial"/>
        </w:rPr>
        <w:t xml:space="preserve"> </w:t>
      </w:r>
      <w:r w:rsidR="00AB08ED">
        <w:rPr>
          <w:rFonts w:cs="Arial"/>
        </w:rPr>
        <w:t xml:space="preserve">Vaardigheden die van belang zijn bij de chauffeurs zijn inlevingsvermogen en betrokkenheid richting de te vervoeren personen. </w:t>
      </w:r>
      <w:r w:rsidR="7B694228" w:rsidRPr="00A423F6">
        <w:rPr>
          <w:rFonts w:cs="Arial"/>
        </w:rPr>
        <w:t xml:space="preserve">Beoordeling vindt plaats op basis van de mate waarin </w:t>
      </w:r>
      <w:r w:rsidR="00FF1B5C">
        <w:rPr>
          <w:rFonts w:cs="Arial"/>
        </w:rPr>
        <w:t>O</w:t>
      </w:r>
      <w:r w:rsidR="7B694228" w:rsidRPr="00A423F6">
        <w:rPr>
          <w:rFonts w:cs="Arial"/>
        </w:rPr>
        <w:t>pdrachtgever het plan passend vindt bij haar positie en belangen.</w:t>
      </w:r>
    </w:p>
    <w:p w14:paraId="5E06619D" w14:textId="737F0EF6" w:rsidR="00315986" w:rsidRPr="00555C9B" w:rsidRDefault="00315986" w:rsidP="75B69B5D">
      <w:pPr>
        <w:tabs>
          <w:tab w:val="left" w:pos="567"/>
          <w:tab w:val="left" w:pos="1134"/>
          <w:tab w:val="left" w:pos="1418"/>
          <w:tab w:val="left" w:pos="1701"/>
          <w:tab w:val="left" w:pos="1985"/>
          <w:tab w:val="right" w:pos="9332"/>
        </w:tabs>
        <w:suppressAutoHyphens/>
        <w:rPr>
          <w:rFonts w:cs="Arial"/>
          <w:i/>
          <w:iCs/>
        </w:rPr>
      </w:pPr>
    </w:p>
    <w:p w14:paraId="0DCA9167" w14:textId="77777777" w:rsidR="00212510" w:rsidRPr="00555C9B" w:rsidRDefault="00212510" w:rsidP="00491F2E">
      <w:pPr>
        <w:suppressAutoHyphens/>
        <w:spacing w:line="300" w:lineRule="atLeast"/>
        <w:rPr>
          <w:rFonts w:cs="Arial"/>
        </w:rPr>
      </w:pPr>
      <w:r w:rsidRPr="00555C9B">
        <w:rPr>
          <w:rFonts w:cs="Arial"/>
          <w:u w:val="single"/>
        </w:rPr>
        <w:t>Beoordeling</w:t>
      </w:r>
      <w:r w:rsidRPr="00555C9B">
        <w:rPr>
          <w:rFonts w:cs="Arial"/>
        </w:rPr>
        <w:t>:</w:t>
      </w:r>
    </w:p>
    <w:p w14:paraId="437FD553" w14:textId="7A3B27A1" w:rsidR="00212510" w:rsidRDefault="00212510" w:rsidP="008D1066">
      <w:pPr>
        <w:suppressAutoHyphens/>
      </w:pPr>
      <w:r w:rsidRPr="00555C9B">
        <w:t xml:space="preserve">Ter beoordeling van de mate waarin </w:t>
      </w:r>
      <w:r w:rsidR="00FA1078">
        <w:t xml:space="preserve">Inschrijver garandeert dat er altijd een passend vervoersmiddel inclusief chauffeur op de afgesproken tijden beschikbaar is </w:t>
      </w:r>
      <w:r w:rsidRPr="00555C9B">
        <w:t xml:space="preserve">wil de Aanbestedende Dienst </w:t>
      </w:r>
      <w:r w:rsidRPr="00555C9B">
        <w:rPr>
          <w:i/>
        </w:rPr>
        <w:t>in ieder geval</w:t>
      </w:r>
      <w:r w:rsidRPr="00555C9B">
        <w:t xml:space="preserve"> de bovengenoemde onderwerpen terugzien in </w:t>
      </w:r>
      <w:r w:rsidR="00FA1078">
        <w:t>de toelichting</w:t>
      </w:r>
      <w:r w:rsidRPr="00555C9B">
        <w:t xml:space="preserve">. De overige onderwerpen die de Inschrijver van belang acht om de Aanbestedende Dienst te laten zien dat </w:t>
      </w:r>
      <w:r w:rsidR="00FA1078">
        <w:t>Inschrijver garandeert dat er altijd een passend vervoersmiddel inclusief chauffeur op de afgesproken tijden beschikbaar is</w:t>
      </w:r>
      <w:r w:rsidRPr="00555C9B">
        <w:t xml:space="preserve">, laat de </w:t>
      </w:r>
      <w:r w:rsidRPr="00555C9B">
        <w:lastRenderedPageBreak/>
        <w:t xml:space="preserve">Aanbestedende Dienst over aan de eigen invulling en creativiteit van de Inschrijver. Dit houdt in dat deze onderwerpen nadrukkelijk geen afzonderlijke gunningscriteria zijn. De Aanbestedende Dienst beoordeelt </w:t>
      </w:r>
      <w:r w:rsidR="00FA1078">
        <w:t>de toelichting</w:t>
      </w:r>
      <w:r w:rsidRPr="00555C9B">
        <w:t xml:space="preserve"> integraal en beoordeelt aldus integraal de mate waarin </w:t>
      </w:r>
      <w:r w:rsidR="00FA1078">
        <w:t>Inschrijver garandeert dat er altijd een passend vervoersmiddel inclusief chauffeur op de afgesproken tijden beschikbaar is</w:t>
      </w:r>
      <w:r w:rsidR="00FA1078" w:rsidRPr="00555C9B">
        <w:t>.</w:t>
      </w:r>
    </w:p>
    <w:p w14:paraId="3F5B8A2A" w14:textId="77777777" w:rsidR="00D15A1F" w:rsidRDefault="00D15A1F" w:rsidP="008D1066">
      <w:pPr>
        <w:suppressAutoHyphens/>
      </w:pPr>
    </w:p>
    <w:p w14:paraId="542A96E2" w14:textId="28C27D03" w:rsidR="00D15A1F" w:rsidRPr="00555C9B" w:rsidRDefault="00D15A1F" w:rsidP="00D15A1F">
      <w:pPr>
        <w:pStyle w:val="Kop3"/>
      </w:pPr>
      <w:bookmarkStart w:id="343" w:name="_Toc106790613"/>
      <w:r>
        <w:t>9.2.3</w:t>
      </w:r>
      <w:r>
        <w:tab/>
      </w:r>
      <w:r w:rsidRPr="00555C9B">
        <w:t xml:space="preserve">Gunningscriterium </w:t>
      </w:r>
      <w:r>
        <w:t>3 Opkomsttijden</w:t>
      </w:r>
      <w:bookmarkEnd w:id="343"/>
    </w:p>
    <w:p w14:paraId="00EB49E0" w14:textId="71A90383" w:rsidR="00D15A1F" w:rsidRPr="00555C9B" w:rsidRDefault="00D15A1F" w:rsidP="00D15A1F">
      <w:pPr>
        <w:suppressAutoHyphens/>
      </w:pPr>
      <w:r>
        <w:t xml:space="preserve">De Inschrijver dient bij zijn Inschrijving een toelichting in te dienen van maximaal </w:t>
      </w:r>
      <w:r w:rsidR="00C950E0">
        <w:t>één</w:t>
      </w:r>
      <w:r>
        <w:t xml:space="preserve"> A4, waarin hij beschrijft hoe Inschrijver garandeert dat </w:t>
      </w:r>
      <w:r w:rsidR="00C950E0">
        <w:t xml:space="preserve">en hoe wordt voldaan aan de </w:t>
      </w:r>
      <w:r w:rsidR="0043541F">
        <w:t>geëiste opkomsttijden na aanvraag, gelet op de rijtijdenwet</w:t>
      </w:r>
      <w:r>
        <w:t>.</w:t>
      </w:r>
    </w:p>
    <w:p w14:paraId="5D7DCDD2" w14:textId="77777777" w:rsidR="00D15A1F" w:rsidRPr="00555C9B" w:rsidRDefault="00D15A1F" w:rsidP="00D15A1F">
      <w:pPr>
        <w:suppressAutoHyphens/>
      </w:pPr>
    </w:p>
    <w:p w14:paraId="3E4DDB04" w14:textId="4A3E5D36" w:rsidR="00D15A1F" w:rsidRPr="00555C9B" w:rsidRDefault="00D15A1F" w:rsidP="00D15A1F">
      <w:pPr>
        <w:suppressAutoHyphens/>
        <w:rPr>
          <w:i/>
        </w:rPr>
      </w:pPr>
      <w:r w:rsidRPr="00555C9B">
        <w:t xml:space="preserve">De Aanbestedende Dienst beoogt met dit gunningscriterium </w:t>
      </w:r>
      <w:r w:rsidR="0043541F">
        <w:t xml:space="preserve">te beoordelen hoe Inschrijver kan garanderen dat en hoe wordt voldaan aan de </w:t>
      </w:r>
      <w:r w:rsidR="00811C02">
        <w:t xml:space="preserve">geëiste opkomsttijden na aanvraag, </w:t>
      </w:r>
      <w:r w:rsidR="007148DB">
        <w:t xml:space="preserve">ook </w:t>
      </w:r>
      <w:r w:rsidR="00811C02">
        <w:t xml:space="preserve">gelet op de rijtijdenwet. </w:t>
      </w:r>
    </w:p>
    <w:p w14:paraId="4BD7F2B5" w14:textId="77777777" w:rsidR="00D15A1F" w:rsidRPr="00555C9B" w:rsidRDefault="00D15A1F" w:rsidP="00D15A1F">
      <w:pPr>
        <w:suppressAutoHyphens/>
        <w:rPr>
          <w:i/>
        </w:rPr>
      </w:pPr>
    </w:p>
    <w:p w14:paraId="3686E3D2" w14:textId="4FE474C6" w:rsidR="00D15A1F" w:rsidRPr="00555C9B" w:rsidRDefault="00D15A1F" w:rsidP="00D15A1F">
      <w:pPr>
        <w:suppressAutoHyphens/>
      </w:pPr>
      <w:r>
        <w:t xml:space="preserve">De Aanbestedende Dienst beoordeelt </w:t>
      </w:r>
      <w:r w:rsidR="00811C02">
        <w:t>de toelichting</w:t>
      </w:r>
      <w:r>
        <w:t xml:space="preserve"> </w:t>
      </w:r>
      <w:r w:rsidRPr="75B69B5D">
        <w:rPr>
          <w:i/>
          <w:iCs/>
        </w:rPr>
        <w:t>in ieder geval</w:t>
      </w:r>
      <w:r>
        <w:t xml:space="preserve"> op de volgende onderwerpen: </w:t>
      </w:r>
    </w:p>
    <w:p w14:paraId="4CFFB4E4" w14:textId="23C1525D" w:rsidR="00D15A1F" w:rsidRPr="00E90914" w:rsidRDefault="001F2826" w:rsidP="75B69B5D">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r w:rsidRPr="00E90914">
        <w:rPr>
          <w:rFonts w:cs="Arial"/>
        </w:rPr>
        <w:t>De wijze waarop Inschrijver garandeert dat wordt voldaan aan de geëiste opkomsttijden</w:t>
      </w:r>
      <w:r w:rsidR="6BE5DFC3" w:rsidRPr="00E90914">
        <w:rPr>
          <w:rFonts w:cs="Arial"/>
        </w:rPr>
        <w:t>, zoals gestel</w:t>
      </w:r>
      <w:r w:rsidR="2925EC8C" w:rsidRPr="00E90914">
        <w:rPr>
          <w:rFonts w:cs="Arial"/>
        </w:rPr>
        <w:t>d</w:t>
      </w:r>
      <w:r w:rsidR="6BE5DFC3" w:rsidRPr="00E90914">
        <w:rPr>
          <w:rFonts w:cs="Arial"/>
        </w:rPr>
        <w:t xml:space="preserve"> in het P</w:t>
      </w:r>
      <w:r w:rsidR="00E90914">
        <w:rPr>
          <w:rFonts w:cs="Arial"/>
        </w:rPr>
        <w:t>rogramma van Eisen</w:t>
      </w:r>
      <w:r w:rsidR="6BE5DFC3" w:rsidRPr="00E90914">
        <w:rPr>
          <w:rFonts w:cs="Arial"/>
        </w:rPr>
        <w:t>,</w:t>
      </w:r>
      <w:r w:rsidRPr="00E90914">
        <w:rPr>
          <w:rFonts w:cs="Arial"/>
        </w:rPr>
        <w:t xml:space="preserve"> na aanvraag</w:t>
      </w:r>
      <w:r w:rsidR="0C936D2B" w:rsidRPr="00E90914">
        <w:rPr>
          <w:rFonts w:cs="Arial"/>
        </w:rPr>
        <w:t>.</w:t>
      </w:r>
      <w:r w:rsidR="42EDF83B" w:rsidRPr="00E90914">
        <w:rPr>
          <w:rFonts w:cs="Arial"/>
        </w:rPr>
        <w:t xml:space="preserve"> Beoordeling vindt plaats op basis van de mate waarin </w:t>
      </w:r>
      <w:r w:rsidR="001F61C5">
        <w:rPr>
          <w:rFonts w:cs="Arial"/>
        </w:rPr>
        <w:t>O</w:t>
      </w:r>
      <w:r w:rsidR="42EDF83B" w:rsidRPr="00E90914">
        <w:rPr>
          <w:rFonts w:cs="Arial"/>
        </w:rPr>
        <w:t>pdrachtgever het plan passend vindt bij haar positie en belangen.</w:t>
      </w:r>
    </w:p>
    <w:p w14:paraId="335D4F85" w14:textId="1289090A" w:rsidR="001F2826" w:rsidRPr="00E90914" w:rsidRDefault="001F2826" w:rsidP="75B69B5D">
      <w:pPr>
        <w:pStyle w:val="Lijstalinea"/>
        <w:numPr>
          <w:ilvl w:val="0"/>
          <w:numId w:val="15"/>
        </w:numPr>
        <w:tabs>
          <w:tab w:val="clear" w:pos="397"/>
          <w:tab w:val="left" w:pos="567"/>
          <w:tab w:val="left" w:pos="1134"/>
          <w:tab w:val="left" w:pos="1418"/>
          <w:tab w:val="left" w:pos="1701"/>
          <w:tab w:val="left" w:pos="1985"/>
          <w:tab w:val="right" w:pos="9332"/>
        </w:tabs>
        <w:suppressAutoHyphens/>
        <w:rPr>
          <w:rFonts w:cs="Arial"/>
        </w:rPr>
      </w:pPr>
      <w:r w:rsidRPr="00E90914">
        <w:rPr>
          <w:rFonts w:cs="Arial"/>
        </w:rPr>
        <w:t xml:space="preserve">Hoe Inschrijver omgaat met situaties waarbij niet kan worden voldaan aan </w:t>
      </w:r>
      <w:r w:rsidR="00BB35D8" w:rsidRPr="00E90914">
        <w:rPr>
          <w:rFonts w:cs="Arial"/>
        </w:rPr>
        <w:t xml:space="preserve">de geëiste opkomsttijden na aanvraag. </w:t>
      </w:r>
      <w:r w:rsidR="21EAFAB8" w:rsidRPr="00E90914">
        <w:rPr>
          <w:rFonts w:cs="Arial"/>
        </w:rPr>
        <w:t xml:space="preserve">Beoordeling vindt plaats op basis van de mate waarin </w:t>
      </w:r>
      <w:r w:rsidR="0091305E">
        <w:rPr>
          <w:rFonts w:cs="Arial"/>
        </w:rPr>
        <w:t>O</w:t>
      </w:r>
      <w:r w:rsidR="21EAFAB8" w:rsidRPr="00E90914">
        <w:rPr>
          <w:rFonts w:cs="Arial"/>
        </w:rPr>
        <w:t>pdrachtgever het plan passend vindt bij haar positie en belangen.</w:t>
      </w:r>
    </w:p>
    <w:p w14:paraId="1FA4A038" w14:textId="77777777" w:rsidR="00BB35D8" w:rsidRDefault="00BB35D8" w:rsidP="00D15A1F">
      <w:pPr>
        <w:suppressAutoHyphens/>
        <w:spacing w:line="300" w:lineRule="atLeast"/>
        <w:ind w:left="284" w:hanging="284"/>
        <w:rPr>
          <w:rFonts w:cs="Arial"/>
          <w:u w:val="single"/>
        </w:rPr>
      </w:pPr>
    </w:p>
    <w:p w14:paraId="7CE8CBE5" w14:textId="79507BA7" w:rsidR="00D15A1F" w:rsidRPr="00555C9B" w:rsidRDefault="00D15A1F" w:rsidP="00D15A1F">
      <w:pPr>
        <w:suppressAutoHyphens/>
        <w:spacing w:line="300" w:lineRule="atLeast"/>
        <w:ind w:left="284" w:hanging="284"/>
        <w:rPr>
          <w:rFonts w:cs="Arial"/>
        </w:rPr>
      </w:pPr>
      <w:r w:rsidRPr="00555C9B">
        <w:rPr>
          <w:rFonts w:cs="Arial"/>
          <w:u w:val="single"/>
        </w:rPr>
        <w:t>Beoordeling</w:t>
      </w:r>
      <w:r w:rsidRPr="00555C9B">
        <w:rPr>
          <w:rFonts w:cs="Arial"/>
        </w:rPr>
        <w:t>:</w:t>
      </w:r>
    </w:p>
    <w:p w14:paraId="09E31172" w14:textId="358FAED8" w:rsidR="00D15A1F" w:rsidRDefault="00D15A1F" w:rsidP="00D15A1F">
      <w:pPr>
        <w:suppressAutoHyphens/>
      </w:pPr>
      <w:r w:rsidRPr="00555C9B">
        <w:t xml:space="preserve">Ter beoordeling van de mate waarin </w:t>
      </w:r>
      <w:r w:rsidR="00750D71">
        <w:t>Inschrijver garandeert dat en hoe wordt voldaan aan de geëiste opkomsttijden na aanvraag, gelet op de rijtijdenwet</w:t>
      </w:r>
      <w:r w:rsidRPr="00555C9B">
        <w:t xml:space="preserve"> wil de Aanbestedende Dienst daarom </w:t>
      </w:r>
      <w:r w:rsidRPr="00555C9B">
        <w:rPr>
          <w:i/>
        </w:rPr>
        <w:t>in ieder geval</w:t>
      </w:r>
      <w:r w:rsidRPr="00555C9B">
        <w:t xml:space="preserve"> de bovengenoemde onderwerpen terugzien in </w:t>
      </w:r>
      <w:r w:rsidR="00750D71">
        <w:t>de toelichting</w:t>
      </w:r>
      <w:r w:rsidRPr="00555C9B">
        <w:t xml:space="preserve">. De overige onderwerpen die de Inschrijver van belang acht om de Aanbestedende Dienst te laten zien dat </w:t>
      </w:r>
      <w:r w:rsidR="00750D71">
        <w:t>Inschrijver garandeert dat en hoe wordt voldaan aan de geëiste opkomsttijden na aanvraag, gelet op de rijtijdenwet</w:t>
      </w:r>
      <w:r w:rsidRPr="00555C9B">
        <w:t xml:space="preserve">, laat de Aanbestedende Dienst over aan de eigen invulling en creativiteit van de Inschrijver. Dit houdt in dat deze onderwerpen nadrukkelijk geen afzonderlijke gunningscriteria zijn. De Aanbestedende Dienst beoordeelt </w:t>
      </w:r>
      <w:r w:rsidR="00750D71">
        <w:t>de toelichting</w:t>
      </w:r>
      <w:r w:rsidRPr="00555C9B">
        <w:t xml:space="preserve"> integraal en beoordeelt aldus integraal de mate waarin </w:t>
      </w:r>
      <w:r w:rsidR="00750D71">
        <w:t>Inschrijver garandeert dat en hoe wordt voldaan aan de geëiste opkomsttijden na aanvraag, gelet op de rijtijdenwet</w:t>
      </w:r>
      <w:r w:rsidRPr="00555C9B">
        <w:t>.</w:t>
      </w:r>
    </w:p>
    <w:p w14:paraId="0FC35899" w14:textId="77777777" w:rsidR="00D15A1F" w:rsidRDefault="00D15A1F" w:rsidP="008D1066">
      <w:pPr>
        <w:suppressAutoHyphens/>
      </w:pPr>
    </w:p>
    <w:p w14:paraId="1E4DE327" w14:textId="26B9F54B" w:rsidR="005A3720" w:rsidRPr="005A3720" w:rsidRDefault="005A3720" w:rsidP="005A3720">
      <w:pPr>
        <w:pStyle w:val="Kop3"/>
      </w:pPr>
      <w:bookmarkStart w:id="344" w:name="_Toc419285412"/>
      <w:bookmarkStart w:id="345" w:name="_Toc421086908"/>
      <w:bookmarkStart w:id="346" w:name="_Toc522265734"/>
      <w:bookmarkStart w:id="347" w:name="_Toc106790614"/>
      <w:r>
        <w:t>9.2.</w:t>
      </w:r>
      <w:r w:rsidR="00FA1078">
        <w:t>4</w:t>
      </w:r>
      <w:r>
        <w:tab/>
      </w:r>
      <w:r w:rsidRPr="005A3720">
        <w:t xml:space="preserve">Gunningscriterium </w:t>
      </w:r>
      <w:r w:rsidR="001378EA">
        <w:t>4</w:t>
      </w:r>
      <w:r w:rsidRPr="005A3720">
        <w:t xml:space="preserve"> Prijs</w:t>
      </w:r>
      <w:bookmarkEnd w:id="344"/>
      <w:bookmarkEnd w:id="345"/>
      <w:bookmarkEnd w:id="346"/>
      <w:bookmarkEnd w:id="347"/>
    </w:p>
    <w:p w14:paraId="433C5F2A" w14:textId="77777777" w:rsidR="00E91DF0" w:rsidRPr="00555C9B" w:rsidRDefault="00E91DF0" w:rsidP="003573BE">
      <w:pPr>
        <w:suppressAutoHyphens/>
        <w:spacing w:line="284" w:lineRule="atLeast"/>
        <w:rPr>
          <w:rFonts w:ascii="Verdana" w:hAnsi="Verdana" w:cs="Arial"/>
        </w:rPr>
      </w:pPr>
    </w:p>
    <w:p w14:paraId="7E1B9A15" w14:textId="716BA8A4" w:rsidR="00E91DF0" w:rsidRPr="00555C9B" w:rsidRDefault="00E91DF0" w:rsidP="008D1066">
      <w:pPr>
        <w:suppressAutoHyphens/>
      </w:pPr>
      <w:r>
        <w:t xml:space="preserve">De </w:t>
      </w:r>
      <w:r w:rsidR="005D5B41">
        <w:t>Inschrijver</w:t>
      </w:r>
      <w:r>
        <w:t xml:space="preserve"> dient voor gunningscriterium </w:t>
      </w:r>
      <w:r w:rsidR="001378EA">
        <w:t>4</w:t>
      </w:r>
      <w:r>
        <w:t xml:space="preserve"> (</w:t>
      </w:r>
      <w:r w:rsidR="00FE294E">
        <w:t>prijs</w:t>
      </w:r>
      <w:r>
        <w:t xml:space="preserve">) bij zijn </w:t>
      </w:r>
      <w:r w:rsidR="005D5B41">
        <w:t>Inschrijving</w:t>
      </w:r>
      <w:r>
        <w:t xml:space="preserve"> het volledig ingevulde prijzenblad (bijlag</w:t>
      </w:r>
      <w:r w:rsidR="003011C9">
        <w:t>e</w:t>
      </w:r>
      <w:r>
        <w:t xml:space="preserve"> </w:t>
      </w:r>
      <w:r w:rsidR="0076642A">
        <w:t>1</w:t>
      </w:r>
      <w:r w:rsidR="00645ABF">
        <w:t>0</w:t>
      </w:r>
      <w:r>
        <w:t xml:space="preserve">) te voegen. Aan de hand van dit prijzenblad </w:t>
      </w:r>
      <w:r w:rsidR="00EC0F18">
        <w:t>de fictieve totaalprijs</w:t>
      </w:r>
      <w:r>
        <w:t xml:space="preserve"> </w:t>
      </w:r>
      <w:r w:rsidR="00DF4B37">
        <w:t xml:space="preserve">per maand </w:t>
      </w:r>
      <w:r>
        <w:t xml:space="preserve">berekend. De </w:t>
      </w:r>
      <w:r w:rsidR="005D5B41">
        <w:t>Inschrijver</w:t>
      </w:r>
      <w:r>
        <w:t xml:space="preserve"> met de laagste </w:t>
      </w:r>
      <w:r w:rsidR="00EC0F18">
        <w:t>fictieve totaalprijs</w:t>
      </w:r>
      <w:r w:rsidR="00DF4B37">
        <w:t xml:space="preserve"> per maand</w:t>
      </w:r>
      <w:r>
        <w:t xml:space="preserve"> krijgt het maximale aantal punten (</w:t>
      </w:r>
      <w:r w:rsidR="5AECC31C">
        <w:t>2</w:t>
      </w:r>
      <w:r w:rsidR="00EC0F18">
        <w:t>00</w:t>
      </w:r>
      <w:r>
        <w:t xml:space="preserve"> punten).</w:t>
      </w:r>
    </w:p>
    <w:p w14:paraId="03F310F1" w14:textId="77777777" w:rsidR="00E91DF0" w:rsidRPr="00555C9B" w:rsidRDefault="00E91DF0" w:rsidP="003573BE">
      <w:pPr>
        <w:suppressAutoHyphens/>
        <w:spacing w:line="284" w:lineRule="atLeast"/>
        <w:rPr>
          <w:rFonts w:ascii="Verdana" w:hAnsi="Verdana" w:cs="Arial"/>
        </w:rPr>
      </w:pPr>
    </w:p>
    <w:p w14:paraId="1EDDA407" w14:textId="5F7ABA0E" w:rsidR="003D144F" w:rsidRPr="00555C9B" w:rsidRDefault="003D144F" w:rsidP="003D144F">
      <w:pPr>
        <w:suppressAutoHyphens/>
        <w:rPr>
          <w:rFonts w:eastAsia="Arial" w:cs="Arial"/>
        </w:rPr>
      </w:pPr>
      <w:r w:rsidRPr="00555C9B">
        <w:rPr>
          <w:rFonts w:eastAsia="Arial" w:cs="Arial"/>
        </w:rPr>
        <w:t>Inschrijvers moeten hiervoor het prijzenblad van bijlage 1</w:t>
      </w:r>
      <w:r w:rsidR="00645ABF">
        <w:rPr>
          <w:rFonts w:eastAsia="Arial" w:cs="Arial"/>
        </w:rPr>
        <w:t>0</w:t>
      </w:r>
      <w:r w:rsidRPr="00555C9B">
        <w:rPr>
          <w:rFonts w:eastAsia="Arial" w:cs="Arial"/>
        </w:rPr>
        <w:t xml:space="preserve"> invullen. De beoordeling van het subgunningscriterium inzake prijs geschiedt op basis van de totaalprijs op het prijzenblad. </w:t>
      </w:r>
    </w:p>
    <w:p w14:paraId="37EA560B" w14:textId="77777777" w:rsidR="003D144F" w:rsidRPr="00555C9B" w:rsidRDefault="003D144F" w:rsidP="003573BE">
      <w:pPr>
        <w:suppressAutoHyphens/>
        <w:spacing w:line="284" w:lineRule="atLeast"/>
        <w:rPr>
          <w:rFonts w:ascii="Verdana" w:hAnsi="Verdana" w:cs="Arial"/>
        </w:rPr>
      </w:pPr>
    </w:p>
    <w:p w14:paraId="33F3B1FF" w14:textId="77777777" w:rsidR="00E91DF0" w:rsidRPr="00555C9B" w:rsidRDefault="00E91DF0" w:rsidP="008D1066">
      <w:pPr>
        <w:suppressAutoHyphens/>
      </w:pPr>
      <w:r w:rsidRPr="00555C9B">
        <w:t xml:space="preserve">Voor de puntentoekenning van de </w:t>
      </w:r>
      <w:r w:rsidR="005D5B41" w:rsidRPr="00555C9B">
        <w:t>Inschrijver</w:t>
      </w:r>
      <w:r w:rsidR="00C04649" w:rsidRPr="00555C9B">
        <w:t>s</w:t>
      </w:r>
      <w:r w:rsidRPr="00555C9B">
        <w:t xml:space="preserve"> die een hogere prijs hebben aangeboden wordt de volgende prijsformule gehanteerd:</w:t>
      </w:r>
    </w:p>
    <w:p w14:paraId="270060D9" w14:textId="77777777" w:rsidR="00E91DF0" w:rsidRPr="00555C9B" w:rsidRDefault="00E91DF0" w:rsidP="008D1066">
      <w:pPr>
        <w:suppressAutoHyphens/>
      </w:pPr>
    </w:p>
    <w:tbl>
      <w:tblPr>
        <w:tblW w:w="0" w:type="auto"/>
        <w:tblLook w:val="04A0" w:firstRow="1" w:lastRow="0" w:firstColumn="1" w:lastColumn="0" w:noHBand="0" w:noVBand="1"/>
      </w:tblPr>
      <w:tblGrid>
        <w:gridCol w:w="2297"/>
        <w:gridCol w:w="2449"/>
        <w:gridCol w:w="3475"/>
      </w:tblGrid>
      <w:tr w:rsidR="00E91DF0" w:rsidRPr="00555C9B" w14:paraId="23C290E8" w14:textId="77777777" w:rsidTr="75B69B5D">
        <w:tc>
          <w:tcPr>
            <w:tcW w:w="2515" w:type="dxa"/>
            <w:vMerge w:val="restart"/>
            <w:shd w:val="clear" w:color="auto" w:fill="auto"/>
            <w:vAlign w:val="center"/>
          </w:tcPr>
          <w:p w14:paraId="54903D2C" w14:textId="77777777" w:rsidR="00E91DF0" w:rsidRPr="00555C9B" w:rsidRDefault="00E91DF0" w:rsidP="008D1066">
            <w:pPr>
              <w:suppressAutoHyphens/>
            </w:pPr>
            <w:r w:rsidRPr="00555C9B">
              <w:t xml:space="preserve">Punten </w:t>
            </w:r>
            <w:r w:rsidR="005D5B41" w:rsidRPr="00555C9B">
              <w:t>Inschrijver</w:t>
            </w:r>
            <w:r w:rsidRPr="00555C9B">
              <w:t xml:space="preserve"> =</w:t>
            </w:r>
          </w:p>
        </w:tc>
        <w:tc>
          <w:tcPr>
            <w:tcW w:w="2696" w:type="dxa"/>
            <w:tcBorders>
              <w:bottom w:val="single" w:sz="4" w:space="0" w:color="auto"/>
            </w:tcBorders>
            <w:shd w:val="clear" w:color="auto" w:fill="auto"/>
          </w:tcPr>
          <w:p w14:paraId="3C87A0BE" w14:textId="77777777" w:rsidR="00E91DF0" w:rsidRPr="00555C9B" w:rsidRDefault="00E91DF0" w:rsidP="008D1066">
            <w:pPr>
              <w:suppressAutoHyphens/>
            </w:pPr>
            <w:r w:rsidRPr="00555C9B">
              <w:t xml:space="preserve"> Prijs laagste </w:t>
            </w:r>
            <w:r w:rsidR="005D5B41" w:rsidRPr="00555C9B">
              <w:t>Inschrijver</w:t>
            </w:r>
          </w:p>
        </w:tc>
        <w:tc>
          <w:tcPr>
            <w:tcW w:w="3969" w:type="dxa"/>
            <w:vMerge w:val="restart"/>
            <w:shd w:val="clear" w:color="auto" w:fill="auto"/>
            <w:vAlign w:val="center"/>
          </w:tcPr>
          <w:p w14:paraId="3A2E781C" w14:textId="7B2171F0" w:rsidR="00E91DF0" w:rsidRPr="00555C9B" w:rsidRDefault="00E91DF0" w:rsidP="008D1066">
            <w:pPr>
              <w:suppressAutoHyphens/>
            </w:pPr>
            <w:r>
              <w:t xml:space="preserve"> X </w:t>
            </w:r>
            <w:r w:rsidR="7AE183F7">
              <w:t>2</w:t>
            </w:r>
            <w:r w:rsidR="00EC0F18">
              <w:t>00</w:t>
            </w:r>
            <w:r>
              <w:t xml:space="preserve"> punten</w:t>
            </w:r>
          </w:p>
        </w:tc>
      </w:tr>
      <w:tr w:rsidR="00E91DF0" w:rsidRPr="00555C9B" w14:paraId="51E8A2CB" w14:textId="77777777" w:rsidTr="75B69B5D">
        <w:tc>
          <w:tcPr>
            <w:tcW w:w="2515" w:type="dxa"/>
            <w:vMerge/>
          </w:tcPr>
          <w:p w14:paraId="7A3DD9BD" w14:textId="77777777" w:rsidR="00E91DF0" w:rsidRPr="00555C9B" w:rsidRDefault="00E91DF0" w:rsidP="00857BFB">
            <w:pPr>
              <w:suppressAutoHyphens/>
              <w:rPr>
                <w:rFonts w:eastAsia="MS Mincho" w:cs="Arial"/>
                <w:bCs/>
                <w:color w:val="00314E"/>
                <w:sz w:val="60"/>
                <w:szCs w:val="32"/>
              </w:rPr>
            </w:pPr>
          </w:p>
        </w:tc>
        <w:tc>
          <w:tcPr>
            <w:tcW w:w="2696" w:type="dxa"/>
            <w:tcBorders>
              <w:top w:val="single" w:sz="4" w:space="0" w:color="auto"/>
            </w:tcBorders>
            <w:shd w:val="clear" w:color="auto" w:fill="auto"/>
          </w:tcPr>
          <w:p w14:paraId="31D7101D" w14:textId="77777777" w:rsidR="00E91DF0" w:rsidRPr="00555C9B" w:rsidRDefault="00E91DF0" w:rsidP="008D1066">
            <w:pPr>
              <w:suppressAutoHyphens/>
            </w:pPr>
            <w:r w:rsidRPr="00555C9B">
              <w:t xml:space="preserve">   </w:t>
            </w:r>
            <w:r w:rsidR="00C874D3" w:rsidRPr="00555C9B">
              <w:t xml:space="preserve"> </w:t>
            </w:r>
            <w:r w:rsidRPr="00555C9B">
              <w:t xml:space="preserve">Prijs </w:t>
            </w:r>
            <w:r w:rsidR="005D5B41" w:rsidRPr="00555C9B">
              <w:t>Inschrijver</w:t>
            </w:r>
          </w:p>
        </w:tc>
        <w:tc>
          <w:tcPr>
            <w:tcW w:w="3969" w:type="dxa"/>
            <w:vMerge/>
          </w:tcPr>
          <w:p w14:paraId="2291E41B" w14:textId="77777777" w:rsidR="00E91DF0" w:rsidRPr="00555C9B" w:rsidRDefault="00E91DF0" w:rsidP="000E18FF">
            <w:pPr>
              <w:suppressAutoHyphens/>
              <w:spacing w:line="284" w:lineRule="atLeast"/>
              <w:rPr>
                <w:rFonts w:ascii="Verdana" w:hAnsi="Verdana" w:cs="Arial"/>
              </w:rPr>
            </w:pPr>
          </w:p>
        </w:tc>
      </w:tr>
    </w:tbl>
    <w:p w14:paraId="64BA2E6B" w14:textId="77777777" w:rsidR="00C874D3" w:rsidRPr="00555C9B" w:rsidRDefault="00C874D3" w:rsidP="008D1066">
      <w:pPr>
        <w:suppressAutoHyphens/>
      </w:pPr>
    </w:p>
    <w:p w14:paraId="17C0634A" w14:textId="14367B45" w:rsidR="00E91DF0" w:rsidRPr="00555C9B" w:rsidRDefault="00E91DF0" w:rsidP="008D1066">
      <w:pPr>
        <w:suppressAutoHyphens/>
      </w:pPr>
      <w:r w:rsidRPr="00555C9B">
        <w:t>De uitkomst wordt afgerond op twee decimalen achter de komma</w:t>
      </w:r>
      <w:r w:rsidR="00E11E17" w:rsidRPr="00555C9B">
        <w:t>. D</w:t>
      </w:r>
      <w:r w:rsidRPr="00555C9B">
        <w:t xml:space="preserve">ecimalen van </w:t>
      </w:r>
      <w:r w:rsidR="00E11E17" w:rsidRPr="00555C9B">
        <w:t>vijf</w:t>
      </w:r>
      <w:r w:rsidRPr="00555C9B">
        <w:t xml:space="preserve"> en hoger</w:t>
      </w:r>
      <w:r w:rsidR="00E11E17" w:rsidRPr="00555C9B">
        <w:t xml:space="preserve"> worden</w:t>
      </w:r>
      <w:r w:rsidRPr="00555C9B">
        <w:t xml:space="preserve"> naar boven afgerond. </w:t>
      </w:r>
    </w:p>
    <w:p w14:paraId="4AADCFBF" w14:textId="77777777" w:rsidR="00463AC2" w:rsidRPr="001A2614" w:rsidRDefault="00463AC2" w:rsidP="008D1066">
      <w:pPr>
        <w:suppressAutoHyphens/>
        <w:ind w:right="-284"/>
        <w:rPr>
          <w:b/>
          <w:bCs/>
        </w:rPr>
      </w:pPr>
      <w:r w:rsidRPr="001A2614">
        <w:rPr>
          <w:b/>
          <w:bCs/>
        </w:rPr>
        <w:t>Anti- manipulatiebeding</w:t>
      </w:r>
    </w:p>
    <w:p w14:paraId="09079F44" w14:textId="77777777" w:rsidR="00463AC2" w:rsidRPr="00555C9B" w:rsidRDefault="00463AC2" w:rsidP="008D1066">
      <w:pPr>
        <w:suppressAutoHyphens/>
        <w:ind w:right="-284"/>
      </w:pPr>
    </w:p>
    <w:p w14:paraId="0475B51F" w14:textId="77777777" w:rsidR="00F85050" w:rsidRDefault="00463AC2" w:rsidP="00F85050">
      <w:pPr>
        <w:suppressAutoHyphens/>
      </w:pPr>
      <w:r w:rsidRPr="00555C9B">
        <w:t>Bij het invullen van het prijzenblad en het bepalen van de te offreren prijzen, moet de Inschrijver de volgende uitgangspunten</w:t>
      </w:r>
      <w:r w:rsidR="003D13E9" w:rsidRPr="00555C9B">
        <w:t xml:space="preserve"> op straffe van uitsluiting</w:t>
      </w:r>
      <w:r w:rsidRPr="00555C9B">
        <w:t xml:space="preserve"> in acht nemen</w:t>
      </w:r>
      <w:r w:rsidR="00F85050">
        <w:t>. De Aanbestedende Dienst legt Inschrijvingen die in strijd zijn met één of meerdere van de onderstaande voorschriften terzijde, tenzij dat in het individuele geval disproportioneel zou zijn.</w:t>
      </w:r>
      <w:r w:rsidR="00F85050" w:rsidRPr="00F85050">
        <w:t xml:space="preserve"> </w:t>
      </w:r>
      <w:r w:rsidR="00F85050" w:rsidRPr="00555C9B">
        <w:t xml:space="preserve">Deze beoordeling betreft een eigen en exclusieve afweging van </w:t>
      </w:r>
      <w:r w:rsidR="006E6230">
        <w:t>d</w:t>
      </w:r>
      <w:r w:rsidR="006E6230" w:rsidRPr="00555C9B">
        <w:t>e Aanbestedende Dienst</w:t>
      </w:r>
      <w:r w:rsidR="00F85050" w:rsidRPr="00555C9B">
        <w:t xml:space="preserve">. </w:t>
      </w:r>
      <w:r w:rsidR="006E6230" w:rsidRPr="00555C9B">
        <w:t xml:space="preserve">De Aanbestedende Dienst </w:t>
      </w:r>
      <w:r w:rsidR="00F85050" w:rsidRPr="00555C9B">
        <w:t>zal een besluit tot terzijdelegging deugdelijk motiveren, opdat de Inschrijver voldoende rechtsbescherming wordt geboden.</w:t>
      </w:r>
    </w:p>
    <w:p w14:paraId="32B20954" w14:textId="77777777" w:rsidR="00463AC2" w:rsidRPr="00555C9B" w:rsidRDefault="00463AC2" w:rsidP="00463AC2">
      <w:pPr>
        <w:suppressAutoHyphens/>
      </w:pPr>
    </w:p>
    <w:p w14:paraId="731CB5A7" w14:textId="77777777" w:rsidR="00463AC2" w:rsidRPr="00555C9B" w:rsidRDefault="00463AC2" w:rsidP="0048530A">
      <w:pPr>
        <w:pStyle w:val="Lijstalinea"/>
        <w:numPr>
          <w:ilvl w:val="0"/>
          <w:numId w:val="16"/>
        </w:numPr>
        <w:tabs>
          <w:tab w:val="clear" w:pos="397"/>
        </w:tabs>
        <w:suppressAutoHyphens/>
        <w:ind w:left="426" w:hanging="426"/>
      </w:pPr>
      <w:r w:rsidRPr="00555C9B">
        <w:t xml:space="preserve">Alle prijzen moeten worden afgerond tot twee cijfers achter de komma. </w:t>
      </w:r>
    </w:p>
    <w:p w14:paraId="2F71B537" w14:textId="77777777" w:rsidR="00463AC2" w:rsidRPr="00555C9B" w:rsidRDefault="00463AC2" w:rsidP="0048530A">
      <w:pPr>
        <w:pStyle w:val="Lijstalinea"/>
        <w:numPr>
          <w:ilvl w:val="0"/>
          <w:numId w:val="16"/>
        </w:numPr>
        <w:tabs>
          <w:tab w:val="clear" w:pos="397"/>
        </w:tabs>
        <w:suppressAutoHyphens/>
        <w:ind w:left="426" w:hanging="426"/>
      </w:pPr>
      <w:r w:rsidRPr="00555C9B">
        <w:t>Alle prijzen moeten worden opgegeven in euro’s.</w:t>
      </w:r>
    </w:p>
    <w:p w14:paraId="3841C809" w14:textId="46F45DCA" w:rsidR="00463AC2" w:rsidRPr="00555C9B" w:rsidRDefault="00463AC2" w:rsidP="0048530A">
      <w:pPr>
        <w:pStyle w:val="Lijstalinea"/>
        <w:numPr>
          <w:ilvl w:val="0"/>
          <w:numId w:val="16"/>
        </w:numPr>
        <w:tabs>
          <w:tab w:val="clear" w:pos="397"/>
        </w:tabs>
        <w:suppressAutoHyphens/>
        <w:ind w:left="426" w:hanging="426"/>
      </w:pPr>
      <w:r w:rsidRPr="00555C9B">
        <w:t xml:space="preserve">Alle prijzen moeten worden opgegeven </w:t>
      </w:r>
      <w:r w:rsidR="001A2614">
        <w:t>exclusief</w:t>
      </w:r>
      <w:r w:rsidRPr="00555C9B">
        <w:t xml:space="preserve"> omzetbelasting (btw)</w:t>
      </w:r>
      <w:r w:rsidR="003B0A0A">
        <w:t xml:space="preserve">, een eventuele foutieve </w:t>
      </w:r>
      <w:r w:rsidR="00F85050">
        <w:t xml:space="preserve">fiscale </w:t>
      </w:r>
      <w:r w:rsidR="003B0A0A">
        <w:t xml:space="preserve">classificering komt voor rekening en risico van de </w:t>
      </w:r>
      <w:r w:rsidR="00886CB1">
        <w:t>I</w:t>
      </w:r>
      <w:r w:rsidR="003B0A0A">
        <w:t>nschrijver</w:t>
      </w:r>
      <w:r w:rsidRPr="00555C9B">
        <w:t>.</w:t>
      </w:r>
    </w:p>
    <w:p w14:paraId="4EA3DEEE" w14:textId="77777777" w:rsidR="00463AC2" w:rsidRPr="00555C9B" w:rsidRDefault="00463AC2" w:rsidP="0048530A">
      <w:pPr>
        <w:pStyle w:val="Lijstalinea"/>
        <w:numPr>
          <w:ilvl w:val="0"/>
          <w:numId w:val="16"/>
        </w:numPr>
        <w:tabs>
          <w:tab w:val="clear" w:pos="397"/>
        </w:tabs>
        <w:suppressAutoHyphens/>
        <w:ind w:left="426" w:hanging="426"/>
      </w:pPr>
      <w:r w:rsidRPr="00555C9B">
        <w:t xml:space="preserve">Alle prijzen zijn inclusief alle bijkomende kosten, zoals (maar niet uitsluitend) reis- en verblijfkosten. Dit betekent dat de Aanbestedende Dienst, behalve de door de Inschrijver geoffreerde tarieven, niets aan de Inschrijver verschuldigd is. </w:t>
      </w:r>
    </w:p>
    <w:p w14:paraId="7FAC2C3F" w14:textId="77777777" w:rsidR="00BE5EC2" w:rsidRDefault="00463AC2" w:rsidP="0048530A">
      <w:pPr>
        <w:pStyle w:val="Lijstalinea"/>
        <w:numPr>
          <w:ilvl w:val="0"/>
          <w:numId w:val="16"/>
        </w:numPr>
        <w:tabs>
          <w:tab w:val="clear" w:pos="397"/>
        </w:tabs>
        <w:suppressAutoHyphens/>
        <w:ind w:left="426" w:hanging="426"/>
      </w:pPr>
      <w:r w:rsidRPr="00555C9B">
        <w:t xml:space="preserve">Het indienen van een irreële of manipulatieve Inschrijving is verboden. </w:t>
      </w:r>
    </w:p>
    <w:p w14:paraId="0B2A5A49" w14:textId="77777777" w:rsidR="00463AC2" w:rsidRDefault="00BE5EC2" w:rsidP="0048530A">
      <w:pPr>
        <w:pStyle w:val="Lijstalinea"/>
        <w:numPr>
          <w:ilvl w:val="0"/>
          <w:numId w:val="16"/>
        </w:numPr>
        <w:tabs>
          <w:tab w:val="clear" w:pos="397"/>
        </w:tabs>
        <w:suppressAutoHyphens/>
        <w:ind w:left="426" w:hanging="426"/>
      </w:pPr>
      <w:r>
        <w:t xml:space="preserve">Het inschrijven met </w:t>
      </w:r>
      <w:r w:rsidR="00F3191C">
        <w:t xml:space="preserve">een </w:t>
      </w:r>
      <w:r>
        <w:t xml:space="preserve">onrealistische </w:t>
      </w:r>
      <w:r w:rsidR="00F3191C">
        <w:t>totaalprijs</w:t>
      </w:r>
      <w:r>
        <w:t xml:space="preserve"> is verboden. </w:t>
      </w:r>
      <w:r w:rsidR="00BC33AB">
        <w:t>Inschrijver mag dus niet onder zijn kostprijs inschrijven. Onr</w:t>
      </w:r>
      <w:r w:rsidR="00F3191C">
        <w:t xml:space="preserve">ealistische prijzen zijn prijzen die </w:t>
      </w:r>
      <w:r w:rsidR="00BC33AB">
        <w:t xml:space="preserve">niet </w:t>
      </w:r>
      <w:r w:rsidR="00F3191C">
        <w:t xml:space="preserve">vanuit het kostenperspectief van de </w:t>
      </w:r>
      <w:r w:rsidR="00E92D15">
        <w:t>I</w:t>
      </w:r>
      <w:r w:rsidR="00F3191C">
        <w:t xml:space="preserve">nschrijver te verantwoorden zijn. </w:t>
      </w:r>
    </w:p>
    <w:p w14:paraId="72D65D7C" w14:textId="77777777" w:rsidR="00463AC2" w:rsidRPr="00555C9B" w:rsidRDefault="00F3191C" w:rsidP="0048530A">
      <w:pPr>
        <w:pStyle w:val="Lijstalinea"/>
        <w:numPr>
          <w:ilvl w:val="0"/>
          <w:numId w:val="16"/>
        </w:numPr>
        <w:tabs>
          <w:tab w:val="clear" w:pos="397"/>
        </w:tabs>
        <w:suppressAutoHyphens/>
        <w:ind w:left="426" w:hanging="426"/>
      </w:pPr>
      <w:r>
        <w:t xml:space="preserve">Het inschrijven met </w:t>
      </w:r>
      <w:r w:rsidR="00463AC2" w:rsidRPr="00555C9B">
        <w:t>negatieve of nultarieven</w:t>
      </w:r>
      <w:r>
        <w:t xml:space="preserve"> is verboden</w:t>
      </w:r>
      <w:r w:rsidR="00463AC2" w:rsidRPr="00555C9B">
        <w:t xml:space="preserve">; </w:t>
      </w:r>
    </w:p>
    <w:p w14:paraId="24CD5C61" w14:textId="77777777" w:rsidR="00463AC2" w:rsidRPr="00555C9B" w:rsidRDefault="00463AC2" w:rsidP="0048530A">
      <w:pPr>
        <w:pStyle w:val="Lijstalinea"/>
        <w:numPr>
          <w:ilvl w:val="0"/>
          <w:numId w:val="17"/>
        </w:numPr>
        <w:tabs>
          <w:tab w:val="clear" w:pos="397"/>
        </w:tabs>
        <w:suppressAutoHyphens/>
        <w:ind w:left="426" w:right="-143" w:hanging="426"/>
      </w:pPr>
      <w:r w:rsidRPr="00555C9B">
        <w:t>Het prijsformulier dient</w:t>
      </w:r>
      <w:r w:rsidR="00475400">
        <w:t xml:space="preserve"> </w:t>
      </w:r>
      <w:r w:rsidRPr="00555C9B">
        <w:t xml:space="preserve">volledig te worden ingevuld. </w:t>
      </w:r>
    </w:p>
    <w:p w14:paraId="755DB24D" w14:textId="6B816CE1" w:rsidR="00463AC2" w:rsidRPr="00555C9B" w:rsidRDefault="00463AC2" w:rsidP="0048530A">
      <w:pPr>
        <w:pStyle w:val="Lijstalinea"/>
        <w:numPr>
          <w:ilvl w:val="0"/>
          <w:numId w:val="17"/>
        </w:numPr>
        <w:tabs>
          <w:tab w:val="clear" w:pos="397"/>
        </w:tabs>
        <w:suppressAutoHyphens/>
        <w:ind w:left="426" w:right="-143" w:hanging="426"/>
      </w:pPr>
      <w:r w:rsidRPr="00555C9B">
        <w:t>Het is Inschrijver</w:t>
      </w:r>
      <w:r w:rsidR="00E079C6">
        <w:t xml:space="preserve"> </w:t>
      </w:r>
      <w:r w:rsidRPr="00555C9B">
        <w:t>niet toegestaan de prijzen op een andere wijze aan te bieden dan door middel van het voorgeschreven prijzenblad van bijlage 1</w:t>
      </w:r>
      <w:r w:rsidR="001369D8">
        <w:t>0</w:t>
      </w:r>
      <w:r w:rsidRPr="00555C9B">
        <w:t xml:space="preserve">. </w:t>
      </w:r>
    </w:p>
    <w:p w14:paraId="268E359A" w14:textId="77777777" w:rsidR="00463AC2" w:rsidRPr="00555C9B" w:rsidRDefault="00463AC2" w:rsidP="0048530A">
      <w:pPr>
        <w:pStyle w:val="Lijstalinea"/>
        <w:numPr>
          <w:ilvl w:val="0"/>
          <w:numId w:val="17"/>
        </w:numPr>
        <w:tabs>
          <w:tab w:val="clear" w:pos="397"/>
        </w:tabs>
        <w:suppressAutoHyphens/>
        <w:ind w:left="426" w:right="-143" w:hanging="426"/>
      </w:pPr>
      <w:r w:rsidRPr="00555C9B">
        <w:t>De Aanbestedende Dienst controleert niet of de prijzen juist zijn ingevuld en doorberekend.</w:t>
      </w:r>
    </w:p>
    <w:p w14:paraId="38AB11B7" w14:textId="77777777" w:rsidR="00463AC2" w:rsidRPr="00555C9B" w:rsidRDefault="00463AC2" w:rsidP="0048530A">
      <w:pPr>
        <w:pStyle w:val="Lijstalinea"/>
        <w:numPr>
          <w:ilvl w:val="0"/>
          <w:numId w:val="17"/>
        </w:numPr>
        <w:tabs>
          <w:tab w:val="clear" w:pos="397"/>
        </w:tabs>
        <w:suppressAutoHyphens/>
        <w:ind w:left="426" w:right="-143" w:hanging="426"/>
      </w:pPr>
      <w:r w:rsidRPr="00555C9B">
        <w:t xml:space="preserve">De Inschrijver is zelf verantwoordelijk voor de juistheid en volledigheid van de ingevulde gegevens. </w:t>
      </w:r>
    </w:p>
    <w:p w14:paraId="15D358DF" w14:textId="77777777" w:rsidR="00A04D96" w:rsidRPr="00555C9B" w:rsidRDefault="00A04D96" w:rsidP="0048530A">
      <w:pPr>
        <w:pStyle w:val="Kop2"/>
        <w:numPr>
          <w:ilvl w:val="1"/>
          <w:numId w:val="19"/>
        </w:numPr>
        <w:ind w:left="709" w:hanging="709"/>
      </w:pPr>
      <w:bookmarkStart w:id="348" w:name="_Toc71037049"/>
      <w:bookmarkStart w:id="349" w:name="_Toc106790615"/>
      <w:r w:rsidRPr="00555C9B">
        <w:t>Beoordeling</w:t>
      </w:r>
      <w:r w:rsidR="004D72D9" w:rsidRPr="00555C9B">
        <w:t>sproces</w:t>
      </w:r>
      <w:bookmarkEnd w:id="348"/>
      <w:bookmarkEnd w:id="349"/>
    </w:p>
    <w:p w14:paraId="6805301C" w14:textId="334277AA" w:rsidR="000D5AFF" w:rsidRPr="00555C9B" w:rsidRDefault="00C232FB" w:rsidP="008D1066">
      <w:pPr>
        <w:suppressAutoHyphens/>
        <w:rPr>
          <w:rFonts w:cs="Arial"/>
        </w:rPr>
      </w:pPr>
      <w:bookmarkStart w:id="350" w:name="_Toc496187414"/>
      <w:bookmarkStart w:id="351" w:name="_Toc496187553"/>
      <w:bookmarkStart w:id="352" w:name="_Toc496187793"/>
      <w:bookmarkStart w:id="353" w:name="_Toc496188042"/>
      <w:bookmarkStart w:id="354" w:name="_Toc496188131"/>
      <w:bookmarkEnd w:id="350"/>
      <w:bookmarkEnd w:id="351"/>
      <w:bookmarkEnd w:id="352"/>
      <w:bookmarkEnd w:id="353"/>
      <w:bookmarkEnd w:id="354"/>
      <w:r w:rsidRPr="3B60F8AF">
        <w:rPr>
          <w:rFonts w:cs="Arial"/>
        </w:rPr>
        <w:t>De Aanbestedende Dienst</w:t>
      </w:r>
      <w:r w:rsidR="000D5AFF" w:rsidRPr="3B60F8AF">
        <w:rPr>
          <w:rFonts w:cs="Arial"/>
        </w:rPr>
        <w:t xml:space="preserve"> heeft voor deze aanbesteding een beoordelingsteam samengesteld bestaande uit</w:t>
      </w:r>
      <w:r w:rsidR="003D144F" w:rsidRPr="3B60F8AF">
        <w:rPr>
          <w:rFonts w:cs="Arial"/>
        </w:rPr>
        <w:t xml:space="preserve"> minimaal</w:t>
      </w:r>
      <w:r w:rsidR="000D5AFF" w:rsidRPr="3B60F8AF">
        <w:rPr>
          <w:rFonts w:cs="Arial"/>
        </w:rPr>
        <w:t xml:space="preserve"> </w:t>
      </w:r>
      <w:r w:rsidR="00A6104B">
        <w:rPr>
          <w:rFonts w:cs="Arial"/>
        </w:rPr>
        <w:t xml:space="preserve">drie </w:t>
      </w:r>
      <w:r w:rsidR="000D5AFF" w:rsidRPr="3B60F8AF">
        <w:rPr>
          <w:rFonts w:cs="Arial"/>
        </w:rPr>
        <w:t>beoordelaars van verschillende disciplines</w:t>
      </w:r>
      <w:r w:rsidR="003D144F" w:rsidRPr="3B60F8AF">
        <w:rPr>
          <w:rFonts w:cs="Arial"/>
        </w:rPr>
        <w:t xml:space="preserve"> </w:t>
      </w:r>
      <w:r w:rsidR="003D144F">
        <w:t>in de functie van materiedeskundige</w:t>
      </w:r>
      <w:r w:rsidR="000D5AFF" w:rsidRPr="3B60F8AF">
        <w:rPr>
          <w:rFonts w:cs="Arial"/>
        </w:rPr>
        <w:t>. Het beoordelingsteam heeft een voorzitter</w:t>
      </w:r>
      <w:r w:rsidR="006F1992" w:rsidRPr="3B60F8AF">
        <w:rPr>
          <w:rFonts w:cs="Arial"/>
        </w:rPr>
        <w:t xml:space="preserve"> die zelf niet beoordeelt</w:t>
      </w:r>
      <w:r w:rsidR="000D5AFF" w:rsidRPr="3B60F8AF">
        <w:rPr>
          <w:rFonts w:cs="Arial"/>
        </w:rPr>
        <w:t xml:space="preserve">. De voorzitter </w:t>
      </w:r>
      <w:r w:rsidR="00860860" w:rsidRPr="3B60F8AF">
        <w:rPr>
          <w:rFonts w:cs="Arial"/>
        </w:rPr>
        <w:t>verdeelt</w:t>
      </w:r>
      <w:r w:rsidR="000D5AFF" w:rsidRPr="3B60F8AF">
        <w:rPr>
          <w:rFonts w:cs="Arial"/>
        </w:rPr>
        <w:t xml:space="preserve"> de beoordelingstaken onder de leden van het beoordelingsteam.</w:t>
      </w:r>
    </w:p>
    <w:p w14:paraId="2A139EDB" w14:textId="77777777" w:rsidR="0012356C" w:rsidRPr="00555C9B" w:rsidRDefault="0012356C" w:rsidP="008D1066">
      <w:pPr>
        <w:suppressAutoHyphens/>
        <w:ind w:left="567"/>
        <w:rPr>
          <w:rFonts w:cs="Arial"/>
        </w:rPr>
      </w:pPr>
    </w:p>
    <w:p w14:paraId="4DC1F4A0" w14:textId="77777777" w:rsidR="00E91DF0" w:rsidRPr="00555C9B" w:rsidRDefault="00E91DF0" w:rsidP="008D1066">
      <w:pPr>
        <w:suppressAutoHyphens/>
      </w:pPr>
      <w:r w:rsidRPr="00555C9B">
        <w:t xml:space="preserve">De beoordeling van de </w:t>
      </w:r>
      <w:r w:rsidR="005D5B41" w:rsidRPr="00555C9B">
        <w:t>Inschrijving</w:t>
      </w:r>
      <w:r w:rsidRPr="00555C9B">
        <w:t>en op de gunningscriteria vindt plaats in twee fasen:</w:t>
      </w:r>
    </w:p>
    <w:p w14:paraId="24D27964" w14:textId="77777777" w:rsidR="00E91DF0" w:rsidRPr="00555C9B" w:rsidRDefault="00E91DF0" w:rsidP="008D1066">
      <w:pPr>
        <w:tabs>
          <w:tab w:val="left" w:pos="1134"/>
          <w:tab w:val="left" w:pos="1418"/>
          <w:tab w:val="left" w:pos="1985"/>
          <w:tab w:val="left" w:pos="2127"/>
          <w:tab w:val="right" w:pos="9332"/>
        </w:tabs>
        <w:suppressAutoHyphens/>
        <w:ind w:left="1134"/>
      </w:pPr>
    </w:p>
    <w:p w14:paraId="3987ADF2" w14:textId="61855242" w:rsidR="00E91DF0" w:rsidRPr="00555C9B" w:rsidRDefault="00E91DF0" w:rsidP="008D1066">
      <w:pPr>
        <w:tabs>
          <w:tab w:val="left" w:pos="1134"/>
          <w:tab w:val="left" w:pos="1418"/>
          <w:tab w:val="left" w:pos="1985"/>
          <w:tab w:val="left" w:pos="2127"/>
          <w:tab w:val="right" w:pos="9332"/>
        </w:tabs>
        <w:suppressAutoHyphens/>
        <w:ind w:left="1134" w:hanging="1134"/>
        <w:rPr>
          <w:i/>
        </w:rPr>
      </w:pPr>
      <w:r w:rsidRPr="00555C9B">
        <w:rPr>
          <w:i/>
        </w:rPr>
        <w:t>Fase 1: beoordeling kwalitatieve gunningscriteria (</w:t>
      </w:r>
      <w:r w:rsidR="004D5664" w:rsidRPr="00555C9B">
        <w:rPr>
          <w:i/>
        </w:rPr>
        <w:t>1</w:t>
      </w:r>
      <w:r w:rsidRPr="00555C9B">
        <w:rPr>
          <w:i/>
        </w:rPr>
        <w:t xml:space="preserve"> </w:t>
      </w:r>
      <w:r w:rsidR="00D812B7">
        <w:rPr>
          <w:i/>
        </w:rPr>
        <w:t>t/m 3</w:t>
      </w:r>
      <w:r w:rsidRPr="00555C9B">
        <w:rPr>
          <w:i/>
        </w:rPr>
        <w:t xml:space="preserve">) </w:t>
      </w:r>
    </w:p>
    <w:p w14:paraId="2528F4BB" w14:textId="0071FD12" w:rsidR="00E91DF0" w:rsidRPr="00555C9B" w:rsidRDefault="00E91DF0" w:rsidP="008D1066">
      <w:pPr>
        <w:suppressAutoHyphens/>
      </w:pPr>
      <w:r w:rsidRPr="00555C9B">
        <w:t xml:space="preserve">De </w:t>
      </w:r>
      <w:r w:rsidR="005D5B41" w:rsidRPr="00555C9B">
        <w:t>Inschrijving</w:t>
      </w:r>
      <w:r w:rsidRPr="00555C9B">
        <w:t>en worden</w:t>
      </w:r>
      <w:r w:rsidR="003D144F" w:rsidRPr="00555C9B">
        <w:t xml:space="preserve"> door het beoordelingsteam</w:t>
      </w:r>
      <w:r w:rsidRPr="00555C9B">
        <w:t xml:space="preserve"> allereerst</w:t>
      </w:r>
      <w:r w:rsidR="007504C8" w:rsidRPr="00555C9B">
        <w:t xml:space="preserve"> </w:t>
      </w:r>
      <w:r w:rsidRPr="00555C9B">
        <w:t xml:space="preserve">beoordeeld op basis van de kwalitatieve gunningscriteria. De inschrijfprijzen (voor gunningscriterium </w:t>
      </w:r>
      <w:r w:rsidR="00D812B7">
        <w:t>4</w:t>
      </w:r>
      <w:r w:rsidRPr="00555C9B">
        <w:t xml:space="preserve"> (</w:t>
      </w:r>
      <w:r w:rsidR="00FE294E" w:rsidRPr="00555C9B">
        <w:t>prijs</w:t>
      </w:r>
      <w:r w:rsidRPr="00555C9B">
        <w:t>)) zijn bij de beoordelaars op dat moment nog niet bekend.</w:t>
      </w:r>
    </w:p>
    <w:p w14:paraId="2F417F47" w14:textId="77777777" w:rsidR="00E91DF0" w:rsidRPr="00555C9B" w:rsidRDefault="00E91DF0" w:rsidP="008D1066">
      <w:pPr>
        <w:tabs>
          <w:tab w:val="left" w:pos="1134"/>
          <w:tab w:val="left" w:pos="1418"/>
          <w:tab w:val="left" w:pos="1985"/>
          <w:tab w:val="left" w:pos="2127"/>
          <w:tab w:val="right" w:pos="9332"/>
        </w:tabs>
        <w:suppressAutoHyphens/>
        <w:ind w:left="1134"/>
      </w:pPr>
    </w:p>
    <w:p w14:paraId="7EBC9C5C" w14:textId="77777777" w:rsidR="00E91DF0" w:rsidRPr="00555C9B" w:rsidRDefault="00E91DF0" w:rsidP="008D1066">
      <w:pPr>
        <w:suppressAutoHyphens/>
      </w:pPr>
      <w:bookmarkStart w:id="355" w:name="_Hlk71039570"/>
      <w:r w:rsidRPr="00555C9B">
        <w:t xml:space="preserve">In de tabel van paragraaf </w:t>
      </w:r>
      <w:r w:rsidR="00F07B6E" w:rsidRPr="00555C9B">
        <w:t>9</w:t>
      </w:r>
      <w:r w:rsidRPr="00555C9B">
        <w:t xml:space="preserve">.1 is per kwalitatief gunningscriterium </w:t>
      </w:r>
      <w:bookmarkEnd w:id="355"/>
      <w:r w:rsidRPr="00555C9B">
        <w:t xml:space="preserve">opgenomen welke beoordelingsmethode wordt gehanteerd. </w:t>
      </w:r>
    </w:p>
    <w:p w14:paraId="24C75FE6" w14:textId="77777777" w:rsidR="00E91DF0" w:rsidRPr="00555C9B" w:rsidRDefault="00E91DF0" w:rsidP="008D1066">
      <w:pPr>
        <w:tabs>
          <w:tab w:val="left" w:pos="1134"/>
          <w:tab w:val="left" w:pos="1418"/>
          <w:tab w:val="left" w:pos="1985"/>
          <w:tab w:val="left" w:pos="2127"/>
          <w:tab w:val="right" w:pos="9332"/>
        </w:tabs>
        <w:suppressAutoHyphens/>
        <w:ind w:left="1134"/>
      </w:pPr>
    </w:p>
    <w:p w14:paraId="6791CEAF" w14:textId="77777777" w:rsidR="00DF4B37" w:rsidRDefault="00DF4B37" w:rsidP="008D1066">
      <w:pPr>
        <w:suppressAutoHyphens/>
        <w:rPr>
          <w:u w:val="single"/>
        </w:rPr>
      </w:pPr>
    </w:p>
    <w:p w14:paraId="7026DCDB" w14:textId="77777777" w:rsidR="00DF4B37" w:rsidRDefault="00DF4B37" w:rsidP="008D1066">
      <w:pPr>
        <w:suppressAutoHyphens/>
        <w:rPr>
          <w:u w:val="single"/>
        </w:rPr>
      </w:pPr>
    </w:p>
    <w:p w14:paraId="0FB6B261" w14:textId="5FB2F9D2" w:rsidR="00E91DF0" w:rsidRPr="00555C9B" w:rsidRDefault="009408EA" w:rsidP="008D1066">
      <w:pPr>
        <w:suppressAutoHyphens/>
        <w:rPr>
          <w:u w:val="single"/>
        </w:rPr>
      </w:pPr>
      <w:r>
        <w:rPr>
          <w:u w:val="single"/>
        </w:rPr>
        <w:t>Beoordelingsmethode</w:t>
      </w:r>
    </w:p>
    <w:p w14:paraId="6EE5F313" w14:textId="77777777" w:rsidR="00E91DF0" w:rsidRPr="00555C9B" w:rsidRDefault="00E91DF0" w:rsidP="008D1066">
      <w:pPr>
        <w:suppressAutoHyphens/>
      </w:pPr>
      <w:r w:rsidRPr="00555C9B">
        <w:t xml:space="preserve">Alle leden van het beoordelingsteam beoordelen individueel iedere </w:t>
      </w:r>
      <w:r w:rsidR="005D5B41" w:rsidRPr="00555C9B">
        <w:t>Inschrijving</w:t>
      </w:r>
      <w:r w:rsidRPr="00555C9B">
        <w:t xml:space="preserve"> per kwalitatief gunningscriterium en kennen per kwalitatief gunningscriterium een beoordelings</w:t>
      </w:r>
      <w:r w:rsidR="00B5015C" w:rsidRPr="00555C9B">
        <w:t>waardering</w:t>
      </w:r>
      <w:r w:rsidRPr="00555C9B">
        <w:t xml:space="preserve"> toe. </w:t>
      </w:r>
    </w:p>
    <w:p w14:paraId="06AB16D1" w14:textId="77777777" w:rsidR="00E91DF0" w:rsidRPr="00555C9B" w:rsidRDefault="00E91DF0" w:rsidP="008D1066">
      <w:pPr>
        <w:tabs>
          <w:tab w:val="left" w:pos="1134"/>
          <w:tab w:val="left" w:pos="1418"/>
          <w:tab w:val="left" w:pos="1985"/>
          <w:tab w:val="left" w:pos="2127"/>
          <w:tab w:val="right" w:pos="9332"/>
        </w:tabs>
        <w:suppressAutoHyphens/>
        <w:ind w:left="1134"/>
      </w:pPr>
    </w:p>
    <w:p w14:paraId="6C970D97" w14:textId="6688434D" w:rsidR="00E91DF0" w:rsidRPr="00555C9B" w:rsidRDefault="00E91DF0" w:rsidP="008D1066">
      <w:pPr>
        <w:suppressAutoHyphens/>
      </w:pPr>
      <w:r w:rsidRPr="00555C9B">
        <w:t xml:space="preserve">Na de individuele beoordeling van de </w:t>
      </w:r>
      <w:r w:rsidR="005D5B41" w:rsidRPr="00555C9B">
        <w:t>Inschrijving</w:t>
      </w:r>
      <w:r w:rsidRPr="00555C9B">
        <w:t>en op de kwalitatieve gunningscriteria vindt een plenaire bijeenkomst van het beoordelingsteam plaats</w:t>
      </w:r>
      <w:r w:rsidR="004D5664" w:rsidRPr="00555C9B">
        <w:t xml:space="preserve">. Tijdens deze bijeenkomst worden </w:t>
      </w:r>
      <w:r w:rsidRPr="00555C9B">
        <w:t>de individuele beoordelingsresultaten per kwalitatief gunningscriterium besproken. Per kwalitatief gunningscriterium bespreken de betrokken beoordelaars hun individuele beoordelingen en motiveren zij waarom zij tot een bepaald</w:t>
      </w:r>
      <w:r w:rsidR="00B63A9A" w:rsidRPr="00555C9B">
        <w:t>e</w:t>
      </w:r>
      <w:r w:rsidRPr="00555C9B">
        <w:t xml:space="preserve"> </w:t>
      </w:r>
      <w:r w:rsidR="00860860" w:rsidRPr="00555C9B">
        <w:t>beoordeling</w:t>
      </w:r>
      <w:r w:rsidR="00B63A9A" w:rsidRPr="00555C9B">
        <w:t xml:space="preserve"> </w:t>
      </w:r>
      <w:r w:rsidRPr="00555C9B">
        <w:t xml:space="preserve">zijn gekomen. Hierna wordt door alle beoordelaars in consensus </w:t>
      </w:r>
      <w:r w:rsidR="008F7CF3" w:rsidRPr="00555C9B">
        <w:t>een</w:t>
      </w:r>
      <w:r w:rsidRPr="00555C9B">
        <w:t xml:space="preserve"> beoordelings</w:t>
      </w:r>
      <w:r w:rsidR="006F1992" w:rsidRPr="00555C9B">
        <w:t>waardering</w:t>
      </w:r>
      <w:r w:rsidRPr="00555C9B">
        <w:t xml:space="preserve"> vastgesteld (dus geen gemiddeld</w:t>
      </w:r>
      <w:r w:rsidR="009408EA">
        <w:t>e</w:t>
      </w:r>
      <w:r w:rsidRPr="00555C9B">
        <w:t xml:space="preserve"> </w:t>
      </w:r>
      <w:r w:rsidR="00860860" w:rsidRPr="00555C9B">
        <w:t>beoordelings</w:t>
      </w:r>
      <w:r w:rsidR="009408EA">
        <w:t>waardering</w:t>
      </w:r>
      <w:r w:rsidRPr="00555C9B">
        <w:t>). Indien nodig worden tijdens de plenaire behandeling de beoordelingsresultaten bijgesteld. De definitieve beoorde</w:t>
      </w:r>
      <w:r w:rsidR="003216FF" w:rsidRPr="00555C9B">
        <w:t xml:space="preserve">lingsresultaten worden </w:t>
      </w:r>
      <w:r w:rsidRPr="00555C9B">
        <w:t xml:space="preserve">tijdens de plenaire bijeenkomst definitief door het voltallige beoordelingsteam vastgesteld. </w:t>
      </w:r>
      <w:r w:rsidR="00463AC2" w:rsidRPr="00555C9B">
        <w:t xml:space="preserve">Afronding van punten vindt plaats op twee cijfers achter de komma. </w:t>
      </w:r>
    </w:p>
    <w:p w14:paraId="79F14680" w14:textId="77777777" w:rsidR="00E91DF0" w:rsidRPr="00555C9B" w:rsidRDefault="00E91DF0" w:rsidP="008D1066">
      <w:pPr>
        <w:tabs>
          <w:tab w:val="left" w:pos="1134"/>
          <w:tab w:val="left" w:pos="2685"/>
        </w:tabs>
        <w:suppressAutoHyphens/>
        <w:ind w:left="1134"/>
      </w:pPr>
      <w:r w:rsidRPr="00555C9B">
        <w:tab/>
      </w:r>
    </w:p>
    <w:p w14:paraId="382A8507" w14:textId="77777777" w:rsidR="00E91DF0" w:rsidRPr="00555C9B" w:rsidRDefault="00E91DF0" w:rsidP="008D1066">
      <w:pPr>
        <w:suppressAutoHyphens/>
      </w:pPr>
      <w:r w:rsidRPr="00555C9B">
        <w:t>Nada</w:t>
      </w:r>
      <w:r w:rsidR="00B630AB" w:rsidRPr="00555C9B">
        <w:t xml:space="preserve">t </w:t>
      </w:r>
      <w:r w:rsidR="00B63A9A" w:rsidRPr="00555C9B">
        <w:t>de</w:t>
      </w:r>
      <w:r w:rsidR="00B630AB" w:rsidRPr="00555C9B">
        <w:t xml:space="preserve"> definitieve </w:t>
      </w:r>
      <w:r w:rsidR="00860860" w:rsidRPr="00555C9B">
        <w:t>beoordeling</w:t>
      </w:r>
      <w:r w:rsidR="00B63A9A" w:rsidRPr="00555C9B">
        <w:t xml:space="preserve"> </w:t>
      </w:r>
      <w:r w:rsidRPr="00555C9B">
        <w:t xml:space="preserve">per kwalitatief gunningscriterium </w:t>
      </w:r>
      <w:r w:rsidR="00B63A9A" w:rsidRPr="00555C9B">
        <w:t xml:space="preserve">is </w:t>
      </w:r>
      <w:r w:rsidRPr="00555C9B">
        <w:t xml:space="preserve">vastgesteld, wordt per kwalitatief gunningscriterium aan de </w:t>
      </w:r>
      <w:r w:rsidR="005D5B41" w:rsidRPr="00555C9B">
        <w:t>Inschrijving</w:t>
      </w:r>
      <w:r w:rsidRPr="00555C9B">
        <w:t xml:space="preserve"> het bijbehorende aantal punten toegekend. </w:t>
      </w:r>
      <w:r w:rsidR="0001474E" w:rsidRPr="00555C9B">
        <w:t>Per Inschrijver wordt dan ook de totale score voor de kwalitatieve subgunningscriteria gezamenlijk vastgesteld.</w:t>
      </w:r>
    </w:p>
    <w:p w14:paraId="3E7CC517" w14:textId="77777777" w:rsidR="00460914" w:rsidRPr="00555C9B" w:rsidRDefault="00460914" w:rsidP="00460914">
      <w:pPr>
        <w:rPr>
          <w:rFonts w:cs="Arial"/>
        </w:rPr>
      </w:pPr>
    </w:p>
    <w:p w14:paraId="53A1DE51" w14:textId="7B20D47F" w:rsidR="00E91DF0" w:rsidRPr="00555C9B" w:rsidRDefault="00E91DF0" w:rsidP="008D1066">
      <w:pPr>
        <w:tabs>
          <w:tab w:val="left" w:pos="1134"/>
          <w:tab w:val="left" w:pos="1418"/>
          <w:tab w:val="left" w:pos="1985"/>
          <w:tab w:val="left" w:pos="2127"/>
          <w:tab w:val="right" w:pos="9332"/>
        </w:tabs>
        <w:suppressAutoHyphens/>
        <w:ind w:left="1134" w:hanging="1134"/>
        <w:rPr>
          <w:i/>
        </w:rPr>
      </w:pPr>
      <w:r w:rsidRPr="00555C9B">
        <w:rPr>
          <w:i/>
        </w:rPr>
        <w:t xml:space="preserve">Fase 2: beoordeling gunningscriterium </w:t>
      </w:r>
      <w:r w:rsidR="00D812B7">
        <w:rPr>
          <w:i/>
        </w:rPr>
        <w:t>4</w:t>
      </w:r>
      <w:r w:rsidRPr="00555C9B">
        <w:rPr>
          <w:i/>
        </w:rPr>
        <w:t xml:space="preserve"> (</w:t>
      </w:r>
      <w:r w:rsidR="00FE294E" w:rsidRPr="00555C9B">
        <w:rPr>
          <w:i/>
        </w:rPr>
        <w:t>prijs</w:t>
      </w:r>
      <w:r w:rsidRPr="00555C9B">
        <w:rPr>
          <w:i/>
        </w:rPr>
        <w:t>)</w:t>
      </w:r>
    </w:p>
    <w:p w14:paraId="03DAB6E6" w14:textId="4B7AEFC9" w:rsidR="00322ADD" w:rsidRPr="00555C9B" w:rsidRDefault="00E91DF0" w:rsidP="008D1066">
      <w:pPr>
        <w:suppressAutoHyphens/>
      </w:pPr>
      <w:r w:rsidRPr="00555C9B">
        <w:t xml:space="preserve">Nadat de beoordeling van de </w:t>
      </w:r>
      <w:r w:rsidR="005D5B41" w:rsidRPr="00555C9B">
        <w:t>Inschrijving</w:t>
      </w:r>
      <w:r w:rsidRPr="00555C9B">
        <w:t xml:space="preserve">en op basis van de kwalitatieve gunningscriteria heeft plaatsgevonden, worden de </w:t>
      </w:r>
      <w:r w:rsidR="005D5B41" w:rsidRPr="00555C9B">
        <w:t>Inschrijving</w:t>
      </w:r>
      <w:r w:rsidRPr="00555C9B">
        <w:t xml:space="preserve">en beoordeeld op basis van gunningscriterium </w:t>
      </w:r>
      <w:r w:rsidR="004B57E6">
        <w:t>3</w:t>
      </w:r>
      <w:r w:rsidRPr="00555C9B">
        <w:t xml:space="preserve"> (</w:t>
      </w:r>
      <w:r w:rsidR="00FE294E" w:rsidRPr="00555C9B">
        <w:t>prijs</w:t>
      </w:r>
      <w:r w:rsidRPr="00555C9B">
        <w:t xml:space="preserve">) aan de hand van de in paragraaf </w:t>
      </w:r>
      <w:r w:rsidR="006F1992" w:rsidRPr="00555C9B">
        <w:t>9</w:t>
      </w:r>
      <w:r w:rsidR="00ED1D83" w:rsidRPr="00555C9B">
        <w:t>.2</w:t>
      </w:r>
      <w:r w:rsidR="004B57E6">
        <w:t>.</w:t>
      </w:r>
      <w:r w:rsidR="00D812B7">
        <w:t>4</w:t>
      </w:r>
      <w:r w:rsidRPr="00555C9B">
        <w:t xml:space="preserve"> bekendgemaakte formule. </w:t>
      </w:r>
    </w:p>
    <w:p w14:paraId="78A7577D" w14:textId="77777777" w:rsidR="00322ADD" w:rsidRPr="00555C9B" w:rsidRDefault="00322ADD" w:rsidP="00322ADD">
      <w:pPr>
        <w:suppressAutoHyphens/>
      </w:pPr>
      <w:r w:rsidRPr="00555C9B">
        <w:t>Indien de Inschrijver met laagste prijs na de voorlopige gunning alsnog uitgesloten wordt c.q. ongeldig blijkt, wordt het subgunningscriterium inzake prijs opnieuw beoordeeld.</w:t>
      </w:r>
    </w:p>
    <w:p w14:paraId="46D4509E" w14:textId="77777777" w:rsidR="00E91DF0" w:rsidRPr="00555C9B" w:rsidRDefault="00E91DF0" w:rsidP="00322ADD">
      <w:pPr>
        <w:suppressAutoHyphens/>
      </w:pPr>
    </w:p>
    <w:p w14:paraId="5A25A120" w14:textId="77777777" w:rsidR="00813817" w:rsidRPr="00555C9B" w:rsidRDefault="00813817" w:rsidP="00813817">
      <w:pPr>
        <w:suppressAutoHyphens/>
        <w:rPr>
          <w:i/>
        </w:rPr>
      </w:pPr>
      <w:r w:rsidRPr="00555C9B">
        <w:rPr>
          <w:i/>
        </w:rPr>
        <w:t>Fase 3: Eindoordeel ter zake van het gunningscriterium economisch meest voordelige Inschrijving op basis van ‘beste prijs-kwaliteitverhouding’</w:t>
      </w:r>
    </w:p>
    <w:p w14:paraId="70A33FC2" w14:textId="323C20F7" w:rsidR="00E91DF0" w:rsidRPr="00555C9B" w:rsidRDefault="00E91DF0" w:rsidP="008D1066">
      <w:pPr>
        <w:suppressAutoHyphens/>
      </w:pPr>
      <w:r w:rsidRPr="00555C9B">
        <w:t xml:space="preserve">De </w:t>
      </w:r>
      <w:r w:rsidR="005D5B41" w:rsidRPr="00555C9B">
        <w:t>Inschrijver</w:t>
      </w:r>
      <w:r w:rsidR="00C04649" w:rsidRPr="00555C9B">
        <w:t xml:space="preserve"> </w:t>
      </w:r>
      <w:r w:rsidRPr="00555C9B">
        <w:t xml:space="preserve">die de meeste punten heeft gescoord op gunningscriterium </w:t>
      </w:r>
      <w:r w:rsidR="00D812B7">
        <w:t>4</w:t>
      </w:r>
      <w:r w:rsidRPr="00555C9B">
        <w:t xml:space="preserve"> (</w:t>
      </w:r>
      <w:r w:rsidR="00FE294E" w:rsidRPr="00555C9B">
        <w:t>prijs</w:t>
      </w:r>
      <w:r w:rsidRPr="00555C9B">
        <w:t>) en de kwalitatieve gunningscriteria tezamen heeft de</w:t>
      </w:r>
      <w:r w:rsidR="00B672CD" w:rsidRPr="00555C9B">
        <w:t xml:space="preserve"> </w:t>
      </w:r>
      <w:r w:rsidR="005D5B41" w:rsidRPr="00555C9B">
        <w:t>Inschrijving</w:t>
      </w:r>
      <w:r w:rsidR="00B672CD" w:rsidRPr="00555C9B">
        <w:t xml:space="preserve"> met de beste prijs-kwaliteitverhouding </w:t>
      </w:r>
      <w:r w:rsidRPr="00555C9B">
        <w:t xml:space="preserve">ingediend. </w:t>
      </w:r>
      <w:r w:rsidR="00C232FB" w:rsidRPr="00555C9B">
        <w:t>De Aanbestedende Dienst</w:t>
      </w:r>
      <w:r w:rsidRPr="00555C9B">
        <w:t xml:space="preserve"> is voornemens om de </w:t>
      </w:r>
      <w:r w:rsidR="00C41071" w:rsidRPr="00555C9B">
        <w:t>Opdracht</w:t>
      </w:r>
      <w:r w:rsidRPr="00555C9B">
        <w:t xml:space="preserve"> aan deze </w:t>
      </w:r>
      <w:r w:rsidR="00D00F9D" w:rsidRPr="00555C9B">
        <w:t>Inschrijver te</w:t>
      </w:r>
      <w:r w:rsidRPr="00555C9B">
        <w:t xml:space="preserve"> gunnen.</w:t>
      </w:r>
    </w:p>
    <w:p w14:paraId="41D1EE56" w14:textId="77777777" w:rsidR="00E91DF0" w:rsidRPr="00555C9B" w:rsidRDefault="00E91DF0" w:rsidP="008D1066">
      <w:pPr>
        <w:suppressAutoHyphens/>
      </w:pPr>
    </w:p>
    <w:p w14:paraId="01F03F15" w14:textId="1442259F" w:rsidR="00463AC2" w:rsidRPr="00555C9B" w:rsidRDefault="00E91DF0" w:rsidP="008D1066">
      <w:pPr>
        <w:suppressAutoHyphens/>
      </w:pPr>
      <w:r w:rsidRPr="00555C9B">
        <w:t xml:space="preserve">Indien twee of meerdere </w:t>
      </w:r>
      <w:r w:rsidR="005D5B41" w:rsidRPr="00555C9B">
        <w:t>Inschrijving</w:t>
      </w:r>
      <w:r w:rsidRPr="00555C9B">
        <w:t xml:space="preserve">en na beoordeling als hoogste zijn geëindigd, dan is </w:t>
      </w:r>
      <w:r w:rsidR="00C232FB" w:rsidRPr="00555C9B">
        <w:t>de Aanbestedende Dienst</w:t>
      </w:r>
      <w:r w:rsidRPr="00555C9B">
        <w:t xml:space="preserve"> voornemens om de </w:t>
      </w:r>
      <w:r w:rsidR="00C41071" w:rsidRPr="00555C9B">
        <w:t>Opdracht</w:t>
      </w:r>
      <w:r w:rsidRPr="00555C9B">
        <w:t xml:space="preserve"> te gunnen aan de </w:t>
      </w:r>
      <w:r w:rsidR="005D5B41" w:rsidRPr="00555C9B">
        <w:t>Inschrijver</w:t>
      </w:r>
      <w:r w:rsidRPr="00555C9B">
        <w:t xml:space="preserve"> die op gunningscriterium </w:t>
      </w:r>
      <w:r w:rsidR="00D812B7">
        <w:t>2</w:t>
      </w:r>
      <w:r w:rsidRPr="00555C9B">
        <w:t xml:space="preserve"> de hoogste score heeft behaald. </w:t>
      </w:r>
      <w:bookmarkStart w:id="356" w:name="_Toc357079092"/>
      <w:r w:rsidRPr="00555C9B">
        <w:t xml:space="preserve">Indien twee of meerdere </w:t>
      </w:r>
      <w:r w:rsidR="005D5B41" w:rsidRPr="00555C9B">
        <w:t>Inschrijving</w:t>
      </w:r>
      <w:r w:rsidRPr="00555C9B">
        <w:t xml:space="preserve">en na beoordeling als hoogste zijn geëindigd én deze </w:t>
      </w:r>
      <w:r w:rsidR="005D5B41" w:rsidRPr="00555C9B">
        <w:t>Inschrijving</w:t>
      </w:r>
      <w:r w:rsidRPr="00555C9B">
        <w:t xml:space="preserve">en op gunningscriterium </w:t>
      </w:r>
      <w:r w:rsidR="00D812B7">
        <w:t>2</w:t>
      </w:r>
      <w:r w:rsidRPr="00555C9B">
        <w:t xml:space="preserve"> dezelfde score hebben behaald, dan zal door middel van loting worden bepaald aan welke </w:t>
      </w:r>
      <w:r w:rsidR="005D5B41" w:rsidRPr="00555C9B">
        <w:t>Inschrijver</w:t>
      </w:r>
      <w:r w:rsidRPr="00555C9B">
        <w:t xml:space="preserve"> </w:t>
      </w:r>
      <w:r w:rsidR="00C232FB" w:rsidRPr="00555C9B">
        <w:t>de Aanbestedende Dienst</w:t>
      </w:r>
      <w:r w:rsidRPr="00555C9B">
        <w:t xml:space="preserve"> de </w:t>
      </w:r>
      <w:r w:rsidR="00C41071" w:rsidRPr="00555C9B">
        <w:t>Opdracht</w:t>
      </w:r>
      <w:r w:rsidRPr="00555C9B">
        <w:t xml:space="preserve"> zal gunnen. </w:t>
      </w:r>
      <w:r w:rsidR="00322ADD" w:rsidRPr="00555C9B">
        <w:t>Het protocol voor de loting wordt bekendgemaakt aan de betrokken Inschrijvers indien een loting nodig is.</w:t>
      </w:r>
      <w:r w:rsidR="00440420">
        <w:t xml:space="preserve"> Het is niet mogelijk voor Inschrijvers om aanwezig te zijn bij de loting.</w:t>
      </w:r>
    </w:p>
    <w:bookmarkEnd w:id="334"/>
    <w:bookmarkEnd w:id="356"/>
    <w:p w14:paraId="78B0AE04" w14:textId="77777777" w:rsidR="00E91DF0" w:rsidRPr="00555C9B" w:rsidRDefault="00E91DF0" w:rsidP="00E610F2">
      <w:pPr>
        <w:pStyle w:val="Lijstalinea"/>
        <w:suppressAutoHyphens/>
        <w:ind w:left="720"/>
      </w:pPr>
    </w:p>
    <w:p w14:paraId="2D10C1CC" w14:textId="77777777" w:rsidR="00813817" w:rsidRPr="00555C9B" w:rsidRDefault="00813817" w:rsidP="00813817">
      <w:pPr>
        <w:suppressAutoHyphens/>
      </w:pPr>
      <w:r w:rsidRPr="00555C9B">
        <w:rPr>
          <w:i/>
        </w:rPr>
        <w:t xml:space="preserve">Fase 4: eventuele </w:t>
      </w:r>
      <w:r w:rsidR="000C5B41">
        <w:rPr>
          <w:i/>
        </w:rPr>
        <w:t>v</w:t>
      </w:r>
      <w:r w:rsidRPr="00555C9B">
        <w:rPr>
          <w:i/>
        </w:rPr>
        <w:t>erificatiebespreking</w:t>
      </w:r>
    </w:p>
    <w:p w14:paraId="76E780B4" w14:textId="0AC2E4B3" w:rsidR="00813817" w:rsidRPr="00555C9B" w:rsidRDefault="000C5B41" w:rsidP="00813817">
      <w:pPr>
        <w:suppressAutoHyphens/>
      </w:pPr>
      <w:r w:rsidRPr="00555C9B">
        <w:lastRenderedPageBreak/>
        <w:t xml:space="preserve">De Aanbestedende Dienst </w:t>
      </w:r>
      <w:r w:rsidR="00813817" w:rsidRPr="00555C9B">
        <w:t>kan beslissen om tijdens de opschortende en bezwaartermijn (zie paragraaf</w:t>
      </w:r>
      <w:r w:rsidR="00440420">
        <w:t xml:space="preserve"> 4.14</w:t>
      </w:r>
      <w:r w:rsidR="00813817" w:rsidRPr="00555C9B">
        <w:t xml:space="preserve">) met de Inschrijver aan wie zij voornemens is de Opdracht te gunnen, een </w:t>
      </w:r>
      <w:r>
        <w:t>v</w:t>
      </w:r>
      <w:r w:rsidR="00813817" w:rsidRPr="00555C9B">
        <w:t xml:space="preserve">erificatiebespreking te houden. Dit gesprek is gericht op een eventuele verduidelijking en verificatie van de Inschrijving ten opzichte van het Programma van Eisen en wensen. Indien uit de </w:t>
      </w:r>
      <w:r>
        <w:t>v</w:t>
      </w:r>
      <w:r w:rsidR="00813817" w:rsidRPr="00555C9B">
        <w:t xml:space="preserve">erificatiebespreking blijkt dat de Inschrijving toch niet voldoet aan hetgeen in de aanbestedingsprocedure is geëist, dan wordt diens Inschrijving alsnog ongeldig verklaard. Indien de Inschrijver aan wie de </w:t>
      </w:r>
      <w:r w:rsidR="00F80159">
        <w:t>O</w:t>
      </w:r>
      <w:r w:rsidR="00813817" w:rsidRPr="00555C9B">
        <w:t xml:space="preserve">pdracht is gegund, tevens de Inschrijver met de laagste prijs is, maakt </w:t>
      </w:r>
      <w:r w:rsidR="00FE7FDD">
        <w:t>NIPV</w:t>
      </w:r>
      <w:r w:rsidR="00813817" w:rsidRPr="00555C9B">
        <w:t xml:space="preserve"> een nieuwe beoordeling voor het subgunningscriterium inzake prijs en stelt vervolgens een nieuwe rangorde vast. </w:t>
      </w:r>
      <w:r w:rsidR="005528B2" w:rsidRPr="00555C9B">
        <w:t>De Aanbestedende Dienst</w:t>
      </w:r>
      <w:r w:rsidR="00813817" w:rsidRPr="00555C9B">
        <w:t xml:space="preserve"> zal vervolgens de Opdracht gunnen aan de Inschrijver die na de nieuwe beoordeling inzake het subgunningscriterium de Inschrijving met de beste prijs-kwaliteitverhouding heeft ingediend. Voor de vaststelling daarvan gelden de fase beschreven in deze paragraaf.</w:t>
      </w:r>
      <w:r w:rsidR="00813817" w:rsidRPr="00555C9B" w:rsidDel="00D459FF">
        <w:t xml:space="preserve"> </w:t>
      </w:r>
    </w:p>
    <w:p w14:paraId="2BC5FAB2" w14:textId="77777777" w:rsidR="005528B2" w:rsidRDefault="005528B2" w:rsidP="00813817">
      <w:pPr>
        <w:suppressAutoHyphens/>
        <w:rPr>
          <w:i/>
          <w:iCs/>
        </w:rPr>
      </w:pPr>
    </w:p>
    <w:p w14:paraId="652F4A0A" w14:textId="77777777" w:rsidR="00FC75A1" w:rsidRPr="00555C9B" w:rsidRDefault="00FC75A1" w:rsidP="00813817">
      <w:pPr>
        <w:suppressAutoHyphens/>
        <w:rPr>
          <w:i/>
          <w:iCs/>
        </w:rPr>
      </w:pPr>
      <w:r w:rsidRPr="00555C9B">
        <w:rPr>
          <w:i/>
          <w:iCs/>
        </w:rPr>
        <w:t>Fase 5: Definitieve gunning</w:t>
      </w:r>
    </w:p>
    <w:p w14:paraId="6238577E" w14:textId="74BF5A1E" w:rsidR="00FC75A1" w:rsidRPr="00555C9B" w:rsidRDefault="00FC75A1" w:rsidP="00813817">
      <w:pPr>
        <w:suppressAutoHyphens/>
      </w:pPr>
      <w:r w:rsidRPr="00555C9B">
        <w:t xml:space="preserve">Na beoordeling van de bewijsstukken en de eventuele </w:t>
      </w:r>
      <w:r w:rsidR="005528B2">
        <w:t>v</w:t>
      </w:r>
      <w:r w:rsidRPr="00555C9B">
        <w:t xml:space="preserve">erificatiebespreking, kan de Aanbestedende Dienst overgaan tot de definitieve gunning. Daartoe wordt de </w:t>
      </w:r>
      <w:r w:rsidR="00C71371">
        <w:t>Raamovereenkomst</w:t>
      </w:r>
      <w:r w:rsidRPr="00555C9B">
        <w:t xml:space="preserve"> door beide partijen ondertekend. De Aanbestedende Dienst wijst erop dat de </w:t>
      </w:r>
      <w:r w:rsidR="00C71371">
        <w:t>Raamovereenkomst</w:t>
      </w:r>
      <w:r w:rsidRPr="00555C9B">
        <w:t xml:space="preserve"> pas is gesloten en de Opdracht dus pas definitief is gegund wanneer de </w:t>
      </w:r>
      <w:r w:rsidR="00C71371">
        <w:t>Raamovereenkomst</w:t>
      </w:r>
      <w:r w:rsidRPr="00555C9B">
        <w:t xml:space="preserve"> door alle contractpartijen rechtsgeldig is ondertekend. </w:t>
      </w:r>
    </w:p>
    <w:p w14:paraId="26817243" w14:textId="77777777" w:rsidR="00E91DF0" w:rsidRPr="00555C9B" w:rsidRDefault="00E91DF0" w:rsidP="00E610F2">
      <w:pPr>
        <w:suppressAutoHyphens/>
      </w:pPr>
      <w:r w:rsidRPr="00555C9B">
        <w:br w:type="page"/>
      </w:r>
    </w:p>
    <w:p w14:paraId="4F0946FC" w14:textId="13E75376" w:rsidR="00EE2779" w:rsidRPr="00555C9B" w:rsidRDefault="00EE2779" w:rsidP="00E610F2">
      <w:pPr>
        <w:pStyle w:val="KopBijlage"/>
        <w:suppressAutoHyphens/>
      </w:pPr>
      <w:bookmarkStart w:id="357" w:name="_Toc106790616"/>
      <w:bookmarkStart w:id="358" w:name="_Toc71037050"/>
      <w:bookmarkStart w:id="359" w:name="_Hlk105583906"/>
      <w:bookmarkStart w:id="360" w:name="_Toc419285415"/>
      <w:bookmarkStart w:id="361" w:name="_Toc421086911"/>
      <w:bookmarkStart w:id="362" w:name="_Toc421100634"/>
      <w:bookmarkStart w:id="363" w:name="_Toc415556266"/>
      <w:r w:rsidRPr="00555C9B">
        <w:lastRenderedPageBreak/>
        <w:t>Bijlage</w:t>
      </w:r>
      <w:r w:rsidR="007D2686">
        <w:t>n</w:t>
      </w:r>
      <w:bookmarkEnd w:id="357"/>
      <w:r w:rsidRPr="00555C9B">
        <w:t xml:space="preserve"> </w:t>
      </w:r>
      <w:r w:rsidR="00F163B3" w:rsidRPr="00555C9B">
        <w:br/>
      </w:r>
      <w:bookmarkEnd w:id="358"/>
    </w:p>
    <w:p w14:paraId="5234F23C" w14:textId="66C70025" w:rsidR="001A2614" w:rsidRDefault="007D2686" w:rsidP="00E610F2">
      <w:pPr>
        <w:suppressAutoHyphens/>
        <w:spacing w:line="276" w:lineRule="auto"/>
        <w:rPr>
          <w:rFonts w:cs="Arial"/>
        </w:rPr>
      </w:pPr>
      <w:r w:rsidRPr="00A8167B">
        <w:rPr>
          <w:rFonts w:cs="Arial"/>
          <w:b/>
          <w:bCs/>
        </w:rPr>
        <w:t>Bijlage 1.</w:t>
      </w:r>
      <w:r>
        <w:rPr>
          <w:rFonts w:cs="Arial"/>
        </w:rPr>
        <w:tab/>
        <w:t>Checklist Inschrijving</w:t>
      </w:r>
    </w:p>
    <w:p w14:paraId="7B5D7948" w14:textId="1F711EB5" w:rsidR="007D2686" w:rsidRDefault="007D2686" w:rsidP="00E610F2">
      <w:pPr>
        <w:suppressAutoHyphens/>
        <w:spacing w:line="276" w:lineRule="auto"/>
        <w:rPr>
          <w:rFonts w:cs="Arial"/>
        </w:rPr>
      </w:pPr>
      <w:r w:rsidRPr="00A8167B">
        <w:rPr>
          <w:rFonts w:cs="Arial"/>
          <w:b/>
          <w:bCs/>
        </w:rPr>
        <w:t>Bijlage 2.</w:t>
      </w:r>
      <w:r>
        <w:rPr>
          <w:rFonts w:cs="Arial"/>
        </w:rPr>
        <w:tab/>
        <w:t xml:space="preserve">Concept </w:t>
      </w:r>
      <w:r w:rsidR="00C71371">
        <w:rPr>
          <w:rFonts w:cs="Arial"/>
        </w:rPr>
        <w:t>Raamovereenkomst</w:t>
      </w:r>
    </w:p>
    <w:p w14:paraId="5C26E725" w14:textId="3165A686" w:rsidR="007D2686" w:rsidRDefault="007D2686" w:rsidP="00E610F2">
      <w:pPr>
        <w:suppressAutoHyphens/>
        <w:spacing w:line="276" w:lineRule="auto"/>
        <w:rPr>
          <w:rFonts w:cs="Arial"/>
        </w:rPr>
      </w:pPr>
      <w:r w:rsidRPr="00A8167B">
        <w:rPr>
          <w:rFonts w:cs="Arial"/>
          <w:b/>
          <w:bCs/>
        </w:rPr>
        <w:t>Bijlage 3.</w:t>
      </w:r>
      <w:r>
        <w:rPr>
          <w:rFonts w:cs="Arial"/>
        </w:rPr>
        <w:t xml:space="preserve"> </w:t>
      </w:r>
      <w:r>
        <w:rPr>
          <w:rFonts w:cs="Arial"/>
        </w:rPr>
        <w:tab/>
        <w:t>Inkoopvoorwaarden</w:t>
      </w:r>
    </w:p>
    <w:p w14:paraId="23B223F2" w14:textId="3D177255" w:rsidR="007D2686" w:rsidRDefault="007D2686" w:rsidP="00E610F2">
      <w:pPr>
        <w:suppressAutoHyphens/>
        <w:spacing w:line="276" w:lineRule="auto"/>
        <w:rPr>
          <w:rFonts w:cs="Arial"/>
        </w:rPr>
      </w:pPr>
      <w:r w:rsidRPr="00A8167B">
        <w:rPr>
          <w:rFonts w:cs="Arial"/>
          <w:b/>
          <w:bCs/>
        </w:rPr>
        <w:t>Bijlage 4.</w:t>
      </w:r>
      <w:r>
        <w:rPr>
          <w:rFonts w:cs="Arial"/>
        </w:rPr>
        <w:tab/>
        <w:t>Uniform Europees Aanbestedingsdocument</w:t>
      </w:r>
    </w:p>
    <w:p w14:paraId="4789ED29" w14:textId="31090748" w:rsidR="007D2686" w:rsidRDefault="007D2686" w:rsidP="00E610F2">
      <w:pPr>
        <w:suppressAutoHyphens/>
        <w:spacing w:line="276" w:lineRule="auto"/>
        <w:rPr>
          <w:rFonts w:cs="Arial"/>
        </w:rPr>
      </w:pPr>
      <w:r w:rsidRPr="00A8167B">
        <w:rPr>
          <w:rFonts w:cs="Arial"/>
          <w:b/>
          <w:bCs/>
        </w:rPr>
        <w:t>Bijlage 5.</w:t>
      </w:r>
      <w:r>
        <w:rPr>
          <w:rFonts w:cs="Arial"/>
        </w:rPr>
        <w:tab/>
        <w:t>Formulier referentieopdracht</w:t>
      </w:r>
    </w:p>
    <w:p w14:paraId="4269354A" w14:textId="266B6CB9" w:rsidR="007D2686" w:rsidRDefault="007D2686" w:rsidP="00E610F2">
      <w:pPr>
        <w:suppressAutoHyphens/>
        <w:spacing w:line="276" w:lineRule="auto"/>
        <w:rPr>
          <w:rFonts w:cs="Arial"/>
        </w:rPr>
      </w:pPr>
      <w:r w:rsidRPr="00A8167B">
        <w:rPr>
          <w:rFonts w:cs="Arial"/>
          <w:b/>
          <w:bCs/>
        </w:rPr>
        <w:t>Bijlage 6.</w:t>
      </w:r>
      <w:r>
        <w:rPr>
          <w:rFonts w:cs="Arial"/>
        </w:rPr>
        <w:tab/>
        <w:t>Programma van Eisen</w:t>
      </w:r>
    </w:p>
    <w:p w14:paraId="0236AFCE" w14:textId="452F1114" w:rsidR="00A8167B" w:rsidRDefault="00A8167B" w:rsidP="00E610F2">
      <w:pPr>
        <w:suppressAutoHyphens/>
        <w:spacing w:line="276" w:lineRule="auto"/>
        <w:rPr>
          <w:rFonts w:cs="Arial"/>
        </w:rPr>
      </w:pPr>
      <w:r w:rsidRPr="00A8167B">
        <w:rPr>
          <w:rFonts w:cs="Arial"/>
          <w:b/>
          <w:bCs/>
        </w:rPr>
        <w:t>Bijlage 7.</w:t>
      </w:r>
      <w:r>
        <w:rPr>
          <w:rFonts w:cs="Arial"/>
        </w:rPr>
        <w:tab/>
        <w:t>Conformiteitenverklaring</w:t>
      </w:r>
    </w:p>
    <w:p w14:paraId="39AF0821" w14:textId="5AB68C1C" w:rsidR="00A8167B" w:rsidRDefault="00A8167B" w:rsidP="00A8167B">
      <w:pPr>
        <w:suppressAutoHyphens/>
        <w:spacing w:line="276" w:lineRule="auto"/>
        <w:ind w:left="1440" w:hanging="1440"/>
        <w:rPr>
          <w:rFonts w:cs="Arial"/>
        </w:rPr>
      </w:pPr>
      <w:r w:rsidRPr="00A8167B">
        <w:rPr>
          <w:rFonts w:cs="Arial"/>
          <w:b/>
          <w:bCs/>
        </w:rPr>
        <w:t>Bijlage 8.</w:t>
      </w:r>
      <w:r>
        <w:rPr>
          <w:rFonts w:cs="Arial"/>
        </w:rPr>
        <w:tab/>
        <w:t>Procedure klachtenafhandeling bij (EU) aanbestedingen door de Aanbestedende Dienst</w:t>
      </w:r>
    </w:p>
    <w:p w14:paraId="2829E8B0" w14:textId="76334229" w:rsidR="00A8167B" w:rsidRDefault="00A8167B" w:rsidP="00A8167B">
      <w:pPr>
        <w:suppressAutoHyphens/>
        <w:spacing w:line="276" w:lineRule="auto"/>
        <w:ind w:left="1440" w:hanging="1440"/>
        <w:rPr>
          <w:rFonts w:cs="Arial"/>
        </w:rPr>
      </w:pPr>
      <w:r w:rsidRPr="00A8167B">
        <w:rPr>
          <w:rFonts w:cs="Arial"/>
          <w:b/>
          <w:bCs/>
        </w:rPr>
        <w:t>Bijlage 9.</w:t>
      </w:r>
      <w:r>
        <w:rPr>
          <w:rFonts w:cs="Arial"/>
        </w:rPr>
        <w:tab/>
        <w:t>Klachtenformulier aanbestedingen</w:t>
      </w:r>
    </w:p>
    <w:p w14:paraId="277E0720" w14:textId="2A3CD392" w:rsidR="00A8167B" w:rsidRDefault="00A8167B" w:rsidP="00A8167B">
      <w:pPr>
        <w:suppressAutoHyphens/>
        <w:spacing w:line="276" w:lineRule="auto"/>
        <w:ind w:left="1440" w:hanging="1440"/>
        <w:rPr>
          <w:rFonts w:cs="Arial"/>
        </w:rPr>
      </w:pPr>
      <w:r w:rsidRPr="00A8167B">
        <w:rPr>
          <w:rFonts w:cs="Arial"/>
          <w:b/>
          <w:bCs/>
        </w:rPr>
        <w:t>Bijlage 10.</w:t>
      </w:r>
      <w:r>
        <w:rPr>
          <w:rFonts w:cs="Arial"/>
        </w:rPr>
        <w:tab/>
        <w:t>Prijzenblad</w:t>
      </w:r>
    </w:p>
    <w:p w14:paraId="4CE15758" w14:textId="271949D6" w:rsidR="00A8167B" w:rsidRDefault="00A8167B" w:rsidP="00A8167B">
      <w:pPr>
        <w:suppressAutoHyphens/>
        <w:spacing w:line="276" w:lineRule="auto"/>
        <w:ind w:left="1440" w:hanging="1440"/>
        <w:rPr>
          <w:rFonts w:cs="Arial"/>
        </w:rPr>
      </w:pPr>
      <w:r w:rsidRPr="00A8167B">
        <w:rPr>
          <w:rFonts w:cs="Arial"/>
          <w:b/>
          <w:bCs/>
        </w:rPr>
        <w:t>Bijlage 1</w:t>
      </w:r>
      <w:r w:rsidR="009F2EC6">
        <w:rPr>
          <w:rFonts w:cs="Arial"/>
          <w:b/>
          <w:bCs/>
        </w:rPr>
        <w:t>1</w:t>
      </w:r>
      <w:r w:rsidRPr="00A8167B">
        <w:rPr>
          <w:rFonts w:cs="Arial"/>
          <w:b/>
          <w:bCs/>
        </w:rPr>
        <w:t>.</w:t>
      </w:r>
      <w:r>
        <w:rPr>
          <w:rFonts w:cs="Arial"/>
        </w:rPr>
        <w:tab/>
        <w:t>Stappenplan digitaal inschrijven op overheidsopdrachten via TenderNed</w:t>
      </w:r>
    </w:p>
    <w:p w14:paraId="4DEC269B" w14:textId="78BFD0B0" w:rsidR="00A8167B" w:rsidRDefault="00A8167B" w:rsidP="00A8167B">
      <w:pPr>
        <w:suppressAutoHyphens/>
        <w:spacing w:line="276" w:lineRule="auto"/>
        <w:ind w:left="1440" w:hanging="1440"/>
        <w:rPr>
          <w:rFonts w:cs="Arial"/>
        </w:rPr>
      </w:pPr>
      <w:r w:rsidRPr="00A8167B">
        <w:rPr>
          <w:rFonts w:cs="Arial"/>
          <w:b/>
          <w:bCs/>
        </w:rPr>
        <w:t>Bijlage 1</w:t>
      </w:r>
      <w:r w:rsidR="009F2EC6">
        <w:rPr>
          <w:rFonts w:cs="Arial"/>
          <w:b/>
          <w:bCs/>
        </w:rPr>
        <w:t>2</w:t>
      </w:r>
      <w:r w:rsidRPr="00A8167B">
        <w:rPr>
          <w:rFonts w:cs="Arial"/>
          <w:b/>
          <w:bCs/>
        </w:rPr>
        <w:t>.</w:t>
      </w:r>
      <w:r>
        <w:rPr>
          <w:rFonts w:cs="Arial"/>
        </w:rPr>
        <w:tab/>
        <w:t>Verklaring Samenwerkingsverband</w:t>
      </w:r>
    </w:p>
    <w:p w14:paraId="3C830540" w14:textId="6CAC0CA2" w:rsidR="001949EF" w:rsidRDefault="00A8167B" w:rsidP="00A8167B">
      <w:pPr>
        <w:suppressAutoHyphens/>
        <w:spacing w:line="276" w:lineRule="auto"/>
        <w:ind w:left="1440" w:hanging="1440"/>
        <w:rPr>
          <w:rFonts w:cs="Arial"/>
        </w:rPr>
      </w:pPr>
      <w:r w:rsidRPr="00A8167B">
        <w:rPr>
          <w:rFonts w:cs="Arial"/>
          <w:b/>
          <w:bCs/>
        </w:rPr>
        <w:t>Bijlage 1</w:t>
      </w:r>
      <w:r w:rsidR="009F2EC6">
        <w:rPr>
          <w:rFonts w:cs="Arial"/>
          <w:b/>
          <w:bCs/>
        </w:rPr>
        <w:t>3</w:t>
      </w:r>
      <w:r w:rsidRPr="00A8167B">
        <w:rPr>
          <w:rFonts w:cs="Arial"/>
          <w:b/>
          <w:bCs/>
        </w:rPr>
        <w:t>.</w:t>
      </w:r>
      <w:r>
        <w:rPr>
          <w:rFonts w:cs="Arial"/>
        </w:rPr>
        <w:tab/>
        <w:t>Verklaring middelen derde</w:t>
      </w:r>
      <w:bookmarkEnd w:id="359"/>
    </w:p>
    <w:p w14:paraId="002E8631" w14:textId="4A0FB91C" w:rsidR="006408A1" w:rsidRPr="00555C9B" w:rsidRDefault="006408A1" w:rsidP="00A8167B">
      <w:pPr>
        <w:suppressAutoHyphens/>
        <w:spacing w:line="276" w:lineRule="auto"/>
        <w:ind w:left="1440" w:hanging="1440"/>
        <w:rPr>
          <w:rFonts w:cs="Arial"/>
        </w:rPr>
      </w:pPr>
      <w:r>
        <w:rPr>
          <w:rFonts w:cs="Arial"/>
          <w:b/>
          <w:bCs/>
        </w:rPr>
        <w:t>Bijlage 1</w:t>
      </w:r>
      <w:r w:rsidR="009F2EC6">
        <w:rPr>
          <w:rFonts w:cs="Arial"/>
          <w:b/>
          <w:bCs/>
        </w:rPr>
        <w:t>4</w:t>
      </w:r>
      <w:r>
        <w:rPr>
          <w:rFonts w:cs="Arial"/>
          <w:b/>
          <w:bCs/>
        </w:rPr>
        <w:t>.</w:t>
      </w:r>
      <w:r>
        <w:rPr>
          <w:rFonts w:cs="Arial"/>
        </w:rPr>
        <w:tab/>
      </w:r>
      <w:r>
        <w:rPr>
          <w:rStyle w:val="Hyperlink"/>
          <w:color w:val="auto"/>
          <w:u w:val="none"/>
        </w:rPr>
        <w:t>P</w:t>
      </w:r>
      <w:r w:rsidRPr="00555C9B">
        <w:rPr>
          <w:rStyle w:val="Hyperlink"/>
          <w:color w:val="auto"/>
          <w:u w:val="none"/>
        </w:rPr>
        <w:t>rocedure meldplicht datalekken</w:t>
      </w:r>
      <w:bookmarkEnd w:id="360"/>
      <w:bookmarkEnd w:id="361"/>
      <w:bookmarkEnd w:id="362"/>
      <w:bookmarkEnd w:id="363"/>
    </w:p>
    <w:sectPr w:rsidR="006408A1" w:rsidRPr="00555C9B" w:rsidSect="00492BFC">
      <w:footerReference w:type="even" r:id="rId20"/>
      <w:footerReference w:type="default" r:id="rId21"/>
      <w:headerReference w:type="first" r:id="rId22"/>
      <w:type w:val="oddPage"/>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FF6EE" w14:textId="77777777" w:rsidR="00226E8F" w:rsidRDefault="00226E8F">
      <w:r>
        <w:separator/>
      </w:r>
    </w:p>
    <w:p w14:paraId="3AB0CD78" w14:textId="77777777" w:rsidR="00226E8F" w:rsidRDefault="00226E8F"/>
  </w:endnote>
  <w:endnote w:type="continuationSeparator" w:id="0">
    <w:p w14:paraId="19C516BB" w14:textId="77777777" w:rsidR="00226E8F" w:rsidRDefault="00226E8F">
      <w:r>
        <w:continuationSeparator/>
      </w:r>
    </w:p>
    <w:p w14:paraId="3905B6BC" w14:textId="77777777" w:rsidR="00226E8F" w:rsidRDefault="00226E8F"/>
  </w:endnote>
  <w:endnote w:type="continuationNotice" w:id="1">
    <w:p w14:paraId="57975A4C" w14:textId="77777777" w:rsidR="00226E8F" w:rsidRDefault="00226E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97C52" w14:paraId="5E7C8692" w14:textId="77777777" w:rsidTr="00E91DF0">
      <w:tc>
        <w:tcPr>
          <w:tcW w:w="7573" w:type="dxa"/>
          <w:shd w:val="clear" w:color="auto" w:fill="auto"/>
        </w:tcPr>
        <w:p w14:paraId="4760C093" w14:textId="6A1B6A9C" w:rsidR="00297C52" w:rsidRDefault="0040067F" w:rsidP="00DB375A">
          <w:pPr>
            <w:pStyle w:val="Huisstijl-Voettekst"/>
          </w:pPr>
          <w:r>
            <w:t>NIPV</w:t>
          </w:r>
          <w:r w:rsidR="00297C52">
            <w:tab/>
          </w:r>
        </w:p>
      </w:tc>
      <w:tc>
        <w:tcPr>
          <w:tcW w:w="644" w:type="dxa"/>
          <w:shd w:val="clear" w:color="auto" w:fill="auto"/>
        </w:tcPr>
        <w:p w14:paraId="65C8AC07" w14:textId="77777777" w:rsidR="00297C52" w:rsidRDefault="00297C52" w:rsidP="00DB375A">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t>6</w:t>
          </w:r>
          <w:r>
            <w:rPr>
              <w:color w:val="2B579A"/>
              <w:shd w:val="clear" w:color="auto" w:fill="E6E6E6"/>
            </w:rPr>
            <w:fldChar w:fldCharType="end"/>
          </w:r>
          <w:r>
            <w:t>/</w:t>
          </w:r>
          <w:fldSimple w:instr="NUMPAGES   \* MERGEFORMAT">
            <w:r>
              <w:t>61</w:t>
            </w:r>
          </w:fldSimple>
        </w:p>
      </w:tc>
    </w:tr>
  </w:tbl>
  <w:p w14:paraId="6A437CCF" w14:textId="77777777" w:rsidR="00297C52" w:rsidRDefault="00297C52"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863121"/>
      <w:docPartObj>
        <w:docPartGallery w:val="Page Numbers (Bottom of Page)"/>
        <w:docPartUnique/>
      </w:docPartObj>
    </w:sdtPr>
    <w:sdtEndPr>
      <w:rPr>
        <w:sz w:val="18"/>
        <w:szCs w:val="18"/>
      </w:rPr>
    </w:sdtEndPr>
    <w:sdtContent>
      <w:p w14:paraId="43390973" w14:textId="77777777" w:rsidR="00297C52" w:rsidRPr="00F0528C" w:rsidRDefault="00297C52">
        <w:pPr>
          <w:pStyle w:val="Voettekst"/>
          <w:jc w:val="right"/>
          <w:rPr>
            <w:sz w:val="18"/>
            <w:szCs w:val="18"/>
          </w:rPr>
        </w:pPr>
        <w:r w:rsidRPr="00F0528C">
          <w:rPr>
            <w:color w:val="2B579A"/>
            <w:sz w:val="18"/>
            <w:szCs w:val="18"/>
            <w:shd w:val="clear" w:color="auto" w:fill="E6E6E6"/>
          </w:rPr>
          <w:fldChar w:fldCharType="begin"/>
        </w:r>
        <w:r w:rsidRPr="00F0528C">
          <w:rPr>
            <w:sz w:val="18"/>
            <w:szCs w:val="18"/>
          </w:rPr>
          <w:instrText>PAGE   \* MERGEFORMAT</w:instrText>
        </w:r>
        <w:r w:rsidRPr="00F0528C">
          <w:rPr>
            <w:color w:val="2B579A"/>
            <w:sz w:val="18"/>
            <w:szCs w:val="18"/>
            <w:shd w:val="clear" w:color="auto" w:fill="E6E6E6"/>
          </w:rPr>
          <w:fldChar w:fldCharType="separate"/>
        </w:r>
        <w:r w:rsidRPr="00F0528C">
          <w:rPr>
            <w:sz w:val="18"/>
            <w:szCs w:val="18"/>
          </w:rPr>
          <w:t>2</w:t>
        </w:r>
        <w:r w:rsidRPr="00F0528C">
          <w:rPr>
            <w:color w:val="2B579A"/>
            <w:sz w:val="18"/>
            <w:szCs w:val="18"/>
            <w:shd w:val="clear" w:color="auto" w:fill="E6E6E6"/>
          </w:rPr>
          <w:fldChar w:fldCharType="end"/>
        </w:r>
      </w:p>
    </w:sdtContent>
  </w:sdt>
  <w:p w14:paraId="7E2C65ED" w14:textId="77777777" w:rsidR="00297C52" w:rsidRDefault="00297C52"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A315B" w14:textId="77777777" w:rsidR="00226E8F" w:rsidRPr="00D94D07" w:rsidRDefault="00226E8F" w:rsidP="00A00378">
      <w:pPr>
        <w:spacing w:line="200" w:lineRule="exact"/>
        <w:rPr>
          <w:sz w:val="2"/>
        </w:rPr>
      </w:pPr>
      <w:r>
        <w:separator/>
      </w:r>
    </w:p>
  </w:footnote>
  <w:footnote w:type="continuationSeparator" w:id="0">
    <w:p w14:paraId="46B2D578" w14:textId="77777777" w:rsidR="00226E8F" w:rsidRDefault="00226E8F">
      <w:r>
        <w:continuationSeparator/>
      </w:r>
    </w:p>
    <w:p w14:paraId="55B43695" w14:textId="77777777" w:rsidR="00226E8F" w:rsidRDefault="00226E8F"/>
  </w:footnote>
  <w:footnote w:type="continuationNotice" w:id="1">
    <w:p w14:paraId="50E110CF" w14:textId="77777777" w:rsidR="00226E8F" w:rsidRDefault="00226E8F">
      <w:pPr>
        <w:spacing w:line="240" w:lineRule="auto"/>
      </w:pPr>
    </w:p>
  </w:footnote>
  <w:footnote w:id="2">
    <w:p w14:paraId="7D760A8D" w14:textId="77777777" w:rsidR="00E852CC" w:rsidRDefault="00E852CC" w:rsidP="00E852CC">
      <w:pPr>
        <w:pStyle w:val="Voetnoottekst"/>
      </w:pPr>
      <w:r>
        <w:rPr>
          <w:rStyle w:val="Voetnootmarkering"/>
        </w:rPr>
        <w:footnoteRef/>
      </w:r>
      <w:r>
        <w:t xml:space="preserve"> </w:t>
      </w:r>
      <w:r w:rsidRPr="00A70C78">
        <w:t>https://www.tenderned.nl/cms/tenderned-voor-ondernemingen</w:t>
      </w:r>
    </w:p>
  </w:footnote>
  <w:footnote w:id="3">
    <w:p w14:paraId="347FAD9F" w14:textId="77777777" w:rsidR="00E852CC" w:rsidRDefault="00E852CC" w:rsidP="00E852CC">
      <w:pPr>
        <w:pStyle w:val="Voetnoottekst"/>
      </w:pPr>
      <w:r>
        <w:rPr>
          <w:rStyle w:val="Voetnootmarkering"/>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297C52" w14:paraId="7E169F2C" w14:textId="77777777" w:rsidTr="00927491">
      <w:trPr>
        <w:cantSplit/>
        <w:trHeight w:val="2721"/>
      </w:trPr>
      <w:tc>
        <w:tcPr>
          <w:tcW w:w="11907" w:type="dxa"/>
        </w:tcPr>
        <w:p w14:paraId="62F8CE7E" w14:textId="77777777" w:rsidR="00297C52" w:rsidRDefault="00297C52" w:rsidP="00D45D79"/>
      </w:tc>
    </w:tr>
  </w:tbl>
  <w:p w14:paraId="44E54E4D" w14:textId="77777777" w:rsidR="00297C52" w:rsidRDefault="00297C52"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15:restartNumberingAfterBreak="0">
    <w:nsid w:val="19A634E6"/>
    <w:multiLevelType w:val="hybridMultilevel"/>
    <w:tmpl w:val="97D8CF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C50AE1"/>
    <w:multiLevelType w:val="hybridMultilevel"/>
    <w:tmpl w:val="E86E69C0"/>
    <w:lvl w:ilvl="0" w:tplc="781C4454">
      <w:start w:val="1"/>
      <w:numFmt w:val="decimal"/>
      <w:lvlText w:val="%1."/>
      <w:lvlJc w:val="left"/>
      <w:pPr>
        <w:tabs>
          <w:tab w:val="num" w:pos="567"/>
        </w:tabs>
        <w:ind w:left="567" w:hanging="567"/>
      </w:pPr>
      <w:rPr>
        <w:rFonts w:hint="default"/>
        <w:b w:val="0"/>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4"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F6E15"/>
    <w:multiLevelType w:val="hybridMultilevel"/>
    <w:tmpl w:val="CE5C341A"/>
    <w:lvl w:ilvl="0" w:tplc="AEE869B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C97030"/>
    <w:multiLevelType w:val="hybridMultilevel"/>
    <w:tmpl w:val="4BBAA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7"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0"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1"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2"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9374740">
    <w:abstractNumId w:val="8"/>
  </w:num>
  <w:num w:numId="2" w16cid:durableId="180973853">
    <w:abstractNumId w:val="14"/>
  </w:num>
  <w:num w:numId="3" w16cid:durableId="1194197931">
    <w:abstractNumId w:val="9"/>
  </w:num>
  <w:num w:numId="4" w16cid:durableId="1361277847">
    <w:abstractNumId w:val="22"/>
  </w:num>
  <w:num w:numId="5" w16cid:durableId="470791">
    <w:abstractNumId w:val="10"/>
  </w:num>
  <w:num w:numId="6" w16cid:durableId="2029021205">
    <w:abstractNumId w:val="21"/>
  </w:num>
  <w:num w:numId="7" w16cid:durableId="734201670">
    <w:abstractNumId w:val="6"/>
  </w:num>
  <w:num w:numId="8" w16cid:durableId="572665458">
    <w:abstractNumId w:val="11"/>
  </w:num>
  <w:num w:numId="9" w16cid:durableId="1917477818">
    <w:abstractNumId w:val="1"/>
  </w:num>
  <w:num w:numId="10" w16cid:durableId="1714042871">
    <w:abstractNumId w:val="16"/>
  </w:num>
  <w:num w:numId="11" w16cid:durableId="2139957674">
    <w:abstractNumId w:val="20"/>
  </w:num>
  <w:num w:numId="12" w16cid:durableId="742415955">
    <w:abstractNumId w:val="8"/>
    <w:lvlOverride w:ilvl="0">
      <w:startOverride w:val="6"/>
    </w:lvlOverride>
    <w:lvlOverride w:ilvl="1">
      <w:startOverride w:val="2"/>
    </w:lvlOverride>
  </w:num>
  <w:num w:numId="13" w16cid:durableId="1317421857">
    <w:abstractNumId w:val="19"/>
  </w:num>
  <w:num w:numId="14" w16cid:durableId="339506672">
    <w:abstractNumId w:val="4"/>
  </w:num>
  <w:num w:numId="15" w16cid:durableId="1490556232">
    <w:abstractNumId w:val="24"/>
  </w:num>
  <w:num w:numId="16" w16cid:durableId="1828590677">
    <w:abstractNumId w:val="23"/>
  </w:num>
  <w:num w:numId="17" w16cid:durableId="1635334437">
    <w:abstractNumId w:val="5"/>
  </w:num>
  <w:num w:numId="18" w16cid:durableId="1916819261">
    <w:abstractNumId w:val="17"/>
  </w:num>
  <w:num w:numId="19" w16cid:durableId="1526597246">
    <w:abstractNumId w:val="8"/>
    <w:lvlOverride w:ilvl="0">
      <w:startOverride w:val="9"/>
    </w:lvlOverride>
    <w:lvlOverride w:ilvl="1">
      <w:startOverride w:val="3"/>
    </w:lvlOverride>
  </w:num>
  <w:num w:numId="20" w16cid:durableId="878130702">
    <w:abstractNumId w:val="18"/>
  </w:num>
  <w:num w:numId="21" w16cid:durableId="999042696">
    <w:abstractNumId w:val="7"/>
  </w:num>
  <w:num w:numId="22" w16cid:durableId="10896960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236611">
    <w:abstractNumId w:val="13"/>
  </w:num>
  <w:num w:numId="24" w16cid:durableId="1069115143">
    <w:abstractNumId w:val="12"/>
  </w:num>
  <w:num w:numId="25" w16cid:durableId="90588519">
    <w:abstractNumId w:val="15"/>
  </w:num>
  <w:num w:numId="26" w16cid:durableId="1347289488">
    <w:abstractNumId w:val="2"/>
  </w:num>
  <w:num w:numId="27" w16cid:durableId="39748635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CE1502"/>
    <w:rsid w:val="00000257"/>
    <w:rsid w:val="0000076F"/>
    <w:rsid w:val="00000EC5"/>
    <w:rsid w:val="00002C14"/>
    <w:rsid w:val="0000316E"/>
    <w:rsid w:val="00003B17"/>
    <w:rsid w:val="00004798"/>
    <w:rsid w:val="00004C11"/>
    <w:rsid w:val="00005F24"/>
    <w:rsid w:val="00006D0C"/>
    <w:rsid w:val="00006E4E"/>
    <w:rsid w:val="00006E61"/>
    <w:rsid w:val="00012771"/>
    <w:rsid w:val="00012C31"/>
    <w:rsid w:val="00013107"/>
    <w:rsid w:val="0001474E"/>
    <w:rsid w:val="00015D8A"/>
    <w:rsid w:val="00017454"/>
    <w:rsid w:val="00020D2D"/>
    <w:rsid w:val="0002162C"/>
    <w:rsid w:val="00021965"/>
    <w:rsid w:val="0002447D"/>
    <w:rsid w:val="0002448C"/>
    <w:rsid w:val="000249B4"/>
    <w:rsid w:val="00024D16"/>
    <w:rsid w:val="00025E83"/>
    <w:rsid w:val="00025EF4"/>
    <w:rsid w:val="0002632A"/>
    <w:rsid w:val="00026726"/>
    <w:rsid w:val="00026CC4"/>
    <w:rsid w:val="00027F7D"/>
    <w:rsid w:val="00030136"/>
    <w:rsid w:val="000317EF"/>
    <w:rsid w:val="00031AD8"/>
    <w:rsid w:val="00031DD1"/>
    <w:rsid w:val="00032337"/>
    <w:rsid w:val="000323CB"/>
    <w:rsid w:val="000338EC"/>
    <w:rsid w:val="00036E7C"/>
    <w:rsid w:val="000411A8"/>
    <w:rsid w:val="0004200B"/>
    <w:rsid w:val="00042D74"/>
    <w:rsid w:val="00042D79"/>
    <w:rsid w:val="00042E46"/>
    <w:rsid w:val="00043915"/>
    <w:rsid w:val="00044A3A"/>
    <w:rsid w:val="00044F47"/>
    <w:rsid w:val="00045F85"/>
    <w:rsid w:val="00047188"/>
    <w:rsid w:val="0004732E"/>
    <w:rsid w:val="00047672"/>
    <w:rsid w:val="00050192"/>
    <w:rsid w:val="00050938"/>
    <w:rsid w:val="00050DFA"/>
    <w:rsid w:val="00051487"/>
    <w:rsid w:val="0005515B"/>
    <w:rsid w:val="00055316"/>
    <w:rsid w:val="00055517"/>
    <w:rsid w:val="0005693A"/>
    <w:rsid w:val="00056A6F"/>
    <w:rsid w:val="00057F3E"/>
    <w:rsid w:val="00059F92"/>
    <w:rsid w:val="00060490"/>
    <w:rsid w:val="00060A0B"/>
    <w:rsid w:val="00060B6D"/>
    <w:rsid w:val="0006128D"/>
    <w:rsid w:val="00061F32"/>
    <w:rsid w:val="0006203F"/>
    <w:rsid w:val="00062404"/>
    <w:rsid w:val="000624AE"/>
    <w:rsid w:val="00062D5D"/>
    <w:rsid w:val="00063743"/>
    <w:rsid w:val="0006431A"/>
    <w:rsid w:val="00064EF5"/>
    <w:rsid w:val="0006514A"/>
    <w:rsid w:val="000654CF"/>
    <w:rsid w:val="00065B5E"/>
    <w:rsid w:val="00065B9D"/>
    <w:rsid w:val="00065F55"/>
    <w:rsid w:val="000665FB"/>
    <w:rsid w:val="00066726"/>
    <w:rsid w:val="00066EA1"/>
    <w:rsid w:val="00070E1C"/>
    <w:rsid w:val="00072B3E"/>
    <w:rsid w:val="00073CA2"/>
    <w:rsid w:val="00073FAF"/>
    <w:rsid w:val="00074B29"/>
    <w:rsid w:val="000753F0"/>
    <w:rsid w:val="00075E5F"/>
    <w:rsid w:val="00076DEE"/>
    <w:rsid w:val="00080150"/>
    <w:rsid w:val="000802E7"/>
    <w:rsid w:val="000807C1"/>
    <w:rsid w:val="00082532"/>
    <w:rsid w:val="0008260B"/>
    <w:rsid w:val="00083580"/>
    <w:rsid w:val="00083757"/>
    <w:rsid w:val="000847F9"/>
    <w:rsid w:val="00084B9F"/>
    <w:rsid w:val="00084BD7"/>
    <w:rsid w:val="00086159"/>
    <w:rsid w:val="00086681"/>
    <w:rsid w:val="000871B8"/>
    <w:rsid w:val="00091854"/>
    <w:rsid w:val="00091BCE"/>
    <w:rsid w:val="000925E6"/>
    <w:rsid w:val="000926E0"/>
    <w:rsid w:val="0009302B"/>
    <w:rsid w:val="000930AE"/>
    <w:rsid w:val="000933AC"/>
    <w:rsid w:val="00095AD2"/>
    <w:rsid w:val="0009650A"/>
    <w:rsid w:val="000965B3"/>
    <w:rsid w:val="000971E8"/>
    <w:rsid w:val="000A23D9"/>
    <w:rsid w:val="000A3CF0"/>
    <w:rsid w:val="000A4780"/>
    <w:rsid w:val="000A61E0"/>
    <w:rsid w:val="000A6257"/>
    <w:rsid w:val="000A64E3"/>
    <w:rsid w:val="000A6A6E"/>
    <w:rsid w:val="000A6E1B"/>
    <w:rsid w:val="000A75B4"/>
    <w:rsid w:val="000A7905"/>
    <w:rsid w:val="000B01EE"/>
    <w:rsid w:val="000B04D1"/>
    <w:rsid w:val="000B0FDA"/>
    <w:rsid w:val="000B50F3"/>
    <w:rsid w:val="000B5C99"/>
    <w:rsid w:val="000B7D83"/>
    <w:rsid w:val="000C05DF"/>
    <w:rsid w:val="000C0DC8"/>
    <w:rsid w:val="000C1409"/>
    <w:rsid w:val="000C36B7"/>
    <w:rsid w:val="000C371D"/>
    <w:rsid w:val="000C37D1"/>
    <w:rsid w:val="000C43A6"/>
    <w:rsid w:val="000C52B0"/>
    <w:rsid w:val="000C5B41"/>
    <w:rsid w:val="000C627C"/>
    <w:rsid w:val="000C6BDE"/>
    <w:rsid w:val="000C6D6D"/>
    <w:rsid w:val="000C79FE"/>
    <w:rsid w:val="000D00F5"/>
    <w:rsid w:val="000D0E59"/>
    <w:rsid w:val="000D0E65"/>
    <w:rsid w:val="000D10A1"/>
    <w:rsid w:val="000D11BF"/>
    <w:rsid w:val="000D12AD"/>
    <w:rsid w:val="000D18B3"/>
    <w:rsid w:val="000D2749"/>
    <w:rsid w:val="000D4B91"/>
    <w:rsid w:val="000D5455"/>
    <w:rsid w:val="000D5AFF"/>
    <w:rsid w:val="000D5E07"/>
    <w:rsid w:val="000D63CC"/>
    <w:rsid w:val="000D75BE"/>
    <w:rsid w:val="000D760D"/>
    <w:rsid w:val="000E0C90"/>
    <w:rsid w:val="000E0DEF"/>
    <w:rsid w:val="000E18FF"/>
    <w:rsid w:val="000E19A7"/>
    <w:rsid w:val="000E2745"/>
    <w:rsid w:val="000E27EA"/>
    <w:rsid w:val="000E2803"/>
    <w:rsid w:val="000E2BFB"/>
    <w:rsid w:val="000E4053"/>
    <w:rsid w:val="000E4F17"/>
    <w:rsid w:val="000E60A2"/>
    <w:rsid w:val="000E6970"/>
    <w:rsid w:val="000E6D35"/>
    <w:rsid w:val="000E7253"/>
    <w:rsid w:val="000F1745"/>
    <w:rsid w:val="000F20DF"/>
    <w:rsid w:val="000F2640"/>
    <w:rsid w:val="000F2B88"/>
    <w:rsid w:val="000F2D06"/>
    <w:rsid w:val="000F3088"/>
    <w:rsid w:val="000F3113"/>
    <w:rsid w:val="000F3517"/>
    <w:rsid w:val="000F48D9"/>
    <w:rsid w:val="000F4B2B"/>
    <w:rsid w:val="000F4E48"/>
    <w:rsid w:val="000F6342"/>
    <w:rsid w:val="000F7137"/>
    <w:rsid w:val="00100638"/>
    <w:rsid w:val="00100684"/>
    <w:rsid w:val="001007D9"/>
    <w:rsid w:val="001012A8"/>
    <w:rsid w:val="00101A68"/>
    <w:rsid w:val="0010204A"/>
    <w:rsid w:val="00102CD0"/>
    <w:rsid w:val="00102E2D"/>
    <w:rsid w:val="0010352A"/>
    <w:rsid w:val="0010411E"/>
    <w:rsid w:val="001042BA"/>
    <w:rsid w:val="00104837"/>
    <w:rsid w:val="00104E74"/>
    <w:rsid w:val="00105C14"/>
    <w:rsid w:val="00106E1F"/>
    <w:rsid w:val="001070F6"/>
    <w:rsid w:val="0011028A"/>
    <w:rsid w:val="00110677"/>
    <w:rsid w:val="00110C42"/>
    <w:rsid w:val="00111082"/>
    <w:rsid w:val="001111F2"/>
    <w:rsid w:val="001114F9"/>
    <w:rsid w:val="00111A59"/>
    <w:rsid w:val="00111D6C"/>
    <w:rsid w:val="00111F3D"/>
    <w:rsid w:val="0011293E"/>
    <w:rsid w:val="00112D0C"/>
    <w:rsid w:val="00112EBB"/>
    <w:rsid w:val="00113322"/>
    <w:rsid w:val="0011365C"/>
    <w:rsid w:val="00114C2A"/>
    <w:rsid w:val="00114C60"/>
    <w:rsid w:val="00115F9C"/>
    <w:rsid w:val="001161FA"/>
    <w:rsid w:val="001166AC"/>
    <w:rsid w:val="0011729E"/>
    <w:rsid w:val="001174E0"/>
    <w:rsid w:val="00117B7F"/>
    <w:rsid w:val="0012039D"/>
    <w:rsid w:val="00120CCB"/>
    <w:rsid w:val="0012255D"/>
    <w:rsid w:val="00123386"/>
    <w:rsid w:val="001234FF"/>
    <w:rsid w:val="0012356C"/>
    <w:rsid w:val="001261E9"/>
    <w:rsid w:val="0012699D"/>
    <w:rsid w:val="0013045C"/>
    <w:rsid w:val="00130952"/>
    <w:rsid w:val="001310AD"/>
    <w:rsid w:val="001320DA"/>
    <w:rsid w:val="001332A3"/>
    <w:rsid w:val="00135690"/>
    <w:rsid w:val="001369D8"/>
    <w:rsid w:val="001378EA"/>
    <w:rsid w:val="00140DE5"/>
    <w:rsid w:val="0014350A"/>
    <w:rsid w:val="00144867"/>
    <w:rsid w:val="00145D0D"/>
    <w:rsid w:val="00146BED"/>
    <w:rsid w:val="00146FC0"/>
    <w:rsid w:val="00147585"/>
    <w:rsid w:val="00147911"/>
    <w:rsid w:val="001507B8"/>
    <w:rsid w:val="00151B81"/>
    <w:rsid w:val="0015395F"/>
    <w:rsid w:val="00154EC2"/>
    <w:rsid w:val="00155E59"/>
    <w:rsid w:val="00155FF8"/>
    <w:rsid w:val="00157015"/>
    <w:rsid w:val="0016101F"/>
    <w:rsid w:val="0016113F"/>
    <w:rsid w:val="00162A58"/>
    <w:rsid w:val="00162A99"/>
    <w:rsid w:val="00162AD3"/>
    <w:rsid w:val="001641FF"/>
    <w:rsid w:val="00164E6C"/>
    <w:rsid w:val="001656E7"/>
    <w:rsid w:val="001676D9"/>
    <w:rsid w:val="00167942"/>
    <w:rsid w:val="001700E3"/>
    <w:rsid w:val="0017088E"/>
    <w:rsid w:val="00170D87"/>
    <w:rsid w:val="00173D36"/>
    <w:rsid w:val="00174CF7"/>
    <w:rsid w:val="00174EBD"/>
    <w:rsid w:val="001765F0"/>
    <w:rsid w:val="001767E3"/>
    <w:rsid w:val="00177418"/>
    <w:rsid w:val="00180997"/>
    <w:rsid w:val="0018202E"/>
    <w:rsid w:val="00182788"/>
    <w:rsid w:val="001830E9"/>
    <w:rsid w:val="001835F6"/>
    <w:rsid w:val="00183CA4"/>
    <w:rsid w:val="00185BF7"/>
    <w:rsid w:val="001870CD"/>
    <w:rsid w:val="001875D2"/>
    <w:rsid w:val="00187636"/>
    <w:rsid w:val="00187678"/>
    <w:rsid w:val="00190627"/>
    <w:rsid w:val="00193386"/>
    <w:rsid w:val="001949EF"/>
    <w:rsid w:val="00194AB6"/>
    <w:rsid w:val="00194D67"/>
    <w:rsid w:val="00195BBF"/>
    <w:rsid w:val="00195E29"/>
    <w:rsid w:val="00195F11"/>
    <w:rsid w:val="00195F71"/>
    <w:rsid w:val="00196ED9"/>
    <w:rsid w:val="001A0F99"/>
    <w:rsid w:val="001A1751"/>
    <w:rsid w:val="001A2142"/>
    <w:rsid w:val="001A2230"/>
    <w:rsid w:val="001A2614"/>
    <w:rsid w:val="001A3522"/>
    <w:rsid w:val="001A354C"/>
    <w:rsid w:val="001A4414"/>
    <w:rsid w:val="001B0BBC"/>
    <w:rsid w:val="001B12D4"/>
    <w:rsid w:val="001B1CB0"/>
    <w:rsid w:val="001B28E4"/>
    <w:rsid w:val="001B39AC"/>
    <w:rsid w:val="001B3F26"/>
    <w:rsid w:val="001B5203"/>
    <w:rsid w:val="001B62E2"/>
    <w:rsid w:val="001B68B1"/>
    <w:rsid w:val="001B6D17"/>
    <w:rsid w:val="001B7F87"/>
    <w:rsid w:val="001C00B7"/>
    <w:rsid w:val="001C13BC"/>
    <w:rsid w:val="001C13ED"/>
    <w:rsid w:val="001C1B76"/>
    <w:rsid w:val="001C21AD"/>
    <w:rsid w:val="001C2C3F"/>
    <w:rsid w:val="001C3356"/>
    <w:rsid w:val="001C487B"/>
    <w:rsid w:val="001C516C"/>
    <w:rsid w:val="001C5C00"/>
    <w:rsid w:val="001C6E32"/>
    <w:rsid w:val="001C753A"/>
    <w:rsid w:val="001C77DC"/>
    <w:rsid w:val="001C7AB3"/>
    <w:rsid w:val="001D164B"/>
    <w:rsid w:val="001D1E47"/>
    <w:rsid w:val="001D3324"/>
    <w:rsid w:val="001D3ACA"/>
    <w:rsid w:val="001D4451"/>
    <w:rsid w:val="001D4467"/>
    <w:rsid w:val="001D4C32"/>
    <w:rsid w:val="001D5613"/>
    <w:rsid w:val="001D56DD"/>
    <w:rsid w:val="001D596E"/>
    <w:rsid w:val="001D6583"/>
    <w:rsid w:val="001D6F9C"/>
    <w:rsid w:val="001D7346"/>
    <w:rsid w:val="001D7A3E"/>
    <w:rsid w:val="001E008A"/>
    <w:rsid w:val="001E0446"/>
    <w:rsid w:val="001E0E9A"/>
    <w:rsid w:val="001E1D55"/>
    <w:rsid w:val="001E2B7C"/>
    <w:rsid w:val="001E4D57"/>
    <w:rsid w:val="001F03BB"/>
    <w:rsid w:val="001F2826"/>
    <w:rsid w:val="001F2BF9"/>
    <w:rsid w:val="001F3112"/>
    <w:rsid w:val="001F5053"/>
    <w:rsid w:val="001F50EA"/>
    <w:rsid w:val="001F5BE1"/>
    <w:rsid w:val="001F5DCC"/>
    <w:rsid w:val="001F5E72"/>
    <w:rsid w:val="001F61C5"/>
    <w:rsid w:val="001F6583"/>
    <w:rsid w:val="001F6F1D"/>
    <w:rsid w:val="001F7D89"/>
    <w:rsid w:val="0020011F"/>
    <w:rsid w:val="00200675"/>
    <w:rsid w:val="00200CB9"/>
    <w:rsid w:val="0020332E"/>
    <w:rsid w:val="00203755"/>
    <w:rsid w:val="00203D7E"/>
    <w:rsid w:val="00203F78"/>
    <w:rsid w:val="0020601C"/>
    <w:rsid w:val="002063E3"/>
    <w:rsid w:val="0020724A"/>
    <w:rsid w:val="002077EE"/>
    <w:rsid w:val="00210EFF"/>
    <w:rsid w:val="00211440"/>
    <w:rsid w:val="002114C1"/>
    <w:rsid w:val="00211847"/>
    <w:rsid w:val="00211DF9"/>
    <w:rsid w:val="00212510"/>
    <w:rsid w:val="0021298A"/>
    <w:rsid w:val="002136A7"/>
    <w:rsid w:val="00213746"/>
    <w:rsid w:val="0021412D"/>
    <w:rsid w:val="00216107"/>
    <w:rsid w:val="002177E4"/>
    <w:rsid w:val="00217C61"/>
    <w:rsid w:val="00220375"/>
    <w:rsid w:val="002217A0"/>
    <w:rsid w:val="00221D73"/>
    <w:rsid w:val="00222B95"/>
    <w:rsid w:val="00223D1A"/>
    <w:rsid w:val="00226BB8"/>
    <w:rsid w:val="00226E8F"/>
    <w:rsid w:val="00227D76"/>
    <w:rsid w:val="0023005E"/>
    <w:rsid w:val="0023198D"/>
    <w:rsid w:val="0023221B"/>
    <w:rsid w:val="00232813"/>
    <w:rsid w:val="00232CB0"/>
    <w:rsid w:val="0023306C"/>
    <w:rsid w:val="00233524"/>
    <w:rsid w:val="00234D28"/>
    <w:rsid w:val="00235E9C"/>
    <w:rsid w:val="00236C2A"/>
    <w:rsid w:val="00237B22"/>
    <w:rsid w:val="00237FB9"/>
    <w:rsid w:val="00241966"/>
    <w:rsid w:val="00241B3C"/>
    <w:rsid w:val="00242CDE"/>
    <w:rsid w:val="002430A8"/>
    <w:rsid w:val="00243402"/>
    <w:rsid w:val="00244989"/>
    <w:rsid w:val="0024531C"/>
    <w:rsid w:val="00245A8A"/>
    <w:rsid w:val="002469F8"/>
    <w:rsid w:val="00246DFD"/>
    <w:rsid w:val="002478EA"/>
    <w:rsid w:val="00247CEC"/>
    <w:rsid w:val="00250A6E"/>
    <w:rsid w:val="00250DF0"/>
    <w:rsid w:val="00251BE7"/>
    <w:rsid w:val="00251C02"/>
    <w:rsid w:val="002526E1"/>
    <w:rsid w:val="00252B88"/>
    <w:rsid w:val="002546A7"/>
    <w:rsid w:val="002563B0"/>
    <w:rsid w:val="00256CDD"/>
    <w:rsid w:val="002608E6"/>
    <w:rsid w:val="00261210"/>
    <w:rsid w:val="00261A30"/>
    <w:rsid w:val="002621A5"/>
    <w:rsid w:val="002623A2"/>
    <w:rsid w:val="002645AB"/>
    <w:rsid w:val="0026755A"/>
    <w:rsid w:val="00270B18"/>
    <w:rsid w:val="00270EE9"/>
    <w:rsid w:val="00270EEE"/>
    <w:rsid w:val="00271C33"/>
    <w:rsid w:val="0027202B"/>
    <w:rsid w:val="00272578"/>
    <w:rsid w:val="00273D54"/>
    <w:rsid w:val="00273E3C"/>
    <w:rsid w:val="00274217"/>
    <w:rsid w:val="002742AB"/>
    <w:rsid w:val="0027541D"/>
    <w:rsid w:val="00275E56"/>
    <w:rsid w:val="00276662"/>
    <w:rsid w:val="00276D64"/>
    <w:rsid w:val="00277090"/>
    <w:rsid w:val="00277250"/>
    <w:rsid w:val="00277E20"/>
    <w:rsid w:val="00277E68"/>
    <w:rsid w:val="00280892"/>
    <w:rsid w:val="00281587"/>
    <w:rsid w:val="00281878"/>
    <w:rsid w:val="00282575"/>
    <w:rsid w:val="00282855"/>
    <w:rsid w:val="00283B20"/>
    <w:rsid w:val="00284678"/>
    <w:rsid w:val="00284FCD"/>
    <w:rsid w:val="0028551C"/>
    <w:rsid w:val="00285C30"/>
    <w:rsid w:val="002863EB"/>
    <w:rsid w:val="00286633"/>
    <w:rsid w:val="00286729"/>
    <w:rsid w:val="00286A87"/>
    <w:rsid w:val="00286BC5"/>
    <w:rsid w:val="00287C94"/>
    <w:rsid w:val="00287E0B"/>
    <w:rsid w:val="00290DEA"/>
    <w:rsid w:val="002954C3"/>
    <w:rsid w:val="002955E4"/>
    <w:rsid w:val="00295CE7"/>
    <w:rsid w:val="00295DFA"/>
    <w:rsid w:val="00296631"/>
    <w:rsid w:val="002970A5"/>
    <w:rsid w:val="002972B8"/>
    <w:rsid w:val="002973C7"/>
    <w:rsid w:val="00297964"/>
    <w:rsid w:val="00297C52"/>
    <w:rsid w:val="00297C98"/>
    <w:rsid w:val="00297E5F"/>
    <w:rsid w:val="00297E60"/>
    <w:rsid w:val="00297FD5"/>
    <w:rsid w:val="002A08CC"/>
    <w:rsid w:val="002A0F3D"/>
    <w:rsid w:val="002A195B"/>
    <w:rsid w:val="002A20B3"/>
    <w:rsid w:val="002A2564"/>
    <w:rsid w:val="002A2A89"/>
    <w:rsid w:val="002A4F98"/>
    <w:rsid w:val="002A6F30"/>
    <w:rsid w:val="002A7187"/>
    <w:rsid w:val="002B0352"/>
    <w:rsid w:val="002B1307"/>
    <w:rsid w:val="002B1EEB"/>
    <w:rsid w:val="002B224C"/>
    <w:rsid w:val="002B2BC9"/>
    <w:rsid w:val="002B56B7"/>
    <w:rsid w:val="002B6443"/>
    <w:rsid w:val="002B6497"/>
    <w:rsid w:val="002B705B"/>
    <w:rsid w:val="002C0CE3"/>
    <w:rsid w:val="002C1174"/>
    <w:rsid w:val="002C2830"/>
    <w:rsid w:val="002C2A0E"/>
    <w:rsid w:val="002C3A8F"/>
    <w:rsid w:val="002C5A29"/>
    <w:rsid w:val="002C6F6C"/>
    <w:rsid w:val="002C7C1A"/>
    <w:rsid w:val="002C7DF6"/>
    <w:rsid w:val="002D0464"/>
    <w:rsid w:val="002D1CD9"/>
    <w:rsid w:val="002D1CFA"/>
    <w:rsid w:val="002D347E"/>
    <w:rsid w:val="002D36C3"/>
    <w:rsid w:val="002D39BE"/>
    <w:rsid w:val="002D4292"/>
    <w:rsid w:val="002D4DAA"/>
    <w:rsid w:val="002D628A"/>
    <w:rsid w:val="002D7E66"/>
    <w:rsid w:val="002E0285"/>
    <w:rsid w:val="002E0DEF"/>
    <w:rsid w:val="002E16FF"/>
    <w:rsid w:val="002E263C"/>
    <w:rsid w:val="002E2CA7"/>
    <w:rsid w:val="002E3C84"/>
    <w:rsid w:val="002E405E"/>
    <w:rsid w:val="002E4767"/>
    <w:rsid w:val="002E4868"/>
    <w:rsid w:val="002E4A75"/>
    <w:rsid w:val="002E4D71"/>
    <w:rsid w:val="002E5595"/>
    <w:rsid w:val="002E5A85"/>
    <w:rsid w:val="002E64E9"/>
    <w:rsid w:val="002E6E4C"/>
    <w:rsid w:val="002E6ECD"/>
    <w:rsid w:val="002E6F0E"/>
    <w:rsid w:val="002E6F88"/>
    <w:rsid w:val="002F042F"/>
    <w:rsid w:val="002F1CC0"/>
    <w:rsid w:val="002F1FD7"/>
    <w:rsid w:val="002F3558"/>
    <w:rsid w:val="002F4925"/>
    <w:rsid w:val="002F5242"/>
    <w:rsid w:val="002F5438"/>
    <w:rsid w:val="002F550E"/>
    <w:rsid w:val="002F5FB2"/>
    <w:rsid w:val="002F7875"/>
    <w:rsid w:val="002F7C05"/>
    <w:rsid w:val="002F7FB3"/>
    <w:rsid w:val="003011B2"/>
    <w:rsid w:val="003011C9"/>
    <w:rsid w:val="003017ED"/>
    <w:rsid w:val="00302864"/>
    <w:rsid w:val="0030337D"/>
    <w:rsid w:val="00303DF4"/>
    <w:rsid w:val="00304276"/>
    <w:rsid w:val="003043B7"/>
    <w:rsid w:val="003048B3"/>
    <w:rsid w:val="00305E7C"/>
    <w:rsid w:val="00306463"/>
    <w:rsid w:val="00307D90"/>
    <w:rsid w:val="00311F40"/>
    <w:rsid w:val="003123E2"/>
    <w:rsid w:val="0031255A"/>
    <w:rsid w:val="00312780"/>
    <w:rsid w:val="0031357D"/>
    <w:rsid w:val="00313F17"/>
    <w:rsid w:val="00315382"/>
    <w:rsid w:val="00315847"/>
    <w:rsid w:val="00315938"/>
    <w:rsid w:val="00315986"/>
    <w:rsid w:val="00315ACB"/>
    <w:rsid w:val="00315BB5"/>
    <w:rsid w:val="0031686D"/>
    <w:rsid w:val="00320F8D"/>
    <w:rsid w:val="0032124B"/>
    <w:rsid w:val="0032154C"/>
    <w:rsid w:val="003216FF"/>
    <w:rsid w:val="003221C4"/>
    <w:rsid w:val="003228A2"/>
    <w:rsid w:val="00322ADD"/>
    <w:rsid w:val="00323E4E"/>
    <w:rsid w:val="003243AA"/>
    <w:rsid w:val="00324C20"/>
    <w:rsid w:val="00326668"/>
    <w:rsid w:val="00326D2D"/>
    <w:rsid w:val="00327550"/>
    <w:rsid w:val="00327DDF"/>
    <w:rsid w:val="00327FED"/>
    <w:rsid w:val="00330272"/>
    <w:rsid w:val="00330D0E"/>
    <w:rsid w:val="0033205B"/>
    <w:rsid w:val="0033251A"/>
    <w:rsid w:val="00333D88"/>
    <w:rsid w:val="00334C97"/>
    <w:rsid w:val="003350D7"/>
    <w:rsid w:val="0033546B"/>
    <w:rsid w:val="003359F7"/>
    <w:rsid w:val="003360A1"/>
    <w:rsid w:val="00336544"/>
    <w:rsid w:val="00336C37"/>
    <w:rsid w:val="00336F6C"/>
    <w:rsid w:val="0033788B"/>
    <w:rsid w:val="00337FA5"/>
    <w:rsid w:val="0034104A"/>
    <w:rsid w:val="003417A4"/>
    <w:rsid w:val="0034213A"/>
    <w:rsid w:val="00343563"/>
    <w:rsid w:val="00343E76"/>
    <w:rsid w:val="00344144"/>
    <w:rsid w:val="00345043"/>
    <w:rsid w:val="0034553C"/>
    <w:rsid w:val="00345728"/>
    <w:rsid w:val="00345ACB"/>
    <w:rsid w:val="00345C51"/>
    <w:rsid w:val="00347A35"/>
    <w:rsid w:val="00347A68"/>
    <w:rsid w:val="00347A9D"/>
    <w:rsid w:val="00351B54"/>
    <w:rsid w:val="00353B07"/>
    <w:rsid w:val="00354AE4"/>
    <w:rsid w:val="00354B3F"/>
    <w:rsid w:val="0035569D"/>
    <w:rsid w:val="00356996"/>
    <w:rsid w:val="00356E76"/>
    <w:rsid w:val="003573BE"/>
    <w:rsid w:val="00357BB6"/>
    <w:rsid w:val="003608E0"/>
    <w:rsid w:val="00360AB1"/>
    <w:rsid w:val="00362A36"/>
    <w:rsid w:val="00363D03"/>
    <w:rsid w:val="00364015"/>
    <w:rsid w:val="003649E8"/>
    <w:rsid w:val="0036553E"/>
    <w:rsid w:val="003656F8"/>
    <w:rsid w:val="00365B0C"/>
    <w:rsid w:val="0036613C"/>
    <w:rsid w:val="00367004"/>
    <w:rsid w:val="0036738B"/>
    <w:rsid w:val="00367937"/>
    <w:rsid w:val="00367986"/>
    <w:rsid w:val="00372358"/>
    <w:rsid w:val="003728BB"/>
    <w:rsid w:val="00372AAC"/>
    <w:rsid w:val="00372E96"/>
    <w:rsid w:val="00373BBC"/>
    <w:rsid w:val="00373F2A"/>
    <w:rsid w:val="0037467B"/>
    <w:rsid w:val="00374F81"/>
    <w:rsid w:val="00376A11"/>
    <w:rsid w:val="003776B4"/>
    <w:rsid w:val="003778BB"/>
    <w:rsid w:val="00377D83"/>
    <w:rsid w:val="00380147"/>
    <w:rsid w:val="003801BB"/>
    <w:rsid w:val="003809A5"/>
    <w:rsid w:val="0038153B"/>
    <w:rsid w:val="00381D9A"/>
    <w:rsid w:val="003837ED"/>
    <w:rsid w:val="00383841"/>
    <w:rsid w:val="00385014"/>
    <w:rsid w:val="00385CAD"/>
    <w:rsid w:val="00385F7C"/>
    <w:rsid w:val="00387463"/>
    <w:rsid w:val="00387551"/>
    <w:rsid w:val="00392283"/>
    <w:rsid w:val="0039239C"/>
    <w:rsid w:val="003924D7"/>
    <w:rsid w:val="0039273F"/>
    <w:rsid w:val="00393EF6"/>
    <w:rsid w:val="00394352"/>
    <w:rsid w:val="00394A13"/>
    <w:rsid w:val="00394CC8"/>
    <w:rsid w:val="00394E12"/>
    <w:rsid w:val="00395795"/>
    <w:rsid w:val="003958D1"/>
    <w:rsid w:val="00396138"/>
    <w:rsid w:val="00396200"/>
    <w:rsid w:val="00397C29"/>
    <w:rsid w:val="003A08CC"/>
    <w:rsid w:val="003A095C"/>
    <w:rsid w:val="003A1BD3"/>
    <w:rsid w:val="003A2236"/>
    <w:rsid w:val="003A42ED"/>
    <w:rsid w:val="003A53EE"/>
    <w:rsid w:val="003A576E"/>
    <w:rsid w:val="003A7362"/>
    <w:rsid w:val="003A7496"/>
    <w:rsid w:val="003A7E24"/>
    <w:rsid w:val="003B0A0A"/>
    <w:rsid w:val="003B0B44"/>
    <w:rsid w:val="003B31BD"/>
    <w:rsid w:val="003B5094"/>
    <w:rsid w:val="003B6890"/>
    <w:rsid w:val="003B6988"/>
    <w:rsid w:val="003B6D0F"/>
    <w:rsid w:val="003B722A"/>
    <w:rsid w:val="003B7AA5"/>
    <w:rsid w:val="003C061C"/>
    <w:rsid w:val="003C0738"/>
    <w:rsid w:val="003C0A69"/>
    <w:rsid w:val="003C160E"/>
    <w:rsid w:val="003C2B90"/>
    <w:rsid w:val="003C595E"/>
    <w:rsid w:val="003C5BF0"/>
    <w:rsid w:val="003C5BF6"/>
    <w:rsid w:val="003C5DD9"/>
    <w:rsid w:val="003C63C9"/>
    <w:rsid w:val="003C7AB8"/>
    <w:rsid w:val="003D0992"/>
    <w:rsid w:val="003D0C67"/>
    <w:rsid w:val="003D13E9"/>
    <w:rsid w:val="003D144F"/>
    <w:rsid w:val="003D30A6"/>
    <w:rsid w:val="003D3A47"/>
    <w:rsid w:val="003D5898"/>
    <w:rsid w:val="003D67D4"/>
    <w:rsid w:val="003D6C2D"/>
    <w:rsid w:val="003D6FD1"/>
    <w:rsid w:val="003D74C3"/>
    <w:rsid w:val="003D7AB4"/>
    <w:rsid w:val="003E0FED"/>
    <w:rsid w:val="003E1E2E"/>
    <w:rsid w:val="003E2797"/>
    <w:rsid w:val="003E4157"/>
    <w:rsid w:val="003E526B"/>
    <w:rsid w:val="003E5E86"/>
    <w:rsid w:val="003E7BD9"/>
    <w:rsid w:val="003E7FE2"/>
    <w:rsid w:val="003F0368"/>
    <w:rsid w:val="003F06AF"/>
    <w:rsid w:val="003F223F"/>
    <w:rsid w:val="003F2A9F"/>
    <w:rsid w:val="003F2B91"/>
    <w:rsid w:val="003F40BE"/>
    <w:rsid w:val="003F4DBA"/>
    <w:rsid w:val="003F5DF9"/>
    <w:rsid w:val="003F670F"/>
    <w:rsid w:val="003F7900"/>
    <w:rsid w:val="0040009F"/>
    <w:rsid w:val="00400519"/>
    <w:rsid w:val="0040067F"/>
    <w:rsid w:val="00401226"/>
    <w:rsid w:val="004021B4"/>
    <w:rsid w:val="00403512"/>
    <w:rsid w:val="00403F1E"/>
    <w:rsid w:val="004060BE"/>
    <w:rsid w:val="004065BE"/>
    <w:rsid w:val="00407943"/>
    <w:rsid w:val="004100E1"/>
    <w:rsid w:val="00411A98"/>
    <w:rsid w:val="00411D91"/>
    <w:rsid w:val="0041206B"/>
    <w:rsid w:val="0041241C"/>
    <w:rsid w:val="00413183"/>
    <w:rsid w:val="004137CC"/>
    <w:rsid w:val="00413868"/>
    <w:rsid w:val="0041394B"/>
    <w:rsid w:val="00414ADB"/>
    <w:rsid w:val="0041568A"/>
    <w:rsid w:val="00415A26"/>
    <w:rsid w:val="00415F65"/>
    <w:rsid w:val="00416108"/>
    <w:rsid w:val="00417BF7"/>
    <w:rsid w:val="004222DE"/>
    <w:rsid w:val="004232E3"/>
    <w:rsid w:val="0042372D"/>
    <w:rsid w:val="00423FA6"/>
    <w:rsid w:val="004246D9"/>
    <w:rsid w:val="00425373"/>
    <w:rsid w:val="00425464"/>
    <w:rsid w:val="00425A8E"/>
    <w:rsid w:val="00426869"/>
    <w:rsid w:val="00426E10"/>
    <w:rsid w:val="00427166"/>
    <w:rsid w:val="00432657"/>
    <w:rsid w:val="00433033"/>
    <w:rsid w:val="004332A7"/>
    <w:rsid w:val="00433EA3"/>
    <w:rsid w:val="00433FDA"/>
    <w:rsid w:val="0043472F"/>
    <w:rsid w:val="0043496E"/>
    <w:rsid w:val="0043541F"/>
    <w:rsid w:val="00435AAC"/>
    <w:rsid w:val="004368C1"/>
    <w:rsid w:val="004369CB"/>
    <w:rsid w:val="00436A27"/>
    <w:rsid w:val="004372C6"/>
    <w:rsid w:val="00440375"/>
    <w:rsid w:val="00440420"/>
    <w:rsid w:val="00440CD2"/>
    <w:rsid w:val="00440ED7"/>
    <w:rsid w:val="00442167"/>
    <w:rsid w:val="00442628"/>
    <w:rsid w:val="00442D35"/>
    <w:rsid w:val="00443DA8"/>
    <w:rsid w:val="004444AB"/>
    <w:rsid w:val="004445B0"/>
    <w:rsid w:val="004453FA"/>
    <w:rsid w:val="00445ADF"/>
    <w:rsid w:val="00445D59"/>
    <w:rsid w:val="0044658E"/>
    <w:rsid w:val="004507EF"/>
    <w:rsid w:val="00451AD0"/>
    <w:rsid w:val="00451F62"/>
    <w:rsid w:val="004524F1"/>
    <w:rsid w:val="00453820"/>
    <w:rsid w:val="0045511A"/>
    <w:rsid w:val="0045513E"/>
    <w:rsid w:val="00455881"/>
    <w:rsid w:val="00455E5B"/>
    <w:rsid w:val="00455F9F"/>
    <w:rsid w:val="0045653E"/>
    <w:rsid w:val="00456651"/>
    <w:rsid w:val="00457213"/>
    <w:rsid w:val="004577FF"/>
    <w:rsid w:val="00460914"/>
    <w:rsid w:val="00461758"/>
    <w:rsid w:val="004629EB"/>
    <w:rsid w:val="00463AC2"/>
    <w:rsid w:val="00464A13"/>
    <w:rsid w:val="00465A57"/>
    <w:rsid w:val="00466F3D"/>
    <w:rsid w:val="0046759F"/>
    <w:rsid w:val="004676FE"/>
    <w:rsid w:val="00467EDC"/>
    <w:rsid w:val="00467EE2"/>
    <w:rsid w:val="004712AD"/>
    <w:rsid w:val="0047239D"/>
    <w:rsid w:val="00472A59"/>
    <w:rsid w:val="00472D04"/>
    <w:rsid w:val="00472DFA"/>
    <w:rsid w:val="00473093"/>
    <w:rsid w:val="004742AE"/>
    <w:rsid w:val="004742C0"/>
    <w:rsid w:val="00474A87"/>
    <w:rsid w:val="00474BCA"/>
    <w:rsid w:val="00474EF9"/>
    <w:rsid w:val="00475229"/>
    <w:rsid w:val="00475400"/>
    <w:rsid w:val="004772C8"/>
    <w:rsid w:val="00477BBB"/>
    <w:rsid w:val="0048044F"/>
    <w:rsid w:val="00482305"/>
    <w:rsid w:val="00482C4D"/>
    <w:rsid w:val="004830C3"/>
    <w:rsid w:val="0048330F"/>
    <w:rsid w:val="00483557"/>
    <w:rsid w:val="0048414D"/>
    <w:rsid w:val="00484388"/>
    <w:rsid w:val="004843C9"/>
    <w:rsid w:val="004845E3"/>
    <w:rsid w:val="0048530A"/>
    <w:rsid w:val="00486510"/>
    <w:rsid w:val="00486CC7"/>
    <w:rsid w:val="004875BC"/>
    <w:rsid w:val="00487C94"/>
    <w:rsid w:val="00491672"/>
    <w:rsid w:val="00491B51"/>
    <w:rsid w:val="00491CAB"/>
    <w:rsid w:val="00491F2E"/>
    <w:rsid w:val="004929FE"/>
    <w:rsid w:val="00492BFC"/>
    <w:rsid w:val="00492E7A"/>
    <w:rsid w:val="004939CA"/>
    <w:rsid w:val="00495B0E"/>
    <w:rsid w:val="00496124"/>
    <w:rsid w:val="004968B9"/>
    <w:rsid w:val="00496E7B"/>
    <w:rsid w:val="00497565"/>
    <w:rsid w:val="004975B8"/>
    <w:rsid w:val="00497A22"/>
    <w:rsid w:val="004A0151"/>
    <w:rsid w:val="004A0EBB"/>
    <w:rsid w:val="004A1540"/>
    <w:rsid w:val="004A18F6"/>
    <w:rsid w:val="004A29AF"/>
    <w:rsid w:val="004A2D76"/>
    <w:rsid w:val="004A2EAE"/>
    <w:rsid w:val="004A3109"/>
    <w:rsid w:val="004A385E"/>
    <w:rsid w:val="004A42C3"/>
    <w:rsid w:val="004A495F"/>
    <w:rsid w:val="004A4B38"/>
    <w:rsid w:val="004A5B03"/>
    <w:rsid w:val="004A6005"/>
    <w:rsid w:val="004B0FCC"/>
    <w:rsid w:val="004B2070"/>
    <w:rsid w:val="004B213D"/>
    <w:rsid w:val="004B21A7"/>
    <w:rsid w:val="004B37CC"/>
    <w:rsid w:val="004B4C89"/>
    <w:rsid w:val="004B5120"/>
    <w:rsid w:val="004B571F"/>
    <w:rsid w:val="004B57E6"/>
    <w:rsid w:val="004B5ABF"/>
    <w:rsid w:val="004B5CDE"/>
    <w:rsid w:val="004B7B2A"/>
    <w:rsid w:val="004C01CA"/>
    <w:rsid w:val="004C0EDF"/>
    <w:rsid w:val="004C104A"/>
    <w:rsid w:val="004C2371"/>
    <w:rsid w:val="004C29E8"/>
    <w:rsid w:val="004C2FBF"/>
    <w:rsid w:val="004C492B"/>
    <w:rsid w:val="004C4A1E"/>
    <w:rsid w:val="004C4A6D"/>
    <w:rsid w:val="004C5170"/>
    <w:rsid w:val="004C5275"/>
    <w:rsid w:val="004C56BD"/>
    <w:rsid w:val="004C577C"/>
    <w:rsid w:val="004C62A6"/>
    <w:rsid w:val="004C69F6"/>
    <w:rsid w:val="004C6B28"/>
    <w:rsid w:val="004C7B5F"/>
    <w:rsid w:val="004D0141"/>
    <w:rsid w:val="004D01E0"/>
    <w:rsid w:val="004D1D78"/>
    <w:rsid w:val="004D3AD7"/>
    <w:rsid w:val="004D4E3E"/>
    <w:rsid w:val="004D5664"/>
    <w:rsid w:val="004D6250"/>
    <w:rsid w:val="004D6D16"/>
    <w:rsid w:val="004D72D9"/>
    <w:rsid w:val="004D7F14"/>
    <w:rsid w:val="004E04D3"/>
    <w:rsid w:val="004E0EA6"/>
    <w:rsid w:val="004E1894"/>
    <w:rsid w:val="004E1EAC"/>
    <w:rsid w:val="004E216B"/>
    <w:rsid w:val="004E23D2"/>
    <w:rsid w:val="004E2F47"/>
    <w:rsid w:val="004E36C3"/>
    <w:rsid w:val="004E3CCC"/>
    <w:rsid w:val="004E4437"/>
    <w:rsid w:val="004E4D8C"/>
    <w:rsid w:val="004E62A8"/>
    <w:rsid w:val="004E6781"/>
    <w:rsid w:val="004E6C86"/>
    <w:rsid w:val="004F0284"/>
    <w:rsid w:val="004F04F9"/>
    <w:rsid w:val="004F0762"/>
    <w:rsid w:val="004F325A"/>
    <w:rsid w:val="004F34C4"/>
    <w:rsid w:val="004F36B8"/>
    <w:rsid w:val="004F4A1B"/>
    <w:rsid w:val="004F4E57"/>
    <w:rsid w:val="004F5307"/>
    <w:rsid w:val="004F576E"/>
    <w:rsid w:val="004F6C54"/>
    <w:rsid w:val="004F71D9"/>
    <w:rsid w:val="004F795C"/>
    <w:rsid w:val="004F7D7E"/>
    <w:rsid w:val="004F7EEB"/>
    <w:rsid w:val="004F7FA4"/>
    <w:rsid w:val="0050039F"/>
    <w:rsid w:val="005017A6"/>
    <w:rsid w:val="005017DF"/>
    <w:rsid w:val="00501A0C"/>
    <w:rsid w:val="00501C44"/>
    <w:rsid w:val="00502761"/>
    <w:rsid w:val="0050278C"/>
    <w:rsid w:val="005036BE"/>
    <w:rsid w:val="00503B3E"/>
    <w:rsid w:val="0050468C"/>
    <w:rsid w:val="0050665A"/>
    <w:rsid w:val="005067B7"/>
    <w:rsid w:val="00506AD7"/>
    <w:rsid w:val="00507065"/>
    <w:rsid w:val="00507296"/>
    <w:rsid w:val="00507B65"/>
    <w:rsid w:val="00507FC1"/>
    <w:rsid w:val="005111C8"/>
    <w:rsid w:val="005114A8"/>
    <w:rsid w:val="00511525"/>
    <w:rsid w:val="005118DB"/>
    <w:rsid w:val="005125DE"/>
    <w:rsid w:val="00512BB5"/>
    <w:rsid w:val="00512E00"/>
    <w:rsid w:val="005134DB"/>
    <w:rsid w:val="005135AD"/>
    <w:rsid w:val="00513874"/>
    <w:rsid w:val="00513BA2"/>
    <w:rsid w:val="00514BF0"/>
    <w:rsid w:val="00516F4B"/>
    <w:rsid w:val="005170D3"/>
    <w:rsid w:val="00517BAB"/>
    <w:rsid w:val="00517E3E"/>
    <w:rsid w:val="00520B4A"/>
    <w:rsid w:val="0052206C"/>
    <w:rsid w:val="00522550"/>
    <w:rsid w:val="00522692"/>
    <w:rsid w:val="00522902"/>
    <w:rsid w:val="005242EE"/>
    <w:rsid w:val="00524CD1"/>
    <w:rsid w:val="00525C0D"/>
    <w:rsid w:val="00526588"/>
    <w:rsid w:val="005271B7"/>
    <w:rsid w:val="0052737F"/>
    <w:rsid w:val="0052764F"/>
    <w:rsid w:val="00530A80"/>
    <w:rsid w:val="005317C7"/>
    <w:rsid w:val="00532451"/>
    <w:rsid w:val="00532610"/>
    <w:rsid w:val="00532D91"/>
    <w:rsid w:val="00534A82"/>
    <w:rsid w:val="00536B71"/>
    <w:rsid w:val="00536FDA"/>
    <w:rsid w:val="00537351"/>
    <w:rsid w:val="00540592"/>
    <w:rsid w:val="00540F14"/>
    <w:rsid w:val="00541B8B"/>
    <w:rsid w:val="00541F6E"/>
    <w:rsid w:val="0054246A"/>
    <w:rsid w:val="00542AAB"/>
    <w:rsid w:val="00543461"/>
    <w:rsid w:val="0054383C"/>
    <w:rsid w:val="00544701"/>
    <w:rsid w:val="00544DAB"/>
    <w:rsid w:val="0054541A"/>
    <w:rsid w:val="005528B2"/>
    <w:rsid w:val="00552FAA"/>
    <w:rsid w:val="005533DF"/>
    <w:rsid w:val="0055367B"/>
    <w:rsid w:val="00553C52"/>
    <w:rsid w:val="005546C8"/>
    <w:rsid w:val="00555304"/>
    <w:rsid w:val="0055566B"/>
    <w:rsid w:val="00555688"/>
    <w:rsid w:val="00555C9B"/>
    <w:rsid w:val="00557B11"/>
    <w:rsid w:val="0056017F"/>
    <w:rsid w:val="005601F1"/>
    <w:rsid w:val="00560E14"/>
    <w:rsid w:val="00562414"/>
    <w:rsid w:val="00565250"/>
    <w:rsid w:val="00565B4D"/>
    <w:rsid w:val="00565BC2"/>
    <w:rsid w:val="00565C25"/>
    <w:rsid w:val="005661CA"/>
    <w:rsid w:val="0056665B"/>
    <w:rsid w:val="00566959"/>
    <w:rsid w:val="0056706A"/>
    <w:rsid w:val="005672DF"/>
    <w:rsid w:val="00570EBB"/>
    <w:rsid w:val="0057317D"/>
    <w:rsid w:val="00573B8D"/>
    <w:rsid w:val="00573D49"/>
    <w:rsid w:val="00575632"/>
    <w:rsid w:val="00576C0D"/>
    <w:rsid w:val="00577258"/>
    <w:rsid w:val="0057784C"/>
    <w:rsid w:val="00577AD9"/>
    <w:rsid w:val="00577D8C"/>
    <w:rsid w:val="00580175"/>
    <w:rsid w:val="00580820"/>
    <w:rsid w:val="00581905"/>
    <w:rsid w:val="00581E87"/>
    <w:rsid w:val="005821F7"/>
    <w:rsid w:val="00582AC6"/>
    <w:rsid w:val="00582BBA"/>
    <w:rsid w:val="00583424"/>
    <w:rsid w:val="00583EA2"/>
    <w:rsid w:val="005845A1"/>
    <w:rsid w:val="00584AD0"/>
    <w:rsid w:val="00584E91"/>
    <w:rsid w:val="00586997"/>
    <w:rsid w:val="00587058"/>
    <w:rsid w:val="00587291"/>
    <w:rsid w:val="005873DF"/>
    <w:rsid w:val="0059050F"/>
    <w:rsid w:val="0059064A"/>
    <w:rsid w:val="005907EF"/>
    <w:rsid w:val="00592293"/>
    <w:rsid w:val="00592344"/>
    <w:rsid w:val="005929EF"/>
    <w:rsid w:val="00592D76"/>
    <w:rsid w:val="00594C17"/>
    <w:rsid w:val="0059537C"/>
    <w:rsid w:val="00595888"/>
    <w:rsid w:val="00595B30"/>
    <w:rsid w:val="00596534"/>
    <w:rsid w:val="005969C4"/>
    <w:rsid w:val="00596D65"/>
    <w:rsid w:val="005973A8"/>
    <w:rsid w:val="00597651"/>
    <w:rsid w:val="00597B04"/>
    <w:rsid w:val="00597F8F"/>
    <w:rsid w:val="005A08BE"/>
    <w:rsid w:val="005A0B85"/>
    <w:rsid w:val="005A11A8"/>
    <w:rsid w:val="005A13DF"/>
    <w:rsid w:val="005A258F"/>
    <w:rsid w:val="005A360A"/>
    <w:rsid w:val="005A3720"/>
    <w:rsid w:val="005A4EAD"/>
    <w:rsid w:val="005A54F3"/>
    <w:rsid w:val="005A5C73"/>
    <w:rsid w:val="005B0064"/>
    <w:rsid w:val="005B0A8D"/>
    <w:rsid w:val="005B0AB5"/>
    <w:rsid w:val="005B269D"/>
    <w:rsid w:val="005B276F"/>
    <w:rsid w:val="005B45E8"/>
    <w:rsid w:val="005B487F"/>
    <w:rsid w:val="005B5189"/>
    <w:rsid w:val="005B5194"/>
    <w:rsid w:val="005B5B95"/>
    <w:rsid w:val="005B63BD"/>
    <w:rsid w:val="005B6434"/>
    <w:rsid w:val="005B6533"/>
    <w:rsid w:val="005B7BA2"/>
    <w:rsid w:val="005C2C6D"/>
    <w:rsid w:val="005C3858"/>
    <w:rsid w:val="005C418E"/>
    <w:rsid w:val="005C4826"/>
    <w:rsid w:val="005C487A"/>
    <w:rsid w:val="005C4F2D"/>
    <w:rsid w:val="005C4F87"/>
    <w:rsid w:val="005C596A"/>
    <w:rsid w:val="005C5DC2"/>
    <w:rsid w:val="005C622B"/>
    <w:rsid w:val="005C78D4"/>
    <w:rsid w:val="005C7A39"/>
    <w:rsid w:val="005C7E48"/>
    <w:rsid w:val="005C7F8E"/>
    <w:rsid w:val="005D037B"/>
    <w:rsid w:val="005D03DC"/>
    <w:rsid w:val="005D05F2"/>
    <w:rsid w:val="005D18DE"/>
    <w:rsid w:val="005D1AF8"/>
    <w:rsid w:val="005D21F7"/>
    <w:rsid w:val="005D512A"/>
    <w:rsid w:val="005D5B41"/>
    <w:rsid w:val="005D5D7E"/>
    <w:rsid w:val="005D5DF3"/>
    <w:rsid w:val="005D7B6B"/>
    <w:rsid w:val="005E0710"/>
    <w:rsid w:val="005E0C6B"/>
    <w:rsid w:val="005E1510"/>
    <w:rsid w:val="005E2043"/>
    <w:rsid w:val="005E5C0E"/>
    <w:rsid w:val="005E62D1"/>
    <w:rsid w:val="005E693A"/>
    <w:rsid w:val="005E6FC6"/>
    <w:rsid w:val="005F0EC2"/>
    <w:rsid w:val="005F1549"/>
    <w:rsid w:val="005F1C8F"/>
    <w:rsid w:val="005F24D0"/>
    <w:rsid w:val="005F44BA"/>
    <w:rsid w:val="005F4CC0"/>
    <w:rsid w:val="005F5268"/>
    <w:rsid w:val="005F55D5"/>
    <w:rsid w:val="005F5756"/>
    <w:rsid w:val="005F5F19"/>
    <w:rsid w:val="005F643F"/>
    <w:rsid w:val="005F6710"/>
    <w:rsid w:val="005F67B2"/>
    <w:rsid w:val="005F7273"/>
    <w:rsid w:val="005F76C4"/>
    <w:rsid w:val="005F7A3C"/>
    <w:rsid w:val="00600907"/>
    <w:rsid w:val="00600F01"/>
    <w:rsid w:val="00602129"/>
    <w:rsid w:val="00602C40"/>
    <w:rsid w:val="00602DAD"/>
    <w:rsid w:val="00603DD3"/>
    <w:rsid w:val="00604C99"/>
    <w:rsid w:val="00605588"/>
    <w:rsid w:val="00605589"/>
    <w:rsid w:val="00605DED"/>
    <w:rsid w:val="006064E8"/>
    <w:rsid w:val="00606EBA"/>
    <w:rsid w:val="00610017"/>
    <w:rsid w:val="00610030"/>
    <w:rsid w:val="0061128A"/>
    <w:rsid w:val="006113D2"/>
    <w:rsid w:val="00611CCA"/>
    <w:rsid w:val="00611F09"/>
    <w:rsid w:val="00612D41"/>
    <w:rsid w:val="0061372B"/>
    <w:rsid w:val="006140B5"/>
    <w:rsid w:val="0061463C"/>
    <w:rsid w:val="00614BCE"/>
    <w:rsid w:val="00615CA6"/>
    <w:rsid w:val="006166CE"/>
    <w:rsid w:val="00620A57"/>
    <w:rsid w:val="0062127D"/>
    <w:rsid w:val="0062134B"/>
    <w:rsid w:val="0062290B"/>
    <w:rsid w:val="00622C75"/>
    <w:rsid w:val="0062518B"/>
    <w:rsid w:val="00625223"/>
    <w:rsid w:val="00625C44"/>
    <w:rsid w:val="0062613A"/>
    <w:rsid w:val="006269BC"/>
    <w:rsid w:val="00626EE3"/>
    <w:rsid w:val="0062738A"/>
    <w:rsid w:val="00630C55"/>
    <w:rsid w:val="00632615"/>
    <w:rsid w:val="006338CE"/>
    <w:rsid w:val="006340E3"/>
    <w:rsid w:val="00634708"/>
    <w:rsid w:val="006351C0"/>
    <w:rsid w:val="0063559C"/>
    <w:rsid w:val="00636CB2"/>
    <w:rsid w:val="006373AC"/>
    <w:rsid w:val="006378DC"/>
    <w:rsid w:val="00637BE8"/>
    <w:rsid w:val="006405CF"/>
    <w:rsid w:val="006408A1"/>
    <w:rsid w:val="00641C23"/>
    <w:rsid w:val="00642DF4"/>
    <w:rsid w:val="0064378A"/>
    <w:rsid w:val="00643F25"/>
    <w:rsid w:val="00645A14"/>
    <w:rsid w:val="00645ABF"/>
    <w:rsid w:val="00645FE1"/>
    <w:rsid w:val="006461A1"/>
    <w:rsid w:val="00651002"/>
    <w:rsid w:val="00651361"/>
    <w:rsid w:val="0065201F"/>
    <w:rsid w:val="00652E54"/>
    <w:rsid w:val="006534AA"/>
    <w:rsid w:val="0065358D"/>
    <w:rsid w:val="00653A01"/>
    <w:rsid w:val="0065414A"/>
    <w:rsid w:val="00654398"/>
    <w:rsid w:val="00654B2B"/>
    <w:rsid w:val="006552FB"/>
    <w:rsid w:val="006555E5"/>
    <w:rsid w:val="00655A7E"/>
    <w:rsid w:val="00655B60"/>
    <w:rsid w:val="0065685E"/>
    <w:rsid w:val="006568C2"/>
    <w:rsid w:val="00657A30"/>
    <w:rsid w:val="00657AEA"/>
    <w:rsid w:val="00660253"/>
    <w:rsid w:val="00660AAE"/>
    <w:rsid w:val="00661BF1"/>
    <w:rsid w:val="006629D3"/>
    <w:rsid w:val="00662CEB"/>
    <w:rsid w:val="00663389"/>
    <w:rsid w:val="0066580A"/>
    <w:rsid w:val="00665EA1"/>
    <w:rsid w:val="006674D5"/>
    <w:rsid w:val="00670D4D"/>
    <w:rsid w:val="006716D1"/>
    <w:rsid w:val="00671D72"/>
    <w:rsid w:val="00671FB1"/>
    <w:rsid w:val="00673230"/>
    <w:rsid w:val="006732D4"/>
    <w:rsid w:val="0067440D"/>
    <w:rsid w:val="0067456C"/>
    <w:rsid w:val="00674753"/>
    <w:rsid w:val="00675853"/>
    <w:rsid w:val="0067715A"/>
    <w:rsid w:val="00680808"/>
    <w:rsid w:val="00680D74"/>
    <w:rsid w:val="00681441"/>
    <w:rsid w:val="00683145"/>
    <w:rsid w:val="006841F5"/>
    <w:rsid w:val="006849B2"/>
    <w:rsid w:val="0068518B"/>
    <w:rsid w:val="00685C2A"/>
    <w:rsid w:val="00687924"/>
    <w:rsid w:val="00690433"/>
    <w:rsid w:val="006910BA"/>
    <w:rsid w:val="00692224"/>
    <w:rsid w:val="006932C8"/>
    <w:rsid w:val="00696691"/>
    <w:rsid w:val="00697C23"/>
    <w:rsid w:val="00697EE3"/>
    <w:rsid w:val="006A0CBB"/>
    <w:rsid w:val="006A10F1"/>
    <w:rsid w:val="006A192D"/>
    <w:rsid w:val="006A1CB8"/>
    <w:rsid w:val="006A2A59"/>
    <w:rsid w:val="006A2CE7"/>
    <w:rsid w:val="006A2D7F"/>
    <w:rsid w:val="006A32FB"/>
    <w:rsid w:val="006A4BD5"/>
    <w:rsid w:val="006A5E46"/>
    <w:rsid w:val="006A62AD"/>
    <w:rsid w:val="006A698B"/>
    <w:rsid w:val="006A6A34"/>
    <w:rsid w:val="006A6B6B"/>
    <w:rsid w:val="006A70DD"/>
    <w:rsid w:val="006A7453"/>
    <w:rsid w:val="006A74A2"/>
    <w:rsid w:val="006B068B"/>
    <w:rsid w:val="006B11D2"/>
    <w:rsid w:val="006B13D2"/>
    <w:rsid w:val="006B1545"/>
    <w:rsid w:val="006B2765"/>
    <w:rsid w:val="006B3CAA"/>
    <w:rsid w:val="006B3FD8"/>
    <w:rsid w:val="006B40E7"/>
    <w:rsid w:val="006B4EFD"/>
    <w:rsid w:val="006B548F"/>
    <w:rsid w:val="006B578F"/>
    <w:rsid w:val="006B5988"/>
    <w:rsid w:val="006B78A2"/>
    <w:rsid w:val="006B7E93"/>
    <w:rsid w:val="006C005D"/>
    <w:rsid w:val="006C0C9E"/>
    <w:rsid w:val="006C0D56"/>
    <w:rsid w:val="006C1998"/>
    <w:rsid w:val="006C22A0"/>
    <w:rsid w:val="006C3A1B"/>
    <w:rsid w:val="006C7720"/>
    <w:rsid w:val="006D05D7"/>
    <w:rsid w:val="006D0770"/>
    <w:rsid w:val="006D1698"/>
    <w:rsid w:val="006D49B1"/>
    <w:rsid w:val="006D4B84"/>
    <w:rsid w:val="006D4F5A"/>
    <w:rsid w:val="006D5010"/>
    <w:rsid w:val="006D504E"/>
    <w:rsid w:val="006D520A"/>
    <w:rsid w:val="006D52B8"/>
    <w:rsid w:val="006D6E11"/>
    <w:rsid w:val="006D71DB"/>
    <w:rsid w:val="006D7A10"/>
    <w:rsid w:val="006D7A4E"/>
    <w:rsid w:val="006E00C2"/>
    <w:rsid w:val="006E1006"/>
    <w:rsid w:val="006E1312"/>
    <w:rsid w:val="006E140E"/>
    <w:rsid w:val="006E1CB6"/>
    <w:rsid w:val="006E23D3"/>
    <w:rsid w:val="006E2DC7"/>
    <w:rsid w:val="006E3A32"/>
    <w:rsid w:val="006E4352"/>
    <w:rsid w:val="006E56A4"/>
    <w:rsid w:val="006E6230"/>
    <w:rsid w:val="006E6BDC"/>
    <w:rsid w:val="006F031D"/>
    <w:rsid w:val="006F0A58"/>
    <w:rsid w:val="006F1992"/>
    <w:rsid w:val="006F249C"/>
    <w:rsid w:val="006F278F"/>
    <w:rsid w:val="006F2CF3"/>
    <w:rsid w:val="006F316A"/>
    <w:rsid w:val="006F3BF6"/>
    <w:rsid w:val="006F5602"/>
    <w:rsid w:val="006F6068"/>
    <w:rsid w:val="006F6AD0"/>
    <w:rsid w:val="006F6F24"/>
    <w:rsid w:val="006F72AD"/>
    <w:rsid w:val="006F7CA7"/>
    <w:rsid w:val="006F7DE8"/>
    <w:rsid w:val="00700675"/>
    <w:rsid w:val="00700FB5"/>
    <w:rsid w:val="00701CB4"/>
    <w:rsid w:val="00702A40"/>
    <w:rsid w:val="00707057"/>
    <w:rsid w:val="00711D08"/>
    <w:rsid w:val="007125C8"/>
    <w:rsid w:val="00713FD9"/>
    <w:rsid w:val="00714387"/>
    <w:rsid w:val="007148DB"/>
    <w:rsid w:val="00714EC3"/>
    <w:rsid w:val="0071525E"/>
    <w:rsid w:val="007153A7"/>
    <w:rsid w:val="0071546F"/>
    <w:rsid w:val="007166D8"/>
    <w:rsid w:val="00716844"/>
    <w:rsid w:val="00716B65"/>
    <w:rsid w:val="00716BB8"/>
    <w:rsid w:val="00716F5F"/>
    <w:rsid w:val="00717572"/>
    <w:rsid w:val="00717F6B"/>
    <w:rsid w:val="00720260"/>
    <w:rsid w:val="007202B0"/>
    <w:rsid w:val="00720A21"/>
    <w:rsid w:val="00721EFA"/>
    <w:rsid w:val="007231BF"/>
    <w:rsid w:val="007231CB"/>
    <w:rsid w:val="0072331A"/>
    <w:rsid w:val="00723AC1"/>
    <w:rsid w:val="00724452"/>
    <w:rsid w:val="00725D44"/>
    <w:rsid w:val="00726937"/>
    <w:rsid w:val="0072728B"/>
    <w:rsid w:val="0073016C"/>
    <w:rsid w:val="00730396"/>
    <w:rsid w:val="007307D9"/>
    <w:rsid w:val="00730A16"/>
    <w:rsid w:val="0073158D"/>
    <w:rsid w:val="0073198F"/>
    <w:rsid w:val="007323FD"/>
    <w:rsid w:val="007328F1"/>
    <w:rsid w:val="007342BC"/>
    <w:rsid w:val="00734E03"/>
    <w:rsid w:val="0073563F"/>
    <w:rsid w:val="00735A2E"/>
    <w:rsid w:val="007362DE"/>
    <w:rsid w:val="0073774C"/>
    <w:rsid w:val="00742000"/>
    <w:rsid w:val="007428CD"/>
    <w:rsid w:val="0074434A"/>
    <w:rsid w:val="007448B5"/>
    <w:rsid w:val="0074531B"/>
    <w:rsid w:val="00745351"/>
    <w:rsid w:val="007458C4"/>
    <w:rsid w:val="00745939"/>
    <w:rsid w:val="00745E92"/>
    <w:rsid w:val="007504C8"/>
    <w:rsid w:val="00750539"/>
    <w:rsid w:val="00750D71"/>
    <w:rsid w:val="00752B76"/>
    <w:rsid w:val="00753671"/>
    <w:rsid w:val="00754C03"/>
    <w:rsid w:val="00754CDC"/>
    <w:rsid w:val="00754EBF"/>
    <w:rsid w:val="00755F69"/>
    <w:rsid w:val="007572C6"/>
    <w:rsid w:val="007602CA"/>
    <w:rsid w:val="00760913"/>
    <w:rsid w:val="00760A63"/>
    <w:rsid w:val="0076290D"/>
    <w:rsid w:val="0076344E"/>
    <w:rsid w:val="00763EC3"/>
    <w:rsid w:val="00763F6F"/>
    <w:rsid w:val="007645E9"/>
    <w:rsid w:val="00764D46"/>
    <w:rsid w:val="00764FD7"/>
    <w:rsid w:val="0076511B"/>
    <w:rsid w:val="00765B04"/>
    <w:rsid w:val="00765C00"/>
    <w:rsid w:val="00765EDE"/>
    <w:rsid w:val="00766334"/>
    <w:rsid w:val="0076642A"/>
    <w:rsid w:val="007664F0"/>
    <w:rsid w:val="00766EF8"/>
    <w:rsid w:val="00767002"/>
    <w:rsid w:val="00767A6B"/>
    <w:rsid w:val="007711E5"/>
    <w:rsid w:val="0077171C"/>
    <w:rsid w:val="00771B24"/>
    <w:rsid w:val="00772095"/>
    <w:rsid w:val="00772D42"/>
    <w:rsid w:val="00774BCE"/>
    <w:rsid w:val="0077622D"/>
    <w:rsid w:val="00776936"/>
    <w:rsid w:val="00776A85"/>
    <w:rsid w:val="0077760E"/>
    <w:rsid w:val="00782089"/>
    <w:rsid w:val="00782ACC"/>
    <w:rsid w:val="007833AF"/>
    <w:rsid w:val="007836AC"/>
    <w:rsid w:val="0078373F"/>
    <w:rsid w:val="00783756"/>
    <w:rsid w:val="007839AB"/>
    <w:rsid w:val="00783DAB"/>
    <w:rsid w:val="007845B0"/>
    <w:rsid w:val="00786978"/>
    <w:rsid w:val="007909D5"/>
    <w:rsid w:val="00790D0F"/>
    <w:rsid w:val="00790EC2"/>
    <w:rsid w:val="007913C2"/>
    <w:rsid w:val="00791B42"/>
    <w:rsid w:val="00791EE2"/>
    <w:rsid w:val="00792C33"/>
    <w:rsid w:val="0079345D"/>
    <w:rsid w:val="00794036"/>
    <w:rsid w:val="00795137"/>
    <w:rsid w:val="00795A33"/>
    <w:rsid w:val="007969D8"/>
    <w:rsid w:val="00796C17"/>
    <w:rsid w:val="00797BB2"/>
    <w:rsid w:val="00797BD9"/>
    <w:rsid w:val="007A1310"/>
    <w:rsid w:val="007A14FF"/>
    <w:rsid w:val="007A1CC1"/>
    <w:rsid w:val="007A2FAB"/>
    <w:rsid w:val="007A3B71"/>
    <w:rsid w:val="007A4153"/>
    <w:rsid w:val="007A50EC"/>
    <w:rsid w:val="007A5E16"/>
    <w:rsid w:val="007A5F20"/>
    <w:rsid w:val="007B0323"/>
    <w:rsid w:val="007B1FA6"/>
    <w:rsid w:val="007B2DF3"/>
    <w:rsid w:val="007B3549"/>
    <w:rsid w:val="007B4C2A"/>
    <w:rsid w:val="007B5378"/>
    <w:rsid w:val="007B53DD"/>
    <w:rsid w:val="007B56E0"/>
    <w:rsid w:val="007B5D22"/>
    <w:rsid w:val="007B6361"/>
    <w:rsid w:val="007B69BE"/>
    <w:rsid w:val="007B73EE"/>
    <w:rsid w:val="007B792E"/>
    <w:rsid w:val="007B7A60"/>
    <w:rsid w:val="007C01D5"/>
    <w:rsid w:val="007C14C4"/>
    <w:rsid w:val="007C3216"/>
    <w:rsid w:val="007C4514"/>
    <w:rsid w:val="007C4F47"/>
    <w:rsid w:val="007C5D66"/>
    <w:rsid w:val="007D0343"/>
    <w:rsid w:val="007D0909"/>
    <w:rsid w:val="007D0E00"/>
    <w:rsid w:val="007D1D0C"/>
    <w:rsid w:val="007D23A8"/>
    <w:rsid w:val="007D2686"/>
    <w:rsid w:val="007D2A81"/>
    <w:rsid w:val="007D34D1"/>
    <w:rsid w:val="007D429D"/>
    <w:rsid w:val="007D4684"/>
    <w:rsid w:val="007D5C8E"/>
    <w:rsid w:val="007D6BA0"/>
    <w:rsid w:val="007D73BD"/>
    <w:rsid w:val="007D7939"/>
    <w:rsid w:val="007D7B21"/>
    <w:rsid w:val="007E1137"/>
    <w:rsid w:val="007E255F"/>
    <w:rsid w:val="007E2A31"/>
    <w:rsid w:val="007E3530"/>
    <w:rsid w:val="007E5031"/>
    <w:rsid w:val="007E50EB"/>
    <w:rsid w:val="007E5157"/>
    <w:rsid w:val="007E5575"/>
    <w:rsid w:val="007E582A"/>
    <w:rsid w:val="007E5BCE"/>
    <w:rsid w:val="007F0056"/>
    <w:rsid w:val="007F0806"/>
    <w:rsid w:val="007F127F"/>
    <w:rsid w:val="007F13C7"/>
    <w:rsid w:val="007F1856"/>
    <w:rsid w:val="007F4057"/>
    <w:rsid w:val="007F4249"/>
    <w:rsid w:val="007F4331"/>
    <w:rsid w:val="007F4AD3"/>
    <w:rsid w:val="007F4B19"/>
    <w:rsid w:val="007F67EA"/>
    <w:rsid w:val="007F681E"/>
    <w:rsid w:val="007F6B0F"/>
    <w:rsid w:val="007F6C22"/>
    <w:rsid w:val="007F6D9B"/>
    <w:rsid w:val="007F74F9"/>
    <w:rsid w:val="00800238"/>
    <w:rsid w:val="008004B5"/>
    <w:rsid w:val="00800CCD"/>
    <w:rsid w:val="008015C4"/>
    <w:rsid w:val="00801E7E"/>
    <w:rsid w:val="00802162"/>
    <w:rsid w:val="008027C4"/>
    <w:rsid w:val="00802916"/>
    <w:rsid w:val="008039A0"/>
    <w:rsid w:val="0080427D"/>
    <w:rsid w:val="00804BF7"/>
    <w:rsid w:val="00805B84"/>
    <w:rsid w:val="00807079"/>
    <w:rsid w:val="0081014F"/>
    <w:rsid w:val="00811C02"/>
    <w:rsid w:val="00812CF0"/>
    <w:rsid w:val="00813817"/>
    <w:rsid w:val="008147C0"/>
    <w:rsid w:val="00816FC3"/>
    <w:rsid w:val="00817259"/>
    <w:rsid w:val="0081744B"/>
    <w:rsid w:val="00817C37"/>
    <w:rsid w:val="00820ABC"/>
    <w:rsid w:val="00820FE1"/>
    <w:rsid w:val="008223BF"/>
    <w:rsid w:val="008225C8"/>
    <w:rsid w:val="00822F50"/>
    <w:rsid w:val="00823872"/>
    <w:rsid w:val="00824745"/>
    <w:rsid w:val="00824BC1"/>
    <w:rsid w:val="00824EB2"/>
    <w:rsid w:val="008258E2"/>
    <w:rsid w:val="008265AC"/>
    <w:rsid w:val="00827184"/>
    <w:rsid w:val="008271CD"/>
    <w:rsid w:val="00827CDE"/>
    <w:rsid w:val="00830AB9"/>
    <w:rsid w:val="00831F50"/>
    <w:rsid w:val="00832C74"/>
    <w:rsid w:val="00832ED2"/>
    <w:rsid w:val="00833098"/>
    <w:rsid w:val="00833CE6"/>
    <w:rsid w:val="0083410A"/>
    <w:rsid w:val="0083452B"/>
    <w:rsid w:val="008349E9"/>
    <w:rsid w:val="00834C3B"/>
    <w:rsid w:val="008358F9"/>
    <w:rsid w:val="00835C7D"/>
    <w:rsid w:val="008368EC"/>
    <w:rsid w:val="00836C0D"/>
    <w:rsid w:val="00840A82"/>
    <w:rsid w:val="00841565"/>
    <w:rsid w:val="008431AB"/>
    <w:rsid w:val="008435AD"/>
    <w:rsid w:val="00843E17"/>
    <w:rsid w:val="0084470A"/>
    <w:rsid w:val="00845CB3"/>
    <w:rsid w:val="00845DE2"/>
    <w:rsid w:val="00845E91"/>
    <w:rsid w:val="0084611B"/>
    <w:rsid w:val="00846AB9"/>
    <w:rsid w:val="00847164"/>
    <w:rsid w:val="00847539"/>
    <w:rsid w:val="00847A9D"/>
    <w:rsid w:val="00847B0C"/>
    <w:rsid w:val="00850AC7"/>
    <w:rsid w:val="00850F76"/>
    <w:rsid w:val="00851896"/>
    <w:rsid w:val="00852197"/>
    <w:rsid w:val="00852AE9"/>
    <w:rsid w:val="00855A38"/>
    <w:rsid w:val="00855A48"/>
    <w:rsid w:val="00856241"/>
    <w:rsid w:val="0085625D"/>
    <w:rsid w:val="00857BFB"/>
    <w:rsid w:val="00857CF9"/>
    <w:rsid w:val="00860860"/>
    <w:rsid w:val="00860D6C"/>
    <w:rsid w:val="00860E9E"/>
    <w:rsid w:val="008620EA"/>
    <w:rsid w:val="008628C1"/>
    <w:rsid w:val="0086371E"/>
    <w:rsid w:val="0086374F"/>
    <w:rsid w:val="0086435A"/>
    <w:rsid w:val="00864CFF"/>
    <w:rsid w:val="00865067"/>
    <w:rsid w:val="00865281"/>
    <w:rsid w:val="00866036"/>
    <w:rsid w:val="00867541"/>
    <w:rsid w:val="008676F0"/>
    <w:rsid w:val="0086780B"/>
    <w:rsid w:val="00867950"/>
    <w:rsid w:val="00870628"/>
    <w:rsid w:val="008718C0"/>
    <w:rsid w:val="00873444"/>
    <w:rsid w:val="00873EC7"/>
    <w:rsid w:val="008745C0"/>
    <w:rsid w:val="0087481D"/>
    <w:rsid w:val="0087536B"/>
    <w:rsid w:val="00876908"/>
    <w:rsid w:val="008769BE"/>
    <w:rsid w:val="00876CE4"/>
    <w:rsid w:val="00877611"/>
    <w:rsid w:val="008810AC"/>
    <w:rsid w:val="008823C5"/>
    <w:rsid w:val="00882FAE"/>
    <w:rsid w:val="0088352A"/>
    <w:rsid w:val="0088476B"/>
    <w:rsid w:val="00884989"/>
    <w:rsid w:val="00886CB1"/>
    <w:rsid w:val="00886DF5"/>
    <w:rsid w:val="00886E90"/>
    <w:rsid w:val="008878E5"/>
    <w:rsid w:val="00887FEE"/>
    <w:rsid w:val="00891444"/>
    <w:rsid w:val="0089250A"/>
    <w:rsid w:val="00892630"/>
    <w:rsid w:val="00892F4E"/>
    <w:rsid w:val="008938E6"/>
    <w:rsid w:val="00896B32"/>
    <w:rsid w:val="00896F68"/>
    <w:rsid w:val="0089742E"/>
    <w:rsid w:val="008977B0"/>
    <w:rsid w:val="008A0B98"/>
    <w:rsid w:val="008A14D7"/>
    <w:rsid w:val="008A1E80"/>
    <w:rsid w:val="008A2C42"/>
    <w:rsid w:val="008A372E"/>
    <w:rsid w:val="008A3DE0"/>
    <w:rsid w:val="008A4396"/>
    <w:rsid w:val="008A55F4"/>
    <w:rsid w:val="008A5D56"/>
    <w:rsid w:val="008A787F"/>
    <w:rsid w:val="008B16AE"/>
    <w:rsid w:val="008B176D"/>
    <w:rsid w:val="008B1EC5"/>
    <w:rsid w:val="008B2B25"/>
    <w:rsid w:val="008B32AB"/>
    <w:rsid w:val="008B36B3"/>
    <w:rsid w:val="008B3896"/>
    <w:rsid w:val="008B4BB4"/>
    <w:rsid w:val="008B6DFE"/>
    <w:rsid w:val="008B6E0F"/>
    <w:rsid w:val="008C0901"/>
    <w:rsid w:val="008C15EA"/>
    <w:rsid w:val="008C4641"/>
    <w:rsid w:val="008C48FF"/>
    <w:rsid w:val="008C5895"/>
    <w:rsid w:val="008C5FC1"/>
    <w:rsid w:val="008C620F"/>
    <w:rsid w:val="008C6805"/>
    <w:rsid w:val="008C6B7C"/>
    <w:rsid w:val="008C7570"/>
    <w:rsid w:val="008D1066"/>
    <w:rsid w:val="008D135F"/>
    <w:rsid w:val="008D1738"/>
    <w:rsid w:val="008D367C"/>
    <w:rsid w:val="008D4FD6"/>
    <w:rsid w:val="008D6DE8"/>
    <w:rsid w:val="008D77F3"/>
    <w:rsid w:val="008D7A16"/>
    <w:rsid w:val="008D7EEC"/>
    <w:rsid w:val="008E30C9"/>
    <w:rsid w:val="008E32DE"/>
    <w:rsid w:val="008E3387"/>
    <w:rsid w:val="008E3689"/>
    <w:rsid w:val="008E44FB"/>
    <w:rsid w:val="008E5DBA"/>
    <w:rsid w:val="008E5DBF"/>
    <w:rsid w:val="008E5E01"/>
    <w:rsid w:val="008E6C47"/>
    <w:rsid w:val="008E76B5"/>
    <w:rsid w:val="008F0332"/>
    <w:rsid w:val="008F25FE"/>
    <w:rsid w:val="008F2773"/>
    <w:rsid w:val="008F2837"/>
    <w:rsid w:val="008F2C22"/>
    <w:rsid w:val="008F300D"/>
    <w:rsid w:val="008F30D8"/>
    <w:rsid w:val="008F38DC"/>
    <w:rsid w:val="008F4AA1"/>
    <w:rsid w:val="008F52D3"/>
    <w:rsid w:val="008F55E7"/>
    <w:rsid w:val="008F617B"/>
    <w:rsid w:val="008F71B4"/>
    <w:rsid w:val="008F779C"/>
    <w:rsid w:val="008F7A4B"/>
    <w:rsid w:val="008F7CF3"/>
    <w:rsid w:val="00900758"/>
    <w:rsid w:val="00905008"/>
    <w:rsid w:val="00906371"/>
    <w:rsid w:val="00906B72"/>
    <w:rsid w:val="0090744C"/>
    <w:rsid w:val="00911641"/>
    <w:rsid w:val="009123B7"/>
    <w:rsid w:val="00912C4D"/>
    <w:rsid w:val="0091305E"/>
    <w:rsid w:val="009133FC"/>
    <w:rsid w:val="009135A8"/>
    <w:rsid w:val="009135C9"/>
    <w:rsid w:val="009145BC"/>
    <w:rsid w:val="00914926"/>
    <w:rsid w:val="009149BA"/>
    <w:rsid w:val="00915406"/>
    <w:rsid w:val="0091703B"/>
    <w:rsid w:val="00917210"/>
    <w:rsid w:val="00917360"/>
    <w:rsid w:val="0091770F"/>
    <w:rsid w:val="00921709"/>
    <w:rsid w:val="00921ED9"/>
    <w:rsid w:val="00922A13"/>
    <w:rsid w:val="009238D2"/>
    <w:rsid w:val="00923F05"/>
    <w:rsid w:val="00925A90"/>
    <w:rsid w:val="009266A7"/>
    <w:rsid w:val="00927491"/>
    <w:rsid w:val="009274C7"/>
    <w:rsid w:val="00927A2C"/>
    <w:rsid w:val="0093054D"/>
    <w:rsid w:val="00930D00"/>
    <w:rsid w:val="00931115"/>
    <w:rsid w:val="00931121"/>
    <w:rsid w:val="009325EB"/>
    <w:rsid w:val="009336CF"/>
    <w:rsid w:val="00933C28"/>
    <w:rsid w:val="00933D29"/>
    <w:rsid w:val="00933E80"/>
    <w:rsid w:val="0093496F"/>
    <w:rsid w:val="00934D68"/>
    <w:rsid w:val="0093634A"/>
    <w:rsid w:val="0093650A"/>
    <w:rsid w:val="00937045"/>
    <w:rsid w:val="0093753C"/>
    <w:rsid w:val="00937B4C"/>
    <w:rsid w:val="009408EA"/>
    <w:rsid w:val="009420A1"/>
    <w:rsid w:val="00942359"/>
    <w:rsid w:val="009429F7"/>
    <w:rsid w:val="0094379F"/>
    <w:rsid w:val="00943EEA"/>
    <w:rsid w:val="00944229"/>
    <w:rsid w:val="009443D0"/>
    <w:rsid w:val="00944A30"/>
    <w:rsid w:val="00944EA6"/>
    <w:rsid w:val="009450D2"/>
    <w:rsid w:val="00945927"/>
    <w:rsid w:val="00950B2C"/>
    <w:rsid w:val="009512EC"/>
    <w:rsid w:val="009526D0"/>
    <w:rsid w:val="00956195"/>
    <w:rsid w:val="009567B9"/>
    <w:rsid w:val="00957154"/>
    <w:rsid w:val="00957166"/>
    <w:rsid w:val="009578C3"/>
    <w:rsid w:val="00957FE4"/>
    <w:rsid w:val="00960B5C"/>
    <w:rsid w:val="0096119C"/>
    <w:rsid w:val="0096135B"/>
    <w:rsid w:val="009617BB"/>
    <w:rsid w:val="00961EBC"/>
    <w:rsid w:val="009624A4"/>
    <w:rsid w:val="0096542F"/>
    <w:rsid w:val="00965512"/>
    <w:rsid w:val="0096561A"/>
    <w:rsid w:val="00965F1F"/>
    <w:rsid w:val="00965FF3"/>
    <w:rsid w:val="009662F2"/>
    <w:rsid w:val="00967D26"/>
    <w:rsid w:val="0097037C"/>
    <w:rsid w:val="00970B6C"/>
    <w:rsid w:val="009710C9"/>
    <w:rsid w:val="00971539"/>
    <w:rsid w:val="0097233C"/>
    <w:rsid w:val="00972CBD"/>
    <w:rsid w:val="00974566"/>
    <w:rsid w:val="0097486C"/>
    <w:rsid w:val="00974BB1"/>
    <w:rsid w:val="00975156"/>
    <w:rsid w:val="009755A2"/>
    <w:rsid w:val="00975C9B"/>
    <w:rsid w:val="00976311"/>
    <w:rsid w:val="00976928"/>
    <w:rsid w:val="0097710C"/>
    <w:rsid w:val="009776E0"/>
    <w:rsid w:val="00977E5B"/>
    <w:rsid w:val="00977F21"/>
    <w:rsid w:val="009805CD"/>
    <w:rsid w:val="009806E4"/>
    <w:rsid w:val="0098085B"/>
    <w:rsid w:val="00980A19"/>
    <w:rsid w:val="00980C96"/>
    <w:rsid w:val="009811A1"/>
    <w:rsid w:val="0098123E"/>
    <w:rsid w:val="00983294"/>
    <w:rsid w:val="00984B4D"/>
    <w:rsid w:val="00984C94"/>
    <w:rsid w:val="00984E32"/>
    <w:rsid w:val="00986774"/>
    <w:rsid w:val="00986E5B"/>
    <w:rsid w:val="00986FAE"/>
    <w:rsid w:val="00987048"/>
    <w:rsid w:val="0098713E"/>
    <w:rsid w:val="00987BE1"/>
    <w:rsid w:val="00990720"/>
    <w:rsid w:val="00991510"/>
    <w:rsid w:val="00991636"/>
    <w:rsid w:val="00991EF1"/>
    <w:rsid w:val="00992C22"/>
    <w:rsid w:val="00993FAE"/>
    <w:rsid w:val="00994FF4"/>
    <w:rsid w:val="00995939"/>
    <w:rsid w:val="00996BE2"/>
    <w:rsid w:val="00996C4C"/>
    <w:rsid w:val="00997630"/>
    <w:rsid w:val="00997BEC"/>
    <w:rsid w:val="009A0509"/>
    <w:rsid w:val="009A120B"/>
    <w:rsid w:val="009A341E"/>
    <w:rsid w:val="009A3EF9"/>
    <w:rsid w:val="009A40E9"/>
    <w:rsid w:val="009A5293"/>
    <w:rsid w:val="009A6754"/>
    <w:rsid w:val="009A726E"/>
    <w:rsid w:val="009A7F4A"/>
    <w:rsid w:val="009B01A1"/>
    <w:rsid w:val="009B047A"/>
    <w:rsid w:val="009B08C2"/>
    <w:rsid w:val="009B0E73"/>
    <w:rsid w:val="009B13B4"/>
    <w:rsid w:val="009B219B"/>
    <w:rsid w:val="009B21A0"/>
    <w:rsid w:val="009B24B9"/>
    <w:rsid w:val="009B3458"/>
    <w:rsid w:val="009B3602"/>
    <w:rsid w:val="009B4949"/>
    <w:rsid w:val="009B5380"/>
    <w:rsid w:val="009B5BB9"/>
    <w:rsid w:val="009B65A3"/>
    <w:rsid w:val="009B65BD"/>
    <w:rsid w:val="009C0656"/>
    <w:rsid w:val="009C0F09"/>
    <w:rsid w:val="009C178A"/>
    <w:rsid w:val="009C3A9A"/>
    <w:rsid w:val="009C3E8E"/>
    <w:rsid w:val="009C45F7"/>
    <w:rsid w:val="009C4648"/>
    <w:rsid w:val="009C6EB2"/>
    <w:rsid w:val="009C7AE8"/>
    <w:rsid w:val="009D1A31"/>
    <w:rsid w:val="009D1CEA"/>
    <w:rsid w:val="009D350E"/>
    <w:rsid w:val="009D4073"/>
    <w:rsid w:val="009D4578"/>
    <w:rsid w:val="009D584B"/>
    <w:rsid w:val="009D636C"/>
    <w:rsid w:val="009D68BF"/>
    <w:rsid w:val="009D7CE4"/>
    <w:rsid w:val="009D7F31"/>
    <w:rsid w:val="009E03FB"/>
    <w:rsid w:val="009E04DF"/>
    <w:rsid w:val="009E0E20"/>
    <w:rsid w:val="009E2596"/>
    <w:rsid w:val="009E26C7"/>
    <w:rsid w:val="009E2DB6"/>
    <w:rsid w:val="009E4560"/>
    <w:rsid w:val="009E5087"/>
    <w:rsid w:val="009E5592"/>
    <w:rsid w:val="009E56FE"/>
    <w:rsid w:val="009E5C31"/>
    <w:rsid w:val="009E6831"/>
    <w:rsid w:val="009E6DFF"/>
    <w:rsid w:val="009E7862"/>
    <w:rsid w:val="009E7F10"/>
    <w:rsid w:val="009F075B"/>
    <w:rsid w:val="009F0781"/>
    <w:rsid w:val="009F108B"/>
    <w:rsid w:val="009F255B"/>
    <w:rsid w:val="009F2609"/>
    <w:rsid w:val="009F2EC6"/>
    <w:rsid w:val="009F31DB"/>
    <w:rsid w:val="009F345E"/>
    <w:rsid w:val="009F3E73"/>
    <w:rsid w:val="009F4452"/>
    <w:rsid w:val="009F4822"/>
    <w:rsid w:val="009F5505"/>
    <w:rsid w:val="009F58FD"/>
    <w:rsid w:val="009F5B3D"/>
    <w:rsid w:val="009F6914"/>
    <w:rsid w:val="009F76D9"/>
    <w:rsid w:val="00A00378"/>
    <w:rsid w:val="00A00CB8"/>
    <w:rsid w:val="00A0269B"/>
    <w:rsid w:val="00A02C39"/>
    <w:rsid w:val="00A02F51"/>
    <w:rsid w:val="00A03B92"/>
    <w:rsid w:val="00A04D96"/>
    <w:rsid w:val="00A05405"/>
    <w:rsid w:val="00A05413"/>
    <w:rsid w:val="00A06702"/>
    <w:rsid w:val="00A079D9"/>
    <w:rsid w:val="00A11743"/>
    <w:rsid w:val="00A13B9A"/>
    <w:rsid w:val="00A13F44"/>
    <w:rsid w:val="00A14587"/>
    <w:rsid w:val="00A14F78"/>
    <w:rsid w:val="00A1561E"/>
    <w:rsid w:val="00A15BC3"/>
    <w:rsid w:val="00A16FB9"/>
    <w:rsid w:val="00A17478"/>
    <w:rsid w:val="00A17B29"/>
    <w:rsid w:val="00A17C93"/>
    <w:rsid w:val="00A17F78"/>
    <w:rsid w:val="00A20A5D"/>
    <w:rsid w:val="00A2210B"/>
    <w:rsid w:val="00A24440"/>
    <w:rsid w:val="00A24453"/>
    <w:rsid w:val="00A25A60"/>
    <w:rsid w:val="00A26BD3"/>
    <w:rsid w:val="00A276C7"/>
    <w:rsid w:val="00A304E4"/>
    <w:rsid w:val="00A30EB8"/>
    <w:rsid w:val="00A31804"/>
    <w:rsid w:val="00A31E97"/>
    <w:rsid w:val="00A32274"/>
    <w:rsid w:val="00A3363F"/>
    <w:rsid w:val="00A35414"/>
    <w:rsid w:val="00A35615"/>
    <w:rsid w:val="00A3583B"/>
    <w:rsid w:val="00A35B63"/>
    <w:rsid w:val="00A36C20"/>
    <w:rsid w:val="00A36C28"/>
    <w:rsid w:val="00A40384"/>
    <w:rsid w:val="00A4039C"/>
    <w:rsid w:val="00A40F62"/>
    <w:rsid w:val="00A41581"/>
    <w:rsid w:val="00A423F6"/>
    <w:rsid w:val="00A42AFB"/>
    <w:rsid w:val="00A45CB1"/>
    <w:rsid w:val="00A46B9C"/>
    <w:rsid w:val="00A46E6E"/>
    <w:rsid w:val="00A46F8B"/>
    <w:rsid w:val="00A471B6"/>
    <w:rsid w:val="00A474A7"/>
    <w:rsid w:val="00A47718"/>
    <w:rsid w:val="00A5253B"/>
    <w:rsid w:val="00A52781"/>
    <w:rsid w:val="00A52A40"/>
    <w:rsid w:val="00A52F65"/>
    <w:rsid w:val="00A53378"/>
    <w:rsid w:val="00A535FF"/>
    <w:rsid w:val="00A53701"/>
    <w:rsid w:val="00A537A5"/>
    <w:rsid w:val="00A54825"/>
    <w:rsid w:val="00A55171"/>
    <w:rsid w:val="00A55FA3"/>
    <w:rsid w:val="00A56675"/>
    <w:rsid w:val="00A5732C"/>
    <w:rsid w:val="00A57E7C"/>
    <w:rsid w:val="00A6104B"/>
    <w:rsid w:val="00A614FE"/>
    <w:rsid w:val="00A6192D"/>
    <w:rsid w:val="00A6260F"/>
    <w:rsid w:val="00A6559D"/>
    <w:rsid w:val="00A668E9"/>
    <w:rsid w:val="00A669FD"/>
    <w:rsid w:val="00A66ED2"/>
    <w:rsid w:val="00A67255"/>
    <w:rsid w:val="00A70AC3"/>
    <w:rsid w:val="00A70C78"/>
    <w:rsid w:val="00A713A3"/>
    <w:rsid w:val="00A71E93"/>
    <w:rsid w:val="00A72676"/>
    <w:rsid w:val="00A72AF3"/>
    <w:rsid w:val="00A72C7F"/>
    <w:rsid w:val="00A734AA"/>
    <w:rsid w:val="00A73753"/>
    <w:rsid w:val="00A737AA"/>
    <w:rsid w:val="00A73EC7"/>
    <w:rsid w:val="00A747EE"/>
    <w:rsid w:val="00A74B9A"/>
    <w:rsid w:val="00A756BB"/>
    <w:rsid w:val="00A75E10"/>
    <w:rsid w:val="00A76DDF"/>
    <w:rsid w:val="00A76E8B"/>
    <w:rsid w:val="00A774D5"/>
    <w:rsid w:val="00A77B8F"/>
    <w:rsid w:val="00A8167B"/>
    <w:rsid w:val="00A818D5"/>
    <w:rsid w:val="00A81AB9"/>
    <w:rsid w:val="00A81C36"/>
    <w:rsid w:val="00A82ACF"/>
    <w:rsid w:val="00A82EB3"/>
    <w:rsid w:val="00A8394B"/>
    <w:rsid w:val="00A84705"/>
    <w:rsid w:val="00A856BE"/>
    <w:rsid w:val="00A85DC5"/>
    <w:rsid w:val="00A86A38"/>
    <w:rsid w:val="00A9003C"/>
    <w:rsid w:val="00A9087F"/>
    <w:rsid w:val="00A90D24"/>
    <w:rsid w:val="00A90F57"/>
    <w:rsid w:val="00A9178C"/>
    <w:rsid w:val="00A919E2"/>
    <w:rsid w:val="00A9289D"/>
    <w:rsid w:val="00A94140"/>
    <w:rsid w:val="00A9487C"/>
    <w:rsid w:val="00A95D24"/>
    <w:rsid w:val="00A96170"/>
    <w:rsid w:val="00A966B7"/>
    <w:rsid w:val="00A968E3"/>
    <w:rsid w:val="00A96A62"/>
    <w:rsid w:val="00A96A6E"/>
    <w:rsid w:val="00A97172"/>
    <w:rsid w:val="00AA09D5"/>
    <w:rsid w:val="00AA0C55"/>
    <w:rsid w:val="00AA0EE4"/>
    <w:rsid w:val="00AA2F46"/>
    <w:rsid w:val="00AA35F3"/>
    <w:rsid w:val="00AA471E"/>
    <w:rsid w:val="00AA54F2"/>
    <w:rsid w:val="00AA6227"/>
    <w:rsid w:val="00AA62B0"/>
    <w:rsid w:val="00AA7757"/>
    <w:rsid w:val="00AA7F6C"/>
    <w:rsid w:val="00AB047F"/>
    <w:rsid w:val="00AB08ED"/>
    <w:rsid w:val="00AB1998"/>
    <w:rsid w:val="00AB21F5"/>
    <w:rsid w:val="00AB2551"/>
    <w:rsid w:val="00AB2706"/>
    <w:rsid w:val="00AB2C62"/>
    <w:rsid w:val="00AB35C2"/>
    <w:rsid w:val="00AB3BF7"/>
    <w:rsid w:val="00AB4CFD"/>
    <w:rsid w:val="00AB5E34"/>
    <w:rsid w:val="00AB6942"/>
    <w:rsid w:val="00AB6E0E"/>
    <w:rsid w:val="00AC04DA"/>
    <w:rsid w:val="00AC202A"/>
    <w:rsid w:val="00AC3D08"/>
    <w:rsid w:val="00AC40FB"/>
    <w:rsid w:val="00AC4972"/>
    <w:rsid w:val="00AC57A3"/>
    <w:rsid w:val="00AC63CB"/>
    <w:rsid w:val="00AC64F1"/>
    <w:rsid w:val="00AC6542"/>
    <w:rsid w:val="00AC689D"/>
    <w:rsid w:val="00AD02E2"/>
    <w:rsid w:val="00AD0680"/>
    <w:rsid w:val="00AD2273"/>
    <w:rsid w:val="00AD2613"/>
    <w:rsid w:val="00AD3572"/>
    <w:rsid w:val="00AD4201"/>
    <w:rsid w:val="00AD4F09"/>
    <w:rsid w:val="00AD5A0D"/>
    <w:rsid w:val="00AD634B"/>
    <w:rsid w:val="00AD76BA"/>
    <w:rsid w:val="00AD78B8"/>
    <w:rsid w:val="00AE00C3"/>
    <w:rsid w:val="00AE09EA"/>
    <w:rsid w:val="00AE11F3"/>
    <w:rsid w:val="00AE1D7B"/>
    <w:rsid w:val="00AE246E"/>
    <w:rsid w:val="00AE51F8"/>
    <w:rsid w:val="00AE5DBD"/>
    <w:rsid w:val="00AE638C"/>
    <w:rsid w:val="00AE7020"/>
    <w:rsid w:val="00AF0221"/>
    <w:rsid w:val="00AF1AB7"/>
    <w:rsid w:val="00AF4A2D"/>
    <w:rsid w:val="00AF4BC6"/>
    <w:rsid w:val="00AF578D"/>
    <w:rsid w:val="00AF5B6C"/>
    <w:rsid w:val="00AF6B90"/>
    <w:rsid w:val="00AF7202"/>
    <w:rsid w:val="00AF764C"/>
    <w:rsid w:val="00AF799B"/>
    <w:rsid w:val="00AF87BB"/>
    <w:rsid w:val="00B003A8"/>
    <w:rsid w:val="00B00E36"/>
    <w:rsid w:val="00B01532"/>
    <w:rsid w:val="00B02828"/>
    <w:rsid w:val="00B03E8C"/>
    <w:rsid w:val="00B043D8"/>
    <w:rsid w:val="00B04512"/>
    <w:rsid w:val="00B04593"/>
    <w:rsid w:val="00B04E11"/>
    <w:rsid w:val="00B06F56"/>
    <w:rsid w:val="00B077EB"/>
    <w:rsid w:val="00B07895"/>
    <w:rsid w:val="00B11176"/>
    <w:rsid w:val="00B1128D"/>
    <w:rsid w:val="00B12AAF"/>
    <w:rsid w:val="00B12B81"/>
    <w:rsid w:val="00B14D6D"/>
    <w:rsid w:val="00B15090"/>
    <w:rsid w:val="00B1783B"/>
    <w:rsid w:val="00B20B46"/>
    <w:rsid w:val="00B221DD"/>
    <w:rsid w:val="00B22AF7"/>
    <w:rsid w:val="00B23734"/>
    <w:rsid w:val="00B237D3"/>
    <w:rsid w:val="00B24638"/>
    <w:rsid w:val="00B26399"/>
    <w:rsid w:val="00B263B9"/>
    <w:rsid w:val="00B2796C"/>
    <w:rsid w:val="00B3004B"/>
    <w:rsid w:val="00B30800"/>
    <w:rsid w:val="00B32B9C"/>
    <w:rsid w:val="00B3333C"/>
    <w:rsid w:val="00B35FC4"/>
    <w:rsid w:val="00B36A1F"/>
    <w:rsid w:val="00B36A66"/>
    <w:rsid w:val="00B41D97"/>
    <w:rsid w:val="00B42875"/>
    <w:rsid w:val="00B42A4C"/>
    <w:rsid w:val="00B42EDD"/>
    <w:rsid w:val="00B45F94"/>
    <w:rsid w:val="00B4653C"/>
    <w:rsid w:val="00B47564"/>
    <w:rsid w:val="00B47835"/>
    <w:rsid w:val="00B5015C"/>
    <w:rsid w:val="00B50D06"/>
    <w:rsid w:val="00B516D6"/>
    <w:rsid w:val="00B52339"/>
    <w:rsid w:val="00B52522"/>
    <w:rsid w:val="00B52859"/>
    <w:rsid w:val="00B528C1"/>
    <w:rsid w:val="00B52E6E"/>
    <w:rsid w:val="00B541F3"/>
    <w:rsid w:val="00B54742"/>
    <w:rsid w:val="00B548DF"/>
    <w:rsid w:val="00B54AA3"/>
    <w:rsid w:val="00B54E57"/>
    <w:rsid w:val="00B56528"/>
    <w:rsid w:val="00B578BE"/>
    <w:rsid w:val="00B60709"/>
    <w:rsid w:val="00B6089B"/>
    <w:rsid w:val="00B60FD7"/>
    <w:rsid w:val="00B615C3"/>
    <w:rsid w:val="00B61720"/>
    <w:rsid w:val="00B61DF9"/>
    <w:rsid w:val="00B630AB"/>
    <w:rsid w:val="00B63252"/>
    <w:rsid w:val="00B6367B"/>
    <w:rsid w:val="00B63787"/>
    <w:rsid w:val="00B63A9A"/>
    <w:rsid w:val="00B64861"/>
    <w:rsid w:val="00B65BCF"/>
    <w:rsid w:val="00B667CF"/>
    <w:rsid w:val="00B672CD"/>
    <w:rsid w:val="00B70E7F"/>
    <w:rsid w:val="00B7112C"/>
    <w:rsid w:val="00B7173C"/>
    <w:rsid w:val="00B73C85"/>
    <w:rsid w:val="00B73D3B"/>
    <w:rsid w:val="00B75D46"/>
    <w:rsid w:val="00B768CC"/>
    <w:rsid w:val="00B800FA"/>
    <w:rsid w:val="00B80413"/>
    <w:rsid w:val="00B80644"/>
    <w:rsid w:val="00B8135A"/>
    <w:rsid w:val="00B81631"/>
    <w:rsid w:val="00B81AA3"/>
    <w:rsid w:val="00B81EBF"/>
    <w:rsid w:val="00B8217C"/>
    <w:rsid w:val="00B8268B"/>
    <w:rsid w:val="00B82785"/>
    <w:rsid w:val="00B829B6"/>
    <w:rsid w:val="00B83ACE"/>
    <w:rsid w:val="00B83F36"/>
    <w:rsid w:val="00B85CF1"/>
    <w:rsid w:val="00B86E9F"/>
    <w:rsid w:val="00B86F3E"/>
    <w:rsid w:val="00B8720C"/>
    <w:rsid w:val="00B87750"/>
    <w:rsid w:val="00B90551"/>
    <w:rsid w:val="00B9175E"/>
    <w:rsid w:val="00B92179"/>
    <w:rsid w:val="00B922B8"/>
    <w:rsid w:val="00B928BF"/>
    <w:rsid w:val="00B94BCE"/>
    <w:rsid w:val="00B954EC"/>
    <w:rsid w:val="00B95F99"/>
    <w:rsid w:val="00B96829"/>
    <w:rsid w:val="00B96A88"/>
    <w:rsid w:val="00BA1282"/>
    <w:rsid w:val="00BA1809"/>
    <w:rsid w:val="00BA2A5E"/>
    <w:rsid w:val="00BA3278"/>
    <w:rsid w:val="00BA32CC"/>
    <w:rsid w:val="00BA3441"/>
    <w:rsid w:val="00BA45E2"/>
    <w:rsid w:val="00BA5D64"/>
    <w:rsid w:val="00BA6D6C"/>
    <w:rsid w:val="00BA7343"/>
    <w:rsid w:val="00BA77CB"/>
    <w:rsid w:val="00BB014B"/>
    <w:rsid w:val="00BB05D4"/>
    <w:rsid w:val="00BB0DC2"/>
    <w:rsid w:val="00BB250A"/>
    <w:rsid w:val="00BB35D8"/>
    <w:rsid w:val="00BB4C6A"/>
    <w:rsid w:val="00BB589C"/>
    <w:rsid w:val="00BB5913"/>
    <w:rsid w:val="00BB59CA"/>
    <w:rsid w:val="00BB5A11"/>
    <w:rsid w:val="00BB69E2"/>
    <w:rsid w:val="00BB77D6"/>
    <w:rsid w:val="00BB78A8"/>
    <w:rsid w:val="00BB7949"/>
    <w:rsid w:val="00BB7AB6"/>
    <w:rsid w:val="00BB7C1E"/>
    <w:rsid w:val="00BC1161"/>
    <w:rsid w:val="00BC33AB"/>
    <w:rsid w:val="00BC3D24"/>
    <w:rsid w:val="00BC3FD5"/>
    <w:rsid w:val="00BC419C"/>
    <w:rsid w:val="00BC445F"/>
    <w:rsid w:val="00BC57BA"/>
    <w:rsid w:val="00BC5829"/>
    <w:rsid w:val="00BC5FA4"/>
    <w:rsid w:val="00BC6077"/>
    <w:rsid w:val="00BC6C6E"/>
    <w:rsid w:val="00BC7042"/>
    <w:rsid w:val="00BC7052"/>
    <w:rsid w:val="00BC7C7B"/>
    <w:rsid w:val="00BD0285"/>
    <w:rsid w:val="00BD0F3B"/>
    <w:rsid w:val="00BD16F6"/>
    <w:rsid w:val="00BD1C4F"/>
    <w:rsid w:val="00BD1F58"/>
    <w:rsid w:val="00BD2B93"/>
    <w:rsid w:val="00BD32DA"/>
    <w:rsid w:val="00BD35C0"/>
    <w:rsid w:val="00BD4222"/>
    <w:rsid w:val="00BD4494"/>
    <w:rsid w:val="00BD4EA9"/>
    <w:rsid w:val="00BD5D92"/>
    <w:rsid w:val="00BD7714"/>
    <w:rsid w:val="00BE1A0B"/>
    <w:rsid w:val="00BE2660"/>
    <w:rsid w:val="00BE2B14"/>
    <w:rsid w:val="00BE41DF"/>
    <w:rsid w:val="00BE4217"/>
    <w:rsid w:val="00BE5EC2"/>
    <w:rsid w:val="00BE68F2"/>
    <w:rsid w:val="00BE6E52"/>
    <w:rsid w:val="00BE7098"/>
    <w:rsid w:val="00BF04A8"/>
    <w:rsid w:val="00BF17E7"/>
    <w:rsid w:val="00BF17FA"/>
    <w:rsid w:val="00BF3562"/>
    <w:rsid w:val="00BF3E39"/>
    <w:rsid w:val="00BF46A7"/>
    <w:rsid w:val="00BF5601"/>
    <w:rsid w:val="00BF63EA"/>
    <w:rsid w:val="00BF6495"/>
    <w:rsid w:val="00C01A45"/>
    <w:rsid w:val="00C0260C"/>
    <w:rsid w:val="00C02913"/>
    <w:rsid w:val="00C02A22"/>
    <w:rsid w:val="00C033BC"/>
    <w:rsid w:val="00C0376F"/>
    <w:rsid w:val="00C042CB"/>
    <w:rsid w:val="00C04649"/>
    <w:rsid w:val="00C04A5F"/>
    <w:rsid w:val="00C05CB7"/>
    <w:rsid w:val="00C100E8"/>
    <w:rsid w:val="00C117D3"/>
    <w:rsid w:val="00C12D9E"/>
    <w:rsid w:val="00C134BB"/>
    <w:rsid w:val="00C14113"/>
    <w:rsid w:val="00C142A5"/>
    <w:rsid w:val="00C14D8D"/>
    <w:rsid w:val="00C15B59"/>
    <w:rsid w:val="00C16B5E"/>
    <w:rsid w:val="00C171C9"/>
    <w:rsid w:val="00C178CB"/>
    <w:rsid w:val="00C17922"/>
    <w:rsid w:val="00C20004"/>
    <w:rsid w:val="00C200AB"/>
    <w:rsid w:val="00C210B6"/>
    <w:rsid w:val="00C21A6F"/>
    <w:rsid w:val="00C21E4C"/>
    <w:rsid w:val="00C232FB"/>
    <w:rsid w:val="00C248D1"/>
    <w:rsid w:val="00C24A6D"/>
    <w:rsid w:val="00C24D2D"/>
    <w:rsid w:val="00C2534B"/>
    <w:rsid w:val="00C271D9"/>
    <w:rsid w:val="00C27EEA"/>
    <w:rsid w:val="00C301A3"/>
    <w:rsid w:val="00C32210"/>
    <w:rsid w:val="00C32315"/>
    <w:rsid w:val="00C323EA"/>
    <w:rsid w:val="00C3397F"/>
    <w:rsid w:val="00C340D7"/>
    <w:rsid w:val="00C35386"/>
    <w:rsid w:val="00C3606D"/>
    <w:rsid w:val="00C368C5"/>
    <w:rsid w:val="00C37B2A"/>
    <w:rsid w:val="00C37BD9"/>
    <w:rsid w:val="00C37EF6"/>
    <w:rsid w:val="00C40A9D"/>
    <w:rsid w:val="00C41071"/>
    <w:rsid w:val="00C414D3"/>
    <w:rsid w:val="00C41F03"/>
    <w:rsid w:val="00C42D73"/>
    <w:rsid w:val="00C439EB"/>
    <w:rsid w:val="00C45C82"/>
    <w:rsid w:val="00C45E6B"/>
    <w:rsid w:val="00C46DED"/>
    <w:rsid w:val="00C46F42"/>
    <w:rsid w:val="00C473E3"/>
    <w:rsid w:val="00C5075B"/>
    <w:rsid w:val="00C50D44"/>
    <w:rsid w:val="00C5151D"/>
    <w:rsid w:val="00C51559"/>
    <w:rsid w:val="00C5228F"/>
    <w:rsid w:val="00C529FD"/>
    <w:rsid w:val="00C52E05"/>
    <w:rsid w:val="00C53120"/>
    <w:rsid w:val="00C555CA"/>
    <w:rsid w:val="00C56154"/>
    <w:rsid w:val="00C570B3"/>
    <w:rsid w:val="00C57C8C"/>
    <w:rsid w:val="00C604AC"/>
    <w:rsid w:val="00C60C13"/>
    <w:rsid w:val="00C620BC"/>
    <w:rsid w:val="00C63B84"/>
    <w:rsid w:val="00C63E4D"/>
    <w:rsid w:val="00C65EB5"/>
    <w:rsid w:val="00C66650"/>
    <w:rsid w:val="00C70EB1"/>
    <w:rsid w:val="00C71244"/>
    <w:rsid w:val="00C71371"/>
    <w:rsid w:val="00C715ED"/>
    <w:rsid w:val="00C739ED"/>
    <w:rsid w:val="00C73B58"/>
    <w:rsid w:val="00C75AD5"/>
    <w:rsid w:val="00C75DF4"/>
    <w:rsid w:val="00C76735"/>
    <w:rsid w:val="00C768FB"/>
    <w:rsid w:val="00C77E8C"/>
    <w:rsid w:val="00C818C3"/>
    <w:rsid w:val="00C8219C"/>
    <w:rsid w:val="00C82F96"/>
    <w:rsid w:val="00C84832"/>
    <w:rsid w:val="00C85223"/>
    <w:rsid w:val="00C8535F"/>
    <w:rsid w:val="00C85C6A"/>
    <w:rsid w:val="00C86061"/>
    <w:rsid w:val="00C86575"/>
    <w:rsid w:val="00C86F5B"/>
    <w:rsid w:val="00C874D3"/>
    <w:rsid w:val="00C875AF"/>
    <w:rsid w:val="00C90619"/>
    <w:rsid w:val="00C90BE1"/>
    <w:rsid w:val="00C918D7"/>
    <w:rsid w:val="00C91BC0"/>
    <w:rsid w:val="00C92262"/>
    <w:rsid w:val="00C92421"/>
    <w:rsid w:val="00C93584"/>
    <w:rsid w:val="00C94E7E"/>
    <w:rsid w:val="00C950E0"/>
    <w:rsid w:val="00C95313"/>
    <w:rsid w:val="00C953BE"/>
    <w:rsid w:val="00C957FA"/>
    <w:rsid w:val="00C95E81"/>
    <w:rsid w:val="00C96388"/>
    <w:rsid w:val="00C96E25"/>
    <w:rsid w:val="00C979EF"/>
    <w:rsid w:val="00CA02D0"/>
    <w:rsid w:val="00CA0E66"/>
    <w:rsid w:val="00CA107F"/>
    <w:rsid w:val="00CA120A"/>
    <w:rsid w:val="00CA16F0"/>
    <w:rsid w:val="00CA1748"/>
    <w:rsid w:val="00CA19D4"/>
    <w:rsid w:val="00CA33FC"/>
    <w:rsid w:val="00CA373B"/>
    <w:rsid w:val="00CA484D"/>
    <w:rsid w:val="00CA760D"/>
    <w:rsid w:val="00CA7895"/>
    <w:rsid w:val="00CB05C9"/>
    <w:rsid w:val="00CB0BF4"/>
    <w:rsid w:val="00CB1727"/>
    <w:rsid w:val="00CB1EFF"/>
    <w:rsid w:val="00CB2F81"/>
    <w:rsid w:val="00CB37A1"/>
    <w:rsid w:val="00CB3865"/>
    <w:rsid w:val="00CB3922"/>
    <w:rsid w:val="00CB3CD9"/>
    <w:rsid w:val="00CB3F2E"/>
    <w:rsid w:val="00CB4050"/>
    <w:rsid w:val="00CB55DC"/>
    <w:rsid w:val="00CB5BB5"/>
    <w:rsid w:val="00CB5CE3"/>
    <w:rsid w:val="00CB61E1"/>
    <w:rsid w:val="00CB6C19"/>
    <w:rsid w:val="00CB797E"/>
    <w:rsid w:val="00CC03A6"/>
    <w:rsid w:val="00CC0487"/>
    <w:rsid w:val="00CC07BC"/>
    <w:rsid w:val="00CC0EAF"/>
    <w:rsid w:val="00CC13EE"/>
    <w:rsid w:val="00CC15B9"/>
    <w:rsid w:val="00CC2913"/>
    <w:rsid w:val="00CC2E2F"/>
    <w:rsid w:val="00CC2E7F"/>
    <w:rsid w:val="00CC46B6"/>
    <w:rsid w:val="00CC48E5"/>
    <w:rsid w:val="00CC4F6F"/>
    <w:rsid w:val="00CC4FE6"/>
    <w:rsid w:val="00CC642C"/>
    <w:rsid w:val="00CC6989"/>
    <w:rsid w:val="00CC725A"/>
    <w:rsid w:val="00CC7E51"/>
    <w:rsid w:val="00CD06F6"/>
    <w:rsid w:val="00CD0961"/>
    <w:rsid w:val="00CD1D4D"/>
    <w:rsid w:val="00CD1E66"/>
    <w:rsid w:val="00CD2867"/>
    <w:rsid w:val="00CD3D9A"/>
    <w:rsid w:val="00CD4B88"/>
    <w:rsid w:val="00CD4F9F"/>
    <w:rsid w:val="00CD5652"/>
    <w:rsid w:val="00CD5D07"/>
    <w:rsid w:val="00CD5F6B"/>
    <w:rsid w:val="00CD6087"/>
    <w:rsid w:val="00CD68F9"/>
    <w:rsid w:val="00CD7663"/>
    <w:rsid w:val="00CD7D7D"/>
    <w:rsid w:val="00CE1502"/>
    <w:rsid w:val="00CE1E5D"/>
    <w:rsid w:val="00CE3163"/>
    <w:rsid w:val="00CE3675"/>
    <w:rsid w:val="00CE53C1"/>
    <w:rsid w:val="00CE6829"/>
    <w:rsid w:val="00CE6879"/>
    <w:rsid w:val="00CEC2E3"/>
    <w:rsid w:val="00CF1098"/>
    <w:rsid w:val="00CF11B1"/>
    <w:rsid w:val="00CF2257"/>
    <w:rsid w:val="00CF28A4"/>
    <w:rsid w:val="00CF30AF"/>
    <w:rsid w:val="00CF37DB"/>
    <w:rsid w:val="00CF3AE0"/>
    <w:rsid w:val="00CF4536"/>
    <w:rsid w:val="00CF7A7C"/>
    <w:rsid w:val="00D007F9"/>
    <w:rsid w:val="00D00F9D"/>
    <w:rsid w:val="00D01B76"/>
    <w:rsid w:val="00D02BDB"/>
    <w:rsid w:val="00D042AE"/>
    <w:rsid w:val="00D05970"/>
    <w:rsid w:val="00D05A30"/>
    <w:rsid w:val="00D061EE"/>
    <w:rsid w:val="00D065B0"/>
    <w:rsid w:val="00D065E5"/>
    <w:rsid w:val="00D0706F"/>
    <w:rsid w:val="00D07347"/>
    <w:rsid w:val="00D07DC0"/>
    <w:rsid w:val="00D07EC6"/>
    <w:rsid w:val="00D10B47"/>
    <w:rsid w:val="00D1126C"/>
    <w:rsid w:val="00D12157"/>
    <w:rsid w:val="00D122A8"/>
    <w:rsid w:val="00D125E5"/>
    <w:rsid w:val="00D12EB3"/>
    <w:rsid w:val="00D131AA"/>
    <w:rsid w:val="00D13236"/>
    <w:rsid w:val="00D13DDF"/>
    <w:rsid w:val="00D144C3"/>
    <w:rsid w:val="00D14913"/>
    <w:rsid w:val="00D149DB"/>
    <w:rsid w:val="00D1544F"/>
    <w:rsid w:val="00D15A1F"/>
    <w:rsid w:val="00D15D07"/>
    <w:rsid w:val="00D16AC9"/>
    <w:rsid w:val="00D20D52"/>
    <w:rsid w:val="00D224BE"/>
    <w:rsid w:val="00D229B2"/>
    <w:rsid w:val="00D2355A"/>
    <w:rsid w:val="00D24662"/>
    <w:rsid w:val="00D24892"/>
    <w:rsid w:val="00D25EE3"/>
    <w:rsid w:val="00D27944"/>
    <w:rsid w:val="00D27C58"/>
    <w:rsid w:val="00D27E40"/>
    <w:rsid w:val="00D27F72"/>
    <w:rsid w:val="00D305D9"/>
    <w:rsid w:val="00D30B19"/>
    <w:rsid w:val="00D311A2"/>
    <w:rsid w:val="00D32D25"/>
    <w:rsid w:val="00D33345"/>
    <w:rsid w:val="00D3444B"/>
    <w:rsid w:val="00D347AF"/>
    <w:rsid w:val="00D34C69"/>
    <w:rsid w:val="00D359FC"/>
    <w:rsid w:val="00D37A9A"/>
    <w:rsid w:val="00D42270"/>
    <w:rsid w:val="00D427C5"/>
    <w:rsid w:val="00D42E76"/>
    <w:rsid w:val="00D42F7C"/>
    <w:rsid w:val="00D43442"/>
    <w:rsid w:val="00D445CD"/>
    <w:rsid w:val="00D45D79"/>
    <w:rsid w:val="00D46809"/>
    <w:rsid w:val="00D47131"/>
    <w:rsid w:val="00D477AC"/>
    <w:rsid w:val="00D47804"/>
    <w:rsid w:val="00D516EC"/>
    <w:rsid w:val="00D51921"/>
    <w:rsid w:val="00D51A47"/>
    <w:rsid w:val="00D51D60"/>
    <w:rsid w:val="00D51F4A"/>
    <w:rsid w:val="00D54606"/>
    <w:rsid w:val="00D54ABA"/>
    <w:rsid w:val="00D55B72"/>
    <w:rsid w:val="00D55D72"/>
    <w:rsid w:val="00D56619"/>
    <w:rsid w:val="00D573F0"/>
    <w:rsid w:val="00D57676"/>
    <w:rsid w:val="00D57C67"/>
    <w:rsid w:val="00D60D83"/>
    <w:rsid w:val="00D60DE4"/>
    <w:rsid w:val="00D6136D"/>
    <w:rsid w:val="00D614B8"/>
    <w:rsid w:val="00D628A0"/>
    <w:rsid w:val="00D63053"/>
    <w:rsid w:val="00D645E5"/>
    <w:rsid w:val="00D64A73"/>
    <w:rsid w:val="00D654B8"/>
    <w:rsid w:val="00D65676"/>
    <w:rsid w:val="00D659FA"/>
    <w:rsid w:val="00D65D36"/>
    <w:rsid w:val="00D66CF0"/>
    <w:rsid w:val="00D71389"/>
    <w:rsid w:val="00D71B78"/>
    <w:rsid w:val="00D72340"/>
    <w:rsid w:val="00D7246C"/>
    <w:rsid w:val="00D72D60"/>
    <w:rsid w:val="00D73BFE"/>
    <w:rsid w:val="00D73DEC"/>
    <w:rsid w:val="00D74239"/>
    <w:rsid w:val="00D74474"/>
    <w:rsid w:val="00D74AE4"/>
    <w:rsid w:val="00D7550A"/>
    <w:rsid w:val="00D76D13"/>
    <w:rsid w:val="00D76F83"/>
    <w:rsid w:val="00D77134"/>
    <w:rsid w:val="00D812B7"/>
    <w:rsid w:val="00D81B27"/>
    <w:rsid w:val="00D81D5C"/>
    <w:rsid w:val="00D8278C"/>
    <w:rsid w:val="00D82B2E"/>
    <w:rsid w:val="00D82CDE"/>
    <w:rsid w:val="00D82E35"/>
    <w:rsid w:val="00D8350E"/>
    <w:rsid w:val="00D8439F"/>
    <w:rsid w:val="00D8486A"/>
    <w:rsid w:val="00D84AF7"/>
    <w:rsid w:val="00D85E28"/>
    <w:rsid w:val="00D86A1E"/>
    <w:rsid w:val="00D870F9"/>
    <w:rsid w:val="00D90A54"/>
    <w:rsid w:val="00D91205"/>
    <w:rsid w:val="00D91C96"/>
    <w:rsid w:val="00D93018"/>
    <w:rsid w:val="00D937D7"/>
    <w:rsid w:val="00D93BAF"/>
    <w:rsid w:val="00D94D07"/>
    <w:rsid w:val="00D94ECD"/>
    <w:rsid w:val="00D97146"/>
    <w:rsid w:val="00D973DD"/>
    <w:rsid w:val="00DA2C42"/>
    <w:rsid w:val="00DA2C46"/>
    <w:rsid w:val="00DA32BE"/>
    <w:rsid w:val="00DA34E4"/>
    <w:rsid w:val="00DA3B02"/>
    <w:rsid w:val="00DA57AE"/>
    <w:rsid w:val="00DA6908"/>
    <w:rsid w:val="00DA6DFC"/>
    <w:rsid w:val="00DA760C"/>
    <w:rsid w:val="00DA7695"/>
    <w:rsid w:val="00DA773D"/>
    <w:rsid w:val="00DB1B70"/>
    <w:rsid w:val="00DB1F91"/>
    <w:rsid w:val="00DB358A"/>
    <w:rsid w:val="00DB375A"/>
    <w:rsid w:val="00DB4D58"/>
    <w:rsid w:val="00DB53FE"/>
    <w:rsid w:val="00DB5AEE"/>
    <w:rsid w:val="00DB6A29"/>
    <w:rsid w:val="00DB7B37"/>
    <w:rsid w:val="00DB7C47"/>
    <w:rsid w:val="00DC0259"/>
    <w:rsid w:val="00DC13F9"/>
    <w:rsid w:val="00DC193E"/>
    <w:rsid w:val="00DC1B7A"/>
    <w:rsid w:val="00DC2426"/>
    <w:rsid w:val="00DC27AB"/>
    <w:rsid w:val="00DC28FA"/>
    <w:rsid w:val="00DC29EE"/>
    <w:rsid w:val="00DC2A76"/>
    <w:rsid w:val="00DC2C9A"/>
    <w:rsid w:val="00DC4427"/>
    <w:rsid w:val="00DC5933"/>
    <w:rsid w:val="00DC5942"/>
    <w:rsid w:val="00DC7399"/>
    <w:rsid w:val="00DD0151"/>
    <w:rsid w:val="00DD0CAD"/>
    <w:rsid w:val="00DD173B"/>
    <w:rsid w:val="00DD17F8"/>
    <w:rsid w:val="00DD2377"/>
    <w:rsid w:val="00DD333F"/>
    <w:rsid w:val="00DD5A21"/>
    <w:rsid w:val="00DD6836"/>
    <w:rsid w:val="00DD7393"/>
    <w:rsid w:val="00DE09D2"/>
    <w:rsid w:val="00DE1004"/>
    <w:rsid w:val="00DE1A96"/>
    <w:rsid w:val="00DE2713"/>
    <w:rsid w:val="00DE2C0C"/>
    <w:rsid w:val="00DE35BB"/>
    <w:rsid w:val="00DE383F"/>
    <w:rsid w:val="00DE4944"/>
    <w:rsid w:val="00DE4F63"/>
    <w:rsid w:val="00DE524A"/>
    <w:rsid w:val="00DE5259"/>
    <w:rsid w:val="00DE582A"/>
    <w:rsid w:val="00DE5C84"/>
    <w:rsid w:val="00DE6661"/>
    <w:rsid w:val="00DE67A0"/>
    <w:rsid w:val="00DF152E"/>
    <w:rsid w:val="00DF325D"/>
    <w:rsid w:val="00DF3325"/>
    <w:rsid w:val="00DF49A1"/>
    <w:rsid w:val="00DF49AD"/>
    <w:rsid w:val="00DF4B37"/>
    <w:rsid w:val="00DF5312"/>
    <w:rsid w:val="00DF62E0"/>
    <w:rsid w:val="00DF69A0"/>
    <w:rsid w:val="00DF7060"/>
    <w:rsid w:val="00DF7400"/>
    <w:rsid w:val="00DF79CF"/>
    <w:rsid w:val="00DF7F3D"/>
    <w:rsid w:val="00E00129"/>
    <w:rsid w:val="00E001FF"/>
    <w:rsid w:val="00E01018"/>
    <w:rsid w:val="00E0198A"/>
    <w:rsid w:val="00E019B7"/>
    <w:rsid w:val="00E019C0"/>
    <w:rsid w:val="00E01AC8"/>
    <w:rsid w:val="00E04D43"/>
    <w:rsid w:val="00E04E12"/>
    <w:rsid w:val="00E04E2A"/>
    <w:rsid w:val="00E06ADF"/>
    <w:rsid w:val="00E07096"/>
    <w:rsid w:val="00E070C0"/>
    <w:rsid w:val="00E079C6"/>
    <w:rsid w:val="00E10A4D"/>
    <w:rsid w:val="00E11378"/>
    <w:rsid w:val="00E1164A"/>
    <w:rsid w:val="00E119B1"/>
    <w:rsid w:val="00E11E17"/>
    <w:rsid w:val="00E122F9"/>
    <w:rsid w:val="00E1235F"/>
    <w:rsid w:val="00E127DA"/>
    <w:rsid w:val="00E134A5"/>
    <w:rsid w:val="00E13B23"/>
    <w:rsid w:val="00E1402F"/>
    <w:rsid w:val="00E14909"/>
    <w:rsid w:val="00E1671A"/>
    <w:rsid w:val="00E16CF4"/>
    <w:rsid w:val="00E17060"/>
    <w:rsid w:val="00E17C44"/>
    <w:rsid w:val="00E20F3C"/>
    <w:rsid w:val="00E212CA"/>
    <w:rsid w:val="00E214B0"/>
    <w:rsid w:val="00E2152E"/>
    <w:rsid w:val="00E21823"/>
    <w:rsid w:val="00E2196F"/>
    <w:rsid w:val="00E21973"/>
    <w:rsid w:val="00E219C7"/>
    <w:rsid w:val="00E233CD"/>
    <w:rsid w:val="00E24456"/>
    <w:rsid w:val="00E268FB"/>
    <w:rsid w:val="00E2719B"/>
    <w:rsid w:val="00E272F2"/>
    <w:rsid w:val="00E2734D"/>
    <w:rsid w:val="00E30B46"/>
    <w:rsid w:val="00E30CA8"/>
    <w:rsid w:val="00E30F0D"/>
    <w:rsid w:val="00E323F1"/>
    <w:rsid w:val="00E32537"/>
    <w:rsid w:val="00E32A74"/>
    <w:rsid w:val="00E3487C"/>
    <w:rsid w:val="00E34B54"/>
    <w:rsid w:val="00E34F25"/>
    <w:rsid w:val="00E3500E"/>
    <w:rsid w:val="00E3519A"/>
    <w:rsid w:val="00E353AD"/>
    <w:rsid w:val="00E35CB8"/>
    <w:rsid w:val="00E36753"/>
    <w:rsid w:val="00E369D1"/>
    <w:rsid w:val="00E40C79"/>
    <w:rsid w:val="00E40E31"/>
    <w:rsid w:val="00E4112C"/>
    <w:rsid w:val="00E42590"/>
    <w:rsid w:val="00E42756"/>
    <w:rsid w:val="00E42B80"/>
    <w:rsid w:val="00E4375D"/>
    <w:rsid w:val="00E439B3"/>
    <w:rsid w:val="00E457CF"/>
    <w:rsid w:val="00E46BA9"/>
    <w:rsid w:val="00E504D7"/>
    <w:rsid w:val="00E50785"/>
    <w:rsid w:val="00E50FD5"/>
    <w:rsid w:val="00E513BA"/>
    <w:rsid w:val="00E51963"/>
    <w:rsid w:val="00E52D1B"/>
    <w:rsid w:val="00E52E06"/>
    <w:rsid w:val="00E52ECA"/>
    <w:rsid w:val="00E5334B"/>
    <w:rsid w:val="00E54489"/>
    <w:rsid w:val="00E546A9"/>
    <w:rsid w:val="00E54BB3"/>
    <w:rsid w:val="00E55417"/>
    <w:rsid w:val="00E561A7"/>
    <w:rsid w:val="00E56DA9"/>
    <w:rsid w:val="00E57135"/>
    <w:rsid w:val="00E57412"/>
    <w:rsid w:val="00E60453"/>
    <w:rsid w:val="00E610F2"/>
    <w:rsid w:val="00E62B76"/>
    <w:rsid w:val="00E62C74"/>
    <w:rsid w:val="00E62E8F"/>
    <w:rsid w:val="00E64036"/>
    <w:rsid w:val="00E64197"/>
    <w:rsid w:val="00E65E4A"/>
    <w:rsid w:val="00E66655"/>
    <w:rsid w:val="00E668DB"/>
    <w:rsid w:val="00E70271"/>
    <w:rsid w:val="00E70C8B"/>
    <w:rsid w:val="00E713E5"/>
    <w:rsid w:val="00E723F5"/>
    <w:rsid w:val="00E726E9"/>
    <w:rsid w:val="00E7274E"/>
    <w:rsid w:val="00E72B4A"/>
    <w:rsid w:val="00E73536"/>
    <w:rsid w:val="00E73695"/>
    <w:rsid w:val="00E75CCB"/>
    <w:rsid w:val="00E77074"/>
    <w:rsid w:val="00E77416"/>
    <w:rsid w:val="00E77D63"/>
    <w:rsid w:val="00E80A69"/>
    <w:rsid w:val="00E81180"/>
    <w:rsid w:val="00E82FFE"/>
    <w:rsid w:val="00E83F8F"/>
    <w:rsid w:val="00E848A5"/>
    <w:rsid w:val="00E852C5"/>
    <w:rsid w:val="00E852CC"/>
    <w:rsid w:val="00E859C0"/>
    <w:rsid w:val="00E86C3B"/>
    <w:rsid w:val="00E86DC5"/>
    <w:rsid w:val="00E86F25"/>
    <w:rsid w:val="00E9026F"/>
    <w:rsid w:val="00E907E9"/>
    <w:rsid w:val="00E90914"/>
    <w:rsid w:val="00E91491"/>
    <w:rsid w:val="00E91965"/>
    <w:rsid w:val="00E91DF0"/>
    <w:rsid w:val="00E921DF"/>
    <w:rsid w:val="00E92D15"/>
    <w:rsid w:val="00E93409"/>
    <w:rsid w:val="00E934FE"/>
    <w:rsid w:val="00E93969"/>
    <w:rsid w:val="00E94F2E"/>
    <w:rsid w:val="00E95664"/>
    <w:rsid w:val="00E958A8"/>
    <w:rsid w:val="00E966E6"/>
    <w:rsid w:val="00E96787"/>
    <w:rsid w:val="00E96911"/>
    <w:rsid w:val="00E96B4E"/>
    <w:rsid w:val="00EA1137"/>
    <w:rsid w:val="00EA18BA"/>
    <w:rsid w:val="00EA3C2A"/>
    <w:rsid w:val="00EA42C0"/>
    <w:rsid w:val="00EA4E17"/>
    <w:rsid w:val="00EA4E5E"/>
    <w:rsid w:val="00EA64C7"/>
    <w:rsid w:val="00EA6665"/>
    <w:rsid w:val="00EA6731"/>
    <w:rsid w:val="00EA7B25"/>
    <w:rsid w:val="00EB0F2C"/>
    <w:rsid w:val="00EB1214"/>
    <w:rsid w:val="00EB1B0C"/>
    <w:rsid w:val="00EB2355"/>
    <w:rsid w:val="00EB33DE"/>
    <w:rsid w:val="00EB3B2E"/>
    <w:rsid w:val="00EB4189"/>
    <w:rsid w:val="00EB666E"/>
    <w:rsid w:val="00EB66F0"/>
    <w:rsid w:val="00EB7417"/>
    <w:rsid w:val="00EB789F"/>
    <w:rsid w:val="00EC037D"/>
    <w:rsid w:val="00EC088F"/>
    <w:rsid w:val="00EC0F18"/>
    <w:rsid w:val="00EC2128"/>
    <w:rsid w:val="00EC2D90"/>
    <w:rsid w:val="00EC4139"/>
    <w:rsid w:val="00EC5068"/>
    <w:rsid w:val="00EC65E4"/>
    <w:rsid w:val="00EC691D"/>
    <w:rsid w:val="00EC70A5"/>
    <w:rsid w:val="00ED1817"/>
    <w:rsid w:val="00ED1A51"/>
    <w:rsid w:val="00ED1D83"/>
    <w:rsid w:val="00ED1E0C"/>
    <w:rsid w:val="00ED41D5"/>
    <w:rsid w:val="00ED4220"/>
    <w:rsid w:val="00ED4427"/>
    <w:rsid w:val="00ED57E9"/>
    <w:rsid w:val="00ED5D69"/>
    <w:rsid w:val="00ED666A"/>
    <w:rsid w:val="00EE24ED"/>
    <w:rsid w:val="00EE2699"/>
    <w:rsid w:val="00EE2779"/>
    <w:rsid w:val="00EE2F21"/>
    <w:rsid w:val="00EE35B0"/>
    <w:rsid w:val="00EE44D8"/>
    <w:rsid w:val="00EE5C24"/>
    <w:rsid w:val="00EE5E96"/>
    <w:rsid w:val="00EE716A"/>
    <w:rsid w:val="00EF0831"/>
    <w:rsid w:val="00EF10E1"/>
    <w:rsid w:val="00EF13D7"/>
    <w:rsid w:val="00EF239B"/>
    <w:rsid w:val="00EF2A3F"/>
    <w:rsid w:val="00EF2B9A"/>
    <w:rsid w:val="00EF3111"/>
    <w:rsid w:val="00EF419D"/>
    <w:rsid w:val="00EF45D9"/>
    <w:rsid w:val="00EF542F"/>
    <w:rsid w:val="00EF7431"/>
    <w:rsid w:val="00F012CC"/>
    <w:rsid w:val="00F02078"/>
    <w:rsid w:val="00F02BF9"/>
    <w:rsid w:val="00F02D27"/>
    <w:rsid w:val="00F038D0"/>
    <w:rsid w:val="00F0528C"/>
    <w:rsid w:val="00F05A75"/>
    <w:rsid w:val="00F06308"/>
    <w:rsid w:val="00F066BC"/>
    <w:rsid w:val="00F07913"/>
    <w:rsid w:val="00F07B6E"/>
    <w:rsid w:val="00F110B2"/>
    <w:rsid w:val="00F12753"/>
    <w:rsid w:val="00F13D6A"/>
    <w:rsid w:val="00F13FA9"/>
    <w:rsid w:val="00F14A01"/>
    <w:rsid w:val="00F1593B"/>
    <w:rsid w:val="00F15C30"/>
    <w:rsid w:val="00F163B3"/>
    <w:rsid w:val="00F1678F"/>
    <w:rsid w:val="00F172E5"/>
    <w:rsid w:val="00F172F0"/>
    <w:rsid w:val="00F20258"/>
    <w:rsid w:val="00F21D3C"/>
    <w:rsid w:val="00F2239E"/>
    <w:rsid w:val="00F228E1"/>
    <w:rsid w:val="00F22A80"/>
    <w:rsid w:val="00F2409D"/>
    <w:rsid w:val="00F247E8"/>
    <w:rsid w:val="00F247EB"/>
    <w:rsid w:val="00F24E23"/>
    <w:rsid w:val="00F25F07"/>
    <w:rsid w:val="00F26035"/>
    <w:rsid w:val="00F2629F"/>
    <w:rsid w:val="00F26D80"/>
    <w:rsid w:val="00F26FE4"/>
    <w:rsid w:val="00F27A1C"/>
    <w:rsid w:val="00F3191C"/>
    <w:rsid w:val="00F322CB"/>
    <w:rsid w:val="00F323B3"/>
    <w:rsid w:val="00F33690"/>
    <w:rsid w:val="00F3381D"/>
    <w:rsid w:val="00F347AA"/>
    <w:rsid w:val="00F34B46"/>
    <w:rsid w:val="00F35182"/>
    <w:rsid w:val="00F35A01"/>
    <w:rsid w:val="00F36F60"/>
    <w:rsid w:val="00F4130E"/>
    <w:rsid w:val="00F41743"/>
    <w:rsid w:val="00F4301C"/>
    <w:rsid w:val="00F436C6"/>
    <w:rsid w:val="00F44322"/>
    <w:rsid w:val="00F44687"/>
    <w:rsid w:val="00F44FF1"/>
    <w:rsid w:val="00F45080"/>
    <w:rsid w:val="00F46BC9"/>
    <w:rsid w:val="00F46DB6"/>
    <w:rsid w:val="00F47334"/>
    <w:rsid w:val="00F4773F"/>
    <w:rsid w:val="00F50310"/>
    <w:rsid w:val="00F50890"/>
    <w:rsid w:val="00F5255E"/>
    <w:rsid w:val="00F52A3D"/>
    <w:rsid w:val="00F52F7F"/>
    <w:rsid w:val="00F53365"/>
    <w:rsid w:val="00F5341D"/>
    <w:rsid w:val="00F54790"/>
    <w:rsid w:val="00F547EA"/>
    <w:rsid w:val="00F6076A"/>
    <w:rsid w:val="00F60F46"/>
    <w:rsid w:val="00F61738"/>
    <w:rsid w:val="00F61E5B"/>
    <w:rsid w:val="00F62710"/>
    <w:rsid w:val="00F62B8B"/>
    <w:rsid w:val="00F62B8D"/>
    <w:rsid w:val="00F62FD6"/>
    <w:rsid w:val="00F6429D"/>
    <w:rsid w:val="00F642CB"/>
    <w:rsid w:val="00F64757"/>
    <w:rsid w:val="00F6583D"/>
    <w:rsid w:val="00F661FC"/>
    <w:rsid w:val="00F667D4"/>
    <w:rsid w:val="00F66B18"/>
    <w:rsid w:val="00F66BBF"/>
    <w:rsid w:val="00F66F8B"/>
    <w:rsid w:val="00F66FCD"/>
    <w:rsid w:val="00F67723"/>
    <w:rsid w:val="00F67C1A"/>
    <w:rsid w:val="00F7082D"/>
    <w:rsid w:val="00F73174"/>
    <w:rsid w:val="00F73319"/>
    <w:rsid w:val="00F73D9B"/>
    <w:rsid w:val="00F73F63"/>
    <w:rsid w:val="00F74531"/>
    <w:rsid w:val="00F75266"/>
    <w:rsid w:val="00F753B5"/>
    <w:rsid w:val="00F755F4"/>
    <w:rsid w:val="00F75ED6"/>
    <w:rsid w:val="00F76DE4"/>
    <w:rsid w:val="00F80159"/>
    <w:rsid w:val="00F8036B"/>
    <w:rsid w:val="00F805D5"/>
    <w:rsid w:val="00F82807"/>
    <w:rsid w:val="00F833D9"/>
    <w:rsid w:val="00F836CB"/>
    <w:rsid w:val="00F83AE5"/>
    <w:rsid w:val="00F83EB5"/>
    <w:rsid w:val="00F84621"/>
    <w:rsid w:val="00F848B6"/>
    <w:rsid w:val="00F8501D"/>
    <w:rsid w:val="00F85050"/>
    <w:rsid w:val="00F85402"/>
    <w:rsid w:val="00F8662B"/>
    <w:rsid w:val="00F87447"/>
    <w:rsid w:val="00F92398"/>
    <w:rsid w:val="00F92BD4"/>
    <w:rsid w:val="00F92CC4"/>
    <w:rsid w:val="00F93367"/>
    <w:rsid w:val="00F94573"/>
    <w:rsid w:val="00F953B3"/>
    <w:rsid w:val="00F96392"/>
    <w:rsid w:val="00F97B6B"/>
    <w:rsid w:val="00FA0204"/>
    <w:rsid w:val="00FA1078"/>
    <w:rsid w:val="00FA15F0"/>
    <w:rsid w:val="00FA1B81"/>
    <w:rsid w:val="00FA217D"/>
    <w:rsid w:val="00FA2BB9"/>
    <w:rsid w:val="00FA2FB8"/>
    <w:rsid w:val="00FA4063"/>
    <w:rsid w:val="00FA4879"/>
    <w:rsid w:val="00FA5088"/>
    <w:rsid w:val="00FA59B6"/>
    <w:rsid w:val="00FA5C8C"/>
    <w:rsid w:val="00FA65A2"/>
    <w:rsid w:val="00FA6896"/>
    <w:rsid w:val="00FA7D92"/>
    <w:rsid w:val="00FB0589"/>
    <w:rsid w:val="00FB0BCE"/>
    <w:rsid w:val="00FB1630"/>
    <w:rsid w:val="00FB1C7E"/>
    <w:rsid w:val="00FB21BA"/>
    <w:rsid w:val="00FB3BB3"/>
    <w:rsid w:val="00FB3F78"/>
    <w:rsid w:val="00FB3F7E"/>
    <w:rsid w:val="00FB58B0"/>
    <w:rsid w:val="00FB5C2A"/>
    <w:rsid w:val="00FB5FD9"/>
    <w:rsid w:val="00FC049E"/>
    <w:rsid w:val="00FC135F"/>
    <w:rsid w:val="00FC4E3C"/>
    <w:rsid w:val="00FC6189"/>
    <w:rsid w:val="00FC680F"/>
    <w:rsid w:val="00FC73CB"/>
    <w:rsid w:val="00FC75A1"/>
    <w:rsid w:val="00FD1337"/>
    <w:rsid w:val="00FD1A86"/>
    <w:rsid w:val="00FD1B2A"/>
    <w:rsid w:val="00FD1D4B"/>
    <w:rsid w:val="00FD2B51"/>
    <w:rsid w:val="00FD355B"/>
    <w:rsid w:val="00FD3855"/>
    <w:rsid w:val="00FD4676"/>
    <w:rsid w:val="00FD5035"/>
    <w:rsid w:val="00FD5150"/>
    <w:rsid w:val="00FD55B3"/>
    <w:rsid w:val="00FD6739"/>
    <w:rsid w:val="00FD6B55"/>
    <w:rsid w:val="00FD7D7E"/>
    <w:rsid w:val="00FE1951"/>
    <w:rsid w:val="00FE294E"/>
    <w:rsid w:val="00FE2EAD"/>
    <w:rsid w:val="00FE3CD9"/>
    <w:rsid w:val="00FE4E99"/>
    <w:rsid w:val="00FE5A9A"/>
    <w:rsid w:val="00FE6CCD"/>
    <w:rsid w:val="00FE7FDD"/>
    <w:rsid w:val="00FF0549"/>
    <w:rsid w:val="00FF145E"/>
    <w:rsid w:val="00FF1B5C"/>
    <w:rsid w:val="00FF24E2"/>
    <w:rsid w:val="00FF261A"/>
    <w:rsid w:val="00FF26C6"/>
    <w:rsid w:val="00FF2757"/>
    <w:rsid w:val="00FF2C1D"/>
    <w:rsid w:val="00FF2C81"/>
    <w:rsid w:val="00FF3445"/>
    <w:rsid w:val="00FF3E2E"/>
    <w:rsid w:val="00FF4214"/>
    <w:rsid w:val="00FF452F"/>
    <w:rsid w:val="00FF4901"/>
    <w:rsid w:val="00FF638D"/>
    <w:rsid w:val="00FF6BD2"/>
    <w:rsid w:val="00FF7BCB"/>
    <w:rsid w:val="019E58B5"/>
    <w:rsid w:val="01DE2040"/>
    <w:rsid w:val="0239A527"/>
    <w:rsid w:val="0260AD80"/>
    <w:rsid w:val="02951F5C"/>
    <w:rsid w:val="03063E95"/>
    <w:rsid w:val="033A2916"/>
    <w:rsid w:val="03A20AAC"/>
    <w:rsid w:val="03E4F2EE"/>
    <w:rsid w:val="054ADC10"/>
    <w:rsid w:val="056B50A6"/>
    <w:rsid w:val="05E14A00"/>
    <w:rsid w:val="05F49154"/>
    <w:rsid w:val="065B17A4"/>
    <w:rsid w:val="067DC023"/>
    <w:rsid w:val="06D26655"/>
    <w:rsid w:val="06D9AB6E"/>
    <w:rsid w:val="06E5D171"/>
    <w:rsid w:val="06F873E2"/>
    <w:rsid w:val="0869C3B9"/>
    <w:rsid w:val="09AC81D8"/>
    <w:rsid w:val="0A252A47"/>
    <w:rsid w:val="0A3014A4"/>
    <w:rsid w:val="0B9AAF87"/>
    <w:rsid w:val="0C1992C8"/>
    <w:rsid w:val="0C8A6A57"/>
    <w:rsid w:val="0C936D2B"/>
    <w:rsid w:val="0DB7F79E"/>
    <w:rsid w:val="0DE1D15F"/>
    <w:rsid w:val="0EAD1B57"/>
    <w:rsid w:val="0EF3337E"/>
    <w:rsid w:val="0F2BDD04"/>
    <w:rsid w:val="100C81BE"/>
    <w:rsid w:val="10FF8328"/>
    <w:rsid w:val="112BC1F4"/>
    <w:rsid w:val="113D6D61"/>
    <w:rsid w:val="11E8F8C9"/>
    <w:rsid w:val="125FC29A"/>
    <w:rsid w:val="128B40CC"/>
    <w:rsid w:val="12979E85"/>
    <w:rsid w:val="12B81E9B"/>
    <w:rsid w:val="1380E526"/>
    <w:rsid w:val="13ABEAD2"/>
    <w:rsid w:val="14143542"/>
    <w:rsid w:val="14472711"/>
    <w:rsid w:val="159FCDBF"/>
    <w:rsid w:val="15ACF15E"/>
    <w:rsid w:val="16629AE5"/>
    <w:rsid w:val="174BD604"/>
    <w:rsid w:val="1774836A"/>
    <w:rsid w:val="17936BE5"/>
    <w:rsid w:val="17BAA036"/>
    <w:rsid w:val="17F446F6"/>
    <w:rsid w:val="1896E4D1"/>
    <w:rsid w:val="1923E462"/>
    <w:rsid w:val="198462B1"/>
    <w:rsid w:val="1997A159"/>
    <w:rsid w:val="199A3BA7"/>
    <w:rsid w:val="19E454A3"/>
    <w:rsid w:val="1B15E8A7"/>
    <w:rsid w:val="1B17EFCC"/>
    <w:rsid w:val="1B590452"/>
    <w:rsid w:val="1CBDAB5D"/>
    <w:rsid w:val="1CC3B55A"/>
    <w:rsid w:val="1D49BA3D"/>
    <w:rsid w:val="1D549138"/>
    <w:rsid w:val="1DA60897"/>
    <w:rsid w:val="1DACFAED"/>
    <w:rsid w:val="1DF5E353"/>
    <w:rsid w:val="1E4D8969"/>
    <w:rsid w:val="1F0F5555"/>
    <w:rsid w:val="1F267216"/>
    <w:rsid w:val="1F6D9A1D"/>
    <w:rsid w:val="1F75588D"/>
    <w:rsid w:val="1FCAF28D"/>
    <w:rsid w:val="1FDC23C2"/>
    <w:rsid w:val="205FF764"/>
    <w:rsid w:val="208A35E2"/>
    <w:rsid w:val="2157EA21"/>
    <w:rsid w:val="21EAFAB8"/>
    <w:rsid w:val="2299107F"/>
    <w:rsid w:val="22FF90ED"/>
    <w:rsid w:val="2313C484"/>
    <w:rsid w:val="2457F7DC"/>
    <w:rsid w:val="253982E9"/>
    <w:rsid w:val="264B6546"/>
    <w:rsid w:val="26657A93"/>
    <w:rsid w:val="26CF3C3B"/>
    <w:rsid w:val="27019CE4"/>
    <w:rsid w:val="275BDC6B"/>
    <w:rsid w:val="2842E11C"/>
    <w:rsid w:val="2925EC8C"/>
    <w:rsid w:val="2933F77F"/>
    <w:rsid w:val="298494DC"/>
    <w:rsid w:val="29F33B41"/>
    <w:rsid w:val="2A01842D"/>
    <w:rsid w:val="2A31958E"/>
    <w:rsid w:val="2A52DC16"/>
    <w:rsid w:val="2A891FDE"/>
    <w:rsid w:val="2AD479E5"/>
    <w:rsid w:val="2BCED15D"/>
    <w:rsid w:val="2C5D81B1"/>
    <w:rsid w:val="2C81D4E8"/>
    <w:rsid w:val="2CBD1A36"/>
    <w:rsid w:val="2E50762B"/>
    <w:rsid w:val="2EF81761"/>
    <w:rsid w:val="30055D05"/>
    <w:rsid w:val="312A930C"/>
    <w:rsid w:val="31877B03"/>
    <w:rsid w:val="32515B2B"/>
    <w:rsid w:val="3275E88B"/>
    <w:rsid w:val="32E5454F"/>
    <w:rsid w:val="3314AED4"/>
    <w:rsid w:val="333E36BA"/>
    <w:rsid w:val="33BA12D6"/>
    <w:rsid w:val="33EE95F4"/>
    <w:rsid w:val="3407A9A0"/>
    <w:rsid w:val="347E1D4E"/>
    <w:rsid w:val="35436D86"/>
    <w:rsid w:val="354683DA"/>
    <w:rsid w:val="3555E337"/>
    <w:rsid w:val="355E78A6"/>
    <w:rsid w:val="35AD894D"/>
    <w:rsid w:val="36FA4907"/>
    <w:rsid w:val="38745B9C"/>
    <w:rsid w:val="38962FD9"/>
    <w:rsid w:val="39D1825F"/>
    <w:rsid w:val="39DC6189"/>
    <w:rsid w:val="39F02E44"/>
    <w:rsid w:val="3A9252BC"/>
    <w:rsid w:val="3AB59DCB"/>
    <w:rsid w:val="3ADDCC4E"/>
    <w:rsid w:val="3AEC3146"/>
    <w:rsid w:val="3B2B988F"/>
    <w:rsid w:val="3B60F8AF"/>
    <w:rsid w:val="3BC54429"/>
    <w:rsid w:val="3BCB413A"/>
    <w:rsid w:val="3CC4B101"/>
    <w:rsid w:val="3CC768F0"/>
    <w:rsid w:val="3DA5AE72"/>
    <w:rsid w:val="3DFB353C"/>
    <w:rsid w:val="3E08CF79"/>
    <w:rsid w:val="3EDCC712"/>
    <w:rsid w:val="3FB3E6A1"/>
    <w:rsid w:val="3FB8C26E"/>
    <w:rsid w:val="3FCA8EE4"/>
    <w:rsid w:val="40614CD4"/>
    <w:rsid w:val="414B6889"/>
    <w:rsid w:val="41C648D3"/>
    <w:rsid w:val="42E01546"/>
    <w:rsid w:val="42EDF83B"/>
    <w:rsid w:val="436A1B72"/>
    <w:rsid w:val="43B685A6"/>
    <w:rsid w:val="44810C4E"/>
    <w:rsid w:val="44C26CB7"/>
    <w:rsid w:val="45234678"/>
    <w:rsid w:val="46131602"/>
    <w:rsid w:val="46F00EA3"/>
    <w:rsid w:val="478A45B7"/>
    <w:rsid w:val="47C0CE8A"/>
    <w:rsid w:val="47D42185"/>
    <w:rsid w:val="47E7DBCA"/>
    <w:rsid w:val="4870C97E"/>
    <w:rsid w:val="4891585A"/>
    <w:rsid w:val="489B4725"/>
    <w:rsid w:val="48BB1B24"/>
    <w:rsid w:val="49B8C22E"/>
    <w:rsid w:val="4A0C99DF"/>
    <w:rsid w:val="4AA5703A"/>
    <w:rsid w:val="4AB7518B"/>
    <w:rsid w:val="4AF3ED31"/>
    <w:rsid w:val="4BE458F2"/>
    <w:rsid w:val="4BE7B30B"/>
    <w:rsid w:val="4C2C0EA7"/>
    <w:rsid w:val="4C39A43F"/>
    <w:rsid w:val="4CC2091E"/>
    <w:rsid w:val="4CF6DCA9"/>
    <w:rsid w:val="4D1FB830"/>
    <w:rsid w:val="4E04C0AB"/>
    <w:rsid w:val="4E1A1180"/>
    <w:rsid w:val="4E68A5AC"/>
    <w:rsid w:val="4E6F4727"/>
    <w:rsid w:val="4EC9B9AD"/>
    <w:rsid w:val="4F727CE3"/>
    <w:rsid w:val="4FA0910C"/>
    <w:rsid w:val="4FA9CF68"/>
    <w:rsid w:val="5104A7CB"/>
    <w:rsid w:val="514E7FE9"/>
    <w:rsid w:val="515F6144"/>
    <w:rsid w:val="52317536"/>
    <w:rsid w:val="52D94EB0"/>
    <w:rsid w:val="54133969"/>
    <w:rsid w:val="549E8626"/>
    <w:rsid w:val="558579D6"/>
    <w:rsid w:val="5619C7AB"/>
    <w:rsid w:val="56D1F48A"/>
    <w:rsid w:val="576B3E2F"/>
    <w:rsid w:val="57EB26E6"/>
    <w:rsid w:val="590E9C8D"/>
    <w:rsid w:val="594BBE18"/>
    <w:rsid w:val="59A69EFD"/>
    <w:rsid w:val="5AECC31C"/>
    <w:rsid w:val="5B98A210"/>
    <w:rsid w:val="5BBFDB16"/>
    <w:rsid w:val="5C730A9A"/>
    <w:rsid w:val="5C942A15"/>
    <w:rsid w:val="5C9928A0"/>
    <w:rsid w:val="5CD6E776"/>
    <w:rsid w:val="5CFB3CC7"/>
    <w:rsid w:val="5D8827DC"/>
    <w:rsid w:val="5DB522BD"/>
    <w:rsid w:val="5E07E336"/>
    <w:rsid w:val="5E2ED484"/>
    <w:rsid w:val="5F9A0563"/>
    <w:rsid w:val="5FB2547C"/>
    <w:rsid w:val="5FC668CC"/>
    <w:rsid w:val="60079C03"/>
    <w:rsid w:val="61395CDA"/>
    <w:rsid w:val="617BC780"/>
    <w:rsid w:val="6217516F"/>
    <w:rsid w:val="62C1DF9E"/>
    <w:rsid w:val="62D52D3B"/>
    <w:rsid w:val="62D9A0FE"/>
    <w:rsid w:val="630245A7"/>
    <w:rsid w:val="63A5FFBB"/>
    <w:rsid w:val="645DAFFF"/>
    <w:rsid w:val="64BDC33E"/>
    <w:rsid w:val="65314F91"/>
    <w:rsid w:val="664334B5"/>
    <w:rsid w:val="665997EA"/>
    <w:rsid w:val="669C8B4E"/>
    <w:rsid w:val="68035A8F"/>
    <w:rsid w:val="681C5302"/>
    <w:rsid w:val="684B1627"/>
    <w:rsid w:val="68956931"/>
    <w:rsid w:val="68DF0F4B"/>
    <w:rsid w:val="6A0E7E3F"/>
    <w:rsid w:val="6A11188D"/>
    <w:rsid w:val="6A4D5ED9"/>
    <w:rsid w:val="6AFA53AC"/>
    <w:rsid w:val="6B61CDFB"/>
    <w:rsid w:val="6BE5DFC3"/>
    <w:rsid w:val="6C543187"/>
    <w:rsid w:val="6C750331"/>
    <w:rsid w:val="6D381418"/>
    <w:rsid w:val="6D6A1012"/>
    <w:rsid w:val="6DADCD89"/>
    <w:rsid w:val="6DB39DE0"/>
    <w:rsid w:val="6ED02974"/>
    <w:rsid w:val="6ED3E479"/>
    <w:rsid w:val="6F9873FD"/>
    <w:rsid w:val="70AE491A"/>
    <w:rsid w:val="71AC8057"/>
    <w:rsid w:val="7439D029"/>
    <w:rsid w:val="7443C50C"/>
    <w:rsid w:val="747507AD"/>
    <w:rsid w:val="748F0EEC"/>
    <w:rsid w:val="756D0381"/>
    <w:rsid w:val="75B69B5D"/>
    <w:rsid w:val="77456F88"/>
    <w:rsid w:val="779E44AA"/>
    <w:rsid w:val="78031883"/>
    <w:rsid w:val="791B4389"/>
    <w:rsid w:val="7952F87E"/>
    <w:rsid w:val="7A6845E2"/>
    <w:rsid w:val="7A72081F"/>
    <w:rsid w:val="7AC9B8FC"/>
    <w:rsid w:val="7AE183F7"/>
    <w:rsid w:val="7AF9ACF9"/>
    <w:rsid w:val="7B694228"/>
    <w:rsid w:val="7BCBA609"/>
    <w:rsid w:val="7BF5E3E0"/>
    <w:rsid w:val="7C1CA9E9"/>
    <w:rsid w:val="7C24C945"/>
    <w:rsid w:val="7C438334"/>
    <w:rsid w:val="7C4B2C37"/>
    <w:rsid w:val="7C4F7031"/>
    <w:rsid w:val="7C9C2CD5"/>
    <w:rsid w:val="7CD1E80E"/>
    <w:rsid w:val="7D08350C"/>
    <w:rsid w:val="7D265C08"/>
    <w:rsid w:val="7DC13DA7"/>
    <w:rsid w:val="7DCE2723"/>
    <w:rsid w:val="7DE6FC98"/>
    <w:rsid w:val="7E8F4E89"/>
    <w:rsid w:val="7F21296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109BA"/>
  <w15:docId w15:val="{46B9FA3A-C046-4481-85CB-644BEE66A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uiPriority w:val="9"/>
    <w:qFormat/>
    <w:rsid w:val="00411A98"/>
    <w:pPr>
      <w:keepNext/>
      <w:pageBreakBefore/>
      <w:numPr>
        <w:numId w:val="22"/>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72"/>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styleId="Onopgelostemelding">
    <w:name w:val="Unresolved Mention"/>
    <w:basedOn w:val="Standaardalinea-lettertype"/>
    <w:uiPriority w:val="99"/>
    <w:semiHidden/>
    <w:unhideWhenUsed/>
    <w:rsid w:val="0036553E"/>
    <w:rPr>
      <w:color w:val="605E5C"/>
      <w:shd w:val="clear" w:color="auto" w:fill="E1DFDD"/>
    </w:rPr>
  </w:style>
  <w:style w:type="character" w:customStyle="1" w:styleId="normaltextrun">
    <w:name w:val="normaltextrun"/>
    <w:basedOn w:val="Standaardalinea-lettertype"/>
    <w:rsid w:val="00792C33"/>
  </w:style>
  <w:style w:type="character" w:customStyle="1" w:styleId="eop">
    <w:name w:val="eop"/>
    <w:basedOn w:val="Standaardalinea-lettertype"/>
    <w:rsid w:val="00792C33"/>
  </w:style>
  <w:style w:type="paragraph" w:styleId="Eindnoottekst">
    <w:name w:val="endnote text"/>
    <w:basedOn w:val="Standaard"/>
    <w:link w:val="EindnoottekstChar"/>
    <w:semiHidden/>
    <w:unhideWhenUsed/>
    <w:rsid w:val="00CD5F6B"/>
    <w:pPr>
      <w:spacing w:line="240" w:lineRule="auto"/>
    </w:pPr>
  </w:style>
  <w:style w:type="character" w:customStyle="1" w:styleId="EindnoottekstChar">
    <w:name w:val="Eindnoottekst Char"/>
    <w:basedOn w:val="Standaardalinea-lettertype"/>
    <w:link w:val="Eindnoottekst"/>
    <w:semiHidden/>
    <w:rsid w:val="00CD5F6B"/>
  </w:style>
  <w:style w:type="character" w:styleId="Eindnootmarkering">
    <w:name w:val="endnote reference"/>
    <w:basedOn w:val="Standaardalinea-lettertype"/>
    <w:semiHidden/>
    <w:unhideWhenUsed/>
    <w:rsid w:val="00CD5F6B"/>
    <w:rPr>
      <w:vertAlign w:val="superscript"/>
    </w:rPr>
  </w:style>
  <w:style w:type="paragraph" w:customStyle="1" w:styleId="xmsonormal">
    <w:name w:val="x_msonormal"/>
    <w:basedOn w:val="Standaard"/>
    <w:rsid w:val="00CE1502"/>
    <w:pPr>
      <w:spacing w:line="240" w:lineRule="auto"/>
    </w:pPr>
    <w:rPr>
      <w:rFonts w:ascii="Calibri" w:eastAsiaTheme="minorHAnsi" w:hAnsi="Calibri" w:cs="Calibri"/>
      <w:sz w:val="22"/>
      <w:szCs w:val="22"/>
    </w:rPr>
  </w:style>
  <w:style w:type="table" w:customStyle="1" w:styleId="Tabelraster3">
    <w:name w:val="Tabelraster3"/>
    <w:basedOn w:val="Standaardtabel"/>
    <w:next w:val="Tabelraster"/>
    <w:rsid w:val="0043496E"/>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11">
    <w:name w:val="Tabelraster11"/>
    <w:basedOn w:val="Standaardtabel"/>
    <w:next w:val="Tabelraster"/>
    <w:rsid w:val="001A2614"/>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13">
    <w:name w:val="Tabelraster13"/>
    <w:basedOn w:val="Standaardtabel"/>
    <w:next w:val="Tabelraster"/>
    <w:rsid w:val="007D2686"/>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pf0">
    <w:name w:val="pf0"/>
    <w:basedOn w:val="Standaard"/>
    <w:rsid w:val="009F6914"/>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9F6914"/>
    <w:rPr>
      <w:rFonts w:ascii="Segoe UI" w:hAnsi="Segoe UI" w:cs="Segoe UI" w:hint="default"/>
      <w:sz w:val="18"/>
      <w:szCs w:val="18"/>
    </w:rPr>
  </w:style>
  <w:style w:type="character" w:styleId="Vermelding">
    <w:name w:val="Mention"/>
    <w:basedOn w:val="Standaardalinea-lettertype"/>
    <w:uiPriority w:val="99"/>
    <w:unhideWhenUsed/>
    <w:rsid w:val="009C6EB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35680818">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13975910">
      <w:bodyDiv w:val="1"/>
      <w:marLeft w:val="0"/>
      <w:marRight w:val="0"/>
      <w:marTop w:val="0"/>
      <w:marBottom w:val="0"/>
      <w:divBdr>
        <w:top w:val="none" w:sz="0" w:space="0" w:color="auto"/>
        <w:left w:val="none" w:sz="0" w:space="0" w:color="auto"/>
        <w:bottom w:val="none" w:sz="0" w:space="0" w:color="auto"/>
        <w:right w:val="none" w:sz="0" w:space="0" w:color="auto"/>
      </w:divBdr>
    </w:div>
    <w:div w:id="35261491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4263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199">
      <w:bodyDiv w:val="1"/>
      <w:marLeft w:val="0"/>
      <w:marRight w:val="0"/>
      <w:marTop w:val="0"/>
      <w:marBottom w:val="0"/>
      <w:divBdr>
        <w:top w:val="none" w:sz="0" w:space="0" w:color="auto"/>
        <w:left w:val="none" w:sz="0" w:space="0" w:color="auto"/>
        <w:bottom w:val="none" w:sz="0" w:space="0" w:color="auto"/>
        <w:right w:val="none" w:sz="0" w:space="0" w:color="auto"/>
      </w:divBdr>
    </w:div>
    <w:div w:id="1319572252">
      <w:bodyDiv w:val="1"/>
      <w:marLeft w:val="0"/>
      <w:marRight w:val="0"/>
      <w:marTop w:val="0"/>
      <w:marBottom w:val="0"/>
      <w:divBdr>
        <w:top w:val="none" w:sz="0" w:space="0" w:color="auto"/>
        <w:left w:val="none" w:sz="0" w:space="0" w:color="auto"/>
        <w:bottom w:val="none" w:sz="0" w:space="0" w:color="auto"/>
        <w:right w:val="none" w:sz="0" w:space="0" w:color="auto"/>
      </w:divBdr>
    </w:div>
    <w:div w:id="1385640934">
      <w:bodyDiv w:val="1"/>
      <w:marLeft w:val="0"/>
      <w:marRight w:val="0"/>
      <w:marTop w:val="0"/>
      <w:marBottom w:val="0"/>
      <w:divBdr>
        <w:top w:val="none" w:sz="0" w:space="0" w:color="auto"/>
        <w:left w:val="none" w:sz="0" w:space="0" w:color="auto"/>
        <w:bottom w:val="none" w:sz="0" w:space="0" w:color="auto"/>
        <w:right w:val="none" w:sz="0" w:space="0" w:color="auto"/>
      </w:divBdr>
    </w:div>
    <w:div w:id="1499885320">
      <w:bodyDiv w:val="1"/>
      <w:marLeft w:val="0"/>
      <w:marRight w:val="0"/>
      <w:marTop w:val="0"/>
      <w:marBottom w:val="0"/>
      <w:divBdr>
        <w:top w:val="none" w:sz="0" w:space="0" w:color="auto"/>
        <w:left w:val="none" w:sz="0" w:space="0" w:color="auto"/>
        <w:bottom w:val="none" w:sz="0" w:space="0" w:color="auto"/>
        <w:right w:val="none" w:sz="0" w:space="0" w:color="auto"/>
      </w:divBdr>
    </w:div>
    <w:div w:id="16822004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937715710">
      <w:bodyDiv w:val="1"/>
      <w:marLeft w:val="0"/>
      <w:marRight w:val="0"/>
      <w:marTop w:val="0"/>
      <w:marBottom w:val="0"/>
      <w:divBdr>
        <w:top w:val="none" w:sz="0" w:space="0" w:color="auto"/>
        <w:left w:val="none" w:sz="0" w:space="0" w:color="auto"/>
        <w:bottom w:val="none" w:sz="0" w:space="0" w:color="auto"/>
        <w:right w:val="none" w:sz="0" w:space="0" w:color="auto"/>
      </w:divBdr>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nipv.nl" TargetMode="External"/><Relationship Id="rId18" Type="http://schemas.openxmlformats.org/officeDocument/2006/relationships/hyperlink" Target="mailto:klachtenmeldpunt.aanbestedingen@nipv.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nipv.nl" TargetMode="External"/><Relationship Id="rId17" Type="http://schemas.openxmlformats.org/officeDocument/2006/relationships/hyperlink" Target="mailto:servicedesk@tenderned.nl"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mailto:Linda.vanBeijeren@nipv.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Nathalie.vanderMeyden@nipv.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justi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LVEDC01.loovaneck.nl/data/Team%20Tekstschrijvers/teamprojecten/IFV/lege%20sjablonen/doc%201%20EU%20Openbaar%20Maarten/originelen/wetten.overheid.nl" TargetMode="External"/><Relationship Id="rId22"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D841B805-2239-4402-BB32-BDD43891D258}">
    <t:Anchor>
      <t:Comment id="1248352960"/>
    </t:Anchor>
    <t:History>
      <t:Event id="{0923A901-237D-4B5C-893B-FC3F8AB26DC3}" time="2022-09-12T14:05:08.106Z">
        <t:Attribution userId="S::janhein.vanburken@nipv.nl::f2a9812d-e3ee-46d1-a8e1-203f39d5aecf" userProvider="AD" userName="Jan Hein van Burken"/>
        <t:Anchor>
          <t:Comment id="35571841"/>
        </t:Anchor>
        <t:Create/>
      </t:Event>
      <t:Event id="{8768E90B-D55A-458C-A208-92E121BF61B9}" time="2022-09-12T14:05:08.106Z">
        <t:Attribution userId="S::janhein.vanburken@nipv.nl::f2a9812d-e3ee-46d1-a8e1-203f39d5aecf" userProvider="AD" userName="Jan Hein van Burken"/>
        <t:Anchor>
          <t:Comment id="35571841"/>
        </t:Anchor>
        <t:Assign userId="S::Nathalie.vanderMeyde@nipv.nl::701f7edb-1f35-44e3-ab1c-8712c9a153fd" userProvider="AD" userName="Nathalie van der Meyden [NIPV]"/>
      </t:Event>
      <t:Event id="{BB6FBD7B-B63F-4BCE-9578-D8C7B5ED6418}" time="2022-09-12T14:05:08.106Z">
        <t:Attribution userId="S::janhein.vanburken@nipv.nl::f2a9812d-e3ee-46d1-a8e1-203f39d5aecf" userProvider="AD" userName="Jan Hein van Burken"/>
        <t:Anchor>
          <t:Comment id="35571841"/>
        </t:Anchor>
        <t:SetTitle title="@Nathalie van der Meyden [NIPV] bedoel je van het Rode KRuis. Dat is nihil"/>
      </t:Event>
    </t:History>
  </t:Task>
  <t:Task id="{0AA8C594-42EE-45EA-AE76-D9DA3946FB4F}">
    <t:Anchor>
      <t:Comment id="652653255"/>
    </t:Anchor>
    <t:History>
      <t:Event id="{A3995CE0-A2A2-42B1-B4FE-8BBF527429C1}" time="2022-10-04T15:57:44.365Z">
        <t:Attribution userId="S::janhein.vanburken@nipv.nl::f2a9812d-e3ee-46d1-a8e1-203f39d5aecf" userProvider="AD" userName="Jan Hein van Burken"/>
        <t:Anchor>
          <t:Comment id="1634998483"/>
        </t:Anchor>
        <t:Create/>
      </t:Event>
      <t:Event id="{39FA1C30-DE07-4BE7-9DF8-BF8F2B82C91A}" time="2022-10-04T15:57:44.365Z">
        <t:Attribution userId="S::janhein.vanburken@nipv.nl::f2a9812d-e3ee-46d1-a8e1-203f39d5aecf" userProvider="AD" userName="Jan Hein van Burken"/>
        <t:Anchor>
          <t:Comment id="1634998483"/>
        </t:Anchor>
        <t:Assign userId="S::Linda.vanBeijeren@nipv.nl::efaa8878-2419-4a6f-b9f3-873e9d7ebd82" userProvider="AD" userName="Linda van Beijeren [NIPV]"/>
      </t:Event>
      <t:Event id="{F5D0FA4D-C719-41FF-9151-2E838E297BDB}" time="2022-10-04T15:57:44.365Z">
        <t:Attribution userId="S::janhein.vanburken@nipv.nl::f2a9812d-e3ee-46d1-a8e1-203f39d5aecf" userProvider="AD" userName="Jan Hein van Burken"/>
        <t:Anchor>
          <t:Comment id="1634998483"/>
        </t:Anchor>
        <t:SetTitle title="@Linda van Beijeren [NIPV] graag als Bijlage toevoegen"/>
      </t:Event>
    </t:History>
  </t:Task>
  <t:Task id="{62B5F57F-073A-4202-86C3-AF0E8D4FAAB9}">
    <t:Anchor>
      <t:Comment id="1570103210"/>
    </t:Anchor>
    <t:History>
      <t:Event id="{26D53CF9-A1E9-44D2-BCD9-1E5A05EBABF2}" time="2022-10-04T16:01:55.061Z">
        <t:Attribution userId="S::janhein.vanburken@nipv.nl::f2a9812d-e3ee-46d1-a8e1-203f39d5aecf" userProvider="AD" userName="Jan Hein van Burken"/>
        <t:Anchor>
          <t:Comment id="1570103210"/>
        </t:Anchor>
        <t:Create/>
      </t:Event>
      <t:Event id="{B237AA31-DA37-479C-A7AE-7A6FA68F3F6C}" time="2022-10-04T16:01:55.061Z">
        <t:Attribution userId="S::janhein.vanburken@nipv.nl::f2a9812d-e3ee-46d1-a8e1-203f39d5aecf" userProvider="AD" userName="Jan Hein van Burken"/>
        <t:Anchor>
          <t:Comment id="1570103210"/>
        </t:Anchor>
        <t:Assign userId="S::Ruud.Thijssen@nipv.nl::3e382ff8-6f0c-4882-93ea-73c8ae0260ed" userProvider="AD" userName="Ruud Thijssen [NIPV]"/>
      </t:Event>
      <t:Event id="{53A65503-B4FB-4BE9-B77D-59F4DECDD005}" time="2022-10-04T16:01:55.061Z">
        <t:Attribution userId="S::janhein.vanburken@nipv.nl::f2a9812d-e3ee-46d1-a8e1-203f39d5aecf" userProvider="AD" userName="Jan Hein van Burken"/>
        <t:Anchor>
          <t:Comment id="1570103210"/>
        </t:Anchor>
        <t:SetTitle title="@Ruud Thijssen [NIPV] aanvullen"/>
      </t:Event>
    </t:History>
  </t:Task>
  <t:Task id="{5BEF0BE9-0982-4B2D-8C76-FD97F9F3EAC8}">
    <t:Anchor>
      <t:Comment id="652654034"/>
    </t:Anchor>
    <t:History>
      <t:Event id="{32713900-8373-4472-AE5E-91D8C192B2D9}" time="2022-10-05T07:58:33.888Z">
        <t:Attribution userId="S::janhein.vanburken@nipv.nl::f2a9812d-e3ee-46d1-a8e1-203f39d5aecf" userProvider="AD" userName="Jan Hein van Burken"/>
        <t:Anchor>
          <t:Comment id="1107125563"/>
        </t:Anchor>
        <t:Create/>
      </t:Event>
      <t:Event id="{894F0F8E-203D-4F6E-9B1E-EF63A5961397}" time="2022-10-05T07:58:33.888Z">
        <t:Attribution userId="S::janhein.vanburken@nipv.nl::f2a9812d-e3ee-46d1-a8e1-203f39d5aecf" userProvider="AD" userName="Jan Hein van Burken"/>
        <t:Anchor>
          <t:Comment id="1107125563"/>
        </t:Anchor>
        <t:Assign userId="S::Miranda.Buijs@nipv.nl::6b9558a3-c630-4db2-ae03-56ba76d32007" userProvider="AD" userName="Miranda Buijs [NIPV]"/>
      </t:Event>
      <t:Event id="{74C6B70B-3D8E-405F-BCD7-1F57EB00A667}" time="2022-10-05T07:58:33.888Z">
        <t:Attribution userId="S::janhein.vanburken@nipv.nl::f2a9812d-e3ee-46d1-a8e1-203f39d5aecf" userProvider="AD" userName="Jan Hein van Burken"/>
        <t:Anchor>
          <t:Comment id="1107125563"/>
        </t:Anchor>
        <t:SetTitle title="De optie laagste prijs als tender vorm is mogelijk interessant. Na een kort bezoek aan de website pianoo.nl beter beeld van deze optie gekregen. Ik heb @Miranda Buijs [NIPV] om advies gevraagd."/>
      </t:Event>
    </t:History>
  </t:Task>
</t:Task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021CC-5733-4929-BEDC-4C46C9CFFCB8}">
  <ds:schemaRefs>
    <ds:schemaRef ds:uri="http://schemas.openxmlformats.org/officeDocument/2006/bibliography"/>
  </ds:schemaRefs>
</ds:datastoreItem>
</file>

<file path=customXml/itemProps2.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3.xml><?xml version="1.0" encoding="utf-8"?>
<ds:datastoreItem xmlns:ds="http://schemas.openxmlformats.org/officeDocument/2006/customXml" ds:itemID="{FFC4F6A9-64D6-486B-8CCB-3EF45CC62C8C}">
  <ds:schemaRefs>
    <ds:schemaRef ds:uri="http://schemas.microsoft.com/office/2006/metadata/properties"/>
    <ds:schemaRef ds:uri="http://schemas.microsoft.com/office/infopath/2007/PartnerControls"/>
    <ds:schemaRef ds:uri="98491d9f-23c4-41d1-a5d0-fef24160bcfd"/>
    <ds:schemaRef ds:uri="9de11591-56c2-4440-9348-a521a63a3945"/>
  </ds:schemaRefs>
</ds:datastoreItem>
</file>

<file path=customXml/itemProps4.xml><?xml version="1.0" encoding="utf-8"?>
<ds:datastoreItem xmlns:ds="http://schemas.openxmlformats.org/officeDocument/2006/customXml" ds:itemID="{97F1EB72-E28B-4EA6-B875-5D470D9BD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42</Pages>
  <Words>15608</Words>
  <Characters>85849</Characters>
  <Application>Microsoft Office Word</Application>
  <DocSecurity>0</DocSecurity>
  <Lines>715</Lines>
  <Paragraphs>202</Paragraphs>
  <ScaleCrop>false</ScaleCrop>
  <Company>Nibra</Company>
  <LinksUpToDate>false</LinksUpToDate>
  <CharactersWithSpaces>101255</CharactersWithSpaces>
  <SharedDoc>false</SharedDoc>
  <HLinks>
    <vt:vector size="462" baseType="variant">
      <vt:variant>
        <vt:i4>1638476</vt:i4>
      </vt:variant>
      <vt:variant>
        <vt:i4>417</vt:i4>
      </vt:variant>
      <vt:variant>
        <vt:i4>0</vt:i4>
      </vt:variant>
      <vt:variant>
        <vt:i4>5</vt:i4>
      </vt:variant>
      <vt:variant>
        <vt:lpwstr>http://www.justis.nl/</vt:lpwstr>
      </vt:variant>
      <vt:variant>
        <vt:lpwstr/>
      </vt:variant>
      <vt:variant>
        <vt:i4>8192031</vt:i4>
      </vt:variant>
      <vt:variant>
        <vt:i4>405</vt:i4>
      </vt:variant>
      <vt:variant>
        <vt:i4>0</vt:i4>
      </vt:variant>
      <vt:variant>
        <vt:i4>5</vt:i4>
      </vt:variant>
      <vt:variant>
        <vt:lpwstr>mailto:klachtenmeldpunt.aanbestedingen@nipv.nl</vt:lpwstr>
      </vt:variant>
      <vt:variant>
        <vt:lpwstr/>
      </vt:variant>
      <vt:variant>
        <vt:i4>7995477</vt:i4>
      </vt:variant>
      <vt:variant>
        <vt:i4>396</vt:i4>
      </vt:variant>
      <vt:variant>
        <vt:i4>0</vt:i4>
      </vt:variant>
      <vt:variant>
        <vt:i4>5</vt:i4>
      </vt:variant>
      <vt:variant>
        <vt:lpwstr>mailto:servicedesk@tenderned.nl</vt:lpwstr>
      </vt:variant>
      <vt:variant>
        <vt:lpwstr/>
      </vt:variant>
      <vt:variant>
        <vt:i4>5636146</vt:i4>
      </vt:variant>
      <vt:variant>
        <vt:i4>393</vt:i4>
      </vt:variant>
      <vt:variant>
        <vt:i4>0</vt:i4>
      </vt:variant>
      <vt:variant>
        <vt:i4>5</vt:i4>
      </vt:variant>
      <vt:variant>
        <vt:lpwstr>mailto:Linda.vanBeijeren@nipv.nl</vt:lpwstr>
      </vt:variant>
      <vt:variant>
        <vt:lpwstr/>
      </vt:variant>
      <vt:variant>
        <vt:i4>1704055</vt:i4>
      </vt:variant>
      <vt:variant>
        <vt:i4>390</vt:i4>
      </vt:variant>
      <vt:variant>
        <vt:i4>0</vt:i4>
      </vt:variant>
      <vt:variant>
        <vt:i4>5</vt:i4>
      </vt:variant>
      <vt:variant>
        <vt:lpwstr>mailto:Nathalie.vanderMeyden@nipv.nl</vt:lpwstr>
      </vt:variant>
      <vt:variant>
        <vt:lpwstr/>
      </vt:variant>
      <vt:variant>
        <vt:i4>1572959</vt:i4>
      </vt:variant>
      <vt:variant>
        <vt:i4>387</vt:i4>
      </vt:variant>
      <vt:variant>
        <vt:i4>0</vt:i4>
      </vt:variant>
      <vt:variant>
        <vt:i4>5</vt:i4>
      </vt:variant>
      <vt:variant>
        <vt:lpwstr>\\LVEDC01.loovaneck.nl\data\Team Tekstschrijvers\teamprojecten\IFV\lege sjablonen\doc 1 EU Openbaar Maarten\originelen\wetten.overheid.nl</vt:lpwstr>
      </vt:variant>
      <vt:variant>
        <vt:lpwstr/>
      </vt:variant>
      <vt:variant>
        <vt:i4>1114168</vt:i4>
      </vt:variant>
      <vt:variant>
        <vt:i4>380</vt:i4>
      </vt:variant>
      <vt:variant>
        <vt:i4>0</vt:i4>
      </vt:variant>
      <vt:variant>
        <vt:i4>5</vt:i4>
      </vt:variant>
      <vt:variant>
        <vt:lpwstr/>
      </vt:variant>
      <vt:variant>
        <vt:lpwstr>_Toc106790616</vt:lpwstr>
      </vt:variant>
      <vt:variant>
        <vt:i4>1114168</vt:i4>
      </vt:variant>
      <vt:variant>
        <vt:i4>374</vt:i4>
      </vt:variant>
      <vt:variant>
        <vt:i4>0</vt:i4>
      </vt:variant>
      <vt:variant>
        <vt:i4>5</vt:i4>
      </vt:variant>
      <vt:variant>
        <vt:lpwstr/>
      </vt:variant>
      <vt:variant>
        <vt:lpwstr>_Toc106790615</vt:lpwstr>
      </vt:variant>
      <vt:variant>
        <vt:i4>1114168</vt:i4>
      </vt:variant>
      <vt:variant>
        <vt:i4>368</vt:i4>
      </vt:variant>
      <vt:variant>
        <vt:i4>0</vt:i4>
      </vt:variant>
      <vt:variant>
        <vt:i4>5</vt:i4>
      </vt:variant>
      <vt:variant>
        <vt:lpwstr/>
      </vt:variant>
      <vt:variant>
        <vt:lpwstr>_Toc106790614</vt:lpwstr>
      </vt:variant>
      <vt:variant>
        <vt:i4>1114168</vt:i4>
      </vt:variant>
      <vt:variant>
        <vt:i4>362</vt:i4>
      </vt:variant>
      <vt:variant>
        <vt:i4>0</vt:i4>
      </vt:variant>
      <vt:variant>
        <vt:i4>5</vt:i4>
      </vt:variant>
      <vt:variant>
        <vt:lpwstr/>
      </vt:variant>
      <vt:variant>
        <vt:lpwstr>_Toc106790613</vt:lpwstr>
      </vt:variant>
      <vt:variant>
        <vt:i4>1114168</vt:i4>
      </vt:variant>
      <vt:variant>
        <vt:i4>356</vt:i4>
      </vt:variant>
      <vt:variant>
        <vt:i4>0</vt:i4>
      </vt:variant>
      <vt:variant>
        <vt:i4>5</vt:i4>
      </vt:variant>
      <vt:variant>
        <vt:lpwstr/>
      </vt:variant>
      <vt:variant>
        <vt:lpwstr>_Toc106790612</vt:lpwstr>
      </vt:variant>
      <vt:variant>
        <vt:i4>1114168</vt:i4>
      </vt:variant>
      <vt:variant>
        <vt:i4>350</vt:i4>
      </vt:variant>
      <vt:variant>
        <vt:i4>0</vt:i4>
      </vt:variant>
      <vt:variant>
        <vt:i4>5</vt:i4>
      </vt:variant>
      <vt:variant>
        <vt:lpwstr/>
      </vt:variant>
      <vt:variant>
        <vt:lpwstr>_Toc106790611</vt:lpwstr>
      </vt:variant>
      <vt:variant>
        <vt:i4>1114168</vt:i4>
      </vt:variant>
      <vt:variant>
        <vt:i4>344</vt:i4>
      </vt:variant>
      <vt:variant>
        <vt:i4>0</vt:i4>
      </vt:variant>
      <vt:variant>
        <vt:i4>5</vt:i4>
      </vt:variant>
      <vt:variant>
        <vt:lpwstr/>
      </vt:variant>
      <vt:variant>
        <vt:lpwstr>_Toc106790610</vt:lpwstr>
      </vt:variant>
      <vt:variant>
        <vt:i4>1048632</vt:i4>
      </vt:variant>
      <vt:variant>
        <vt:i4>338</vt:i4>
      </vt:variant>
      <vt:variant>
        <vt:i4>0</vt:i4>
      </vt:variant>
      <vt:variant>
        <vt:i4>5</vt:i4>
      </vt:variant>
      <vt:variant>
        <vt:lpwstr/>
      </vt:variant>
      <vt:variant>
        <vt:lpwstr>_Toc106790609</vt:lpwstr>
      </vt:variant>
      <vt:variant>
        <vt:i4>1048632</vt:i4>
      </vt:variant>
      <vt:variant>
        <vt:i4>332</vt:i4>
      </vt:variant>
      <vt:variant>
        <vt:i4>0</vt:i4>
      </vt:variant>
      <vt:variant>
        <vt:i4>5</vt:i4>
      </vt:variant>
      <vt:variant>
        <vt:lpwstr/>
      </vt:variant>
      <vt:variant>
        <vt:lpwstr>_Toc106790608</vt:lpwstr>
      </vt:variant>
      <vt:variant>
        <vt:i4>1048632</vt:i4>
      </vt:variant>
      <vt:variant>
        <vt:i4>326</vt:i4>
      </vt:variant>
      <vt:variant>
        <vt:i4>0</vt:i4>
      </vt:variant>
      <vt:variant>
        <vt:i4>5</vt:i4>
      </vt:variant>
      <vt:variant>
        <vt:lpwstr/>
      </vt:variant>
      <vt:variant>
        <vt:lpwstr>_Toc106790607</vt:lpwstr>
      </vt:variant>
      <vt:variant>
        <vt:i4>1048632</vt:i4>
      </vt:variant>
      <vt:variant>
        <vt:i4>320</vt:i4>
      </vt:variant>
      <vt:variant>
        <vt:i4>0</vt:i4>
      </vt:variant>
      <vt:variant>
        <vt:i4>5</vt:i4>
      </vt:variant>
      <vt:variant>
        <vt:lpwstr/>
      </vt:variant>
      <vt:variant>
        <vt:lpwstr>_Toc106790606</vt:lpwstr>
      </vt:variant>
      <vt:variant>
        <vt:i4>1048632</vt:i4>
      </vt:variant>
      <vt:variant>
        <vt:i4>314</vt:i4>
      </vt:variant>
      <vt:variant>
        <vt:i4>0</vt:i4>
      </vt:variant>
      <vt:variant>
        <vt:i4>5</vt:i4>
      </vt:variant>
      <vt:variant>
        <vt:lpwstr/>
      </vt:variant>
      <vt:variant>
        <vt:lpwstr>_Toc106790605</vt:lpwstr>
      </vt:variant>
      <vt:variant>
        <vt:i4>1048632</vt:i4>
      </vt:variant>
      <vt:variant>
        <vt:i4>308</vt:i4>
      </vt:variant>
      <vt:variant>
        <vt:i4>0</vt:i4>
      </vt:variant>
      <vt:variant>
        <vt:i4>5</vt:i4>
      </vt:variant>
      <vt:variant>
        <vt:lpwstr/>
      </vt:variant>
      <vt:variant>
        <vt:lpwstr>_Toc106790604</vt:lpwstr>
      </vt:variant>
      <vt:variant>
        <vt:i4>1048632</vt:i4>
      </vt:variant>
      <vt:variant>
        <vt:i4>302</vt:i4>
      </vt:variant>
      <vt:variant>
        <vt:i4>0</vt:i4>
      </vt:variant>
      <vt:variant>
        <vt:i4>5</vt:i4>
      </vt:variant>
      <vt:variant>
        <vt:lpwstr/>
      </vt:variant>
      <vt:variant>
        <vt:lpwstr>_Toc106790603</vt:lpwstr>
      </vt:variant>
      <vt:variant>
        <vt:i4>1048632</vt:i4>
      </vt:variant>
      <vt:variant>
        <vt:i4>296</vt:i4>
      </vt:variant>
      <vt:variant>
        <vt:i4>0</vt:i4>
      </vt:variant>
      <vt:variant>
        <vt:i4>5</vt:i4>
      </vt:variant>
      <vt:variant>
        <vt:lpwstr/>
      </vt:variant>
      <vt:variant>
        <vt:lpwstr>_Toc106790602</vt:lpwstr>
      </vt:variant>
      <vt:variant>
        <vt:i4>1048632</vt:i4>
      </vt:variant>
      <vt:variant>
        <vt:i4>290</vt:i4>
      </vt:variant>
      <vt:variant>
        <vt:i4>0</vt:i4>
      </vt:variant>
      <vt:variant>
        <vt:i4>5</vt:i4>
      </vt:variant>
      <vt:variant>
        <vt:lpwstr/>
      </vt:variant>
      <vt:variant>
        <vt:lpwstr>_Toc106790601</vt:lpwstr>
      </vt:variant>
      <vt:variant>
        <vt:i4>1048632</vt:i4>
      </vt:variant>
      <vt:variant>
        <vt:i4>284</vt:i4>
      </vt:variant>
      <vt:variant>
        <vt:i4>0</vt:i4>
      </vt:variant>
      <vt:variant>
        <vt:i4>5</vt:i4>
      </vt:variant>
      <vt:variant>
        <vt:lpwstr/>
      </vt:variant>
      <vt:variant>
        <vt:lpwstr>_Toc106790600</vt:lpwstr>
      </vt:variant>
      <vt:variant>
        <vt:i4>1638459</vt:i4>
      </vt:variant>
      <vt:variant>
        <vt:i4>278</vt:i4>
      </vt:variant>
      <vt:variant>
        <vt:i4>0</vt:i4>
      </vt:variant>
      <vt:variant>
        <vt:i4>5</vt:i4>
      </vt:variant>
      <vt:variant>
        <vt:lpwstr/>
      </vt:variant>
      <vt:variant>
        <vt:lpwstr>_Toc106790599</vt:lpwstr>
      </vt:variant>
      <vt:variant>
        <vt:i4>1638459</vt:i4>
      </vt:variant>
      <vt:variant>
        <vt:i4>272</vt:i4>
      </vt:variant>
      <vt:variant>
        <vt:i4>0</vt:i4>
      </vt:variant>
      <vt:variant>
        <vt:i4>5</vt:i4>
      </vt:variant>
      <vt:variant>
        <vt:lpwstr/>
      </vt:variant>
      <vt:variant>
        <vt:lpwstr>_Toc106790598</vt:lpwstr>
      </vt:variant>
      <vt:variant>
        <vt:i4>1638459</vt:i4>
      </vt:variant>
      <vt:variant>
        <vt:i4>266</vt:i4>
      </vt:variant>
      <vt:variant>
        <vt:i4>0</vt:i4>
      </vt:variant>
      <vt:variant>
        <vt:i4>5</vt:i4>
      </vt:variant>
      <vt:variant>
        <vt:lpwstr/>
      </vt:variant>
      <vt:variant>
        <vt:lpwstr>_Toc106790597</vt:lpwstr>
      </vt:variant>
      <vt:variant>
        <vt:i4>1638459</vt:i4>
      </vt:variant>
      <vt:variant>
        <vt:i4>260</vt:i4>
      </vt:variant>
      <vt:variant>
        <vt:i4>0</vt:i4>
      </vt:variant>
      <vt:variant>
        <vt:i4>5</vt:i4>
      </vt:variant>
      <vt:variant>
        <vt:lpwstr/>
      </vt:variant>
      <vt:variant>
        <vt:lpwstr>_Toc106790596</vt:lpwstr>
      </vt:variant>
      <vt:variant>
        <vt:i4>1638459</vt:i4>
      </vt:variant>
      <vt:variant>
        <vt:i4>254</vt:i4>
      </vt:variant>
      <vt:variant>
        <vt:i4>0</vt:i4>
      </vt:variant>
      <vt:variant>
        <vt:i4>5</vt:i4>
      </vt:variant>
      <vt:variant>
        <vt:lpwstr/>
      </vt:variant>
      <vt:variant>
        <vt:lpwstr>_Toc106790595</vt:lpwstr>
      </vt:variant>
      <vt:variant>
        <vt:i4>1638459</vt:i4>
      </vt:variant>
      <vt:variant>
        <vt:i4>248</vt:i4>
      </vt:variant>
      <vt:variant>
        <vt:i4>0</vt:i4>
      </vt:variant>
      <vt:variant>
        <vt:i4>5</vt:i4>
      </vt:variant>
      <vt:variant>
        <vt:lpwstr/>
      </vt:variant>
      <vt:variant>
        <vt:lpwstr>_Toc106790594</vt:lpwstr>
      </vt:variant>
      <vt:variant>
        <vt:i4>1638459</vt:i4>
      </vt:variant>
      <vt:variant>
        <vt:i4>242</vt:i4>
      </vt:variant>
      <vt:variant>
        <vt:i4>0</vt:i4>
      </vt:variant>
      <vt:variant>
        <vt:i4>5</vt:i4>
      </vt:variant>
      <vt:variant>
        <vt:lpwstr/>
      </vt:variant>
      <vt:variant>
        <vt:lpwstr>_Toc106790593</vt:lpwstr>
      </vt:variant>
      <vt:variant>
        <vt:i4>1638459</vt:i4>
      </vt:variant>
      <vt:variant>
        <vt:i4>236</vt:i4>
      </vt:variant>
      <vt:variant>
        <vt:i4>0</vt:i4>
      </vt:variant>
      <vt:variant>
        <vt:i4>5</vt:i4>
      </vt:variant>
      <vt:variant>
        <vt:lpwstr/>
      </vt:variant>
      <vt:variant>
        <vt:lpwstr>_Toc106790592</vt:lpwstr>
      </vt:variant>
      <vt:variant>
        <vt:i4>1638459</vt:i4>
      </vt:variant>
      <vt:variant>
        <vt:i4>230</vt:i4>
      </vt:variant>
      <vt:variant>
        <vt:i4>0</vt:i4>
      </vt:variant>
      <vt:variant>
        <vt:i4>5</vt:i4>
      </vt:variant>
      <vt:variant>
        <vt:lpwstr/>
      </vt:variant>
      <vt:variant>
        <vt:lpwstr>_Toc106790591</vt:lpwstr>
      </vt:variant>
      <vt:variant>
        <vt:i4>1638459</vt:i4>
      </vt:variant>
      <vt:variant>
        <vt:i4>224</vt:i4>
      </vt:variant>
      <vt:variant>
        <vt:i4>0</vt:i4>
      </vt:variant>
      <vt:variant>
        <vt:i4>5</vt:i4>
      </vt:variant>
      <vt:variant>
        <vt:lpwstr/>
      </vt:variant>
      <vt:variant>
        <vt:lpwstr>_Toc106790590</vt:lpwstr>
      </vt:variant>
      <vt:variant>
        <vt:i4>1572923</vt:i4>
      </vt:variant>
      <vt:variant>
        <vt:i4>218</vt:i4>
      </vt:variant>
      <vt:variant>
        <vt:i4>0</vt:i4>
      </vt:variant>
      <vt:variant>
        <vt:i4>5</vt:i4>
      </vt:variant>
      <vt:variant>
        <vt:lpwstr/>
      </vt:variant>
      <vt:variant>
        <vt:lpwstr>_Toc106790589</vt:lpwstr>
      </vt:variant>
      <vt:variant>
        <vt:i4>1572923</vt:i4>
      </vt:variant>
      <vt:variant>
        <vt:i4>212</vt:i4>
      </vt:variant>
      <vt:variant>
        <vt:i4>0</vt:i4>
      </vt:variant>
      <vt:variant>
        <vt:i4>5</vt:i4>
      </vt:variant>
      <vt:variant>
        <vt:lpwstr/>
      </vt:variant>
      <vt:variant>
        <vt:lpwstr>_Toc106790588</vt:lpwstr>
      </vt:variant>
      <vt:variant>
        <vt:i4>1572923</vt:i4>
      </vt:variant>
      <vt:variant>
        <vt:i4>206</vt:i4>
      </vt:variant>
      <vt:variant>
        <vt:i4>0</vt:i4>
      </vt:variant>
      <vt:variant>
        <vt:i4>5</vt:i4>
      </vt:variant>
      <vt:variant>
        <vt:lpwstr/>
      </vt:variant>
      <vt:variant>
        <vt:lpwstr>_Toc106790587</vt:lpwstr>
      </vt:variant>
      <vt:variant>
        <vt:i4>1572923</vt:i4>
      </vt:variant>
      <vt:variant>
        <vt:i4>200</vt:i4>
      </vt:variant>
      <vt:variant>
        <vt:i4>0</vt:i4>
      </vt:variant>
      <vt:variant>
        <vt:i4>5</vt:i4>
      </vt:variant>
      <vt:variant>
        <vt:lpwstr/>
      </vt:variant>
      <vt:variant>
        <vt:lpwstr>_Toc106790586</vt:lpwstr>
      </vt:variant>
      <vt:variant>
        <vt:i4>1572923</vt:i4>
      </vt:variant>
      <vt:variant>
        <vt:i4>194</vt:i4>
      </vt:variant>
      <vt:variant>
        <vt:i4>0</vt:i4>
      </vt:variant>
      <vt:variant>
        <vt:i4>5</vt:i4>
      </vt:variant>
      <vt:variant>
        <vt:lpwstr/>
      </vt:variant>
      <vt:variant>
        <vt:lpwstr>_Toc106790585</vt:lpwstr>
      </vt:variant>
      <vt:variant>
        <vt:i4>1572923</vt:i4>
      </vt:variant>
      <vt:variant>
        <vt:i4>188</vt:i4>
      </vt:variant>
      <vt:variant>
        <vt:i4>0</vt:i4>
      </vt:variant>
      <vt:variant>
        <vt:i4>5</vt:i4>
      </vt:variant>
      <vt:variant>
        <vt:lpwstr/>
      </vt:variant>
      <vt:variant>
        <vt:lpwstr>_Toc106790584</vt:lpwstr>
      </vt:variant>
      <vt:variant>
        <vt:i4>1572923</vt:i4>
      </vt:variant>
      <vt:variant>
        <vt:i4>182</vt:i4>
      </vt:variant>
      <vt:variant>
        <vt:i4>0</vt:i4>
      </vt:variant>
      <vt:variant>
        <vt:i4>5</vt:i4>
      </vt:variant>
      <vt:variant>
        <vt:lpwstr/>
      </vt:variant>
      <vt:variant>
        <vt:lpwstr>_Toc106790583</vt:lpwstr>
      </vt:variant>
      <vt:variant>
        <vt:i4>1572923</vt:i4>
      </vt:variant>
      <vt:variant>
        <vt:i4>176</vt:i4>
      </vt:variant>
      <vt:variant>
        <vt:i4>0</vt:i4>
      </vt:variant>
      <vt:variant>
        <vt:i4>5</vt:i4>
      </vt:variant>
      <vt:variant>
        <vt:lpwstr/>
      </vt:variant>
      <vt:variant>
        <vt:lpwstr>_Toc106790582</vt:lpwstr>
      </vt:variant>
      <vt:variant>
        <vt:i4>1572923</vt:i4>
      </vt:variant>
      <vt:variant>
        <vt:i4>170</vt:i4>
      </vt:variant>
      <vt:variant>
        <vt:i4>0</vt:i4>
      </vt:variant>
      <vt:variant>
        <vt:i4>5</vt:i4>
      </vt:variant>
      <vt:variant>
        <vt:lpwstr/>
      </vt:variant>
      <vt:variant>
        <vt:lpwstr>_Toc106790581</vt:lpwstr>
      </vt:variant>
      <vt:variant>
        <vt:i4>1572923</vt:i4>
      </vt:variant>
      <vt:variant>
        <vt:i4>164</vt:i4>
      </vt:variant>
      <vt:variant>
        <vt:i4>0</vt:i4>
      </vt:variant>
      <vt:variant>
        <vt:i4>5</vt:i4>
      </vt:variant>
      <vt:variant>
        <vt:lpwstr/>
      </vt:variant>
      <vt:variant>
        <vt:lpwstr>_Toc106790580</vt:lpwstr>
      </vt:variant>
      <vt:variant>
        <vt:i4>1507387</vt:i4>
      </vt:variant>
      <vt:variant>
        <vt:i4>158</vt:i4>
      </vt:variant>
      <vt:variant>
        <vt:i4>0</vt:i4>
      </vt:variant>
      <vt:variant>
        <vt:i4>5</vt:i4>
      </vt:variant>
      <vt:variant>
        <vt:lpwstr/>
      </vt:variant>
      <vt:variant>
        <vt:lpwstr>_Toc106790579</vt:lpwstr>
      </vt:variant>
      <vt:variant>
        <vt:i4>1507387</vt:i4>
      </vt:variant>
      <vt:variant>
        <vt:i4>152</vt:i4>
      </vt:variant>
      <vt:variant>
        <vt:i4>0</vt:i4>
      </vt:variant>
      <vt:variant>
        <vt:i4>5</vt:i4>
      </vt:variant>
      <vt:variant>
        <vt:lpwstr/>
      </vt:variant>
      <vt:variant>
        <vt:lpwstr>_Toc106790578</vt:lpwstr>
      </vt:variant>
      <vt:variant>
        <vt:i4>1507387</vt:i4>
      </vt:variant>
      <vt:variant>
        <vt:i4>146</vt:i4>
      </vt:variant>
      <vt:variant>
        <vt:i4>0</vt:i4>
      </vt:variant>
      <vt:variant>
        <vt:i4>5</vt:i4>
      </vt:variant>
      <vt:variant>
        <vt:lpwstr/>
      </vt:variant>
      <vt:variant>
        <vt:lpwstr>_Toc106790577</vt:lpwstr>
      </vt:variant>
      <vt:variant>
        <vt:i4>1507387</vt:i4>
      </vt:variant>
      <vt:variant>
        <vt:i4>140</vt:i4>
      </vt:variant>
      <vt:variant>
        <vt:i4>0</vt:i4>
      </vt:variant>
      <vt:variant>
        <vt:i4>5</vt:i4>
      </vt:variant>
      <vt:variant>
        <vt:lpwstr/>
      </vt:variant>
      <vt:variant>
        <vt:lpwstr>_Toc106790576</vt:lpwstr>
      </vt:variant>
      <vt:variant>
        <vt:i4>1507387</vt:i4>
      </vt:variant>
      <vt:variant>
        <vt:i4>134</vt:i4>
      </vt:variant>
      <vt:variant>
        <vt:i4>0</vt:i4>
      </vt:variant>
      <vt:variant>
        <vt:i4>5</vt:i4>
      </vt:variant>
      <vt:variant>
        <vt:lpwstr/>
      </vt:variant>
      <vt:variant>
        <vt:lpwstr>_Toc106790575</vt:lpwstr>
      </vt:variant>
      <vt:variant>
        <vt:i4>1507387</vt:i4>
      </vt:variant>
      <vt:variant>
        <vt:i4>128</vt:i4>
      </vt:variant>
      <vt:variant>
        <vt:i4>0</vt:i4>
      </vt:variant>
      <vt:variant>
        <vt:i4>5</vt:i4>
      </vt:variant>
      <vt:variant>
        <vt:lpwstr/>
      </vt:variant>
      <vt:variant>
        <vt:lpwstr>_Toc106790574</vt:lpwstr>
      </vt:variant>
      <vt:variant>
        <vt:i4>1507387</vt:i4>
      </vt:variant>
      <vt:variant>
        <vt:i4>122</vt:i4>
      </vt:variant>
      <vt:variant>
        <vt:i4>0</vt:i4>
      </vt:variant>
      <vt:variant>
        <vt:i4>5</vt:i4>
      </vt:variant>
      <vt:variant>
        <vt:lpwstr/>
      </vt:variant>
      <vt:variant>
        <vt:lpwstr>_Toc106790573</vt:lpwstr>
      </vt:variant>
      <vt:variant>
        <vt:i4>1507387</vt:i4>
      </vt:variant>
      <vt:variant>
        <vt:i4>116</vt:i4>
      </vt:variant>
      <vt:variant>
        <vt:i4>0</vt:i4>
      </vt:variant>
      <vt:variant>
        <vt:i4>5</vt:i4>
      </vt:variant>
      <vt:variant>
        <vt:lpwstr/>
      </vt:variant>
      <vt:variant>
        <vt:lpwstr>_Toc106790572</vt:lpwstr>
      </vt:variant>
      <vt:variant>
        <vt:i4>1507387</vt:i4>
      </vt:variant>
      <vt:variant>
        <vt:i4>110</vt:i4>
      </vt:variant>
      <vt:variant>
        <vt:i4>0</vt:i4>
      </vt:variant>
      <vt:variant>
        <vt:i4>5</vt:i4>
      </vt:variant>
      <vt:variant>
        <vt:lpwstr/>
      </vt:variant>
      <vt:variant>
        <vt:lpwstr>_Toc106790571</vt:lpwstr>
      </vt:variant>
      <vt:variant>
        <vt:i4>1507387</vt:i4>
      </vt:variant>
      <vt:variant>
        <vt:i4>104</vt:i4>
      </vt:variant>
      <vt:variant>
        <vt:i4>0</vt:i4>
      </vt:variant>
      <vt:variant>
        <vt:i4>5</vt:i4>
      </vt:variant>
      <vt:variant>
        <vt:lpwstr/>
      </vt:variant>
      <vt:variant>
        <vt:lpwstr>_Toc106790570</vt:lpwstr>
      </vt:variant>
      <vt:variant>
        <vt:i4>1441851</vt:i4>
      </vt:variant>
      <vt:variant>
        <vt:i4>98</vt:i4>
      </vt:variant>
      <vt:variant>
        <vt:i4>0</vt:i4>
      </vt:variant>
      <vt:variant>
        <vt:i4>5</vt:i4>
      </vt:variant>
      <vt:variant>
        <vt:lpwstr/>
      </vt:variant>
      <vt:variant>
        <vt:lpwstr>_Toc106790569</vt:lpwstr>
      </vt:variant>
      <vt:variant>
        <vt:i4>1441851</vt:i4>
      </vt:variant>
      <vt:variant>
        <vt:i4>92</vt:i4>
      </vt:variant>
      <vt:variant>
        <vt:i4>0</vt:i4>
      </vt:variant>
      <vt:variant>
        <vt:i4>5</vt:i4>
      </vt:variant>
      <vt:variant>
        <vt:lpwstr/>
      </vt:variant>
      <vt:variant>
        <vt:lpwstr>_Toc106790568</vt:lpwstr>
      </vt:variant>
      <vt:variant>
        <vt:i4>1441851</vt:i4>
      </vt:variant>
      <vt:variant>
        <vt:i4>86</vt:i4>
      </vt:variant>
      <vt:variant>
        <vt:i4>0</vt:i4>
      </vt:variant>
      <vt:variant>
        <vt:i4>5</vt:i4>
      </vt:variant>
      <vt:variant>
        <vt:lpwstr/>
      </vt:variant>
      <vt:variant>
        <vt:lpwstr>_Toc106790567</vt:lpwstr>
      </vt:variant>
      <vt:variant>
        <vt:i4>1441851</vt:i4>
      </vt:variant>
      <vt:variant>
        <vt:i4>80</vt:i4>
      </vt:variant>
      <vt:variant>
        <vt:i4>0</vt:i4>
      </vt:variant>
      <vt:variant>
        <vt:i4>5</vt:i4>
      </vt:variant>
      <vt:variant>
        <vt:lpwstr/>
      </vt:variant>
      <vt:variant>
        <vt:lpwstr>_Toc106790566</vt:lpwstr>
      </vt:variant>
      <vt:variant>
        <vt:i4>1441851</vt:i4>
      </vt:variant>
      <vt:variant>
        <vt:i4>74</vt:i4>
      </vt:variant>
      <vt:variant>
        <vt:i4>0</vt:i4>
      </vt:variant>
      <vt:variant>
        <vt:i4>5</vt:i4>
      </vt:variant>
      <vt:variant>
        <vt:lpwstr/>
      </vt:variant>
      <vt:variant>
        <vt:lpwstr>_Toc106790565</vt:lpwstr>
      </vt:variant>
      <vt:variant>
        <vt:i4>1441851</vt:i4>
      </vt:variant>
      <vt:variant>
        <vt:i4>68</vt:i4>
      </vt:variant>
      <vt:variant>
        <vt:i4>0</vt:i4>
      </vt:variant>
      <vt:variant>
        <vt:i4>5</vt:i4>
      </vt:variant>
      <vt:variant>
        <vt:lpwstr/>
      </vt:variant>
      <vt:variant>
        <vt:lpwstr>_Toc106790564</vt:lpwstr>
      </vt:variant>
      <vt:variant>
        <vt:i4>1441851</vt:i4>
      </vt:variant>
      <vt:variant>
        <vt:i4>62</vt:i4>
      </vt:variant>
      <vt:variant>
        <vt:i4>0</vt:i4>
      </vt:variant>
      <vt:variant>
        <vt:i4>5</vt:i4>
      </vt:variant>
      <vt:variant>
        <vt:lpwstr/>
      </vt:variant>
      <vt:variant>
        <vt:lpwstr>_Toc106790563</vt:lpwstr>
      </vt:variant>
      <vt:variant>
        <vt:i4>1441851</vt:i4>
      </vt:variant>
      <vt:variant>
        <vt:i4>56</vt:i4>
      </vt:variant>
      <vt:variant>
        <vt:i4>0</vt:i4>
      </vt:variant>
      <vt:variant>
        <vt:i4>5</vt:i4>
      </vt:variant>
      <vt:variant>
        <vt:lpwstr/>
      </vt:variant>
      <vt:variant>
        <vt:lpwstr>_Toc106790562</vt:lpwstr>
      </vt:variant>
      <vt:variant>
        <vt:i4>1441851</vt:i4>
      </vt:variant>
      <vt:variant>
        <vt:i4>50</vt:i4>
      </vt:variant>
      <vt:variant>
        <vt:i4>0</vt:i4>
      </vt:variant>
      <vt:variant>
        <vt:i4>5</vt:i4>
      </vt:variant>
      <vt:variant>
        <vt:lpwstr/>
      </vt:variant>
      <vt:variant>
        <vt:lpwstr>_Toc106790561</vt:lpwstr>
      </vt:variant>
      <vt:variant>
        <vt:i4>1441851</vt:i4>
      </vt:variant>
      <vt:variant>
        <vt:i4>44</vt:i4>
      </vt:variant>
      <vt:variant>
        <vt:i4>0</vt:i4>
      </vt:variant>
      <vt:variant>
        <vt:i4>5</vt:i4>
      </vt:variant>
      <vt:variant>
        <vt:lpwstr/>
      </vt:variant>
      <vt:variant>
        <vt:lpwstr>_Toc106790560</vt:lpwstr>
      </vt:variant>
      <vt:variant>
        <vt:i4>1376315</vt:i4>
      </vt:variant>
      <vt:variant>
        <vt:i4>38</vt:i4>
      </vt:variant>
      <vt:variant>
        <vt:i4>0</vt:i4>
      </vt:variant>
      <vt:variant>
        <vt:i4>5</vt:i4>
      </vt:variant>
      <vt:variant>
        <vt:lpwstr/>
      </vt:variant>
      <vt:variant>
        <vt:lpwstr>_Toc106790559</vt:lpwstr>
      </vt:variant>
      <vt:variant>
        <vt:i4>1376315</vt:i4>
      </vt:variant>
      <vt:variant>
        <vt:i4>32</vt:i4>
      </vt:variant>
      <vt:variant>
        <vt:i4>0</vt:i4>
      </vt:variant>
      <vt:variant>
        <vt:i4>5</vt:i4>
      </vt:variant>
      <vt:variant>
        <vt:lpwstr/>
      </vt:variant>
      <vt:variant>
        <vt:lpwstr>_Toc106790558</vt:lpwstr>
      </vt:variant>
      <vt:variant>
        <vt:i4>1376315</vt:i4>
      </vt:variant>
      <vt:variant>
        <vt:i4>26</vt:i4>
      </vt:variant>
      <vt:variant>
        <vt:i4>0</vt:i4>
      </vt:variant>
      <vt:variant>
        <vt:i4>5</vt:i4>
      </vt:variant>
      <vt:variant>
        <vt:lpwstr/>
      </vt:variant>
      <vt:variant>
        <vt:lpwstr>_Toc106790557</vt:lpwstr>
      </vt:variant>
      <vt:variant>
        <vt:i4>1376315</vt:i4>
      </vt:variant>
      <vt:variant>
        <vt:i4>20</vt:i4>
      </vt:variant>
      <vt:variant>
        <vt:i4>0</vt:i4>
      </vt:variant>
      <vt:variant>
        <vt:i4>5</vt:i4>
      </vt:variant>
      <vt:variant>
        <vt:lpwstr/>
      </vt:variant>
      <vt:variant>
        <vt:lpwstr>_Toc106790556</vt:lpwstr>
      </vt:variant>
      <vt:variant>
        <vt:i4>1376315</vt:i4>
      </vt:variant>
      <vt:variant>
        <vt:i4>14</vt:i4>
      </vt:variant>
      <vt:variant>
        <vt:i4>0</vt:i4>
      </vt:variant>
      <vt:variant>
        <vt:i4>5</vt:i4>
      </vt:variant>
      <vt:variant>
        <vt:lpwstr/>
      </vt:variant>
      <vt:variant>
        <vt:lpwstr>_Toc106790555</vt:lpwstr>
      </vt:variant>
      <vt:variant>
        <vt:i4>1376315</vt:i4>
      </vt:variant>
      <vt:variant>
        <vt:i4>8</vt:i4>
      </vt:variant>
      <vt:variant>
        <vt:i4>0</vt:i4>
      </vt:variant>
      <vt:variant>
        <vt:i4>5</vt:i4>
      </vt:variant>
      <vt:variant>
        <vt:lpwstr/>
      </vt:variant>
      <vt:variant>
        <vt:lpwstr>_Toc106790554</vt:lpwstr>
      </vt:variant>
      <vt:variant>
        <vt:i4>6029435</vt:i4>
      </vt:variant>
      <vt:variant>
        <vt:i4>3</vt:i4>
      </vt:variant>
      <vt:variant>
        <vt:i4>0</vt:i4>
      </vt:variant>
      <vt:variant>
        <vt:i4>5</vt:i4>
      </vt:variant>
      <vt:variant>
        <vt:lpwstr>mailto:info@nipv.nl</vt:lpwstr>
      </vt:variant>
      <vt:variant>
        <vt:lpwstr/>
      </vt:variant>
      <vt:variant>
        <vt:i4>7798817</vt:i4>
      </vt:variant>
      <vt:variant>
        <vt:i4>0</vt:i4>
      </vt:variant>
      <vt:variant>
        <vt:i4>0</vt:i4>
      </vt:variant>
      <vt:variant>
        <vt:i4>5</vt:i4>
      </vt:variant>
      <vt:variant>
        <vt:lpwstr>http://www.nipv.nl/</vt:lpwstr>
      </vt:variant>
      <vt:variant>
        <vt:lpwstr/>
      </vt:variant>
      <vt:variant>
        <vt:i4>524385</vt:i4>
      </vt:variant>
      <vt:variant>
        <vt:i4>15</vt:i4>
      </vt:variant>
      <vt:variant>
        <vt:i4>0</vt:i4>
      </vt:variant>
      <vt:variant>
        <vt:i4>5</vt:i4>
      </vt:variant>
      <vt:variant>
        <vt:lpwstr>mailto:Ruud.Thijssen@nipv.nl</vt:lpwstr>
      </vt:variant>
      <vt:variant>
        <vt:lpwstr/>
      </vt:variant>
      <vt:variant>
        <vt:i4>5636134</vt:i4>
      </vt:variant>
      <vt:variant>
        <vt:i4>12</vt:i4>
      </vt:variant>
      <vt:variant>
        <vt:i4>0</vt:i4>
      </vt:variant>
      <vt:variant>
        <vt:i4>5</vt:i4>
      </vt:variant>
      <vt:variant>
        <vt:lpwstr>mailto:Miranda.Buijs@nipv.nl</vt:lpwstr>
      </vt:variant>
      <vt:variant>
        <vt:lpwstr/>
      </vt:variant>
      <vt:variant>
        <vt:i4>524385</vt:i4>
      </vt:variant>
      <vt:variant>
        <vt:i4>9</vt:i4>
      </vt:variant>
      <vt:variant>
        <vt:i4>0</vt:i4>
      </vt:variant>
      <vt:variant>
        <vt:i4>5</vt:i4>
      </vt:variant>
      <vt:variant>
        <vt:lpwstr>mailto:Ruud.Thijssen@nipv.nl</vt:lpwstr>
      </vt:variant>
      <vt:variant>
        <vt:lpwstr/>
      </vt:variant>
      <vt:variant>
        <vt:i4>5636146</vt:i4>
      </vt:variant>
      <vt:variant>
        <vt:i4>6</vt:i4>
      </vt:variant>
      <vt:variant>
        <vt:i4>0</vt:i4>
      </vt:variant>
      <vt:variant>
        <vt:i4>5</vt:i4>
      </vt:variant>
      <vt:variant>
        <vt:lpwstr>mailto:Linda.vanBeijeren@nipv.nl</vt:lpwstr>
      </vt:variant>
      <vt:variant>
        <vt:lpwstr/>
      </vt:variant>
      <vt:variant>
        <vt:i4>524385</vt:i4>
      </vt:variant>
      <vt:variant>
        <vt:i4>3</vt:i4>
      </vt:variant>
      <vt:variant>
        <vt:i4>0</vt:i4>
      </vt:variant>
      <vt:variant>
        <vt:i4>5</vt:i4>
      </vt:variant>
      <vt:variant>
        <vt:lpwstr>mailto:Ruud.Thijssen@nipv.nl</vt:lpwstr>
      </vt:variant>
      <vt:variant>
        <vt:lpwstr/>
      </vt:variant>
      <vt:variant>
        <vt:i4>524385</vt:i4>
      </vt:variant>
      <vt:variant>
        <vt:i4>0</vt:i4>
      </vt:variant>
      <vt:variant>
        <vt:i4>0</vt:i4>
      </vt:variant>
      <vt:variant>
        <vt:i4>5</vt:i4>
      </vt:variant>
      <vt:variant>
        <vt:lpwstr>mailto:Ruud.Thijssen@nipv.nl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15</cp:revision>
  <cp:lastPrinted>2021-05-31T11:04:00Z</cp:lastPrinted>
  <dcterms:created xsi:type="dcterms:W3CDTF">2022-10-19T12:37:00Z</dcterms:created>
  <dcterms:modified xsi:type="dcterms:W3CDTF">2022-10-19T13:06:00Z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0x010100A5BB30641379804C87F1C8627FA73E63</vt:lpwstr>
  </property>
  <property fmtid="{D5CDD505-2E9C-101B-9397-08002B2CF9AE}" pid="10" name="Order">
    <vt:r8>1400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y fmtid="{D5CDD505-2E9C-101B-9397-08002B2CF9AE}" pid="17" name="MediaServiceImageTags">
    <vt:lpwstr/>
  </property>
</Properties>
</file>