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Default="005108BD" w:rsidP="00DF2672">
      <w:pPr>
        <w:pStyle w:val="broodtekst"/>
        <w:spacing w:line="240" w:lineRule="auto"/>
      </w:pPr>
      <w:r>
        <w:t xml:space="preserve">Inschrijver verklaart </w:t>
      </w:r>
      <w:r w:rsidR="00DF2672">
        <w:t xml:space="preserve">te voldoen aan de in </w:t>
      </w:r>
      <w:r w:rsidR="00DF2672" w:rsidRPr="005108BD">
        <w:t>artikel 5.3</w:t>
      </w:r>
      <w:r w:rsidRPr="005108BD">
        <w:t>.1</w:t>
      </w:r>
      <w:r w:rsidR="00DF2672" w:rsidRPr="001C3612">
        <w:t xml:space="preserve"> van het </w:t>
      </w:r>
      <w:r w:rsidR="00DF2672">
        <w:t xml:space="preserve">Beschrijvend </w:t>
      </w:r>
      <w:r w:rsidR="002F37DE">
        <w:t>D</w:t>
      </w:r>
      <w:r w:rsidR="00DF2672" w:rsidRPr="001C3612">
        <w:t>ocument gestelde geschiktheidseisen met behulp van de onderstaande referentieopdrachten.</w:t>
      </w:r>
    </w:p>
    <w:p w:rsidR="005108BD" w:rsidRDefault="005108BD" w:rsidP="00DF2672">
      <w:pPr>
        <w:pStyle w:val="broodtekst"/>
        <w:spacing w:line="240" w:lineRule="auto"/>
      </w:pPr>
    </w:p>
    <w:p w:rsidR="00DF2672" w:rsidRDefault="00DF2672" w:rsidP="00DF2672">
      <w:pPr>
        <w:pStyle w:val="broodtekst"/>
        <w:spacing w:line="240" w:lineRule="auto"/>
      </w:pPr>
      <w:r w:rsidRPr="001C3612">
        <w:t>Inschrijver vult per referentieopdracht de gegevens in.</w:t>
      </w:r>
    </w:p>
    <w:p w:rsidR="005108BD" w:rsidRDefault="005108BD" w:rsidP="00DF2672">
      <w:pPr>
        <w:pStyle w:val="broodtekst"/>
        <w:spacing w:line="240" w:lineRule="auto"/>
      </w:pPr>
    </w:p>
    <w:p w:rsidR="005108BD" w:rsidRDefault="005108BD" w:rsidP="005108BD">
      <w:pPr>
        <w:spacing w:line="240" w:lineRule="auto"/>
      </w:pPr>
      <w:r w:rsidRPr="00940EA5">
        <w:t>Indien een Inschrijver zich beroept op een referentieopdracht die (deels) door een derde is uitgevoerd dient inzi</w:t>
      </w:r>
      <w:r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5108BD" w:rsidRDefault="005108BD" w:rsidP="005108BD">
      <w:pPr>
        <w:spacing w:line="240" w:lineRule="auto"/>
      </w:pPr>
    </w:p>
    <w:p w:rsidR="005108BD" w:rsidRPr="00E20D4E" w:rsidRDefault="005108BD" w:rsidP="005108BD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:rsidR="005108BD" w:rsidRPr="00E20D4E" w:rsidRDefault="005108BD" w:rsidP="005108BD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5108BD" w:rsidRPr="00E20D4E" w:rsidRDefault="005108BD" w:rsidP="005108BD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5108BD" w:rsidRPr="00E20D4E" w:rsidRDefault="005108BD" w:rsidP="005108BD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Reeds verkregen maar nog niet afgeronde opdrachten mogen opgevoerd worden indien voldaan wordt aan de volgende eis;</w:t>
      </w:r>
    </w:p>
    <w:p w:rsidR="005108BD" w:rsidRPr="00E20D4E" w:rsidRDefault="005108BD" w:rsidP="005108BD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:rsidR="005108BD" w:rsidRDefault="005108BD" w:rsidP="005108BD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Inschrijver is verantwoordelijk voor de volledigheid van de aangedragen referentieopdrachten. Het invullen van de bij deze </w:t>
      </w:r>
      <w:r>
        <w:rPr>
          <w:rFonts w:ascii="Verdana" w:hAnsi="Verdana"/>
          <w:sz w:val="18"/>
          <w:szCs w:val="18"/>
        </w:rPr>
        <w:t>b</w:t>
      </w:r>
      <w:r w:rsidRPr="00E20D4E">
        <w:rPr>
          <w:rFonts w:ascii="Verdana" w:hAnsi="Verdana"/>
          <w:sz w:val="18"/>
          <w:szCs w:val="18"/>
        </w:rPr>
        <w:t>ijlage behorende referentieopdrachten valt onder de zorgvuldigheidsplicht van Inschrijver. </w:t>
      </w:r>
    </w:p>
    <w:p w:rsidR="005108BD" w:rsidRPr="00E20D4E" w:rsidRDefault="005108BD" w:rsidP="005108BD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5108BD" w:rsidRPr="003F5EB0" w:rsidRDefault="005108BD" w:rsidP="005108BD"/>
    <w:p w:rsidR="005108BD" w:rsidRPr="001C3612" w:rsidRDefault="005108BD" w:rsidP="00DF2672">
      <w:pPr>
        <w:pStyle w:val="broodtekst"/>
        <w:spacing w:line="240" w:lineRule="auto"/>
      </w:pPr>
    </w:p>
    <w:p w:rsidR="005108BD" w:rsidRDefault="005108BD">
      <w:pPr>
        <w:spacing w:line="240" w:lineRule="auto"/>
        <w:rPr>
          <w:szCs w:val="20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lastRenderedPageBreak/>
              <w:t>REFERENTIEOPDRACHT NR.: 1</w:t>
            </w:r>
          </w:p>
          <w:p w:rsidR="00DF2672" w:rsidRDefault="00DF2672" w:rsidP="005108BD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Pr="005108BD">
              <w:rPr>
                <w:b/>
              </w:rPr>
              <w:t>kerncompetentie nr</w:t>
            </w:r>
            <w:bookmarkStart w:id="2" w:name="_GoBack"/>
            <w:bookmarkEnd w:id="2"/>
            <w:r w:rsidRPr="005108BD">
              <w:rPr>
                <w:b/>
              </w:rPr>
              <w:t xml:space="preserve"> </w:t>
            </w:r>
            <w:r w:rsidR="005108BD" w:rsidRPr="005108BD">
              <w:rPr>
                <w:b/>
              </w:rPr>
              <w:t>1</w:t>
            </w:r>
            <w:r w:rsidRPr="005108BD">
              <w:rPr>
                <w:b/>
              </w:rPr>
              <w:t xml:space="preserve"> in paragraaf </w:t>
            </w:r>
            <w:r w:rsidR="005108BD" w:rsidRPr="005108BD">
              <w:rPr>
                <w:b/>
              </w:rPr>
              <w:t>5.3</w:t>
            </w:r>
            <w:r w:rsidRPr="005108BD">
              <w:rPr>
                <w:b/>
              </w:rPr>
              <w:t>.1</w:t>
            </w:r>
          </w:p>
          <w:p w:rsidR="005108BD" w:rsidRDefault="005108BD" w:rsidP="005108BD">
            <w:pPr>
              <w:pStyle w:val="broodtekst"/>
              <w:jc w:val="center"/>
              <w:rPr>
                <w:b/>
              </w:rPr>
            </w:pPr>
          </w:p>
          <w:p w:rsidR="006A21B4" w:rsidRDefault="005108BD" w:rsidP="006A21B4">
            <w:pPr>
              <w:spacing w:line="240" w:lineRule="auto"/>
              <w:ind w:left="360" w:hanging="360"/>
              <w:jc w:val="both"/>
              <w:rPr>
                <w:rFonts w:cs="Arial"/>
                <w:szCs w:val="18"/>
              </w:rPr>
            </w:pPr>
            <w:r w:rsidRPr="00D65559">
              <w:rPr>
                <w:rFonts w:cs="Arial"/>
                <w:szCs w:val="18"/>
              </w:rPr>
              <w:t>Inschrijver heeft in de periode van 3 jaar voorafgaa</w:t>
            </w:r>
            <w:r>
              <w:rPr>
                <w:rFonts w:cs="Arial"/>
                <w:szCs w:val="18"/>
              </w:rPr>
              <w:t>nde aan de datum van publicatie</w:t>
            </w:r>
            <w:r>
              <w:rPr>
                <w:rFonts w:cs="Arial"/>
                <w:szCs w:val="18"/>
              </w:rPr>
              <w:t xml:space="preserve"> </w:t>
            </w:r>
          </w:p>
          <w:p w:rsidR="006A21B4" w:rsidRDefault="005108BD" w:rsidP="006A21B4">
            <w:pPr>
              <w:spacing w:line="240" w:lineRule="auto"/>
              <w:ind w:left="360" w:hanging="360"/>
              <w:jc w:val="both"/>
              <w:rPr>
                <w:rFonts w:cs="Arial"/>
                <w:szCs w:val="18"/>
              </w:rPr>
            </w:pPr>
            <w:r w:rsidRPr="00D65559">
              <w:rPr>
                <w:rFonts w:cs="Arial"/>
                <w:szCs w:val="18"/>
              </w:rPr>
              <w:t>van de aankondiging van deze aanbesteding op TenderNed aantoonbaar ervaring</w:t>
            </w:r>
            <w:r>
              <w:rPr>
                <w:rFonts w:cs="Arial"/>
                <w:szCs w:val="18"/>
              </w:rPr>
              <w:t xml:space="preserve"> </w:t>
            </w:r>
          </w:p>
          <w:p w:rsidR="005108BD" w:rsidRDefault="005108BD" w:rsidP="006A21B4">
            <w:pPr>
              <w:spacing w:line="240" w:lineRule="auto"/>
              <w:ind w:left="360" w:hanging="360"/>
              <w:jc w:val="both"/>
              <w:rPr>
                <w:rFonts w:cs="Arial"/>
                <w:szCs w:val="18"/>
              </w:rPr>
            </w:pPr>
            <w:r w:rsidRPr="00D65559">
              <w:rPr>
                <w:rFonts w:cs="Arial"/>
                <w:szCs w:val="18"/>
              </w:rPr>
              <w:t xml:space="preserve">met het geven van </w:t>
            </w:r>
            <w:r>
              <w:rPr>
                <w:rFonts w:cs="Arial"/>
                <w:szCs w:val="18"/>
              </w:rPr>
              <w:t>praktijkgerichte basisopleidingen voor Officieren van Dienst</w:t>
            </w:r>
            <w:r w:rsidRPr="00D65559">
              <w:rPr>
                <w:rFonts w:cs="Arial"/>
                <w:szCs w:val="18"/>
              </w:rPr>
              <w:t>.</w:t>
            </w:r>
          </w:p>
          <w:p w:rsidR="006A21B4" w:rsidRPr="00E5193F" w:rsidRDefault="006A21B4" w:rsidP="006A21B4">
            <w:pPr>
              <w:spacing w:line="240" w:lineRule="auto"/>
              <w:ind w:left="360" w:hanging="360"/>
              <w:jc w:val="both"/>
              <w:rPr>
                <w:b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  <w:p w:rsidR="006A21B4" w:rsidRDefault="006A21B4" w:rsidP="006F4502">
            <w:pPr>
              <w:pStyle w:val="broodtekst"/>
            </w:pPr>
          </w:p>
          <w:p w:rsidR="006A21B4" w:rsidRPr="006A21B4" w:rsidRDefault="006A21B4" w:rsidP="006A21B4">
            <w:pPr>
              <w:pStyle w:val="broodtekst"/>
            </w:pPr>
            <w:r w:rsidRPr="006A21B4">
              <w:t xml:space="preserve">In de referentieopdracht toont </w:t>
            </w:r>
          </w:p>
          <w:p w:rsidR="006A21B4" w:rsidRPr="006A21B4" w:rsidRDefault="006A21B4" w:rsidP="006A21B4">
            <w:pPr>
              <w:pStyle w:val="broodtekst"/>
            </w:pPr>
            <w:r w:rsidRPr="006A21B4">
              <w:t>I</w:t>
            </w:r>
            <w:r w:rsidRPr="006A21B4">
              <w:t xml:space="preserve">nschrijver expliciet aan dat Inschrijver </w:t>
            </w:r>
          </w:p>
          <w:p w:rsidR="006A21B4" w:rsidRPr="006A21B4" w:rsidRDefault="006A21B4" w:rsidP="006A21B4">
            <w:pPr>
              <w:pStyle w:val="broodtekst"/>
            </w:pPr>
            <w:r w:rsidRPr="006A21B4">
              <w:t>E</w:t>
            </w:r>
            <w:r w:rsidRPr="006A21B4">
              <w:t>rvaring</w:t>
            </w:r>
            <w:r w:rsidRPr="006A21B4">
              <w:t xml:space="preserve"> </w:t>
            </w:r>
            <w:r w:rsidRPr="006A21B4">
              <w:t>heeft met:</w:t>
            </w:r>
          </w:p>
          <w:p w:rsidR="006A21B4" w:rsidRPr="006A21B4" w:rsidRDefault="006A21B4" w:rsidP="006A21B4">
            <w:pPr>
              <w:pStyle w:val="broodtekst"/>
            </w:pPr>
            <w:r>
              <w:t xml:space="preserve">- </w:t>
            </w:r>
            <w:r w:rsidRPr="006A21B4">
              <w:t>het gezamenlijk met een opdrachtgever (door)ontwikkelen van de basisopleiding gericht op organisatie gerelateerde onderwerpen;</w:t>
            </w:r>
          </w:p>
          <w:p w:rsidR="006A21B4" w:rsidRPr="006A21B4" w:rsidRDefault="006A21B4" w:rsidP="006A21B4">
            <w:pPr>
              <w:pStyle w:val="broodtekst"/>
            </w:pPr>
            <w:r>
              <w:t xml:space="preserve">- </w:t>
            </w:r>
            <w:r w:rsidRPr="006A21B4">
              <w:t xml:space="preserve">het geven van praktijkgerichte (basis)opleidingen aan een doelgroep operationele medewerkers met een rol in de crisisbeheersing. </w:t>
            </w:r>
          </w:p>
          <w:p w:rsidR="006A21B4" w:rsidRPr="00940EA5" w:rsidRDefault="006A21B4" w:rsidP="006F4502">
            <w:pPr>
              <w:pStyle w:val="broodtekst"/>
            </w:pP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6A21B4" w:rsidRDefault="006A21B4" w:rsidP="00DF2672">
      <w:pPr>
        <w:pStyle w:val="broodtekst"/>
      </w:pPr>
    </w:p>
    <w:p w:rsidR="006A21B4" w:rsidRDefault="006A21B4" w:rsidP="006A21B4">
      <w:pPr>
        <w:rPr>
          <w:szCs w:val="20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lastRenderedPageBreak/>
              <w:t>REFERENTIEOPDRACHT NR.: 2</w:t>
            </w:r>
          </w:p>
          <w:p w:rsidR="00DF2672" w:rsidRDefault="00DF2672" w:rsidP="006A21B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6A21B4">
              <w:rPr>
                <w:b/>
              </w:rPr>
              <w:t xml:space="preserve">nr </w:t>
            </w:r>
            <w:r w:rsidR="006A21B4" w:rsidRPr="006A21B4">
              <w:rPr>
                <w:b/>
              </w:rPr>
              <w:t>2</w:t>
            </w:r>
            <w:r w:rsidRPr="006A21B4">
              <w:rPr>
                <w:b/>
              </w:rPr>
              <w:t xml:space="preserve"> in paragraaf </w:t>
            </w:r>
            <w:r w:rsidR="005108BD" w:rsidRPr="006A21B4">
              <w:rPr>
                <w:b/>
              </w:rPr>
              <w:t>5.3</w:t>
            </w:r>
            <w:r w:rsidRPr="006A21B4">
              <w:rPr>
                <w:b/>
              </w:rPr>
              <w:t>.1</w:t>
            </w:r>
          </w:p>
          <w:p w:rsidR="006A21B4" w:rsidRDefault="006A21B4" w:rsidP="006A21B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6A21B4" w:rsidRDefault="006A21B4" w:rsidP="006A21B4">
            <w:pPr>
              <w:spacing w:line="240" w:lineRule="auto"/>
              <w:ind w:left="360" w:hanging="360"/>
              <w:rPr>
                <w:rFonts w:cs="Arial"/>
                <w:szCs w:val="18"/>
              </w:rPr>
            </w:pPr>
            <w:r w:rsidRPr="00D65559">
              <w:rPr>
                <w:rFonts w:cs="Arial"/>
                <w:szCs w:val="18"/>
              </w:rPr>
              <w:t>Inschrijver heeft in de periode van 3 jaar voorafgaa</w:t>
            </w:r>
            <w:r>
              <w:rPr>
                <w:rFonts w:cs="Arial"/>
                <w:szCs w:val="18"/>
              </w:rPr>
              <w:t xml:space="preserve">nde aan de datum van </w:t>
            </w:r>
          </w:p>
          <w:p w:rsidR="006A21B4" w:rsidRDefault="006A21B4" w:rsidP="006A21B4">
            <w:pPr>
              <w:spacing w:line="240" w:lineRule="auto"/>
              <w:ind w:left="360" w:hanging="3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</w:t>
            </w:r>
            <w:r>
              <w:rPr>
                <w:rFonts w:cs="Arial"/>
                <w:szCs w:val="18"/>
              </w:rPr>
              <w:t>ublicatie</w:t>
            </w:r>
            <w:r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 xml:space="preserve">van de </w:t>
            </w:r>
            <w:r w:rsidRPr="00D65559">
              <w:rPr>
                <w:rFonts w:cs="Arial"/>
                <w:szCs w:val="18"/>
              </w:rPr>
              <w:t xml:space="preserve">aankondiging van deze aanbesteding op TenderNed aantoonbaar </w:t>
            </w:r>
          </w:p>
          <w:p w:rsidR="006A21B4" w:rsidRDefault="006A21B4" w:rsidP="006A21B4">
            <w:pPr>
              <w:spacing w:line="240" w:lineRule="auto"/>
              <w:ind w:left="360" w:hanging="360"/>
              <w:rPr>
                <w:rFonts w:cs="Arial"/>
                <w:szCs w:val="18"/>
              </w:rPr>
            </w:pPr>
            <w:r w:rsidRPr="00D65559">
              <w:rPr>
                <w:rFonts w:cs="Arial"/>
                <w:szCs w:val="18"/>
              </w:rPr>
              <w:t>ervaring</w:t>
            </w:r>
            <w:r>
              <w:rPr>
                <w:rFonts w:cs="Arial"/>
                <w:szCs w:val="18"/>
              </w:rPr>
              <w:t xml:space="preserve"> </w:t>
            </w:r>
            <w:r w:rsidRPr="00D65559">
              <w:rPr>
                <w:rFonts w:cs="Arial"/>
                <w:szCs w:val="18"/>
              </w:rPr>
              <w:t>met</w:t>
            </w:r>
            <w:r>
              <w:rPr>
                <w:rFonts w:cs="Arial"/>
                <w:szCs w:val="18"/>
              </w:rPr>
              <w:t xml:space="preserve"> </w:t>
            </w:r>
            <w:r w:rsidRPr="00BA6B34">
              <w:rPr>
                <w:rFonts w:cs="Arial"/>
                <w:szCs w:val="18"/>
              </w:rPr>
              <w:t>het ontwikkelen,</w:t>
            </w:r>
            <w:r>
              <w:rPr>
                <w:rFonts w:cs="Arial"/>
                <w:szCs w:val="18"/>
              </w:rPr>
              <w:t xml:space="preserve"> </w:t>
            </w:r>
            <w:r w:rsidRPr="00BA6B34">
              <w:rPr>
                <w:rFonts w:cs="Arial"/>
                <w:szCs w:val="18"/>
              </w:rPr>
              <w:t xml:space="preserve">organiseren en afnemen van multidisciplinaire </w:t>
            </w:r>
          </w:p>
          <w:p w:rsidR="006A21B4" w:rsidRDefault="006A21B4" w:rsidP="006A21B4">
            <w:pPr>
              <w:spacing w:line="240" w:lineRule="auto"/>
              <w:ind w:left="360" w:hanging="360"/>
              <w:rPr>
                <w:rFonts w:cs="Arial"/>
                <w:szCs w:val="18"/>
              </w:rPr>
            </w:pPr>
            <w:r w:rsidRPr="00BA6B34">
              <w:rPr>
                <w:rFonts w:cs="Arial"/>
                <w:szCs w:val="18"/>
              </w:rPr>
              <w:t>incidentscenario’s</w:t>
            </w:r>
            <w:r>
              <w:rPr>
                <w:rFonts w:cs="Arial"/>
                <w:szCs w:val="18"/>
              </w:rPr>
              <w:t>.</w:t>
            </w:r>
          </w:p>
          <w:p w:rsidR="006A21B4" w:rsidRPr="00940EA5" w:rsidRDefault="006A21B4" w:rsidP="006A21B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6A21B4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</w:t>
            </w:r>
          </w:p>
          <w:p w:rsidR="00DF2672" w:rsidRPr="00940EA5" w:rsidRDefault="00DF2672" w:rsidP="006A21B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6A21B4" w:rsidRDefault="006A21B4">
      <w:pPr>
        <w:spacing w:line="240" w:lineRule="auto"/>
        <w:rPr>
          <w:szCs w:val="20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6A21B4" w:rsidRDefault="00DF2672" w:rsidP="006F4502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lastRenderedPageBreak/>
              <w:t>REFERENTIE</w:t>
            </w:r>
            <w:r w:rsidRPr="006A21B4">
              <w:rPr>
                <w:b/>
              </w:rPr>
              <w:t>OPDRACHT NR.: 3</w:t>
            </w:r>
          </w:p>
          <w:p w:rsidR="00DF2672" w:rsidRDefault="00DF2672" w:rsidP="006A21B4">
            <w:pPr>
              <w:pStyle w:val="broodtekst"/>
              <w:jc w:val="center"/>
              <w:rPr>
                <w:b/>
              </w:rPr>
            </w:pPr>
            <w:r w:rsidRPr="006A21B4">
              <w:rPr>
                <w:b/>
              </w:rPr>
              <w:t xml:space="preserve">m.b.t. de kerncompetentie nr </w:t>
            </w:r>
            <w:r w:rsidR="006A21B4" w:rsidRPr="006A21B4">
              <w:rPr>
                <w:b/>
              </w:rPr>
              <w:t>3</w:t>
            </w:r>
            <w:r w:rsidRPr="006A21B4">
              <w:rPr>
                <w:b/>
              </w:rPr>
              <w:t xml:space="preserve"> in paragraaf </w:t>
            </w:r>
            <w:r w:rsidR="006A21B4" w:rsidRPr="006A21B4">
              <w:rPr>
                <w:b/>
              </w:rPr>
              <w:t>5.3</w:t>
            </w:r>
            <w:r w:rsidRPr="006A21B4">
              <w:rPr>
                <w:b/>
              </w:rPr>
              <w:t>.1</w:t>
            </w:r>
          </w:p>
          <w:p w:rsidR="006A21B4" w:rsidRDefault="006A21B4" w:rsidP="006A21B4">
            <w:pPr>
              <w:pStyle w:val="broodtekst"/>
              <w:jc w:val="center"/>
              <w:rPr>
                <w:b/>
              </w:rPr>
            </w:pPr>
          </w:p>
          <w:p w:rsidR="006A21B4" w:rsidRDefault="006A21B4" w:rsidP="006A21B4">
            <w:pPr>
              <w:pStyle w:val="broodtekst"/>
              <w:rPr>
                <w:lang w:val="nl"/>
              </w:rPr>
            </w:pPr>
            <w:r w:rsidRPr="00996CFA">
              <w:rPr>
                <w:rFonts w:cs="Verdana"/>
                <w:color w:val="000000"/>
              </w:rPr>
              <w:t xml:space="preserve">Inschrijver </w:t>
            </w:r>
            <w:r>
              <w:rPr>
                <w:rFonts w:cs="Verdana"/>
                <w:color w:val="000000"/>
              </w:rPr>
              <w:t>heeft</w:t>
            </w:r>
            <w:r w:rsidRPr="00996CFA">
              <w:rPr>
                <w:rFonts w:cs="Verdana"/>
                <w:color w:val="000000"/>
              </w:rPr>
              <w:t xml:space="preserve"> in de periode van 3 jaar voorafgaande aan de datum van publicatie van de aankondiging van deze aanbesteding op </w:t>
            </w:r>
            <w:r>
              <w:rPr>
                <w:rFonts w:cs="Verdana"/>
                <w:color w:val="000000"/>
              </w:rPr>
              <w:t>TenderNed</w:t>
            </w:r>
            <w:r w:rsidRPr="00996CFA">
              <w:rPr>
                <w:rFonts w:cs="Verdana"/>
                <w:color w:val="000000"/>
              </w:rPr>
              <w:t xml:space="preserve"> aantoonbaar </w:t>
            </w:r>
            <w:r w:rsidRPr="00BB27FF">
              <w:rPr>
                <w:rFonts w:cs="Verdana"/>
                <w:color w:val="000000"/>
              </w:rPr>
              <w:t xml:space="preserve">ervaring met </w:t>
            </w:r>
            <w:r>
              <w:rPr>
                <w:rFonts w:cs="Verdana"/>
                <w:color w:val="000000"/>
              </w:rPr>
              <w:t xml:space="preserve">projectmanagement rondom het </w:t>
            </w:r>
            <w:r>
              <w:rPr>
                <w:lang w:val="nl"/>
              </w:rPr>
              <w:t>verzorgen van opleidingen. Inschrijver heeft zorg gedragen voor o.a. inschrijvingen, uitnodigingen, organiseren van de inzet van tegenspelers, regelen van locaties, evaluaties bij een opdrachtgever en registratie in bijvoorbeeld een leermanagementsysteem.</w:t>
            </w:r>
          </w:p>
          <w:p w:rsidR="006A21B4" w:rsidRPr="00940EA5" w:rsidRDefault="006A21B4" w:rsidP="006A21B4">
            <w:pPr>
              <w:pStyle w:val="broodtekst"/>
              <w:rPr>
                <w:b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</w:t>
            </w:r>
            <w:r w:rsidR="006A21B4">
              <w:t xml:space="preserve"> </w:t>
            </w:r>
            <w:r w:rsidRPr="00940EA5">
              <w:t>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sectPr w:rsidR="00DF2672" w:rsidRPr="00940EA5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abstractNum w:abstractNumId="33" w15:restartNumberingAfterBreak="0">
    <w:nsid w:val="79CD7EC6"/>
    <w:multiLevelType w:val="hybridMultilevel"/>
    <w:tmpl w:val="79706460"/>
    <w:lvl w:ilvl="0" w:tplc="ACEED170">
      <w:start w:val="13"/>
      <w:numFmt w:val="bullet"/>
      <w:lvlText w:val="-"/>
      <w:lvlJc w:val="left"/>
      <w:pPr>
        <w:ind w:left="780" w:hanging="360"/>
      </w:pPr>
      <w:rPr>
        <w:rFonts w:ascii="Verdana" w:eastAsia="DejaVu Sans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108BD"/>
    <w:rsid w:val="005A4FBE"/>
    <w:rsid w:val="005D2CF1"/>
    <w:rsid w:val="005E046F"/>
    <w:rsid w:val="006006F5"/>
    <w:rsid w:val="00650A9B"/>
    <w:rsid w:val="006A21B4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CB1B1E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paragraph" w:customStyle="1" w:styleId="Huisstijl-Titel">
    <w:name w:val="Huisstijl - Titel"/>
    <w:basedOn w:val="Standaard"/>
    <w:uiPriority w:val="99"/>
    <w:semiHidden/>
    <w:rsid w:val="005108BD"/>
    <w:pPr>
      <w:spacing w:before="60" w:after="320"/>
    </w:pPr>
    <w:rPr>
      <w:b/>
      <w:sz w:val="24"/>
    </w:rPr>
  </w:style>
  <w:style w:type="paragraph" w:styleId="Tekstopmerking">
    <w:name w:val="annotation text"/>
    <w:basedOn w:val="Standaard"/>
    <w:link w:val="TekstopmerkingChar"/>
    <w:uiPriority w:val="99"/>
    <w:rsid w:val="005108BD"/>
    <w:pPr>
      <w:spacing w:line="252" w:lineRule="auto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108BD"/>
    <w:rPr>
      <w:rFonts w:ascii="Arial" w:eastAsia="DejaVu Sans" w:hAnsi="Arial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rsid w:val="005108BD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747</Words>
  <Characters>4112</Characters>
  <Application>Microsoft Office Word</Application>
  <DocSecurity>0</DocSecurity>
  <Lines>34</Lines>
  <Paragraphs>9</Paragraphs>
  <ScaleCrop>false</ScaleCrop>
  <Company>Rijkswaterstaat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Iersel, Anne Marie van (CD)</cp:lastModifiedBy>
  <cp:revision>6</cp:revision>
  <dcterms:created xsi:type="dcterms:W3CDTF">2020-12-28T11:24:00Z</dcterms:created>
  <dcterms:modified xsi:type="dcterms:W3CDTF">2022-09-28T10:56:00Z</dcterms:modified>
</cp:coreProperties>
</file>