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672"/>
        <w:tblW w:w="92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2409"/>
        <w:gridCol w:w="2552"/>
        <w:gridCol w:w="1065"/>
      </w:tblGrid>
      <w:tr w:rsidR="00BB07AB" w:rsidRPr="004D6D23" w14:paraId="180AB0D4" w14:textId="29A4ECBB" w:rsidTr="00BB07AB">
        <w:trPr>
          <w:gridAfter w:val="1"/>
          <w:wAfter w:w="1065" w:type="dxa"/>
          <w:trHeight w:val="705"/>
        </w:trPr>
        <w:tc>
          <w:tcPr>
            <w:tcW w:w="3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6FB37D7" w14:textId="77777777" w:rsidR="00BB07AB" w:rsidRPr="009E2D0B" w:rsidRDefault="00BB07AB" w:rsidP="004D6D23">
            <w:pPr>
              <w:spacing w:line="240" w:lineRule="auto"/>
              <w:ind w:firstLineChars="100" w:firstLine="201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Naam onderneming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723F1" w14:textId="3285A2F2" w:rsidR="00BB07AB" w:rsidRPr="009E2D0B" w:rsidRDefault="00BB07AB" w:rsidP="00F400D5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BB07AB" w:rsidRPr="004D6D23" w14:paraId="7F3A543F" w14:textId="46CB55FD" w:rsidTr="00AE40FC">
        <w:trPr>
          <w:gridAfter w:val="1"/>
          <w:wAfter w:w="1065" w:type="dxa"/>
          <w:trHeight w:val="288"/>
        </w:trPr>
        <w:tc>
          <w:tcPr>
            <w:tcW w:w="3251" w:type="dxa"/>
            <w:tcBorders>
              <w:top w:val="nil"/>
              <w:bottom w:val="nil"/>
              <w:right w:val="nil"/>
            </w:tcBorders>
            <w:shd w:val="clear" w:color="000000" w:fill="F2F2F2"/>
            <w:hideMark/>
          </w:tcPr>
          <w:p w14:paraId="6D2E6FC2" w14:textId="77777777" w:rsidR="00BB07AB" w:rsidRPr="009E2D0B" w:rsidRDefault="00BB07A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29824EE7" w14:textId="77777777" w:rsidR="00BB07AB" w:rsidRPr="009E2D0B" w:rsidRDefault="00BB07A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000000" w:fill="F2F2F2"/>
            <w:vAlign w:val="bottom"/>
            <w:hideMark/>
          </w:tcPr>
          <w:p w14:paraId="0719BD47" w14:textId="77777777" w:rsidR="00BB07AB" w:rsidRPr="009E2D0B" w:rsidRDefault="00BB07A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BB07AB" w:rsidRPr="004D6D23" w14:paraId="62D9313E" w14:textId="70B8581A" w:rsidTr="00AE40FC">
        <w:trPr>
          <w:gridAfter w:val="1"/>
          <w:wAfter w:w="1065" w:type="dxa"/>
          <w:trHeight w:val="288"/>
        </w:trPr>
        <w:tc>
          <w:tcPr>
            <w:tcW w:w="3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BEE3C7" w14:textId="77777777" w:rsidR="00BB07AB" w:rsidRPr="009E2D0B" w:rsidRDefault="00BB07AB" w:rsidP="004D6D23">
            <w:pPr>
              <w:spacing w:line="240" w:lineRule="auto"/>
              <w:ind w:firstLineChars="100" w:firstLine="201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Namen deelnemers (max 3)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65354E70" w14:textId="77777777" w:rsidR="00BB07AB" w:rsidRPr="009E2D0B" w:rsidRDefault="00BB07A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Functie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000000" w:fill="F2F2F2"/>
            <w:vAlign w:val="bottom"/>
            <w:hideMark/>
          </w:tcPr>
          <w:p w14:paraId="490F1659" w14:textId="77777777" w:rsidR="00BB07AB" w:rsidRPr="009E2D0B" w:rsidRDefault="00BB07A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BB07AB" w:rsidRPr="004D6D23" w14:paraId="407932C0" w14:textId="03100654" w:rsidTr="00AE40FC">
        <w:trPr>
          <w:gridAfter w:val="1"/>
          <w:wAfter w:w="1065" w:type="dxa"/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2FA5B" w14:textId="77777777" w:rsidR="00BB07AB" w:rsidRPr="009E2D0B" w:rsidRDefault="00BB07A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8B3EF0" w14:textId="77777777" w:rsidR="00BB07AB" w:rsidRPr="009E2D0B" w:rsidRDefault="00BB07A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000000" w:fill="F2F2F2"/>
            <w:vAlign w:val="bottom"/>
            <w:hideMark/>
          </w:tcPr>
          <w:p w14:paraId="15FA5AC7" w14:textId="77777777" w:rsidR="00BB07AB" w:rsidRPr="009E2D0B" w:rsidRDefault="00BB07A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BB07AB" w:rsidRPr="004D6D23" w14:paraId="1FC2BBCF" w14:textId="7AA688C2" w:rsidTr="00AE40FC">
        <w:trPr>
          <w:gridAfter w:val="1"/>
          <w:wAfter w:w="1065" w:type="dxa"/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CBAE8" w14:textId="77777777" w:rsidR="00BB07AB" w:rsidRPr="009E2D0B" w:rsidRDefault="00BB07A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BB10E1" w14:textId="77777777" w:rsidR="00BB07AB" w:rsidRPr="009E2D0B" w:rsidRDefault="00BB07A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000000" w:fill="F2F2F2"/>
            <w:vAlign w:val="bottom"/>
            <w:hideMark/>
          </w:tcPr>
          <w:p w14:paraId="22833CDD" w14:textId="77777777" w:rsidR="00BB07AB" w:rsidRPr="009E2D0B" w:rsidRDefault="00BB07A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BB07AB" w:rsidRPr="004D6D23" w14:paraId="1F81EADE" w14:textId="76C32523" w:rsidTr="00AE40FC">
        <w:trPr>
          <w:gridAfter w:val="1"/>
          <w:wAfter w:w="1065" w:type="dxa"/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BBFA8" w14:textId="77777777" w:rsidR="00BB07AB" w:rsidRPr="009E2D0B" w:rsidRDefault="00BB07A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E44023" w14:textId="77777777" w:rsidR="00BB07AB" w:rsidRPr="009E2D0B" w:rsidRDefault="00BB07A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000000" w:fill="F2F2F2"/>
            <w:vAlign w:val="bottom"/>
            <w:hideMark/>
          </w:tcPr>
          <w:p w14:paraId="567D49B8" w14:textId="77777777" w:rsidR="00BB07AB" w:rsidRPr="009E2D0B" w:rsidRDefault="00BB07A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BB07AB" w:rsidRPr="004D6D23" w14:paraId="6DBD6F87" w14:textId="6CE93EA8" w:rsidTr="00AE40FC">
        <w:trPr>
          <w:gridAfter w:val="1"/>
          <w:wAfter w:w="1065" w:type="dxa"/>
          <w:trHeight w:val="288"/>
        </w:trPr>
        <w:tc>
          <w:tcPr>
            <w:tcW w:w="3251" w:type="dxa"/>
            <w:tcBorders>
              <w:top w:val="nil"/>
              <w:bottom w:val="nil"/>
              <w:right w:val="nil"/>
            </w:tcBorders>
            <w:shd w:val="clear" w:color="000000" w:fill="F2F2F2"/>
            <w:hideMark/>
          </w:tcPr>
          <w:p w14:paraId="561C0404" w14:textId="77777777" w:rsidR="00BB07AB" w:rsidRPr="009E2D0B" w:rsidRDefault="00BB07A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BD2DE3B" w14:textId="77777777" w:rsidR="00BB07AB" w:rsidRPr="009E2D0B" w:rsidRDefault="00BB07A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000000" w:fill="F2F2F2"/>
            <w:hideMark/>
          </w:tcPr>
          <w:p w14:paraId="33A42991" w14:textId="77777777" w:rsidR="00BB07AB" w:rsidRPr="009E2D0B" w:rsidRDefault="00BB07A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BB07AB" w:rsidRPr="004D6D23" w14:paraId="724163A4" w14:textId="71F2EF24" w:rsidTr="006F4FD1">
        <w:trPr>
          <w:gridAfter w:val="1"/>
          <w:wAfter w:w="1065" w:type="dxa"/>
          <w:trHeight w:val="288"/>
        </w:trPr>
        <w:tc>
          <w:tcPr>
            <w:tcW w:w="3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76C8448" w14:textId="77777777" w:rsidR="00BB07AB" w:rsidRPr="009E2D0B" w:rsidRDefault="00BB07AB" w:rsidP="004D6D23">
            <w:pPr>
              <w:spacing w:line="240" w:lineRule="auto"/>
              <w:ind w:firstLineChars="100" w:firstLine="201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Naam contactpersoon overleg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91B89E9" w14:textId="65AC5DF4" w:rsidR="00BB07AB" w:rsidRPr="009E2D0B" w:rsidRDefault="00BB07A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Email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adres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867B9F" w14:textId="6D0970DE" w:rsidR="00BB07AB" w:rsidRPr="009E2D0B" w:rsidRDefault="00BB07A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T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elefoonn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ummer</w:t>
            </w:r>
          </w:p>
        </w:tc>
      </w:tr>
      <w:tr w:rsidR="00BB07AB" w:rsidRPr="004D6D23" w14:paraId="64D4AD34" w14:textId="43B86D52" w:rsidTr="00BB07AB">
        <w:trPr>
          <w:gridAfter w:val="1"/>
          <w:wAfter w:w="1065" w:type="dxa"/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88589" w14:textId="77777777" w:rsidR="00BB07AB" w:rsidRPr="009E2D0B" w:rsidRDefault="00BB07A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47B574" w14:textId="77777777" w:rsidR="00BB07AB" w:rsidRPr="009E2D0B" w:rsidRDefault="00BB07A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9176E" w14:textId="77777777" w:rsidR="00BB07AB" w:rsidRPr="009E2D0B" w:rsidRDefault="00BB07A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BB07AB" w:rsidRPr="004D6D23" w14:paraId="6261AAFC" w14:textId="2BA6B529" w:rsidTr="00AE40FC">
        <w:trPr>
          <w:gridAfter w:val="1"/>
          <w:wAfter w:w="1065" w:type="dxa"/>
          <w:trHeight w:val="468"/>
        </w:trPr>
        <w:tc>
          <w:tcPr>
            <w:tcW w:w="8212" w:type="dxa"/>
            <w:gridSpan w:val="3"/>
            <w:tcBorders>
              <w:top w:val="nil"/>
              <w:bottom w:val="single" w:sz="4" w:space="0" w:color="auto"/>
            </w:tcBorders>
            <w:shd w:val="clear" w:color="000000" w:fill="F2F2F2"/>
            <w:hideMark/>
          </w:tcPr>
          <w:p w14:paraId="058DB72D" w14:textId="63EFD4D1" w:rsidR="00BB07AB" w:rsidRPr="004D6D23" w:rsidRDefault="00BB07A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Uitgangspunt is dat een gesprek kan plaatsvinden in de </w:t>
            </w:r>
            <w:r w:rsidRPr="00FC3351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week van </w:t>
            </w:r>
            <w:r w:rsidR="009C2C89">
              <w:rPr>
                <w:rFonts w:eastAsia="Times New Roman" w:cs="Arial"/>
                <w:color w:val="000000"/>
                <w:szCs w:val="20"/>
                <w:lang w:eastAsia="nl-NL"/>
              </w:rPr>
              <w:t>7</w:t>
            </w:r>
            <w:r w:rsidRPr="00FC3351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november 2022.</w:t>
            </w:r>
          </w:p>
          <w:p w14:paraId="6A8744A7" w14:textId="38FAB8BB" w:rsidR="00BB07AB" w:rsidRPr="009E2D0B" w:rsidRDefault="00BB07A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BB07AB" w:rsidRPr="004D6D23" w14:paraId="6B52F94F" w14:textId="66DEF15C" w:rsidTr="00BB07AB">
        <w:trPr>
          <w:trHeight w:val="30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7B3D87" w14:textId="634BF4BB" w:rsidR="00BB07AB" w:rsidRPr="009E2D0B" w:rsidRDefault="00580794" w:rsidP="004D6D2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Agenda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4F45149" w14:textId="59ACD406" w:rsidR="00BB07AB" w:rsidRPr="009E2D0B" w:rsidRDefault="00BB07A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[datum]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DF576E" w14:textId="2A54DC5D" w:rsidR="00BB07AB" w:rsidRPr="009E2D0B" w:rsidRDefault="00BB07A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[datum]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DB37035" w14:textId="77777777" w:rsidR="00B60B9C" w:rsidRDefault="00BB07A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Fysiek/</w:t>
            </w:r>
          </w:p>
          <w:p w14:paraId="11DE561A" w14:textId="607D47E4" w:rsidR="00BB07AB" w:rsidRPr="009E2D0B" w:rsidRDefault="00B60B9C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MS </w:t>
            </w:r>
            <w:r w:rsidR="00BB07A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Teams</w:t>
            </w:r>
          </w:p>
        </w:tc>
      </w:tr>
      <w:tr w:rsidR="005B3C4A" w:rsidRPr="004D6D23" w14:paraId="1D8FF6C9" w14:textId="31FBBB4F" w:rsidTr="00BB07AB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33472E" w14:textId="242E91E7" w:rsidR="005B3C4A" w:rsidRPr="00B60B9C" w:rsidRDefault="005B3C4A" w:rsidP="005B3C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Tijd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3E96BC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voorkeur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29A122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uitwijk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14D83BE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5B3C4A" w:rsidRPr="004D6D23" w14:paraId="5760D15C" w14:textId="10B837CC" w:rsidTr="00BB07AB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826AE" w14:textId="54F07A1F" w:rsidR="005B3C4A" w:rsidRPr="009E2D0B" w:rsidRDefault="005B3C4A" w:rsidP="00AE40F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13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:00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–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14:00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0C35E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3C50A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szCs w:val="20"/>
                <w:lang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138F2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B3C4A" w:rsidRPr="004D6D23" w14:paraId="37600329" w14:textId="6322B9D9" w:rsidTr="00BB07AB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84CA145" w14:textId="2E2A38EC" w:rsidR="005B3C4A" w:rsidRPr="009E2D0B" w:rsidRDefault="005B3C4A" w:rsidP="00AE40FC">
            <w:pPr>
              <w:spacing w:line="240" w:lineRule="auto"/>
              <w:ind w:firstLineChars="600" w:firstLine="1205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ED3AEA7" w14:textId="77777777" w:rsidR="005B3C4A" w:rsidRPr="009E2D0B" w:rsidRDefault="005B3C4A" w:rsidP="005B3C4A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9E02DA9" w14:textId="77777777" w:rsidR="005B3C4A" w:rsidRPr="009E2D0B" w:rsidRDefault="005B3C4A" w:rsidP="005B3C4A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6409385" w14:textId="77777777" w:rsidR="005B3C4A" w:rsidRPr="009E2D0B" w:rsidRDefault="005B3C4A" w:rsidP="005B3C4A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B3C4A" w:rsidRPr="004D6D23" w14:paraId="3D2FDD4F" w14:textId="62717A87" w:rsidTr="00BB07AB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60ACA" w14:textId="36D50776" w:rsidR="005B3C4A" w:rsidRPr="009E2D0B" w:rsidRDefault="005B3C4A" w:rsidP="00AE40F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14:00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–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15:00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8F1D9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30573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67126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B3C4A" w:rsidRPr="004D6D23" w14:paraId="24DE5E1B" w14:textId="0EFAB9F2" w:rsidTr="00BB07AB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049FBB5" w14:textId="24D66FF5" w:rsidR="005B3C4A" w:rsidRPr="009E2D0B" w:rsidRDefault="005B3C4A" w:rsidP="00AE40FC">
            <w:pPr>
              <w:spacing w:line="240" w:lineRule="auto"/>
              <w:ind w:firstLineChars="600" w:firstLine="1205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14A510D" w14:textId="77777777" w:rsidR="005B3C4A" w:rsidRPr="009E2D0B" w:rsidRDefault="005B3C4A" w:rsidP="005B3C4A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B145B20" w14:textId="77777777" w:rsidR="005B3C4A" w:rsidRPr="009E2D0B" w:rsidRDefault="005B3C4A" w:rsidP="005B3C4A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3BC3C80" w14:textId="77777777" w:rsidR="005B3C4A" w:rsidRPr="009E2D0B" w:rsidRDefault="005B3C4A" w:rsidP="005B3C4A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B3C4A" w:rsidRPr="004D6D23" w14:paraId="7809F1E0" w14:textId="370B9526" w:rsidTr="00BB07AB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CCF5FF" w14:textId="1480401B" w:rsidR="005B3C4A" w:rsidRPr="009E2D0B" w:rsidRDefault="005B3C4A" w:rsidP="00AE40F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15:00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–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16:00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5F65A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8B5D0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65A8AC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B3C4A" w:rsidRPr="004D6D23" w14:paraId="1F8A2EC2" w14:textId="3A3CE814" w:rsidTr="00BB07AB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0911A28" w14:textId="5191C2A6" w:rsidR="005B3C4A" w:rsidRPr="009E2D0B" w:rsidRDefault="005B3C4A" w:rsidP="00AE40FC">
            <w:pPr>
              <w:spacing w:line="240" w:lineRule="auto"/>
              <w:ind w:firstLineChars="600" w:firstLine="1205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9A54D11" w14:textId="77777777" w:rsidR="005B3C4A" w:rsidRPr="009E2D0B" w:rsidRDefault="005B3C4A" w:rsidP="005B3C4A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58A6B87" w14:textId="77777777" w:rsidR="005B3C4A" w:rsidRPr="009E2D0B" w:rsidRDefault="005B3C4A" w:rsidP="005B3C4A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DA00DD9" w14:textId="77777777" w:rsidR="005B3C4A" w:rsidRPr="009E2D0B" w:rsidRDefault="005B3C4A" w:rsidP="005B3C4A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B3C4A" w:rsidRPr="004D6D23" w14:paraId="7ED602E4" w14:textId="31CF7505" w:rsidTr="00BB07AB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0888B" w14:textId="611E5DDE" w:rsidR="005B3C4A" w:rsidRPr="009E2D0B" w:rsidRDefault="005B3C4A" w:rsidP="00AE40F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16:00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–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17:00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F2FB96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A8115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C8FCE8" w14:textId="77777777" w:rsidR="005B3C4A" w:rsidRPr="009E2D0B" w:rsidRDefault="005B3C4A" w:rsidP="005B3C4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AE40FC" w:rsidRPr="004D6D23" w14:paraId="2A091E9D" w14:textId="6D5DEF9A" w:rsidTr="00AE40FC">
        <w:trPr>
          <w:trHeight w:val="288"/>
        </w:trPr>
        <w:tc>
          <w:tcPr>
            <w:tcW w:w="3251" w:type="dxa"/>
            <w:tcBorders>
              <w:top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49B194A" w14:textId="77777777" w:rsidR="00AE40FC" w:rsidRPr="009E2D0B" w:rsidRDefault="00AE40FC" w:rsidP="005B3C4A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D260B0A" w14:textId="77777777" w:rsidR="00AE40FC" w:rsidRPr="009E2D0B" w:rsidRDefault="00AE40FC" w:rsidP="005B3C4A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3617" w:type="dxa"/>
            <w:gridSpan w:val="2"/>
            <w:tcBorders>
              <w:top w:val="nil"/>
              <w:left w:val="nil"/>
              <w:bottom w:val="nil"/>
            </w:tcBorders>
            <w:shd w:val="clear" w:color="000000" w:fill="F2F2F2"/>
            <w:hideMark/>
          </w:tcPr>
          <w:p w14:paraId="47BDE580" w14:textId="0A556A70" w:rsidR="00AE40FC" w:rsidRPr="009E2D0B" w:rsidRDefault="00AE40FC" w:rsidP="005B3C4A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B46388" w:rsidRPr="009E2D0B" w14:paraId="76DDC2A2" w14:textId="0B81F4C7" w:rsidTr="00AE40FC">
        <w:trPr>
          <w:trHeight w:val="276"/>
        </w:trPr>
        <w:tc>
          <w:tcPr>
            <w:tcW w:w="9277" w:type="dxa"/>
            <w:gridSpan w:val="4"/>
            <w:tcBorders>
              <w:top w:val="nil"/>
              <w:bottom w:val="nil"/>
            </w:tcBorders>
            <w:shd w:val="clear" w:color="000000" w:fill="F2F2F2"/>
            <w:noWrap/>
            <w:hideMark/>
          </w:tcPr>
          <w:p w14:paraId="074EBE05" w14:textId="77777777" w:rsidR="00B46388" w:rsidRDefault="00B46388" w:rsidP="005B3C4A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* 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D</w:t>
            </w: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e beschikbare dat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ums,</w:t>
            </w: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tijdstippen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en wijze van vergaderen </w:t>
            </w:r>
          </w:p>
          <w:p w14:paraId="72DC75B2" w14:textId="77777777" w:rsidR="00B46388" w:rsidRDefault="00B46388" w:rsidP="005B3C4A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 (op locatie in Hoorn of via Microsoft Teams)</w:t>
            </w: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in de tabel aangeven</w:t>
            </w: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. </w:t>
            </w:r>
          </w:p>
          <w:p w14:paraId="13981CCF" w14:textId="50FA167C" w:rsidR="00B46388" w:rsidRPr="009E2D0B" w:rsidRDefault="00B46388" w:rsidP="005B3C4A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  </w:t>
            </w: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U vult ten minste 1x voorkeur en 1x uitwijk in.</w:t>
            </w:r>
          </w:p>
        </w:tc>
      </w:tr>
    </w:tbl>
    <w:p w14:paraId="3C3ECCED" w14:textId="68CFFAD6" w:rsidR="008A22AA" w:rsidRPr="004D6D23" w:rsidRDefault="004D6D23" w:rsidP="003E3BC5">
      <w:pPr>
        <w:rPr>
          <w:rFonts w:cs="Arial"/>
          <w:b/>
          <w:bCs/>
          <w:szCs w:val="20"/>
        </w:rPr>
      </w:pPr>
      <w:r w:rsidRPr="004D6D23">
        <w:rPr>
          <w:rFonts w:cs="Arial"/>
          <w:b/>
          <w:bCs/>
          <w:szCs w:val="20"/>
        </w:rPr>
        <w:t>Bijlage B – Aanmelding Mondeling Consult</w:t>
      </w:r>
    </w:p>
    <w:p w14:paraId="6F65EEA3" w14:textId="3480D6C1" w:rsidR="004D6D23" w:rsidRPr="004D6D23" w:rsidRDefault="004D6D23" w:rsidP="003E3BC5">
      <w:pPr>
        <w:rPr>
          <w:rFonts w:cs="Arial"/>
          <w:szCs w:val="20"/>
        </w:rPr>
      </w:pPr>
    </w:p>
    <w:p w14:paraId="63F23AFC" w14:textId="4FC4064E" w:rsidR="00F400D5" w:rsidRPr="00F400D5" w:rsidRDefault="00F400D5" w:rsidP="00F400D5">
      <w:pPr>
        <w:tabs>
          <w:tab w:val="left" w:pos="7560"/>
        </w:tabs>
        <w:rPr>
          <w:rFonts w:cs="Arial"/>
          <w:szCs w:val="20"/>
        </w:rPr>
      </w:pPr>
    </w:p>
    <w:sectPr w:rsidR="00F400D5" w:rsidRPr="00F400D5" w:rsidSect="009E2D0B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71A6A" w14:textId="77777777" w:rsidR="003916D9" w:rsidRDefault="003916D9" w:rsidP="00C13F97">
      <w:pPr>
        <w:spacing w:line="240" w:lineRule="auto"/>
      </w:pPr>
      <w:r>
        <w:separator/>
      </w:r>
    </w:p>
  </w:endnote>
  <w:endnote w:type="continuationSeparator" w:id="0">
    <w:p w14:paraId="69692DC8" w14:textId="77777777" w:rsidR="003916D9" w:rsidRDefault="003916D9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24DD" w14:textId="77777777"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354E" w14:textId="77777777" w:rsidR="00D56160" w:rsidRPr="00BC1350" w:rsidRDefault="00BC1350" w:rsidP="00BC135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0258" w14:textId="77777777"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DD50D" w14:textId="77777777" w:rsidR="003916D9" w:rsidRDefault="003916D9" w:rsidP="00C13F97">
      <w:pPr>
        <w:spacing w:line="240" w:lineRule="auto"/>
      </w:pPr>
      <w:r>
        <w:separator/>
      </w:r>
    </w:p>
  </w:footnote>
  <w:footnote w:type="continuationSeparator" w:id="0">
    <w:p w14:paraId="0AC95A79" w14:textId="77777777" w:rsidR="003916D9" w:rsidRDefault="003916D9" w:rsidP="00C13F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461BE" w14:textId="1833BF6A" w:rsidR="00F400D5" w:rsidRDefault="00F400D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44315AF" wp14:editId="56D57F90">
          <wp:simplePos x="0" y="0"/>
          <wp:positionH relativeFrom="page">
            <wp:posOffset>5588000</wp:posOffset>
          </wp:positionH>
          <wp:positionV relativeFrom="page">
            <wp:posOffset>-45720</wp:posOffset>
          </wp:positionV>
          <wp:extent cx="1817563" cy="12816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Projecten\403_TID_HOORN_HUISSTIJL\van_tid\gemeentehoorn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7563" cy="12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0B"/>
    <w:rsid w:val="0003530E"/>
    <w:rsid w:val="000B0456"/>
    <w:rsid w:val="000D10E8"/>
    <w:rsid w:val="001E2E6B"/>
    <w:rsid w:val="00207915"/>
    <w:rsid w:val="00221D65"/>
    <w:rsid w:val="002907FB"/>
    <w:rsid w:val="002A3825"/>
    <w:rsid w:val="003073EA"/>
    <w:rsid w:val="0031109D"/>
    <w:rsid w:val="003916D9"/>
    <w:rsid w:val="003E3BC5"/>
    <w:rsid w:val="00412751"/>
    <w:rsid w:val="00447D85"/>
    <w:rsid w:val="004825C3"/>
    <w:rsid w:val="004A2C9F"/>
    <w:rsid w:val="004D6D23"/>
    <w:rsid w:val="00576B56"/>
    <w:rsid w:val="00580794"/>
    <w:rsid w:val="005B3C4A"/>
    <w:rsid w:val="005E09B4"/>
    <w:rsid w:val="006B6C9A"/>
    <w:rsid w:val="006C00E6"/>
    <w:rsid w:val="006E0B60"/>
    <w:rsid w:val="006F4FD1"/>
    <w:rsid w:val="006F77E3"/>
    <w:rsid w:val="00754F36"/>
    <w:rsid w:val="007702A5"/>
    <w:rsid w:val="007B0EED"/>
    <w:rsid w:val="008111DF"/>
    <w:rsid w:val="00817596"/>
    <w:rsid w:val="0086078F"/>
    <w:rsid w:val="00896499"/>
    <w:rsid w:val="008A22AA"/>
    <w:rsid w:val="008B05BE"/>
    <w:rsid w:val="008D5F37"/>
    <w:rsid w:val="00914984"/>
    <w:rsid w:val="00916E0C"/>
    <w:rsid w:val="00923C23"/>
    <w:rsid w:val="0093722B"/>
    <w:rsid w:val="00941D3E"/>
    <w:rsid w:val="009A1B7B"/>
    <w:rsid w:val="009C2C89"/>
    <w:rsid w:val="009E2D0B"/>
    <w:rsid w:val="00A06842"/>
    <w:rsid w:val="00A41E89"/>
    <w:rsid w:val="00AE40FC"/>
    <w:rsid w:val="00AF73BB"/>
    <w:rsid w:val="00B34DF6"/>
    <w:rsid w:val="00B46388"/>
    <w:rsid w:val="00B60B9C"/>
    <w:rsid w:val="00B73FA2"/>
    <w:rsid w:val="00BB07AB"/>
    <w:rsid w:val="00BC1350"/>
    <w:rsid w:val="00BD3C06"/>
    <w:rsid w:val="00C12028"/>
    <w:rsid w:val="00C13F97"/>
    <w:rsid w:val="00C45777"/>
    <w:rsid w:val="00D032E7"/>
    <w:rsid w:val="00D56160"/>
    <w:rsid w:val="00DA53B4"/>
    <w:rsid w:val="00DB2C59"/>
    <w:rsid w:val="00E21EE6"/>
    <w:rsid w:val="00E52C8E"/>
    <w:rsid w:val="00E60DCD"/>
    <w:rsid w:val="00E64362"/>
    <w:rsid w:val="00EE1CBA"/>
    <w:rsid w:val="00F00A65"/>
    <w:rsid w:val="00F400D5"/>
    <w:rsid w:val="00F47C65"/>
    <w:rsid w:val="00F611AD"/>
    <w:rsid w:val="00F7069C"/>
    <w:rsid w:val="00F93A18"/>
    <w:rsid w:val="00FA0037"/>
    <w:rsid w:val="00FC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4B680"/>
  <w15:chartTrackingRefBased/>
  <w15:docId w15:val="{F416E10C-AEF6-4FA3-9519-299DDEE9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611AD"/>
    <w:pPr>
      <w:keepNext/>
      <w:keepLines/>
      <w:spacing w:before="255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611AD"/>
    <w:pPr>
      <w:keepNext/>
      <w:keepLines/>
      <w:spacing w:before="255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961e6-16c5-41c8-9d08-28d89152d8b7">
      <Terms xmlns="http://schemas.microsoft.com/office/infopath/2007/PartnerControls"/>
    </lcf76f155ced4ddcb4097134ff3c332f>
    <TaxCatchAll xmlns="c8976df5-7830-4560-aaec-77989dc1a0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DD6E3B13D1B42B6126B3C0CB26062" ma:contentTypeVersion="10" ma:contentTypeDescription="Een nieuw document maken." ma:contentTypeScope="" ma:versionID="65ec285f2ad2ea367054a812c2d44059">
  <xsd:schema xmlns:xsd="http://www.w3.org/2001/XMLSchema" xmlns:xs="http://www.w3.org/2001/XMLSchema" xmlns:p="http://schemas.microsoft.com/office/2006/metadata/properties" xmlns:ns2="370961e6-16c5-41c8-9d08-28d89152d8b7" xmlns:ns3="c8976df5-7830-4560-aaec-77989dc1a02a" targetNamespace="http://schemas.microsoft.com/office/2006/metadata/properties" ma:root="true" ma:fieldsID="f8d8103ef858ec2af86b3a54dec7cc68" ns2:_="" ns3:_="">
    <xsd:import namespace="370961e6-16c5-41c8-9d08-28d89152d8b7"/>
    <xsd:import namespace="c8976df5-7830-4560-aaec-77989dc1a0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961e6-16c5-41c8-9d08-28d89152d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76df5-7830-4560-aaec-77989dc1a02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27d53ca-96da-47ef-b272-b88669a7a70c}" ma:internalName="TaxCatchAll" ma:showField="CatchAllData" ma:web="c8976df5-7830-4560-aaec-77989dc1a0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2D8AA7-CD3B-461F-84A4-3D11E70625FF}">
  <ds:schemaRefs>
    <ds:schemaRef ds:uri="http://schemas.microsoft.com/office/2006/metadata/properties"/>
    <ds:schemaRef ds:uri="http://schemas.microsoft.com/office/infopath/2007/PartnerControls"/>
    <ds:schemaRef ds:uri="370961e6-16c5-41c8-9d08-28d89152d8b7"/>
    <ds:schemaRef ds:uri="c8976df5-7830-4560-aaec-77989dc1a02a"/>
  </ds:schemaRefs>
</ds:datastoreItem>
</file>

<file path=customXml/itemProps2.xml><?xml version="1.0" encoding="utf-8"?>
<ds:datastoreItem xmlns:ds="http://schemas.openxmlformats.org/officeDocument/2006/customXml" ds:itemID="{3B05B7C6-13A2-412F-A81B-8B300BD6A2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3D757-3A19-480A-8BE6-640177FBA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961e6-16c5-41c8-9d08-28d89152d8b7"/>
    <ds:schemaRef ds:uri="c8976df5-7830-4560-aaec-77989dc1a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Normal.dotm gemeente Hoorn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gemeente Hoorn</dc:title>
  <dc:subject>Standaard versie van Normal.dotm van gemeente Hoorn</dc:subject>
  <dc:creator>Vuurst, Ron van der</dc:creator>
  <cp:keywords>gemeente; Hoorn; standaard; Normal.dotm</cp:keywords>
  <dc:description/>
  <cp:lastModifiedBy>Vuurst, Ron van der</cp:lastModifiedBy>
  <cp:revision>21</cp:revision>
  <dcterms:created xsi:type="dcterms:W3CDTF">2022-01-28T12:56:00Z</dcterms:created>
  <dcterms:modified xsi:type="dcterms:W3CDTF">2022-10-21T07:15:00Z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0x0101004B0DD6E3B13D1B42B6126B3C0CB26062</vt:lpwstr>
  </property>
  <property fmtid="{D5CDD505-2E9C-101B-9397-08002B2CF9AE}" pid="3" name="MediaServiceImageTags">
    <vt:lpwstr/>
  </property>
</Properties>
</file>