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4CD56" w14:textId="77777777" w:rsidR="00D573FF" w:rsidRDefault="00D573FF" w:rsidP="00241548"/>
    <w:p w14:paraId="79C3C924" w14:textId="77777777" w:rsidR="00D573FF" w:rsidRDefault="00D573FF" w:rsidP="00241548"/>
    <w:p w14:paraId="48412525" w14:textId="77777777" w:rsidR="00D573FF" w:rsidRDefault="00D573FF" w:rsidP="00241548"/>
    <w:p w14:paraId="3C220C6E" w14:textId="04A8F239" w:rsidR="00B75B5C" w:rsidRDefault="00EB0488" w:rsidP="00B75B5C">
      <w:pPr>
        <w:jc w:val="center"/>
        <w:rPr>
          <w:b/>
          <w:sz w:val="32"/>
          <w:szCs w:val="32"/>
        </w:rPr>
      </w:pPr>
      <w:r>
        <w:rPr>
          <w:b/>
          <w:sz w:val="32"/>
          <w:szCs w:val="32"/>
        </w:rPr>
        <w:t>Bijlage B</w:t>
      </w:r>
    </w:p>
    <w:p w14:paraId="606126C2" w14:textId="77777777" w:rsidR="00EB0488" w:rsidRDefault="00EB0488" w:rsidP="00B75B5C">
      <w:pPr>
        <w:jc w:val="center"/>
        <w:rPr>
          <w:b/>
          <w:sz w:val="32"/>
          <w:szCs w:val="32"/>
        </w:rPr>
      </w:pPr>
    </w:p>
    <w:p w14:paraId="24CE8827" w14:textId="77777777" w:rsidR="00EB0488" w:rsidRDefault="00FA1FF3" w:rsidP="00EB0488">
      <w:pPr>
        <w:jc w:val="center"/>
        <w:rPr>
          <w:b/>
          <w:sz w:val="32"/>
          <w:szCs w:val="32"/>
        </w:rPr>
      </w:pPr>
      <w:r w:rsidRPr="00AA7FF7">
        <w:rPr>
          <w:b/>
          <w:sz w:val="32"/>
          <w:szCs w:val="32"/>
        </w:rPr>
        <w:t>Inzendformulier</w:t>
      </w:r>
      <w:r w:rsidR="00E23E91" w:rsidRPr="00AA7FF7">
        <w:rPr>
          <w:b/>
          <w:sz w:val="32"/>
          <w:szCs w:val="32"/>
        </w:rPr>
        <w:t>/</w:t>
      </w:r>
      <w:r w:rsidR="00AA7FF7" w:rsidRPr="00AA7FF7">
        <w:rPr>
          <w:b/>
          <w:sz w:val="32"/>
          <w:szCs w:val="32"/>
        </w:rPr>
        <w:t xml:space="preserve"> </w:t>
      </w:r>
      <w:r w:rsidR="00E23E91" w:rsidRPr="00AA7FF7">
        <w:rPr>
          <w:b/>
          <w:sz w:val="32"/>
          <w:szCs w:val="32"/>
        </w:rPr>
        <w:t>Akkoordverklaring</w:t>
      </w:r>
      <w:r w:rsidRPr="00AA7FF7">
        <w:rPr>
          <w:b/>
          <w:sz w:val="32"/>
          <w:szCs w:val="32"/>
        </w:rPr>
        <w:t xml:space="preserve"> </w:t>
      </w:r>
    </w:p>
    <w:p w14:paraId="1CAFC415" w14:textId="4EE0CF30" w:rsidR="00FA1FF3" w:rsidRDefault="00FA1FF3" w:rsidP="00EB0488">
      <w:pPr>
        <w:jc w:val="center"/>
        <w:rPr>
          <w:b/>
          <w:sz w:val="32"/>
          <w:szCs w:val="32"/>
        </w:rPr>
      </w:pPr>
      <w:r w:rsidRPr="00AA7FF7">
        <w:rPr>
          <w:b/>
          <w:sz w:val="32"/>
          <w:szCs w:val="32"/>
        </w:rPr>
        <w:t xml:space="preserve">Challenge </w:t>
      </w:r>
      <w:r w:rsidR="00E60F72">
        <w:rPr>
          <w:b/>
          <w:sz w:val="32"/>
          <w:szCs w:val="32"/>
        </w:rPr>
        <w:t>Detectie</w:t>
      </w:r>
    </w:p>
    <w:p w14:paraId="726C6D45" w14:textId="16CC3145" w:rsidR="00AA7FF7" w:rsidRPr="00AA7FF7" w:rsidRDefault="00E60F72" w:rsidP="00E60F72">
      <w:pPr>
        <w:jc w:val="center"/>
        <w:rPr>
          <w:b/>
          <w:sz w:val="32"/>
          <w:szCs w:val="32"/>
        </w:rPr>
      </w:pPr>
      <w:r>
        <w:rPr>
          <w:noProof/>
          <w:lang w:eastAsia="nl-NL"/>
        </w:rPr>
        <w:drawing>
          <wp:inline distT="0" distB="0" distL="0" distR="0" wp14:anchorId="35056601" wp14:editId="28EE60D7">
            <wp:extent cx="3322320" cy="1692288"/>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ldmerk Detect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5961" cy="1704330"/>
                    </a:xfrm>
                    <a:prstGeom prst="rect">
                      <a:avLst/>
                    </a:prstGeom>
                  </pic:spPr>
                </pic:pic>
              </a:graphicData>
            </a:graphic>
          </wp:inline>
        </w:drawing>
      </w:r>
    </w:p>
    <w:p w14:paraId="2EFDBD6B" w14:textId="6BBDF322" w:rsidR="00AA7FF7" w:rsidRPr="00FA1FF3" w:rsidRDefault="00AA7FF7" w:rsidP="00E60F72">
      <w:pPr>
        <w:jc w:val="center"/>
        <w:rPr>
          <w:b/>
          <w:sz w:val="28"/>
          <w:szCs w:val="28"/>
        </w:rPr>
      </w:pPr>
      <w:r w:rsidRPr="00AA7FF7">
        <w:rPr>
          <w:b/>
          <w:sz w:val="20"/>
          <w:szCs w:val="20"/>
        </w:rPr>
        <w:t>Horende bij het Prijsvraagdocument</w:t>
      </w:r>
      <w:r w:rsidR="00EB1F85">
        <w:rPr>
          <w:b/>
          <w:sz w:val="20"/>
          <w:szCs w:val="20"/>
        </w:rPr>
        <w:t xml:space="preserve"> </w:t>
      </w:r>
      <w:r w:rsidRPr="00AA7FF7">
        <w:rPr>
          <w:b/>
          <w:sz w:val="20"/>
          <w:szCs w:val="20"/>
        </w:rPr>
        <w:t xml:space="preserve">Challenge </w:t>
      </w:r>
      <w:r w:rsidR="00E60F72">
        <w:rPr>
          <w:b/>
          <w:sz w:val="20"/>
          <w:szCs w:val="20"/>
        </w:rPr>
        <w:t>Detectie</w:t>
      </w:r>
    </w:p>
    <w:p w14:paraId="59F63DA5" w14:textId="77777777" w:rsidR="00AA7FF7" w:rsidRPr="00FA1FF3" w:rsidRDefault="00AA7FF7" w:rsidP="00241548">
      <w:pPr>
        <w:rPr>
          <w:rFonts w:ascii="Verdana" w:hAnsi="Verdana"/>
          <w:sz w:val="20"/>
          <w:szCs w:val="20"/>
        </w:rPr>
      </w:pPr>
    </w:p>
    <w:tbl>
      <w:tblPr>
        <w:tblStyle w:val="Tabelraster"/>
        <w:tblW w:w="9322" w:type="dxa"/>
        <w:tblLook w:val="04A0" w:firstRow="1" w:lastRow="0" w:firstColumn="1" w:lastColumn="0" w:noHBand="0" w:noVBand="1"/>
      </w:tblPr>
      <w:tblGrid>
        <w:gridCol w:w="2293"/>
        <w:gridCol w:w="2777"/>
        <w:gridCol w:w="4252"/>
      </w:tblGrid>
      <w:tr w:rsidR="00F709D5" w:rsidRPr="00FA1FF3" w14:paraId="2767B592" w14:textId="77777777" w:rsidTr="00E60F72">
        <w:trPr>
          <w:cnfStyle w:val="100000000000" w:firstRow="1" w:lastRow="0" w:firstColumn="0" w:lastColumn="0" w:oddVBand="0" w:evenVBand="0" w:oddHBand="0" w:evenHBand="0" w:firstRowFirstColumn="0" w:firstRowLastColumn="0" w:lastRowFirstColumn="0" w:lastRowLastColumn="0"/>
          <w:trHeight w:val="425"/>
        </w:trPr>
        <w:tc>
          <w:tcPr>
            <w:tcW w:w="5070" w:type="dxa"/>
            <w:gridSpan w:val="2"/>
            <w:shd w:val="clear" w:color="auto" w:fill="028EEE"/>
            <w:vAlign w:val="center"/>
          </w:tcPr>
          <w:p w14:paraId="518981CA" w14:textId="17024B8D" w:rsidR="00F709D5" w:rsidRPr="00FA1FF3" w:rsidRDefault="00F709D5" w:rsidP="00E80F32">
            <w:pPr>
              <w:rPr>
                <w:rFonts w:ascii="Verdana" w:hAnsi="Verdana"/>
                <w:sz w:val="24"/>
                <w:szCs w:val="24"/>
              </w:rPr>
            </w:pPr>
            <w:r w:rsidRPr="00FA1FF3">
              <w:rPr>
                <w:rFonts w:ascii="Verdana" w:hAnsi="Verdana" w:cs="Arial"/>
                <w:sz w:val="24"/>
                <w:szCs w:val="24"/>
                <w:lang w:eastAsia="nl-NL"/>
              </w:rPr>
              <w:t xml:space="preserve">Naam </w:t>
            </w:r>
            <w:r w:rsidR="00E80F32">
              <w:rPr>
                <w:rFonts w:ascii="Verdana" w:hAnsi="Verdana" w:cs="Arial"/>
                <w:sz w:val="24"/>
                <w:szCs w:val="24"/>
                <w:lang w:eastAsia="nl-NL"/>
              </w:rPr>
              <w:t>t.b.v. deze Challenge</w:t>
            </w:r>
          </w:p>
        </w:tc>
        <w:tc>
          <w:tcPr>
            <w:tcW w:w="4252" w:type="dxa"/>
          </w:tcPr>
          <w:p w14:paraId="2344F495" w14:textId="11246110" w:rsidR="00F709D5" w:rsidRPr="0039528A" w:rsidRDefault="0039528A" w:rsidP="00810256">
            <w:pPr>
              <w:rPr>
                <w:rFonts w:ascii="Verdana" w:hAnsi="Verdana" w:cs="Arial"/>
                <w:b w:val="0"/>
                <w:i/>
                <w:sz w:val="16"/>
                <w:szCs w:val="16"/>
                <w:lang w:eastAsia="nl-NL"/>
              </w:rPr>
            </w:pPr>
            <w:r w:rsidRPr="0039528A">
              <w:rPr>
                <w:rFonts w:ascii="Verdana" w:hAnsi="Verdana" w:cs="Arial"/>
                <w:b w:val="0"/>
                <w:i/>
                <w:sz w:val="16"/>
                <w:szCs w:val="16"/>
                <w:lang w:eastAsia="nl-NL"/>
              </w:rPr>
              <w:t xml:space="preserve">Indien gewenst een onofficiële naam </w:t>
            </w:r>
            <w:r w:rsidR="00810256">
              <w:rPr>
                <w:rFonts w:ascii="Verdana" w:hAnsi="Verdana" w:cs="Arial"/>
                <w:b w:val="0"/>
                <w:i/>
                <w:sz w:val="16"/>
                <w:szCs w:val="16"/>
                <w:lang w:eastAsia="nl-NL"/>
              </w:rPr>
              <w:t xml:space="preserve">te gebruiken bij </w:t>
            </w:r>
            <w:r w:rsidRPr="0039528A">
              <w:rPr>
                <w:rFonts w:ascii="Verdana" w:hAnsi="Verdana" w:cs="Arial"/>
                <w:b w:val="0"/>
                <w:i/>
                <w:sz w:val="16"/>
                <w:szCs w:val="16"/>
                <w:lang w:eastAsia="nl-NL"/>
              </w:rPr>
              <w:t>deze Challenge</w:t>
            </w:r>
          </w:p>
        </w:tc>
      </w:tr>
      <w:tr w:rsidR="00F709D5" w:rsidRPr="00FA1FF3" w14:paraId="2A25BC08" w14:textId="77777777" w:rsidTr="00AB2F2B">
        <w:trPr>
          <w:trHeight w:val="366"/>
        </w:trPr>
        <w:tc>
          <w:tcPr>
            <w:tcW w:w="9322" w:type="dxa"/>
            <w:gridSpan w:val="3"/>
            <w:shd w:val="clear" w:color="auto" w:fill="00B050"/>
            <w:vAlign w:val="center"/>
          </w:tcPr>
          <w:p w14:paraId="50AD79C8" w14:textId="03E83C7D" w:rsidR="00F709D5" w:rsidRPr="00FA1FF3" w:rsidRDefault="00F709D5" w:rsidP="006E7696">
            <w:pPr>
              <w:rPr>
                <w:rFonts w:ascii="Verdana" w:hAnsi="Verdana" w:cs="Arial"/>
                <w:b/>
                <w:sz w:val="20"/>
                <w:szCs w:val="20"/>
                <w:lang w:eastAsia="nl-NL"/>
              </w:rPr>
            </w:pPr>
            <w:r w:rsidRPr="00FA1FF3">
              <w:rPr>
                <w:rFonts w:ascii="Verdana" w:hAnsi="Verdana" w:cs="Arial"/>
                <w:b/>
                <w:sz w:val="20"/>
                <w:szCs w:val="20"/>
                <w:lang w:eastAsia="nl-NL"/>
              </w:rPr>
              <w:t>Hoofdpartij</w:t>
            </w:r>
          </w:p>
        </w:tc>
      </w:tr>
      <w:tr w:rsidR="00F709D5" w:rsidRPr="00FA1FF3" w14:paraId="5DAF8EEC" w14:textId="77777777" w:rsidTr="00AB2F2B">
        <w:tc>
          <w:tcPr>
            <w:tcW w:w="2293" w:type="dxa"/>
            <w:vMerge w:val="restart"/>
            <w:shd w:val="clear" w:color="auto" w:fill="92D050"/>
            <w:vAlign w:val="center"/>
          </w:tcPr>
          <w:p w14:paraId="04AB5899"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Naam / Adres / Woonplaats</w:t>
            </w:r>
          </w:p>
        </w:tc>
        <w:tc>
          <w:tcPr>
            <w:tcW w:w="2777" w:type="dxa"/>
            <w:vAlign w:val="center"/>
          </w:tcPr>
          <w:p w14:paraId="3C72A951"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Naam</w:t>
            </w:r>
            <w:r w:rsidR="00B64AE3" w:rsidRPr="00FA1FF3">
              <w:rPr>
                <w:rFonts w:ascii="Verdana" w:hAnsi="Verdana" w:cs="Arial"/>
                <w:sz w:val="20"/>
                <w:szCs w:val="20"/>
                <w:lang w:eastAsia="nl-NL"/>
              </w:rPr>
              <w:t xml:space="preserve"> bedrijf</w:t>
            </w:r>
          </w:p>
        </w:tc>
        <w:tc>
          <w:tcPr>
            <w:tcW w:w="4252" w:type="dxa"/>
          </w:tcPr>
          <w:p w14:paraId="15D66A0F" w14:textId="77777777" w:rsidR="00F709D5" w:rsidRPr="00FA1FF3" w:rsidRDefault="00F709D5" w:rsidP="00241548">
            <w:pPr>
              <w:rPr>
                <w:rFonts w:ascii="Verdana" w:hAnsi="Verdana" w:cs="Arial"/>
                <w:sz w:val="20"/>
                <w:szCs w:val="20"/>
                <w:lang w:eastAsia="nl-NL"/>
              </w:rPr>
            </w:pPr>
          </w:p>
        </w:tc>
      </w:tr>
      <w:tr w:rsidR="00F709D5" w:rsidRPr="00FA1FF3" w14:paraId="7CC20C39" w14:textId="77777777" w:rsidTr="00AB2F2B">
        <w:tc>
          <w:tcPr>
            <w:tcW w:w="2293" w:type="dxa"/>
            <w:vMerge/>
            <w:shd w:val="clear" w:color="auto" w:fill="92D050"/>
            <w:vAlign w:val="center"/>
          </w:tcPr>
          <w:p w14:paraId="330AECE5" w14:textId="77777777" w:rsidR="00F709D5" w:rsidRPr="00FA1FF3" w:rsidRDefault="00F709D5" w:rsidP="00AB2F2B">
            <w:pPr>
              <w:rPr>
                <w:rFonts w:ascii="Verdana" w:hAnsi="Verdana" w:cs="Arial"/>
                <w:sz w:val="20"/>
                <w:szCs w:val="20"/>
                <w:lang w:eastAsia="nl-NL"/>
              </w:rPr>
            </w:pPr>
          </w:p>
        </w:tc>
        <w:tc>
          <w:tcPr>
            <w:tcW w:w="2777" w:type="dxa"/>
            <w:vAlign w:val="center"/>
          </w:tcPr>
          <w:p w14:paraId="452EDC04"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Adres</w:t>
            </w:r>
          </w:p>
        </w:tc>
        <w:tc>
          <w:tcPr>
            <w:tcW w:w="4252" w:type="dxa"/>
          </w:tcPr>
          <w:p w14:paraId="31BB6297" w14:textId="77777777" w:rsidR="00F709D5" w:rsidRPr="00FA1FF3" w:rsidRDefault="00F709D5" w:rsidP="00241548">
            <w:pPr>
              <w:rPr>
                <w:rFonts w:ascii="Verdana" w:hAnsi="Verdana" w:cs="Arial"/>
                <w:sz w:val="20"/>
                <w:szCs w:val="20"/>
                <w:lang w:eastAsia="nl-NL"/>
              </w:rPr>
            </w:pPr>
          </w:p>
        </w:tc>
      </w:tr>
      <w:tr w:rsidR="00F709D5" w:rsidRPr="00FA1FF3" w14:paraId="31A22B37" w14:textId="77777777" w:rsidTr="00AB2F2B">
        <w:tc>
          <w:tcPr>
            <w:tcW w:w="2293" w:type="dxa"/>
            <w:vMerge/>
            <w:shd w:val="clear" w:color="auto" w:fill="92D050"/>
            <w:vAlign w:val="center"/>
          </w:tcPr>
          <w:p w14:paraId="3B5BF0F3" w14:textId="77777777" w:rsidR="00F709D5" w:rsidRPr="00FA1FF3" w:rsidRDefault="00F709D5" w:rsidP="00AB2F2B">
            <w:pPr>
              <w:rPr>
                <w:rFonts w:ascii="Verdana" w:hAnsi="Verdana" w:cs="Arial"/>
                <w:sz w:val="20"/>
                <w:szCs w:val="20"/>
                <w:lang w:eastAsia="nl-NL"/>
              </w:rPr>
            </w:pPr>
          </w:p>
        </w:tc>
        <w:tc>
          <w:tcPr>
            <w:tcW w:w="2777" w:type="dxa"/>
            <w:vAlign w:val="center"/>
          </w:tcPr>
          <w:p w14:paraId="51377910"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Postcode</w:t>
            </w:r>
          </w:p>
        </w:tc>
        <w:tc>
          <w:tcPr>
            <w:tcW w:w="4252" w:type="dxa"/>
          </w:tcPr>
          <w:p w14:paraId="582C2C09" w14:textId="77777777" w:rsidR="00F709D5" w:rsidRPr="00FA1FF3" w:rsidRDefault="00F709D5" w:rsidP="00241548">
            <w:pPr>
              <w:rPr>
                <w:rFonts w:ascii="Verdana" w:hAnsi="Verdana" w:cs="Arial"/>
                <w:sz w:val="20"/>
                <w:szCs w:val="20"/>
                <w:lang w:eastAsia="nl-NL"/>
              </w:rPr>
            </w:pPr>
          </w:p>
        </w:tc>
      </w:tr>
      <w:tr w:rsidR="00F709D5" w:rsidRPr="00FA1FF3" w14:paraId="1F85495F" w14:textId="77777777" w:rsidTr="00AB2F2B">
        <w:tc>
          <w:tcPr>
            <w:tcW w:w="2293" w:type="dxa"/>
            <w:vMerge/>
            <w:shd w:val="clear" w:color="auto" w:fill="92D050"/>
            <w:vAlign w:val="center"/>
          </w:tcPr>
          <w:p w14:paraId="35609D92" w14:textId="77777777" w:rsidR="00F709D5" w:rsidRPr="00FA1FF3" w:rsidRDefault="00F709D5" w:rsidP="00AB2F2B">
            <w:pPr>
              <w:rPr>
                <w:rFonts w:ascii="Verdana" w:hAnsi="Verdana" w:cs="Arial"/>
                <w:sz w:val="20"/>
                <w:szCs w:val="20"/>
                <w:lang w:eastAsia="nl-NL"/>
              </w:rPr>
            </w:pPr>
          </w:p>
        </w:tc>
        <w:tc>
          <w:tcPr>
            <w:tcW w:w="2777" w:type="dxa"/>
            <w:vAlign w:val="center"/>
          </w:tcPr>
          <w:p w14:paraId="5689B38B"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Plaats</w:t>
            </w:r>
          </w:p>
        </w:tc>
        <w:tc>
          <w:tcPr>
            <w:tcW w:w="4252" w:type="dxa"/>
          </w:tcPr>
          <w:p w14:paraId="7BB9BC9A" w14:textId="77777777" w:rsidR="00F709D5" w:rsidRPr="00FA1FF3" w:rsidRDefault="00F709D5" w:rsidP="00241548">
            <w:pPr>
              <w:rPr>
                <w:rFonts w:ascii="Verdana" w:hAnsi="Verdana" w:cs="Arial"/>
                <w:sz w:val="20"/>
                <w:szCs w:val="20"/>
                <w:lang w:eastAsia="nl-NL"/>
              </w:rPr>
            </w:pPr>
          </w:p>
        </w:tc>
      </w:tr>
      <w:tr w:rsidR="00F709D5" w:rsidRPr="00FA1FF3" w14:paraId="51F3A7C0" w14:textId="77777777" w:rsidTr="00AB2F2B">
        <w:tc>
          <w:tcPr>
            <w:tcW w:w="2293" w:type="dxa"/>
            <w:vMerge/>
            <w:shd w:val="clear" w:color="auto" w:fill="92D050"/>
            <w:vAlign w:val="center"/>
          </w:tcPr>
          <w:p w14:paraId="575C8ADE" w14:textId="77777777" w:rsidR="00F709D5" w:rsidRPr="00FA1FF3" w:rsidRDefault="00F709D5" w:rsidP="00AB2F2B">
            <w:pPr>
              <w:rPr>
                <w:rFonts w:ascii="Verdana" w:hAnsi="Verdana" w:cs="Arial"/>
                <w:sz w:val="20"/>
                <w:szCs w:val="20"/>
                <w:lang w:eastAsia="nl-NL"/>
              </w:rPr>
            </w:pPr>
          </w:p>
        </w:tc>
        <w:tc>
          <w:tcPr>
            <w:tcW w:w="2777" w:type="dxa"/>
            <w:vAlign w:val="center"/>
          </w:tcPr>
          <w:p w14:paraId="144839D2"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Telefoon</w:t>
            </w:r>
          </w:p>
        </w:tc>
        <w:tc>
          <w:tcPr>
            <w:tcW w:w="4252" w:type="dxa"/>
          </w:tcPr>
          <w:p w14:paraId="31DEF898" w14:textId="77777777" w:rsidR="00F709D5" w:rsidRPr="00FA1FF3" w:rsidRDefault="00F709D5" w:rsidP="00241548">
            <w:pPr>
              <w:rPr>
                <w:rFonts w:ascii="Verdana" w:hAnsi="Verdana" w:cs="Arial"/>
                <w:sz w:val="20"/>
                <w:szCs w:val="20"/>
                <w:lang w:eastAsia="nl-NL"/>
              </w:rPr>
            </w:pPr>
          </w:p>
        </w:tc>
      </w:tr>
      <w:tr w:rsidR="00F709D5" w:rsidRPr="00FA1FF3" w14:paraId="2E0116C8" w14:textId="77777777" w:rsidTr="00AB2F2B">
        <w:tc>
          <w:tcPr>
            <w:tcW w:w="2293" w:type="dxa"/>
            <w:vMerge/>
            <w:shd w:val="clear" w:color="auto" w:fill="92D050"/>
            <w:vAlign w:val="center"/>
          </w:tcPr>
          <w:p w14:paraId="0B774400" w14:textId="77777777" w:rsidR="00F709D5" w:rsidRPr="00FA1FF3" w:rsidRDefault="00F709D5" w:rsidP="00AB2F2B">
            <w:pPr>
              <w:rPr>
                <w:rFonts w:ascii="Verdana" w:hAnsi="Verdana" w:cs="Arial"/>
                <w:sz w:val="20"/>
                <w:szCs w:val="20"/>
                <w:lang w:eastAsia="nl-NL"/>
              </w:rPr>
            </w:pPr>
          </w:p>
        </w:tc>
        <w:tc>
          <w:tcPr>
            <w:tcW w:w="2777" w:type="dxa"/>
            <w:vAlign w:val="center"/>
          </w:tcPr>
          <w:p w14:paraId="79785FE8"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1A04320F" w14:textId="77777777" w:rsidR="00F709D5" w:rsidRPr="00FA1FF3" w:rsidRDefault="00F709D5" w:rsidP="00241548">
            <w:pPr>
              <w:rPr>
                <w:rFonts w:ascii="Verdana" w:hAnsi="Verdana" w:cs="Arial"/>
                <w:sz w:val="20"/>
                <w:szCs w:val="20"/>
                <w:lang w:eastAsia="nl-NL"/>
              </w:rPr>
            </w:pPr>
          </w:p>
        </w:tc>
      </w:tr>
      <w:tr w:rsidR="00F709D5" w:rsidRPr="00FA1FF3" w14:paraId="4E7E2ACC" w14:textId="77777777" w:rsidTr="00AB2F2B">
        <w:tc>
          <w:tcPr>
            <w:tcW w:w="2293" w:type="dxa"/>
            <w:vMerge/>
            <w:shd w:val="clear" w:color="auto" w:fill="92D050"/>
            <w:vAlign w:val="center"/>
          </w:tcPr>
          <w:p w14:paraId="7AD3CC5F" w14:textId="77777777" w:rsidR="00F709D5" w:rsidRPr="00FA1FF3" w:rsidRDefault="00F709D5" w:rsidP="00AB2F2B">
            <w:pPr>
              <w:rPr>
                <w:rFonts w:ascii="Verdana" w:hAnsi="Verdana" w:cs="Arial"/>
                <w:sz w:val="20"/>
                <w:szCs w:val="20"/>
                <w:lang w:eastAsia="nl-NL"/>
              </w:rPr>
            </w:pPr>
          </w:p>
        </w:tc>
        <w:tc>
          <w:tcPr>
            <w:tcW w:w="2777" w:type="dxa"/>
            <w:vAlign w:val="center"/>
          </w:tcPr>
          <w:p w14:paraId="2A5450EC"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E-mailadres</w:t>
            </w:r>
          </w:p>
        </w:tc>
        <w:tc>
          <w:tcPr>
            <w:tcW w:w="4252" w:type="dxa"/>
          </w:tcPr>
          <w:p w14:paraId="7FB143AC" w14:textId="77777777" w:rsidR="00F709D5" w:rsidRPr="00FA1FF3" w:rsidRDefault="00F709D5" w:rsidP="00241548">
            <w:pPr>
              <w:rPr>
                <w:rFonts w:ascii="Verdana" w:hAnsi="Verdana" w:cs="Arial"/>
                <w:sz w:val="20"/>
                <w:szCs w:val="20"/>
                <w:lang w:eastAsia="nl-NL"/>
              </w:rPr>
            </w:pPr>
          </w:p>
        </w:tc>
      </w:tr>
      <w:tr w:rsidR="00F709D5" w:rsidRPr="00FA1FF3" w14:paraId="0FC8355E" w14:textId="77777777" w:rsidTr="00AB2F2B">
        <w:tc>
          <w:tcPr>
            <w:tcW w:w="2293" w:type="dxa"/>
            <w:vMerge w:val="restart"/>
            <w:shd w:val="clear" w:color="auto" w:fill="A5F379" w:themeFill="accent5" w:themeFillTint="66"/>
            <w:vAlign w:val="center"/>
          </w:tcPr>
          <w:p w14:paraId="593CC420"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Postbus (optioneel)</w:t>
            </w:r>
          </w:p>
        </w:tc>
        <w:tc>
          <w:tcPr>
            <w:tcW w:w="2777" w:type="dxa"/>
            <w:vAlign w:val="center"/>
          </w:tcPr>
          <w:p w14:paraId="0B3CEEAC"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Postbus nummer</w:t>
            </w:r>
          </w:p>
        </w:tc>
        <w:tc>
          <w:tcPr>
            <w:tcW w:w="4252" w:type="dxa"/>
          </w:tcPr>
          <w:p w14:paraId="3B9CF74E" w14:textId="77777777" w:rsidR="00F709D5" w:rsidRPr="00FA1FF3" w:rsidRDefault="00F709D5" w:rsidP="00241548">
            <w:pPr>
              <w:rPr>
                <w:rFonts w:ascii="Verdana" w:hAnsi="Verdana" w:cs="Arial"/>
                <w:sz w:val="20"/>
                <w:szCs w:val="20"/>
                <w:lang w:eastAsia="nl-NL"/>
              </w:rPr>
            </w:pPr>
            <w:bookmarkStart w:id="0" w:name="_GoBack"/>
            <w:bookmarkEnd w:id="0"/>
          </w:p>
        </w:tc>
      </w:tr>
      <w:tr w:rsidR="00F709D5" w:rsidRPr="00FA1FF3" w14:paraId="14386095" w14:textId="77777777" w:rsidTr="00AB2F2B">
        <w:tc>
          <w:tcPr>
            <w:tcW w:w="2293" w:type="dxa"/>
            <w:vMerge/>
            <w:shd w:val="clear" w:color="auto" w:fill="A5F379" w:themeFill="accent5" w:themeFillTint="66"/>
            <w:vAlign w:val="center"/>
          </w:tcPr>
          <w:p w14:paraId="0EB41C50" w14:textId="77777777" w:rsidR="00F709D5" w:rsidRPr="00FA1FF3" w:rsidRDefault="00F709D5" w:rsidP="00AB2F2B">
            <w:pPr>
              <w:rPr>
                <w:rFonts w:ascii="Verdana" w:hAnsi="Verdana" w:cs="Arial"/>
                <w:sz w:val="20"/>
                <w:szCs w:val="20"/>
                <w:lang w:eastAsia="nl-NL"/>
              </w:rPr>
            </w:pPr>
          </w:p>
        </w:tc>
        <w:tc>
          <w:tcPr>
            <w:tcW w:w="2777" w:type="dxa"/>
            <w:vAlign w:val="center"/>
          </w:tcPr>
          <w:p w14:paraId="2EAECF47"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Postcode postbus</w:t>
            </w:r>
          </w:p>
        </w:tc>
        <w:tc>
          <w:tcPr>
            <w:tcW w:w="4252" w:type="dxa"/>
          </w:tcPr>
          <w:p w14:paraId="0352A2B3" w14:textId="77777777" w:rsidR="00F709D5" w:rsidRPr="00FA1FF3" w:rsidRDefault="00F709D5" w:rsidP="00241548">
            <w:pPr>
              <w:rPr>
                <w:rFonts w:ascii="Verdana" w:hAnsi="Verdana" w:cs="Arial"/>
                <w:sz w:val="20"/>
                <w:szCs w:val="20"/>
                <w:lang w:eastAsia="nl-NL"/>
              </w:rPr>
            </w:pPr>
          </w:p>
        </w:tc>
      </w:tr>
      <w:tr w:rsidR="00F709D5" w:rsidRPr="00FA1FF3" w14:paraId="7EE0D2D0" w14:textId="77777777" w:rsidTr="00AB2F2B">
        <w:tc>
          <w:tcPr>
            <w:tcW w:w="2293" w:type="dxa"/>
            <w:vMerge/>
            <w:shd w:val="clear" w:color="auto" w:fill="A5F379" w:themeFill="accent5" w:themeFillTint="66"/>
            <w:vAlign w:val="center"/>
          </w:tcPr>
          <w:p w14:paraId="51DDE668" w14:textId="77777777" w:rsidR="00F709D5" w:rsidRPr="00FA1FF3" w:rsidRDefault="00F709D5" w:rsidP="00AB2F2B">
            <w:pPr>
              <w:rPr>
                <w:rFonts w:ascii="Verdana" w:hAnsi="Verdana" w:cs="Arial"/>
                <w:sz w:val="20"/>
                <w:szCs w:val="20"/>
                <w:lang w:eastAsia="nl-NL"/>
              </w:rPr>
            </w:pPr>
          </w:p>
        </w:tc>
        <w:tc>
          <w:tcPr>
            <w:tcW w:w="2777" w:type="dxa"/>
            <w:vAlign w:val="center"/>
          </w:tcPr>
          <w:p w14:paraId="48DD100D"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Plaats postbus</w:t>
            </w:r>
          </w:p>
        </w:tc>
        <w:tc>
          <w:tcPr>
            <w:tcW w:w="4252" w:type="dxa"/>
          </w:tcPr>
          <w:p w14:paraId="63BDAE9E" w14:textId="77777777" w:rsidR="00F709D5" w:rsidRPr="00FA1FF3" w:rsidRDefault="00F709D5" w:rsidP="00241548">
            <w:pPr>
              <w:rPr>
                <w:rFonts w:ascii="Verdana" w:hAnsi="Verdana" w:cs="Arial"/>
                <w:sz w:val="20"/>
                <w:szCs w:val="20"/>
                <w:lang w:eastAsia="nl-NL"/>
              </w:rPr>
            </w:pPr>
          </w:p>
        </w:tc>
      </w:tr>
      <w:tr w:rsidR="00F709D5" w:rsidRPr="00FA1FF3" w14:paraId="7191768C" w14:textId="77777777" w:rsidTr="00AB2F2B">
        <w:tc>
          <w:tcPr>
            <w:tcW w:w="2293" w:type="dxa"/>
            <w:vMerge w:val="restart"/>
            <w:shd w:val="clear" w:color="auto" w:fill="79ED36" w:themeFill="accent5" w:themeFillTint="99"/>
            <w:vAlign w:val="center"/>
          </w:tcPr>
          <w:p w14:paraId="12047997"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Bedrijfsgegevens</w:t>
            </w:r>
          </w:p>
        </w:tc>
        <w:tc>
          <w:tcPr>
            <w:tcW w:w="2777" w:type="dxa"/>
            <w:vAlign w:val="center"/>
          </w:tcPr>
          <w:p w14:paraId="50B94B6E"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Rechtsvorm</w:t>
            </w:r>
          </w:p>
        </w:tc>
        <w:tc>
          <w:tcPr>
            <w:tcW w:w="4252" w:type="dxa"/>
          </w:tcPr>
          <w:p w14:paraId="6F8F8FED" w14:textId="77777777" w:rsidR="00F709D5" w:rsidRPr="00FA1FF3" w:rsidRDefault="00F709D5" w:rsidP="00241548">
            <w:pPr>
              <w:rPr>
                <w:rFonts w:ascii="Verdana" w:hAnsi="Verdana" w:cs="Arial"/>
                <w:sz w:val="20"/>
                <w:szCs w:val="20"/>
                <w:lang w:eastAsia="nl-NL"/>
              </w:rPr>
            </w:pPr>
          </w:p>
        </w:tc>
      </w:tr>
      <w:tr w:rsidR="00F709D5" w:rsidRPr="00FA1FF3" w14:paraId="5683DFD6" w14:textId="77777777" w:rsidTr="00AB2F2B">
        <w:tc>
          <w:tcPr>
            <w:tcW w:w="2293" w:type="dxa"/>
            <w:vMerge/>
            <w:shd w:val="clear" w:color="auto" w:fill="79ED36" w:themeFill="accent5" w:themeFillTint="99"/>
            <w:vAlign w:val="center"/>
          </w:tcPr>
          <w:p w14:paraId="747DD803" w14:textId="77777777" w:rsidR="00F709D5" w:rsidRPr="00FA1FF3" w:rsidRDefault="00F709D5" w:rsidP="00AB2F2B">
            <w:pPr>
              <w:rPr>
                <w:rFonts w:ascii="Verdana" w:hAnsi="Verdana" w:cs="Arial"/>
                <w:sz w:val="20"/>
                <w:szCs w:val="20"/>
                <w:lang w:eastAsia="nl-NL"/>
              </w:rPr>
            </w:pPr>
          </w:p>
        </w:tc>
        <w:tc>
          <w:tcPr>
            <w:tcW w:w="2777" w:type="dxa"/>
            <w:vAlign w:val="center"/>
          </w:tcPr>
          <w:p w14:paraId="1AD4CE5F"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BTW-ID nummer</w:t>
            </w:r>
          </w:p>
        </w:tc>
        <w:tc>
          <w:tcPr>
            <w:tcW w:w="4252" w:type="dxa"/>
          </w:tcPr>
          <w:p w14:paraId="70FDDFE9" w14:textId="77777777" w:rsidR="00F709D5" w:rsidRPr="00FA1FF3" w:rsidRDefault="00F709D5" w:rsidP="00241548">
            <w:pPr>
              <w:rPr>
                <w:rFonts w:ascii="Verdana" w:hAnsi="Verdana" w:cs="Arial"/>
                <w:sz w:val="20"/>
                <w:szCs w:val="20"/>
                <w:lang w:eastAsia="nl-NL"/>
              </w:rPr>
            </w:pPr>
          </w:p>
        </w:tc>
      </w:tr>
      <w:tr w:rsidR="00F709D5" w:rsidRPr="00FA1FF3" w14:paraId="7EDE79DA" w14:textId="77777777" w:rsidTr="00AB2F2B">
        <w:tc>
          <w:tcPr>
            <w:tcW w:w="2293" w:type="dxa"/>
            <w:vMerge/>
            <w:shd w:val="clear" w:color="auto" w:fill="79ED36" w:themeFill="accent5" w:themeFillTint="99"/>
            <w:vAlign w:val="center"/>
          </w:tcPr>
          <w:p w14:paraId="1C2EE7B1" w14:textId="77777777" w:rsidR="00F709D5" w:rsidRPr="00FA1FF3" w:rsidRDefault="00F709D5" w:rsidP="00AB2F2B">
            <w:pPr>
              <w:rPr>
                <w:rFonts w:ascii="Verdana" w:hAnsi="Verdana" w:cs="Arial"/>
                <w:sz w:val="20"/>
                <w:szCs w:val="20"/>
                <w:lang w:eastAsia="nl-NL"/>
              </w:rPr>
            </w:pPr>
          </w:p>
        </w:tc>
        <w:tc>
          <w:tcPr>
            <w:tcW w:w="2777" w:type="dxa"/>
            <w:vAlign w:val="center"/>
          </w:tcPr>
          <w:p w14:paraId="4E7B27B3"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KvK nummer</w:t>
            </w:r>
          </w:p>
        </w:tc>
        <w:tc>
          <w:tcPr>
            <w:tcW w:w="4252" w:type="dxa"/>
          </w:tcPr>
          <w:p w14:paraId="65AED2EB" w14:textId="77777777" w:rsidR="00F709D5" w:rsidRPr="00FA1FF3" w:rsidRDefault="00F709D5" w:rsidP="00241548">
            <w:pPr>
              <w:rPr>
                <w:rFonts w:ascii="Verdana" w:hAnsi="Verdana" w:cs="Arial"/>
                <w:sz w:val="20"/>
                <w:szCs w:val="20"/>
                <w:lang w:eastAsia="nl-NL"/>
              </w:rPr>
            </w:pPr>
          </w:p>
        </w:tc>
      </w:tr>
      <w:tr w:rsidR="00F709D5" w:rsidRPr="00FA1FF3" w14:paraId="418DFF98" w14:textId="77777777" w:rsidTr="00AB2F2B">
        <w:tc>
          <w:tcPr>
            <w:tcW w:w="2293" w:type="dxa"/>
            <w:vMerge/>
            <w:shd w:val="clear" w:color="auto" w:fill="79ED36" w:themeFill="accent5" w:themeFillTint="99"/>
            <w:vAlign w:val="center"/>
          </w:tcPr>
          <w:p w14:paraId="37F5A365" w14:textId="77777777" w:rsidR="00F709D5" w:rsidRPr="00FA1FF3" w:rsidRDefault="00F709D5" w:rsidP="00AB2F2B">
            <w:pPr>
              <w:rPr>
                <w:rFonts w:ascii="Verdana" w:hAnsi="Verdana" w:cs="Arial"/>
                <w:sz w:val="20"/>
                <w:szCs w:val="20"/>
                <w:lang w:eastAsia="nl-NL"/>
              </w:rPr>
            </w:pPr>
          </w:p>
        </w:tc>
        <w:tc>
          <w:tcPr>
            <w:tcW w:w="2777" w:type="dxa"/>
            <w:vAlign w:val="center"/>
          </w:tcPr>
          <w:p w14:paraId="658A35A0"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KvK vestigingsnummer</w:t>
            </w:r>
          </w:p>
        </w:tc>
        <w:tc>
          <w:tcPr>
            <w:tcW w:w="4252" w:type="dxa"/>
          </w:tcPr>
          <w:p w14:paraId="02383676" w14:textId="77777777" w:rsidR="00F709D5" w:rsidRPr="00FA1FF3" w:rsidRDefault="00F709D5" w:rsidP="00241548">
            <w:pPr>
              <w:rPr>
                <w:rFonts w:ascii="Verdana" w:hAnsi="Verdana" w:cs="Arial"/>
                <w:sz w:val="20"/>
                <w:szCs w:val="20"/>
                <w:lang w:eastAsia="nl-NL"/>
              </w:rPr>
            </w:pPr>
          </w:p>
        </w:tc>
      </w:tr>
      <w:tr w:rsidR="00F709D5" w:rsidRPr="00FA1FF3" w14:paraId="3A945107" w14:textId="77777777" w:rsidTr="00AB2F2B">
        <w:tc>
          <w:tcPr>
            <w:tcW w:w="2293" w:type="dxa"/>
            <w:vMerge w:val="restart"/>
            <w:shd w:val="clear" w:color="auto" w:fill="00CC5C"/>
            <w:vAlign w:val="center"/>
          </w:tcPr>
          <w:p w14:paraId="7F9342EF"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Bankgegevens</w:t>
            </w:r>
          </w:p>
        </w:tc>
        <w:tc>
          <w:tcPr>
            <w:tcW w:w="2777" w:type="dxa"/>
            <w:vAlign w:val="center"/>
          </w:tcPr>
          <w:p w14:paraId="4F7BBE10"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Bankrekeningnummer</w:t>
            </w:r>
          </w:p>
        </w:tc>
        <w:tc>
          <w:tcPr>
            <w:tcW w:w="4252" w:type="dxa"/>
          </w:tcPr>
          <w:p w14:paraId="593753BD" w14:textId="77777777" w:rsidR="00F709D5" w:rsidRPr="00FA1FF3" w:rsidRDefault="00F709D5" w:rsidP="00241548">
            <w:pPr>
              <w:rPr>
                <w:rFonts w:ascii="Verdana" w:hAnsi="Verdana" w:cs="Arial"/>
                <w:sz w:val="20"/>
                <w:szCs w:val="20"/>
                <w:lang w:eastAsia="nl-NL"/>
              </w:rPr>
            </w:pPr>
          </w:p>
        </w:tc>
      </w:tr>
      <w:tr w:rsidR="00F709D5" w:rsidRPr="00FA1FF3" w14:paraId="76493718" w14:textId="77777777" w:rsidTr="00AB2F2B">
        <w:tc>
          <w:tcPr>
            <w:tcW w:w="2293" w:type="dxa"/>
            <w:vMerge/>
            <w:shd w:val="clear" w:color="auto" w:fill="00CC5C"/>
            <w:vAlign w:val="center"/>
          </w:tcPr>
          <w:p w14:paraId="66F54B70" w14:textId="77777777" w:rsidR="00F709D5" w:rsidRPr="00FA1FF3" w:rsidRDefault="00F709D5" w:rsidP="00AB2F2B">
            <w:pPr>
              <w:rPr>
                <w:rFonts w:ascii="Verdana" w:hAnsi="Verdana"/>
                <w:sz w:val="20"/>
                <w:szCs w:val="20"/>
              </w:rPr>
            </w:pPr>
          </w:p>
        </w:tc>
        <w:tc>
          <w:tcPr>
            <w:tcW w:w="2777" w:type="dxa"/>
            <w:vAlign w:val="center"/>
          </w:tcPr>
          <w:p w14:paraId="6B5BF5FB"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IBAN code</w:t>
            </w:r>
          </w:p>
        </w:tc>
        <w:tc>
          <w:tcPr>
            <w:tcW w:w="4252" w:type="dxa"/>
          </w:tcPr>
          <w:p w14:paraId="41F88669" w14:textId="77777777" w:rsidR="00F709D5" w:rsidRPr="00FA1FF3" w:rsidRDefault="00F709D5" w:rsidP="00241548">
            <w:pPr>
              <w:rPr>
                <w:rFonts w:ascii="Verdana" w:hAnsi="Verdana" w:cs="Arial"/>
                <w:sz w:val="20"/>
                <w:szCs w:val="20"/>
                <w:lang w:eastAsia="nl-NL"/>
              </w:rPr>
            </w:pPr>
          </w:p>
        </w:tc>
      </w:tr>
      <w:tr w:rsidR="00F709D5" w:rsidRPr="00FA1FF3" w14:paraId="327E339E" w14:textId="77777777" w:rsidTr="00AB2F2B">
        <w:tc>
          <w:tcPr>
            <w:tcW w:w="2293" w:type="dxa"/>
            <w:vMerge/>
            <w:shd w:val="clear" w:color="auto" w:fill="00CC5C"/>
            <w:vAlign w:val="center"/>
          </w:tcPr>
          <w:p w14:paraId="71D38276" w14:textId="77777777" w:rsidR="00F709D5" w:rsidRPr="00FA1FF3" w:rsidRDefault="00F709D5" w:rsidP="00AB2F2B">
            <w:pPr>
              <w:rPr>
                <w:rFonts w:ascii="Verdana" w:hAnsi="Verdana"/>
                <w:sz w:val="20"/>
                <w:szCs w:val="20"/>
              </w:rPr>
            </w:pPr>
          </w:p>
        </w:tc>
        <w:tc>
          <w:tcPr>
            <w:tcW w:w="2777" w:type="dxa"/>
            <w:vAlign w:val="center"/>
          </w:tcPr>
          <w:p w14:paraId="5A40D4B0"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SWIFT / BIC code</w:t>
            </w:r>
          </w:p>
        </w:tc>
        <w:tc>
          <w:tcPr>
            <w:tcW w:w="4252" w:type="dxa"/>
          </w:tcPr>
          <w:p w14:paraId="042C4C77" w14:textId="77777777" w:rsidR="00F709D5" w:rsidRPr="00FA1FF3" w:rsidRDefault="00F709D5" w:rsidP="00241548">
            <w:pPr>
              <w:rPr>
                <w:rFonts w:ascii="Verdana" w:hAnsi="Verdana" w:cs="Arial"/>
                <w:sz w:val="20"/>
                <w:szCs w:val="20"/>
                <w:lang w:eastAsia="nl-NL"/>
              </w:rPr>
            </w:pPr>
          </w:p>
        </w:tc>
      </w:tr>
      <w:tr w:rsidR="00B64AE3" w:rsidRPr="00FA1FF3" w14:paraId="40C0503B" w14:textId="77777777" w:rsidTr="00AB2F2B">
        <w:trPr>
          <w:trHeight w:val="447"/>
        </w:trPr>
        <w:tc>
          <w:tcPr>
            <w:tcW w:w="9322" w:type="dxa"/>
            <w:gridSpan w:val="3"/>
            <w:shd w:val="clear" w:color="auto" w:fill="EB7A72" w:themeFill="accent3" w:themeFillTint="99"/>
            <w:vAlign w:val="center"/>
          </w:tcPr>
          <w:p w14:paraId="2E8F0BB1" w14:textId="0495B9BD" w:rsidR="00B64AE3" w:rsidRPr="00FA1FF3" w:rsidRDefault="00B64AE3" w:rsidP="006E7696">
            <w:pPr>
              <w:rPr>
                <w:rFonts w:ascii="Verdana" w:hAnsi="Verdana" w:cs="Arial"/>
                <w:sz w:val="20"/>
                <w:szCs w:val="20"/>
                <w:lang w:eastAsia="nl-NL"/>
              </w:rPr>
            </w:pPr>
            <w:r w:rsidRPr="00FA1FF3">
              <w:rPr>
                <w:rFonts w:ascii="Verdana" w:hAnsi="Verdana" w:cs="Arial"/>
                <w:b/>
                <w:sz w:val="20"/>
                <w:szCs w:val="20"/>
                <w:lang w:eastAsia="nl-NL"/>
              </w:rPr>
              <w:t>Samenwerking</w:t>
            </w:r>
            <w:r w:rsidR="0039528A">
              <w:rPr>
                <w:rFonts w:ascii="Verdana" w:hAnsi="Verdana" w:cs="Arial"/>
                <w:b/>
                <w:sz w:val="20"/>
                <w:szCs w:val="20"/>
                <w:lang w:eastAsia="nl-NL"/>
              </w:rPr>
              <w:t xml:space="preserve"> </w:t>
            </w:r>
            <w:r w:rsidR="0039528A" w:rsidRPr="0039528A">
              <w:rPr>
                <w:rFonts w:ascii="Verdana" w:hAnsi="Verdana" w:cs="Arial"/>
                <w:i/>
                <w:sz w:val="16"/>
                <w:szCs w:val="16"/>
                <w:lang w:eastAsia="nl-NL"/>
              </w:rPr>
              <w:t>Alleen</w:t>
            </w:r>
            <w:r w:rsidR="006E7696">
              <w:rPr>
                <w:rFonts w:ascii="Verdana" w:hAnsi="Verdana" w:cs="Arial"/>
                <w:i/>
                <w:sz w:val="16"/>
                <w:szCs w:val="16"/>
                <w:lang w:eastAsia="nl-NL"/>
              </w:rPr>
              <w:t xml:space="preserve"> nodig </w:t>
            </w:r>
            <w:r w:rsidR="0039528A" w:rsidRPr="0039528A">
              <w:rPr>
                <w:rFonts w:ascii="Verdana" w:hAnsi="Verdana" w:cs="Arial"/>
                <w:i/>
                <w:sz w:val="16"/>
                <w:szCs w:val="16"/>
                <w:lang w:eastAsia="nl-NL"/>
              </w:rPr>
              <w:t>als inzender een Combinatie betreft</w:t>
            </w:r>
          </w:p>
        </w:tc>
      </w:tr>
      <w:tr w:rsidR="00B64AE3" w:rsidRPr="00FA1FF3" w14:paraId="13220CA9" w14:textId="77777777" w:rsidTr="00AB2F2B">
        <w:tc>
          <w:tcPr>
            <w:tcW w:w="2293" w:type="dxa"/>
            <w:vMerge w:val="restart"/>
            <w:shd w:val="clear" w:color="auto" w:fill="F1A6A1" w:themeFill="accent3" w:themeFillTint="66"/>
            <w:vAlign w:val="center"/>
          </w:tcPr>
          <w:p w14:paraId="2CD2B37D"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Partij 2</w:t>
            </w:r>
          </w:p>
        </w:tc>
        <w:tc>
          <w:tcPr>
            <w:tcW w:w="2777" w:type="dxa"/>
            <w:vAlign w:val="center"/>
          </w:tcPr>
          <w:p w14:paraId="2A3C83E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bedrijf</w:t>
            </w:r>
          </w:p>
        </w:tc>
        <w:tc>
          <w:tcPr>
            <w:tcW w:w="4252" w:type="dxa"/>
          </w:tcPr>
          <w:p w14:paraId="6E9CDEF3" w14:textId="77777777" w:rsidR="00B64AE3" w:rsidRPr="00FA1FF3" w:rsidRDefault="00B64AE3" w:rsidP="00241548">
            <w:pPr>
              <w:rPr>
                <w:rFonts w:ascii="Verdana" w:hAnsi="Verdana" w:cs="Arial"/>
                <w:sz w:val="20"/>
                <w:szCs w:val="20"/>
                <w:lang w:eastAsia="nl-NL"/>
              </w:rPr>
            </w:pPr>
          </w:p>
        </w:tc>
      </w:tr>
      <w:tr w:rsidR="00B64AE3" w:rsidRPr="00FA1FF3" w14:paraId="769A584B" w14:textId="77777777" w:rsidTr="00AB2F2B">
        <w:tc>
          <w:tcPr>
            <w:tcW w:w="2293" w:type="dxa"/>
            <w:vMerge/>
            <w:shd w:val="clear" w:color="auto" w:fill="F1A6A1" w:themeFill="accent3" w:themeFillTint="66"/>
            <w:vAlign w:val="center"/>
          </w:tcPr>
          <w:p w14:paraId="1C4C76F4" w14:textId="77777777" w:rsidR="00B64AE3" w:rsidRPr="00FA1FF3" w:rsidRDefault="00B64AE3" w:rsidP="00AB2F2B">
            <w:pPr>
              <w:rPr>
                <w:rFonts w:ascii="Verdana" w:hAnsi="Verdana" w:cs="Arial"/>
                <w:sz w:val="20"/>
                <w:szCs w:val="20"/>
                <w:lang w:eastAsia="nl-NL"/>
              </w:rPr>
            </w:pPr>
          </w:p>
        </w:tc>
        <w:tc>
          <w:tcPr>
            <w:tcW w:w="2777" w:type="dxa"/>
            <w:vAlign w:val="center"/>
          </w:tcPr>
          <w:p w14:paraId="3C7C340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03E4ABAA" w14:textId="77777777" w:rsidR="00B64AE3" w:rsidRPr="00FA1FF3" w:rsidRDefault="00B64AE3" w:rsidP="00241548">
            <w:pPr>
              <w:rPr>
                <w:rFonts w:ascii="Verdana" w:hAnsi="Verdana" w:cs="Arial"/>
                <w:sz w:val="20"/>
                <w:szCs w:val="20"/>
                <w:lang w:eastAsia="nl-NL"/>
              </w:rPr>
            </w:pPr>
          </w:p>
        </w:tc>
      </w:tr>
      <w:tr w:rsidR="00B64AE3" w:rsidRPr="00FA1FF3" w14:paraId="67E68BFB" w14:textId="77777777" w:rsidTr="00AB2F2B">
        <w:tc>
          <w:tcPr>
            <w:tcW w:w="2293" w:type="dxa"/>
            <w:vMerge w:val="restart"/>
            <w:shd w:val="clear" w:color="auto" w:fill="EF948D"/>
            <w:vAlign w:val="center"/>
          </w:tcPr>
          <w:p w14:paraId="1A3A36A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Partij 3</w:t>
            </w:r>
          </w:p>
        </w:tc>
        <w:tc>
          <w:tcPr>
            <w:tcW w:w="2777" w:type="dxa"/>
            <w:vAlign w:val="center"/>
          </w:tcPr>
          <w:p w14:paraId="464F4C74"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bedrijf</w:t>
            </w:r>
          </w:p>
        </w:tc>
        <w:tc>
          <w:tcPr>
            <w:tcW w:w="4252" w:type="dxa"/>
          </w:tcPr>
          <w:p w14:paraId="6B34E949" w14:textId="77777777" w:rsidR="00B64AE3" w:rsidRPr="00FA1FF3" w:rsidRDefault="00B64AE3" w:rsidP="00241548">
            <w:pPr>
              <w:rPr>
                <w:rFonts w:ascii="Verdana" w:hAnsi="Verdana" w:cs="Arial"/>
                <w:sz w:val="20"/>
                <w:szCs w:val="20"/>
                <w:lang w:eastAsia="nl-NL"/>
              </w:rPr>
            </w:pPr>
          </w:p>
        </w:tc>
      </w:tr>
      <w:tr w:rsidR="00B64AE3" w:rsidRPr="00FA1FF3" w14:paraId="4B10EC0A" w14:textId="77777777" w:rsidTr="00AB2F2B">
        <w:tc>
          <w:tcPr>
            <w:tcW w:w="2293" w:type="dxa"/>
            <w:vMerge/>
            <w:shd w:val="clear" w:color="auto" w:fill="EF948D"/>
            <w:vAlign w:val="center"/>
          </w:tcPr>
          <w:p w14:paraId="1294FCC5" w14:textId="77777777" w:rsidR="00B64AE3" w:rsidRPr="00FA1FF3" w:rsidRDefault="00B64AE3" w:rsidP="00AB2F2B">
            <w:pPr>
              <w:rPr>
                <w:rFonts w:ascii="Verdana" w:hAnsi="Verdana" w:cs="Arial"/>
                <w:sz w:val="20"/>
                <w:szCs w:val="20"/>
                <w:lang w:eastAsia="nl-NL"/>
              </w:rPr>
            </w:pPr>
          </w:p>
        </w:tc>
        <w:tc>
          <w:tcPr>
            <w:tcW w:w="2777" w:type="dxa"/>
            <w:vAlign w:val="center"/>
          </w:tcPr>
          <w:p w14:paraId="78B1CA3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57A75FBE" w14:textId="77777777" w:rsidR="00B64AE3" w:rsidRPr="00FA1FF3" w:rsidRDefault="00B64AE3" w:rsidP="00241548">
            <w:pPr>
              <w:rPr>
                <w:rFonts w:ascii="Verdana" w:hAnsi="Verdana" w:cs="Arial"/>
                <w:sz w:val="20"/>
                <w:szCs w:val="20"/>
                <w:lang w:eastAsia="nl-NL"/>
              </w:rPr>
            </w:pPr>
          </w:p>
        </w:tc>
      </w:tr>
      <w:tr w:rsidR="00B64AE3" w:rsidRPr="00FA1FF3" w14:paraId="3B37D859" w14:textId="77777777" w:rsidTr="00AB2F2B">
        <w:tc>
          <w:tcPr>
            <w:tcW w:w="2293" w:type="dxa"/>
            <w:vMerge w:val="restart"/>
            <w:shd w:val="clear" w:color="auto" w:fill="F8D2CF" w:themeFill="accent3" w:themeFillTint="33"/>
            <w:vAlign w:val="center"/>
          </w:tcPr>
          <w:p w14:paraId="633C2AAD"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Partij 4</w:t>
            </w:r>
          </w:p>
        </w:tc>
        <w:tc>
          <w:tcPr>
            <w:tcW w:w="2777" w:type="dxa"/>
            <w:vAlign w:val="center"/>
          </w:tcPr>
          <w:p w14:paraId="163E1008"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bedrijf</w:t>
            </w:r>
          </w:p>
        </w:tc>
        <w:tc>
          <w:tcPr>
            <w:tcW w:w="4252" w:type="dxa"/>
          </w:tcPr>
          <w:p w14:paraId="65F9CCEF" w14:textId="77777777" w:rsidR="00B64AE3" w:rsidRPr="00FA1FF3" w:rsidRDefault="00B64AE3" w:rsidP="00241548">
            <w:pPr>
              <w:rPr>
                <w:rFonts w:ascii="Verdana" w:hAnsi="Verdana" w:cs="Arial"/>
                <w:sz w:val="20"/>
                <w:szCs w:val="20"/>
                <w:lang w:eastAsia="nl-NL"/>
              </w:rPr>
            </w:pPr>
          </w:p>
        </w:tc>
      </w:tr>
      <w:tr w:rsidR="00B64AE3" w:rsidRPr="00FA1FF3" w14:paraId="20527092" w14:textId="77777777" w:rsidTr="00AB2F2B">
        <w:tc>
          <w:tcPr>
            <w:tcW w:w="2293" w:type="dxa"/>
            <w:vMerge/>
            <w:shd w:val="clear" w:color="auto" w:fill="F8D2CF" w:themeFill="accent3" w:themeFillTint="33"/>
            <w:vAlign w:val="center"/>
          </w:tcPr>
          <w:p w14:paraId="68739AE8" w14:textId="77777777" w:rsidR="00B64AE3" w:rsidRPr="00FA1FF3" w:rsidRDefault="00B64AE3" w:rsidP="00AB2F2B">
            <w:pPr>
              <w:rPr>
                <w:rFonts w:ascii="Verdana" w:hAnsi="Verdana" w:cs="Arial"/>
                <w:sz w:val="20"/>
                <w:szCs w:val="20"/>
                <w:lang w:eastAsia="nl-NL"/>
              </w:rPr>
            </w:pPr>
          </w:p>
        </w:tc>
        <w:tc>
          <w:tcPr>
            <w:tcW w:w="2777" w:type="dxa"/>
            <w:vAlign w:val="center"/>
          </w:tcPr>
          <w:p w14:paraId="360AA88C"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51F0DCC6" w14:textId="77777777" w:rsidR="00B64AE3" w:rsidRPr="00FA1FF3" w:rsidRDefault="00B64AE3" w:rsidP="00241548">
            <w:pPr>
              <w:rPr>
                <w:rFonts w:ascii="Verdana" w:hAnsi="Verdana" w:cs="Arial"/>
                <w:sz w:val="20"/>
                <w:szCs w:val="20"/>
                <w:lang w:eastAsia="nl-NL"/>
              </w:rPr>
            </w:pPr>
          </w:p>
        </w:tc>
      </w:tr>
    </w:tbl>
    <w:p w14:paraId="15B5664F" w14:textId="77777777" w:rsidR="00F709D5" w:rsidRDefault="00F709D5" w:rsidP="00B64AE3"/>
    <w:p w14:paraId="219C05F3" w14:textId="77777777" w:rsidR="00EB1F85" w:rsidRDefault="00EB1F85">
      <w:r>
        <w:br w:type="page"/>
      </w:r>
    </w:p>
    <w:p w14:paraId="1E8A56B2" w14:textId="7DDCFB27" w:rsidR="00E80F32" w:rsidRDefault="00E80F32" w:rsidP="00E80F32">
      <w:r>
        <w:lastRenderedPageBreak/>
        <w:t>Door het invullen en ondertekenen van formulier gaat partij/ gaan partijen akkoord:</w:t>
      </w:r>
    </w:p>
    <w:p w14:paraId="3C2CA2A3" w14:textId="77777777" w:rsidR="00E80F32" w:rsidRDefault="00E80F32" w:rsidP="00E80F32"/>
    <w:p w14:paraId="176814FE" w14:textId="2C044755" w:rsidR="00E80F32" w:rsidRDefault="00E80F32" w:rsidP="002E0C49">
      <w:pPr>
        <w:pStyle w:val="Lijstalinea"/>
        <w:numPr>
          <w:ilvl w:val="0"/>
          <w:numId w:val="31"/>
        </w:numPr>
      </w:pPr>
      <w:r>
        <w:t>Met alle voorwaarden, vereisten en eisen voor deze Challenge zoals opgenomen in het Prijsvraagdocument inclusief bijlagen en de Nota van Inlichtingen en verklaart dat hij gedurende de looptijd van de Challenge daaraan zal voldoen en blijven voldoen;</w:t>
      </w:r>
    </w:p>
    <w:p w14:paraId="7E3CC32D" w14:textId="7A86330C" w:rsidR="00E80F32" w:rsidRPr="00B75B5C" w:rsidRDefault="00EB1F85" w:rsidP="002E0C49">
      <w:pPr>
        <w:pStyle w:val="Lijstalinea"/>
        <w:numPr>
          <w:ilvl w:val="0"/>
          <w:numId w:val="31"/>
        </w:numPr>
        <w:rPr>
          <w:color w:val="222222"/>
        </w:rPr>
      </w:pPr>
      <w:r>
        <w:rPr>
          <w:color w:val="222222"/>
        </w:rPr>
        <w:t xml:space="preserve">Dat hier ingevulde </w:t>
      </w:r>
      <w:r w:rsidR="00E80F32" w:rsidRPr="00E80F32">
        <w:rPr>
          <w:color w:val="222222"/>
        </w:rPr>
        <w:t xml:space="preserve">gegevens </w:t>
      </w:r>
      <w:r>
        <w:rPr>
          <w:color w:val="222222"/>
        </w:rPr>
        <w:t xml:space="preserve">van partij(en) en personen </w:t>
      </w:r>
      <w:r w:rsidR="00E80F32" w:rsidRPr="00E80F32">
        <w:rPr>
          <w:color w:val="222222"/>
        </w:rPr>
        <w:t xml:space="preserve">door RWS </w:t>
      </w:r>
      <w:r>
        <w:rPr>
          <w:color w:val="222222"/>
        </w:rPr>
        <w:t xml:space="preserve">worden bewaard </w:t>
      </w:r>
      <w:r w:rsidR="00E80F32" w:rsidRPr="00E80F32">
        <w:rPr>
          <w:color w:val="222222"/>
        </w:rPr>
        <w:t xml:space="preserve">voor de duur van </w:t>
      </w:r>
      <w:r w:rsidR="00E80F32">
        <w:rPr>
          <w:color w:val="222222"/>
        </w:rPr>
        <w:t xml:space="preserve">en het </w:t>
      </w:r>
      <w:r>
        <w:rPr>
          <w:color w:val="222222"/>
        </w:rPr>
        <w:t xml:space="preserve">eventuele </w:t>
      </w:r>
      <w:r w:rsidR="00E80F32">
        <w:rPr>
          <w:color w:val="222222"/>
        </w:rPr>
        <w:t>vervolg op de</w:t>
      </w:r>
      <w:r>
        <w:rPr>
          <w:color w:val="222222"/>
        </w:rPr>
        <w:t>ze</w:t>
      </w:r>
      <w:r w:rsidR="00E80F32">
        <w:rPr>
          <w:color w:val="222222"/>
        </w:rPr>
        <w:t xml:space="preserve"> Challenge</w:t>
      </w:r>
      <w:r w:rsidR="00E80F32" w:rsidRPr="00E80F32">
        <w:rPr>
          <w:color w:val="222222"/>
        </w:rPr>
        <w:t xml:space="preserve">, t.b.v. communicatie </w:t>
      </w:r>
      <w:r w:rsidR="00E80F32">
        <w:rPr>
          <w:color w:val="222222"/>
        </w:rPr>
        <w:t xml:space="preserve">met betrekking tot </w:t>
      </w:r>
      <w:r>
        <w:rPr>
          <w:color w:val="222222"/>
        </w:rPr>
        <w:t xml:space="preserve">het </w:t>
      </w:r>
      <w:r w:rsidRPr="00B75B5C">
        <w:rPr>
          <w:color w:val="222222"/>
        </w:rPr>
        <w:t xml:space="preserve">project </w:t>
      </w:r>
      <w:r w:rsidR="00E60F72">
        <w:rPr>
          <w:color w:val="222222"/>
        </w:rPr>
        <w:t>Detectie</w:t>
      </w:r>
      <w:r w:rsidR="00E80F32" w:rsidRPr="00B75B5C">
        <w:rPr>
          <w:color w:val="222222"/>
        </w:rPr>
        <w:t>;</w:t>
      </w:r>
    </w:p>
    <w:p w14:paraId="7C18898F" w14:textId="0F2F7A2D" w:rsidR="00E80F32" w:rsidRPr="00E80F32" w:rsidRDefault="00E80F32" w:rsidP="002E0C49">
      <w:pPr>
        <w:pStyle w:val="Lijstalinea"/>
        <w:numPr>
          <w:ilvl w:val="0"/>
          <w:numId w:val="31"/>
        </w:numPr>
        <w:rPr>
          <w:color w:val="222222"/>
        </w:rPr>
      </w:pPr>
      <w:r w:rsidRPr="00B75B5C">
        <w:rPr>
          <w:color w:val="222222"/>
        </w:rPr>
        <w:t>Dat de naam</w:t>
      </w:r>
      <w:r w:rsidR="00EB1F85" w:rsidRPr="00B75B5C">
        <w:rPr>
          <w:color w:val="222222"/>
        </w:rPr>
        <w:t xml:space="preserve"> van partij/</w:t>
      </w:r>
      <w:r w:rsidRPr="00B75B5C">
        <w:rPr>
          <w:color w:val="222222"/>
        </w:rPr>
        <w:t xml:space="preserve"> </w:t>
      </w:r>
      <w:r w:rsidR="00EB1F85" w:rsidRPr="00B75B5C">
        <w:rPr>
          <w:color w:val="222222"/>
        </w:rPr>
        <w:t xml:space="preserve">namen </w:t>
      </w:r>
      <w:r w:rsidRPr="00B75B5C">
        <w:rPr>
          <w:color w:val="222222"/>
        </w:rPr>
        <w:t>van partij</w:t>
      </w:r>
      <w:r w:rsidR="00EB1F85" w:rsidRPr="00B75B5C">
        <w:rPr>
          <w:color w:val="222222"/>
        </w:rPr>
        <w:t>en</w:t>
      </w:r>
      <w:r w:rsidRPr="00E80F32">
        <w:rPr>
          <w:color w:val="222222"/>
        </w:rPr>
        <w:t>, bij externe en interne communicatie in het kader van deze Challenge, door RWS wordt gepubliceerd;</w:t>
      </w:r>
    </w:p>
    <w:p w14:paraId="0EFA1C95" w14:textId="2B195C0E" w:rsidR="00E80F32" w:rsidRDefault="00E80F32" w:rsidP="002E0C49">
      <w:pPr>
        <w:pStyle w:val="Lijstalinea"/>
        <w:numPr>
          <w:ilvl w:val="0"/>
          <w:numId w:val="31"/>
        </w:numPr>
        <w:rPr>
          <w:color w:val="222222"/>
        </w:rPr>
      </w:pPr>
      <w:r>
        <w:rPr>
          <w:color w:val="222222"/>
        </w:rPr>
        <w:t>D</w:t>
      </w:r>
      <w:r w:rsidRPr="00E80F32">
        <w:rPr>
          <w:color w:val="222222"/>
        </w:rPr>
        <w:t xml:space="preserve">at foto’s en andere beelden, gemaakt tijdens de Challenge en waarop één of meerdere medewerkers van </w:t>
      </w:r>
      <w:r>
        <w:rPr>
          <w:color w:val="222222"/>
        </w:rPr>
        <w:t>partij</w:t>
      </w:r>
      <w:r w:rsidR="00EB1F85">
        <w:rPr>
          <w:color w:val="222222"/>
        </w:rPr>
        <w:t>(</w:t>
      </w:r>
      <w:r>
        <w:rPr>
          <w:color w:val="222222"/>
        </w:rPr>
        <w:t>en</w:t>
      </w:r>
      <w:r w:rsidR="00EB1F85">
        <w:rPr>
          <w:color w:val="222222"/>
        </w:rPr>
        <w:t>)</w:t>
      </w:r>
      <w:r>
        <w:rPr>
          <w:color w:val="222222"/>
        </w:rPr>
        <w:t xml:space="preserve"> </w:t>
      </w:r>
      <w:r w:rsidRPr="00E80F32">
        <w:rPr>
          <w:color w:val="222222"/>
        </w:rPr>
        <w:t>mogelijk herkenbaar zijn, bij externe en interne communicatie in het kader van deze Challeng</w:t>
      </w:r>
      <w:r w:rsidR="00BF5505">
        <w:rPr>
          <w:color w:val="222222"/>
        </w:rPr>
        <w:t>e, door RWS worden gepubliceerd;</w:t>
      </w:r>
      <w:r w:rsidRPr="00E80F32">
        <w:rPr>
          <w:color w:val="222222"/>
        </w:rPr>
        <w:t xml:space="preserve">  </w:t>
      </w:r>
    </w:p>
    <w:p w14:paraId="602206A8" w14:textId="5F9D7DE4" w:rsidR="00BF5505" w:rsidRPr="00BF5505" w:rsidRDefault="00BF5505" w:rsidP="00BF5505">
      <w:pPr>
        <w:pStyle w:val="Lijstalinea"/>
        <w:numPr>
          <w:ilvl w:val="0"/>
          <w:numId w:val="31"/>
        </w:numPr>
        <w:rPr>
          <w:color w:val="222222"/>
        </w:rPr>
      </w:pPr>
      <w:r w:rsidRPr="00BF5505">
        <w:rPr>
          <w:color w:val="222222"/>
        </w:rPr>
        <w:t>Dat RWS eigenaar is van de door gegadigden en deelnemers ingediende producten (inzendingen</w:t>
      </w:r>
      <w:r>
        <w:rPr>
          <w:color w:val="222222"/>
        </w:rPr>
        <w:t>,</w:t>
      </w:r>
      <w:r w:rsidRPr="00BF5505">
        <w:rPr>
          <w:color w:val="222222"/>
        </w:rPr>
        <w:t xml:space="preserve"> rapportages</w:t>
      </w:r>
      <w:r>
        <w:rPr>
          <w:color w:val="222222"/>
        </w:rPr>
        <w:t xml:space="preserve">, </w:t>
      </w:r>
      <w:r w:rsidRPr="000B0883">
        <w:rPr>
          <w:bCs/>
        </w:rPr>
        <w:t>logging</w:t>
      </w:r>
      <w:r>
        <w:rPr>
          <w:bCs/>
        </w:rPr>
        <w:t>-</w:t>
      </w:r>
      <w:r w:rsidRPr="000B0883">
        <w:rPr>
          <w:bCs/>
        </w:rPr>
        <w:t xml:space="preserve"> en beeldmateriaal</w:t>
      </w:r>
      <w:r w:rsidRPr="00BF5505">
        <w:rPr>
          <w:color w:val="222222"/>
        </w:rPr>
        <w:t xml:space="preserve">) en deze kan gebruiken voor vervolgactiviteiten. </w:t>
      </w:r>
      <w:r w:rsidRPr="00BF5505">
        <w:rPr>
          <w:color w:val="222222"/>
        </w:rPr>
        <w:t/>
      </w:r>
    </w:p>
    <w:p w14:paraId="15EBF901" w14:textId="77777777" w:rsidR="00BF5505" w:rsidRPr="002E0C49" w:rsidRDefault="00BF5505" w:rsidP="00BF5505">
      <w:pPr>
        <w:pStyle w:val="Lijstalinea"/>
        <w:numPr>
          <w:ilvl w:val="0"/>
          <w:numId w:val="0"/>
        </w:numPr>
        <w:ind w:left="720"/>
        <w:rPr>
          <w:color w:val="222222"/>
        </w:rPr>
      </w:pPr>
    </w:p>
    <w:p w14:paraId="34912C8E" w14:textId="77777777" w:rsidR="00AB2F2B" w:rsidRDefault="00AB2F2B" w:rsidP="00A41B17"/>
    <w:p w14:paraId="4C2ABC65" w14:textId="77777777" w:rsidR="00E80F32" w:rsidRDefault="00E80F32" w:rsidP="00A41B17"/>
    <w:p w14:paraId="40671243" w14:textId="06BBC140" w:rsidR="00DA67C1" w:rsidRDefault="00AB2F2B" w:rsidP="00B64AE3">
      <w:r>
        <w:t xml:space="preserve">Ondertekening door </w:t>
      </w:r>
      <w:r w:rsidR="00DA67C1">
        <w:t>vertegenwoordiger</w:t>
      </w:r>
      <w:r w:rsidR="00810256">
        <w:t>(</w:t>
      </w:r>
      <w:r w:rsidR="00901587">
        <w:t>s</w:t>
      </w:r>
      <w:r w:rsidR="00810256">
        <w:t>)</w:t>
      </w:r>
      <w:r w:rsidR="00DA67C1">
        <w:t xml:space="preserve"> van </w:t>
      </w:r>
      <w:r w:rsidR="00810256">
        <w:t xml:space="preserve">inzendende partij / alle </w:t>
      </w:r>
      <w:r w:rsidR="00901587">
        <w:t>partijen in de Combinatie</w:t>
      </w:r>
      <w:r>
        <w:t>:</w:t>
      </w:r>
    </w:p>
    <w:p w14:paraId="4D34638A" w14:textId="77777777" w:rsidR="00DA67C1" w:rsidRDefault="00DA67C1" w:rsidP="00B64AE3"/>
    <w:tbl>
      <w:tblPr>
        <w:tblStyle w:val="Tabelraster"/>
        <w:tblW w:w="0" w:type="auto"/>
        <w:tblLook w:val="04A0" w:firstRow="1" w:lastRow="0" w:firstColumn="1" w:lastColumn="0" w:noHBand="0" w:noVBand="1"/>
      </w:tblPr>
      <w:tblGrid>
        <w:gridCol w:w="2061"/>
        <w:gridCol w:w="3009"/>
        <w:gridCol w:w="1603"/>
        <w:gridCol w:w="2615"/>
      </w:tblGrid>
      <w:tr w:rsidR="00901587" w14:paraId="2EA10AEB" w14:textId="77777777" w:rsidTr="00E60F72">
        <w:trPr>
          <w:cnfStyle w:val="100000000000" w:firstRow="1" w:lastRow="0" w:firstColumn="0" w:lastColumn="0" w:oddVBand="0" w:evenVBand="0" w:oddHBand="0" w:evenHBand="0" w:firstRowFirstColumn="0" w:firstRowLastColumn="0" w:lastRowFirstColumn="0" w:lastRowLastColumn="0"/>
        </w:trPr>
        <w:tc>
          <w:tcPr>
            <w:tcW w:w="2061" w:type="dxa"/>
            <w:shd w:val="clear" w:color="auto" w:fill="028EEE"/>
          </w:tcPr>
          <w:p w14:paraId="6DDB7EBF" w14:textId="77777777" w:rsidR="00901587" w:rsidRPr="00AB2F2B" w:rsidRDefault="00901587" w:rsidP="00B64AE3">
            <w:pPr>
              <w:rPr>
                <w:sz w:val="20"/>
                <w:szCs w:val="20"/>
              </w:rPr>
            </w:pPr>
            <w:r>
              <w:rPr>
                <w:sz w:val="20"/>
                <w:szCs w:val="20"/>
              </w:rPr>
              <w:t>Naam Partij</w:t>
            </w:r>
          </w:p>
        </w:tc>
        <w:tc>
          <w:tcPr>
            <w:tcW w:w="3009" w:type="dxa"/>
            <w:shd w:val="clear" w:color="auto" w:fill="028EEE"/>
          </w:tcPr>
          <w:p w14:paraId="189A4885" w14:textId="77777777" w:rsidR="00901587" w:rsidRPr="00AB2F2B" w:rsidRDefault="00901587" w:rsidP="00B64AE3">
            <w:pPr>
              <w:rPr>
                <w:sz w:val="20"/>
                <w:szCs w:val="20"/>
              </w:rPr>
            </w:pPr>
            <w:r w:rsidRPr="00AB2F2B">
              <w:rPr>
                <w:sz w:val="20"/>
                <w:szCs w:val="20"/>
              </w:rPr>
              <w:t>Naam</w:t>
            </w:r>
            <w:r>
              <w:rPr>
                <w:sz w:val="20"/>
                <w:szCs w:val="20"/>
              </w:rPr>
              <w:t xml:space="preserve"> ondertekenaar en functienaam</w:t>
            </w:r>
          </w:p>
        </w:tc>
        <w:tc>
          <w:tcPr>
            <w:tcW w:w="1603" w:type="dxa"/>
            <w:shd w:val="clear" w:color="auto" w:fill="028EEE"/>
          </w:tcPr>
          <w:p w14:paraId="71DCD5C7" w14:textId="77777777" w:rsidR="00901587" w:rsidRPr="00AB2F2B" w:rsidRDefault="00901587" w:rsidP="00B64AE3">
            <w:pPr>
              <w:rPr>
                <w:sz w:val="20"/>
                <w:szCs w:val="20"/>
              </w:rPr>
            </w:pPr>
            <w:r w:rsidRPr="00AB2F2B">
              <w:rPr>
                <w:sz w:val="20"/>
                <w:szCs w:val="20"/>
              </w:rPr>
              <w:t>Datum</w:t>
            </w:r>
          </w:p>
        </w:tc>
        <w:tc>
          <w:tcPr>
            <w:tcW w:w="2615" w:type="dxa"/>
            <w:shd w:val="clear" w:color="auto" w:fill="028EEE"/>
          </w:tcPr>
          <w:p w14:paraId="40022DBA" w14:textId="77777777" w:rsidR="00901587" w:rsidRPr="00AB2F2B" w:rsidRDefault="00901587" w:rsidP="00B64AE3">
            <w:pPr>
              <w:rPr>
                <w:sz w:val="20"/>
                <w:szCs w:val="20"/>
              </w:rPr>
            </w:pPr>
            <w:r w:rsidRPr="00AB2F2B">
              <w:rPr>
                <w:sz w:val="20"/>
                <w:szCs w:val="20"/>
              </w:rPr>
              <w:t>Handtekening</w:t>
            </w:r>
          </w:p>
        </w:tc>
      </w:tr>
      <w:tr w:rsidR="00901587" w14:paraId="24B16376" w14:textId="77777777" w:rsidTr="00901587">
        <w:trPr>
          <w:trHeight w:val="1097"/>
        </w:trPr>
        <w:tc>
          <w:tcPr>
            <w:tcW w:w="2061" w:type="dxa"/>
          </w:tcPr>
          <w:p w14:paraId="732CA4BF" w14:textId="77777777" w:rsidR="00901587" w:rsidRDefault="00901587" w:rsidP="00B64AE3">
            <w:r>
              <w:t>Hoofdpartij:</w:t>
            </w:r>
          </w:p>
        </w:tc>
        <w:tc>
          <w:tcPr>
            <w:tcW w:w="3009" w:type="dxa"/>
          </w:tcPr>
          <w:p w14:paraId="12B92941" w14:textId="77777777" w:rsidR="00901587" w:rsidRDefault="00901587" w:rsidP="00B64AE3"/>
        </w:tc>
        <w:tc>
          <w:tcPr>
            <w:tcW w:w="1603" w:type="dxa"/>
          </w:tcPr>
          <w:p w14:paraId="64704B73" w14:textId="77777777" w:rsidR="00901587" w:rsidRDefault="00901587" w:rsidP="00B64AE3"/>
        </w:tc>
        <w:tc>
          <w:tcPr>
            <w:tcW w:w="2615" w:type="dxa"/>
          </w:tcPr>
          <w:p w14:paraId="430B5464" w14:textId="77777777" w:rsidR="00901587" w:rsidRDefault="00901587" w:rsidP="00B64AE3"/>
        </w:tc>
      </w:tr>
      <w:tr w:rsidR="00901587" w14:paraId="59866B36" w14:textId="77777777" w:rsidTr="00901587">
        <w:trPr>
          <w:trHeight w:val="1097"/>
        </w:trPr>
        <w:tc>
          <w:tcPr>
            <w:tcW w:w="2061" w:type="dxa"/>
          </w:tcPr>
          <w:p w14:paraId="44416542" w14:textId="77777777" w:rsidR="00901587" w:rsidRDefault="00901587" w:rsidP="00B64AE3">
            <w:r>
              <w:t>Partij 2:</w:t>
            </w:r>
          </w:p>
        </w:tc>
        <w:tc>
          <w:tcPr>
            <w:tcW w:w="3009" w:type="dxa"/>
          </w:tcPr>
          <w:p w14:paraId="1BD66215" w14:textId="77777777" w:rsidR="00901587" w:rsidRDefault="00901587" w:rsidP="00B64AE3"/>
        </w:tc>
        <w:tc>
          <w:tcPr>
            <w:tcW w:w="1603" w:type="dxa"/>
          </w:tcPr>
          <w:p w14:paraId="0A7D6F96" w14:textId="77777777" w:rsidR="00901587" w:rsidRDefault="00901587" w:rsidP="00B64AE3"/>
        </w:tc>
        <w:tc>
          <w:tcPr>
            <w:tcW w:w="2615" w:type="dxa"/>
          </w:tcPr>
          <w:p w14:paraId="092E8A90" w14:textId="77777777" w:rsidR="00901587" w:rsidRDefault="00901587" w:rsidP="00B64AE3"/>
        </w:tc>
      </w:tr>
      <w:tr w:rsidR="00901587" w14:paraId="0562141C" w14:textId="77777777" w:rsidTr="00901587">
        <w:trPr>
          <w:trHeight w:val="1097"/>
        </w:trPr>
        <w:tc>
          <w:tcPr>
            <w:tcW w:w="2061" w:type="dxa"/>
          </w:tcPr>
          <w:p w14:paraId="14CBD99A" w14:textId="77777777" w:rsidR="00901587" w:rsidRDefault="00901587" w:rsidP="00B64AE3">
            <w:r>
              <w:t>Partij 3:</w:t>
            </w:r>
          </w:p>
        </w:tc>
        <w:tc>
          <w:tcPr>
            <w:tcW w:w="3009" w:type="dxa"/>
          </w:tcPr>
          <w:p w14:paraId="6B679A65" w14:textId="77777777" w:rsidR="00901587" w:rsidRDefault="00901587" w:rsidP="00B64AE3"/>
        </w:tc>
        <w:tc>
          <w:tcPr>
            <w:tcW w:w="1603" w:type="dxa"/>
          </w:tcPr>
          <w:p w14:paraId="009B1067" w14:textId="77777777" w:rsidR="00901587" w:rsidRDefault="00901587" w:rsidP="00B64AE3"/>
        </w:tc>
        <w:tc>
          <w:tcPr>
            <w:tcW w:w="2615" w:type="dxa"/>
          </w:tcPr>
          <w:p w14:paraId="57D0EEB2" w14:textId="77777777" w:rsidR="00901587" w:rsidRDefault="00901587" w:rsidP="00B64AE3"/>
        </w:tc>
      </w:tr>
      <w:tr w:rsidR="00901587" w14:paraId="3B24966B" w14:textId="77777777" w:rsidTr="00901587">
        <w:trPr>
          <w:trHeight w:val="1097"/>
        </w:trPr>
        <w:tc>
          <w:tcPr>
            <w:tcW w:w="2061" w:type="dxa"/>
          </w:tcPr>
          <w:p w14:paraId="1EAA3544" w14:textId="77777777" w:rsidR="00901587" w:rsidRDefault="00901587" w:rsidP="00B64AE3">
            <w:r>
              <w:t>Partij 4:</w:t>
            </w:r>
          </w:p>
        </w:tc>
        <w:tc>
          <w:tcPr>
            <w:tcW w:w="3009" w:type="dxa"/>
          </w:tcPr>
          <w:p w14:paraId="02CA22EF" w14:textId="77777777" w:rsidR="00901587" w:rsidRDefault="00901587" w:rsidP="00B64AE3"/>
        </w:tc>
        <w:tc>
          <w:tcPr>
            <w:tcW w:w="1603" w:type="dxa"/>
          </w:tcPr>
          <w:p w14:paraId="1FAAEB44" w14:textId="77777777" w:rsidR="00901587" w:rsidRDefault="00901587" w:rsidP="00B64AE3"/>
        </w:tc>
        <w:tc>
          <w:tcPr>
            <w:tcW w:w="2615" w:type="dxa"/>
          </w:tcPr>
          <w:p w14:paraId="7B104B45" w14:textId="77777777" w:rsidR="00901587" w:rsidRDefault="00901587" w:rsidP="00B64AE3"/>
        </w:tc>
      </w:tr>
    </w:tbl>
    <w:p w14:paraId="05AB668F" w14:textId="6ECEA7A6" w:rsidR="00B64AE3" w:rsidRDefault="00B64AE3" w:rsidP="00170039"/>
    <w:p w14:paraId="3BDFB21A" w14:textId="671BB659" w:rsidR="005577BB" w:rsidRPr="00241548" w:rsidRDefault="005577BB" w:rsidP="00B75B5C"/>
    <w:sectPr w:rsidR="005577BB" w:rsidRPr="00241548" w:rsidSect="0073653F">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30AFD" w14:textId="77777777" w:rsidR="00F709D5" w:rsidRDefault="00F709D5" w:rsidP="0088501B">
      <w:r>
        <w:separator/>
      </w:r>
    </w:p>
  </w:endnote>
  <w:endnote w:type="continuationSeparator" w:id="0">
    <w:p w14:paraId="57BC262A" w14:textId="77777777" w:rsidR="00F709D5" w:rsidRDefault="00F709D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725547"/>
      <w:docPartObj>
        <w:docPartGallery w:val="Page Numbers (Bottom of Page)"/>
        <w:docPartUnique/>
      </w:docPartObj>
    </w:sdtPr>
    <w:sdtEndPr/>
    <w:sdtContent>
      <w:p w14:paraId="7F81BD9B" w14:textId="06AE2E52" w:rsidR="00C82081" w:rsidRDefault="00EB1F85">
        <w:pPr>
          <w:pStyle w:val="Voettekst"/>
          <w:jc w:val="right"/>
        </w:pPr>
        <w:r>
          <w:t>Inzendformulier</w:t>
        </w:r>
        <w:r w:rsidR="00C82081">
          <w:t xml:space="preserve"> / Akkoordverklaring Challenge </w:t>
        </w:r>
        <w:r w:rsidR="00E60F72">
          <w:t>Detectie</w:t>
        </w:r>
        <w:r w:rsidR="00C82081">
          <w:t xml:space="preserve">  pagina </w:t>
        </w:r>
        <w:r w:rsidR="00C82081">
          <w:fldChar w:fldCharType="begin"/>
        </w:r>
        <w:r w:rsidR="00C82081">
          <w:instrText>PAGE   \* MERGEFORMAT</w:instrText>
        </w:r>
        <w:r w:rsidR="00C82081">
          <w:fldChar w:fldCharType="separate"/>
        </w:r>
        <w:r w:rsidR="009652BF">
          <w:rPr>
            <w:noProof/>
          </w:rPr>
          <w:t>1</w:t>
        </w:r>
        <w:r w:rsidR="00C82081">
          <w:fldChar w:fldCharType="end"/>
        </w:r>
        <w:r w:rsidR="00C82081">
          <w:t xml:space="preserve"> van 2</w:t>
        </w:r>
      </w:p>
    </w:sdtContent>
  </w:sdt>
  <w:p w14:paraId="602545FC" w14:textId="77777777" w:rsidR="002E0C49" w:rsidRDefault="002E0C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91C11" w14:textId="77777777" w:rsidR="00F709D5" w:rsidRDefault="00F709D5" w:rsidP="0088501B">
      <w:r>
        <w:separator/>
      </w:r>
    </w:p>
  </w:footnote>
  <w:footnote w:type="continuationSeparator" w:id="0">
    <w:p w14:paraId="3F03E611" w14:textId="77777777" w:rsidR="00F709D5" w:rsidRDefault="00F709D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6C6B" w14:textId="5EDD7244" w:rsidR="009652BF" w:rsidRPr="009652BF" w:rsidRDefault="009652BF">
    <w:pPr>
      <w:pStyle w:val="Koptekst"/>
      <w:rPr>
        <w:sz w:val="12"/>
        <w:szCs w:val="12"/>
      </w:rPr>
    </w:pPr>
    <w:r w:rsidRPr="009652BF">
      <w:rPr>
        <w:sz w:val="12"/>
        <w:szCs w:val="12"/>
      </w:rPr>
      <w:t>Zaaknummer: 31152167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3C019E2"/>
    <w:multiLevelType w:val="hybridMultilevel"/>
    <w:tmpl w:val="6F56AA8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AF55C7"/>
    <w:multiLevelType w:val="multilevel"/>
    <w:tmpl w:val="06962652"/>
    <w:numStyleLink w:val="Lijststij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CF04E4"/>
    <w:multiLevelType w:val="hybridMultilevel"/>
    <w:tmpl w:val="C1E04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10"/>
  </w:num>
  <w:num w:numId="2">
    <w:abstractNumId w:val="12"/>
  </w:num>
  <w:num w:numId="3">
    <w:abstractNumId w:val="27"/>
  </w:num>
  <w:num w:numId="4">
    <w:abstractNumId w:val="11"/>
  </w:num>
  <w:num w:numId="5">
    <w:abstractNumId w:val="15"/>
  </w:num>
  <w:num w:numId="6">
    <w:abstractNumId w:val="18"/>
  </w:num>
  <w:num w:numId="7">
    <w:abstractNumId w:val="2"/>
  </w:num>
  <w:num w:numId="8">
    <w:abstractNumId w:val="1"/>
  </w:num>
  <w:num w:numId="9">
    <w:abstractNumId w:val="0"/>
  </w:num>
  <w:num w:numId="10">
    <w:abstractNumId w:val="8"/>
  </w:num>
  <w:num w:numId="11">
    <w:abstractNumId w:val="6"/>
  </w:num>
  <w:num w:numId="12">
    <w:abstractNumId w:val="6"/>
  </w:num>
  <w:num w:numId="13">
    <w:abstractNumId w:val="28"/>
  </w:num>
  <w:num w:numId="14">
    <w:abstractNumId w:val="3"/>
  </w:num>
  <w:num w:numId="15">
    <w:abstractNumId w:val="16"/>
  </w:num>
  <w:num w:numId="16">
    <w:abstractNumId w:val="22"/>
  </w:num>
  <w:num w:numId="17">
    <w:abstractNumId w:val="9"/>
  </w:num>
  <w:num w:numId="18">
    <w:abstractNumId w:val="19"/>
  </w:num>
  <w:num w:numId="19">
    <w:abstractNumId w:val="29"/>
  </w:num>
  <w:num w:numId="20">
    <w:abstractNumId w:val="13"/>
  </w:num>
  <w:num w:numId="21">
    <w:abstractNumId w:val="21"/>
  </w:num>
  <w:num w:numId="22">
    <w:abstractNumId w:val="24"/>
  </w:num>
  <w:num w:numId="23">
    <w:abstractNumId w:val="17"/>
  </w:num>
  <w:num w:numId="24">
    <w:abstractNumId w:val="26"/>
  </w:num>
  <w:num w:numId="25">
    <w:abstractNumId w:val="25"/>
  </w:num>
  <w:num w:numId="26">
    <w:abstractNumId w:val="7"/>
  </w:num>
  <w:num w:numId="27">
    <w:abstractNumId w:val="14"/>
  </w:num>
  <w:num w:numId="28">
    <w:abstractNumId w:val="20"/>
  </w:num>
  <w:num w:numId="29">
    <w:abstractNumId w:val="5"/>
  </w:num>
  <w:num w:numId="30">
    <w:abstractNumId w:val="23"/>
  </w:num>
  <w:num w:numId="31">
    <w:abstractNumId w:val="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9D5"/>
    <w:rsid w:val="000E1F3B"/>
    <w:rsid w:val="00170039"/>
    <w:rsid w:val="001D6F03"/>
    <w:rsid w:val="00241548"/>
    <w:rsid w:val="00275A75"/>
    <w:rsid w:val="002A6578"/>
    <w:rsid w:val="002B1092"/>
    <w:rsid w:val="002E05C8"/>
    <w:rsid w:val="002E0C49"/>
    <w:rsid w:val="002E0FD2"/>
    <w:rsid w:val="0038549E"/>
    <w:rsid w:val="0039528A"/>
    <w:rsid w:val="003C4BF2"/>
    <w:rsid w:val="0040142D"/>
    <w:rsid w:val="0040571B"/>
    <w:rsid w:val="00450447"/>
    <w:rsid w:val="004A609A"/>
    <w:rsid w:val="004B0EA1"/>
    <w:rsid w:val="004D766D"/>
    <w:rsid w:val="005577BB"/>
    <w:rsid w:val="00580D0A"/>
    <w:rsid w:val="005A4FBE"/>
    <w:rsid w:val="005D2CF1"/>
    <w:rsid w:val="005E046F"/>
    <w:rsid w:val="005F0E42"/>
    <w:rsid w:val="006006F5"/>
    <w:rsid w:val="006D1837"/>
    <w:rsid w:val="006D2E66"/>
    <w:rsid w:val="006E7696"/>
    <w:rsid w:val="006F42D7"/>
    <w:rsid w:val="0073653F"/>
    <w:rsid w:val="007F4AEA"/>
    <w:rsid w:val="00810256"/>
    <w:rsid w:val="0088501B"/>
    <w:rsid w:val="008E3581"/>
    <w:rsid w:val="00901587"/>
    <w:rsid w:val="00905289"/>
    <w:rsid w:val="009468E3"/>
    <w:rsid w:val="009652BF"/>
    <w:rsid w:val="009C5CF5"/>
    <w:rsid w:val="00A32591"/>
    <w:rsid w:val="00A41B17"/>
    <w:rsid w:val="00A77ABF"/>
    <w:rsid w:val="00A863E9"/>
    <w:rsid w:val="00AA7FF7"/>
    <w:rsid w:val="00AB2F2B"/>
    <w:rsid w:val="00B022C4"/>
    <w:rsid w:val="00B5500B"/>
    <w:rsid w:val="00B559E9"/>
    <w:rsid w:val="00B64AE3"/>
    <w:rsid w:val="00B72222"/>
    <w:rsid w:val="00B75B5C"/>
    <w:rsid w:val="00B80650"/>
    <w:rsid w:val="00BF5505"/>
    <w:rsid w:val="00C03BB0"/>
    <w:rsid w:val="00C36FAA"/>
    <w:rsid w:val="00C82081"/>
    <w:rsid w:val="00CA55CC"/>
    <w:rsid w:val="00D573FF"/>
    <w:rsid w:val="00DA3555"/>
    <w:rsid w:val="00DA67C1"/>
    <w:rsid w:val="00E23E91"/>
    <w:rsid w:val="00E60F72"/>
    <w:rsid w:val="00E80F32"/>
    <w:rsid w:val="00EB0488"/>
    <w:rsid w:val="00EB1F85"/>
    <w:rsid w:val="00ED7AB9"/>
    <w:rsid w:val="00EE5BBE"/>
    <w:rsid w:val="00F3305E"/>
    <w:rsid w:val="00F65492"/>
    <w:rsid w:val="00F709D5"/>
    <w:rsid w:val="00FA1FF3"/>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0B59"/>
  <w15:docId w15:val="{F29A3EEB-9C6F-48AD-A9A6-8739883F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rsid w:val="00A41B17"/>
    <w:rPr>
      <w:rFonts w:cs="Times New Roman"/>
      <w:color w:val="0000FF"/>
      <w:u w:val="single"/>
    </w:rPr>
  </w:style>
  <w:style w:type="character" w:styleId="Verwijzingopmerking">
    <w:name w:val="annotation reference"/>
    <w:basedOn w:val="Standaardalinea-lettertype"/>
    <w:uiPriority w:val="99"/>
    <w:semiHidden/>
    <w:unhideWhenUsed/>
    <w:rsid w:val="00C03BB0"/>
    <w:rPr>
      <w:sz w:val="16"/>
      <w:szCs w:val="16"/>
    </w:rPr>
  </w:style>
  <w:style w:type="paragraph" w:styleId="Tekstopmerking">
    <w:name w:val="annotation text"/>
    <w:basedOn w:val="Standaard"/>
    <w:link w:val="TekstopmerkingChar"/>
    <w:uiPriority w:val="99"/>
    <w:unhideWhenUsed/>
    <w:rsid w:val="00C03BB0"/>
    <w:rPr>
      <w:sz w:val="20"/>
      <w:szCs w:val="20"/>
    </w:rPr>
  </w:style>
  <w:style w:type="character" w:customStyle="1" w:styleId="TekstopmerkingChar">
    <w:name w:val="Tekst opmerking Char"/>
    <w:basedOn w:val="Standaardalinea-lettertype"/>
    <w:link w:val="Tekstopmerking"/>
    <w:uiPriority w:val="99"/>
    <w:rsid w:val="00C03BB0"/>
    <w:rPr>
      <w:sz w:val="20"/>
      <w:szCs w:val="20"/>
    </w:rPr>
  </w:style>
  <w:style w:type="paragraph" w:styleId="Onderwerpvanopmerking">
    <w:name w:val="annotation subject"/>
    <w:basedOn w:val="Tekstopmerking"/>
    <w:next w:val="Tekstopmerking"/>
    <w:link w:val="OnderwerpvanopmerkingChar"/>
    <w:uiPriority w:val="99"/>
    <w:semiHidden/>
    <w:unhideWhenUsed/>
    <w:rsid w:val="00C03BB0"/>
    <w:rPr>
      <w:b/>
      <w:bCs/>
    </w:rPr>
  </w:style>
  <w:style w:type="character" w:customStyle="1" w:styleId="OnderwerpvanopmerkingChar">
    <w:name w:val="Onderwerp van opmerking Char"/>
    <w:basedOn w:val="TekstopmerkingChar"/>
    <w:link w:val="Onderwerpvanopmerking"/>
    <w:uiPriority w:val="99"/>
    <w:semiHidden/>
    <w:rsid w:val="00C03B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933232">
      <w:bodyDiv w:val="1"/>
      <w:marLeft w:val="0"/>
      <w:marRight w:val="0"/>
      <w:marTop w:val="0"/>
      <w:marBottom w:val="0"/>
      <w:divBdr>
        <w:top w:val="none" w:sz="0" w:space="0" w:color="auto"/>
        <w:left w:val="none" w:sz="0" w:space="0" w:color="auto"/>
        <w:bottom w:val="none" w:sz="0" w:space="0" w:color="auto"/>
        <w:right w:val="none" w:sz="0" w:space="0" w:color="auto"/>
      </w:divBdr>
    </w:div>
    <w:div w:id="214600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FD8C0-B9F8-4ED4-B36C-BD744A21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 Karin de (VWM)</dc:creator>
  <cp:lastModifiedBy>Wauters, Matthijs (CIV)</cp:lastModifiedBy>
  <cp:revision>2</cp:revision>
  <dcterms:created xsi:type="dcterms:W3CDTF">2019-12-13T15:34:00Z</dcterms:created>
  <dcterms:modified xsi:type="dcterms:W3CDTF">2019-12-13T15:34:00Z</dcterms:modified>
</cp:coreProperties>
</file>