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9A0D67" w:rsidRPr="009A0D67">
        <w:rPr>
          <w:b/>
          <w:noProof/>
          <w:spacing w:val="4"/>
          <w:sz w:val="32"/>
          <w:lang w:eastAsia="en-US"/>
        </w:rPr>
        <w:t>E</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rsidR="001C5464">
        <w:t xml:space="preserve">aan te tonen dat vijf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1C5464">
        <w:t>5.5.1</w:t>
      </w:r>
      <w:r>
        <w:t xml:space="preserve"> van de </w:t>
      </w:r>
      <w:r w:rsidRPr="001C5464">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675B5A">
        <w:t>Inschrijver</w:t>
      </w:r>
      <w:r w:rsidR="005F511F">
        <w:t xml:space="preserve"> voldoet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566B1F" w:rsidP="005F511F">
      <w:pPr>
        <w:pStyle w:val="StandardText"/>
        <w:numPr>
          <w:ilvl w:val="0"/>
          <w:numId w:val="0"/>
        </w:numPr>
        <w:spacing w:line="260" w:lineRule="exact"/>
        <w:jc w:val="left"/>
      </w:pPr>
      <w:r>
        <w:t>Het is mogelijk dat</w:t>
      </w:r>
      <w:r w:rsidR="00675B5A">
        <w:t xml:space="preserve"> </w:t>
      </w:r>
      <w:r w:rsidR="000B61A3" w:rsidRPr="00675B5A">
        <w:t>Inschrijver</w:t>
      </w:r>
      <w:r w:rsidR="000B61A3">
        <w:t xml:space="preserve"> </w:t>
      </w:r>
      <w:r>
        <w:t xml:space="preserve">meerdere referentieopdrachten moet indienen om aan de gestelde </w:t>
      </w:r>
      <w:r w:rsidR="008863FD">
        <w:t xml:space="preserve">minimumeisen in paragraaf </w:t>
      </w:r>
      <w:r w:rsidR="00675B5A">
        <w:t>5.5.1</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bookmarkStart w:id="1" w:name="_GoBack"/>
            <w:bookmarkEnd w:id="1"/>
            <w:r w:rsidR="00675B5A" w:rsidRPr="00675B5A">
              <w:rPr>
                <w:b/>
                <w:szCs w:val="19"/>
                <w:highlight w:val="lightGray"/>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D115C"/>
    <w:rsid w:val="000F37CF"/>
    <w:rsid w:val="001C5464"/>
    <w:rsid w:val="00254F9E"/>
    <w:rsid w:val="002648D9"/>
    <w:rsid w:val="003C4B81"/>
    <w:rsid w:val="00566B1F"/>
    <w:rsid w:val="0057048C"/>
    <w:rsid w:val="005F511F"/>
    <w:rsid w:val="006060C0"/>
    <w:rsid w:val="00675B5A"/>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C4834"/>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A3F99-BC66-4F72-AE71-90208D46F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254</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3</cp:revision>
  <cp:lastPrinted>2012-03-21T09:28:00Z</cp:lastPrinted>
  <dcterms:created xsi:type="dcterms:W3CDTF">2022-10-31T14:28:00Z</dcterms:created>
  <dcterms:modified xsi:type="dcterms:W3CDTF">2022-10-31T14:31:00Z</dcterms:modified>
</cp:coreProperties>
</file>