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988C8" w14:textId="26165836" w:rsidR="00BD6160" w:rsidRPr="00210A9B" w:rsidRDefault="00745E12" w:rsidP="00BD6160">
      <w:pPr>
        <w:keepNext/>
        <w:widowControl w:val="0"/>
        <w:spacing w:before="240" w:after="60" w:line="320" w:lineRule="atLeast"/>
        <w:ind w:left="1530" w:hanging="1530"/>
        <w:outlineLvl w:val="1"/>
        <w:rPr>
          <w:rFonts w:ascii="Calibri" w:eastAsia="Times New Roman" w:hAnsi="Calibri" w:cs="Times New Roman"/>
          <w:b/>
          <w:bCs/>
          <w:snapToGrid w:val="0"/>
          <w:szCs w:val="20"/>
          <w:lang w:eastAsia="nl-NL"/>
        </w:rPr>
      </w:pPr>
      <w:r>
        <w:rPr>
          <w:rFonts w:ascii="Calibri" w:eastAsia="Times New Roman" w:hAnsi="Calibri" w:cs="Times New Roman"/>
          <w:b/>
          <w:snapToGrid w:val="0"/>
          <w:sz w:val="24"/>
          <w:szCs w:val="20"/>
          <w:lang w:eastAsia="nl-NL"/>
        </w:rPr>
        <w:t xml:space="preserve">Bijlage </w:t>
      </w:r>
      <w:r w:rsidR="00BB3D96">
        <w:rPr>
          <w:rFonts w:ascii="Calibri" w:eastAsia="Times New Roman" w:hAnsi="Calibri" w:cs="Times New Roman"/>
          <w:b/>
          <w:snapToGrid w:val="0"/>
          <w:sz w:val="24"/>
          <w:szCs w:val="20"/>
          <w:lang w:eastAsia="nl-NL"/>
        </w:rPr>
        <w:t>6</w:t>
      </w:r>
      <w:r>
        <w:rPr>
          <w:rFonts w:ascii="Calibri" w:eastAsia="Times New Roman" w:hAnsi="Calibri" w:cs="Times New Roman"/>
          <w:b/>
          <w:snapToGrid w:val="0"/>
          <w:sz w:val="24"/>
          <w:szCs w:val="20"/>
          <w:lang w:eastAsia="nl-NL"/>
        </w:rPr>
        <w:t xml:space="preserve"> </w:t>
      </w:r>
      <w:r w:rsidR="00BD6160">
        <w:rPr>
          <w:rFonts w:ascii="Calibri" w:eastAsia="Times New Roman" w:hAnsi="Calibri" w:cs="Times New Roman"/>
          <w:b/>
          <w:snapToGrid w:val="0"/>
          <w:sz w:val="24"/>
          <w:szCs w:val="20"/>
          <w:lang w:eastAsia="nl-NL"/>
        </w:rPr>
        <w:t>Model</w:t>
      </w:r>
      <w:r w:rsidR="00BD6160" w:rsidRPr="00210A9B">
        <w:rPr>
          <w:rFonts w:ascii="Calibri" w:eastAsia="Times New Roman" w:hAnsi="Calibri" w:cs="Times New Roman"/>
          <w:b/>
          <w:snapToGrid w:val="0"/>
          <w:sz w:val="24"/>
          <w:szCs w:val="20"/>
          <w:lang w:eastAsia="nl-NL"/>
        </w:rPr>
        <w:t xml:space="preserve"> Referentie</w:t>
      </w:r>
      <w:r>
        <w:rPr>
          <w:rFonts w:ascii="Calibri" w:eastAsia="Times New Roman" w:hAnsi="Calibri" w:cs="Times New Roman"/>
          <w:b/>
          <w:snapToGrid w:val="0"/>
          <w:sz w:val="24"/>
          <w:szCs w:val="20"/>
          <w:lang w:eastAsia="nl-NL"/>
        </w:rPr>
        <w:t>s</w:t>
      </w:r>
    </w:p>
    <w:p w14:paraId="33611003" w14:textId="77777777" w:rsidR="00BD6160" w:rsidRPr="00210A9B" w:rsidRDefault="00BD6160" w:rsidP="00BD6160">
      <w:pPr>
        <w:widowControl w:val="0"/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</w:p>
    <w:p w14:paraId="2DB01523" w14:textId="77777777" w:rsidR="00BD6160" w:rsidRPr="00210A9B" w:rsidRDefault="00BD6160" w:rsidP="00BD6160">
      <w:pPr>
        <w:widowControl w:val="0"/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  <w:r w:rsidRPr="00210A9B">
        <w:rPr>
          <w:rFonts w:ascii="Calibri" w:eastAsia="Times New Roman" w:hAnsi="Calibri" w:cs="Times New Roman"/>
          <w:b/>
          <w:snapToGrid w:val="0"/>
          <w:szCs w:val="20"/>
          <w:lang w:eastAsia="nl-NL"/>
        </w:rPr>
        <w:t xml:space="preserve">Inschrijver dient onderstaand model te gebruiken voor het aanleveren van de referenties. </w:t>
      </w:r>
    </w:p>
    <w:p w14:paraId="296DF51D" w14:textId="77777777" w:rsidR="00BD6160" w:rsidRPr="00210A9B" w:rsidRDefault="00BD6160" w:rsidP="00BD6160">
      <w:pPr>
        <w:widowControl w:val="0"/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</w:p>
    <w:p w14:paraId="7A612728" w14:textId="77777777" w:rsidR="00BD6160" w:rsidRPr="00210A9B" w:rsidRDefault="00BD6160" w:rsidP="00BD6160">
      <w:pPr>
        <w:widowControl w:val="0"/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BD6160" w:rsidRPr="00210A9B" w14:paraId="773B08AF" w14:textId="77777777" w:rsidTr="00500E10">
        <w:tc>
          <w:tcPr>
            <w:tcW w:w="4606" w:type="dxa"/>
          </w:tcPr>
          <w:p w14:paraId="7C2830A0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Omschrijving </w:t>
            </w:r>
          </w:p>
          <w:p w14:paraId="2CDE5726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68C20B5E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Nadere gegevens</w:t>
            </w:r>
          </w:p>
        </w:tc>
      </w:tr>
      <w:tr w:rsidR="001A6FC2" w:rsidRPr="00210A9B" w14:paraId="6CC6FB9E" w14:textId="77777777" w:rsidTr="00500E10">
        <w:tc>
          <w:tcPr>
            <w:tcW w:w="4606" w:type="dxa"/>
          </w:tcPr>
          <w:p w14:paraId="5DA2E68E" w14:textId="0E2D39D9" w:rsidR="001A6FC2" w:rsidRPr="00210A9B" w:rsidRDefault="001A6FC2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Referentie ten behoeve van kerncompetenti</w:t>
            </w:r>
            <w:r w:rsidR="004448E7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e nummer:</w:t>
            </w:r>
          </w:p>
        </w:tc>
        <w:tc>
          <w:tcPr>
            <w:tcW w:w="4606" w:type="dxa"/>
          </w:tcPr>
          <w:p w14:paraId="4D73C12F" w14:textId="68408CAD" w:rsidR="001A6FC2" w:rsidRPr="001A6FC2" w:rsidRDefault="001A6FC2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Cs/>
                <w:snapToGrid w:val="0"/>
                <w:szCs w:val="20"/>
                <w:lang w:eastAsia="nl-NL"/>
              </w:rPr>
            </w:pPr>
            <w:r w:rsidRPr="001A6FC2">
              <w:rPr>
                <w:rFonts w:ascii="Calibri" w:eastAsia="Times New Roman" w:hAnsi="Calibri" w:cs="Times New Roman"/>
                <w:bCs/>
                <w:snapToGrid w:val="0"/>
                <w:szCs w:val="20"/>
                <w:lang w:eastAsia="nl-NL"/>
              </w:rPr>
              <w:t>1 / 2 / 3 / 4 / 5</w:t>
            </w:r>
          </w:p>
        </w:tc>
      </w:tr>
      <w:tr w:rsidR="00BD6160" w:rsidRPr="00210A9B" w14:paraId="13802FB5" w14:textId="77777777" w:rsidTr="00500E10">
        <w:tc>
          <w:tcPr>
            <w:tcW w:w="4606" w:type="dxa"/>
          </w:tcPr>
          <w:p w14:paraId="2EC92539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Naam</w:t>
            </w:r>
          </w:p>
          <w:p w14:paraId="75A5DB16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76D2E3F5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BD6160" w:rsidRPr="00210A9B" w14:paraId="7F8E7E8C" w14:textId="77777777" w:rsidTr="00500E10">
        <w:tc>
          <w:tcPr>
            <w:tcW w:w="4606" w:type="dxa"/>
          </w:tcPr>
          <w:p w14:paraId="37B2F66A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Type organisatie</w:t>
            </w:r>
          </w:p>
          <w:p w14:paraId="67A41B2B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1DB33895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BD6160" w:rsidRPr="00210A9B" w14:paraId="74A99686" w14:textId="77777777" w:rsidTr="00500E10">
        <w:tc>
          <w:tcPr>
            <w:tcW w:w="4606" w:type="dxa"/>
          </w:tcPr>
          <w:p w14:paraId="1899B992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Adres</w:t>
            </w:r>
          </w:p>
          <w:p w14:paraId="5C70E17E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7187753D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BD6160" w:rsidRPr="00210A9B" w14:paraId="03A8E1A9" w14:textId="77777777" w:rsidTr="00500E10">
        <w:tc>
          <w:tcPr>
            <w:tcW w:w="4606" w:type="dxa"/>
          </w:tcPr>
          <w:p w14:paraId="29008C24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Vestigingsplaats</w:t>
            </w:r>
          </w:p>
          <w:p w14:paraId="150D057E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2F986008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BD6160" w:rsidRPr="00210A9B" w14:paraId="1EE1F886" w14:textId="77777777" w:rsidTr="00500E10">
        <w:tc>
          <w:tcPr>
            <w:tcW w:w="4606" w:type="dxa"/>
          </w:tcPr>
          <w:p w14:paraId="00E5C034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Naam contactpersoon</w:t>
            </w:r>
          </w:p>
          <w:p w14:paraId="090B3A06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0EBDB553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BD6160" w:rsidRPr="00210A9B" w14:paraId="6C0272A9" w14:textId="77777777" w:rsidTr="00500E10">
        <w:tc>
          <w:tcPr>
            <w:tcW w:w="4606" w:type="dxa"/>
          </w:tcPr>
          <w:p w14:paraId="5E07F3D3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Telefoonnummer contactpersoon</w:t>
            </w:r>
          </w:p>
          <w:p w14:paraId="7221BE41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  <w:p w14:paraId="138CA89F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162D898C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BD6160" w:rsidRPr="00210A9B" w14:paraId="5A7BD9AA" w14:textId="77777777" w:rsidTr="00500E10">
        <w:tc>
          <w:tcPr>
            <w:tcW w:w="4606" w:type="dxa"/>
          </w:tcPr>
          <w:p w14:paraId="34F59D14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Datum aanvang en looptijd</w:t>
            </w:r>
          </w:p>
          <w:p w14:paraId="4D97E075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contract dienstverlening</w:t>
            </w:r>
          </w:p>
          <w:p w14:paraId="568ABA53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231AE97B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BD6160" w:rsidRPr="00210A9B" w14:paraId="03533251" w14:textId="77777777" w:rsidTr="00500E10">
        <w:tc>
          <w:tcPr>
            <w:tcW w:w="4606" w:type="dxa"/>
          </w:tcPr>
          <w:p w14:paraId="5C5A419F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Contractwaarde (per jaar)</w:t>
            </w:r>
          </w:p>
          <w:p w14:paraId="0D945C10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0F9C897D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BD6160" w:rsidRPr="00210A9B" w14:paraId="7F42CDB7" w14:textId="77777777" w:rsidTr="00500E10">
        <w:tc>
          <w:tcPr>
            <w:tcW w:w="4606" w:type="dxa"/>
          </w:tcPr>
          <w:p w14:paraId="29BDFFDB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Beschrijving van de</w:t>
            </w:r>
          </w:p>
          <w:p w14:paraId="790D3166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Dienstverlening </w:t>
            </w:r>
          </w:p>
        </w:tc>
        <w:tc>
          <w:tcPr>
            <w:tcW w:w="4606" w:type="dxa"/>
          </w:tcPr>
          <w:p w14:paraId="0A2D19C8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BD6160" w:rsidRPr="00210A9B" w14:paraId="6A7DF311" w14:textId="77777777" w:rsidTr="00500E10">
        <w:tc>
          <w:tcPr>
            <w:tcW w:w="4606" w:type="dxa"/>
          </w:tcPr>
          <w:p w14:paraId="40DAF14C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Certificaat toegevoegd.</w:t>
            </w:r>
          </w:p>
        </w:tc>
        <w:tc>
          <w:tcPr>
            <w:tcW w:w="4606" w:type="dxa"/>
          </w:tcPr>
          <w:p w14:paraId="2A67C85A" w14:textId="77777777" w:rsidR="00BD6160" w:rsidRPr="00210A9B" w:rsidRDefault="00BD6160" w:rsidP="00500E1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</w:tbl>
    <w:p w14:paraId="7CE2D33A" w14:textId="77777777" w:rsidR="00BD6160" w:rsidRPr="00210A9B" w:rsidRDefault="00BD6160" w:rsidP="00BD6160">
      <w:pPr>
        <w:widowControl w:val="0"/>
        <w:tabs>
          <w:tab w:val="left" w:pos="0"/>
        </w:tabs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</w:p>
    <w:p w14:paraId="24CE422C" w14:textId="77777777" w:rsidR="00BD6160" w:rsidRPr="00210A9B" w:rsidRDefault="00BD6160" w:rsidP="00BD6160">
      <w:pPr>
        <w:widowControl w:val="0"/>
        <w:tabs>
          <w:tab w:val="left" w:pos="0"/>
        </w:tabs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</w:p>
    <w:p w14:paraId="17CD4D41" w14:textId="77777777" w:rsidR="00BD6160" w:rsidRPr="00210A9B" w:rsidRDefault="00BD6160" w:rsidP="00BD6160">
      <w:pPr>
        <w:widowControl w:val="0"/>
        <w:tabs>
          <w:tab w:val="left" w:pos="0"/>
        </w:tabs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  <w:r w:rsidRPr="00210A9B">
        <w:rPr>
          <w:rFonts w:ascii="Calibri" w:eastAsia="Times New Roman" w:hAnsi="Calibri" w:cs="Times New Roman"/>
          <w:b/>
          <w:snapToGrid w:val="0"/>
          <w:szCs w:val="20"/>
          <w:lang w:eastAsia="nl-NL"/>
        </w:rPr>
        <w:t>VERGEET NIET HET DOOR UW REFERENT ONDERTEKENDE CERTIFICAAT BIJ TE VOEGEN!</w:t>
      </w:r>
    </w:p>
    <w:p w14:paraId="3A198417" w14:textId="77777777" w:rsidR="00BD6160" w:rsidRPr="00210A9B" w:rsidRDefault="00BD6160" w:rsidP="00BD6160">
      <w:pPr>
        <w:widowControl w:val="0"/>
        <w:tabs>
          <w:tab w:val="left" w:pos="0"/>
        </w:tabs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</w:p>
    <w:p w14:paraId="7FED3926" w14:textId="77777777" w:rsidR="00BD6160" w:rsidRPr="00210A9B" w:rsidRDefault="00BD6160" w:rsidP="00BD6160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  <w:bookmarkStart w:id="0" w:name="_Toc221095174"/>
      <w:bookmarkStart w:id="1" w:name="_Toc228067968"/>
      <w:r w:rsidRPr="00210A9B">
        <w:rPr>
          <w:rFonts w:ascii="Calibri" w:eastAsia="Times New Roman" w:hAnsi="Calibri" w:cs="Times New Roman"/>
          <w:snapToGrid w:val="0"/>
          <w:szCs w:val="20"/>
          <w:lang w:eastAsia="nl-NL"/>
        </w:rPr>
        <w:t>Certificaat (IN TE VULLEN EN TE ONDERTEKENEN DOOR DE REFERENT):</w:t>
      </w:r>
      <w:bookmarkEnd w:id="0"/>
      <w:bookmarkEnd w:id="1"/>
    </w:p>
    <w:p w14:paraId="4AB65BFE" w14:textId="77777777" w:rsidR="00BD6160" w:rsidRPr="00210A9B" w:rsidRDefault="00BD6160" w:rsidP="00BD6160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14:paraId="50F3FC69" w14:textId="77777777" w:rsidR="00BD6160" w:rsidRPr="00210A9B" w:rsidRDefault="00BD6160" w:rsidP="00BD6160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14:paraId="3B271984" w14:textId="77777777" w:rsidR="00BD6160" w:rsidRPr="00210A9B" w:rsidRDefault="00BD6160" w:rsidP="00BD6160">
      <w:pPr>
        <w:widowControl w:val="0"/>
        <w:tabs>
          <w:tab w:val="left" w:pos="0"/>
        </w:tabs>
        <w:rPr>
          <w:rFonts w:ascii="Calibri" w:eastAsia="Times New Roman" w:hAnsi="Calibri" w:cs="Times New Roman"/>
          <w:snapToGrid w:val="0"/>
          <w:szCs w:val="20"/>
          <w:lang w:eastAsia="nl-NL"/>
        </w:rPr>
      </w:pPr>
      <w:bookmarkStart w:id="2" w:name="_Toc221095175"/>
      <w:bookmarkStart w:id="3" w:name="_Toc228067969"/>
      <w:bookmarkStart w:id="4" w:name="_Toc231353550"/>
      <w:r w:rsidRPr="00210A9B">
        <w:rPr>
          <w:rFonts w:ascii="Calibri" w:eastAsia="Times New Roman" w:hAnsi="Calibri" w:cs="Times New Roman"/>
          <w:snapToGrid w:val="0"/>
          <w:szCs w:val="20"/>
          <w:lang w:eastAsia="nl-NL"/>
        </w:rPr>
        <w:t xml:space="preserve">Ondergetekende, ……………………………………………………(naam contactpersoon referent), verklaart dat …………………………………………….(naam inschrijver) in de periode van …………………………………….... tot...........................................................  de navolgende genoemde diensten inzake ……………………………………………….... naar behoren heeft uitgevoerd. </w:t>
      </w:r>
    </w:p>
    <w:p w14:paraId="660AC0D5" w14:textId="77777777" w:rsidR="00BD6160" w:rsidRPr="00210A9B" w:rsidRDefault="00BD6160" w:rsidP="00BD6160">
      <w:pPr>
        <w:widowControl w:val="0"/>
        <w:tabs>
          <w:tab w:val="left" w:pos="0"/>
        </w:tabs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14:paraId="45948A17" w14:textId="77777777" w:rsidR="00BD6160" w:rsidRDefault="00BD6160" w:rsidP="00BD6160">
      <w:pPr>
        <w:widowControl w:val="0"/>
        <w:tabs>
          <w:tab w:val="left" w:pos="0"/>
        </w:tabs>
        <w:rPr>
          <w:rFonts w:ascii="Calibri" w:eastAsia="Times New Roman" w:hAnsi="Calibri" w:cs="Times New Roman"/>
          <w:snapToGrid w:val="0"/>
          <w:szCs w:val="20"/>
          <w:lang w:eastAsia="nl-NL"/>
        </w:rPr>
      </w:pPr>
      <w:r w:rsidRPr="00210A9B">
        <w:rPr>
          <w:rFonts w:ascii="Calibri" w:eastAsia="Times New Roman" w:hAnsi="Calibri" w:cs="Times New Roman"/>
          <w:snapToGrid w:val="0"/>
          <w:szCs w:val="20"/>
          <w:lang w:eastAsia="nl-NL"/>
        </w:rPr>
        <w:t>Ten aanzien van de uitgevoerde diensten zijn de navolgende bijzonderheden te noemen:</w:t>
      </w:r>
      <w:bookmarkEnd w:id="2"/>
      <w:bookmarkEnd w:id="3"/>
      <w:bookmarkEnd w:id="4"/>
    </w:p>
    <w:p w14:paraId="6E825E9B" w14:textId="77777777" w:rsidR="00BD6160" w:rsidRDefault="00BD6160" w:rsidP="00BD6160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14:paraId="1A7460BD" w14:textId="77777777" w:rsidR="00BD6160" w:rsidRDefault="00BD6160" w:rsidP="00BD6160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  <w:r w:rsidRPr="00CA795C">
        <w:rPr>
          <w:rFonts w:ascii="Calibri" w:eastAsia="Times New Roman" w:hAnsi="Calibri" w:cs="Times New Roman"/>
          <w:snapToGrid w:val="0"/>
          <w:szCs w:val="20"/>
          <w:highlight w:val="yellow"/>
          <w:lang w:eastAsia="nl-NL"/>
        </w:rPr>
        <w:t>In te vullen door referent indien er bijzonderheden zijn.</w:t>
      </w:r>
      <w:r>
        <w:rPr>
          <w:rFonts w:ascii="Calibri" w:eastAsia="Times New Roman" w:hAnsi="Calibri" w:cs="Times New Roman"/>
          <w:snapToGrid w:val="0"/>
          <w:szCs w:val="20"/>
          <w:lang w:eastAsia="nl-NL"/>
        </w:rPr>
        <w:t xml:space="preserve"> </w:t>
      </w:r>
    </w:p>
    <w:p w14:paraId="7DAFF305" w14:textId="77777777" w:rsidR="00BD6160" w:rsidRPr="00210A9B" w:rsidRDefault="00BD6160" w:rsidP="00BD6160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14:paraId="620B0824" w14:textId="77777777" w:rsidR="00BD6160" w:rsidRPr="00210A9B" w:rsidRDefault="00BD6160" w:rsidP="00BD6160">
      <w:pPr>
        <w:widowControl w:val="0"/>
        <w:tabs>
          <w:tab w:val="left" w:pos="0"/>
        </w:tabs>
        <w:rPr>
          <w:rFonts w:ascii="Calibri" w:eastAsia="Times New Roman" w:hAnsi="Calibri" w:cs="Times New Roman"/>
          <w:snapToGrid w:val="0"/>
          <w:szCs w:val="20"/>
          <w:lang w:eastAsia="nl-NL"/>
        </w:rPr>
      </w:pPr>
      <w:r w:rsidRPr="00210A9B">
        <w:rPr>
          <w:rFonts w:ascii="Calibri" w:eastAsia="Times New Roman" w:hAnsi="Calibri" w:cs="Times New Roman"/>
          <w:snapToGrid w:val="0"/>
          <w:szCs w:val="20"/>
          <w:lang w:eastAsia="nl-NL"/>
        </w:rPr>
        <w:t>Aldus naar waarheid opgemaakt op:</w:t>
      </w:r>
    </w:p>
    <w:p w14:paraId="5C443AB2" w14:textId="77777777" w:rsidR="00BD6160" w:rsidRPr="00210A9B" w:rsidRDefault="00BD6160" w:rsidP="00BD6160">
      <w:pPr>
        <w:widowControl w:val="0"/>
        <w:tabs>
          <w:tab w:val="left" w:pos="0"/>
        </w:tabs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14:paraId="408CB4E7" w14:textId="77777777" w:rsidR="00BD6160" w:rsidRPr="00210A9B" w:rsidRDefault="00BD6160" w:rsidP="00BD6160">
      <w:pPr>
        <w:widowControl w:val="0"/>
        <w:tabs>
          <w:tab w:val="left" w:pos="0"/>
        </w:tabs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14:paraId="7104CD85" w14:textId="77777777" w:rsidR="00BD6160" w:rsidRPr="00210A9B" w:rsidRDefault="00BD6160" w:rsidP="00BD6160">
      <w:pPr>
        <w:widowControl w:val="0"/>
        <w:tabs>
          <w:tab w:val="left" w:pos="0"/>
        </w:tabs>
        <w:rPr>
          <w:rFonts w:ascii="Calibri" w:eastAsia="Times New Roman" w:hAnsi="Calibri" w:cs="Times New Roman"/>
          <w:snapToGrid w:val="0"/>
          <w:szCs w:val="20"/>
          <w:lang w:eastAsia="nl-NL"/>
        </w:rPr>
      </w:pPr>
      <w:r w:rsidRPr="00210A9B">
        <w:rPr>
          <w:rFonts w:ascii="Calibri" w:eastAsia="Times New Roman" w:hAnsi="Calibri" w:cs="Times New Roman"/>
          <w:snapToGrid w:val="0"/>
          <w:szCs w:val="20"/>
          <w:lang w:eastAsia="nl-NL"/>
        </w:rPr>
        <w:t>…………………………….. YYYY, te ……………………………….(plaats),</w:t>
      </w:r>
    </w:p>
    <w:p w14:paraId="604D4BB8" w14:textId="77777777" w:rsidR="00BD6160" w:rsidRPr="00210A9B" w:rsidRDefault="00BD6160" w:rsidP="00BD6160">
      <w:pPr>
        <w:widowControl w:val="0"/>
        <w:tabs>
          <w:tab w:val="left" w:pos="0"/>
        </w:tabs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14:paraId="105EBAF9" w14:textId="77777777" w:rsidR="00BD6160" w:rsidRPr="00210A9B" w:rsidRDefault="00BD6160" w:rsidP="00BD6160">
      <w:pPr>
        <w:widowControl w:val="0"/>
        <w:tabs>
          <w:tab w:val="left" w:pos="0"/>
        </w:tabs>
        <w:rPr>
          <w:rFonts w:ascii="Calibri" w:eastAsia="Times New Roman" w:hAnsi="Calibri" w:cs="Times New Roman"/>
          <w:snapToGrid w:val="0"/>
          <w:szCs w:val="20"/>
          <w:lang w:eastAsia="nl-NL"/>
        </w:rPr>
      </w:pPr>
      <w:r w:rsidRPr="00210A9B">
        <w:rPr>
          <w:rFonts w:ascii="Calibri" w:eastAsia="Times New Roman" w:hAnsi="Calibri" w:cs="Times New Roman"/>
          <w:snapToGrid w:val="0"/>
          <w:szCs w:val="20"/>
          <w:lang w:eastAsia="nl-NL"/>
        </w:rPr>
        <w:t>Door …………………………………………………………(gevolmachtigde) van</w:t>
      </w:r>
    </w:p>
    <w:p w14:paraId="1D378FDE" w14:textId="77777777" w:rsidR="00BD6160" w:rsidRPr="00210A9B" w:rsidRDefault="00BD6160" w:rsidP="00BD6160">
      <w:pPr>
        <w:widowControl w:val="0"/>
        <w:tabs>
          <w:tab w:val="left" w:pos="0"/>
        </w:tabs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14:paraId="7796EDF8" w14:textId="77777777" w:rsidR="00BD6160" w:rsidRPr="00210A9B" w:rsidRDefault="00BD6160" w:rsidP="00BD6160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  <w:r w:rsidRPr="00210A9B">
        <w:rPr>
          <w:rFonts w:ascii="Calibri" w:eastAsia="Times New Roman" w:hAnsi="Calibri" w:cs="Times New Roman"/>
          <w:snapToGrid w:val="0"/>
          <w:szCs w:val="20"/>
          <w:lang w:eastAsia="nl-NL"/>
        </w:rPr>
        <w:t>……………………………………………………………… (bedrijf)</w:t>
      </w:r>
    </w:p>
    <w:p w14:paraId="74343761" w14:textId="77777777" w:rsidR="00BD6160" w:rsidRPr="00210A9B" w:rsidRDefault="00BD6160" w:rsidP="00BD6160">
      <w:pPr>
        <w:widowControl w:val="0"/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14:paraId="123D80D9" w14:textId="77777777" w:rsidR="00F91A8A" w:rsidRPr="00BD6160" w:rsidRDefault="00BD6160" w:rsidP="00BD6160">
      <w:pPr>
        <w:widowControl w:val="0"/>
        <w:rPr>
          <w:rFonts w:ascii="Calibri" w:eastAsia="Times New Roman" w:hAnsi="Calibri" w:cs="Arial"/>
          <w:snapToGrid w:val="0"/>
          <w:szCs w:val="20"/>
          <w:lang w:eastAsia="nl-NL"/>
        </w:rPr>
      </w:pPr>
      <w:bookmarkStart w:id="5" w:name="_Toc221095176"/>
      <w:r w:rsidRPr="00210A9B">
        <w:rPr>
          <w:rFonts w:ascii="Calibri" w:eastAsia="Times New Roman" w:hAnsi="Calibri" w:cs="Times New Roman"/>
          <w:snapToGrid w:val="0"/>
          <w:szCs w:val="20"/>
          <w:lang w:eastAsia="nl-NL"/>
        </w:rPr>
        <w:lastRenderedPageBreak/>
        <w:t>Handtekening ………………………………………………</w:t>
      </w:r>
      <w:bookmarkEnd w:id="5"/>
    </w:p>
    <w:sectPr w:rsidR="00F91A8A" w:rsidRPr="00BD616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7B95A" w14:textId="77777777" w:rsidR="00745E12" w:rsidRDefault="00745E12" w:rsidP="00F91A8A">
      <w:pPr>
        <w:spacing w:line="240" w:lineRule="auto"/>
      </w:pPr>
      <w:r>
        <w:separator/>
      </w:r>
    </w:p>
  </w:endnote>
  <w:endnote w:type="continuationSeparator" w:id="0">
    <w:p w14:paraId="11CB8DBA" w14:textId="77777777" w:rsidR="00745E12" w:rsidRDefault="00745E12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98A07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EBEB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203A4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4BB01" w14:textId="77777777" w:rsidR="00745E12" w:rsidRDefault="00745E12" w:rsidP="00F91A8A">
      <w:pPr>
        <w:spacing w:line="240" w:lineRule="auto"/>
      </w:pPr>
      <w:r>
        <w:separator/>
      </w:r>
    </w:p>
  </w:footnote>
  <w:footnote w:type="continuationSeparator" w:id="0">
    <w:p w14:paraId="05F379F8" w14:textId="77777777" w:rsidR="00745E12" w:rsidRDefault="00745E12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8A97A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EB1DE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0138A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45E12"/>
    <w:rsid w:val="000E27D1"/>
    <w:rsid w:val="00183BFF"/>
    <w:rsid w:val="00186254"/>
    <w:rsid w:val="001A6FC2"/>
    <w:rsid w:val="004448E7"/>
    <w:rsid w:val="0053117B"/>
    <w:rsid w:val="005355A5"/>
    <w:rsid w:val="0063599E"/>
    <w:rsid w:val="00745E12"/>
    <w:rsid w:val="00747D8B"/>
    <w:rsid w:val="007D034A"/>
    <w:rsid w:val="008B4F42"/>
    <w:rsid w:val="008C06D2"/>
    <w:rsid w:val="00A9425F"/>
    <w:rsid w:val="00BA1B56"/>
    <w:rsid w:val="00BB3D96"/>
    <w:rsid w:val="00BD6160"/>
    <w:rsid w:val="00C4694D"/>
    <w:rsid w:val="00E72655"/>
    <w:rsid w:val="00F05018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A7B0F"/>
  <w15:docId w15:val="{AFFF1038-7B00-43C9-98EF-D96639B4A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6160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198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Bonne, Inge</dc:creator>
  <cp:lastModifiedBy>Bonne, Inge</cp:lastModifiedBy>
  <cp:revision>5</cp:revision>
  <dcterms:created xsi:type="dcterms:W3CDTF">2022-04-12T06:03:00Z</dcterms:created>
  <dcterms:modified xsi:type="dcterms:W3CDTF">2022-05-09T14:43:00Z</dcterms:modified>
</cp:coreProperties>
</file>