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DEA" w:rsidRPr="00157DEA" w:rsidRDefault="005E2534" w:rsidP="00157DEA">
      <w:pPr>
        <w:pStyle w:val="Kop1"/>
        <w:keepLines w:val="0"/>
        <w:pageBreakBefore/>
        <w:spacing w:after="720" w:line="300" w:lineRule="exact"/>
        <w:rPr>
          <w:b/>
          <w:szCs w:val="24"/>
        </w:rPr>
      </w:pPr>
      <w:bookmarkStart w:id="0" w:name="_Toc116574883"/>
      <w:r>
        <w:rPr>
          <w:b/>
          <w:szCs w:val="24"/>
        </w:rPr>
        <w:t>Invulf</w:t>
      </w:r>
      <w:r w:rsidR="00950FB4" w:rsidRPr="00950FB4">
        <w:rPr>
          <w:b/>
          <w:szCs w:val="24"/>
        </w:rPr>
        <w:t xml:space="preserve">ormulier </w:t>
      </w:r>
      <w:r w:rsidR="00190873" w:rsidRPr="00950FB4">
        <w:rPr>
          <w:b/>
          <w:szCs w:val="24"/>
        </w:rPr>
        <w:t>Vragen- en antwoorden</w:t>
      </w:r>
      <w:bookmarkEnd w:id="0"/>
      <w:r w:rsidR="00157DEA">
        <w:rPr>
          <w:b/>
          <w:szCs w:val="24"/>
        </w:rPr>
        <w:t xml:space="preserve"> </w:t>
      </w:r>
      <w:r w:rsidR="00157DEA">
        <w:rPr>
          <w:b/>
          <w:szCs w:val="24"/>
        </w:rPr>
        <w:br/>
        <w:t xml:space="preserve">Marktconsulatie Fysische metingen </w:t>
      </w:r>
    </w:p>
    <w:p w:rsidR="00190873" w:rsidRDefault="004A4CBA" w:rsidP="00190873">
      <w:pPr>
        <w:autoSpaceDE w:val="0"/>
        <w:autoSpaceDN w:val="0"/>
        <w:adjustRightInd w:val="0"/>
        <w:spacing w:line="240" w:lineRule="auto"/>
        <w:rPr>
          <w:rFonts w:cs="Verdana"/>
          <w:szCs w:val="18"/>
        </w:rPr>
      </w:pPr>
      <w:r>
        <w:rPr>
          <w:rFonts w:cs="Verdana"/>
          <w:szCs w:val="18"/>
        </w:rPr>
        <w:t>Graag willen wij u vragen</w:t>
      </w:r>
      <w:r w:rsidR="00190873">
        <w:rPr>
          <w:rFonts w:cs="Verdana"/>
          <w:szCs w:val="18"/>
        </w:rPr>
        <w:t xml:space="preserve"> om uw antwoord daar waar nodig toe te lichten. </w:t>
      </w:r>
    </w:p>
    <w:p w:rsidR="00190873" w:rsidRDefault="00190873" w:rsidP="00190873">
      <w:pPr>
        <w:autoSpaceDE w:val="0"/>
        <w:autoSpaceDN w:val="0"/>
        <w:adjustRightInd w:val="0"/>
        <w:spacing w:line="240" w:lineRule="auto"/>
        <w:rPr>
          <w:rFonts w:cs="Verdana"/>
          <w:szCs w:val="18"/>
        </w:rPr>
      </w:pPr>
      <w:r>
        <w:rPr>
          <w:rFonts w:cs="Verdana"/>
          <w:szCs w:val="18"/>
        </w:rPr>
        <w:t>Uw beantwoording stelt RWS namelijk in staat een zo compleet mogelijke analyse</w:t>
      </w:r>
    </w:p>
    <w:p w:rsidR="00190873" w:rsidRDefault="00190873" w:rsidP="00190873">
      <w:pPr>
        <w:autoSpaceDE w:val="0"/>
        <w:autoSpaceDN w:val="0"/>
        <w:adjustRightInd w:val="0"/>
        <w:spacing w:line="240" w:lineRule="auto"/>
        <w:rPr>
          <w:rFonts w:cs="Verdana"/>
          <w:szCs w:val="18"/>
        </w:rPr>
      </w:pPr>
      <w:proofErr w:type="gramStart"/>
      <w:r>
        <w:rPr>
          <w:rFonts w:cs="Verdana"/>
          <w:szCs w:val="18"/>
        </w:rPr>
        <w:t>e</w:t>
      </w:r>
      <w:bookmarkStart w:id="1" w:name="_GoBack"/>
      <w:bookmarkEnd w:id="1"/>
      <w:r>
        <w:rPr>
          <w:rFonts w:cs="Verdana"/>
          <w:szCs w:val="18"/>
        </w:rPr>
        <w:t>n</w:t>
      </w:r>
      <w:proofErr w:type="gramEnd"/>
      <w:r>
        <w:rPr>
          <w:rFonts w:cs="Verdana"/>
          <w:szCs w:val="18"/>
        </w:rPr>
        <w:t xml:space="preserve"> afweging te maken bij de voorbereiding van de komende aanbesteding.</w:t>
      </w:r>
    </w:p>
    <w:p w:rsidR="00190873" w:rsidRDefault="00190873" w:rsidP="00190873">
      <w:pPr>
        <w:rPr>
          <w:rFonts w:cs="Verdana"/>
          <w:szCs w:val="18"/>
        </w:rPr>
      </w:pPr>
    </w:p>
    <w:p w:rsidR="00190873" w:rsidRDefault="00190873" w:rsidP="00190873"/>
    <w:tbl>
      <w:tblPr>
        <w:tblStyle w:val="Tabelraster"/>
        <w:tblW w:w="0" w:type="auto"/>
        <w:tblLook w:val="04A0" w:firstRow="1" w:lastRow="0" w:firstColumn="1" w:lastColumn="0" w:noHBand="0" w:noVBand="1"/>
      </w:tblPr>
      <w:tblGrid>
        <w:gridCol w:w="1271"/>
        <w:gridCol w:w="6654"/>
      </w:tblGrid>
      <w:tr w:rsidR="00190873" w:rsidRPr="00C41715" w:rsidTr="008D5F8A">
        <w:trPr>
          <w:cnfStyle w:val="100000000000" w:firstRow="1" w:lastRow="0" w:firstColumn="0" w:lastColumn="0" w:oddVBand="0" w:evenVBand="0" w:oddHBand="0" w:evenHBand="0" w:firstRowFirstColumn="0" w:firstRowLastColumn="0" w:lastRowFirstColumn="0" w:lastRowLastColumn="0"/>
        </w:trPr>
        <w:tc>
          <w:tcPr>
            <w:tcW w:w="7925" w:type="dxa"/>
            <w:gridSpan w:val="2"/>
          </w:tcPr>
          <w:p w:rsidR="00190873" w:rsidRDefault="00190873" w:rsidP="008D5F8A">
            <w:pPr>
              <w:spacing w:line="240" w:lineRule="auto"/>
              <w:rPr>
                <w:b w:val="0"/>
              </w:rPr>
            </w:pPr>
            <w:r w:rsidRPr="00E665B8">
              <w:t>Leveranciersinformatie</w:t>
            </w:r>
          </w:p>
          <w:p w:rsidR="00190873" w:rsidRPr="00E665B8" w:rsidRDefault="00190873" w:rsidP="008D5F8A">
            <w:pPr>
              <w:spacing w:line="240" w:lineRule="auto"/>
              <w:rPr>
                <w:b w:val="0"/>
              </w:rPr>
            </w:pPr>
          </w:p>
        </w:tc>
      </w:tr>
      <w:tr w:rsidR="00190873" w:rsidRPr="00C41715" w:rsidTr="008D5F8A">
        <w:tc>
          <w:tcPr>
            <w:tcW w:w="1271" w:type="dxa"/>
          </w:tcPr>
          <w:p w:rsidR="00190873" w:rsidRDefault="00190873" w:rsidP="008D5F8A">
            <w:pPr>
              <w:spacing w:line="240" w:lineRule="auto"/>
            </w:pPr>
            <w:r>
              <w:t>A1</w:t>
            </w:r>
          </w:p>
        </w:tc>
        <w:tc>
          <w:tcPr>
            <w:tcW w:w="6654" w:type="dxa"/>
          </w:tcPr>
          <w:p w:rsidR="00190873" w:rsidRPr="00C41715" w:rsidRDefault="00190873" w:rsidP="008D5F8A">
            <w:pPr>
              <w:spacing w:line="240" w:lineRule="auto"/>
            </w:pPr>
            <w:r>
              <w:t>Naam van uw organisatie</w:t>
            </w:r>
          </w:p>
        </w:tc>
      </w:tr>
      <w:tr w:rsidR="00190873" w:rsidDel="007604FF" w:rsidTr="008D5F8A">
        <w:tc>
          <w:tcPr>
            <w:tcW w:w="1271" w:type="dxa"/>
          </w:tcPr>
          <w:p w:rsidR="00190873" w:rsidRDefault="00190873" w:rsidP="008D5F8A">
            <w:pPr>
              <w:spacing w:line="240" w:lineRule="auto"/>
            </w:pPr>
            <w:r>
              <w:t xml:space="preserve">Antwoord: </w:t>
            </w:r>
          </w:p>
        </w:tc>
        <w:tc>
          <w:tcPr>
            <w:tcW w:w="6654" w:type="dxa"/>
          </w:tcPr>
          <w:p w:rsidR="00190873" w:rsidRDefault="00190873" w:rsidP="008D5F8A">
            <w:pPr>
              <w:spacing w:line="240" w:lineRule="auto"/>
            </w:pPr>
          </w:p>
        </w:tc>
      </w:tr>
      <w:tr w:rsidR="00190873" w:rsidDel="007604FF" w:rsidTr="008D5F8A">
        <w:tc>
          <w:tcPr>
            <w:tcW w:w="1271" w:type="dxa"/>
          </w:tcPr>
          <w:p w:rsidR="00190873" w:rsidRDefault="00190873" w:rsidP="008D5F8A">
            <w:pPr>
              <w:spacing w:line="240" w:lineRule="auto"/>
            </w:pPr>
            <w:r>
              <w:t>A2</w:t>
            </w:r>
          </w:p>
        </w:tc>
        <w:tc>
          <w:tcPr>
            <w:tcW w:w="6654" w:type="dxa"/>
          </w:tcPr>
          <w:p w:rsidR="00190873" w:rsidRDefault="00190873" w:rsidP="008D5F8A">
            <w:pPr>
              <w:spacing w:line="240" w:lineRule="auto"/>
            </w:pPr>
            <w:r>
              <w:t>Adresgegevens organisatie</w:t>
            </w:r>
          </w:p>
        </w:tc>
      </w:tr>
      <w:tr w:rsidR="00190873" w:rsidDel="007604FF" w:rsidTr="008D5F8A">
        <w:tc>
          <w:tcPr>
            <w:tcW w:w="1271" w:type="dxa"/>
          </w:tcPr>
          <w:p w:rsidR="00190873" w:rsidRDefault="00190873" w:rsidP="008D5F8A">
            <w:pPr>
              <w:spacing w:line="240" w:lineRule="auto"/>
            </w:pPr>
            <w:r>
              <w:t>Antwoord:</w:t>
            </w:r>
          </w:p>
        </w:tc>
        <w:tc>
          <w:tcPr>
            <w:tcW w:w="6654" w:type="dxa"/>
          </w:tcPr>
          <w:p w:rsidR="00190873" w:rsidRDefault="00190873" w:rsidP="008D5F8A">
            <w:pPr>
              <w:spacing w:line="240" w:lineRule="auto"/>
            </w:pPr>
          </w:p>
        </w:tc>
      </w:tr>
      <w:tr w:rsidR="00190873" w:rsidDel="007604FF" w:rsidTr="008D5F8A">
        <w:tc>
          <w:tcPr>
            <w:tcW w:w="1271" w:type="dxa"/>
          </w:tcPr>
          <w:p w:rsidR="00190873" w:rsidRDefault="00190873" w:rsidP="008D5F8A">
            <w:pPr>
              <w:spacing w:line="240" w:lineRule="auto"/>
            </w:pPr>
            <w:r>
              <w:t>A3</w:t>
            </w:r>
          </w:p>
        </w:tc>
        <w:tc>
          <w:tcPr>
            <w:tcW w:w="6654" w:type="dxa"/>
          </w:tcPr>
          <w:p w:rsidR="00190873" w:rsidDel="007604FF" w:rsidRDefault="00190873" w:rsidP="008D5F8A">
            <w:pPr>
              <w:spacing w:line="240" w:lineRule="auto"/>
            </w:pPr>
            <w:r>
              <w:t xml:space="preserve">Wat is het specialisme van uw organisatie? </w:t>
            </w:r>
          </w:p>
        </w:tc>
      </w:tr>
      <w:tr w:rsidR="00190873" w:rsidDel="007604FF" w:rsidTr="008D5F8A">
        <w:tc>
          <w:tcPr>
            <w:tcW w:w="1271" w:type="dxa"/>
          </w:tcPr>
          <w:p w:rsidR="00190873" w:rsidRDefault="00190873" w:rsidP="008D5F8A">
            <w:pPr>
              <w:spacing w:line="240" w:lineRule="auto"/>
            </w:pPr>
            <w:r>
              <w:t>Antwoord:</w:t>
            </w:r>
          </w:p>
        </w:tc>
        <w:tc>
          <w:tcPr>
            <w:tcW w:w="6654" w:type="dxa"/>
          </w:tcPr>
          <w:p w:rsidR="00190873" w:rsidRDefault="00190873" w:rsidP="008D5F8A">
            <w:pPr>
              <w:spacing w:line="240" w:lineRule="auto"/>
            </w:pPr>
          </w:p>
        </w:tc>
      </w:tr>
      <w:tr w:rsidR="00190873" w:rsidDel="007604FF" w:rsidTr="008D5F8A">
        <w:tc>
          <w:tcPr>
            <w:tcW w:w="1271" w:type="dxa"/>
          </w:tcPr>
          <w:p w:rsidR="00190873" w:rsidRDefault="00190873" w:rsidP="008D5F8A">
            <w:pPr>
              <w:spacing w:line="240" w:lineRule="auto"/>
            </w:pPr>
            <w:r>
              <w:t>A4</w:t>
            </w:r>
          </w:p>
        </w:tc>
        <w:tc>
          <w:tcPr>
            <w:tcW w:w="6654" w:type="dxa"/>
          </w:tcPr>
          <w:p w:rsidR="00190873" w:rsidDel="007604FF" w:rsidRDefault="00190873" w:rsidP="008D5F8A">
            <w:pPr>
              <w:spacing w:line="240" w:lineRule="auto"/>
            </w:pPr>
            <w:r>
              <w:t>Naam contactpersoon</w:t>
            </w:r>
          </w:p>
        </w:tc>
      </w:tr>
      <w:tr w:rsidR="00190873" w:rsidDel="007604FF" w:rsidTr="008D5F8A">
        <w:tc>
          <w:tcPr>
            <w:tcW w:w="1271" w:type="dxa"/>
          </w:tcPr>
          <w:p w:rsidR="00190873" w:rsidRDefault="00190873" w:rsidP="008D5F8A">
            <w:pPr>
              <w:spacing w:line="240" w:lineRule="auto"/>
            </w:pPr>
            <w:r>
              <w:t>Antwoord:</w:t>
            </w:r>
          </w:p>
        </w:tc>
        <w:tc>
          <w:tcPr>
            <w:tcW w:w="6654" w:type="dxa"/>
          </w:tcPr>
          <w:p w:rsidR="00190873" w:rsidRDefault="00190873" w:rsidP="008D5F8A">
            <w:pPr>
              <w:spacing w:line="240" w:lineRule="auto"/>
            </w:pPr>
          </w:p>
        </w:tc>
      </w:tr>
      <w:tr w:rsidR="00190873" w:rsidDel="007604FF" w:rsidTr="008D5F8A">
        <w:tc>
          <w:tcPr>
            <w:tcW w:w="1271" w:type="dxa"/>
          </w:tcPr>
          <w:p w:rsidR="00190873" w:rsidRDefault="00190873" w:rsidP="008D5F8A">
            <w:pPr>
              <w:spacing w:line="240" w:lineRule="auto"/>
            </w:pPr>
            <w:r>
              <w:t>A5</w:t>
            </w:r>
          </w:p>
        </w:tc>
        <w:tc>
          <w:tcPr>
            <w:tcW w:w="6654" w:type="dxa"/>
          </w:tcPr>
          <w:p w:rsidR="00190873" w:rsidDel="007604FF" w:rsidRDefault="00190873" w:rsidP="008D5F8A">
            <w:pPr>
              <w:spacing w:line="240" w:lineRule="auto"/>
            </w:pPr>
            <w:r>
              <w:t>E-mailadres contactpersoon</w:t>
            </w:r>
          </w:p>
        </w:tc>
      </w:tr>
      <w:tr w:rsidR="00190873" w:rsidDel="007604FF" w:rsidTr="008D5F8A">
        <w:tc>
          <w:tcPr>
            <w:tcW w:w="1271" w:type="dxa"/>
          </w:tcPr>
          <w:p w:rsidR="00190873" w:rsidRDefault="00190873" w:rsidP="008D5F8A">
            <w:pPr>
              <w:spacing w:line="240" w:lineRule="auto"/>
            </w:pPr>
            <w:r>
              <w:t>Antwoord:</w:t>
            </w:r>
          </w:p>
        </w:tc>
        <w:tc>
          <w:tcPr>
            <w:tcW w:w="6654" w:type="dxa"/>
          </w:tcPr>
          <w:p w:rsidR="00190873" w:rsidRDefault="00190873" w:rsidP="008D5F8A">
            <w:pPr>
              <w:spacing w:line="240" w:lineRule="auto"/>
            </w:pPr>
          </w:p>
        </w:tc>
      </w:tr>
      <w:tr w:rsidR="00190873" w:rsidDel="007604FF" w:rsidTr="00515855">
        <w:trPr>
          <w:trHeight w:val="75"/>
        </w:trPr>
        <w:tc>
          <w:tcPr>
            <w:tcW w:w="1271" w:type="dxa"/>
          </w:tcPr>
          <w:p w:rsidR="00190873" w:rsidRDefault="00190873" w:rsidP="008D5F8A">
            <w:pPr>
              <w:spacing w:line="240" w:lineRule="auto"/>
            </w:pPr>
            <w:r>
              <w:t>A6</w:t>
            </w:r>
          </w:p>
        </w:tc>
        <w:tc>
          <w:tcPr>
            <w:tcW w:w="6654" w:type="dxa"/>
          </w:tcPr>
          <w:p w:rsidR="00190873" w:rsidDel="007604FF" w:rsidRDefault="00190873" w:rsidP="008D5F8A">
            <w:pPr>
              <w:spacing w:line="240" w:lineRule="auto"/>
            </w:pPr>
            <w:r>
              <w:t>Telefoonnummer contactpersoon</w:t>
            </w:r>
          </w:p>
        </w:tc>
      </w:tr>
      <w:tr w:rsidR="00190873" w:rsidDel="007604FF" w:rsidTr="008D5F8A">
        <w:tc>
          <w:tcPr>
            <w:tcW w:w="1271" w:type="dxa"/>
          </w:tcPr>
          <w:p w:rsidR="00190873" w:rsidRDefault="00190873" w:rsidP="008D5F8A">
            <w:pPr>
              <w:spacing w:line="240" w:lineRule="auto"/>
            </w:pPr>
            <w:r>
              <w:t>Antwoord:</w:t>
            </w:r>
          </w:p>
        </w:tc>
        <w:tc>
          <w:tcPr>
            <w:tcW w:w="6654" w:type="dxa"/>
          </w:tcPr>
          <w:p w:rsidR="00190873" w:rsidRDefault="00190873" w:rsidP="008D5F8A">
            <w:pPr>
              <w:spacing w:line="240" w:lineRule="auto"/>
            </w:pPr>
          </w:p>
        </w:tc>
      </w:tr>
    </w:tbl>
    <w:p w:rsidR="00190873" w:rsidRDefault="00190873" w:rsidP="0019087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1"/>
        <w:gridCol w:w="6654"/>
      </w:tblGrid>
      <w:tr w:rsidR="00190873" w:rsidRPr="00CC4EBB" w:rsidTr="008D5F8A">
        <w:tc>
          <w:tcPr>
            <w:tcW w:w="0" w:type="auto"/>
            <w:gridSpan w:val="2"/>
          </w:tcPr>
          <w:p w:rsidR="00190873" w:rsidRPr="00EA4A09" w:rsidRDefault="00190873" w:rsidP="008D5F8A">
            <w:pPr>
              <w:pStyle w:val="broodtekst"/>
              <w:rPr>
                <w:b/>
                <w:szCs w:val="18"/>
              </w:rPr>
            </w:pPr>
            <w:r w:rsidRPr="00EA4A09">
              <w:rPr>
                <w:b/>
                <w:szCs w:val="18"/>
              </w:rPr>
              <w:t>Vragen over de interesse in de opdracht</w:t>
            </w:r>
          </w:p>
        </w:tc>
      </w:tr>
      <w:tr w:rsidR="00190873" w:rsidRPr="00EA4A09" w:rsidTr="008D5F8A">
        <w:tc>
          <w:tcPr>
            <w:tcW w:w="1271" w:type="dxa"/>
          </w:tcPr>
          <w:p w:rsidR="00190873" w:rsidRPr="00EA4A09" w:rsidRDefault="00190873" w:rsidP="008D5F8A">
            <w:pPr>
              <w:pStyle w:val="broodtekst"/>
              <w:rPr>
                <w:szCs w:val="18"/>
              </w:rPr>
            </w:pPr>
            <w:r>
              <w:rPr>
                <w:szCs w:val="18"/>
              </w:rPr>
              <w:t>B</w:t>
            </w:r>
            <w:r w:rsidRPr="00EA4A09">
              <w:rPr>
                <w:szCs w:val="18"/>
              </w:rPr>
              <w:t>1</w:t>
            </w:r>
          </w:p>
        </w:tc>
        <w:tc>
          <w:tcPr>
            <w:tcW w:w="6654" w:type="dxa"/>
          </w:tcPr>
          <w:p w:rsidR="00190873" w:rsidRPr="00EA4A09" w:rsidRDefault="00190873" w:rsidP="008060EA">
            <w:pPr>
              <w:pStyle w:val="broodtekst"/>
              <w:rPr>
                <w:szCs w:val="18"/>
              </w:rPr>
            </w:pPr>
            <w:r w:rsidRPr="00EA4A09">
              <w:rPr>
                <w:szCs w:val="18"/>
              </w:rPr>
              <w:t xml:space="preserve">Wat zouden voor u redenen kunnen zijn om </w:t>
            </w:r>
            <w:r>
              <w:rPr>
                <w:szCs w:val="18"/>
              </w:rPr>
              <w:t>al dan</w:t>
            </w:r>
            <w:r w:rsidRPr="00EA4A09">
              <w:rPr>
                <w:szCs w:val="18"/>
              </w:rPr>
              <w:t xml:space="preserve"> niet deel te nemen aan de</w:t>
            </w:r>
            <w:r>
              <w:rPr>
                <w:szCs w:val="18"/>
              </w:rPr>
              <w:t>ze</w:t>
            </w:r>
            <w:r w:rsidRPr="00EA4A09">
              <w:rPr>
                <w:szCs w:val="18"/>
              </w:rPr>
              <w:t xml:space="preserve"> aanbestedingsprocedure?</w:t>
            </w:r>
            <w:r>
              <w:rPr>
                <w:szCs w:val="18"/>
              </w:rPr>
              <w:t xml:space="preserve"> </w:t>
            </w:r>
          </w:p>
        </w:tc>
      </w:tr>
      <w:tr w:rsidR="00190873" w:rsidRPr="00EA4A09" w:rsidTr="008D5F8A">
        <w:tc>
          <w:tcPr>
            <w:tcW w:w="1271" w:type="dxa"/>
          </w:tcPr>
          <w:p w:rsidR="00190873" w:rsidRDefault="00190873" w:rsidP="008D5F8A">
            <w:pPr>
              <w:pStyle w:val="broodtekst"/>
              <w:rPr>
                <w:szCs w:val="18"/>
              </w:rPr>
            </w:pPr>
            <w:r>
              <w:rPr>
                <w:szCs w:val="18"/>
              </w:rPr>
              <w:t>Antwoord:</w:t>
            </w:r>
          </w:p>
        </w:tc>
        <w:tc>
          <w:tcPr>
            <w:tcW w:w="6654" w:type="dxa"/>
          </w:tcPr>
          <w:p w:rsidR="00190873" w:rsidRDefault="00190873" w:rsidP="008D5F8A">
            <w:pPr>
              <w:pStyle w:val="broodtekst"/>
              <w:rPr>
                <w:szCs w:val="18"/>
              </w:rPr>
            </w:pPr>
          </w:p>
          <w:p w:rsidR="00602BBC" w:rsidRPr="00EA4A09" w:rsidRDefault="00602BBC" w:rsidP="008D5F8A">
            <w:pPr>
              <w:pStyle w:val="broodtekst"/>
              <w:rPr>
                <w:szCs w:val="18"/>
              </w:rPr>
            </w:pPr>
          </w:p>
        </w:tc>
      </w:tr>
      <w:tr w:rsidR="00190873" w:rsidRPr="00EA4A09" w:rsidTr="008D5F8A">
        <w:tc>
          <w:tcPr>
            <w:tcW w:w="1271" w:type="dxa"/>
          </w:tcPr>
          <w:p w:rsidR="00190873" w:rsidRDefault="00190873" w:rsidP="008D5F8A">
            <w:pPr>
              <w:pStyle w:val="broodtekst"/>
              <w:rPr>
                <w:szCs w:val="18"/>
              </w:rPr>
            </w:pPr>
            <w:r>
              <w:rPr>
                <w:szCs w:val="18"/>
              </w:rPr>
              <w:t>B2</w:t>
            </w:r>
          </w:p>
        </w:tc>
        <w:tc>
          <w:tcPr>
            <w:tcW w:w="6654" w:type="dxa"/>
          </w:tcPr>
          <w:p w:rsidR="00190873" w:rsidRPr="00EA4A09" w:rsidRDefault="00190873" w:rsidP="008D5F8A">
            <w:pPr>
              <w:pStyle w:val="broodtekst"/>
              <w:rPr>
                <w:szCs w:val="18"/>
              </w:rPr>
            </w:pPr>
            <w:r>
              <w:rPr>
                <w:szCs w:val="18"/>
              </w:rPr>
              <w:t>Heeft u nog suggesties voor gunningscriteria, die we mee kunnen nemen in de aanbesteding?</w:t>
            </w:r>
          </w:p>
        </w:tc>
      </w:tr>
      <w:tr w:rsidR="00190873" w:rsidRPr="00EA4A09" w:rsidTr="008D5F8A">
        <w:tc>
          <w:tcPr>
            <w:tcW w:w="1271" w:type="dxa"/>
          </w:tcPr>
          <w:p w:rsidR="00190873" w:rsidRDefault="00190873" w:rsidP="008D5F8A">
            <w:pPr>
              <w:pStyle w:val="broodtekst"/>
              <w:rPr>
                <w:szCs w:val="18"/>
              </w:rPr>
            </w:pPr>
            <w:r>
              <w:rPr>
                <w:szCs w:val="18"/>
              </w:rPr>
              <w:t>Antwoord:</w:t>
            </w:r>
          </w:p>
        </w:tc>
        <w:tc>
          <w:tcPr>
            <w:tcW w:w="6654" w:type="dxa"/>
          </w:tcPr>
          <w:p w:rsidR="00190873" w:rsidRDefault="00190873" w:rsidP="008D5F8A">
            <w:pPr>
              <w:pStyle w:val="broodtekst"/>
              <w:rPr>
                <w:szCs w:val="18"/>
              </w:rPr>
            </w:pPr>
          </w:p>
          <w:p w:rsidR="00602BBC" w:rsidRDefault="00602BBC" w:rsidP="008D5F8A">
            <w:pPr>
              <w:pStyle w:val="broodtekst"/>
              <w:rPr>
                <w:szCs w:val="18"/>
              </w:rPr>
            </w:pPr>
          </w:p>
        </w:tc>
      </w:tr>
    </w:tbl>
    <w:p w:rsidR="00190873" w:rsidRPr="00EA4A09" w:rsidRDefault="00190873" w:rsidP="00190873">
      <w:pPr>
        <w:pStyle w:val="broodteks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1"/>
        <w:gridCol w:w="6654"/>
      </w:tblGrid>
      <w:tr w:rsidR="00190873" w:rsidRPr="00EA4A09" w:rsidTr="008D5F8A">
        <w:tc>
          <w:tcPr>
            <w:tcW w:w="0" w:type="auto"/>
            <w:gridSpan w:val="2"/>
          </w:tcPr>
          <w:p w:rsidR="00190873" w:rsidRPr="00CB021D" w:rsidRDefault="00190873" w:rsidP="008D5F8A">
            <w:pPr>
              <w:pStyle w:val="broodtekst"/>
              <w:rPr>
                <w:b/>
                <w:szCs w:val="18"/>
              </w:rPr>
            </w:pPr>
            <w:r>
              <w:rPr>
                <w:b/>
                <w:szCs w:val="18"/>
              </w:rPr>
              <w:t xml:space="preserve">Vragen over de scope en perceelindeling </w:t>
            </w:r>
          </w:p>
        </w:tc>
      </w:tr>
      <w:tr w:rsidR="00190873" w:rsidRPr="00EA4A09" w:rsidTr="008D5F8A">
        <w:tc>
          <w:tcPr>
            <w:tcW w:w="1271" w:type="dxa"/>
          </w:tcPr>
          <w:p w:rsidR="00190873" w:rsidRPr="00EA4A09" w:rsidRDefault="00515855" w:rsidP="008D5F8A">
            <w:pPr>
              <w:pStyle w:val="broodtekst"/>
              <w:rPr>
                <w:szCs w:val="18"/>
              </w:rPr>
            </w:pPr>
            <w:r>
              <w:rPr>
                <w:szCs w:val="18"/>
              </w:rPr>
              <w:t>C</w:t>
            </w:r>
            <w:r w:rsidR="00190873">
              <w:rPr>
                <w:szCs w:val="18"/>
              </w:rPr>
              <w:t>1</w:t>
            </w:r>
          </w:p>
        </w:tc>
        <w:tc>
          <w:tcPr>
            <w:tcW w:w="6654" w:type="dxa"/>
          </w:tcPr>
          <w:p w:rsidR="00190873" w:rsidRPr="00EA4A09" w:rsidRDefault="00190873" w:rsidP="008D5F8A">
            <w:pPr>
              <w:pStyle w:val="broodtekst"/>
              <w:rPr>
                <w:szCs w:val="18"/>
              </w:rPr>
            </w:pPr>
            <w:r w:rsidRPr="00EA4A09">
              <w:rPr>
                <w:szCs w:val="18"/>
              </w:rPr>
              <w:t>Hoe kan naar uw mening door een aanpassing in de ge</w:t>
            </w:r>
            <w:r>
              <w:rPr>
                <w:szCs w:val="18"/>
              </w:rPr>
              <w:t>vraagde</w:t>
            </w:r>
            <w:r w:rsidRPr="00EA4A09">
              <w:rPr>
                <w:szCs w:val="18"/>
              </w:rPr>
              <w:t xml:space="preserve"> </w:t>
            </w:r>
            <w:r>
              <w:rPr>
                <w:szCs w:val="18"/>
              </w:rPr>
              <w:t xml:space="preserve">scope </w:t>
            </w:r>
            <w:r w:rsidRPr="00EA4A09">
              <w:rPr>
                <w:szCs w:val="18"/>
              </w:rPr>
              <w:t xml:space="preserve">een betere aanbieding door u worden gedaan? </w:t>
            </w:r>
            <w:r w:rsidR="009C7E0A">
              <w:rPr>
                <w:szCs w:val="18"/>
              </w:rPr>
              <w:t xml:space="preserve"> Zie huidige scope hoofdstuk 3</w:t>
            </w:r>
            <w:r>
              <w:rPr>
                <w:szCs w:val="18"/>
              </w:rPr>
              <w:t xml:space="preserve"> </w:t>
            </w:r>
            <w:r w:rsidR="009C7E0A">
              <w:rPr>
                <w:szCs w:val="18"/>
              </w:rPr>
              <w:t>blz.8</w:t>
            </w:r>
          </w:p>
        </w:tc>
      </w:tr>
      <w:tr w:rsidR="00190873" w:rsidRPr="00EA4A09" w:rsidTr="008D5F8A">
        <w:tc>
          <w:tcPr>
            <w:tcW w:w="1271" w:type="dxa"/>
          </w:tcPr>
          <w:p w:rsidR="00190873" w:rsidRDefault="00190873" w:rsidP="008D5F8A">
            <w:pPr>
              <w:pStyle w:val="broodtekst"/>
              <w:rPr>
                <w:szCs w:val="18"/>
              </w:rPr>
            </w:pPr>
            <w:r>
              <w:rPr>
                <w:szCs w:val="18"/>
              </w:rPr>
              <w:t>Antwoord:</w:t>
            </w:r>
          </w:p>
        </w:tc>
        <w:tc>
          <w:tcPr>
            <w:tcW w:w="6654" w:type="dxa"/>
          </w:tcPr>
          <w:p w:rsidR="00190873" w:rsidRDefault="00190873" w:rsidP="008D5F8A">
            <w:pPr>
              <w:pStyle w:val="broodtekst"/>
              <w:rPr>
                <w:szCs w:val="18"/>
              </w:rPr>
            </w:pPr>
          </w:p>
          <w:p w:rsidR="00602BBC" w:rsidRPr="00EA4A09" w:rsidRDefault="00602BBC" w:rsidP="008D5F8A">
            <w:pPr>
              <w:pStyle w:val="broodtekst"/>
              <w:rPr>
                <w:szCs w:val="18"/>
              </w:rPr>
            </w:pPr>
          </w:p>
        </w:tc>
      </w:tr>
      <w:tr w:rsidR="00190873" w:rsidRPr="00EA4A09" w:rsidTr="008D5F8A">
        <w:tc>
          <w:tcPr>
            <w:tcW w:w="1271" w:type="dxa"/>
          </w:tcPr>
          <w:p w:rsidR="00190873" w:rsidRDefault="00515855" w:rsidP="008D5F8A">
            <w:pPr>
              <w:pStyle w:val="broodtekst"/>
              <w:rPr>
                <w:szCs w:val="18"/>
              </w:rPr>
            </w:pPr>
            <w:r>
              <w:rPr>
                <w:szCs w:val="18"/>
              </w:rPr>
              <w:t>C</w:t>
            </w:r>
            <w:r w:rsidR="00190873">
              <w:rPr>
                <w:szCs w:val="18"/>
              </w:rPr>
              <w:t>2</w:t>
            </w:r>
          </w:p>
        </w:tc>
        <w:tc>
          <w:tcPr>
            <w:tcW w:w="6654" w:type="dxa"/>
          </w:tcPr>
          <w:p w:rsidR="00190873" w:rsidRPr="00EA4A09" w:rsidDel="00F10DED" w:rsidRDefault="00190873" w:rsidP="008D5F8A">
            <w:pPr>
              <w:pStyle w:val="broodtekst"/>
              <w:rPr>
                <w:szCs w:val="18"/>
              </w:rPr>
            </w:pPr>
            <w:r w:rsidRPr="00EA4A09">
              <w:rPr>
                <w:szCs w:val="18"/>
              </w:rPr>
              <w:t xml:space="preserve">Hoe kan naar uw mening door een aanpassing </w:t>
            </w:r>
            <w:r>
              <w:rPr>
                <w:szCs w:val="18"/>
              </w:rPr>
              <w:t>i</w:t>
            </w:r>
            <w:r w:rsidRPr="00EA4A09">
              <w:rPr>
                <w:szCs w:val="18"/>
              </w:rPr>
              <w:t xml:space="preserve">n de </w:t>
            </w:r>
            <w:r>
              <w:rPr>
                <w:szCs w:val="18"/>
              </w:rPr>
              <w:t>voorgestelde</w:t>
            </w:r>
            <w:r w:rsidRPr="00EA4A09">
              <w:rPr>
                <w:szCs w:val="18"/>
              </w:rPr>
              <w:t xml:space="preserve"> </w:t>
            </w:r>
            <w:r>
              <w:rPr>
                <w:szCs w:val="18"/>
              </w:rPr>
              <w:t>perceelindeling ee</w:t>
            </w:r>
            <w:r w:rsidRPr="00EA4A09">
              <w:rPr>
                <w:szCs w:val="18"/>
              </w:rPr>
              <w:t xml:space="preserve">n betere aanbieding door u worden gedaan? </w:t>
            </w:r>
            <w:r>
              <w:rPr>
                <w:szCs w:val="18"/>
              </w:rPr>
              <w:t xml:space="preserve"> Zie </w:t>
            </w:r>
            <w:r w:rsidR="009C7E0A">
              <w:rPr>
                <w:szCs w:val="18"/>
              </w:rPr>
              <w:t xml:space="preserve">paragraaf 2.1 </w:t>
            </w:r>
            <w:r>
              <w:rPr>
                <w:szCs w:val="18"/>
              </w:rPr>
              <w:t xml:space="preserve">huidige situatie/per perceeldeling </w:t>
            </w:r>
            <w:r w:rsidR="009C7E0A">
              <w:rPr>
                <w:szCs w:val="18"/>
              </w:rPr>
              <w:t>blz.7</w:t>
            </w:r>
          </w:p>
        </w:tc>
      </w:tr>
      <w:tr w:rsidR="00190873" w:rsidRPr="00EA4A09" w:rsidTr="008D5F8A">
        <w:tc>
          <w:tcPr>
            <w:tcW w:w="1271" w:type="dxa"/>
          </w:tcPr>
          <w:p w:rsidR="00190873" w:rsidRDefault="00190873" w:rsidP="008D5F8A">
            <w:pPr>
              <w:pStyle w:val="broodtekst"/>
              <w:rPr>
                <w:szCs w:val="18"/>
              </w:rPr>
            </w:pPr>
            <w:r>
              <w:rPr>
                <w:szCs w:val="18"/>
              </w:rPr>
              <w:t>Antwoord:</w:t>
            </w:r>
          </w:p>
        </w:tc>
        <w:tc>
          <w:tcPr>
            <w:tcW w:w="6654" w:type="dxa"/>
          </w:tcPr>
          <w:p w:rsidR="00190873" w:rsidRDefault="00190873" w:rsidP="008D5F8A">
            <w:pPr>
              <w:pStyle w:val="broodtekst"/>
              <w:rPr>
                <w:szCs w:val="18"/>
              </w:rPr>
            </w:pPr>
          </w:p>
          <w:p w:rsidR="00602BBC" w:rsidRDefault="00602BBC" w:rsidP="008D5F8A">
            <w:pPr>
              <w:pStyle w:val="broodtekst"/>
              <w:rPr>
                <w:szCs w:val="18"/>
              </w:rPr>
            </w:pPr>
          </w:p>
        </w:tc>
      </w:tr>
      <w:tr w:rsidR="00190873" w:rsidRPr="00EA4A09" w:rsidTr="008D5F8A">
        <w:tc>
          <w:tcPr>
            <w:tcW w:w="1271" w:type="dxa"/>
          </w:tcPr>
          <w:p w:rsidR="00190873" w:rsidRDefault="00515855" w:rsidP="008D5F8A">
            <w:pPr>
              <w:pStyle w:val="broodtekst"/>
              <w:rPr>
                <w:szCs w:val="18"/>
              </w:rPr>
            </w:pPr>
            <w:r>
              <w:rPr>
                <w:szCs w:val="18"/>
              </w:rPr>
              <w:t>C</w:t>
            </w:r>
            <w:r w:rsidR="00190873">
              <w:rPr>
                <w:szCs w:val="18"/>
              </w:rPr>
              <w:t>3</w:t>
            </w:r>
          </w:p>
        </w:tc>
        <w:tc>
          <w:tcPr>
            <w:tcW w:w="6654" w:type="dxa"/>
          </w:tcPr>
          <w:p w:rsidR="00190873" w:rsidRPr="00EA4A09" w:rsidRDefault="00190873" w:rsidP="008D5F8A">
            <w:pPr>
              <w:pStyle w:val="broodtekst"/>
              <w:rPr>
                <w:szCs w:val="18"/>
              </w:rPr>
            </w:pPr>
            <w:r>
              <w:rPr>
                <w:szCs w:val="18"/>
              </w:rPr>
              <w:t xml:space="preserve">Wat zijn de kansen en risico’s van de huidige situatie en de beschrijving van de gewenste dienstverlening? Zie </w:t>
            </w:r>
            <w:r w:rsidR="009C7E0A">
              <w:rPr>
                <w:szCs w:val="18"/>
              </w:rPr>
              <w:t xml:space="preserve">paragraaf 2.1 </w:t>
            </w:r>
            <w:r>
              <w:rPr>
                <w:szCs w:val="18"/>
              </w:rPr>
              <w:t xml:space="preserve">huidige situatie/per perceeldeling </w:t>
            </w:r>
            <w:r w:rsidR="009C7E0A">
              <w:rPr>
                <w:szCs w:val="18"/>
              </w:rPr>
              <w:t>blz.7</w:t>
            </w:r>
          </w:p>
        </w:tc>
      </w:tr>
      <w:tr w:rsidR="00190873" w:rsidRPr="00EA4A09" w:rsidTr="008D5F8A">
        <w:tc>
          <w:tcPr>
            <w:tcW w:w="1271" w:type="dxa"/>
          </w:tcPr>
          <w:p w:rsidR="00190873" w:rsidRDefault="00190873" w:rsidP="008D5F8A">
            <w:pPr>
              <w:pStyle w:val="broodtekst"/>
              <w:rPr>
                <w:szCs w:val="18"/>
              </w:rPr>
            </w:pPr>
            <w:r>
              <w:rPr>
                <w:szCs w:val="18"/>
              </w:rPr>
              <w:t>Antwoord:</w:t>
            </w:r>
          </w:p>
        </w:tc>
        <w:tc>
          <w:tcPr>
            <w:tcW w:w="6654" w:type="dxa"/>
          </w:tcPr>
          <w:p w:rsidR="00190873" w:rsidRDefault="00190873" w:rsidP="008D5F8A">
            <w:pPr>
              <w:pStyle w:val="broodtekst"/>
              <w:rPr>
                <w:szCs w:val="18"/>
              </w:rPr>
            </w:pPr>
          </w:p>
          <w:p w:rsidR="00602BBC" w:rsidRDefault="00602BBC" w:rsidP="008D5F8A">
            <w:pPr>
              <w:pStyle w:val="broodtekst"/>
              <w:rPr>
                <w:szCs w:val="18"/>
              </w:rPr>
            </w:pPr>
          </w:p>
        </w:tc>
      </w:tr>
      <w:tr w:rsidR="00190873" w:rsidRPr="00EA4A09" w:rsidTr="008D5F8A">
        <w:tc>
          <w:tcPr>
            <w:tcW w:w="1271" w:type="dxa"/>
          </w:tcPr>
          <w:p w:rsidR="00190873" w:rsidRDefault="00515855" w:rsidP="008D5F8A">
            <w:pPr>
              <w:pStyle w:val="broodtekst"/>
              <w:rPr>
                <w:szCs w:val="18"/>
              </w:rPr>
            </w:pPr>
            <w:r>
              <w:rPr>
                <w:szCs w:val="18"/>
              </w:rPr>
              <w:t>C</w:t>
            </w:r>
            <w:r w:rsidR="00190873">
              <w:rPr>
                <w:szCs w:val="18"/>
              </w:rPr>
              <w:t>4</w:t>
            </w:r>
          </w:p>
        </w:tc>
        <w:tc>
          <w:tcPr>
            <w:tcW w:w="6654" w:type="dxa"/>
          </w:tcPr>
          <w:p w:rsidR="00190873" w:rsidRDefault="00190873" w:rsidP="008D5F8A">
            <w:pPr>
              <w:pStyle w:val="broodtekst"/>
              <w:rPr>
                <w:szCs w:val="18"/>
              </w:rPr>
            </w:pPr>
            <w:r>
              <w:rPr>
                <w:szCs w:val="18"/>
              </w:rPr>
              <w:t>We overwegen de opdracht in de markt te zetten voor een periode van 6 jaar bestaande uit een mix van Dienstverleningsovereenkomsten en Raamovereenkomsten. Welke scenario’s ziet u?</w:t>
            </w:r>
          </w:p>
        </w:tc>
      </w:tr>
      <w:tr w:rsidR="00190873" w:rsidRPr="00EA4A09" w:rsidTr="008D5F8A">
        <w:tc>
          <w:tcPr>
            <w:tcW w:w="1271" w:type="dxa"/>
          </w:tcPr>
          <w:p w:rsidR="00190873" w:rsidRDefault="00190873" w:rsidP="008D5F8A">
            <w:pPr>
              <w:pStyle w:val="broodtekst"/>
              <w:rPr>
                <w:szCs w:val="18"/>
              </w:rPr>
            </w:pPr>
            <w:r>
              <w:rPr>
                <w:szCs w:val="18"/>
              </w:rPr>
              <w:t>Antwoord:</w:t>
            </w:r>
          </w:p>
        </w:tc>
        <w:tc>
          <w:tcPr>
            <w:tcW w:w="6654" w:type="dxa"/>
          </w:tcPr>
          <w:p w:rsidR="00190873" w:rsidRDefault="00190873" w:rsidP="008D5F8A">
            <w:pPr>
              <w:pStyle w:val="broodtekst"/>
              <w:rPr>
                <w:szCs w:val="18"/>
              </w:rPr>
            </w:pPr>
          </w:p>
          <w:p w:rsidR="00602BBC" w:rsidRDefault="00602BBC" w:rsidP="008D5F8A">
            <w:pPr>
              <w:pStyle w:val="broodtekst"/>
              <w:rPr>
                <w:szCs w:val="18"/>
              </w:rPr>
            </w:pPr>
          </w:p>
        </w:tc>
      </w:tr>
    </w:tbl>
    <w:p w:rsidR="00190873" w:rsidRDefault="00190873" w:rsidP="00190873">
      <w:pPr>
        <w:pStyle w:val="broodtekst"/>
      </w:pPr>
    </w:p>
    <w:p w:rsidR="00190873" w:rsidRDefault="00190873" w:rsidP="00190873">
      <w:pPr>
        <w:spacing w:line="240" w:lineRule="auto"/>
        <w:rPr>
          <w:szCs w:val="20"/>
        </w:rPr>
      </w:pPr>
      <w:r>
        <w:br w:type="page"/>
      </w:r>
    </w:p>
    <w:p w:rsidR="00190873" w:rsidRPr="00EA4A09" w:rsidRDefault="00190873" w:rsidP="00190873">
      <w:pPr>
        <w:pStyle w:val="broodteks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1"/>
        <w:gridCol w:w="6654"/>
      </w:tblGrid>
      <w:tr w:rsidR="00190873" w:rsidRPr="00EA4A09" w:rsidTr="008D5F8A">
        <w:tc>
          <w:tcPr>
            <w:tcW w:w="0" w:type="auto"/>
            <w:gridSpan w:val="2"/>
          </w:tcPr>
          <w:p w:rsidR="00190873" w:rsidRPr="00EA4A09" w:rsidRDefault="00190873" w:rsidP="008D5F8A">
            <w:pPr>
              <w:pStyle w:val="broodtekst"/>
              <w:rPr>
                <w:szCs w:val="18"/>
              </w:rPr>
            </w:pPr>
            <w:r w:rsidRPr="00841A99">
              <w:rPr>
                <w:b/>
                <w:szCs w:val="18"/>
              </w:rPr>
              <w:t xml:space="preserve">Vragen over de </w:t>
            </w:r>
            <w:r>
              <w:rPr>
                <w:b/>
                <w:szCs w:val="18"/>
              </w:rPr>
              <w:t xml:space="preserve">inhoud </w:t>
            </w:r>
          </w:p>
        </w:tc>
      </w:tr>
      <w:tr w:rsidR="00190873" w:rsidRPr="00EA4A09" w:rsidTr="008D5F8A">
        <w:tc>
          <w:tcPr>
            <w:tcW w:w="1271" w:type="dxa"/>
          </w:tcPr>
          <w:p w:rsidR="00190873" w:rsidRPr="00EA4A09" w:rsidRDefault="00515855" w:rsidP="008D5F8A">
            <w:pPr>
              <w:pStyle w:val="broodtekst"/>
              <w:rPr>
                <w:szCs w:val="18"/>
              </w:rPr>
            </w:pPr>
            <w:r>
              <w:rPr>
                <w:szCs w:val="18"/>
              </w:rPr>
              <w:t>D</w:t>
            </w:r>
            <w:r w:rsidR="00190873">
              <w:rPr>
                <w:szCs w:val="18"/>
              </w:rPr>
              <w:t>1</w:t>
            </w:r>
          </w:p>
        </w:tc>
        <w:tc>
          <w:tcPr>
            <w:tcW w:w="6654" w:type="dxa"/>
          </w:tcPr>
          <w:p w:rsidR="00190873" w:rsidRPr="00EA4A09" w:rsidRDefault="00190873" w:rsidP="00EF036A">
            <w:pPr>
              <w:pStyle w:val="broodtekst"/>
              <w:rPr>
                <w:szCs w:val="18"/>
              </w:rPr>
            </w:pPr>
            <w:r w:rsidRPr="00EA4A09">
              <w:rPr>
                <w:szCs w:val="18"/>
              </w:rPr>
              <w:t xml:space="preserve">RWS heeft </w:t>
            </w:r>
            <w:r>
              <w:rPr>
                <w:szCs w:val="18"/>
              </w:rPr>
              <w:t xml:space="preserve">naast reguliere uitvragen </w:t>
            </w:r>
            <w:r w:rsidRPr="00EA4A09">
              <w:rPr>
                <w:szCs w:val="18"/>
              </w:rPr>
              <w:t xml:space="preserve">de wens om completere pakketten aan te bieden aan de interne klant (vb. </w:t>
            </w:r>
            <w:r>
              <w:rPr>
                <w:szCs w:val="18"/>
              </w:rPr>
              <w:t xml:space="preserve">RWS vraagt nu separaat werkzaamheden uit, maar de wens is om dit gebundeld te doen, inclusief regie-voerende werkzaamheden en dit neer te leggen bij één opdrachtnemer. </w:t>
            </w:r>
            <w:r w:rsidRPr="00EA4A09">
              <w:rPr>
                <w:szCs w:val="18"/>
              </w:rPr>
              <w:t xml:space="preserve">Hoe staat u hiertegenover? </w:t>
            </w:r>
          </w:p>
        </w:tc>
      </w:tr>
      <w:tr w:rsidR="00190873" w:rsidRPr="00EA4A09" w:rsidTr="008D5F8A">
        <w:tc>
          <w:tcPr>
            <w:tcW w:w="1271" w:type="dxa"/>
          </w:tcPr>
          <w:p w:rsidR="00190873" w:rsidRDefault="00190873" w:rsidP="008D5F8A">
            <w:pPr>
              <w:pStyle w:val="broodtekst"/>
              <w:rPr>
                <w:szCs w:val="18"/>
              </w:rPr>
            </w:pPr>
            <w:r>
              <w:rPr>
                <w:szCs w:val="18"/>
              </w:rPr>
              <w:t>Antwoord:</w:t>
            </w:r>
          </w:p>
        </w:tc>
        <w:tc>
          <w:tcPr>
            <w:tcW w:w="6654" w:type="dxa"/>
          </w:tcPr>
          <w:p w:rsidR="00EF036A" w:rsidRDefault="00EF036A" w:rsidP="008D5F8A">
            <w:pPr>
              <w:pStyle w:val="broodtekst"/>
              <w:rPr>
                <w:szCs w:val="18"/>
              </w:rPr>
            </w:pPr>
          </w:p>
          <w:p w:rsidR="00602BBC" w:rsidRPr="00EA4A09" w:rsidRDefault="00602BBC" w:rsidP="008D5F8A">
            <w:pPr>
              <w:pStyle w:val="broodtekst"/>
              <w:rPr>
                <w:szCs w:val="18"/>
              </w:rPr>
            </w:pPr>
          </w:p>
        </w:tc>
      </w:tr>
      <w:tr w:rsidR="00190873" w:rsidRPr="00EA4A09" w:rsidTr="008D5F8A">
        <w:tc>
          <w:tcPr>
            <w:tcW w:w="1271" w:type="dxa"/>
          </w:tcPr>
          <w:p w:rsidR="00190873" w:rsidRPr="00EA4A09" w:rsidRDefault="00515855" w:rsidP="008D5F8A">
            <w:pPr>
              <w:pStyle w:val="broodtekst"/>
              <w:rPr>
                <w:szCs w:val="18"/>
              </w:rPr>
            </w:pPr>
            <w:r>
              <w:rPr>
                <w:szCs w:val="18"/>
              </w:rPr>
              <w:t>D</w:t>
            </w:r>
            <w:r w:rsidR="00190873">
              <w:rPr>
                <w:szCs w:val="18"/>
              </w:rPr>
              <w:t>2</w:t>
            </w:r>
          </w:p>
        </w:tc>
        <w:tc>
          <w:tcPr>
            <w:tcW w:w="6654" w:type="dxa"/>
          </w:tcPr>
          <w:p w:rsidR="00190873" w:rsidRPr="00EA4A09" w:rsidRDefault="00190873" w:rsidP="008060EA">
            <w:pPr>
              <w:pStyle w:val="broodtekst"/>
              <w:rPr>
                <w:szCs w:val="18"/>
              </w:rPr>
            </w:pPr>
            <w:r w:rsidRPr="00EA4A09">
              <w:rPr>
                <w:szCs w:val="18"/>
              </w:rPr>
              <w:t>Ziet u in de werkzaamheden mogelijkheden tot efficiënter werken door flexibele planning en het samenbundelen van werkzaamheden</w:t>
            </w:r>
            <w:r>
              <w:rPr>
                <w:szCs w:val="18"/>
              </w:rPr>
              <w:t xml:space="preserve">? </w:t>
            </w:r>
          </w:p>
        </w:tc>
      </w:tr>
      <w:tr w:rsidR="00190873" w:rsidRPr="00EA4A09" w:rsidTr="008D5F8A">
        <w:tc>
          <w:tcPr>
            <w:tcW w:w="1271" w:type="dxa"/>
          </w:tcPr>
          <w:p w:rsidR="00190873" w:rsidRDefault="00190873" w:rsidP="008D5F8A">
            <w:pPr>
              <w:pStyle w:val="broodtekst"/>
              <w:rPr>
                <w:szCs w:val="18"/>
              </w:rPr>
            </w:pPr>
            <w:r>
              <w:rPr>
                <w:szCs w:val="18"/>
              </w:rPr>
              <w:t>Antwoord:</w:t>
            </w:r>
          </w:p>
        </w:tc>
        <w:tc>
          <w:tcPr>
            <w:tcW w:w="6654" w:type="dxa"/>
          </w:tcPr>
          <w:p w:rsidR="00190873" w:rsidRDefault="00190873" w:rsidP="008D5F8A">
            <w:pPr>
              <w:pStyle w:val="broodtekst"/>
              <w:rPr>
                <w:szCs w:val="18"/>
              </w:rPr>
            </w:pPr>
          </w:p>
          <w:p w:rsidR="00602BBC" w:rsidRPr="00EA4A09" w:rsidRDefault="00602BBC" w:rsidP="008D5F8A">
            <w:pPr>
              <w:pStyle w:val="broodtekst"/>
              <w:rPr>
                <w:szCs w:val="18"/>
              </w:rPr>
            </w:pPr>
          </w:p>
        </w:tc>
      </w:tr>
      <w:tr w:rsidR="00190873" w:rsidRPr="00EA4A09" w:rsidTr="008D5F8A">
        <w:tc>
          <w:tcPr>
            <w:tcW w:w="1271" w:type="dxa"/>
          </w:tcPr>
          <w:p w:rsidR="00190873" w:rsidRPr="00EA4A09" w:rsidRDefault="00515855" w:rsidP="008D5F8A">
            <w:pPr>
              <w:pStyle w:val="broodtekst"/>
              <w:rPr>
                <w:szCs w:val="18"/>
              </w:rPr>
            </w:pPr>
            <w:r>
              <w:rPr>
                <w:szCs w:val="18"/>
              </w:rPr>
              <w:t>D</w:t>
            </w:r>
            <w:r w:rsidR="00190873">
              <w:rPr>
                <w:szCs w:val="18"/>
              </w:rPr>
              <w:t>3</w:t>
            </w:r>
          </w:p>
        </w:tc>
        <w:tc>
          <w:tcPr>
            <w:tcW w:w="6654" w:type="dxa"/>
          </w:tcPr>
          <w:p w:rsidR="00190873" w:rsidRPr="00EA4A09" w:rsidRDefault="00190873" w:rsidP="008D5F8A">
            <w:pPr>
              <w:pStyle w:val="broodtekst"/>
              <w:rPr>
                <w:szCs w:val="18"/>
              </w:rPr>
            </w:pPr>
            <w:r>
              <w:rPr>
                <w:szCs w:val="18"/>
              </w:rPr>
              <w:t xml:space="preserve">Is het haalbaar om ook het meten van ‘droog’ areaal, wat direct aansluit op het natte deel, ook onderdeel te laten zijn van de scope? Denk hierbij o.a. aan droogvallende stukken in de intergetijde zone, kribvakken, uiterwaarden tot de winterdijk, enz. </w:t>
            </w:r>
          </w:p>
        </w:tc>
      </w:tr>
      <w:tr w:rsidR="00190873" w:rsidRPr="00EA4A09" w:rsidTr="008D5F8A">
        <w:tc>
          <w:tcPr>
            <w:tcW w:w="1271" w:type="dxa"/>
          </w:tcPr>
          <w:p w:rsidR="00190873" w:rsidRDefault="00190873" w:rsidP="008D5F8A">
            <w:pPr>
              <w:pStyle w:val="broodtekst"/>
              <w:rPr>
                <w:szCs w:val="18"/>
              </w:rPr>
            </w:pPr>
            <w:r>
              <w:rPr>
                <w:szCs w:val="18"/>
              </w:rPr>
              <w:t>Antwoord:</w:t>
            </w:r>
          </w:p>
        </w:tc>
        <w:tc>
          <w:tcPr>
            <w:tcW w:w="6654" w:type="dxa"/>
          </w:tcPr>
          <w:p w:rsidR="00190873" w:rsidRDefault="00190873" w:rsidP="008D5F8A">
            <w:pPr>
              <w:pStyle w:val="broodtekst"/>
              <w:rPr>
                <w:szCs w:val="18"/>
              </w:rPr>
            </w:pPr>
          </w:p>
          <w:p w:rsidR="00602BBC" w:rsidRDefault="00602BBC" w:rsidP="008D5F8A">
            <w:pPr>
              <w:pStyle w:val="broodtekst"/>
              <w:rPr>
                <w:szCs w:val="18"/>
              </w:rPr>
            </w:pPr>
          </w:p>
        </w:tc>
      </w:tr>
      <w:tr w:rsidR="00190873" w:rsidRPr="00EA4A09" w:rsidTr="008D5F8A">
        <w:tc>
          <w:tcPr>
            <w:tcW w:w="1271" w:type="dxa"/>
          </w:tcPr>
          <w:p w:rsidR="00190873" w:rsidRDefault="00515855" w:rsidP="008D5F8A">
            <w:pPr>
              <w:pStyle w:val="broodtekst"/>
              <w:rPr>
                <w:szCs w:val="18"/>
              </w:rPr>
            </w:pPr>
            <w:r>
              <w:rPr>
                <w:szCs w:val="18"/>
              </w:rPr>
              <w:t>D</w:t>
            </w:r>
            <w:r w:rsidR="00190873">
              <w:rPr>
                <w:szCs w:val="18"/>
              </w:rPr>
              <w:t>4</w:t>
            </w:r>
          </w:p>
        </w:tc>
        <w:tc>
          <w:tcPr>
            <w:tcW w:w="6654" w:type="dxa"/>
          </w:tcPr>
          <w:p w:rsidR="00190873" w:rsidRPr="00EA4A09" w:rsidRDefault="00190873" w:rsidP="00EF036A">
            <w:pPr>
              <w:pStyle w:val="broodtekst"/>
              <w:rPr>
                <w:szCs w:val="18"/>
              </w:rPr>
            </w:pPr>
            <w:r>
              <w:rPr>
                <w:szCs w:val="18"/>
              </w:rPr>
              <w:t xml:space="preserve">Ziet u mogelijkheden om ook bodembemonsteringen (tot minimaal 6 meter de bodem in) op zee uit te kunnen voeren? Kan dit binnen uw bestaande bedrijfsvoering of koopt u dit in? </w:t>
            </w:r>
          </w:p>
        </w:tc>
      </w:tr>
      <w:tr w:rsidR="00190873" w:rsidRPr="00EA4A09" w:rsidTr="008D5F8A">
        <w:tc>
          <w:tcPr>
            <w:tcW w:w="1271" w:type="dxa"/>
          </w:tcPr>
          <w:p w:rsidR="00190873" w:rsidRDefault="00190873" w:rsidP="008D5F8A">
            <w:pPr>
              <w:pStyle w:val="broodtekst"/>
              <w:rPr>
                <w:szCs w:val="18"/>
              </w:rPr>
            </w:pPr>
            <w:r>
              <w:rPr>
                <w:szCs w:val="18"/>
              </w:rPr>
              <w:t>Antwoord:</w:t>
            </w:r>
          </w:p>
        </w:tc>
        <w:tc>
          <w:tcPr>
            <w:tcW w:w="6654" w:type="dxa"/>
          </w:tcPr>
          <w:p w:rsidR="00190873" w:rsidRDefault="00190873" w:rsidP="008D5F8A">
            <w:pPr>
              <w:pStyle w:val="broodtekst"/>
              <w:rPr>
                <w:szCs w:val="18"/>
              </w:rPr>
            </w:pPr>
          </w:p>
        </w:tc>
      </w:tr>
      <w:tr w:rsidR="00190873" w:rsidRPr="00EA4A09" w:rsidTr="008D5F8A">
        <w:tc>
          <w:tcPr>
            <w:tcW w:w="1271" w:type="dxa"/>
          </w:tcPr>
          <w:p w:rsidR="00190873" w:rsidRDefault="00515855" w:rsidP="008D5F8A">
            <w:pPr>
              <w:pStyle w:val="broodtekst"/>
              <w:rPr>
                <w:szCs w:val="18"/>
              </w:rPr>
            </w:pPr>
            <w:r>
              <w:rPr>
                <w:szCs w:val="18"/>
              </w:rPr>
              <w:t>D</w:t>
            </w:r>
            <w:r w:rsidR="00190873">
              <w:rPr>
                <w:szCs w:val="18"/>
              </w:rPr>
              <w:t>5</w:t>
            </w:r>
          </w:p>
        </w:tc>
        <w:tc>
          <w:tcPr>
            <w:tcW w:w="6654" w:type="dxa"/>
          </w:tcPr>
          <w:p w:rsidR="00190873" w:rsidRDefault="00190873" w:rsidP="008D5F8A">
            <w:pPr>
              <w:pStyle w:val="broodtekst"/>
              <w:rPr>
                <w:szCs w:val="18"/>
              </w:rPr>
            </w:pPr>
            <w:r>
              <w:rPr>
                <w:szCs w:val="18"/>
              </w:rPr>
              <w:t>Hoe zouden we het handigste met wijzigingen in oppervlakte van gebieden gedurende de looptijd, om kunnen gaan?</w:t>
            </w:r>
          </w:p>
        </w:tc>
      </w:tr>
      <w:tr w:rsidR="00190873" w:rsidRPr="00EA4A09" w:rsidTr="008D5F8A">
        <w:tc>
          <w:tcPr>
            <w:tcW w:w="1271" w:type="dxa"/>
          </w:tcPr>
          <w:p w:rsidR="00190873" w:rsidRDefault="00190873" w:rsidP="008D5F8A">
            <w:pPr>
              <w:pStyle w:val="broodtekst"/>
              <w:rPr>
                <w:szCs w:val="18"/>
              </w:rPr>
            </w:pPr>
            <w:r>
              <w:rPr>
                <w:szCs w:val="18"/>
              </w:rPr>
              <w:t>Antwoord:</w:t>
            </w:r>
          </w:p>
        </w:tc>
        <w:tc>
          <w:tcPr>
            <w:tcW w:w="6654" w:type="dxa"/>
          </w:tcPr>
          <w:p w:rsidR="00190873" w:rsidRDefault="00190873" w:rsidP="008D5F8A">
            <w:pPr>
              <w:pStyle w:val="broodtekst"/>
              <w:rPr>
                <w:szCs w:val="18"/>
              </w:rPr>
            </w:pPr>
          </w:p>
          <w:p w:rsidR="00602BBC" w:rsidRDefault="00602BBC" w:rsidP="008D5F8A">
            <w:pPr>
              <w:pStyle w:val="broodtekst"/>
              <w:rPr>
                <w:szCs w:val="18"/>
              </w:rPr>
            </w:pPr>
          </w:p>
        </w:tc>
      </w:tr>
      <w:tr w:rsidR="00190873" w:rsidRPr="00EA4A09" w:rsidTr="008D5F8A">
        <w:tc>
          <w:tcPr>
            <w:tcW w:w="1271" w:type="dxa"/>
          </w:tcPr>
          <w:p w:rsidR="00190873" w:rsidRDefault="00515855" w:rsidP="008D5F8A">
            <w:pPr>
              <w:pStyle w:val="broodtekst"/>
              <w:rPr>
                <w:szCs w:val="18"/>
              </w:rPr>
            </w:pPr>
            <w:r>
              <w:rPr>
                <w:szCs w:val="18"/>
              </w:rPr>
              <w:t>D</w:t>
            </w:r>
            <w:r w:rsidR="00190873">
              <w:rPr>
                <w:szCs w:val="18"/>
              </w:rPr>
              <w:t>6</w:t>
            </w:r>
          </w:p>
        </w:tc>
        <w:tc>
          <w:tcPr>
            <w:tcW w:w="6654" w:type="dxa"/>
          </w:tcPr>
          <w:p w:rsidR="00190873" w:rsidRDefault="00190873" w:rsidP="008D5F8A">
            <w:pPr>
              <w:pStyle w:val="broodtekst"/>
              <w:rPr>
                <w:szCs w:val="18"/>
              </w:rPr>
            </w:pPr>
            <w:r>
              <w:rPr>
                <w:szCs w:val="18"/>
              </w:rPr>
              <w:t>Hoe zouden we het handigste met wijzigingen in</w:t>
            </w:r>
          </w:p>
          <w:p w:rsidR="00190873" w:rsidRDefault="00190873" w:rsidP="008D5F8A">
            <w:pPr>
              <w:pStyle w:val="broodtekst"/>
              <w:rPr>
                <w:szCs w:val="18"/>
              </w:rPr>
            </w:pPr>
            <w:proofErr w:type="gramStart"/>
            <w:r>
              <w:rPr>
                <w:szCs w:val="18"/>
              </w:rPr>
              <w:t>opnamefrequenties</w:t>
            </w:r>
            <w:proofErr w:type="gramEnd"/>
            <w:r>
              <w:rPr>
                <w:szCs w:val="18"/>
              </w:rPr>
              <w:t xml:space="preserve"> van gebieden, gedurende de looptijd, om kunnen gaan? Bijvoorbeeld via Verzoeken tot Wijziging (VTW’s) of onderdeel van een totaal opdracht.</w:t>
            </w:r>
          </w:p>
        </w:tc>
      </w:tr>
      <w:tr w:rsidR="00190873" w:rsidRPr="00EA4A09" w:rsidTr="008D5F8A">
        <w:tc>
          <w:tcPr>
            <w:tcW w:w="1271" w:type="dxa"/>
          </w:tcPr>
          <w:p w:rsidR="00190873" w:rsidRDefault="00190873" w:rsidP="008D5F8A">
            <w:pPr>
              <w:pStyle w:val="broodtekst"/>
              <w:rPr>
                <w:szCs w:val="18"/>
              </w:rPr>
            </w:pPr>
            <w:r>
              <w:rPr>
                <w:szCs w:val="18"/>
              </w:rPr>
              <w:t>Antwoord:</w:t>
            </w:r>
          </w:p>
        </w:tc>
        <w:tc>
          <w:tcPr>
            <w:tcW w:w="6654" w:type="dxa"/>
          </w:tcPr>
          <w:p w:rsidR="00190873" w:rsidRDefault="00190873" w:rsidP="008D5F8A">
            <w:pPr>
              <w:pStyle w:val="broodtekst"/>
              <w:rPr>
                <w:szCs w:val="18"/>
              </w:rPr>
            </w:pPr>
          </w:p>
          <w:p w:rsidR="00602BBC" w:rsidRDefault="00602BBC" w:rsidP="008D5F8A">
            <w:pPr>
              <w:pStyle w:val="broodtekst"/>
              <w:rPr>
                <w:szCs w:val="18"/>
              </w:rPr>
            </w:pPr>
          </w:p>
        </w:tc>
      </w:tr>
      <w:tr w:rsidR="00190873" w:rsidRPr="00EA4A09" w:rsidTr="008D5F8A">
        <w:tc>
          <w:tcPr>
            <w:tcW w:w="1271" w:type="dxa"/>
          </w:tcPr>
          <w:p w:rsidR="00190873" w:rsidRDefault="00515855" w:rsidP="008D5F8A">
            <w:pPr>
              <w:pStyle w:val="broodtekst"/>
              <w:rPr>
                <w:szCs w:val="18"/>
              </w:rPr>
            </w:pPr>
            <w:r>
              <w:rPr>
                <w:szCs w:val="18"/>
              </w:rPr>
              <w:t>D</w:t>
            </w:r>
            <w:r w:rsidR="00190873">
              <w:rPr>
                <w:szCs w:val="18"/>
              </w:rPr>
              <w:t>7</w:t>
            </w:r>
          </w:p>
        </w:tc>
        <w:tc>
          <w:tcPr>
            <w:tcW w:w="6654" w:type="dxa"/>
          </w:tcPr>
          <w:p w:rsidR="00190873" w:rsidRDefault="00190873" w:rsidP="008D5F8A">
            <w:pPr>
              <w:pStyle w:val="broodtekst"/>
              <w:rPr>
                <w:szCs w:val="18"/>
              </w:rPr>
            </w:pPr>
            <w:r>
              <w:rPr>
                <w:szCs w:val="18"/>
              </w:rPr>
              <w:t xml:space="preserve">Welke suggesties heeft u voor het verminderen van de administratieve lasten en/of een efficiënter contractmanagement? </w:t>
            </w:r>
          </w:p>
        </w:tc>
      </w:tr>
      <w:tr w:rsidR="00190873" w:rsidRPr="00EA4A09" w:rsidTr="008D5F8A">
        <w:tc>
          <w:tcPr>
            <w:tcW w:w="1271" w:type="dxa"/>
          </w:tcPr>
          <w:p w:rsidR="00190873" w:rsidRDefault="00190873" w:rsidP="008D5F8A">
            <w:pPr>
              <w:pStyle w:val="broodtekst"/>
              <w:rPr>
                <w:szCs w:val="18"/>
              </w:rPr>
            </w:pPr>
            <w:r>
              <w:rPr>
                <w:szCs w:val="18"/>
              </w:rPr>
              <w:t>Antwoord:</w:t>
            </w:r>
          </w:p>
        </w:tc>
        <w:tc>
          <w:tcPr>
            <w:tcW w:w="6654" w:type="dxa"/>
          </w:tcPr>
          <w:p w:rsidR="00190873" w:rsidRDefault="00190873" w:rsidP="008D5F8A">
            <w:pPr>
              <w:pStyle w:val="broodtekst"/>
              <w:rPr>
                <w:szCs w:val="18"/>
              </w:rPr>
            </w:pPr>
          </w:p>
          <w:p w:rsidR="00602BBC" w:rsidRDefault="00602BBC" w:rsidP="008D5F8A">
            <w:pPr>
              <w:pStyle w:val="broodtekst"/>
              <w:rPr>
                <w:szCs w:val="18"/>
              </w:rPr>
            </w:pPr>
          </w:p>
        </w:tc>
      </w:tr>
      <w:tr w:rsidR="00190873" w:rsidRPr="00EA4A09" w:rsidTr="008D5F8A">
        <w:tc>
          <w:tcPr>
            <w:tcW w:w="1271" w:type="dxa"/>
          </w:tcPr>
          <w:p w:rsidR="00190873" w:rsidRDefault="00515855" w:rsidP="008D5F8A">
            <w:pPr>
              <w:pStyle w:val="broodtekst"/>
              <w:rPr>
                <w:szCs w:val="18"/>
              </w:rPr>
            </w:pPr>
            <w:r>
              <w:rPr>
                <w:szCs w:val="18"/>
              </w:rPr>
              <w:t>D</w:t>
            </w:r>
            <w:r w:rsidR="00190873">
              <w:rPr>
                <w:szCs w:val="18"/>
              </w:rPr>
              <w:t>8</w:t>
            </w:r>
          </w:p>
        </w:tc>
        <w:tc>
          <w:tcPr>
            <w:tcW w:w="6654" w:type="dxa"/>
          </w:tcPr>
          <w:p w:rsidR="00190873" w:rsidRDefault="00190873" w:rsidP="008D5F8A">
            <w:pPr>
              <w:pStyle w:val="broodtekst"/>
              <w:rPr>
                <w:szCs w:val="18"/>
              </w:rPr>
            </w:pPr>
            <w:r>
              <w:rPr>
                <w:szCs w:val="18"/>
              </w:rPr>
              <w:t>Welke mogelijkheden ziet u voor het uitvoeren van onderwater inspecties zonder daar duikers bij in te hoeven zetten? Denk hierbij aan de inspectie van sluizen, kademuren, brugpijlers, enz.</w:t>
            </w:r>
          </w:p>
        </w:tc>
      </w:tr>
      <w:tr w:rsidR="00190873" w:rsidRPr="00EA4A09" w:rsidTr="008D5F8A">
        <w:trPr>
          <w:trHeight w:val="539"/>
        </w:trPr>
        <w:tc>
          <w:tcPr>
            <w:tcW w:w="1271" w:type="dxa"/>
          </w:tcPr>
          <w:p w:rsidR="00190873" w:rsidRDefault="00190873" w:rsidP="008D5F8A">
            <w:pPr>
              <w:pStyle w:val="broodtekst"/>
              <w:rPr>
                <w:szCs w:val="18"/>
              </w:rPr>
            </w:pPr>
            <w:r>
              <w:rPr>
                <w:szCs w:val="18"/>
              </w:rPr>
              <w:t>Antwoord:</w:t>
            </w:r>
          </w:p>
        </w:tc>
        <w:tc>
          <w:tcPr>
            <w:tcW w:w="6654" w:type="dxa"/>
          </w:tcPr>
          <w:p w:rsidR="00190873" w:rsidRDefault="00190873" w:rsidP="008D5F8A">
            <w:pPr>
              <w:pStyle w:val="broodtekst"/>
              <w:rPr>
                <w:szCs w:val="18"/>
              </w:rPr>
            </w:pPr>
          </w:p>
        </w:tc>
      </w:tr>
      <w:tr w:rsidR="00190873" w:rsidRPr="00EA4A09" w:rsidTr="008D5F8A">
        <w:trPr>
          <w:trHeight w:val="539"/>
        </w:trPr>
        <w:tc>
          <w:tcPr>
            <w:tcW w:w="1271" w:type="dxa"/>
          </w:tcPr>
          <w:p w:rsidR="00190873" w:rsidRDefault="00515855" w:rsidP="008D5F8A">
            <w:pPr>
              <w:pStyle w:val="broodtekst"/>
              <w:rPr>
                <w:szCs w:val="18"/>
              </w:rPr>
            </w:pPr>
            <w:r>
              <w:rPr>
                <w:szCs w:val="18"/>
              </w:rPr>
              <w:t>D</w:t>
            </w:r>
            <w:r w:rsidR="00190873">
              <w:rPr>
                <w:szCs w:val="18"/>
              </w:rPr>
              <w:t>9</w:t>
            </w:r>
          </w:p>
        </w:tc>
        <w:tc>
          <w:tcPr>
            <w:tcW w:w="6654" w:type="dxa"/>
          </w:tcPr>
          <w:p w:rsidR="00190873" w:rsidRDefault="00190873" w:rsidP="008D5F8A">
            <w:pPr>
              <w:pStyle w:val="broodtekst"/>
              <w:rPr>
                <w:szCs w:val="18"/>
              </w:rPr>
            </w:pPr>
            <w:r>
              <w:rPr>
                <w:szCs w:val="18"/>
              </w:rPr>
              <w:t xml:space="preserve">Zouden nieuwe manieren van visualisaties onderdeel van de scope moeten zijn? Denk hierbij vooral aan 3D-technieken en Virtual </w:t>
            </w:r>
            <w:proofErr w:type="spellStart"/>
            <w:r>
              <w:rPr>
                <w:szCs w:val="18"/>
              </w:rPr>
              <w:t>Reality</w:t>
            </w:r>
            <w:proofErr w:type="spellEnd"/>
            <w:r>
              <w:rPr>
                <w:szCs w:val="18"/>
              </w:rPr>
              <w:t>.</w:t>
            </w:r>
          </w:p>
        </w:tc>
      </w:tr>
      <w:tr w:rsidR="00190873" w:rsidRPr="00EA4A09" w:rsidTr="008D5F8A">
        <w:trPr>
          <w:trHeight w:val="539"/>
        </w:trPr>
        <w:tc>
          <w:tcPr>
            <w:tcW w:w="1271" w:type="dxa"/>
          </w:tcPr>
          <w:p w:rsidR="00190873" w:rsidRDefault="00190873" w:rsidP="008D5F8A">
            <w:pPr>
              <w:pStyle w:val="broodtekst"/>
              <w:rPr>
                <w:szCs w:val="18"/>
              </w:rPr>
            </w:pPr>
            <w:r>
              <w:rPr>
                <w:szCs w:val="18"/>
              </w:rPr>
              <w:t>Antwoord:</w:t>
            </w:r>
          </w:p>
        </w:tc>
        <w:tc>
          <w:tcPr>
            <w:tcW w:w="6654" w:type="dxa"/>
          </w:tcPr>
          <w:p w:rsidR="00190873" w:rsidRDefault="00190873" w:rsidP="008D5F8A">
            <w:pPr>
              <w:pStyle w:val="broodtekst"/>
              <w:rPr>
                <w:szCs w:val="18"/>
              </w:rPr>
            </w:pPr>
          </w:p>
        </w:tc>
      </w:tr>
    </w:tbl>
    <w:p w:rsidR="00190873" w:rsidRPr="00EA4A09" w:rsidRDefault="00190873" w:rsidP="00190873">
      <w:pPr>
        <w:pStyle w:val="broodtekst"/>
        <w:rPr>
          <w:highlight w:val="yellow"/>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6"/>
        <w:gridCol w:w="6654"/>
      </w:tblGrid>
      <w:tr w:rsidR="00190873" w:rsidRPr="00EA4A09" w:rsidTr="008D5F8A">
        <w:tc>
          <w:tcPr>
            <w:tcW w:w="7930" w:type="dxa"/>
            <w:gridSpan w:val="2"/>
          </w:tcPr>
          <w:p w:rsidR="00190873" w:rsidRPr="00EA4A09" w:rsidRDefault="00190873" w:rsidP="008D5F8A">
            <w:pPr>
              <w:pStyle w:val="broodtekst"/>
              <w:rPr>
                <w:szCs w:val="18"/>
              </w:rPr>
            </w:pPr>
            <w:r w:rsidRPr="00841A99">
              <w:rPr>
                <w:b/>
                <w:szCs w:val="18"/>
              </w:rPr>
              <w:t>Vragen over samenwerking</w:t>
            </w:r>
          </w:p>
        </w:tc>
      </w:tr>
      <w:tr w:rsidR="00190873" w:rsidRPr="00EA4A09" w:rsidTr="008D5F8A">
        <w:tc>
          <w:tcPr>
            <w:tcW w:w="1276" w:type="dxa"/>
          </w:tcPr>
          <w:p w:rsidR="00190873" w:rsidRPr="00EF036A" w:rsidRDefault="00515855" w:rsidP="008D5F8A">
            <w:pPr>
              <w:pStyle w:val="broodtekst"/>
              <w:rPr>
                <w:szCs w:val="18"/>
              </w:rPr>
            </w:pPr>
            <w:r>
              <w:rPr>
                <w:szCs w:val="18"/>
              </w:rPr>
              <w:t>E</w:t>
            </w:r>
            <w:r w:rsidR="00190873" w:rsidRPr="00EF036A">
              <w:rPr>
                <w:szCs w:val="18"/>
              </w:rPr>
              <w:t>1</w:t>
            </w:r>
          </w:p>
        </w:tc>
        <w:tc>
          <w:tcPr>
            <w:tcW w:w="6654" w:type="dxa"/>
          </w:tcPr>
          <w:p w:rsidR="00190873" w:rsidRPr="00EF036A" w:rsidRDefault="00190873" w:rsidP="008D5F8A">
            <w:pPr>
              <w:pStyle w:val="broodtekst"/>
              <w:rPr>
                <w:szCs w:val="18"/>
              </w:rPr>
            </w:pPr>
            <w:r w:rsidRPr="00EF036A">
              <w:rPr>
                <w:szCs w:val="18"/>
              </w:rPr>
              <w:t>Wat zijn voor u de kritieke succesfactoren?</w:t>
            </w:r>
          </w:p>
        </w:tc>
      </w:tr>
      <w:tr w:rsidR="00190873" w:rsidRPr="00EA4A09" w:rsidTr="008D5F8A">
        <w:tc>
          <w:tcPr>
            <w:tcW w:w="1276" w:type="dxa"/>
          </w:tcPr>
          <w:p w:rsidR="00190873" w:rsidRPr="00EF036A" w:rsidRDefault="00190873" w:rsidP="008D5F8A">
            <w:pPr>
              <w:pStyle w:val="broodtekst"/>
              <w:rPr>
                <w:szCs w:val="18"/>
              </w:rPr>
            </w:pPr>
            <w:r w:rsidRPr="00EF036A">
              <w:rPr>
                <w:szCs w:val="18"/>
              </w:rPr>
              <w:t>Antwoord:</w:t>
            </w:r>
          </w:p>
        </w:tc>
        <w:tc>
          <w:tcPr>
            <w:tcW w:w="6654" w:type="dxa"/>
          </w:tcPr>
          <w:p w:rsidR="00190873" w:rsidRDefault="00190873" w:rsidP="008D5F8A">
            <w:pPr>
              <w:pStyle w:val="broodtekst"/>
              <w:rPr>
                <w:szCs w:val="18"/>
              </w:rPr>
            </w:pPr>
          </w:p>
          <w:p w:rsidR="00602BBC" w:rsidRPr="00EF036A" w:rsidRDefault="00602BBC" w:rsidP="008D5F8A">
            <w:pPr>
              <w:pStyle w:val="broodtekst"/>
              <w:rPr>
                <w:szCs w:val="18"/>
              </w:rPr>
            </w:pPr>
          </w:p>
        </w:tc>
      </w:tr>
      <w:tr w:rsidR="00190873" w:rsidRPr="00EA4A09" w:rsidTr="008D5F8A">
        <w:tc>
          <w:tcPr>
            <w:tcW w:w="1276" w:type="dxa"/>
          </w:tcPr>
          <w:p w:rsidR="00190873" w:rsidRPr="00EF036A" w:rsidRDefault="00515855" w:rsidP="008D5F8A">
            <w:pPr>
              <w:pStyle w:val="broodtekst"/>
              <w:rPr>
                <w:szCs w:val="18"/>
              </w:rPr>
            </w:pPr>
            <w:r>
              <w:rPr>
                <w:szCs w:val="18"/>
              </w:rPr>
              <w:t>E</w:t>
            </w:r>
            <w:r w:rsidR="00190873" w:rsidRPr="00EF036A">
              <w:rPr>
                <w:szCs w:val="18"/>
              </w:rPr>
              <w:t>2</w:t>
            </w:r>
          </w:p>
        </w:tc>
        <w:tc>
          <w:tcPr>
            <w:tcW w:w="6654" w:type="dxa"/>
          </w:tcPr>
          <w:p w:rsidR="00190873" w:rsidRPr="00EF036A" w:rsidRDefault="00190873" w:rsidP="008D5F8A">
            <w:pPr>
              <w:pStyle w:val="broodtekst"/>
              <w:rPr>
                <w:szCs w:val="18"/>
              </w:rPr>
            </w:pPr>
            <w:r w:rsidRPr="00EF036A">
              <w:rPr>
                <w:szCs w:val="18"/>
              </w:rPr>
              <w:t>Wat verwacht u voor de komende jaren m.b.t. de samenwerking tussen u en RWS bij de uitvoering van het contract? Denk daarbij onder andere aan efficiency, innovatie, kwaliteitsborging en investeringen.</w:t>
            </w:r>
          </w:p>
        </w:tc>
      </w:tr>
      <w:tr w:rsidR="00190873" w:rsidRPr="00EA4A09" w:rsidTr="008D5F8A">
        <w:tc>
          <w:tcPr>
            <w:tcW w:w="1276" w:type="dxa"/>
          </w:tcPr>
          <w:p w:rsidR="00190873" w:rsidRPr="00EF036A" w:rsidRDefault="00190873" w:rsidP="008D5F8A">
            <w:pPr>
              <w:pStyle w:val="broodtekst"/>
              <w:rPr>
                <w:szCs w:val="18"/>
              </w:rPr>
            </w:pPr>
            <w:r w:rsidRPr="00EF036A">
              <w:rPr>
                <w:szCs w:val="18"/>
              </w:rPr>
              <w:t>Antwoord:</w:t>
            </w:r>
          </w:p>
        </w:tc>
        <w:tc>
          <w:tcPr>
            <w:tcW w:w="6654" w:type="dxa"/>
          </w:tcPr>
          <w:p w:rsidR="00190873" w:rsidRDefault="00190873" w:rsidP="008D5F8A">
            <w:pPr>
              <w:pStyle w:val="broodtekst"/>
              <w:rPr>
                <w:szCs w:val="18"/>
              </w:rPr>
            </w:pPr>
          </w:p>
          <w:p w:rsidR="00602BBC" w:rsidRPr="00EF036A" w:rsidRDefault="00602BBC" w:rsidP="008D5F8A">
            <w:pPr>
              <w:pStyle w:val="broodtekst"/>
              <w:rPr>
                <w:szCs w:val="18"/>
              </w:rPr>
            </w:pPr>
          </w:p>
        </w:tc>
      </w:tr>
      <w:tr w:rsidR="00190873" w:rsidRPr="00EA4A09" w:rsidTr="008D5F8A">
        <w:tc>
          <w:tcPr>
            <w:tcW w:w="1276" w:type="dxa"/>
          </w:tcPr>
          <w:p w:rsidR="00190873" w:rsidRPr="00EF036A" w:rsidRDefault="00515855" w:rsidP="008D5F8A">
            <w:pPr>
              <w:pStyle w:val="broodtekst"/>
              <w:rPr>
                <w:szCs w:val="18"/>
              </w:rPr>
            </w:pPr>
            <w:r>
              <w:rPr>
                <w:szCs w:val="18"/>
              </w:rPr>
              <w:lastRenderedPageBreak/>
              <w:t>E</w:t>
            </w:r>
            <w:r w:rsidR="00190873" w:rsidRPr="00EF036A">
              <w:rPr>
                <w:szCs w:val="18"/>
              </w:rPr>
              <w:t>3</w:t>
            </w:r>
          </w:p>
        </w:tc>
        <w:tc>
          <w:tcPr>
            <w:tcW w:w="6654" w:type="dxa"/>
          </w:tcPr>
          <w:p w:rsidR="00190873" w:rsidRPr="00EF036A" w:rsidRDefault="00190873" w:rsidP="008D5F8A">
            <w:pPr>
              <w:pStyle w:val="broodtekst"/>
              <w:rPr>
                <w:szCs w:val="18"/>
              </w:rPr>
            </w:pPr>
            <w:r w:rsidRPr="00EF036A">
              <w:rPr>
                <w:szCs w:val="18"/>
              </w:rPr>
              <w:t>Wat zou RWS kunnen doen om de kennis en kunde van uw organisatie (beter) onder de aandacht te brengen/krijgen binnen de verschillende organisatieonderdelen van RWS, zodat zij ook gebruik kunnen maken van deze kennis en kunde?</w:t>
            </w:r>
          </w:p>
        </w:tc>
      </w:tr>
      <w:tr w:rsidR="00190873" w:rsidRPr="00EA4A09" w:rsidTr="008D5F8A">
        <w:tc>
          <w:tcPr>
            <w:tcW w:w="1276" w:type="dxa"/>
          </w:tcPr>
          <w:p w:rsidR="00190873" w:rsidRDefault="00621156" w:rsidP="008D5F8A">
            <w:pPr>
              <w:pStyle w:val="broodtekst"/>
              <w:rPr>
                <w:szCs w:val="18"/>
              </w:rPr>
            </w:pPr>
            <w:r>
              <w:rPr>
                <w:szCs w:val="18"/>
              </w:rPr>
              <w:t>Antwoord:</w:t>
            </w:r>
          </w:p>
        </w:tc>
        <w:tc>
          <w:tcPr>
            <w:tcW w:w="6654" w:type="dxa"/>
          </w:tcPr>
          <w:p w:rsidR="00190873" w:rsidRDefault="00190873" w:rsidP="008D5F8A">
            <w:pPr>
              <w:pStyle w:val="broodtekst"/>
              <w:rPr>
                <w:szCs w:val="18"/>
              </w:rPr>
            </w:pPr>
          </w:p>
        </w:tc>
      </w:tr>
    </w:tbl>
    <w:p w:rsidR="00190873" w:rsidRPr="00EA4A09" w:rsidRDefault="00190873" w:rsidP="00190873">
      <w:pPr>
        <w:pStyle w:val="broodtekst"/>
      </w:pPr>
    </w:p>
    <w:tbl>
      <w:tblPr>
        <w:tblW w:w="7905" w:type="dxa"/>
        <w:tblLook w:val="01E0" w:firstRow="1" w:lastRow="1" w:firstColumn="1" w:lastColumn="1" w:noHBand="0" w:noVBand="0"/>
      </w:tblPr>
      <w:tblGrid>
        <w:gridCol w:w="7905"/>
      </w:tblGrid>
      <w:tr w:rsidR="00190873" w:rsidRPr="00247536" w:rsidTr="008D5F8A">
        <w:tc>
          <w:tcPr>
            <w:tcW w:w="7905" w:type="dxa"/>
            <w:tcBorders>
              <w:top w:val="single" w:sz="4" w:space="0" w:color="000000"/>
              <w:left w:val="single" w:sz="4" w:space="0" w:color="000000"/>
              <w:bottom w:val="single" w:sz="4" w:space="0" w:color="000000"/>
              <w:right w:val="single" w:sz="4" w:space="0" w:color="000000"/>
            </w:tcBorders>
          </w:tcPr>
          <w:p w:rsidR="00190873" w:rsidRPr="00247536" w:rsidRDefault="00190873" w:rsidP="008D5F8A">
            <w:pPr>
              <w:rPr>
                <w:b/>
                <w:szCs w:val="18"/>
              </w:rPr>
            </w:pPr>
            <w:r>
              <w:rPr>
                <w:b/>
                <w:szCs w:val="18"/>
              </w:rPr>
              <w:t>Vragen over Visie, Ontwikkeling en i</w:t>
            </w:r>
            <w:r w:rsidRPr="00247536">
              <w:rPr>
                <w:b/>
                <w:szCs w:val="18"/>
              </w:rPr>
              <w:t>nnovatie</w:t>
            </w:r>
          </w:p>
        </w:tc>
      </w:tr>
    </w:tbl>
    <w:tbl>
      <w:tblPr>
        <w:tblStyle w:val="Tabelraster"/>
        <w:tblW w:w="0" w:type="auto"/>
        <w:tblLook w:val="04A0" w:firstRow="1" w:lastRow="0" w:firstColumn="1" w:lastColumn="0" w:noHBand="0" w:noVBand="1"/>
      </w:tblPr>
      <w:tblGrid>
        <w:gridCol w:w="1271"/>
        <w:gridCol w:w="6654"/>
      </w:tblGrid>
      <w:tr w:rsidR="00190873" w:rsidRPr="00EF036A" w:rsidTr="008D5F8A">
        <w:trPr>
          <w:cnfStyle w:val="100000000000" w:firstRow="1" w:lastRow="0" w:firstColumn="0" w:lastColumn="0" w:oddVBand="0" w:evenVBand="0" w:oddHBand="0" w:evenHBand="0" w:firstRowFirstColumn="0" w:firstRowLastColumn="0" w:lastRowFirstColumn="0" w:lastRowLastColumn="0"/>
        </w:trPr>
        <w:tc>
          <w:tcPr>
            <w:tcW w:w="1271" w:type="dxa"/>
          </w:tcPr>
          <w:p w:rsidR="00190873" w:rsidRPr="00EF036A" w:rsidRDefault="00515855" w:rsidP="00EF036A">
            <w:pPr>
              <w:pStyle w:val="broodtekst"/>
              <w:rPr>
                <w:b w:val="0"/>
                <w:sz w:val="18"/>
                <w:szCs w:val="18"/>
              </w:rPr>
            </w:pPr>
            <w:r>
              <w:rPr>
                <w:b w:val="0"/>
                <w:sz w:val="18"/>
                <w:szCs w:val="18"/>
              </w:rPr>
              <w:t>F</w:t>
            </w:r>
            <w:r w:rsidR="00190873" w:rsidRPr="00EF036A">
              <w:rPr>
                <w:b w:val="0"/>
                <w:sz w:val="18"/>
                <w:szCs w:val="18"/>
              </w:rPr>
              <w:t>1</w:t>
            </w:r>
          </w:p>
        </w:tc>
        <w:tc>
          <w:tcPr>
            <w:tcW w:w="6654" w:type="dxa"/>
          </w:tcPr>
          <w:p w:rsidR="00190873" w:rsidRPr="00EF036A" w:rsidRDefault="00190873" w:rsidP="00EF036A">
            <w:pPr>
              <w:pStyle w:val="broodtekst"/>
              <w:rPr>
                <w:b w:val="0"/>
                <w:sz w:val="18"/>
                <w:szCs w:val="18"/>
              </w:rPr>
            </w:pPr>
            <w:r w:rsidRPr="00EF036A">
              <w:rPr>
                <w:b w:val="0"/>
                <w:sz w:val="18"/>
                <w:szCs w:val="18"/>
              </w:rPr>
              <w:t>Op welke gebied binnen de scope van deze Marktconsultatie ziet u innovaties en binnen welke termijn(en) kunnen deze innovaties operationeel worden?</w:t>
            </w:r>
          </w:p>
        </w:tc>
      </w:tr>
      <w:tr w:rsidR="00190873" w:rsidRPr="00EF036A" w:rsidTr="00EF036A">
        <w:trPr>
          <w:trHeight w:val="56"/>
        </w:trPr>
        <w:tc>
          <w:tcPr>
            <w:tcW w:w="1271" w:type="dxa"/>
          </w:tcPr>
          <w:p w:rsidR="00190873" w:rsidRPr="00EF036A" w:rsidRDefault="00190873" w:rsidP="00EF036A">
            <w:pPr>
              <w:pStyle w:val="broodtekst"/>
              <w:rPr>
                <w:sz w:val="18"/>
                <w:szCs w:val="18"/>
              </w:rPr>
            </w:pPr>
            <w:r w:rsidRPr="00EF036A">
              <w:rPr>
                <w:sz w:val="18"/>
                <w:szCs w:val="18"/>
              </w:rPr>
              <w:t>Antwoord:</w:t>
            </w:r>
          </w:p>
        </w:tc>
        <w:tc>
          <w:tcPr>
            <w:tcW w:w="6654" w:type="dxa"/>
          </w:tcPr>
          <w:p w:rsidR="00190873" w:rsidRDefault="00190873" w:rsidP="00EF036A">
            <w:pPr>
              <w:pStyle w:val="broodtekst"/>
              <w:rPr>
                <w:sz w:val="18"/>
                <w:szCs w:val="18"/>
              </w:rPr>
            </w:pPr>
          </w:p>
          <w:p w:rsidR="00621156" w:rsidRPr="00EF036A" w:rsidRDefault="00621156" w:rsidP="00EF036A">
            <w:pPr>
              <w:pStyle w:val="broodtekst"/>
              <w:rPr>
                <w:sz w:val="18"/>
                <w:szCs w:val="18"/>
              </w:rPr>
            </w:pPr>
          </w:p>
        </w:tc>
      </w:tr>
      <w:tr w:rsidR="00190873" w:rsidRPr="00EF036A" w:rsidTr="008D5F8A">
        <w:tc>
          <w:tcPr>
            <w:tcW w:w="1271" w:type="dxa"/>
          </w:tcPr>
          <w:p w:rsidR="00190873" w:rsidRPr="00EF036A" w:rsidRDefault="00515855" w:rsidP="00EF036A">
            <w:pPr>
              <w:pStyle w:val="broodtekst"/>
              <w:rPr>
                <w:sz w:val="18"/>
                <w:szCs w:val="18"/>
              </w:rPr>
            </w:pPr>
            <w:r>
              <w:rPr>
                <w:sz w:val="18"/>
                <w:szCs w:val="18"/>
              </w:rPr>
              <w:t>F</w:t>
            </w:r>
            <w:r w:rsidR="00190873" w:rsidRPr="00EF036A">
              <w:rPr>
                <w:sz w:val="18"/>
                <w:szCs w:val="18"/>
              </w:rPr>
              <w:t>2</w:t>
            </w:r>
          </w:p>
        </w:tc>
        <w:tc>
          <w:tcPr>
            <w:tcW w:w="6654" w:type="dxa"/>
          </w:tcPr>
          <w:p w:rsidR="00190873" w:rsidRPr="00EF036A" w:rsidRDefault="00190873" w:rsidP="00EF036A">
            <w:pPr>
              <w:pStyle w:val="broodtekst"/>
              <w:rPr>
                <w:sz w:val="18"/>
                <w:szCs w:val="18"/>
              </w:rPr>
            </w:pPr>
            <w:r w:rsidRPr="00EF036A">
              <w:rPr>
                <w:sz w:val="18"/>
                <w:szCs w:val="18"/>
              </w:rPr>
              <w:t>Welke risico’s ziet u als marktpartij?</w:t>
            </w:r>
          </w:p>
        </w:tc>
      </w:tr>
      <w:tr w:rsidR="00190873" w:rsidRPr="00EF036A" w:rsidTr="008D5F8A">
        <w:tc>
          <w:tcPr>
            <w:tcW w:w="1271" w:type="dxa"/>
          </w:tcPr>
          <w:p w:rsidR="00190873" w:rsidRPr="00EF036A" w:rsidRDefault="00190873" w:rsidP="00EF036A">
            <w:pPr>
              <w:pStyle w:val="broodtekst"/>
              <w:rPr>
                <w:sz w:val="18"/>
                <w:szCs w:val="18"/>
              </w:rPr>
            </w:pPr>
            <w:r w:rsidRPr="00EF036A">
              <w:rPr>
                <w:sz w:val="18"/>
                <w:szCs w:val="18"/>
              </w:rPr>
              <w:t>Antwoord:</w:t>
            </w:r>
          </w:p>
        </w:tc>
        <w:tc>
          <w:tcPr>
            <w:tcW w:w="6654" w:type="dxa"/>
          </w:tcPr>
          <w:p w:rsidR="00190873" w:rsidRDefault="00190873" w:rsidP="00EF036A">
            <w:pPr>
              <w:pStyle w:val="broodtekst"/>
              <w:rPr>
                <w:sz w:val="18"/>
                <w:szCs w:val="18"/>
              </w:rPr>
            </w:pPr>
          </w:p>
          <w:p w:rsidR="00621156" w:rsidRPr="00EF036A" w:rsidRDefault="00621156" w:rsidP="00EF036A">
            <w:pPr>
              <w:pStyle w:val="broodtekst"/>
              <w:rPr>
                <w:sz w:val="18"/>
                <w:szCs w:val="18"/>
              </w:rPr>
            </w:pPr>
          </w:p>
        </w:tc>
      </w:tr>
      <w:tr w:rsidR="00190873" w:rsidRPr="00EF036A" w:rsidTr="008D5F8A">
        <w:tc>
          <w:tcPr>
            <w:tcW w:w="1271" w:type="dxa"/>
          </w:tcPr>
          <w:p w:rsidR="00190873" w:rsidRPr="00EF036A" w:rsidRDefault="00515855" w:rsidP="00EF036A">
            <w:pPr>
              <w:pStyle w:val="broodtekst"/>
              <w:rPr>
                <w:sz w:val="18"/>
                <w:szCs w:val="18"/>
              </w:rPr>
            </w:pPr>
            <w:r>
              <w:rPr>
                <w:sz w:val="18"/>
                <w:szCs w:val="18"/>
              </w:rPr>
              <w:t>F</w:t>
            </w:r>
            <w:r w:rsidR="00190873" w:rsidRPr="00EF036A">
              <w:rPr>
                <w:sz w:val="18"/>
                <w:szCs w:val="18"/>
              </w:rPr>
              <w:t>3</w:t>
            </w:r>
          </w:p>
        </w:tc>
        <w:tc>
          <w:tcPr>
            <w:tcW w:w="6654" w:type="dxa"/>
          </w:tcPr>
          <w:p w:rsidR="00190873" w:rsidRPr="00EF036A" w:rsidRDefault="00190873" w:rsidP="00EF036A">
            <w:pPr>
              <w:pStyle w:val="broodtekst"/>
              <w:rPr>
                <w:sz w:val="18"/>
                <w:szCs w:val="18"/>
              </w:rPr>
            </w:pPr>
            <w:r w:rsidRPr="00EF036A">
              <w:rPr>
                <w:sz w:val="18"/>
                <w:szCs w:val="18"/>
              </w:rPr>
              <w:t>Welke kansen en risico’s ziet u voor RWS?</w:t>
            </w:r>
          </w:p>
        </w:tc>
      </w:tr>
      <w:tr w:rsidR="00190873" w:rsidRPr="00EF036A" w:rsidTr="008D5F8A">
        <w:tc>
          <w:tcPr>
            <w:tcW w:w="1271" w:type="dxa"/>
          </w:tcPr>
          <w:p w:rsidR="00190873" w:rsidRPr="00EF036A" w:rsidRDefault="00190873" w:rsidP="00EF036A">
            <w:pPr>
              <w:pStyle w:val="broodtekst"/>
              <w:rPr>
                <w:sz w:val="18"/>
                <w:szCs w:val="18"/>
              </w:rPr>
            </w:pPr>
            <w:r w:rsidRPr="00EF036A">
              <w:rPr>
                <w:sz w:val="18"/>
                <w:szCs w:val="18"/>
              </w:rPr>
              <w:t>Antwoord:</w:t>
            </w:r>
          </w:p>
        </w:tc>
        <w:tc>
          <w:tcPr>
            <w:tcW w:w="6654" w:type="dxa"/>
          </w:tcPr>
          <w:p w:rsidR="00190873" w:rsidRDefault="00190873" w:rsidP="00EF036A">
            <w:pPr>
              <w:pStyle w:val="broodtekst"/>
              <w:rPr>
                <w:sz w:val="18"/>
                <w:szCs w:val="18"/>
              </w:rPr>
            </w:pPr>
          </w:p>
          <w:p w:rsidR="00621156" w:rsidRPr="00EF036A" w:rsidRDefault="00621156" w:rsidP="00EF036A">
            <w:pPr>
              <w:pStyle w:val="broodtekst"/>
              <w:rPr>
                <w:sz w:val="18"/>
                <w:szCs w:val="18"/>
              </w:rPr>
            </w:pPr>
          </w:p>
        </w:tc>
      </w:tr>
      <w:tr w:rsidR="00190873" w:rsidRPr="00EF036A" w:rsidTr="008D5F8A">
        <w:tc>
          <w:tcPr>
            <w:tcW w:w="1271" w:type="dxa"/>
          </w:tcPr>
          <w:p w:rsidR="00190873" w:rsidRPr="00EF036A" w:rsidRDefault="00515855" w:rsidP="00EF036A">
            <w:pPr>
              <w:pStyle w:val="broodtekst"/>
              <w:rPr>
                <w:sz w:val="18"/>
                <w:szCs w:val="18"/>
              </w:rPr>
            </w:pPr>
            <w:r>
              <w:rPr>
                <w:sz w:val="18"/>
                <w:szCs w:val="18"/>
              </w:rPr>
              <w:t>F</w:t>
            </w:r>
            <w:r w:rsidR="00190873" w:rsidRPr="00EF036A">
              <w:rPr>
                <w:sz w:val="18"/>
                <w:szCs w:val="18"/>
              </w:rPr>
              <w:t>4</w:t>
            </w:r>
          </w:p>
        </w:tc>
        <w:tc>
          <w:tcPr>
            <w:tcW w:w="6654" w:type="dxa"/>
          </w:tcPr>
          <w:p w:rsidR="00190873" w:rsidRPr="00EF036A" w:rsidRDefault="00190873" w:rsidP="00EF036A">
            <w:pPr>
              <w:pStyle w:val="broodtekst"/>
              <w:rPr>
                <w:sz w:val="18"/>
                <w:szCs w:val="18"/>
              </w:rPr>
            </w:pPr>
            <w:r w:rsidRPr="00EF036A">
              <w:rPr>
                <w:sz w:val="18"/>
                <w:szCs w:val="18"/>
              </w:rPr>
              <w:t>Waaraan moeten de uitvragen van RWS voldoen om innovatie binnen de gevraagde dienstverlening mogelijk te maken?</w:t>
            </w:r>
          </w:p>
        </w:tc>
      </w:tr>
      <w:tr w:rsidR="00190873" w:rsidRPr="00EF036A" w:rsidTr="008D5F8A">
        <w:tc>
          <w:tcPr>
            <w:tcW w:w="1271" w:type="dxa"/>
          </w:tcPr>
          <w:p w:rsidR="00190873" w:rsidRPr="00EF036A" w:rsidRDefault="00190873" w:rsidP="00EF036A">
            <w:pPr>
              <w:pStyle w:val="broodtekst"/>
              <w:rPr>
                <w:sz w:val="18"/>
                <w:szCs w:val="18"/>
              </w:rPr>
            </w:pPr>
            <w:r w:rsidRPr="00EF036A">
              <w:rPr>
                <w:sz w:val="18"/>
                <w:szCs w:val="18"/>
              </w:rPr>
              <w:t>Antwoord:</w:t>
            </w:r>
          </w:p>
        </w:tc>
        <w:tc>
          <w:tcPr>
            <w:tcW w:w="6654" w:type="dxa"/>
          </w:tcPr>
          <w:p w:rsidR="00190873" w:rsidRPr="00EF036A" w:rsidRDefault="00190873" w:rsidP="00EF036A">
            <w:pPr>
              <w:pStyle w:val="broodtekst"/>
              <w:rPr>
                <w:sz w:val="18"/>
                <w:szCs w:val="18"/>
              </w:rPr>
            </w:pPr>
          </w:p>
        </w:tc>
      </w:tr>
      <w:tr w:rsidR="00190873" w:rsidRPr="00EF036A" w:rsidTr="008D5F8A">
        <w:tc>
          <w:tcPr>
            <w:tcW w:w="1271" w:type="dxa"/>
          </w:tcPr>
          <w:p w:rsidR="00190873" w:rsidRPr="00EF036A" w:rsidRDefault="00515855" w:rsidP="00EF036A">
            <w:pPr>
              <w:pStyle w:val="broodtekst"/>
              <w:rPr>
                <w:sz w:val="18"/>
                <w:szCs w:val="18"/>
              </w:rPr>
            </w:pPr>
            <w:r>
              <w:rPr>
                <w:sz w:val="18"/>
                <w:szCs w:val="18"/>
              </w:rPr>
              <w:t>F</w:t>
            </w:r>
            <w:r w:rsidR="00190873" w:rsidRPr="00EF036A">
              <w:rPr>
                <w:sz w:val="18"/>
                <w:szCs w:val="18"/>
              </w:rPr>
              <w:t>5</w:t>
            </w:r>
          </w:p>
        </w:tc>
        <w:tc>
          <w:tcPr>
            <w:tcW w:w="6654" w:type="dxa"/>
          </w:tcPr>
          <w:p w:rsidR="00190873" w:rsidRPr="00EF036A" w:rsidRDefault="00190873" w:rsidP="00EF036A">
            <w:pPr>
              <w:pStyle w:val="broodtekst"/>
              <w:rPr>
                <w:sz w:val="18"/>
                <w:szCs w:val="18"/>
              </w:rPr>
            </w:pPr>
            <w:r w:rsidRPr="00EF036A">
              <w:rPr>
                <w:sz w:val="18"/>
                <w:szCs w:val="18"/>
              </w:rPr>
              <w:t>Welke technische/maatschappelijke ontwikkelingen verwacht u de komende 5 jaar in het vakgebied?</w:t>
            </w:r>
          </w:p>
        </w:tc>
      </w:tr>
      <w:tr w:rsidR="00EF036A" w:rsidRPr="00EF036A" w:rsidTr="008D5F8A">
        <w:tc>
          <w:tcPr>
            <w:tcW w:w="1271" w:type="dxa"/>
          </w:tcPr>
          <w:p w:rsidR="00EF036A" w:rsidRPr="00EF036A" w:rsidRDefault="00EF036A" w:rsidP="00EF036A">
            <w:pPr>
              <w:pStyle w:val="broodtekst"/>
              <w:rPr>
                <w:sz w:val="18"/>
                <w:szCs w:val="18"/>
              </w:rPr>
            </w:pPr>
            <w:r w:rsidRPr="00EF036A">
              <w:rPr>
                <w:sz w:val="18"/>
                <w:szCs w:val="18"/>
              </w:rPr>
              <w:t>Antwoord:</w:t>
            </w:r>
          </w:p>
        </w:tc>
        <w:tc>
          <w:tcPr>
            <w:tcW w:w="6654" w:type="dxa"/>
          </w:tcPr>
          <w:p w:rsidR="00EF036A" w:rsidRDefault="00EF036A" w:rsidP="00EF036A">
            <w:pPr>
              <w:pStyle w:val="broodtekst"/>
              <w:rPr>
                <w:sz w:val="18"/>
                <w:szCs w:val="18"/>
              </w:rPr>
            </w:pPr>
          </w:p>
          <w:p w:rsidR="00621156" w:rsidRPr="00EF036A" w:rsidRDefault="00621156" w:rsidP="00EF036A">
            <w:pPr>
              <w:pStyle w:val="broodtekst"/>
              <w:rPr>
                <w:sz w:val="18"/>
                <w:szCs w:val="18"/>
              </w:rPr>
            </w:pPr>
          </w:p>
        </w:tc>
      </w:tr>
      <w:tr w:rsidR="00190873" w:rsidRPr="00EF036A" w:rsidTr="008D5F8A">
        <w:tc>
          <w:tcPr>
            <w:tcW w:w="1271" w:type="dxa"/>
          </w:tcPr>
          <w:p w:rsidR="00190873" w:rsidRPr="00EF036A" w:rsidRDefault="00515855" w:rsidP="00EF036A">
            <w:pPr>
              <w:pStyle w:val="broodtekst"/>
              <w:rPr>
                <w:sz w:val="18"/>
                <w:szCs w:val="18"/>
              </w:rPr>
            </w:pPr>
            <w:r>
              <w:rPr>
                <w:sz w:val="18"/>
                <w:szCs w:val="18"/>
              </w:rPr>
              <w:t>F</w:t>
            </w:r>
            <w:r w:rsidR="00190873" w:rsidRPr="00EF036A">
              <w:rPr>
                <w:sz w:val="18"/>
                <w:szCs w:val="18"/>
              </w:rPr>
              <w:t>6</w:t>
            </w:r>
          </w:p>
        </w:tc>
        <w:tc>
          <w:tcPr>
            <w:tcW w:w="6654" w:type="dxa"/>
          </w:tcPr>
          <w:p w:rsidR="00190873" w:rsidRPr="00EF036A" w:rsidRDefault="00190873" w:rsidP="00EF036A">
            <w:pPr>
              <w:pStyle w:val="broodtekst"/>
              <w:rPr>
                <w:sz w:val="18"/>
                <w:szCs w:val="18"/>
              </w:rPr>
            </w:pPr>
            <w:r w:rsidRPr="00EF036A">
              <w:rPr>
                <w:sz w:val="18"/>
                <w:szCs w:val="18"/>
              </w:rPr>
              <w:t xml:space="preserve">Welke kansen ziet u om bij te dragen aan de Rijksdoelstellingen voor 2030 m.b.t. klimaatneutraal en Circulair werken? </w:t>
            </w:r>
            <w:hyperlink r:id="rId7" w:history="1">
              <w:r w:rsidRPr="00EF036A">
                <w:rPr>
                  <w:sz w:val="18"/>
                  <w:szCs w:val="18"/>
                </w:rPr>
                <w:t>https://www.rijkswaterstaat.nl/zakelijk/duurzame-leefomgeving</w:t>
              </w:r>
            </w:hyperlink>
          </w:p>
        </w:tc>
      </w:tr>
      <w:tr w:rsidR="00190873" w:rsidRPr="00EF036A" w:rsidTr="008D5F8A">
        <w:tc>
          <w:tcPr>
            <w:tcW w:w="1271" w:type="dxa"/>
          </w:tcPr>
          <w:p w:rsidR="00190873" w:rsidRPr="00EF036A" w:rsidRDefault="00190873" w:rsidP="00EF036A">
            <w:pPr>
              <w:pStyle w:val="broodtekst"/>
              <w:rPr>
                <w:sz w:val="18"/>
                <w:szCs w:val="18"/>
              </w:rPr>
            </w:pPr>
            <w:r w:rsidRPr="00EF036A">
              <w:rPr>
                <w:sz w:val="18"/>
                <w:szCs w:val="18"/>
              </w:rPr>
              <w:t>Antwoord:</w:t>
            </w:r>
          </w:p>
        </w:tc>
        <w:tc>
          <w:tcPr>
            <w:tcW w:w="6654" w:type="dxa"/>
          </w:tcPr>
          <w:p w:rsidR="00190873" w:rsidRDefault="00190873" w:rsidP="00EF036A">
            <w:pPr>
              <w:pStyle w:val="broodtekst"/>
              <w:rPr>
                <w:sz w:val="18"/>
                <w:szCs w:val="18"/>
              </w:rPr>
            </w:pPr>
          </w:p>
          <w:p w:rsidR="00621156" w:rsidRPr="00EF036A" w:rsidRDefault="00621156" w:rsidP="00EF036A">
            <w:pPr>
              <w:pStyle w:val="broodtekst"/>
              <w:rPr>
                <w:sz w:val="18"/>
                <w:szCs w:val="18"/>
              </w:rPr>
            </w:pPr>
          </w:p>
        </w:tc>
      </w:tr>
      <w:tr w:rsidR="00190873" w:rsidRPr="00EF036A" w:rsidTr="008D5F8A">
        <w:tc>
          <w:tcPr>
            <w:tcW w:w="1271" w:type="dxa"/>
          </w:tcPr>
          <w:p w:rsidR="00190873" w:rsidRPr="00EF036A" w:rsidRDefault="00515855" w:rsidP="00EF036A">
            <w:pPr>
              <w:pStyle w:val="broodtekst"/>
              <w:rPr>
                <w:sz w:val="18"/>
                <w:szCs w:val="18"/>
              </w:rPr>
            </w:pPr>
            <w:r>
              <w:rPr>
                <w:sz w:val="18"/>
                <w:szCs w:val="18"/>
              </w:rPr>
              <w:t>F</w:t>
            </w:r>
            <w:r w:rsidR="00190873" w:rsidRPr="00EF036A">
              <w:rPr>
                <w:sz w:val="18"/>
                <w:szCs w:val="18"/>
              </w:rPr>
              <w:t>7</w:t>
            </w:r>
          </w:p>
        </w:tc>
        <w:tc>
          <w:tcPr>
            <w:tcW w:w="6654" w:type="dxa"/>
          </w:tcPr>
          <w:p w:rsidR="00190873" w:rsidRPr="00EF036A" w:rsidRDefault="00190873" w:rsidP="00EF036A">
            <w:pPr>
              <w:pStyle w:val="broodtekst"/>
              <w:rPr>
                <w:sz w:val="18"/>
                <w:szCs w:val="18"/>
              </w:rPr>
            </w:pPr>
            <w:r w:rsidRPr="00EF036A">
              <w:rPr>
                <w:sz w:val="18"/>
                <w:szCs w:val="18"/>
              </w:rPr>
              <w:t>Wat heeft u bij bovenstaande ontwikkelingen daarbij van RWS nodig ?</w:t>
            </w:r>
          </w:p>
        </w:tc>
      </w:tr>
    </w:tbl>
    <w:tbl>
      <w:tblPr>
        <w:tblW w:w="7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1"/>
        <w:gridCol w:w="6634"/>
      </w:tblGrid>
      <w:tr w:rsidR="00190873" w:rsidRPr="00EF036A" w:rsidTr="008D5F8A">
        <w:tc>
          <w:tcPr>
            <w:tcW w:w="1271" w:type="dxa"/>
          </w:tcPr>
          <w:p w:rsidR="00190873" w:rsidRDefault="00190873" w:rsidP="008D5F8A">
            <w:pPr>
              <w:pStyle w:val="broodtekst"/>
              <w:rPr>
                <w:szCs w:val="18"/>
              </w:rPr>
            </w:pPr>
            <w:r>
              <w:rPr>
                <w:szCs w:val="18"/>
              </w:rPr>
              <w:t>Antwoord:</w:t>
            </w:r>
          </w:p>
        </w:tc>
        <w:tc>
          <w:tcPr>
            <w:tcW w:w="6634" w:type="dxa"/>
          </w:tcPr>
          <w:p w:rsidR="00190873" w:rsidRDefault="00190873" w:rsidP="008D5F8A">
            <w:pPr>
              <w:pStyle w:val="broodtekst"/>
              <w:rPr>
                <w:szCs w:val="18"/>
              </w:rPr>
            </w:pPr>
          </w:p>
          <w:p w:rsidR="00621156" w:rsidRDefault="00621156" w:rsidP="008D5F8A">
            <w:pPr>
              <w:pStyle w:val="broodtekst"/>
              <w:rPr>
                <w:szCs w:val="18"/>
              </w:rPr>
            </w:pPr>
          </w:p>
        </w:tc>
      </w:tr>
    </w:tbl>
    <w:p w:rsidR="00190873" w:rsidRDefault="00190873" w:rsidP="00190873">
      <w:pPr>
        <w:pStyle w:val="broodtekst"/>
      </w:pPr>
    </w:p>
    <w:tbl>
      <w:tblPr>
        <w:tblW w:w="7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1"/>
        <w:gridCol w:w="6634"/>
      </w:tblGrid>
      <w:tr w:rsidR="00190873" w:rsidRPr="00841A99" w:rsidTr="008D5F8A">
        <w:tc>
          <w:tcPr>
            <w:tcW w:w="7905" w:type="dxa"/>
            <w:gridSpan w:val="2"/>
          </w:tcPr>
          <w:p w:rsidR="00190873" w:rsidRPr="00841A99" w:rsidRDefault="00190873" w:rsidP="008D5F8A">
            <w:pPr>
              <w:pStyle w:val="broodtekst"/>
              <w:rPr>
                <w:b/>
                <w:szCs w:val="18"/>
              </w:rPr>
            </w:pPr>
            <w:r>
              <w:rPr>
                <w:b/>
                <w:szCs w:val="18"/>
              </w:rPr>
              <w:t>Overige v</w:t>
            </w:r>
            <w:r w:rsidRPr="00841A99">
              <w:rPr>
                <w:b/>
                <w:szCs w:val="18"/>
              </w:rPr>
              <w:t xml:space="preserve">ragen </w:t>
            </w:r>
          </w:p>
        </w:tc>
      </w:tr>
      <w:tr w:rsidR="00190873" w:rsidRPr="00EA4A09" w:rsidTr="008D5F8A">
        <w:tc>
          <w:tcPr>
            <w:tcW w:w="1271" w:type="dxa"/>
          </w:tcPr>
          <w:p w:rsidR="00190873" w:rsidRPr="00EA4A09" w:rsidRDefault="00515855" w:rsidP="008D5F8A">
            <w:pPr>
              <w:pStyle w:val="broodtekst"/>
              <w:rPr>
                <w:szCs w:val="18"/>
              </w:rPr>
            </w:pPr>
            <w:r>
              <w:rPr>
                <w:szCs w:val="18"/>
              </w:rPr>
              <w:t>G</w:t>
            </w:r>
            <w:r w:rsidR="00190873" w:rsidRPr="00EA4A09">
              <w:rPr>
                <w:szCs w:val="18"/>
              </w:rPr>
              <w:t>1</w:t>
            </w:r>
          </w:p>
        </w:tc>
        <w:tc>
          <w:tcPr>
            <w:tcW w:w="6634" w:type="dxa"/>
          </w:tcPr>
          <w:p w:rsidR="00190873" w:rsidRPr="00EA4A09" w:rsidRDefault="00190873" w:rsidP="008D5F8A">
            <w:pPr>
              <w:pStyle w:val="broodtekst"/>
              <w:rPr>
                <w:szCs w:val="18"/>
              </w:rPr>
            </w:pPr>
            <w:r>
              <w:rPr>
                <w:szCs w:val="18"/>
              </w:rPr>
              <w:t>Volgens de aanbestedingswet dient bij uitvragen met als gunningscriterium laagste prijs, de prijzen van a</w:t>
            </w:r>
            <w:r w:rsidRPr="00EA4A09">
              <w:rPr>
                <w:szCs w:val="18"/>
              </w:rPr>
              <w:t xml:space="preserve">lle partijen </w:t>
            </w:r>
            <w:r>
              <w:rPr>
                <w:szCs w:val="18"/>
              </w:rPr>
              <w:t xml:space="preserve">kenbaar gemaakt te worden </w:t>
            </w:r>
            <w:r w:rsidRPr="00EA4A09">
              <w:rPr>
                <w:szCs w:val="18"/>
              </w:rPr>
              <w:t>bij gunning</w:t>
            </w:r>
            <w:r>
              <w:rPr>
                <w:szCs w:val="18"/>
              </w:rPr>
              <w:t>? Hoe staat u hier tegenover?</w:t>
            </w:r>
          </w:p>
        </w:tc>
      </w:tr>
      <w:tr w:rsidR="00190873" w:rsidRPr="00EA4A09" w:rsidTr="008D5F8A">
        <w:tc>
          <w:tcPr>
            <w:tcW w:w="1271" w:type="dxa"/>
          </w:tcPr>
          <w:p w:rsidR="00190873" w:rsidRDefault="00190873" w:rsidP="008D5F8A">
            <w:pPr>
              <w:pStyle w:val="broodtekst"/>
              <w:rPr>
                <w:szCs w:val="18"/>
              </w:rPr>
            </w:pPr>
            <w:r>
              <w:rPr>
                <w:szCs w:val="18"/>
              </w:rPr>
              <w:t>Antwoord:</w:t>
            </w:r>
          </w:p>
        </w:tc>
        <w:tc>
          <w:tcPr>
            <w:tcW w:w="6634" w:type="dxa"/>
          </w:tcPr>
          <w:p w:rsidR="00190873" w:rsidRDefault="00190873" w:rsidP="008D5F8A">
            <w:pPr>
              <w:pStyle w:val="broodtekst"/>
              <w:rPr>
                <w:szCs w:val="18"/>
              </w:rPr>
            </w:pPr>
          </w:p>
          <w:p w:rsidR="00621156" w:rsidRDefault="00621156" w:rsidP="008D5F8A">
            <w:pPr>
              <w:pStyle w:val="broodtekst"/>
              <w:rPr>
                <w:szCs w:val="18"/>
              </w:rPr>
            </w:pPr>
          </w:p>
        </w:tc>
      </w:tr>
      <w:tr w:rsidR="00190873" w:rsidRPr="00EA4A09" w:rsidTr="008D5F8A">
        <w:tc>
          <w:tcPr>
            <w:tcW w:w="1271" w:type="dxa"/>
          </w:tcPr>
          <w:p w:rsidR="00190873" w:rsidRPr="00EA4A09" w:rsidRDefault="00515855" w:rsidP="008D5F8A">
            <w:pPr>
              <w:pStyle w:val="broodtekst"/>
              <w:rPr>
                <w:szCs w:val="18"/>
              </w:rPr>
            </w:pPr>
            <w:r>
              <w:rPr>
                <w:szCs w:val="18"/>
              </w:rPr>
              <w:t>G</w:t>
            </w:r>
            <w:r w:rsidR="00190873">
              <w:rPr>
                <w:szCs w:val="18"/>
              </w:rPr>
              <w:t>2</w:t>
            </w:r>
          </w:p>
        </w:tc>
        <w:tc>
          <w:tcPr>
            <w:tcW w:w="6634" w:type="dxa"/>
          </w:tcPr>
          <w:p w:rsidR="00190873" w:rsidRPr="00EA4A09" w:rsidRDefault="00190873" w:rsidP="008D5F8A">
            <w:pPr>
              <w:pStyle w:val="broodtekst"/>
              <w:rPr>
                <w:szCs w:val="18"/>
              </w:rPr>
            </w:pPr>
            <w:r>
              <w:rPr>
                <w:szCs w:val="18"/>
              </w:rPr>
              <w:t>Bent u bekend met ‘Veiligheid in Aanbesteding’ (VIA)? In hoeverre maakt u bedrijf gebruik van de Safety Culture Ladder? Op welke trede bevindt u zicht momenteel?</w:t>
            </w:r>
          </w:p>
        </w:tc>
      </w:tr>
      <w:tr w:rsidR="00190873" w:rsidRPr="00EA4A09" w:rsidTr="008D5F8A">
        <w:tc>
          <w:tcPr>
            <w:tcW w:w="1271" w:type="dxa"/>
          </w:tcPr>
          <w:p w:rsidR="00190873" w:rsidRDefault="00190873" w:rsidP="008D5F8A">
            <w:pPr>
              <w:pStyle w:val="broodtekst"/>
              <w:rPr>
                <w:szCs w:val="18"/>
              </w:rPr>
            </w:pPr>
            <w:r>
              <w:rPr>
                <w:szCs w:val="18"/>
              </w:rPr>
              <w:t>Antwoord:</w:t>
            </w:r>
          </w:p>
        </w:tc>
        <w:tc>
          <w:tcPr>
            <w:tcW w:w="6634" w:type="dxa"/>
          </w:tcPr>
          <w:p w:rsidR="00190873" w:rsidRDefault="00190873" w:rsidP="008D5F8A">
            <w:pPr>
              <w:pStyle w:val="broodtekst"/>
              <w:rPr>
                <w:szCs w:val="18"/>
              </w:rPr>
            </w:pPr>
          </w:p>
          <w:p w:rsidR="00621156" w:rsidRDefault="00621156" w:rsidP="008D5F8A">
            <w:pPr>
              <w:pStyle w:val="broodtekst"/>
              <w:rPr>
                <w:szCs w:val="18"/>
              </w:rPr>
            </w:pPr>
          </w:p>
        </w:tc>
      </w:tr>
    </w:tbl>
    <w:p w:rsidR="00190873" w:rsidRDefault="00190873" w:rsidP="00190873">
      <w:pPr>
        <w:pStyle w:val="broodtekst"/>
      </w:pPr>
    </w:p>
    <w:tbl>
      <w:tblPr>
        <w:tblW w:w="7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1"/>
        <w:gridCol w:w="6634"/>
      </w:tblGrid>
      <w:tr w:rsidR="00190873" w:rsidRPr="00841A99" w:rsidTr="008D5F8A">
        <w:tc>
          <w:tcPr>
            <w:tcW w:w="7905" w:type="dxa"/>
            <w:gridSpan w:val="2"/>
          </w:tcPr>
          <w:p w:rsidR="00190873" w:rsidRPr="00841A99" w:rsidRDefault="00190873" w:rsidP="008D5F8A">
            <w:pPr>
              <w:pStyle w:val="broodtekst"/>
              <w:rPr>
                <w:b/>
                <w:szCs w:val="18"/>
              </w:rPr>
            </w:pPr>
            <w:r w:rsidRPr="00841A99">
              <w:rPr>
                <w:b/>
                <w:szCs w:val="18"/>
              </w:rPr>
              <w:t>Tot slot</w:t>
            </w:r>
          </w:p>
        </w:tc>
      </w:tr>
      <w:tr w:rsidR="00190873" w:rsidRPr="00C36354" w:rsidTr="008D5F8A">
        <w:tc>
          <w:tcPr>
            <w:tcW w:w="1271" w:type="dxa"/>
          </w:tcPr>
          <w:p w:rsidR="00190873" w:rsidRPr="00C36354" w:rsidRDefault="00515855" w:rsidP="008D5F8A">
            <w:pPr>
              <w:pStyle w:val="broodtekst"/>
              <w:rPr>
                <w:szCs w:val="18"/>
              </w:rPr>
            </w:pPr>
            <w:r>
              <w:rPr>
                <w:szCs w:val="18"/>
              </w:rPr>
              <w:t>H</w:t>
            </w:r>
            <w:r w:rsidR="00190873" w:rsidRPr="00C36354">
              <w:rPr>
                <w:szCs w:val="18"/>
              </w:rPr>
              <w:t>1</w:t>
            </w:r>
          </w:p>
        </w:tc>
        <w:tc>
          <w:tcPr>
            <w:tcW w:w="6634" w:type="dxa"/>
          </w:tcPr>
          <w:p w:rsidR="00190873" w:rsidRPr="00C36354" w:rsidRDefault="00190873" w:rsidP="008D5F8A">
            <w:pPr>
              <w:pStyle w:val="broodtekst"/>
              <w:rPr>
                <w:szCs w:val="18"/>
              </w:rPr>
            </w:pPr>
            <w:r w:rsidRPr="00C36354">
              <w:rPr>
                <w:szCs w:val="18"/>
              </w:rPr>
              <w:t>Dank voor de beantwoording van de vragen. Heeft u nog andere ideeën, suggesties of opmerkingen of ziet u nog risico’s of uitdagingen voor RWS met betrekking tot de voorgenomen aanbesteding dan kunt u dit toevoegen aan uw beantwoording van de Marktconsultatie.</w:t>
            </w:r>
          </w:p>
          <w:p w:rsidR="00190873" w:rsidRPr="00C36354" w:rsidRDefault="00190873" w:rsidP="008D5F8A">
            <w:pPr>
              <w:pStyle w:val="broodtekst"/>
              <w:rPr>
                <w:szCs w:val="18"/>
              </w:rPr>
            </w:pPr>
          </w:p>
        </w:tc>
      </w:tr>
      <w:tr w:rsidR="00190873" w:rsidRPr="00C36354" w:rsidTr="008D5F8A">
        <w:tc>
          <w:tcPr>
            <w:tcW w:w="1271" w:type="dxa"/>
          </w:tcPr>
          <w:p w:rsidR="00190873" w:rsidRDefault="00190873" w:rsidP="008D5F8A">
            <w:pPr>
              <w:pStyle w:val="broodtekst"/>
              <w:rPr>
                <w:szCs w:val="18"/>
              </w:rPr>
            </w:pPr>
            <w:r>
              <w:rPr>
                <w:szCs w:val="18"/>
              </w:rPr>
              <w:t>Antwoord:</w:t>
            </w:r>
          </w:p>
        </w:tc>
        <w:tc>
          <w:tcPr>
            <w:tcW w:w="6634" w:type="dxa"/>
          </w:tcPr>
          <w:p w:rsidR="00190873" w:rsidRDefault="00190873" w:rsidP="008D5F8A">
            <w:pPr>
              <w:pStyle w:val="broodtekst"/>
              <w:rPr>
                <w:szCs w:val="18"/>
              </w:rPr>
            </w:pPr>
          </w:p>
          <w:p w:rsidR="00621156" w:rsidRPr="00C36354" w:rsidRDefault="00621156" w:rsidP="008D5F8A">
            <w:pPr>
              <w:pStyle w:val="broodtekst"/>
              <w:rPr>
                <w:szCs w:val="18"/>
              </w:rPr>
            </w:pPr>
          </w:p>
        </w:tc>
      </w:tr>
    </w:tbl>
    <w:p w:rsidR="00190873" w:rsidRPr="00EA4A09" w:rsidRDefault="00190873" w:rsidP="00602BBC"/>
    <w:sectPr w:rsidR="00190873" w:rsidRPr="00EA4A09" w:rsidSect="000B3F9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0873" w:rsidRDefault="00190873" w:rsidP="0088501B">
      <w:r>
        <w:separator/>
      </w:r>
    </w:p>
  </w:endnote>
  <w:endnote w:type="continuationSeparator" w:id="0">
    <w:p w:rsidR="00190873" w:rsidRDefault="00190873"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0873" w:rsidRDefault="00190873" w:rsidP="0088501B">
      <w:r>
        <w:separator/>
      </w:r>
    </w:p>
  </w:footnote>
  <w:footnote w:type="continuationSeparator" w:id="0">
    <w:p w:rsidR="00190873" w:rsidRDefault="00190873"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0BCB12C6"/>
    <w:multiLevelType w:val="multilevel"/>
    <w:tmpl w:val="39828D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6E2952"/>
    <w:multiLevelType w:val="hybridMultilevel"/>
    <w:tmpl w:val="D2C8DEE6"/>
    <w:lvl w:ilvl="0" w:tplc="7FA2F83C">
      <w:start w:val="1"/>
      <w:numFmt w:val="lowerLetter"/>
      <w:lvlText w:val="%1)"/>
      <w:lvlJc w:val="left"/>
      <w:pPr>
        <w:ind w:left="720" w:hanging="360"/>
      </w:pPr>
      <w:rPr>
        <w:rFonts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050C84"/>
    <w:multiLevelType w:val="multilevel"/>
    <w:tmpl w:val="06962652"/>
    <w:numStyleLink w:val="Lijststijl"/>
  </w:abstractNum>
  <w:num w:numId="1">
    <w:abstractNumId w:val="10"/>
  </w:num>
  <w:num w:numId="2">
    <w:abstractNumId w:val="12"/>
  </w:num>
  <w:num w:numId="3">
    <w:abstractNumId w:val="29"/>
  </w:num>
  <w:num w:numId="4">
    <w:abstractNumId w:val="11"/>
  </w:num>
  <w:num w:numId="5">
    <w:abstractNumId w:val="16"/>
  </w:num>
  <w:num w:numId="6">
    <w:abstractNumId w:val="19"/>
  </w:num>
  <w:num w:numId="7">
    <w:abstractNumId w:val="2"/>
  </w:num>
  <w:num w:numId="8">
    <w:abstractNumId w:val="1"/>
  </w:num>
  <w:num w:numId="9">
    <w:abstractNumId w:val="0"/>
  </w:num>
  <w:num w:numId="10">
    <w:abstractNumId w:val="7"/>
  </w:num>
  <w:num w:numId="11">
    <w:abstractNumId w:val="5"/>
  </w:num>
  <w:num w:numId="12">
    <w:abstractNumId w:val="5"/>
  </w:num>
  <w:num w:numId="13">
    <w:abstractNumId w:val="30"/>
  </w:num>
  <w:num w:numId="14">
    <w:abstractNumId w:val="3"/>
  </w:num>
  <w:num w:numId="15">
    <w:abstractNumId w:val="17"/>
  </w:num>
  <w:num w:numId="16">
    <w:abstractNumId w:val="23"/>
  </w:num>
  <w:num w:numId="17">
    <w:abstractNumId w:val="8"/>
  </w:num>
  <w:num w:numId="18">
    <w:abstractNumId w:val="20"/>
  </w:num>
  <w:num w:numId="19">
    <w:abstractNumId w:val="31"/>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6"/>
  </w:num>
  <w:num w:numId="27">
    <w:abstractNumId w:val="15"/>
  </w:num>
  <w:num w:numId="28">
    <w:abstractNumId w:val="21"/>
  </w:num>
  <w:num w:numId="29">
    <w:abstractNumId w:val="4"/>
  </w:num>
  <w:num w:numId="30">
    <w:abstractNumId w:val="14"/>
  </w:num>
  <w:num w:numId="31">
    <w:abstractNumId w:val="24"/>
  </w:num>
  <w:num w:numId="32">
    <w:abstractNumId w:val="28"/>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73"/>
    <w:rsid w:val="00043163"/>
    <w:rsid w:val="00056D70"/>
    <w:rsid w:val="000B3F94"/>
    <w:rsid w:val="000E1F3B"/>
    <w:rsid w:val="00157DEA"/>
    <w:rsid w:val="00173156"/>
    <w:rsid w:val="00190873"/>
    <w:rsid w:val="001D6F03"/>
    <w:rsid w:val="002A6578"/>
    <w:rsid w:val="002B1092"/>
    <w:rsid w:val="002E0FD2"/>
    <w:rsid w:val="0038549E"/>
    <w:rsid w:val="003C4BF2"/>
    <w:rsid w:val="003D51FB"/>
    <w:rsid w:val="003F5EB0"/>
    <w:rsid w:val="003F6EDB"/>
    <w:rsid w:val="0040142D"/>
    <w:rsid w:val="0040571B"/>
    <w:rsid w:val="00450447"/>
    <w:rsid w:val="004A4CBA"/>
    <w:rsid w:val="004B0EA1"/>
    <w:rsid w:val="004D766D"/>
    <w:rsid w:val="00515855"/>
    <w:rsid w:val="005A4FBE"/>
    <w:rsid w:val="005D2CF1"/>
    <w:rsid w:val="005E046F"/>
    <w:rsid w:val="005E2534"/>
    <w:rsid w:val="006006F5"/>
    <w:rsid w:val="00602BBC"/>
    <w:rsid w:val="00621156"/>
    <w:rsid w:val="00650A9B"/>
    <w:rsid w:val="006D2E66"/>
    <w:rsid w:val="006F42D7"/>
    <w:rsid w:val="007435A7"/>
    <w:rsid w:val="007F4AEA"/>
    <w:rsid w:val="008060EA"/>
    <w:rsid w:val="0088386A"/>
    <w:rsid w:val="0088501B"/>
    <w:rsid w:val="008D2753"/>
    <w:rsid w:val="008E3581"/>
    <w:rsid w:val="00905289"/>
    <w:rsid w:val="00950FB4"/>
    <w:rsid w:val="009C5CF5"/>
    <w:rsid w:val="009C7E0A"/>
    <w:rsid w:val="009E096B"/>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EF036A"/>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CE406830-8C8C-4803-9DC4-330AED966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90873"/>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99"/>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9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basedOn w:val="Standaardalinea-lettertype"/>
    <w:uiPriority w:val="99"/>
    <w:rsid w:val="00190873"/>
    <w:rPr>
      <w:rFonts w:cs="Times New Roman"/>
      <w:color w:val="0000FF"/>
      <w:u w:val="single"/>
    </w:rPr>
  </w:style>
  <w:style w:type="paragraph" w:customStyle="1" w:styleId="broodtekst">
    <w:name w:val="broodtekst"/>
    <w:basedOn w:val="Standaard"/>
    <w:link w:val="broodtekstChar3"/>
    <w:uiPriority w:val="99"/>
    <w:rsid w:val="00190873"/>
    <w:pPr>
      <w:tabs>
        <w:tab w:val="left" w:pos="227"/>
        <w:tab w:val="left" w:pos="454"/>
        <w:tab w:val="left" w:pos="680"/>
      </w:tabs>
      <w:autoSpaceDE w:val="0"/>
      <w:autoSpaceDN w:val="0"/>
      <w:adjustRightInd w:val="0"/>
    </w:pPr>
    <w:rPr>
      <w:szCs w:val="20"/>
    </w:rPr>
  </w:style>
  <w:style w:type="character" w:customStyle="1" w:styleId="broodtekstChar3">
    <w:name w:val="broodtekst Char3"/>
    <w:link w:val="broodtekst"/>
    <w:uiPriority w:val="99"/>
    <w:locked/>
    <w:rsid w:val="00190873"/>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rijkswaterstaat.nl/zakelijk/duurzame-leefomgevin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16</TotalTime>
  <Pages>3</Pages>
  <Words>862</Words>
  <Characters>4746</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Hsu, Jenny (CIV)</dc:creator>
  <cp:keywords/>
  <dc:description/>
  <cp:lastModifiedBy>Hsu, Jenny (CIV)</cp:lastModifiedBy>
  <cp:revision>13</cp:revision>
  <dcterms:created xsi:type="dcterms:W3CDTF">2022-10-13T15:41:00Z</dcterms:created>
  <dcterms:modified xsi:type="dcterms:W3CDTF">2022-10-13T17:15:00Z</dcterms:modified>
</cp:coreProperties>
</file>