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w:t>
      </w:r>
      <w:r w:rsidRPr="00C1026B">
        <w:t xml:space="preserve">van zaaknummer </w:t>
      </w:r>
      <w:r w:rsidR="00C1026B">
        <w:t>31181598</w:t>
      </w:r>
      <w:r w:rsidRPr="00940EA5">
        <w:t xml:space="preserve"> voor het leveren</w:t>
      </w:r>
      <w:r w:rsidR="00C1026B">
        <w:t xml:space="preserve"> Kantoorartikelen voor DJI, FMH en overige deelnemers</w:t>
      </w:r>
      <w:r w:rsidR="0087090F">
        <w:t xml:space="preserve"> 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rsidR="00C1026B"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8D76B3">
        <w:rPr>
          <w:szCs w:val="18"/>
        </w:rPr>
        <w:t>(zegge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3a</w:t>
      </w:r>
      <w:r w:rsidR="0087090F" w:rsidRPr="0087090F">
        <w:rPr>
          <w:szCs w:val="20"/>
        </w:rPr>
        <w:t xml:space="preserve"> (prijsinvulform</w:t>
      </w:r>
      <w:r w:rsidR="0087090F" w:rsidRPr="00C1026B">
        <w:rPr>
          <w:szCs w:val="20"/>
        </w:rPr>
        <w:t>ulier in Excel format) dien</w:t>
      </w:r>
      <w:r w:rsidR="00C1026B" w:rsidRPr="00C1026B">
        <w:rPr>
          <w:szCs w:val="20"/>
        </w:rPr>
        <w:t xml:space="preserve">t Inschrijver de verschillende prijzen </w:t>
      </w:r>
      <w:r w:rsidR="0087090F" w:rsidRPr="00C1026B">
        <w:rPr>
          <w:szCs w:val="20"/>
        </w:rPr>
        <w:t xml:space="preserve">in te vullen. De </w:t>
      </w:r>
      <w:r w:rsidR="00C1026B" w:rsidRPr="00C1026B">
        <w:rPr>
          <w:szCs w:val="20"/>
        </w:rPr>
        <w:t>totaalsom</w:t>
      </w:r>
      <w:r w:rsidR="0087090F" w:rsidRPr="00C1026B">
        <w:rPr>
          <w:szCs w:val="20"/>
        </w:rPr>
        <w:t xml:space="preserve"> zoals in</w:t>
      </w:r>
      <w:r w:rsidR="0087090F" w:rsidRPr="0087090F">
        <w:rPr>
          <w:szCs w:val="20"/>
        </w:rPr>
        <w:t xml:space="preserve"> cel </w:t>
      </w:r>
      <w:r w:rsidR="009777AE">
        <w:rPr>
          <w:szCs w:val="20"/>
        </w:rPr>
        <w:t>B9</w:t>
      </w:r>
      <w:r>
        <w:rPr>
          <w:szCs w:val="20"/>
        </w:rPr>
        <w:t xml:space="preserve"> van bijlage 3</w:t>
      </w:r>
      <w:r w:rsidR="0087090F" w:rsidRPr="0087090F">
        <w:rPr>
          <w:szCs w:val="20"/>
        </w:rPr>
        <w:t xml:space="preserve">a, tabblad </w:t>
      </w:r>
      <w:r w:rsidR="00DD07A3">
        <w:rPr>
          <w:szCs w:val="20"/>
        </w:rPr>
        <w:t>1</w:t>
      </w:r>
      <w:r w:rsidR="0087090F" w:rsidRPr="0087090F">
        <w:rPr>
          <w:szCs w:val="20"/>
        </w:rPr>
        <w:t xml:space="preserve"> dient tevens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Inschrijvers wijzen als gema</w:t>
      </w:r>
      <w:bookmarkStart w:id="2" w:name="_GoBack"/>
      <w:bookmarkEnd w:id="2"/>
      <w:r w:rsidRPr="00624825">
        <w:t xml:space="preserve">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C1026B" w:rsidRDefault="00DE61A4" w:rsidP="00DE61A4">
      <w:pPr>
        <w:pStyle w:val="broodtekst"/>
        <w:spacing w:line="240" w:lineRule="auto"/>
        <w:rPr>
          <w:b/>
        </w:rPr>
      </w:pPr>
      <w:r w:rsidRPr="00C1026B">
        <w:rPr>
          <w:b/>
        </w:rPr>
        <w:lastRenderedPageBreak/>
        <w:t>Het Inschrijvingsbiljet dient door alle Inschrijver(s)</w:t>
      </w:r>
      <w:r w:rsidRPr="00C1026B">
        <w:rPr>
          <w:rStyle w:val="Voetnootmarkering"/>
          <w:b/>
        </w:rPr>
        <w:footnoteReference w:id="7"/>
      </w:r>
      <w:r w:rsidRPr="00C1026B">
        <w:rPr>
          <w:b/>
        </w:rPr>
        <w:t xml:space="preserve"> elektronisch ondertekend te worden (zie paragraaf </w:t>
      </w:r>
      <w:r w:rsidR="00660D6C" w:rsidRPr="00C1026B">
        <w:rPr>
          <w:b/>
        </w:rPr>
        <w:t>3.6</w:t>
      </w:r>
      <w:r w:rsidRPr="00C1026B">
        <w:rPr>
          <w:b/>
        </w:rPr>
        <w:t>.2 voor meer informatie over de digitale handtekening).</w:t>
      </w:r>
    </w:p>
    <w:p w:rsidR="00DE61A4" w:rsidRPr="00C1026B" w:rsidRDefault="00DE61A4" w:rsidP="00DE61A4">
      <w:pPr>
        <w:pStyle w:val="broodtekst"/>
        <w:spacing w:line="240" w:lineRule="auto"/>
      </w:pPr>
      <w:r w:rsidRPr="00C1026B">
        <w:t xml:space="preserve"> </w:t>
      </w:r>
    </w:p>
    <w:p w:rsidR="00DE61A4" w:rsidRDefault="00DE61A4" w:rsidP="00DE61A4">
      <w:pPr>
        <w:pStyle w:val="broodtekst"/>
        <w:spacing w:line="240" w:lineRule="auto"/>
        <w:rPr>
          <w:szCs w:val="18"/>
        </w:rPr>
      </w:pPr>
      <w:r w:rsidRPr="00C1026B">
        <w:rPr>
          <w:szCs w:val="18"/>
        </w:rPr>
        <w:t xml:space="preserve">Het Inschrijvingsbiljet dient volledig ingevuld en </w:t>
      </w:r>
      <w:r w:rsidR="009C5879" w:rsidRPr="00C1026B">
        <w:rPr>
          <w:szCs w:val="18"/>
        </w:rPr>
        <w:t xml:space="preserve">elektronisch </w:t>
      </w:r>
      <w:r w:rsidRPr="00C1026B">
        <w:rPr>
          <w:szCs w:val="18"/>
        </w:rPr>
        <w:t xml:space="preserve">ondertekend te zijn alvorens het wordt ingediend. </w:t>
      </w:r>
    </w:p>
    <w:p w:rsidR="00B408CE" w:rsidRPr="00C1026B" w:rsidRDefault="00B408CE" w:rsidP="00DE61A4">
      <w:pPr>
        <w:pStyle w:val="broodtekst"/>
        <w:spacing w:line="240" w:lineRule="auto"/>
        <w:rPr>
          <w:szCs w:val="18"/>
        </w:rPr>
      </w:pPr>
    </w:p>
    <w:p w:rsidR="00DE61A4" w:rsidRPr="00FC7A98" w:rsidRDefault="00DE61A4" w:rsidP="00DE61A4">
      <w:pPr>
        <w:spacing w:line="240" w:lineRule="auto"/>
        <w:rPr>
          <w:szCs w:val="18"/>
        </w:rPr>
      </w:pPr>
      <w:r w:rsidRPr="00C1026B">
        <w:rPr>
          <w:szCs w:val="18"/>
        </w:rPr>
        <w:t xml:space="preserve">Indien dit biljet bij de invulvelden onvoldoende ruimte biedt, mag de beschikbare ruimte voor beantwoording worden uitgebreid. Onder geen beding mag de </w:t>
      </w:r>
      <w:proofErr w:type="spellStart"/>
      <w:r w:rsidRPr="00C1026B">
        <w:rPr>
          <w:szCs w:val="18"/>
        </w:rPr>
        <w:t>modeltekst</w:t>
      </w:r>
      <w:proofErr w:type="spellEnd"/>
      <w:r w:rsidRPr="00C1026B">
        <w:rPr>
          <w:szCs w:val="18"/>
        </w:rPr>
        <w:t xml:space="preserve"> van het biljet worden gewijzigd.</w:t>
      </w:r>
    </w:p>
    <w:p w:rsidR="007D0D5E" w:rsidRDefault="007D0D5E" w:rsidP="007D0D5E">
      <w:pPr>
        <w:spacing w:line="240" w:lineRule="auto"/>
        <w:rPr>
          <w:i/>
          <w:szCs w:val="18"/>
        </w:rPr>
      </w:pPr>
    </w:p>
    <w:p w:rsidR="007D0D5E" w:rsidRDefault="007D0D5E" w:rsidP="007D0D5E">
      <w:pPr>
        <w:spacing w:line="240" w:lineRule="auto"/>
        <w:rPr>
          <w:i/>
          <w:szCs w:val="18"/>
        </w:rPr>
      </w:pPr>
    </w:p>
    <w:sectPr w:rsidR="007D0D5E"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A7869"/>
    <w:rsid w:val="004B0EA1"/>
    <w:rsid w:val="004D766D"/>
    <w:rsid w:val="005A4FBE"/>
    <w:rsid w:val="005C1226"/>
    <w:rsid w:val="005D2CF1"/>
    <w:rsid w:val="005E046F"/>
    <w:rsid w:val="006006F5"/>
    <w:rsid w:val="00650A9B"/>
    <w:rsid w:val="00660D6C"/>
    <w:rsid w:val="006D2E66"/>
    <w:rsid w:val="006F42D7"/>
    <w:rsid w:val="00704436"/>
    <w:rsid w:val="007435A7"/>
    <w:rsid w:val="007B27E3"/>
    <w:rsid w:val="007C7AD5"/>
    <w:rsid w:val="007D0D5E"/>
    <w:rsid w:val="007F4AEA"/>
    <w:rsid w:val="008654E9"/>
    <w:rsid w:val="0087090F"/>
    <w:rsid w:val="0088386A"/>
    <w:rsid w:val="0088501B"/>
    <w:rsid w:val="008D2753"/>
    <w:rsid w:val="008E3581"/>
    <w:rsid w:val="00905289"/>
    <w:rsid w:val="009777AE"/>
    <w:rsid w:val="009C5879"/>
    <w:rsid w:val="009C5CF5"/>
    <w:rsid w:val="00A32591"/>
    <w:rsid w:val="00A77ABF"/>
    <w:rsid w:val="00A863E9"/>
    <w:rsid w:val="00B022C4"/>
    <w:rsid w:val="00B33AB8"/>
    <w:rsid w:val="00B408CE"/>
    <w:rsid w:val="00B559E9"/>
    <w:rsid w:val="00B61670"/>
    <w:rsid w:val="00B72222"/>
    <w:rsid w:val="00B80650"/>
    <w:rsid w:val="00C1026B"/>
    <w:rsid w:val="00C36FAA"/>
    <w:rsid w:val="00C71133"/>
    <w:rsid w:val="00CA55CC"/>
    <w:rsid w:val="00CB3317"/>
    <w:rsid w:val="00DA3555"/>
    <w:rsid w:val="00DD07A3"/>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D4C07E8"/>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61</TotalTime>
  <Pages>2</Pages>
  <Words>365</Words>
  <Characters>2011</Characters>
  <Application>Microsoft Office Word</Application>
  <DocSecurity>0</DocSecurity>
  <Lines>16</Lines>
  <Paragraphs>4</Paragraphs>
  <ScaleCrop>false</ScaleCrop>
  <Company>Rijkswaterstaat</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Boer, Frank de (CD)</cp:lastModifiedBy>
  <cp:revision>18</cp:revision>
  <dcterms:created xsi:type="dcterms:W3CDTF">2021-03-15T11:30:00Z</dcterms:created>
  <dcterms:modified xsi:type="dcterms:W3CDTF">2022-10-13T07:58:00Z</dcterms:modified>
</cp:coreProperties>
</file>