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8DCF0" w14:textId="451D1C4A" w:rsidR="00516FAD" w:rsidRPr="00516FAD" w:rsidRDefault="00516FAD" w:rsidP="00516FAD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ajorHAnsi" w:eastAsia="Calibri" w:hAnsiTheme="majorHAnsi" w:cs="Calibri"/>
          <w:bCs/>
          <w:color w:val="auto"/>
          <w:sz w:val="32"/>
          <w:szCs w:val="32"/>
        </w:rPr>
      </w:pPr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Bijlage </w:t>
      </w:r>
      <w:r w:rsidRP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>6</w:t>
      </w:r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 </w:t>
      </w:r>
      <w:r w:rsid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 </w:t>
      </w:r>
      <w:r w:rsidRPr="00516FAD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bij Inschrijvingsleidraad Wmo Begeleiding: </w:t>
      </w:r>
    </w:p>
    <w:p w14:paraId="11E0DAB4" w14:textId="66D142D8" w:rsidR="00516FAD" w:rsidRPr="00516FAD" w:rsidRDefault="00516FAD" w:rsidP="00516FAD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ajorHAnsi" w:eastAsia="Calibri" w:hAnsiTheme="majorHAnsi" w:cs="Calibri"/>
          <w:bCs/>
          <w:color w:val="auto"/>
          <w:sz w:val="32"/>
          <w:szCs w:val="32"/>
        </w:rPr>
      </w:pPr>
      <w:r w:rsidRPr="00FA2070">
        <w:rPr>
          <w:rFonts w:asciiTheme="majorHAnsi" w:eastAsia="Calibri" w:hAnsiTheme="majorHAnsi" w:cs="Calibri"/>
          <w:bCs/>
          <w:color w:val="auto"/>
          <w:sz w:val="32"/>
          <w:szCs w:val="32"/>
        </w:rPr>
        <w:t>Productenblad</w:t>
      </w:r>
      <w:r w:rsidR="00CB26C8">
        <w:rPr>
          <w:rFonts w:asciiTheme="majorHAnsi" w:eastAsia="Calibri" w:hAnsiTheme="majorHAnsi" w:cs="Calibri"/>
          <w:bCs/>
          <w:color w:val="auto"/>
          <w:sz w:val="32"/>
          <w:szCs w:val="32"/>
        </w:rPr>
        <w:t xml:space="preserve">  - onderaannemer - </w:t>
      </w:r>
    </w:p>
    <w:p w14:paraId="2DB4986A" w14:textId="38843E01" w:rsidR="00516FAD" w:rsidRPr="00A21E20" w:rsidRDefault="00A21E20" w:rsidP="00A21E20">
      <w:pPr>
        <w:rPr>
          <w:rFonts w:asciiTheme="minorHAnsi" w:hAnsiTheme="minorHAnsi"/>
          <w:sz w:val="22"/>
          <w:szCs w:val="24"/>
        </w:rPr>
      </w:pPr>
      <w:r w:rsidRPr="00A21E20">
        <w:rPr>
          <w:rFonts w:asciiTheme="minorHAnsi" w:hAnsiTheme="minorHAnsi"/>
          <w:sz w:val="22"/>
          <w:szCs w:val="24"/>
        </w:rPr>
        <w:t>In te vullen met die producten die de onderaannemer gaat uitvoeren</w:t>
      </w:r>
      <w:r w:rsidRPr="00A21E20">
        <w:rPr>
          <w:rFonts w:asciiTheme="minorHAnsi" w:hAnsiTheme="minorHAnsi"/>
          <w:sz w:val="22"/>
          <w:szCs w:val="24"/>
        </w:rPr>
        <w:t>.</w:t>
      </w:r>
    </w:p>
    <w:p w14:paraId="53AFF775" w14:textId="77777777" w:rsidR="00516FAD" w:rsidRPr="00516FAD" w:rsidRDefault="00516FAD" w:rsidP="00871BE1">
      <w:pPr>
        <w:rPr>
          <w:rFonts w:asciiTheme="minorHAnsi" w:hAnsiTheme="minorHAnsi" w:cstheme="minorHAnsi"/>
        </w:rPr>
      </w:pPr>
    </w:p>
    <w:p w14:paraId="5551B284" w14:textId="5A30BF04" w:rsidR="00490AD4" w:rsidRPr="00516FAD" w:rsidRDefault="00490AD4" w:rsidP="00516FAD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0"/>
        <w:gridCol w:w="3713"/>
        <w:gridCol w:w="1276"/>
        <w:gridCol w:w="1120"/>
      </w:tblGrid>
      <w:tr w:rsidR="00387AA0" w:rsidRPr="00DD1655" w14:paraId="530CF1BF" w14:textId="77777777" w:rsidTr="00DD1655">
        <w:trPr>
          <w:trHeight w:val="624"/>
        </w:trPr>
        <w:tc>
          <w:tcPr>
            <w:tcW w:w="960" w:type="dxa"/>
            <w:hideMark/>
          </w:tcPr>
          <w:p w14:paraId="486964BA" w14:textId="77777777" w:rsidR="00387AA0" w:rsidRPr="00DD1655" w:rsidRDefault="00387AA0" w:rsidP="00DD1655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Code</w:t>
            </w:r>
          </w:p>
        </w:tc>
        <w:tc>
          <w:tcPr>
            <w:tcW w:w="3713" w:type="dxa"/>
            <w:hideMark/>
          </w:tcPr>
          <w:p w14:paraId="0E4A01E0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276" w:type="dxa"/>
            <w:hideMark/>
          </w:tcPr>
          <w:p w14:paraId="48369ABB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>Eenheid</w:t>
            </w:r>
          </w:p>
        </w:tc>
        <w:tc>
          <w:tcPr>
            <w:tcW w:w="1120" w:type="dxa"/>
            <w:hideMark/>
          </w:tcPr>
          <w:p w14:paraId="75BC476C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  <w:r w:rsidRPr="00DD1655">
              <w:rPr>
                <w:rFonts w:asciiTheme="minorHAnsi" w:hAnsiTheme="minorHAnsi" w:cstheme="minorHAnsi"/>
                <w:b/>
                <w:bCs/>
              </w:rPr>
              <w:t xml:space="preserve"> Ja /Nee </w:t>
            </w:r>
          </w:p>
        </w:tc>
      </w:tr>
      <w:tr w:rsidR="00387AA0" w:rsidRPr="00DD1655" w14:paraId="15C8CAB3" w14:textId="77777777" w:rsidTr="00441977">
        <w:trPr>
          <w:trHeight w:val="330"/>
        </w:trPr>
        <w:tc>
          <w:tcPr>
            <w:tcW w:w="960" w:type="dxa"/>
            <w:shd w:val="clear" w:color="auto" w:fill="A6A6A6" w:themeFill="background1" w:themeFillShade="A6"/>
          </w:tcPr>
          <w:p w14:paraId="69FE5E79" w14:textId="77777777" w:rsidR="00387AA0" w:rsidRPr="00DD1655" w:rsidRDefault="00387AA0" w:rsidP="00DD165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713" w:type="dxa"/>
            <w:shd w:val="clear" w:color="auto" w:fill="A6A6A6" w:themeFill="background1" w:themeFillShade="A6"/>
          </w:tcPr>
          <w:p w14:paraId="5E7B3799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3810DB26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20" w:type="dxa"/>
            <w:shd w:val="clear" w:color="auto" w:fill="A6A6A6" w:themeFill="background1" w:themeFillShade="A6"/>
          </w:tcPr>
          <w:p w14:paraId="0BDF6F98" w14:textId="77777777" w:rsidR="00387AA0" w:rsidRPr="00DD1655" w:rsidRDefault="00387AA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87AA0" w:rsidRPr="00DD1655" w14:paraId="5C1613F0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4B43ADAB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02A03</w:t>
            </w:r>
          </w:p>
        </w:tc>
        <w:tc>
          <w:tcPr>
            <w:tcW w:w="3713" w:type="dxa"/>
            <w:noWrap/>
            <w:hideMark/>
          </w:tcPr>
          <w:p w14:paraId="7E6A513C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individueel basis</w:t>
            </w:r>
          </w:p>
        </w:tc>
        <w:tc>
          <w:tcPr>
            <w:tcW w:w="1276" w:type="dxa"/>
            <w:noWrap/>
            <w:hideMark/>
          </w:tcPr>
          <w:p w14:paraId="4FBB5C03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120" w:type="dxa"/>
            <w:noWrap/>
            <w:hideMark/>
          </w:tcPr>
          <w:p w14:paraId="7BFAB59C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1BECC983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5607B82D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02A05</w:t>
            </w:r>
          </w:p>
        </w:tc>
        <w:tc>
          <w:tcPr>
            <w:tcW w:w="3713" w:type="dxa"/>
            <w:noWrap/>
            <w:hideMark/>
          </w:tcPr>
          <w:p w14:paraId="013175F6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individueel specialistisch</w:t>
            </w:r>
          </w:p>
        </w:tc>
        <w:tc>
          <w:tcPr>
            <w:tcW w:w="1276" w:type="dxa"/>
            <w:noWrap/>
            <w:hideMark/>
          </w:tcPr>
          <w:p w14:paraId="61870926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120" w:type="dxa"/>
            <w:noWrap/>
            <w:hideMark/>
          </w:tcPr>
          <w:p w14:paraId="314E179E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3744D104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65FB7A82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02A25</w:t>
            </w:r>
          </w:p>
        </w:tc>
        <w:tc>
          <w:tcPr>
            <w:tcW w:w="3713" w:type="dxa"/>
            <w:noWrap/>
            <w:hideMark/>
          </w:tcPr>
          <w:p w14:paraId="7B97B7D9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Bemoeizorg</w:t>
            </w:r>
          </w:p>
        </w:tc>
        <w:tc>
          <w:tcPr>
            <w:tcW w:w="1276" w:type="dxa"/>
            <w:noWrap/>
            <w:hideMark/>
          </w:tcPr>
          <w:p w14:paraId="0674EBE2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uur</w:t>
            </w:r>
          </w:p>
        </w:tc>
        <w:tc>
          <w:tcPr>
            <w:tcW w:w="1120" w:type="dxa"/>
            <w:noWrap/>
            <w:hideMark/>
          </w:tcPr>
          <w:p w14:paraId="1C77B418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582BA0C8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66134730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07A03</w:t>
            </w:r>
          </w:p>
        </w:tc>
        <w:tc>
          <w:tcPr>
            <w:tcW w:w="3713" w:type="dxa"/>
            <w:noWrap/>
            <w:hideMark/>
          </w:tcPr>
          <w:p w14:paraId="0C9EFA3F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Begeleiding Groep / Dagbesteding</w:t>
            </w:r>
          </w:p>
        </w:tc>
        <w:tc>
          <w:tcPr>
            <w:tcW w:w="1276" w:type="dxa"/>
            <w:noWrap/>
            <w:hideMark/>
          </w:tcPr>
          <w:p w14:paraId="49F2F563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dagdeel</w:t>
            </w:r>
          </w:p>
        </w:tc>
        <w:tc>
          <w:tcPr>
            <w:tcW w:w="1120" w:type="dxa"/>
            <w:noWrap/>
            <w:hideMark/>
          </w:tcPr>
          <w:p w14:paraId="4C4A4450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4A9D75E8" w14:textId="77777777" w:rsidTr="004F1326">
        <w:trPr>
          <w:trHeight w:val="288"/>
        </w:trPr>
        <w:tc>
          <w:tcPr>
            <w:tcW w:w="960" w:type="dxa"/>
            <w:noWrap/>
          </w:tcPr>
          <w:p w14:paraId="1CC3EBD4" w14:textId="59B5B041" w:rsidR="00387AA0" w:rsidRPr="00DD1655" w:rsidRDefault="00387A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noWrap/>
          </w:tcPr>
          <w:p w14:paraId="233AEF52" w14:textId="694D68AD" w:rsidR="00387AA0" w:rsidRPr="00362B17" w:rsidRDefault="00387A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noWrap/>
          </w:tcPr>
          <w:p w14:paraId="26FBE552" w14:textId="0D6EA8C6" w:rsidR="00387AA0" w:rsidRPr="00362B17" w:rsidRDefault="00387A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noWrap/>
          </w:tcPr>
          <w:p w14:paraId="1C53818B" w14:textId="14B356AE" w:rsidR="00387AA0" w:rsidRPr="00DD1655" w:rsidRDefault="00387AA0">
            <w:pPr>
              <w:rPr>
                <w:rFonts w:asciiTheme="minorHAnsi" w:hAnsiTheme="minorHAnsi" w:cstheme="minorHAnsi"/>
              </w:rPr>
            </w:pPr>
          </w:p>
        </w:tc>
      </w:tr>
      <w:tr w:rsidR="00387AA0" w:rsidRPr="00DD1655" w14:paraId="60EAD778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15C118E7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04A04</w:t>
            </w:r>
          </w:p>
        </w:tc>
        <w:tc>
          <w:tcPr>
            <w:tcW w:w="3713" w:type="dxa"/>
            <w:noWrap/>
            <w:hideMark/>
          </w:tcPr>
          <w:p w14:paraId="2BE524AB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Kortdurend Verblijf</w:t>
            </w:r>
          </w:p>
        </w:tc>
        <w:tc>
          <w:tcPr>
            <w:tcW w:w="1276" w:type="dxa"/>
            <w:noWrap/>
            <w:hideMark/>
          </w:tcPr>
          <w:p w14:paraId="10BC8A4B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120" w:type="dxa"/>
            <w:noWrap/>
            <w:hideMark/>
          </w:tcPr>
          <w:p w14:paraId="4BBE5C61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497992A6" w14:textId="77777777" w:rsidTr="00DD1655">
        <w:trPr>
          <w:trHeight w:val="288"/>
        </w:trPr>
        <w:tc>
          <w:tcPr>
            <w:tcW w:w="960" w:type="dxa"/>
            <w:noWrap/>
            <w:hideMark/>
          </w:tcPr>
          <w:p w14:paraId="2C58F574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08A03</w:t>
            </w:r>
          </w:p>
        </w:tc>
        <w:tc>
          <w:tcPr>
            <w:tcW w:w="3713" w:type="dxa"/>
            <w:noWrap/>
            <w:hideMark/>
          </w:tcPr>
          <w:p w14:paraId="6BCD3B54" w14:textId="3CE230CC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Vervoer Regulier (retourrit per dag)</w:t>
            </w:r>
          </w:p>
        </w:tc>
        <w:tc>
          <w:tcPr>
            <w:tcW w:w="1276" w:type="dxa"/>
            <w:noWrap/>
            <w:hideMark/>
          </w:tcPr>
          <w:p w14:paraId="3B69FDB4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120" w:type="dxa"/>
            <w:noWrap/>
            <w:hideMark/>
          </w:tcPr>
          <w:p w14:paraId="0725A00C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  <w:tr w:rsidR="00387AA0" w:rsidRPr="00DD1655" w14:paraId="1E7B691D" w14:textId="77777777" w:rsidTr="00DD1655">
        <w:trPr>
          <w:trHeight w:val="300"/>
        </w:trPr>
        <w:tc>
          <w:tcPr>
            <w:tcW w:w="960" w:type="dxa"/>
            <w:noWrap/>
            <w:hideMark/>
          </w:tcPr>
          <w:p w14:paraId="57FBBD2D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08A04</w:t>
            </w:r>
          </w:p>
        </w:tc>
        <w:tc>
          <w:tcPr>
            <w:tcW w:w="3713" w:type="dxa"/>
            <w:noWrap/>
            <w:hideMark/>
          </w:tcPr>
          <w:p w14:paraId="6F953D23" w14:textId="4C76E45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Vervoer Rolstoel (retourrit per dag)</w:t>
            </w:r>
          </w:p>
        </w:tc>
        <w:tc>
          <w:tcPr>
            <w:tcW w:w="1276" w:type="dxa"/>
            <w:noWrap/>
            <w:hideMark/>
          </w:tcPr>
          <w:p w14:paraId="4B576718" w14:textId="77777777" w:rsidR="00387AA0" w:rsidRPr="00362B17" w:rsidRDefault="00387AA0">
            <w:pPr>
              <w:rPr>
                <w:rFonts w:asciiTheme="minorHAnsi" w:hAnsiTheme="minorHAnsi" w:cstheme="minorHAnsi"/>
              </w:rPr>
            </w:pPr>
            <w:r w:rsidRPr="00362B17">
              <w:rPr>
                <w:rFonts w:asciiTheme="minorHAnsi" w:hAnsiTheme="minorHAnsi" w:cstheme="minorHAnsi"/>
              </w:rPr>
              <w:t>etmaal</w:t>
            </w:r>
          </w:p>
        </w:tc>
        <w:tc>
          <w:tcPr>
            <w:tcW w:w="1120" w:type="dxa"/>
            <w:noWrap/>
            <w:hideMark/>
          </w:tcPr>
          <w:p w14:paraId="677C1696" w14:textId="77777777" w:rsidR="00387AA0" w:rsidRPr="00DD1655" w:rsidRDefault="00387AA0">
            <w:pPr>
              <w:rPr>
                <w:rFonts w:asciiTheme="minorHAnsi" w:hAnsiTheme="minorHAnsi" w:cstheme="minorHAnsi"/>
              </w:rPr>
            </w:pPr>
            <w:r w:rsidRPr="00DD1655">
              <w:rPr>
                <w:rFonts w:asciiTheme="minorHAnsi" w:hAnsiTheme="minorHAnsi" w:cstheme="minorHAnsi"/>
              </w:rPr>
              <w:t> </w:t>
            </w:r>
          </w:p>
        </w:tc>
      </w:tr>
    </w:tbl>
    <w:p w14:paraId="5FAC4535" w14:textId="17875F47" w:rsidR="00516FAD" w:rsidRDefault="00516FAD" w:rsidP="006B06D0">
      <w:pPr>
        <w:rPr>
          <w:rFonts w:asciiTheme="minorHAnsi" w:hAnsiTheme="minorHAnsi" w:cstheme="minorHAnsi"/>
        </w:rPr>
      </w:pPr>
    </w:p>
    <w:p w14:paraId="3F5ED925" w14:textId="77777777" w:rsidR="00DD1655" w:rsidRPr="00516FAD" w:rsidRDefault="00DD1655" w:rsidP="006B06D0">
      <w:pPr>
        <w:rPr>
          <w:rFonts w:asciiTheme="minorHAnsi" w:hAnsiTheme="minorHAnsi" w:cstheme="minorHAnsi"/>
        </w:rPr>
      </w:pPr>
    </w:p>
    <w:p w14:paraId="52B0B6D6" w14:textId="77777777" w:rsidR="00516FAD" w:rsidRPr="00516FAD" w:rsidRDefault="00516FAD" w:rsidP="006B06D0">
      <w:pPr>
        <w:rPr>
          <w:rFonts w:asciiTheme="minorHAnsi" w:hAnsiTheme="minorHAnsi" w:cstheme="minorHAnsi"/>
        </w:rPr>
      </w:pPr>
    </w:p>
    <w:p w14:paraId="3A3A4247" w14:textId="77777777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b/>
          <w:color w:val="auto"/>
          <w:sz w:val="22"/>
          <w:szCs w:val="20"/>
        </w:rPr>
        <w:t>Ondertekening aanbieder</w:t>
      </w:r>
    </w:p>
    <w:p w14:paraId="680D6CD7" w14:textId="04FE3EE6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color w:val="auto"/>
          <w:sz w:val="22"/>
          <w:szCs w:val="20"/>
        </w:rPr>
        <w:t>Aanbieder</w:t>
      </w:r>
      <w:r w:rsidR="00CB26C8">
        <w:rPr>
          <w:rFonts w:asciiTheme="minorHAnsi" w:hAnsiTheme="minorHAnsi" w:cstheme="minorHAnsi"/>
          <w:color w:val="auto"/>
          <w:sz w:val="22"/>
          <w:szCs w:val="20"/>
        </w:rPr>
        <w:t xml:space="preserve"> </w:t>
      </w:r>
      <w:r w:rsidRPr="00516FAD">
        <w:rPr>
          <w:rFonts w:asciiTheme="minorHAnsi" w:hAnsiTheme="minorHAnsi" w:cstheme="minorHAnsi"/>
          <w:color w:val="auto"/>
          <w:sz w:val="22"/>
          <w:szCs w:val="20"/>
        </w:rPr>
        <w:t xml:space="preserve"> verklaart de aangekruiste producten op het productenblad te kunnen en willen leveren.</w:t>
      </w:r>
    </w:p>
    <w:p w14:paraId="66156625" w14:textId="77777777" w:rsidR="00871BE1" w:rsidRPr="00516FAD" w:rsidRDefault="00871BE1" w:rsidP="00871BE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  <w:szCs w:val="20"/>
        </w:rPr>
      </w:pPr>
      <w:r w:rsidRPr="00516FAD">
        <w:rPr>
          <w:rFonts w:asciiTheme="minorHAnsi" w:hAnsiTheme="minorHAnsi" w:cstheme="minorHAnsi"/>
          <w:color w:val="auto"/>
          <w:sz w:val="22"/>
          <w:szCs w:val="20"/>
        </w:rPr>
        <w:t xml:space="preserve">De tekenbevoegdheid moet blijken uit uittreksel van de KvK. </w:t>
      </w:r>
    </w:p>
    <w:tbl>
      <w:tblPr>
        <w:tblStyle w:val="Tabelraster11"/>
        <w:tblW w:w="4857" w:type="pct"/>
        <w:tblLook w:val="04A0" w:firstRow="1" w:lastRow="0" w:firstColumn="1" w:lastColumn="0" w:noHBand="0" w:noVBand="1"/>
      </w:tblPr>
      <w:tblGrid>
        <w:gridCol w:w="2447"/>
        <w:gridCol w:w="6575"/>
      </w:tblGrid>
      <w:tr w:rsidR="00871BE1" w:rsidRPr="00516FAD" w14:paraId="4E450B74" w14:textId="77777777" w:rsidTr="00516FAD">
        <w:trPr>
          <w:trHeight w:val="548"/>
        </w:trPr>
        <w:tc>
          <w:tcPr>
            <w:tcW w:w="1356" w:type="pct"/>
          </w:tcPr>
          <w:p w14:paraId="5DFC84D0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hAnsiTheme="minorHAnsi" w:cstheme="minorHAnsi"/>
                <w:color w:val="auto"/>
                <w:sz w:val="22"/>
              </w:rPr>
              <w:t>Naam aanbieder</w:t>
            </w:r>
          </w:p>
          <w:p w14:paraId="3B800491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hAnsiTheme="minorHAnsi" w:cstheme="minorHAnsi"/>
                <w:color w:val="auto"/>
                <w:sz w:val="22"/>
              </w:rPr>
              <w:t>(KvK-naam)</w:t>
            </w:r>
          </w:p>
        </w:tc>
        <w:tc>
          <w:tcPr>
            <w:tcW w:w="3644" w:type="pct"/>
          </w:tcPr>
          <w:p w14:paraId="393C02D2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3C846E6C" w14:textId="77777777" w:rsidTr="00516FAD">
        <w:trPr>
          <w:trHeight w:val="451"/>
        </w:trPr>
        <w:tc>
          <w:tcPr>
            <w:tcW w:w="1356" w:type="pct"/>
          </w:tcPr>
          <w:p w14:paraId="49D540D3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Naam tekenbevoegde</w:t>
            </w:r>
          </w:p>
        </w:tc>
        <w:tc>
          <w:tcPr>
            <w:tcW w:w="3644" w:type="pct"/>
          </w:tcPr>
          <w:p w14:paraId="1524B6C5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2FD64614" w14:textId="77777777" w:rsidTr="00516FAD">
        <w:trPr>
          <w:trHeight w:val="451"/>
        </w:trPr>
        <w:tc>
          <w:tcPr>
            <w:tcW w:w="1356" w:type="pct"/>
          </w:tcPr>
          <w:p w14:paraId="3F8CEA52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Datum</w:t>
            </w:r>
          </w:p>
        </w:tc>
        <w:tc>
          <w:tcPr>
            <w:tcW w:w="3644" w:type="pct"/>
          </w:tcPr>
          <w:p w14:paraId="1C061166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71BE1" w:rsidRPr="00516FAD" w14:paraId="6FC1DB43" w14:textId="77777777" w:rsidTr="00516FAD">
        <w:trPr>
          <w:trHeight w:val="816"/>
        </w:trPr>
        <w:tc>
          <w:tcPr>
            <w:tcW w:w="1356" w:type="pct"/>
          </w:tcPr>
          <w:p w14:paraId="4A4B46CE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516FAD">
              <w:rPr>
                <w:rFonts w:asciiTheme="minorHAnsi" w:eastAsia="Calibri" w:hAnsiTheme="minorHAnsi" w:cstheme="minorHAnsi"/>
                <w:color w:val="auto"/>
                <w:sz w:val="22"/>
              </w:rPr>
              <w:t>Handtekening</w:t>
            </w:r>
          </w:p>
        </w:tc>
        <w:tc>
          <w:tcPr>
            <w:tcW w:w="3644" w:type="pct"/>
          </w:tcPr>
          <w:p w14:paraId="44E828FF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979A883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6B427650" w14:textId="77777777" w:rsidR="00871BE1" w:rsidRPr="00516FAD" w:rsidRDefault="00871BE1" w:rsidP="00050360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7B059172" w14:textId="77777777" w:rsidR="00871BE1" w:rsidRPr="00516FAD" w:rsidRDefault="00871BE1" w:rsidP="006B06D0">
      <w:pPr>
        <w:rPr>
          <w:rFonts w:asciiTheme="minorHAnsi" w:hAnsiTheme="minorHAnsi" w:cstheme="minorHAnsi"/>
        </w:rPr>
      </w:pPr>
    </w:p>
    <w:sectPr w:rsidR="00871BE1" w:rsidRPr="00516FAD" w:rsidSect="00EC2C4B">
      <w:footerReference w:type="default" r:id="rId8"/>
      <w:headerReference w:type="first" r:id="rId9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93D0" w14:textId="77777777" w:rsidR="001C1D6D" w:rsidRDefault="001C1D6D" w:rsidP="009D09AC">
      <w:r>
        <w:separator/>
      </w:r>
    </w:p>
  </w:endnote>
  <w:endnote w:type="continuationSeparator" w:id="0">
    <w:p w14:paraId="08F2EBDA" w14:textId="77777777" w:rsidR="001C1D6D" w:rsidRDefault="001C1D6D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09F024ED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6A851" w14:textId="77777777" w:rsidR="001C1D6D" w:rsidRDefault="001C1D6D" w:rsidP="009D09AC">
      <w:r>
        <w:separator/>
      </w:r>
    </w:p>
  </w:footnote>
  <w:footnote w:type="continuationSeparator" w:id="0">
    <w:p w14:paraId="314EA7C1" w14:textId="77777777" w:rsidR="001C1D6D" w:rsidRDefault="001C1D6D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180F0" w14:textId="39630D37" w:rsidR="003E2E24" w:rsidRDefault="00A21E20">
    <w:pPr>
      <w:pStyle w:val="Koptekst"/>
    </w:pPr>
    <w:r w:rsidRPr="00A67FDE">
      <w:rPr>
        <w:b/>
        <w:noProof/>
        <w:color w:val="365F91" w:themeColor="accent1" w:themeShade="BF"/>
        <w:sz w:val="24"/>
        <w:lang w:eastAsia="nl-NL"/>
      </w:rPr>
      <w:drawing>
        <wp:inline distT="0" distB="0" distL="0" distR="0" wp14:anchorId="27FEBE3D" wp14:editId="2152C248">
          <wp:extent cx="5467350" cy="878681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3585" cy="882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438CB"/>
    <w:multiLevelType w:val="hybridMultilevel"/>
    <w:tmpl w:val="20DCEF4E"/>
    <w:lvl w:ilvl="0" w:tplc="4552A72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A11802"/>
    <w:multiLevelType w:val="hybridMultilevel"/>
    <w:tmpl w:val="D58629B2"/>
    <w:lvl w:ilvl="0" w:tplc="380A4ED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3"/>
  </w:num>
  <w:num w:numId="8">
    <w:abstractNumId w:val="18"/>
  </w:num>
  <w:num w:numId="9">
    <w:abstractNumId w:val="17"/>
  </w:num>
  <w:num w:numId="10">
    <w:abstractNumId w:val="8"/>
  </w:num>
  <w:num w:numId="11">
    <w:abstractNumId w:val="11"/>
  </w:num>
  <w:num w:numId="12">
    <w:abstractNumId w:val="23"/>
  </w:num>
  <w:num w:numId="13">
    <w:abstractNumId w:val="21"/>
  </w:num>
  <w:num w:numId="14">
    <w:abstractNumId w:val="27"/>
  </w:num>
  <w:num w:numId="15">
    <w:abstractNumId w:val="9"/>
  </w:num>
  <w:num w:numId="16">
    <w:abstractNumId w:val="25"/>
  </w:num>
  <w:num w:numId="17">
    <w:abstractNumId w:val="19"/>
  </w:num>
  <w:num w:numId="18">
    <w:abstractNumId w:val="3"/>
  </w:num>
  <w:num w:numId="19">
    <w:abstractNumId w:val="10"/>
  </w:num>
  <w:num w:numId="20">
    <w:abstractNumId w:val="12"/>
  </w:num>
  <w:num w:numId="21">
    <w:abstractNumId w:val="28"/>
  </w:num>
  <w:num w:numId="22">
    <w:abstractNumId w:val="2"/>
  </w:num>
  <w:num w:numId="23">
    <w:abstractNumId w:val="16"/>
  </w:num>
  <w:num w:numId="24">
    <w:abstractNumId w:val="20"/>
  </w:num>
  <w:num w:numId="25">
    <w:abstractNumId w:val="22"/>
  </w:num>
  <w:num w:numId="26">
    <w:abstractNumId w:val="26"/>
  </w:num>
  <w:num w:numId="27">
    <w:abstractNumId w:val="5"/>
  </w:num>
  <w:num w:numId="28">
    <w:abstractNumId w:val="4"/>
  </w:num>
  <w:num w:numId="2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B5B0C"/>
    <w:rsid w:val="000C19DD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1D6D"/>
    <w:rsid w:val="001C6586"/>
    <w:rsid w:val="002215DA"/>
    <w:rsid w:val="00250B5E"/>
    <w:rsid w:val="00264FBC"/>
    <w:rsid w:val="00273B02"/>
    <w:rsid w:val="002814D9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2B17"/>
    <w:rsid w:val="00363B16"/>
    <w:rsid w:val="00365F10"/>
    <w:rsid w:val="003824A7"/>
    <w:rsid w:val="00387AA0"/>
    <w:rsid w:val="00391C31"/>
    <w:rsid w:val="00393B23"/>
    <w:rsid w:val="003C0DA5"/>
    <w:rsid w:val="003E2E24"/>
    <w:rsid w:val="003E4538"/>
    <w:rsid w:val="003E72D0"/>
    <w:rsid w:val="003F612D"/>
    <w:rsid w:val="004010F5"/>
    <w:rsid w:val="00413EA2"/>
    <w:rsid w:val="004271EE"/>
    <w:rsid w:val="004324C0"/>
    <w:rsid w:val="00436793"/>
    <w:rsid w:val="00441977"/>
    <w:rsid w:val="004536A6"/>
    <w:rsid w:val="00464C0F"/>
    <w:rsid w:val="00490AD4"/>
    <w:rsid w:val="0049402A"/>
    <w:rsid w:val="004C3CD0"/>
    <w:rsid w:val="004C7FA1"/>
    <w:rsid w:val="004E09A7"/>
    <w:rsid w:val="004E75AC"/>
    <w:rsid w:val="004F0BB3"/>
    <w:rsid w:val="004F1326"/>
    <w:rsid w:val="004F5A30"/>
    <w:rsid w:val="00516FAD"/>
    <w:rsid w:val="005260EE"/>
    <w:rsid w:val="005360A3"/>
    <w:rsid w:val="005461E7"/>
    <w:rsid w:val="00567CC2"/>
    <w:rsid w:val="005753CB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73311"/>
    <w:rsid w:val="00676EF0"/>
    <w:rsid w:val="006851F4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5FEC"/>
    <w:rsid w:val="007976E7"/>
    <w:rsid w:val="007A40F4"/>
    <w:rsid w:val="007B1AFA"/>
    <w:rsid w:val="007B7235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1BE1"/>
    <w:rsid w:val="00872AF0"/>
    <w:rsid w:val="008A6521"/>
    <w:rsid w:val="008C5085"/>
    <w:rsid w:val="008E3186"/>
    <w:rsid w:val="0090289E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109DB"/>
    <w:rsid w:val="00A21E20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05ED8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0247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5696D"/>
    <w:rsid w:val="00C7358D"/>
    <w:rsid w:val="00C83D58"/>
    <w:rsid w:val="00CB26C8"/>
    <w:rsid w:val="00CB5CE9"/>
    <w:rsid w:val="00CB70EF"/>
    <w:rsid w:val="00CB75DF"/>
    <w:rsid w:val="00CC3D18"/>
    <w:rsid w:val="00CC548F"/>
    <w:rsid w:val="00CC5FF3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85D13"/>
    <w:rsid w:val="00D95C20"/>
    <w:rsid w:val="00DA0DD2"/>
    <w:rsid w:val="00DA19EF"/>
    <w:rsid w:val="00DA630F"/>
    <w:rsid w:val="00DC3305"/>
    <w:rsid w:val="00DD1655"/>
    <w:rsid w:val="00DD1D84"/>
    <w:rsid w:val="00E04CCA"/>
    <w:rsid w:val="00EA54DB"/>
    <w:rsid w:val="00EB64F9"/>
    <w:rsid w:val="00EC2C4B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A2070"/>
    <w:rsid w:val="00FD72C9"/>
    <w:rsid w:val="00FE4AB5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B198895"/>
  <w15:docId w15:val="{4582CE57-9324-4B96-A874-FBC6A2B4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1">
    <w:name w:val="Tabelraster11"/>
    <w:basedOn w:val="Standaardtabel"/>
    <w:next w:val="Tabelraster"/>
    <w:uiPriority w:val="59"/>
    <w:rsid w:val="00871BE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A6E6-421E-4208-9BA9-89184FBA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Molen, Greetje van der</cp:lastModifiedBy>
  <cp:revision>4</cp:revision>
  <cp:lastPrinted>2020-10-16T10:41:00Z</cp:lastPrinted>
  <dcterms:created xsi:type="dcterms:W3CDTF">2021-08-12T15:20:00Z</dcterms:created>
  <dcterms:modified xsi:type="dcterms:W3CDTF">2021-11-01T11:47:00Z</dcterms:modified>
</cp:coreProperties>
</file>