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19B" w14:textId="77777777" w:rsidR="00E96C98" w:rsidRPr="009C649A" w:rsidRDefault="00E96C98" w:rsidP="00E96C98">
      <w:pPr>
        <w:pStyle w:val="Kop1"/>
        <w:rPr>
          <w:rFonts w:asciiTheme="majorHAnsi" w:hAnsiTheme="majorHAnsi" w:cs="Arial"/>
          <w:color w:val="auto"/>
          <w:sz w:val="32"/>
          <w:szCs w:val="32"/>
        </w:rPr>
      </w:pPr>
      <w:r w:rsidRPr="009C649A">
        <w:rPr>
          <w:rFonts w:asciiTheme="majorHAnsi" w:hAnsiTheme="majorHAnsi" w:cs="Arial"/>
          <w:color w:val="auto"/>
          <w:sz w:val="32"/>
          <w:szCs w:val="32"/>
        </w:rPr>
        <w:t xml:space="preserve">Bijlage 6: Productenblad Jeugd Ambulant en Respijtzorg </w:t>
      </w:r>
    </w:p>
    <w:p w14:paraId="53723DAA" w14:textId="77777777" w:rsidR="00E96C98" w:rsidRPr="0092694E" w:rsidRDefault="00E96C98" w:rsidP="00E96C98">
      <w:pPr>
        <w:ind w:left="360"/>
        <w:rPr>
          <w:rFonts w:ascii="Arial" w:hAnsi="Arial" w:cs="Arial"/>
        </w:rPr>
      </w:pPr>
      <w:bookmarkStart w:id="0" w:name="_Hlk86663204"/>
      <w:r w:rsidRPr="0092694E">
        <w:rPr>
          <w:rFonts w:ascii="Arial" w:hAnsi="Arial" w:cs="Arial"/>
        </w:rPr>
        <w:t xml:space="preserve">- In te vullen met die producten die de </w:t>
      </w:r>
      <w:r w:rsidRPr="0092694E">
        <w:rPr>
          <w:rFonts w:ascii="Arial" w:hAnsi="Arial" w:cs="Arial"/>
          <w:u w:val="single"/>
        </w:rPr>
        <w:t>onderaannemer</w:t>
      </w:r>
      <w:r w:rsidRPr="0092694E">
        <w:rPr>
          <w:rFonts w:ascii="Arial" w:hAnsi="Arial" w:cs="Arial"/>
        </w:rPr>
        <w:t xml:space="preserve"> gaat uitvoeren - </w:t>
      </w:r>
    </w:p>
    <w:bookmarkEnd w:id="0"/>
    <w:p w14:paraId="60B49219" w14:textId="77777777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2396ACCD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C62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0C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1CC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1098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255E291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6FEF8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4479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 Persoonlijke verzorging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104D8A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1F73F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90D0AA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5E4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40A04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Persoonlijke verzorging Jeugd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9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EDBA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F5FE05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45E8D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A7953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7648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3BD472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39AB5C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BE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A87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A9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F0B6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19D7CC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2A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C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individueel,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A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AD0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142E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C99D5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A5D69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 Behandeling Jeugdhulp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B2548D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068947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866B84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41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4C2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1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91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2C0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545C69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7B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45B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2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6D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0512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A45C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A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89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3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71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989B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D10710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A7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B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Jeugdhulp, Functies cluster 4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3B8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7818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238542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1B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50S05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DD6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Behandeling Jeugdhulp, Functies cluster 5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A8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uur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4B38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96203F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6013D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A6EF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 Ambulante Jeugdhulp (begeleiding groep)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339F4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272CE5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236C60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54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45A49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7E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1FC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7DAE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FE6EE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5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45A54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D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Begeleiding groep,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A1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CF84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58C60A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F24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ED2DF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 Vervoer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0A43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4D7600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659389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0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167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Regulier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90F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5479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E90EB5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AC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42A04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B12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Vervoer Rolstoel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98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A25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C04B1A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A23B9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D4931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(dag)behandeling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1B38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F604A0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4843F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30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E6F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Dagbehandeling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C813" w14:textId="00562E1F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C6BE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738282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B0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41A14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2FB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Dagbehandeling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D50" w14:textId="2E3C2038" w:rsidR="00E96C98" w:rsidRPr="00C642B1" w:rsidRDefault="00A96CDB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FD587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313287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69F06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B37B5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44 Jeugdhulp 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Verblijf (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Respijtzorg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3F5C5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0C57B2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0373B1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A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44A09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2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A8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0FDD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8F7B6F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78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514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 xml:space="preserve">Logeren Basis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5F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EB02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4C58B5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E1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44A45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A76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299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etmaal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43C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F5FF76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D5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44A34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19C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Logeren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6BE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04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040EEF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A28F5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2F36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 Dagopvang (Respijtzorg)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20594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10D249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D5C3E6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8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19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basis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8E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53DD4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C096CD1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31A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41A24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ED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Dagopvang specialistis</w:t>
            </w:r>
            <w:r w:rsidRPr="003104C2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c</w:t>
            </w: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1C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dagdeel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4324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9F002D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A049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10E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generalistisch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D822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8B3EF4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C6E9DD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A8B50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36F5F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85CAD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334A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E59B87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BA4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3F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2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652C1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08DC83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762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A6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6E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CEC7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76CD46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5F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065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1F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DFB4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FF17AFE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C9C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F19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019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77A0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15C4B5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0846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7DE49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B869E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3C46B7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6D00A7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138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3AD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7D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6BC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D18ABDC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E73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E0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AE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4B74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107AD1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FB2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C88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BD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EB37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1BC7C8CA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B1B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54B08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82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Generalistische basis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41B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F1CFD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2D230A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6EADA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098A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specialistisch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279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FC0CF01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1CC2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A1759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293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1193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B60EACE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B9292D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824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57A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F4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0DB8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FBEB6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642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E3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0E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6594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5816F04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D7B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1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BE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0EA1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0B6F4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AD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83E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0B7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9F03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2C632D8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C35EF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1FB93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Vrijgevestigde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310904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D7CAB58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60685E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8D8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54S05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D7B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BAD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7A44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69FB62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7CE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54S06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D54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C85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DED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7934B24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93B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54S07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B6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E75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7A86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A32D50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9B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54S08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BC2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vrijgevestigde,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F86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6F432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7B23C748" w14:textId="77777777" w:rsidR="00E96C98" w:rsidRPr="003104C2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18"/>
          <w:szCs w:val="20"/>
        </w:rPr>
      </w:pPr>
      <w:r w:rsidRPr="003104C2">
        <w:rPr>
          <w:rFonts w:asciiTheme="minorHAnsi" w:hAnsiTheme="minorHAnsi" w:cstheme="minorHAnsi"/>
          <w:b/>
          <w:color w:val="auto"/>
          <w:sz w:val="18"/>
          <w:szCs w:val="20"/>
        </w:rPr>
        <w:t xml:space="preserve">* </w:t>
      </w:r>
      <w:r w:rsidRPr="003104C2">
        <w:rPr>
          <w:rFonts w:asciiTheme="minorHAnsi" w:hAnsiTheme="minorHAnsi" w:cstheme="minorHAnsi"/>
          <w:bCs/>
          <w:color w:val="auto"/>
          <w:sz w:val="18"/>
          <w:szCs w:val="20"/>
        </w:rPr>
        <w:t>nadere toelichting op de functiegroep, zie de tabel “Functiegroepindeling”</w:t>
      </w:r>
    </w:p>
    <w:p w14:paraId="26A10F84" w14:textId="70754976" w:rsidR="00E96C98" w:rsidRDefault="00E96C98" w:rsidP="00E96C98"/>
    <w:tbl>
      <w:tblPr>
        <w:tblW w:w="891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971"/>
        <w:gridCol w:w="992"/>
        <w:gridCol w:w="993"/>
      </w:tblGrid>
      <w:tr w:rsidR="00E96C98" w:rsidRPr="003104C2" w14:paraId="442CBFD8" w14:textId="77777777" w:rsidTr="0007072A"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064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5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A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807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9743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contextualSpacing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3104C2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  <w:t>Product Ja/Nee</w:t>
            </w:r>
          </w:p>
        </w:tc>
      </w:tr>
      <w:tr w:rsidR="00E96C98" w:rsidRPr="003104C2" w14:paraId="4772E6F0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C8952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10F41F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Jeugd GGZ, Dyslexie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162E5D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A194B8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BA74AB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5E4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A28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Diagnose EED (gemiddeld 14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17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06CB5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879E65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756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E6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Behandeling EED (gemiddeld 51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60C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Traject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475D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4E799E9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FA6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F730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diagnosetraject EED (minder of gelijk aan 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DC0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FDF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28EA3DE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6DC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B8A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Onvolledig behandeling EED (minder of gelijk aan 17 uur)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739A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CC1FA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32551B0F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B07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54D00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EF3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Factuurcode lopende behandelingen EED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D6B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EEE9F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0B753752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FBEB5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810B4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 Forensische zorg voor Jeugdigen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99867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5C96D5C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5F52B3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F08C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7B2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nl-NL"/>
              </w:rPr>
              <w:t>Instelling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13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1F00B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CEA2135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D0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54F01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36F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F3E8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904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3015A66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D78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54F02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37D4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523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5B799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6A2A3C6B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D199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54F03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AC8D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27B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E8327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  <w:tr w:rsidR="00E96C98" w:rsidRPr="003104C2" w14:paraId="40A58577" w14:textId="77777777" w:rsidTr="0007072A"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B91F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54F04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DBD1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Specialistische GGZ, instelling, functies cluster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6A7" w14:textId="77777777" w:rsidR="00E96C98" w:rsidRPr="00C642B1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</w:pPr>
            <w:r w:rsidRPr="00C642B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nl-NL"/>
              </w:rPr>
              <w:t>uur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F4136" w14:textId="77777777" w:rsidR="00E96C98" w:rsidRPr="003104C2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</w:p>
        </w:tc>
      </w:tr>
    </w:tbl>
    <w:p w14:paraId="28FDFFB2" w14:textId="77777777" w:rsidR="00E96C98" w:rsidRPr="00856FC5" w:rsidRDefault="00E96C98" w:rsidP="00E96C98"/>
    <w:p w14:paraId="334724DC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 w:val="18"/>
          <w:szCs w:val="18"/>
        </w:rPr>
      </w:pPr>
    </w:p>
    <w:p w14:paraId="4B5DD38E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 xml:space="preserve">Functiegroepindeling </w:t>
      </w:r>
      <w:r w:rsidRPr="009C649A">
        <w:rPr>
          <w:rFonts w:asciiTheme="minorHAnsi" w:hAnsiTheme="minorHAnsi" w:cstheme="minorHAnsi"/>
          <w:bCs/>
          <w:color w:val="auto"/>
          <w:sz w:val="22"/>
        </w:rPr>
        <w:t>(Behorend bij 50S01 t/m 50S05)</w:t>
      </w:r>
    </w:p>
    <w:p w14:paraId="6989BAF0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  <w:r w:rsidRPr="0092694E">
        <w:rPr>
          <w:rFonts w:ascii="Arial" w:hAnsi="Arial" w:cs="Arial"/>
          <w:noProof/>
          <w:szCs w:val="20"/>
          <w:lang w:eastAsia="nl-NL"/>
        </w:rPr>
        <w:drawing>
          <wp:inline distT="0" distB="0" distL="0" distR="0" wp14:anchorId="51CFDBC0" wp14:editId="2E2E3A5B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668C" w14:textId="77777777" w:rsidR="00E96C98" w:rsidRPr="0092694E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CCBEF24" w14:textId="77777777" w:rsidR="00E96C98" w:rsidRDefault="00E96C98" w:rsidP="00E96C98">
      <w:pPr>
        <w:pStyle w:val="Geenafstand"/>
        <w:rPr>
          <w:rFonts w:ascii="Arial" w:hAnsi="Arial" w:cs="Arial"/>
          <w:b/>
          <w:color w:val="auto"/>
          <w:szCs w:val="20"/>
        </w:rPr>
      </w:pPr>
    </w:p>
    <w:p w14:paraId="06A1E93C" w14:textId="77777777" w:rsidR="00E96C98" w:rsidRPr="009C649A" w:rsidRDefault="00E96C98" w:rsidP="00E96C98">
      <w:pPr>
        <w:pStyle w:val="Geenafstand"/>
        <w:rPr>
          <w:rFonts w:asciiTheme="minorHAnsi" w:hAnsiTheme="minorHAnsi" w:cstheme="minorHAnsi"/>
          <w:b/>
          <w:color w:val="auto"/>
          <w:sz w:val="22"/>
        </w:rPr>
      </w:pPr>
      <w:r w:rsidRPr="009C649A">
        <w:rPr>
          <w:rFonts w:asciiTheme="minorHAnsi" w:hAnsiTheme="minorHAnsi" w:cstheme="minorHAnsi"/>
          <w:b/>
          <w:color w:val="auto"/>
          <w:sz w:val="22"/>
        </w:rPr>
        <w:t>Ondertekening aanbieder</w:t>
      </w:r>
    </w:p>
    <w:p w14:paraId="0C7D5C45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Aanbieder verklaart de aangekruiste producten op het productenblad te kunnen en willen leveren. </w:t>
      </w:r>
    </w:p>
    <w:p w14:paraId="404982C1" w14:textId="77777777" w:rsidR="00E96C98" w:rsidRPr="009C649A" w:rsidRDefault="00E96C98" w:rsidP="00E96C98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</w:rPr>
      </w:pPr>
      <w:r w:rsidRPr="009C649A">
        <w:rPr>
          <w:rFonts w:asciiTheme="minorHAnsi" w:hAnsiTheme="minorHAnsi" w:cstheme="minorHAnsi"/>
          <w:color w:val="auto"/>
          <w:sz w:val="22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E96C98" w:rsidRPr="009C649A" w14:paraId="02492467" w14:textId="77777777" w:rsidTr="0007072A">
        <w:tc>
          <w:tcPr>
            <w:tcW w:w="1311" w:type="pct"/>
          </w:tcPr>
          <w:p w14:paraId="5F2A0F16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6B91AB3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4E61355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534D7B" w14:textId="77777777" w:rsidTr="0007072A">
        <w:tc>
          <w:tcPr>
            <w:tcW w:w="1311" w:type="pct"/>
          </w:tcPr>
          <w:p w14:paraId="4B06414F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A044EE4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1B1D7555" w14:textId="77777777" w:rsidTr="0007072A">
        <w:tc>
          <w:tcPr>
            <w:tcW w:w="1311" w:type="pct"/>
          </w:tcPr>
          <w:p w14:paraId="70D03A8D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7F632F60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E96C98" w:rsidRPr="009C649A" w14:paraId="22932FFA" w14:textId="77777777" w:rsidTr="0007072A">
        <w:tc>
          <w:tcPr>
            <w:tcW w:w="1311" w:type="pct"/>
          </w:tcPr>
          <w:p w14:paraId="542AF04E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9C649A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0E51C3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71C771DA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B67A78B" w14:textId="77777777" w:rsidR="00E96C98" w:rsidRPr="009C649A" w:rsidRDefault="00E96C98" w:rsidP="0007072A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03A4514E" w14:textId="77777777" w:rsidR="00E96C98" w:rsidRPr="00880AB4" w:rsidRDefault="00E96C98" w:rsidP="00E96C98">
      <w:pPr>
        <w:pStyle w:val="Geenafstand"/>
        <w:rPr>
          <w:rFonts w:ascii="Arial" w:hAnsi="Arial" w:cs="Arial"/>
          <w:color w:val="auto"/>
        </w:rPr>
      </w:pPr>
    </w:p>
    <w:p w14:paraId="7B059172" w14:textId="77777777" w:rsidR="00871BE1" w:rsidRPr="00E96C98" w:rsidRDefault="00871BE1" w:rsidP="00E96C98"/>
    <w:sectPr w:rsidR="00871BE1" w:rsidRPr="00E96C98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80F0" w14:textId="39630D37" w:rsidR="003E2E24" w:rsidRDefault="00A21E20">
    <w:pPr>
      <w:pStyle w:val="Koptekst"/>
    </w:pPr>
    <w:r w:rsidRPr="00A67FDE">
      <w:rPr>
        <w:b/>
        <w:noProof/>
        <w:color w:val="365F91" w:themeColor="accent1" w:themeShade="BF"/>
        <w:sz w:val="24"/>
        <w:lang w:eastAsia="nl-NL"/>
      </w:rPr>
      <w:drawing>
        <wp:inline distT="0" distB="0" distL="0" distR="0" wp14:anchorId="27FEBE3D" wp14:editId="2152C248">
          <wp:extent cx="5467350" cy="87868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3585" cy="88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87AA0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1E20"/>
    <w:rsid w:val="00A25E5F"/>
    <w:rsid w:val="00A27A56"/>
    <w:rsid w:val="00A44807"/>
    <w:rsid w:val="00A905F8"/>
    <w:rsid w:val="00A96CDB"/>
    <w:rsid w:val="00AA4420"/>
    <w:rsid w:val="00AC1984"/>
    <w:rsid w:val="00AE213D"/>
    <w:rsid w:val="00AE3F0A"/>
    <w:rsid w:val="00AE77A5"/>
    <w:rsid w:val="00AE7BA8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26C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96C98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B198895"/>
  <w15:docId w15:val="{4582CE57-9324-4B96-A874-FBC6A2B4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A6E6-421E-4208-9BA9-89184FBA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2</TotalTime>
  <Pages>2</Pages>
  <Words>557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4</cp:revision>
  <cp:lastPrinted>2020-10-16T10:41:00Z</cp:lastPrinted>
  <dcterms:created xsi:type="dcterms:W3CDTF">2022-01-26T09:10:00Z</dcterms:created>
  <dcterms:modified xsi:type="dcterms:W3CDTF">2022-04-20T11:40:00Z</dcterms:modified>
</cp:coreProperties>
</file>