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A3669" w14:textId="22A05DF3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487EBE">
        <w:rPr>
          <w:rFonts w:ascii="Arial" w:hAnsi="Arial" w:cs="Arial"/>
        </w:rPr>
        <w:t xml:space="preserve">4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557E2957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3F79F8">
        <w:rPr>
          <w:rFonts w:ascii="Arial" w:hAnsi="Arial" w:cs="Arial"/>
          <w:sz w:val="20"/>
          <w:szCs w:val="20"/>
        </w:rPr>
        <w:t>Regietaken Routevervoer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6EE4FE38" w:rsidR="00CB67FA" w:rsidRPr="0079292F" w:rsidRDefault="008C25D1" w:rsidP="0079292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</w:t>
      </w:r>
      <w:r w:rsidR="0079292F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293184" w:rsidRPr="0079292F">
        <w:rPr>
          <w:rFonts w:ascii="Arial" w:hAnsi="Arial" w:cs="Arial"/>
          <w:sz w:val="20"/>
          <w:szCs w:val="20"/>
        </w:rPr>
        <w:t>o</w:t>
      </w:r>
      <w:r w:rsidRPr="0079292F">
        <w:rPr>
          <w:rFonts w:ascii="Arial" w:hAnsi="Arial" w:cs="Arial"/>
          <w:sz w:val="20"/>
          <w:szCs w:val="20"/>
        </w:rPr>
        <w:t>vereenkomst</w:t>
      </w:r>
      <w:r w:rsidR="00E27DEE" w:rsidRPr="0079292F">
        <w:rPr>
          <w:rFonts w:ascii="Arial" w:hAnsi="Arial" w:cs="Arial"/>
          <w:sz w:val="20"/>
          <w:szCs w:val="20"/>
        </w:rPr>
        <w:t xml:space="preserve">, </w:t>
      </w:r>
      <w:r w:rsidR="00BB467F" w:rsidRPr="0079292F">
        <w:rPr>
          <w:rFonts w:ascii="Arial" w:hAnsi="Arial" w:cs="Arial"/>
          <w:sz w:val="20"/>
          <w:szCs w:val="20"/>
        </w:rPr>
        <w:t>zoals opgenomen</w:t>
      </w:r>
      <w:r w:rsidR="001B43E1" w:rsidRPr="0079292F">
        <w:rPr>
          <w:rFonts w:ascii="Arial" w:hAnsi="Arial" w:cs="Arial"/>
          <w:sz w:val="20"/>
          <w:szCs w:val="20"/>
        </w:rPr>
        <w:t xml:space="preserve"> in </w:t>
      </w:r>
      <w:r w:rsidR="00487EBE" w:rsidRPr="0079292F">
        <w:rPr>
          <w:rFonts w:ascii="Arial" w:hAnsi="Arial" w:cs="Arial"/>
          <w:sz w:val="20"/>
          <w:szCs w:val="20"/>
        </w:rPr>
        <w:t>bijlage 2</w:t>
      </w:r>
      <w:r w:rsidR="00E27DEE" w:rsidRPr="0079292F">
        <w:rPr>
          <w:rFonts w:ascii="Arial" w:hAnsi="Arial" w:cs="Arial"/>
          <w:sz w:val="20"/>
          <w:szCs w:val="20"/>
        </w:rPr>
        <w:t xml:space="preserve"> van </w:t>
      </w:r>
      <w:r w:rsidR="009C28B1" w:rsidRPr="0079292F">
        <w:rPr>
          <w:rFonts w:ascii="Arial" w:hAnsi="Arial" w:cs="Arial"/>
          <w:sz w:val="20"/>
          <w:szCs w:val="20"/>
        </w:rPr>
        <w:t>de inschrijvingsleidraad</w:t>
      </w:r>
      <w:r w:rsidR="00066357" w:rsidRPr="0079292F">
        <w:rPr>
          <w:rFonts w:ascii="Arial" w:hAnsi="Arial" w:cs="Arial"/>
          <w:sz w:val="20"/>
          <w:szCs w:val="20"/>
        </w:rPr>
        <w:t>.</w:t>
      </w:r>
    </w:p>
    <w:p w14:paraId="531A367D" w14:textId="6A7081DC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 xml:space="preserve">Algemene </w:t>
      </w:r>
      <w:r w:rsidR="00010C08" w:rsidRPr="00010C08">
        <w:rPr>
          <w:rFonts w:ascii="Arial" w:hAnsi="Arial" w:cs="Arial"/>
          <w:sz w:val="20"/>
          <w:szCs w:val="20"/>
        </w:rPr>
        <w:t>inkoopvoorwaarden</w:t>
      </w:r>
      <w:r w:rsidR="0079292F">
        <w:rPr>
          <w:rFonts w:ascii="Arial" w:hAnsi="Arial" w:cs="Arial"/>
          <w:sz w:val="20"/>
          <w:szCs w:val="20"/>
        </w:rPr>
        <w:t xml:space="preserve"> VNG</w:t>
      </w:r>
      <w:r w:rsidR="008117D0">
        <w:rPr>
          <w:rFonts w:ascii="Arial" w:hAnsi="Arial" w:cs="Arial"/>
          <w:sz w:val="20"/>
          <w:szCs w:val="20"/>
        </w:rPr>
        <w:t xml:space="preserve">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bijlage </w:t>
      </w:r>
      <w:r w:rsidR="005968C8" w:rsidRPr="008117D0">
        <w:rPr>
          <w:rFonts w:ascii="Arial" w:hAnsi="Arial" w:cs="Arial"/>
          <w:sz w:val="20"/>
          <w:szCs w:val="20"/>
        </w:rPr>
        <w:t>3</w:t>
      </w:r>
      <w:r w:rsidR="00487EBE" w:rsidRPr="008117D0">
        <w:rPr>
          <w:rFonts w:ascii="Arial" w:hAnsi="Arial" w:cs="Arial"/>
          <w:sz w:val="20"/>
          <w:szCs w:val="20"/>
        </w:rPr>
        <w:t xml:space="preserve"> </w:t>
      </w:r>
      <w:r w:rsidR="00E27DEE" w:rsidRPr="008117D0">
        <w:rPr>
          <w:rFonts w:ascii="Arial" w:hAnsi="Arial" w:cs="Arial"/>
          <w:sz w:val="20"/>
          <w:szCs w:val="20"/>
        </w:rPr>
        <w:t>van</w:t>
      </w:r>
      <w:r w:rsidR="00E27DEE" w:rsidRPr="00CB67FA">
        <w:rPr>
          <w:rFonts w:ascii="Arial" w:hAnsi="Arial" w:cs="Arial"/>
          <w:sz w:val="20"/>
          <w:szCs w:val="20"/>
        </w:rPr>
        <w:t xml:space="preserve">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072E1CC3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4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7"/>
  </w:num>
  <w:num w:numId="3">
    <w:abstractNumId w:val="16"/>
  </w:num>
  <w:num w:numId="4">
    <w:abstractNumId w:val="4"/>
  </w:num>
  <w:num w:numId="5">
    <w:abstractNumId w:val="20"/>
  </w:num>
  <w:num w:numId="6">
    <w:abstractNumId w:val="15"/>
  </w:num>
  <w:num w:numId="7">
    <w:abstractNumId w:val="7"/>
  </w:num>
  <w:num w:numId="8">
    <w:abstractNumId w:val="18"/>
  </w:num>
  <w:num w:numId="9">
    <w:abstractNumId w:val="5"/>
  </w:num>
  <w:num w:numId="10">
    <w:abstractNumId w:val="23"/>
  </w:num>
  <w:num w:numId="11">
    <w:abstractNumId w:val="6"/>
  </w:num>
  <w:num w:numId="12">
    <w:abstractNumId w:val="14"/>
  </w:num>
  <w:num w:numId="13">
    <w:abstractNumId w:val="11"/>
  </w:num>
  <w:num w:numId="14">
    <w:abstractNumId w:val="22"/>
  </w:num>
  <w:num w:numId="15">
    <w:abstractNumId w:val="10"/>
  </w:num>
  <w:num w:numId="16">
    <w:abstractNumId w:val="3"/>
  </w:num>
  <w:num w:numId="17">
    <w:abstractNumId w:val="21"/>
  </w:num>
  <w:num w:numId="18">
    <w:abstractNumId w:val="9"/>
  </w:num>
  <w:num w:numId="19">
    <w:abstractNumId w:val="0"/>
  </w:num>
  <w:num w:numId="20">
    <w:abstractNumId w:val="19"/>
  </w:num>
  <w:num w:numId="21">
    <w:abstractNumId w:val="1"/>
  </w:num>
  <w:num w:numId="22">
    <w:abstractNumId w:val="12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62422"/>
    <w:rsid w:val="00293184"/>
    <w:rsid w:val="002B4ACB"/>
    <w:rsid w:val="002B7C5C"/>
    <w:rsid w:val="002F5BC5"/>
    <w:rsid w:val="00321426"/>
    <w:rsid w:val="003541E7"/>
    <w:rsid w:val="00363835"/>
    <w:rsid w:val="003E5101"/>
    <w:rsid w:val="003F12AE"/>
    <w:rsid w:val="003F79F8"/>
    <w:rsid w:val="00487EBE"/>
    <w:rsid w:val="00494C6E"/>
    <w:rsid w:val="004B3F78"/>
    <w:rsid w:val="00530FAE"/>
    <w:rsid w:val="00566013"/>
    <w:rsid w:val="00590718"/>
    <w:rsid w:val="005968C8"/>
    <w:rsid w:val="005A32F0"/>
    <w:rsid w:val="005C6CCF"/>
    <w:rsid w:val="005C7C1B"/>
    <w:rsid w:val="00651375"/>
    <w:rsid w:val="006D5FB7"/>
    <w:rsid w:val="0070045C"/>
    <w:rsid w:val="00724BB5"/>
    <w:rsid w:val="00761E11"/>
    <w:rsid w:val="0079292F"/>
    <w:rsid w:val="00794736"/>
    <w:rsid w:val="007A4859"/>
    <w:rsid w:val="007A5E32"/>
    <w:rsid w:val="007E4015"/>
    <w:rsid w:val="00805DFD"/>
    <w:rsid w:val="008117D0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D1100"/>
    <w:rsid w:val="00B35541"/>
    <w:rsid w:val="00B46FC7"/>
    <w:rsid w:val="00B56467"/>
    <w:rsid w:val="00B56E81"/>
    <w:rsid w:val="00B62780"/>
    <w:rsid w:val="00BA3E33"/>
    <w:rsid w:val="00BA7AC7"/>
    <w:rsid w:val="00BB1B64"/>
    <w:rsid w:val="00BB467F"/>
    <w:rsid w:val="00BF0F42"/>
    <w:rsid w:val="00C66D46"/>
    <w:rsid w:val="00C877D9"/>
    <w:rsid w:val="00CA07FB"/>
    <w:rsid w:val="00CA3195"/>
    <w:rsid w:val="00CB0E2E"/>
    <w:rsid w:val="00CB67FA"/>
    <w:rsid w:val="00CC60A0"/>
    <w:rsid w:val="00CC6D17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3F79F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3F79F8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3F79F8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09D885-1322-40CF-BA1E-5E502CFD4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443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Aschwin Popelier</cp:lastModifiedBy>
  <cp:revision>8</cp:revision>
  <cp:lastPrinted>2008-01-23T11:55:00Z</cp:lastPrinted>
  <dcterms:created xsi:type="dcterms:W3CDTF">2019-05-23T13:10:00Z</dcterms:created>
  <dcterms:modified xsi:type="dcterms:W3CDTF">2022-06-29T11:18:00Z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