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2F6CD" w14:textId="77777777" w:rsidR="00522DDC" w:rsidRPr="00880AB4" w:rsidRDefault="000F6489" w:rsidP="00880AB4">
      <w:pPr>
        <w:pStyle w:val="Kop1"/>
        <w:rPr>
          <w:color w:val="auto"/>
        </w:rPr>
      </w:pPr>
      <w:r w:rsidRPr="00880AB4">
        <w:rPr>
          <w:color w:val="auto"/>
        </w:rPr>
        <w:t>Bijlage 6</w:t>
      </w:r>
      <w:r w:rsidR="00880AB4" w:rsidRPr="00880AB4">
        <w:rPr>
          <w:color w:val="auto"/>
        </w:rPr>
        <w:t>:</w:t>
      </w:r>
      <w:r w:rsidRPr="00880AB4">
        <w:rPr>
          <w:color w:val="auto"/>
        </w:rPr>
        <w:t xml:space="preserve"> Productenblad Jeugd Ambulant</w:t>
      </w:r>
      <w:r w:rsidR="00880AB4" w:rsidRPr="00880AB4">
        <w:rPr>
          <w:color w:val="auto"/>
        </w:rPr>
        <w:t xml:space="preserve"> en Respijtzorg</w:t>
      </w:r>
    </w:p>
    <w:p w14:paraId="5706DECE" w14:textId="60D44232" w:rsidR="001B7132" w:rsidRDefault="001B7132" w:rsidP="00880AB4">
      <w:pPr>
        <w:pStyle w:val="Geenafstand"/>
        <w:rPr>
          <w:rFonts w:ascii="Arial" w:hAnsi="Arial" w:cs="Arial"/>
          <w:b/>
          <w:color w:val="auto"/>
        </w:rPr>
      </w:pPr>
    </w:p>
    <w:p w14:paraId="49FC6A48" w14:textId="5B5304A8" w:rsidR="00266D5F" w:rsidRDefault="008B26A9" w:rsidP="00880AB4">
      <w:pPr>
        <w:pStyle w:val="Geenafstand"/>
        <w:rPr>
          <w:rFonts w:ascii="Arial" w:hAnsi="Arial" w:cs="Arial"/>
          <w:b/>
          <w:color w:val="auto"/>
        </w:rPr>
      </w:pPr>
      <w:bookmarkStart w:id="0" w:name="_GoBack"/>
      <w:r>
        <w:rPr>
          <w:rFonts w:ascii="Arial" w:hAnsi="Arial" w:cs="Arial"/>
          <w:b/>
          <w:noProof/>
          <w:color w:val="auto"/>
          <w:lang w:eastAsia="nl-NL"/>
        </w:rPr>
        <mc:AlternateContent>
          <mc:Choice Requires="wpc">
            <w:drawing>
              <wp:inline distT="0" distB="0" distL="0" distR="0" wp14:anchorId="341DCDF3" wp14:editId="73A9FCC5">
                <wp:extent cx="5762625" cy="6962775"/>
                <wp:effectExtent l="0" t="0" r="28575" b="28575"/>
                <wp:docPr id="403" name="Papier 4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3" name="Group 20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762625" cy="6962775"/>
                            <a:chOff x="0" y="0"/>
                            <a:chExt cx="9075" cy="10965"/>
                          </a:xfrm>
                        </wpg:grpSpPr>
                        <wps:wsp>
                          <wps:cNvPr id="6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94"/>
                              <a:ext cx="9075" cy="258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490"/>
                              <a:ext cx="9075" cy="259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236"/>
                              <a:ext cx="9075" cy="258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726"/>
                              <a:ext cx="9075" cy="259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471"/>
                              <a:ext cx="9075" cy="259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216"/>
                              <a:ext cx="9075" cy="259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961"/>
                              <a:ext cx="838" cy="259"/>
                            </a:xfrm>
                            <a:prstGeom prst="rect">
                              <a:avLst/>
                            </a:prstGeom>
                            <a:solidFill>
                              <a:srgbClr val="AEAA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828" y="5961"/>
                              <a:ext cx="8247" cy="259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203"/>
                              <a:ext cx="838" cy="259"/>
                            </a:xfrm>
                            <a:prstGeom prst="rect">
                              <a:avLst/>
                            </a:prstGeom>
                            <a:solidFill>
                              <a:srgbClr val="AEAA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828" y="7203"/>
                              <a:ext cx="8247" cy="259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949"/>
                              <a:ext cx="9075" cy="258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197"/>
                              <a:ext cx="9075" cy="259"/>
                            </a:xfrm>
                            <a:prstGeom prst="rect">
                              <a:avLst/>
                            </a:pr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439"/>
                              <a:ext cx="9075" cy="259"/>
                            </a:xfrm>
                            <a:prstGeom prst="rect">
                              <a:avLst/>
                            </a:pr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745"/>
                              <a:ext cx="422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BBA32C" w14:textId="66991137" w:rsidR="008B26A9" w:rsidRDefault="008B26A9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Cs w:val="20"/>
                                    <w:lang w:val="en-US"/>
                                  </w:rPr>
                                  <w:t>Code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745"/>
                              <a:ext cx="1086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366A49" w14:textId="3C234916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Cs w:val="20"/>
                                    <w:lang w:val="en-US"/>
                                  </w:rPr>
                                  <w:t>Omschrijving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1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745"/>
                              <a:ext cx="671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B7A0A4" w14:textId="503E5E2F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Cs w:val="20"/>
                                    <w:lang w:val="en-US"/>
                                  </w:rPr>
                                  <w:t>Eenheid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2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5" y="476"/>
                              <a:ext cx="852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B00F6A" w14:textId="2DE50E56" w:rsidR="008B26A9" w:rsidRDefault="008B26A9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Cs w:val="20"/>
                                    <w:lang w:val="en-US"/>
                                  </w:rPr>
                                  <w:t>Tarief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Cs w:val="20"/>
                                    <w:lang w:val="en-US"/>
                                  </w:rPr>
                                  <w:t xml:space="preserve"> per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3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5" y="745"/>
                              <a:ext cx="781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63D7E0" w14:textId="016BCFFE" w:rsidR="008B26A9" w:rsidRDefault="008B26A9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Cs w:val="20"/>
                                    <w:lang w:val="en-US"/>
                                  </w:rPr>
                                  <w:t xml:space="preserve">1/7/2021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4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8144" y="745"/>
                              <a:ext cx="675" cy="28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16ED76" w14:textId="3068705B" w:rsidR="008B26A9" w:rsidRDefault="008B26A9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szCs w:val="20"/>
                                    <w:lang w:val="en-US"/>
                                  </w:rPr>
                                  <w:t xml:space="preserve"> Ja /Nee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5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1014"/>
                              <a:ext cx="192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AB2DF3" w14:textId="01572EE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40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Persoonlijke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verzorging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6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1263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B047A4" w14:textId="256A874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40A04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7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1263"/>
                              <a:ext cx="216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D5B09A" w14:textId="08160EB3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Persoonlijke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verzorging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8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1263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3E94C9" w14:textId="0D49CD3D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9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1263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535401" w14:textId="0C903FE9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50,40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0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1263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F09461" w14:textId="53E97D5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1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1263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7967EA" w14:textId="2E0C3F64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2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1511"/>
                              <a:ext cx="2815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E8AA55" w14:textId="7ECD694A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45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Ambulante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Jeugdhulp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(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begeleiding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3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1759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4D34BE" w14:textId="34D24E0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45A48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4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1759"/>
                              <a:ext cx="214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0914B4" w14:textId="62E589E7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Begeleiding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individueel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, basis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5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1759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E84B4C" w14:textId="77E8C2B9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6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1759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832CAB" w14:textId="7CE47C4A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51,00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7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1759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811F7D" w14:textId="73357B2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8" name="Rectangl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1759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C3BC26" w14:textId="6B802C0E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9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2008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26FBE4" w14:textId="7082414E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45A53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0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2008"/>
                              <a:ext cx="2734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104406" w14:textId="311F5817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Begeleiding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individueel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specialistisch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1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2008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83288C" w14:textId="343B05C2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2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2008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58AA6F" w14:textId="75744328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87,00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3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2008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4153B7" w14:textId="2B5652C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4" name="Rectangl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2008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B33A39" w14:textId="4019FCE7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5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2256"/>
                              <a:ext cx="152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081331" w14:textId="31936829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41 (Dag)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behandeling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6" name="Rectangl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2505"/>
                              <a:ext cx="44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0FBC17" w14:textId="2678D9F5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50</w:t>
                                </w:r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S01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7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2505"/>
                              <a:ext cx="300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3BBC9" w14:textId="6A23FDA3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Behandeling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Jeugdhulp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Functiegroep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1 *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8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2505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C63993" w14:textId="1AFCFCA1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9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2505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747C49" w14:textId="1CAF8026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79,80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0" name="Rectangl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2505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D3E9B5" w14:textId="1FD06E68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1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2505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284780" w14:textId="70927E3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2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2753"/>
                              <a:ext cx="44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000C2C" w14:textId="554312B3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50</w:t>
                                </w:r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S02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3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2753"/>
                              <a:ext cx="300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E34AE5" w14:textId="6A36EEF1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Behandeling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Jeugdhulp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Functiegroep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2 *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4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2753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798418" w14:textId="2EC16BFE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5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2753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58C225" w14:textId="2235AE5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82,80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6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2753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6CED10" w14:textId="0716D97B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7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2753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A1E88D" w14:textId="5C18FFD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8" name="Rectangl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3001"/>
                              <a:ext cx="44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1C8937" w14:textId="5F493294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50</w:t>
                                </w:r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S03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9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3001"/>
                              <a:ext cx="300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EFC2A3" w14:textId="0A85566A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Behandeling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Jeugdhulp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Functiegroep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3 *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" name="Rectangl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3001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50C9F2" w14:textId="64204459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" name="Rectangl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3001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EB07FD" w14:textId="79C7D16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97,80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2" name="Rectangle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3001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B86D01" w14:textId="3529DB27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3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3001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C93FF6" w14:textId="385EADC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4" name="Rectangl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3250"/>
                              <a:ext cx="44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3E682B" w14:textId="5C7A5BE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50</w:t>
                                </w:r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S04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5" name="Rectangl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3250"/>
                              <a:ext cx="300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F13C582" w14:textId="16E395F6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Behandeling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Jeugdhulp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Functiegroep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4 *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6" name="Rectangle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3250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FCC853" w14:textId="578371A6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7" name="Rectangle 6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23" y="3250"/>
                              <a:ext cx="50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ABCABD" w14:textId="12EB110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112,20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8" name="Rectangl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3250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FA289D" w14:textId="04EC5AC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9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7492" y="3250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6250FD" w14:textId="42E949E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0" name="Rectangl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3498"/>
                              <a:ext cx="44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C5F107" w14:textId="312091B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50</w:t>
                                </w:r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S05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1" name="Rectangle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3498"/>
                              <a:ext cx="296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4F4E02" w14:textId="54B6D8A3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Behandeling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Jeugdhulp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Functiegroep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5*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2" name="Rectangle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3498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A1BF5C" w14:textId="7D5427AE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3" name="Rectangl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7523" y="3498"/>
                              <a:ext cx="50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83489B" w14:textId="19AF4924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130,80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4" name="Rectangl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3498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95A3B2" w14:textId="12ABF00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5" name="Rectangl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7492" y="3498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230DE2" w14:textId="25DA4FC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6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3747"/>
                              <a:ext cx="328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3251A7" w14:textId="33EB5607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45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Ambulante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Jeugdhulp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(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begeleiding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groep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7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3995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500DC0" w14:textId="22E9E448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45A49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3995"/>
                              <a:ext cx="1765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E75F46" w14:textId="503F7FAC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Begeleiding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groep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, basis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9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3995"/>
                              <a:ext cx="581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11B769" w14:textId="772213FA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dagdeel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0" name="Rectangl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3995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566C9" w14:textId="0772495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44,41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1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3995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7353A9" w14:textId="7ED508CE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2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3995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BFBCB3" w14:textId="5ACD1CB4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3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4243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D30B26" w14:textId="0CB91FF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45A54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4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4243"/>
                              <a:ext cx="2356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0D3CEC" w14:textId="6D7ADFF3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Begeleiding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groep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specialistisch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5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4243"/>
                              <a:ext cx="581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EE513C" w14:textId="565C5A8F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dagdeel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6" name="Rectangl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4243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0B0301" w14:textId="48B2757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82,56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7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4243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51FD14" w14:textId="00C0723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8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4243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E9592D" w14:textId="1DCF4E2A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9" name="Rectangl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4492"/>
                              <a:ext cx="807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F66C90" w14:textId="10EF63D4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42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Vervoer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0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4740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D58765" w14:textId="7464C9BE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42A03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1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4740"/>
                              <a:ext cx="1226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9C6546" w14:textId="5062AF36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Vervoer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Regulier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2" name="Rectangle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4740"/>
                              <a:ext cx="50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E88C2C" w14:textId="42595EA4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etmaal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3" name="Rectangl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4740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90961D" w14:textId="2517FBFE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23,34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4" name="Rectangl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4740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2AFF57" w14:textId="56FE9B6A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5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4740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9D1371" w14:textId="74A8DDB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6" name="Rectangle 9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4989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4F7966" w14:textId="1ECD3B89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42A04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7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4989"/>
                              <a:ext cx="1215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71CB97" w14:textId="70FB310F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Vervoer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Rolstoel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8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4989"/>
                              <a:ext cx="50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960455" w14:textId="118F0C3B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etmaal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99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4989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D4DBF8" w14:textId="1E4108A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23,34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0" name="Rectangle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4989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F49DEB" w14:textId="1ED93E1E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1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4989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30C963" w14:textId="15F6F382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2" name="Rectangle 10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5237"/>
                              <a:ext cx="1545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E86DE9" w14:textId="44079307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41 (dag)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behandeling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3" name="Rectangl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5485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A05446" w14:textId="59F6212B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41A11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4" name="Rectangle 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5485"/>
                              <a:ext cx="1591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634FA7" w14:textId="0099E960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Dagbehandeling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5" name="Rectangl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5485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9AB475" w14:textId="080B9DE5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6" name="Rectangle 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5485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B50161" w14:textId="3771B6C3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93,60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7" name="Rectangl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5485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7D2BA9" w14:textId="3118216A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8" name="Rectangle 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5485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C6B109" w14:textId="36209BD5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09" name="Rectangle 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5734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070D67" w14:textId="0823DE3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41A14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0" name="Rectangle 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5734"/>
                              <a:ext cx="218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11C9D6" w14:textId="3B2FA5FF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Dagbehandeling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specialistisch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1" name="Rectangl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5734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000C0B" w14:textId="7DEABF92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2" name="Rectangle 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7523" y="5734"/>
                              <a:ext cx="50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C43854" w14:textId="3F073092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118,20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3" name="Rectangl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5734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DF33B9" w14:textId="71A8D1EB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4" name="Rectangle 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7492" y="5734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8A1CEE" w14:textId="307D1FA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5" name="Rectangle 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5982"/>
                              <a:ext cx="250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331A09" w14:textId="40EB7EBE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44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Jeugdhulp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Verblijf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(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Respijtzorg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6" name="Rectangle 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6230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6A047C" w14:textId="4DBE28D7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44A09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7" name="Rectangle 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6230"/>
                              <a:ext cx="99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3191A1" w14:textId="42C986D2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Logeren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8" name="Rectangle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6230"/>
                              <a:ext cx="50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45F94F" w14:textId="6AB781CA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etmaal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9" name="Rectangle 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7523" y="6230"/>
                              <a:ext cx="50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FB2210" w14:textId="0CA5E71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165,05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0" name="Rectangle 119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6230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A00193" w14:textId="7DC8933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1" name="Rectangl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7492" y="6230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C5CC2E" w14:textId="676B9BC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2" name="Rectangle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6479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4536CF" w14:textId="0D9D9986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44A32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3" name="Rectangl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6479"/>
                              <a:ext cx="99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175908" w14:textId="43FEF21A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Logeren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4" name="Rectangle 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6479"/>
                              <a:ext cx="581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9A98F4" w14:textId="0FA245D3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dagdeel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5" name="Rectangle 12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6479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5D7BDA" w14:textId="29045629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52,54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6" name="Rectangle 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6479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6A2369" w14:textId="19E566B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7" name="Rectangle 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6479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A32D77" w14:textId="28B2DCD2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8" name="Rectangle 1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6727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CE2EFD" w14:textId="51B9F149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44A45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9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6727"/>
                              <a:ext cx="159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6A5E1A" w14:textId="5F2902A5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Logeren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Specialistisch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0" name="Rectangle 129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6727"/>
                              <a:ext cx="50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575C04" w14:textId="4A218708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etmaal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1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7523" y="6727"/>
                              <a:ext cx="50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461F18" w14:textId="72BCB534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260,82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2" name="Rectangle 131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6727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807517" w14:textId="656689D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3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7492" y="6727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C21003" w14:textId="2BEAB3F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4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6976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078B95" w14:textId="2AAE166B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44A34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5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6976"/>
                              <a:ext cx="1599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9EE162" w14:textId="138980DA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Logeren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Specialistisch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6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6976"/>
                              <a:ext cx="581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20F97F" w14:textId="4A441D8D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dagdeel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7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6976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2E7B39" w14:textId="3C4557F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67,91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8" name="Rectangle 137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6976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4D4A38" w14:textId="51483DDE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39" name="Rectangle 138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6976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7A464A" w14:textId="3AAC45D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0" name="Rectangl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7224"/>
                              <a:ext cx="200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0160B6" w14:textId="30308622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41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Dagopvang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(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Respijtzorg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1" name="Rectangle 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7472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968212" w14:textId="3CD1B30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41A21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2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7472"/>
                              <a:ext cx="122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CE9B5D" w14:textId="049CE557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Dagopvang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3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7472"/>
                              <a:ext cx="581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170084" w14:textId="7D445BE3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dagdeel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4" name="Rectangle 143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7472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86159E" w14:textId="6020C51A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52,54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5" name="Rectangl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7472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365A19" w14:textId="022DDF98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6" name="Rectangle 145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7472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76EA3" w14:textId="17233F9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7" name="Rectangl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7721"/>
                              <a:ext cx="47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4C6E49" w14:textId="5F0AE1B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41A24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8" name="Rectangle 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7721"/>
                              <a:ext cx="181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83036D" w14:textId="43CC3142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Dagopvang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specialistisch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49" name="Rectangl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7721"/>
                              <a:ext cx="581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8A85E0" w14:textId="28EB8C4D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dagdeel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0" name="Rectangle 149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7721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7233F8" w14:textId="14997AA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67,91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1" name="Rectangl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7721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022B35" w14:textId="2453DFB2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2" name="Rectangle 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7721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B9720D" w14:textId="663EA3A7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3" name="Rectangl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7969"/>
                              <a:ext cx="2085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192586" w14:textId="0DECD70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54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Jeugd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GGZ,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generalistisch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4" name="Rectangl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8218"/>
                              <a:ext cx="664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031FE8" w14:textId="00FFD9E6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Instelling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5" name="Rectangl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8466"/>
                              <a:ext cx="46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56F0BE" w14:textId="51693E7A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54B01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6" name="Rectangl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8466"/>
                              <a:ext cx="395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8EA11E" w14:textId="1D1C196B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Generalistische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GGZ,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instelling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functies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cluster 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7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8466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07E25B" w14:textId="58E7F85D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8" name="Rectangle 15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8466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30001F" w14:textId="610622AF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84,00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9" name="Rectangl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8466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6D77C1" w14:textId="124C6AA8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0" name="Rectangle 159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8466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A46129" w14:textId="4C21149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1" name="Rectangl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8714"/>
                              <a:ext cx="46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1EC410" w14:textId="6C590ED2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54B02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2" name="Rectangle 16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8714"/>
                              <a:ext cx="395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9A82BB" w14:textId="5791443A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Generalistische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GGZ,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instelling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functies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cluster 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3" name="Rectangle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8714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F340B4" w14:textId="5B460304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4" name="Rectangle 163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8714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EE9AC7" w14:textId="4F4673A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90,60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5" name="Rectangle 164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8714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D0781B" w14:textId="672745A4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6" name="Rectangle 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8714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A7811D" w14:textId="6922931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7" name="Rectangle 166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8963"/>
                              <a:ext cx="46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70BA35" w14:textId="0D0899B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54B03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8" name="Rectangle 167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8963"/>
                              <a:ext cx="395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FE6B1C" w14:textId="151DC950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Generalistische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GGZ,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instelling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functies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cluster 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9" name="Rectangle 168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8963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C0C7BF" w14:textId="1BF2B892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0" name="Rectangle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7523" y="8963"/>
                              <a:ext cx="50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9F7907" w14:textId="1AA5CC0B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110,40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1" name="Rectangle 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8963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918115" w14:textId="73BA9E64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2" name="Rectangle 171"/>
                          <wps:cNvSpPr>
                            <a:spLocks noChangeArrowheads="1"/>
                          </wps:cNvSpPr>
                          <wps:spPr bwMode="auto">
                            <a:xfrm>
                              <a:off x="7492" y="8963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5B4BAD" w14:textId="221CDA6A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3" name="Rectangle 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9211"/>
                              <a:ext cx="46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F3E02F" w14:textId="002A3505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54B04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4" name="Rectangle 173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9211"/>
                              <a:ext cx="3958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40B39E" w14:textId="0C928E8B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Generalistische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GGZ,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instelling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functies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cluster 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5" name="Rectangle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9211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731BB9" w14:textId="6620F374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6" name="Rectangle 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7523" y="9211"/>
                              <a:ext cx="50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2898C9" w14:textId="72EC0D8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169,20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7" name="Rectangle 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9211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CF0B11" w14:textId="5F92ABB6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8" name="Rectangle 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7492" y="9211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D24B19" w14:textId="09B19F3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79" name="Rectangl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9460"/>
                              <a:ext cx="1036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36917E" w14:textId="7C08600B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Vrijgevestigde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0" name="Rectangle 179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9708"/>
                              <a:ext cx="46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597FC1" w14:textId="23712B0D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54B05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1" name="Rectangl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9708"/>
                              <a:ext cx="431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8D59E1" w14:textId="154EE590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Generalistische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GGZ,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vrijgevestigde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functies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cluster 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2" name="Rectangle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9708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C9842E" w14:textId="0248065F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3" name="Rectangle 18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9708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2911B4" w14:textId="107E9097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72,00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4" name="Rectangle 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9708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7D992A" w14:textId="6DA82B0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5" name="Rectangle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9708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88511D" w14:textId="1B7FD062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6" name="Rectangl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9956"/>
                              <a:ext cx="46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69F40E" w14:textId="6782ADA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54B06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7" name="Rectangl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9956"/>
                              <a:ext cx="431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4BBDD3" w14:textId="0770120D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Generalistische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GGZ,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vrijgevestigde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functies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cluster 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8" name="Rectangl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9956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712F72" w14:textId="7818E291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89" name="Rectangl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9956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B8C3A4" w14:textId="5A45671E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80,40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0" name="Rectangl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9956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91DC9D" w14:textId="30B0B9B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1" name="Rectangle 190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9956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D05561" w14:textId="12C1A8C1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2" name="Rectangle 191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10205"/>
                              <a:ext cx="46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73A994" w14:textId="5238C6EC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54B07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3" name="Rectangle 192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10205"/>
                              <a:ext cx="431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342D37" w14:textId="441DC427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Generalistische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GGZ,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vrijgevestigde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functies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cluster 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4" name="Rectangle 193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10205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FAF059" w14:textId="258E859F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5" name="Rectangle 19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10205"/>
                              <a:ext cx="410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A8FD40" w14:textId="38F2E0F5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91,20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6" name="Rectangle 195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10205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ACFBC8" w14:textId="31446D8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7" name="Rectangle 196"/>
                          <wps:cNvSpPr>
                            <a:spLocks noChangeArrowheads="1"/>
                          </wps:cNvSpPr>
                          <wps:spPr bwMode="auto">
                            <a:xfrm>
                              <a:off x="7616" y="10205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298ADD" w14:textId="5B505D78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8" name="Rectangle 197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10453"/>
                              <a:ext cx="46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1EA507" w14:textId="37459DB0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54B08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9" name="Rectangle 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" y="10453"/>
                              <a:ext cx="4313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BF38BD" w14:textId="7E280650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Generalistische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basis GGZ,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vrijgevestigde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functies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cluster 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0" name="Rectangle 199"/>
                          <wps:cNvSpPr>
                            <a:spLocks noChangeArrowheads="1"/>
                          </wps:cNvSpPr>
                          <wps:spPr bwMode="auto">
                            <a:xfrm>
                              <a:off x="6157" y="10453"/>
                              <a:ext cx="25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8728B7" w14:textId="29CDF6ED" w:rsidR="008B26A9" w:rsidRDefault="008B26A9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uur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1" name="Rectangle 200"/>
                          <wps:cNvSpPr>
                            <a:spLocks noChangeArrowheads="1"/>
                          </wps:cNvSpPr>
                          <wps:spPr bwMode="auto">
                            <a:xfrm>
                              <a:off x="7523" y="10453"/>
                              <a:ext cx="50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86B2DE" w14:textId="04607EC2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165,00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2" name="Rectangl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6" y="10453"/>
                              <a:ext cx="92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EB81FE" w14:textId="0793EC67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€        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3" name="Rectangle 202"/>
                          <wps:cNvSpPr>
                            <a:spLocks noChangeArrowheads="1"/>
                          </wps:cNvSpPr>
                          <wps:spPr bwMode="auto">
                            <a:xfrm>
                              <a:off x="7492" y="10453"/>
                              <a:ext cx="41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E0D8E6" w14:textId="039A6DDB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4" name="Rectangle 203"/>
                          <wps:cNvSpPr>
                            <a:spLocks noChangeArrowheads="1"/>
                          </wps:cNvSpPr>
                          <wps:spPr bwMode="auto">
                            <a:xfrm>
                              <a:off x="41" y="10712"/>
                              <a:ext cx="5514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751D22" w14:textId="0BC51759" w:rsidR="008B26A9" w:rsidRDefault="008B26A9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*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nadere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toelichting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op de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functiegroep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zie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de 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tabel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"</w:t>
                                </w:r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Functiegroepindeling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  <w:lang w:val="en-US"/>
                                  </w:rPr>
                                  <w:t>"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5" name="Line 204"/>
                          <wps:cNvCnPr/>
                          <wps:spPr bwMode="auto">
                            <a:xfrm flipV="1">
                              <a:off x="0" y="0"/>
                              <a:ext cx="1" cy="1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06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0" y="-635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Line 207"/>
                        <wps:cNvCnPr/>
                        <wps:spPr bwMode="auto">
                          <a:xfrm flipV="1">
                            <a:off x="525780" y="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525780" y="-635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Line 209"/>
                        <wps:cNvCnPr/>
                        <wps:spPr bwMode="auto">
                          <a:xfrm flipV="1">
                            <a:off x="3883660" y="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3883660" y="-635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Line 211"/>
                        <wps:cNvCnPr/>
                        <wps:spPr bwMode="auto">
                          <a:xfrm flipV="1">
                            <a:off x="4408805" y="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408805" y="-6350"/>
                            <a:ext cx="6985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213"/>
                        <wps:cNvCnPr/>
                        <wps:spPr bwMode="auto">
                          <a:xfrm flipV="1">
                            <a:off x="5144770" y="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5144770" y="-6350"/>
                            <a:ext cx="6985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6350" y="-6350"/>
                            <a:ext cx="5756275" cy="127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Line 216"/>
                        <wps:cNvCnPr/>
                        <wps:spPr bwMode="auto">
                          <a:xfrm flipV="1">
                            <a:off x="5756275" y="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5756275" y="-635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Line 218"/>
                        <wps:cNvCnPr/>
                        <wps:spPr bwMode="auto">
                          <a:xfrm>
                            <a:off x="6350" y="63119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6350" y="63119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Line 220"/>
                        <wps:cNvCnPr/>
                        <wps:spPr bwMode="auto">
                          <a:xfrm>
                            <a:off x="6350" y="78867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6350" y="78867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Line 222"/>
                        <wps:cNvCnPr/>
                        <wps:spPr bwMode="auto">
                          <a:xfrm>
                            <a:off x="6350" y="94615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6350" y="946150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Line 224"/>
                        <wps:cNvCnPr/>
                        <wps:spPr bwMode="auto">
                          <a:xfrm>
                            <a:off x="6350" y="110426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6350" y="110426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Line 226"/>
                        <wps:cNvCnPr/>
                        <wps:spPr bwMode="auto">
                          <a:xfrm>
                            <a:off x="6350" y="126174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6350" y="126174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Line 228"/>
                        <wps:cNvCnPr/>
                        <wps:spPr bwMode="auto">
                          <a:xfrm>
                            <a:off x="6350" y="141986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6350" y="141986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Line 230"/>
                        <wps:cNvCnPr/>
                        <wps:spPr bwMode="auto">
                          <a:xfrm>
                            <a:off x="6350" y="157734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6350" y="157734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Line 232"/>
                        <wps:cNvCnPr/>
                        <wps:spPr bwMode="auto">
                          <a:xfrm>
                            <a:off x="6350" y="173482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6350" y="1734820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Line 234"/>
                        <wps:cNvCnPr/>
                        <wps:spPr bwMode="auto">
                          <a:xfrm>
                            <a:off x="6350" y="189293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6350" y="189293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Line 236"/>
                        <wps:cNvCnPr/>
                        <wps:spPr bwMode="auto">
                          <a:xfrm>
                            <a:off x="6350" y="205041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6350" y="205041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Line 238"/>
                        <wps:cNvCnPr/>
                        <wps:spPr bwMode="auto">
                          <a:xfrm>
                            <a:off x="6350" y="220789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6350" y="2207895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Line 240"/>
                        <wps:cNvCnPr/>
                        <wps:spPr bwMode="auto">
                          <a:xfrm>
                            <a:off x="6350" y="236601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6350" y="236601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Line 242"/>
                        <wps:cNvCnPr/>
                        <wps:spPr bwMode="auto">
                          <a:xfrm>
                            <a:off x="6350" y="252349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6350" y="2523490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Line 244"/>
                        <wps:cNvCnPr/>
                        <wps:spPr bwMode="auto">
                          <a:xfrm>
                            <a:off x="6350" y="268160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6350" y="268160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Line 246"/>
                        <wps:cNvCnPr/>
                        <wps:spPr bwMode="auto">
                          <a:xfrm>
                            <a:off x="6350" y="283908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6350" y="283908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Line 248"/>
                        <wps:cNvCnPr/>
                        <wps:spPr bwMode="auto">
                          <a:xfrm>
                            <a:off x="6350" y="299656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6350" y="2996565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Line 250"/>
                        <wps:cNvCnPr/>
                        <wps:spPr bwMode="auto">
                          <a:xfrm>
                            <a:off x="6350" y="315468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6350" y="315468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Line 252"/>
                        <wps:cNvCnPr/>
                        <wps:spPr bwMode="auto">
                          <a:xfrm>
                            <a:off x="6350" y="331216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6350" y="3312160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Line 254"/>
                        <wps:cNvCnPr/>
                        <wps:spPr bwMode="auto">
                          <a:xfrm>
                            <a:off x="6350" y="347027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6350" y="347027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Line 256"/>
                        <wps:cNvCnPr/>
                        <wps:spPr bwMode="auto">
                          <a:xfrm>
                            <a:off x="6350" y="362775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6350" y="362775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Line 258"/>
                        <wps:cNvCnPr/>
                        <wps:spPr bwMode="auto">
                          <a:xfrm>
                            <a:off x="6350" y="378523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6350" y="3785235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Line 260"/>
                        <wps:cNvCnPr/>
                        <wps:spPr bwMode="auto">
                          <a:xfrm>
                            <a:off x="6350" y="394335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6350" y="394335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Line 262"/>
                        <wps:cNvCnPr/>
                        <wps:spPr bwMode="auto">
                          <a:xfrm>
                            <a:off x="6350" y="410083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6350" y="4100830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Line 264"/>
                        <wps:cNvCnPr/>
                        <wps:spPr bwMode="auto">
                          <a:xfrm>
                            <a:off x="6350" y="425894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6350" y="425894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Line 266"/>
                        <wps:cNvCnPr/>
                        <wps:spPr bwMode="auto">
                          <a:xfrm>
                            <a:off x="6350" y="441642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6350" y="441642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Line 268"/>
                        <wps:cNvCnPr/>
                        <wps:spPr bwMode="auto">
                          <a:xfrm>
                            <a:off x="6350" y="457390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6350" y="4573905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Line 270"/>
                        <wps:cNvCnPr/>
                        <wps:spPr bwMode="auto">
                          <a:xfrm>
                            <a:off x="6350" y="473202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6350" y="473202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Line 272"/>
                        <wps:cNvCnPr/>
                        <wps:spPr bwMode="auto">
                          <a:xfrm>
                            <a:off x="6350" y="488950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6350" y="488950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Line 274"/>
                        <wps:cNvCnPr/>
                        <wps:spPr bwMode="auto">
                          <a:xfrm>
                            <a:off x="6350" y="504761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6350" y="504761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Line 276"/>
                        <wps:cNvCnPr/>
                        <wps:spPr bwMode="auto">
                          <a:xfrm>
                            <a:off x="6350" y="520509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6350" y="520509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Line 278"/>
                        <wps:cNvCnPr/>
                        <wps:spPr bwMode="auto">
                          <a:xfrm>
                            <a:off x="6350" y="536257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6350" y="5362575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Line 280"/>
                        <wps:cNvCnPr/>
                        <wps:spPr bwMode="auto">
                          <a:xfrm>
                            <a:off x="6350" y="552069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6350" y="552069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Line 282"/>
                        <wps:cNvCnPr/>
                        <wps:spPr bwMode="auto">
                          <a:xfrm>
                            <a:off x="6350" y="567817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6350" y="567817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Line 284"/>
                        <wps:cNvCnPr/>
                        <wps:spPr bwMode="auto">
                          <a:xfrm>
                            <a:off x="6350" y="583565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6350" y="5835650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Line 286"/>
                        <wps:cNvCnPr/>
                        <wps:spPr bwMode="auto">
                          <a:xfrm>
                            <a:off x="6350" y="599376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350" y="5993765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Line 288"/>
                        <wps:cNvCnPr/>
                        <wps:spPr bwMode="auto">
                          <a:xfrm>
                            <a:off x="6350" y="6151245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6350" y="6151245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Line 290"/>
                        <wps:cNvCnPr/>
                        <wps:spPr bwMode="auto">
                          <a:xfrm>
                            <a:off x="6350" y="630936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6350" y="630936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Line 292"/>
                        <wps:cNvCnPr/>
                        <wps:spPr bwMode="auto">
                          <a:xfrm>
                            <a:off x="6350" y="646684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3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6350" y="6466840"/>
                            <a:ext cx="5742940" cy="63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Line 294"/>
                        <wps:cNvCnPr/>
                        <wps:spPr bwMode="auto">
                          <a:xfrm>
                            <a:off x="6350" y="6624320"/>
                            <a:ext cx="574294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6350" y="6624320"/>
                            <a:ext cx="574294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-6350" y="-6350"/>
                            <a:ext cx="12700" cy="68021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Line 297"/>
                        <wps:cNvCnPr/>
                        <wps:spPr bwMode="auto">
                          <a:xfrm>
                            <a:off x="3883660" y="6350"/>
                            <a:ext cx="0" cy="67760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3883660" y="6350"/>
                            <a:ext cx="6350" cy="677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Line 299"/>
                        <wps:cNvCnPr/>
                        <wps:spPr bwMode="auto">
                          <a:xfrm>
                            <a:off x="4408805" y="6350"/>
                            <a:ext cx="0" cy="67760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4408805" y="6350"/>
                            <a:ext cx="6985" cy="677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Line 301"/>
                        <wps:cNvCnPr/>
                        <wps:spPr bwMode="auto">
                          <a:xfrm>
                            <a:off x="5144770" y="6350"/>
                            <a:ext cx="0" cy="67760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5144770" y="6350"/>
                            <a:ext cx="6985" cy="677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6350" y="6782435"/>
                            <a:ext cx="5756275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5749290" y="6350"/>
                            <a:ext cx="13335" cy="67894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Line 305"/>
                        <wps:cNvCnPr/>
                        <wps:spPr bwMode="auto">
                          <a:xfrm>
                            <a:off x="525780" y="6350"/>
                            <a:ext cx="0" cy="677608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525780" y="6350"/>
                            <a:ext cx="6350" cy="67760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Line 307"/>
                        <wps:cNvCnPr/>
                        <wps:spPr bwMode="auto">
                          <a:xfrm>
                            <a:off x="0" y="6795770"/>
                            <a:ext cx="635" cy="1574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0" y="6795770"/>
                            <a:ext cx="6350" cy="1638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Line 309"/>
                        <wps:cNvCnPr/>
                        <wps:spPr bwMode="auto">
                          <a:xfrm>
                            <a:off x="525780" y="69532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525780" y="695325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Line 311"/>
                        <wps:cNvCnPr/>
                        <wps:spPr bwMode="auto">
                          <a:xfrm>
                            <a:off x="3883660" y="6795770"/>
                            <a:ext cx="635" cy="1574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3883660" y="6795770"/>
                            <a:ext cx="6350" cy="1638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Line 313"/>
                        <wps:cNvCnPr/>
                        <wps:spPr bwMode="auto">
                          <a:xfrm>
                            <a:off x="4408805" y="6795770"/>
                            <a:ext cx="635" cy="1574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4408805" y="6795770"/>
                            <a:ext cx="6985" cy="1638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Line 315"/>
                        <wps:cNvCnPr/>
                        <wps:spPr bwMode="auto">
                          <a:xfrm>
                            <a:off x="5144770" y="6795770"/>
                            <a:ext cx="635" cy="1574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5144770" y="6795770"/>
                            <a:ext cx="6985" cy="1638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Line 317"/>
                        <wps:cNvCnPr/>
                        <wps:spPr bwMode="auto">
                          <a:xfrm>
                            <a:off x="5756275" y="6795770"/>
                            <a:ext cx="635" cy="15748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5756275" y="6795770"/>
                            <a:ext cx="6350" cy="16383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Line 319"/>
                        <wps:cNvCnPr/>
                        <wps:spPr bwMode="auto">
                          <a:xfrm>
                            <a:off x="5762625" y="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5762625" y="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Line 321"/>
                        <wps:cNvCnPr/>
                        <wps:spPr bwMode="auto">
                          <a:xfrm>
                            <a:off x="5762625" y="63119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5762625" y="63119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Line 323"/>
                        <wps:cNvCnPr/>
                        <wps:spPr bwMode="auto">
                          <a:xfrm>
                            <a:off x="5762625" y="78867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5762625" y="78867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325"/>
                        <wps:cNvCnPr/>
                        <wps:spPr bwMode="auto">
                          <a:xfrm>
                            <a:off x="5762625" y="9461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762625" y="946150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Line 327"/>
                        <wps:cNvCnPr/>
                        <wps:spPr bwMode="auto">
                          <a:xfrm>
                            <a:off x="5762625" y="11042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762625" y="110426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Line 329"/>
                        <wps:cNvCnPr/>
                        <wps:spPr bwMode="auto">
                          <a:xfrm>
                            <a:off x="5762625" y="126174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5762625" y="126174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Line 331"/>
                        <wps:cNvCnPr/>
                        <wps:spPr bwMode="auto">
                          <a:xfrm>
                            <a:off x="5762625" y="141986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5762625" y="141986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Line 333"/>
                        <wps:cNvCnPr/>
                        <wps:spPr bwMode="auto">
                          <a:xfrm>
                            <a:off x="5762625" y="15773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5762625" y="157734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Line 335"/>
                        <wps:cNvCnPr/>
                        <wps:spPr bwMode="auto">
                          <a:xfrm>
                            <a:off x="5762625" y="173482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5762625" y="1734820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Line 337"/>
                        <wps:cNvCnPr/>
                        <wps:spPr bwMode="auto">
                          <a:xfrm>
                            <a:off x="5762625" y="18929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5762625" y="189293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339"/>
                        <wps:cNvCnPr/>
                        <wps:spPr bwMode="auto">
                          <a:xfrm>
                            <a:off x="5762625" y="205041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5762625" y="205041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Line 341"/>
                        <wps:cNvCnPr/>
                        <wps:spPr bwMode="auto">
                          <a:xfrm>
                            <a:off x="5762625" y="220789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5762625" y="2207895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Line 343"/>
                        <wps:cNvCnPr/>
                        <wps:spPr bwMode="auto">
                          <a:xfrm>
                            <a:off x="5762625" y="236601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5762625" y="236601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Line 345"/>
                        <wps:cNvCnPr/>
                        <wps:spPr bwMode="auto">
                          <a:xfrm>
                            <a:off x="5762625" y="252349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5762625" y="2523490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Line 347"/>
                        <wps:cNvCnPr/>
                        <wps:spPr bwMode="auto">
                          <a:xfrm>
                            <a:off x="5762625" y="268160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762625" y="268160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Line 349"/>
                        <wps:cNvCnPr/>
                        <wps:spPr bwMode="auto">
                          <a:xfrm>
                            <a:off x="5762625" y="283908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5762625" y="283908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Line 351"/>
                        <wps:cNvCnPr/>
                        <wps:spPr bwMode="auto">
                          <a:xfrm>
                            <a:off x="5762625" y="29965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5762625" y="2996565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Line 353"/>
                        <wps:cNvCnPr/>
                        <wps:spPr bwMode="auto">
                          <a:xfrm>
                            <a:off x="5762625" y="315468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5762625" y="315468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Line 355"/>
                        <wps:cNvCnPr/>
                        <wps:spPr bwMode="auto">
                          <a:xfrm>
                            <a:off x="5762625" y="331216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5762625" y="3312160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Line 357"/>
                        <wps:cNvCnPr/>
                        <wps:spPr bwMode="auto">
                          <a:xfrm>
                            <a:off x="5762625" y="347027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5762625" y="347027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Line 359"/>
                        <wps:cNvCnPr/>
                        <wps:spPr bwMode="auto">
                          <a:xfrm>
                            <a:off x="5762625" y="362775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5762625" y="362775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Line 361"/>
                        <wps:cNvCnPr/>
                        <wps:spPr bwMode="auto">
                          <a:xfrm>
                            <a:off x="5762625" y="378523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5762625" y="3785235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Line 363"/>
                        <wps:cNvCnPr/>
                        <wps:spPr bwMode="auto">
                          <a:xfrm>
                            <a:off x="5762625" y="39433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5762625" y="394335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Line 365"/>
                        <wps:cNvCnPr/>
                        <wps:spPr bwMode="auto">
                          <a:xfrm>
                            <a:off x="5762625" y="410083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5762625" y="4100830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Line 367"/>
                        <wps:cNvCnPr/>
                        <wps:spPr bwMode="auto">
                          <a:xfrm>
                            <a:off x="5762625" y="425894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5762625" y="425894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Line 369"/>
                        <wps:cNvCnPr/>
                        <wps:spPr bwMode="auto">
                          <a:xfrm>
                            <a:off x="5762625" y="441642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5762625" y="441642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Line 371"/>
                        <wps:cNvCnPr/>
                        <wps:spPr bwMode="auto">
                          <a:xfrm>
                            <a:off x="5762625" y="457390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5762625" y="4573905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Line 373"/>
                        <wps:cNvCnPr/>
                        <wps:spPr bwMode="auto">
                          <a:xfrm>
                            <a:off x="5762625" y="473202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5762625" y="473202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Line 375"/>
                        <wps:cNvCnPr/>
                        <wps:spPr bwMode="auto">
                          <a:xfrm>
                            <a:off x="5762625" y="488950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5762625" y="488950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Line 377"/>
                        <wps:cNvCnPr/>
                        <wps:spPr bwMode="auto">
                          <a:xfrm>
                            <a:off x="5762625" y="504761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5762625" y="504761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Line 379"/>
                        <wps:cNvCnPr/>
                        <wps:spPr bwMode="auto">
                          <a:xfrm>
                            <a:off x="5762625" y="520509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5762625" y="520509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Line 381"/>
                        <wps:cNvCnPr/>
                        <wps:spPr bwMode="auto">
                          <a:xfrm>
                            <a:off x="5762625" y="536257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5762625" y="5362575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Line 383"/>
                        <wps:cNvCnPr/>
                        <wps:spPr bwMode="auto">
                          <a:xfrm>
                            <a:off x="5762625" y="552069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5762625" y="552069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Line 385"/>
                        <wps:cNvCnPr/>
                        <wps:spPr bwMode="auto">
                          <a:xfrm>
                            <a:off x="5762625" y="567817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5762625" y="567817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Line 387"/>
                        <wps:cNvCnPr/>
                        <wps:spPr bwMode="auto">
                          <a:xfrm>
                            <a:off x="5762625" y="583565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5762625" y="5835650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Line 389"/>
                        <wps:cNvCnPr/>
                        <wps:spPr bwMode="auto">
                          <a:xfrm>
                            <a:off x="5762625" y="599376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5762625" y="5993765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Line 391"/>
                        <wps:cNvCnPr/>
                        <wps:spPr bwMode="auto">
                          <a:xfrm>
                            <a:off x="5762625" y="615124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5762625" y="6151245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Line 393"/>
                        <wps:cNvCnPr/>
                        <wps:spPr bwMode="auto">
                          <a:xfrm>
                            <a:off x="5762625" y="630936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5762625" y="630936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Line 395"/>
                        <wps:cNvCnPr/>
                        <wps:spPr bwMode="auto">
                          <a:xfrm>
                            <a:off x="5762625" y="646684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5762625" y="6466840"/>
                            <a:ext cx="6350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Line 397"/>
                        <wps:cNvCnPr/>
                        <wps:spPr bwMode="auto">
                          <a:xfrm>
                            <a:off x="5762625" y="6624320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5762625" y="6624320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Line 399"/>
                        <wps:cNvCnPr/>
                        <wps:spPr bwMode="auto">
                          <a:xfrm>
                            <a:off x="5762625" y="6788785"/>
                            <a:ext cx="63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5762625" y="6788785"/>
                            <a:ext cx="6350" cy="698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Line 401"/>
                        <wps:cNvCnPr/>
                        <wps:spPr bwMode="auto">
                          <a:xfrm>
                            <a:off x="0" y="6946900"/>
                            <a:ext cx="5762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0" y="6946900"/>
                            <a:ext cx="5768975" cy="63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Papier 403" o:spid="_x0000_s1026" editas="canvas" style="width:453.75pt;height:548.25pt;mso-position-horizontal-relative:char;mso-position-vertical-relative:line" coordsize="57626,69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626;height:69627;visibility:visible;mso-wrap-style:square">
                  <v:fill o:detectmouseclick="t"/>
                  <v:path o:connecttype="none"/>
                </v:shape>
                <v:group id="Group 205" o:spid="_x0000_s1028" style="position:absolute;width:57626;height:69627" coordsize="9075,109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rect id="Rectangle 5" o:spid="_x0000_s1029" style="position:absolute;top:994;width:9075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qGXcIA&#10;AADaAAAADwAAAGRycy9kb3ducmV2LnhtbESPQWvCQBSE74X+h+UVems29RBs6iohEPDiwUTp9ZF9&#10;JtHs2zS7xvTfu4LQ4zAz3zCrzWx6MdHoOssKPqMYBHFtdceNgkNVfCxBOI+ssbdMCv7IwWb9+rLC&#10;VNsb72kqfSMChF2KClrvh1RKV7dk0EV2IA7eyY4GfZBjI/WItwA3vVzEcSINdhwWWhwob6m+lFej&#10;4Hdx3hVf8pQdy2rK4j7X8w9qpd7f5uwbhKfZ/4ef7a1WkMDjSrgBcn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aoZdwgAAANoAAAAPAAAAAAAAAAAAAAAAAJgCAABkcnMvZG93&#10;bnJldi54bWxQSwUGAAAAAAQABAD1AAAAhwMAAAAA&#10;" fillcolor="#a6a6a6" stroked="f"/>
                  <v:rect id="Rectangle 6" o:spid="_x0000_s1030" style="position:absolute;top:1490;width:9075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jxsEA&#10;AADaAAAADwAAAGRycy9kb3ducmV2LnhtbESPQYvCMBSE7wv+h/AEb2uqB3etTaUIwl48WFe8Pppn&#10;W21eapOt9d+bBcHjMDPfMMl6MI3oqXO1ZQWzaQSCuLC65lLB72H7+Q3CeWSNjWVS8CAH63T0kWCs&#10;7Z331Oe+FAHCLkYFlfdtLKUrKjLoprYlDt7ZdgZ9kF0pdYf3ADeNnEfRQhqsOSxU2NKmouKa/xkF&#10;t/llt13Kc3bMD30WNRs9nFArNRkP2QqEp8G/w6/2j1bwBf9Xwg2Q6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mI8bBAAAA2gAAAA8AAAAAAAAAAAAAAAAAmAIAAGRycy9kb3du&#10;cmV2LnhtbFBLBQYAAAAABAAEAPUAAACGAwAAAAA=&#10;" fillcolor="#a6a6a6" stroked="f"/>
                  <v:rect id="Rectangle 7" o:spid="_x0000_s1031" style="position:absolute;top:2236;width:9075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3tLsA&#10;AADaAAAADwAAAGRycy9kb3ducmV2LnhtbERPvQrCMBDeBd8hnOCmqQ6i1ShFEFwcrIrr0ZxttbnU&#10;Jtb69mYQHD++/9WmM5VoqXGlZQWTcQSCOLO65FzB+bQbzUE4j6yxskwKPuRgs+73Vhhr++YjtanP&#10;RQhhF6OCwvs6ltJlBRl0Y1sTB+5mG4M+wCaXusF3CDeVnEbRTBosOTQUWNO2oOyRvoyC5/R+2C3k&#10;LbmkpzaJqq3urqiVGg66ZAnCU+f/4p97rx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25t7S7AAAA2gAAAA8AAAAAAAAAAAAAAAAAmAIAAGRycy9kb3ducmV2Lnht&#10;bFBLBQYAAAAABAAEAPUAAACAAwAAAAA=&#10;" fillcolor="#a6a6a6" stroked="f"/>
                  <v:rect id="Rectangle 8" o:spid="_x0000_s1032" style="position:absolute;top:3726;width:9075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USL8IA&#10;AADaAAAADwAAAGRycy9kb3ducmV2LnhtbESPQWvCQBSE74X+h+UJ3pqNOUgTXSUIQi8eTBSvj+wz&#10;iWbfptltkv77bqHQ4zAz3zDb/Ww6MdLgWssKVlEMgriyuuVawaU8vr2DcB5ZY2eZFHyTg/3u9WWL&#10;mbYTn2ksfC0ChF2GChrv+0xKVzVk0EW2Jw7e3Q4GfZBDLfWAU4CbTiZxvJYGWw4LDfZ0aKh6Fl9G&#10;wWfyOB1Tec+vRTnmcXfQ8w21UsvFnG9AeJr9f/iv/aEVpPB7JdwA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9RIvwgAAANoAAAAPAAAAAAAAAAAAAAAAAJgCAABkcnMvZG93&#10;bnJldi54bWxQSwUGAAAAAAQABAD1AAAAhwMAAAAA&#10;" fillcolor="#a6a6a6" stroked="f"/>
                  <v:rect id="Rectangle 9" o:spid="_x0000_s1033" style="position:absolute;top:4471;width:9075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vP4MIA&#10;AADbAAAADwAAAGRycy9kb3ducmV2LnhtbESPQYvCQAyF7wv7H4YI3tapHsStjlIEwYsHq+I1dGLb&#10;3U6m2xlr/ffmIOwt4b2892W1GVyjeupC7dnAdJKAIi68rbk0cD7tvhagQkS22HgmA08KsFl/fqww&#10;tf7BR+rzWCoJ4ZCigSrGNtU6FBU5DBPfEot2853DKGtXatvhQ8Jdo2dJMtcOa5aGClvaVlT85ndn&#10;4G/2c9h961t2yU99ljRbO1zRGjMeDdkSVKQh/pvf13sr+EIvv8gAe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m8/gwgAAANsAAAAPAAAAAAAAAAAAAAAAAJgCAABkcnMvZG93&#10;bnJldi54bWxQSwUGAAAAAAQABAD1AAAAhwMAAAAA&#10;" fillcolor="#a6a6a6" stroked="f"/>
                  <v:rect id="Rectangle 10" o:spid="_x0000_s1034" style="position:absolute;top:5216;width:9075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qe8AA&#10;AADbAAAADwAAAGRycy9kb3ducmV2LnhtbERPS2vCQBC+C/0PyxS81U08iI1ZJQSEXnowtngdspOH&#10;ZmfT7DbGf+8Kgrf5+J6T7ibTiZEG11pWEC8iEMSl1S3XCn6O+481COeRNXaWScGNHOy2b7MUE22v&#10;fKCx8LUIIewSVNB43ydSurIhg25he+LAVXYw6AMcaqkHvIZw08llFK2kwZZDQ4M95Q2Vl+LfKPhb&#10;nr/3n7LKfovjmEVdrqcTaqXm71O2AeFp8i/x0/2lw/wYHr+EA+T2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Ndqe8AAAADbAAAADwAAAAAAAAAAAAAAAACYAgAAZHJzL2Rvd25y&#10;ZXYueG1sUEsFBgAAAAAEAAQA9QAAAIUDAAAAAA==&#10;" fillcolor="#a6a6a6" stroked="f"/>
                  <v:rect id="Rectangle 11" o:spid="_x0000_s1035" style="position:absolute;top:5961;width:838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Ap7sIA&#10;AADbAAAADwAAAGRycy9kb3ducmV2LnhtbERPTWvCQBC9C/6HZQq9iG6ag0qaVWxpQLw1eshxyE6T&#10;0OxszG6T6K93C4Xe5vE+J91PphUD9a6xrOBlFYEgLq1uuFJwOWfLLQjnkTW2lknBjRzsd/NZiom2&#10;I3/SkPtKhBB2CSqove8SKV1Zk0G3sh1x4L5sb9AH2FdS9ziGcNPKOIrW0mDDoaHGjt5rKr/zH6OA&#10;D3JRDny9x+eP7G2j8+LkFoVSz0/T4RWEp8n/i//cRx3mx/D7SzhA7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0CnuwgAAANsAAAAPAAAAAAAAAAAAAAAAAJgCAABkcnMvZG93&#10;bnJldi54bWxQSwUGAAAAAAQABAD1AAAAhwMAAAAA&#10;" fillcolor="#aeaaaa" stroked="f"/>
                  <v:rect id="Rectangle 12" o:spid="_x0000_s1036" style="position:absolute;left:828;top:5961;width:8247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lRl8EA&#10;AADbAAAADwAAAGRycy9kb3ducmV2LnhtbERPTWvCQBC9C/0Pywi96UYLYlPXEAKClx6aKF6H7JhE&#10;s7Npdk3Sf98VCr3N433OLplMKwbqXWNZwWoZgSAurW64UnAqDostCOeRNbaWScEPOUj2L7MdxtqO&#10;/EVD7isRQtjFqKD2vouldGVNBt3SdsSBu9reoA+wr6TucQzhppXrKNpIgw2Hhho7ymoq7/nDKPhe&#10;3z4P7/KanvNiSKM209MFtVKv8yn9AOFp8v/iP/dRh/lv8PwlHC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9JUZfBAAAA2wAAAA8AAAAAAAAAAAAAAAAAmAIAAGRycy9kb3du&#10;cmV2LnhtbFBLBQYAAAAABAAEAPUAAACGAwAAAAA=&#10;" fillcolor="#a6a6a6" stroked="f"/>
                  <v:rect id="Rectangle 13" o:spid="_x0000_s1037" style="position:absolute;top:7203;width:838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UUAcEA&#10;AADbAAAADwAAAGRycy9kb3ducmV2LnhtbERPTYvCMBC9L/gfwgh7EU1XZFeqUXRREG+2HjwOzdgW&#10;m0ltYu36640g7G0e73Pmy85UoqXGlZYVfI0iEMSZ1SXnCo7pdjgF4TyyxsoyKfgjB8tF72OOsbZ3&#10;PlCb+FyEEHYxKii8r2MpXVaQQTeyNXHgzrYx6ANscqkbvIdwU8lxFH1LgyWHhgJr+i0ouyQ3o4BX&#10;cpC1fH2M0812/aOT094NTkp99rvVDISnzv+L3+6dDvMn8PolHC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1FAHBAAAA2wAAAA8AAAAAAAAAAAAAAAAAmAIAAGRycy9kb3du&#10;cmV2LnhtbFBLBQYAAAAABAAEAPUAAACGAwAAAAA=&#10;" fillcolor="#aeaaaa" stroked="f"/>
                  <v:rect id="Rectangle 14" o:spid="_x0000_s1038" style="position:absolute;left:828;top:7203;width:8247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xseMEA&#10;AADbAAAADwAAAGRycy9kb3ducmV2LnhtbERPTWvCQBC9C/0Pywi96UahYlPXEAKClx6aKF6H7JhE&#10;s7Npdk3Sf98VCr3N433OLplMKwbqXWNZwWoZgSAurW64UnAqDostCOeRNbaWScEPOUj2L7MdxtqO&#10;/EVD7isRQtjFqKD2vouldGVNBt3SdsSBu9reoA+wr6TucQzhppXrKNpIgw2Hhho7ymoq7/nDKPhe&#10;3z4P7/KanvNiSKM209MFtVKv8yn9AOFp8v/iP/dRh/lv8PwlHC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sbHjBAAAA2wAAAA8AAAAAAAAAAAAAAAAAmAIAAGRycy9kb3du&#10;cmV2LnhtbFBLBQYAAAAABAAEAPUAAACGAwAAAAA=&#10;" fillcolor="#a6a6a6" stroked="f"/>
                  <v:rect id="Rectangle 15" o:spid="_x0000_s1039" style="position:absolute;top:7949;width:9075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7yD78A&#10;AADbAAAADwAAAGRycy9kb3ducmV2LnhtbERPTYvCMBC9C/6HMII3TfUgazUtRRD24sG6i9ehGdtq&#10;M6lNttZ/b4QFb/N4n7NNB9OInjpXW1awmEcgiAuray4V/Jz2sy8QziNrbCyTgic5SJPxaIuxtg8+&#10;Up/7UoQQdjEqqLxvYyldUZFBN7ctceAutjPoA+xKqTt8hHDTyGUUraTBmkNDhS3tKipu+Z9RcF9e&#10;D/u1vGS/+anPomanhzNqpaaTIduA8DT4j/jf/a3D/BW8fwkHyOQ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PvIPvwAAANsAAAAPAAAAAAAAAAAAAAAAAJgCAABkcnMvZG93bnJl&#10;di54bWxQSwUGAAAAAAQABAD1AAAAhAMAAAAA&#10;" fillcolor="#a6a6a6" stroked="f"/>
                  <v:rect id="Rectangle 16" o:spid="_x0000_s1040" style="position:absolute;top:8197;width:9075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P6WsQA&#10;AADbAAAADwAAAGRycy9kb3ducmV2LnhtbERP32vCMBB+F/Y/hBv4IprqQEdnlFqmDARBJ4O9Hc3Z&#10;ljWXLona7a9fBoJv9/H9vPmyM424kPO1ZQXjUQKCuLC65lLB8X09fAbhA7LGxjIp+CEPy8VDb46p&#10;tlfe0+UQShFD2KeooAqhTaX0RUUG/ci2xJE7WWcwROhKqR1eY7hp5CRJptJgzbGhwpbyioqvw9ko&#10;2H3ONt+Z+zXbj9fTYJPlqyef75XqP3bZC4hAXbiLb+43HefP4P+XeI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D+lrEAAAA2wAAAA8AAAAAAAAAAAAAAAAAmAIAAGRycy9k&#10;b3ducmV2LnhtbFBLBQYAAAAABAAEAPUAAACJAwAAAAA=&#10;" fillcolor="#d9d9d9" stroked="f"/>
                  <v:rect id="Rectangle 17" o:spid="_x0000_s1041" style="position:absolute;top:9439;width:9075;height: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xuKMcA&#10;AADbAAAADwAAAGRycy9kb3ducmV2LnhtbESPQUvDQBCF70L/wzIFL2I3KmiJ3ZYYaikIhbYieBuy&#10;0ySYnU131zb21zsHwdsM781738wWg+vUiUJsPRu4m2SgiCtvW64NvO9fb6egYkK22HkmAz8UYTEf&#10;Xc0wt/7MWzrtUq0khGOOBpqU+lzrWDXkME58TyzawQeHSdZQaxvwLOGu0/dZ9qgdtiwNDfZUNlR9&#10;7b6dgc3n0+pYhIt7+1geblZF+fIQy60x1+OheAaVaEj/5r/rtRV8gZVfZAA9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+cbijHAAAA2wAAAA8AAAAAAAAAAAAAAAAAmAIAAGRy&#10;cy9kb3ducmV2LnhtbFBLBQYAAAAABAAEAPUAAACMAwAAAAA=&#10;" fillcolor="#d9d9d9" stroked="f"/>
                  <v:rect id="Rectangle 18" o:spid="_x0000_s1042" style="position:absolute;left:41;top:745;width:422;height:2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  <v:textbox style="mso-fit-shape-to-text:t" inset="0,0,0,0">
                      <w:txbxContent>
                        <w:p w14:paraId="4EBBA32C" w14:textId="66991137" w:rsidR="008B26A9" w:rsidRDefault="008B26A9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Cs w:val="20"/>
                              <w:lang w:val="en-US"/>
                            </w:rPr>
                            <w:t>Code</w:t>
                          </w:r>
                        </w:p>
                      </w:txbxContent>
                    </v:textbox>
                  </v:rect>
                  <v:rect id="Rectangle 19" o:spid="_x0000_s1043" style="position:absolute;left:869;top:745;width:1086;height:2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  <v:textbox style="mso-fit-shape-to-text:t" inset="0,0,0,0">
                      <w:txbxContent>
                        <w:p w14:paraId="19366A49" w14:textId="3C234916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Cs w:val="20"/>
                              <w:lang w:val="en-US"/>
                            </w:rPr>
                            <w:t>Omschrijving</w:t>
                          </w:r>
                          <w:proofErr w:type="spellEnd"/>
                        </w:p>
                      </w:txbxContent>
                    </v:textbox>
                  </v:rect>
                  <v:rect id="Rectangle 20" o:spid="_x0000_s1044" style="position:absolute;left:6157;top:745;width:671;height:2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30B7A0A4" w14:textId="503E5E2F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Cs w:val="20"/>
                              <w:lang w:val="en-US"/>
                            </w:rPr>
                            <w:t>Eenheid</w:t>
                          </w:r>
                          <w:proofErr w:type="spellEnd"/>
                        </w:p>
                      </w:txbxContent>
                    </v:textbox>
                  </v:rect>
                  <v:rect id="Rectangle 21" o:spid="_x0000_s1045" style="position:absolute;left:6985;top:476;width:852;height:2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03B00F6A" w14:textId="2DE50E56" w:rsidR="008B26A9" w:rsidRDefault="008B26A9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Cs w:val="20"/>
                              <w:lang w:val="en-US"/>
                            </w:rPr>
                            <w:t>Tarief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Cs w:val="20"/>
                              <w:lang w:val="en-US"/>
                            </w:rPr>
                            <w:t xml:space="preserve"> per </w:t>
                          </w:r>
                        </w:p>
                      </w:txbxContent>
                    </v:textbox>
                  </v:rect>
                  <v:rect id="Rectangle 22" o:spid="_x0000_s1046" style="position:absolute;left:6985;top:745;width:781;height:2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4763D7E0" w14:textId="016BCFFE" w:rsidR="008B26A9" w:rsidRDefault="008B26A9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Cs w:val="20"/>
                              <w:lang w:val="en-US"/>
                            </w:rPr>
                            <w:t xml:space="preserve">1/7/2021 </w:t>
                          </w:r>
                        </w:p>
                      </w:txbxContent>
                    </v:textbox>
                  </v:rect>
                  <v:rect id="Rectangle 23" o:spid="_x0000_s1047" style="position:absolute;left:8144;top:745;width:675;height:2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2016ED76" w14:textId="3068705B" w:rsidR="008B26A9" w:rsidRDefault="008B26A9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szCs w:val="20"/>
                              <w:lang w:val="en-US"/>
                            </w:rPr>
                            <w:t xml:space="preserve"> Ja /Nee </w:t>
                          </w:r>
                        </w:p>
                      </w:txbxContent>
                    </v:textbox>
                  </v:rect>
                  <v:rect id="Rectangle 24" o:spid="_x0000_s1048" style="position:absolute;left:869;top:1014;width:192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31AB2DF3" w14:textId="01572EE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40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Persoonlijke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verzorging</w:t>
                          </w:r>
                          <w:proofErr w:type="spellEnd"/>
                        </w:p>
                      </w:txbxContent>
                    </v:textbox>
                  </v:rect>
                  <v:rect id="Rectangle 25" o:spid="_x0000_s1049" style="position:absolute;left:41;top:1263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08B047A4" w14:textId="256A874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40A04</w:t>
                          </w:r>
                        </w:p>
                      </w:txbxContent>
                    </v:textbox>
                  </v:rect>
                  <v:rect id="Rectangle 26" o:spid="_x0000_s1050" style="position:absolute;left:869;top:1263;width:216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02D5B09A" w14:textId="08160EB3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Persoonlijke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verzorging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</w:t>
                          </w:r>
                          <w:proofErr w:type="spellEnd"/>
                        </w:p>
                      </w:txbxContent>
                    </v:textbox>
                  </v:rect>
                  <v:rect id="Rectangle 27" o:spid="_x0000_s1051" style="position:absolute;left:6157;top:1263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  <v:textbox style="mso-fit-shape-to-text:t" inset="0,0,0,0">
                      <w:txbxContent>
                        <w:p w14:paraId="513E94C9" w14:textId="0D49CD3D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28" o:spid="_x0000_s1052" style="position:absolute;left:7616;top:1263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63535401" w14:textId="0C903FE9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50,40</w:t>
                          </w:r>
                        </w:p>
                      </w:txbxContent>
                    </v:textbox>
                  </v:rect>
                  <v:rect id="Rectangle 29" o:spid="_x0000_s1053" style="position:absolute;left:7026;top:1263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      <v:textbox style="mso-fit-shape-to-text:t" inset="0,0,0,0">
                      <w:txbxContent>
                        <w:p w14:paraId="14F09461" w14:textId="53E97D5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30" o:spid="_x0000_s1054" style="position:absolute;left:7616;top:1263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3F7967EA" w14:textId="2E0C3F64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1" o:spid="_x0000_s1055" style="position:absolute;left:869;top:1511;width:2815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26E8AA55" w14:textId="7ECD694A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45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Ambulante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Jeugdhulp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(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begeleiding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32" o:spid="_x0000_s1056" style="position:absolute;left:41;top:1759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294D34BE" w14:textId="34D24E0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45A48</w:t>
                          </w:r>
                        </w:p>
                      </w:txbxContent>
                    </v:textbox>
                  </v:rect>
                  <v:rect id="Rectangle 33" o:spid="_x0000_s1057" style="position:absolute;left:869;top:1759;width:214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hM4c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4TOH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030914B4" w14:textId="62E589E7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Begeleiding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individueel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, basis</w:t>
                          </w:r>
                        </w:p>
                      </w:txbxContent>
                    </v:textbox>
                  </v:rect>
                  <v:rect id="Rectangle 34" o:spid="_x0000_s1058" style="position:absolute;left:6157;top:1759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pes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06Xr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1AE84B4C" w14:textId="77E8C2B9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35" o:spid="_x0000_s1059" style="position:absolute;left:7616;top:1759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Z3Dc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yZ3Dc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37832CAB" w14:textId="7CE47C4A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51,00</w:t>
                          </w:r>
                        </w:p>
                      </w:txbxContent>
                    </v:textbox>
                  </v:rect>
                  <v:rect id="Rectangle 36" o:spid="_x0000_s1060" style="position:absolute;left:7026;top:1759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Sls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q0pb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64811F7D" w14:textId="73357B2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37" o:spid="_x0000_s1061" style="position:absolute;left:7616;top:1759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VG5L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9UbkvwAAANsAAAAPAAAAAAAAAAAAAAAAAJgCAABkcnMvZG93bnJl&#10;di54bWxQSwUGAAAAAAQABAD1AAAAhAMAAAAA&#10;" filled="f" stroked="f">
                    <v:textbox style="mso-fit-shape-to-text:t" inset="0,0,0,0">
                      <w:txbxContent>
                        <w:p w14:paraId="65C3BC26" w14:textId="6B802C0E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8" o:spid="_x0000_s1062" style="position:absolute;left:41;top:2008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2F26FBE4" w14:textId="7082414E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45A53</w:t>
                          </w:r>
                        </w:p>
                      </w:txbxContent>
                    </v:textbox>
                  </v:rect>
                  <v:rect id="Rectangle 39" o:spid="_x0000_s1063" style="position:absolute;left:869;top:2008;width:2734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    <v:textbox style="mso-fit-shape-to-text:t" inset="0,0,0,0">
                      <w:txbxContent>
                        <w:p w14:paraId="50104406" w14:textId="311F5817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Begeleiding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individueel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specialistisch</w:t>
                          </w:r>
                          <w:proofErr w:type="spellEnd"/>
                        </w:p>
                      </w:txbxContent>
                    </v:textbox>
                  </v:rect>
                  <v:rect id="Rectangle 40" o:spid="_x0000_s1064" style="position:absolute;left:6157;top:2008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1A83288C" w14:textId="343B05C2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41" o:spid="_x0000_s1065" style="position:absolute;left:7616;top:2008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5758AA6F" w14:textId="75744328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87,00</w:t>
                          </w:r>
                        </w:p>
                      </w:txbxContent>
                    </v:textbox>
                  </v:rect>
                  <v:rect id="Rectangle 42" o:spid="_x0000_s1066" style="position:absolute;left:7026;top:2008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084153B7" w14:textId="2B5652C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43" o:spid="_x0000_s1067" style="position:absolute;left:7616;top:2008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/nMAA&#10;AADbAAAADwAAAGRycy9kb3ducmV2LnhtbESPzYoCMRCE7wu+Q2jB25pRZ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4/nM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29B33A39" w14:textId="4019FCE7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4" o:spid="_x0000_s1068" style="position:absolute;left:869;top:2256;width:152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40081331" w14:textId="31936829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41 (Dag)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behandeling</w:t>
                          </w:r>
                          <w:proofErr w:type="spellEnd"/>
                        </w:p>
                      </w:txbxContent>
                    </v:textbox>
                  </v:rect>
                  <v:rect id="Rectangle 45" o:spid="_x0000_s1069" style="position:absolute;left:41;top:2505;width:44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7F0FBC17" w14:textId="2678D9F5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50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S01</w:t>
                          </w:r>
                        </w:p>
                      </w:txbxContent>
                    </v:textbox>
                  </v:rect>
                  <v:rect id="Rectangle 46" o:spid="_x0000_s1070" style="position:absolute;left:869;top:2505;width:300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5D73BBC9" w14:textId="6A23FDA3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Behandeling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Jeugdhulp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Functiegroep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1 *</w:t>
                          </w:r>
                        </w:p>
                      </w:txbxContent>
                    </v:textbox>
                  </v:rect>
                  <v:rect id="Rectangle 47" o:spid="_x0000_s1071" style="position:absolute;left:6157;top:2505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1mb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8zWZvwAAANsAAAAPAAAAAAAAAAAAAAAAAJgCAABkcnMvZG93bnJl&#10;di54bWxQSwUGAAAAAAQABAD1AAAAhAMAAAAA&#10;" filled="f" stroked="f">
                    <v:textbox style="mso-fit-shape-to-text:t" inset="0,0,0,0">
                      <w:txbxContent>
                        <w:p w14:paraId="01C63993" w14:textId="1AFCFCA1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48" o:spid="_x0000_s1072" style="position:absolute;left:7616;top:2505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+QAs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/kAL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76747C49" w14:textId="1CAF8026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79,80</w:t>
                          </w:r>
                        </w:p>
                      </w:txbxContent>
                    </v:textbox>
                  </v:rect>
                  <v:rect id="Rectangle 49" o:spid="_x0000_s1073" style="position:absolute;left:7026;top:2505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vQr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XK9CvwAAANsAAAAPAAAAAAAAAAAAAAAAAJgCAABkcnMvZG93bnJl&#10;di54bWxQSwUGAAAAAAQABAD1AAAAhAMAAAAA&#10;" filled="f" stroked="f">
                    <v:textbox style="mso-fit-shape-to-text:t" inset="0,0,0,0">
                      <w:txbxContent>
                        <w:p w14:paraId="13D3E9B5" w14:textId="1FD06E68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50" o:spid="_x0000_s1074" style="position:absolute;left:7616;top:2505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1A284780" w14:textId="70927E3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51" o:spid="_x0000_s1075" style="position:absolute;left:41;top:2753;width:44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Urs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ClK7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3F000C2C" w14:textId="554312B3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50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S02</w:t>
                          </w:r>
                        </w:p>
                      </w:txbxContent>
                    </v:textbox>
                  </v:rect>
                  <v:rect id="Rectangle 52" o:spid="_x0000_s1076" style="position:absolute;left:869;top:2753;width:300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xNc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MTX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4DE34AE5" w14:textId="6A36EEF1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Behandeling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Jeugdhulp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Functiegroep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2 *</w:t>
                          </w:r>
                        </w:p>
                      </w:txbxContent>
                    </v:textbox>
                  </v:rect>
                  <v:rect id="Rectangle 53" o:spid="_x0000_s1077" style="position:absolute;left:6157;top:2753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pQc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nqUH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58798418" w14:textId="2EC16BFE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54" o:spid="_x0000_s1078" style="position:absolute;left:7616;top:2753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M2sAA&#10;AADbAAAADwAAAGRycy9kb3ducmV2LnhtbESPzYoCMRCE7wu+Q2jB25pRc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sM2s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4D58C225" w14:textId="2235AE5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82,80</w:t>
                          </w:r>
                        </w:p>
                      </w:txbxContent>
                    </v:textbox>
                  </v:rect>
                  <v:rect id="Rectangle 55" o:spid="_x0000_s1079" style="position:absolute;left:7026;top:2753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Src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mSrc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006CED10" w14:textId="0716D97B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56" o:spid="_x0000_s1080" style="position:absolute;left:7616;top:2753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12A1E88D" w14:textId="5C18FFD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57" o:spid="_x0000_s1081" style="position:absolute;left:41;top:3001;width:44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jRL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KqNEvwAAANsAAAAPAAAAAAAAAAAAAAAAAJgCAABkcnMvZG93bnJl&#10;di54bWxQSwUGAAAAAAQABAD1AAAAhAMAAAAA&#10;" filled="f" stroked="f">
                    <v:textbox style="mso-fit-shape-to-text:t" inset="0,0,0,0">
                      <w:txbxContent>
                        <w:p w14:paraId="461C8937" w14:textId="5F493294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50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S03</w:t>
                          </w:r>
                        </w:p>
                      </w:txbxContent>
                    </v:textbox>
                  </v:rect>
                  <v:rect id="Rectangle 58" o:spid="_x0000_s1082" style="position:absolute;left:869;top:3001;width:300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YG38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mBt/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23EFC2A3" w14:textId="0A85566A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Behandeling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Jeugdhulp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Functiegroep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3 *</w:t>
                          </w:r>
                        </w:p>
                      </w:txbxContent>
                    </v:textbox>
                  </v:rect>
                  <v:rect id="Rectangle 59" o:spid="_x0000_s1083" style="position:absolute;left:6157;top:3001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Bl/7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q1P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DBl/70AAADbAAAADwAAAAAAAAAAAAAAAACYAgAAZHJzL2Rvd25yZXYu&#10;eG1sUEsFBgAAAAAEAAQA9QAAAIIDAAAAAA==&#10;" filled="f" stroked="f">
                    <v:textbox style="mso-fit-shape-to-text:t" inset="0,0,0,0">
                      <w:txbxContent>
                        <w:p w14:paraId="3850C9F2" w14:textId="64204459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60" o:spid="_x0000_s1084" style="position:absolute;left:7616;top:3001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44EB07FD" w14:textId="79C7D16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97,80</w:t>
                          </w:r>
                        </w:p>
                      </w:txbxContent>
                    </v:textbox>
                  </v:rect>
                  <v:rect id="Rectangle 61" o:spid="_x0000_s1085" style="position:absolute;left:7026;top:3001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5eE8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rh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5eE8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01B86D01" w14:textId="3529DB27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62" o:spid="_x0000_s1086" style="position:absolute;left:7616;top:3001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L7iM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OL7iM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21C93FF6" w14:textId="385EADC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63" o:spid="_x0000_s1087" style="position:absolute;left:41;top:3250;width:44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j/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wtj/M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233E682B" w14:textId="5C7A5BE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50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S04</w:t>
                          </w:r>
                        </w:p>
                      </w:txbxContent>
                    </v:textbox>
                  </v:rect>
                  <v:rect id="Rectangle 64" o:spid="_x0000_s1088" style="position:absolute;left:869;top:3250;width:300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7F13C582" w14:textId="16E395F6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Behandeling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Jeugdhulp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Functiegroep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4 *</w:t>
                          </w:r>
                        </w:p>
                      </w:txbxContent>
                    </v:textbox>
                  </v:rect>
                  <v:rect id="Rectangle 65" o:spid="_x0000_s1089" style="position:absolute;left:6157;top:3250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VYEMAA&#10;AADbAAAADwAAAGRycy9kb3ducmV2LnhtbESPzYoCMRCE7wu+Q2jB25rRwyCzRhFBUPHiuA/QTHp+&#10;2KQzJNEZ394Iwh6LqvqKWm9Ha8SDfOgcK1jMMxDEldMdNwp+b4fvFYgQkTUax6TgSQG2m8nXGgvt&#10;Br7So4yNSBAOBSpoY+wLKUPVksUwdz1x8mrnLcYkfSO1xyHBrZHLLMulxY7TQos97Vuq/sq7VSBv&#10;5WFYlcZn7rysL+Z0vNbklJpNx90PiEhj/A9/2ketIM/h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VYEM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33FCC853" w14:textId="578371A6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66" o:spid="_x0000_s1090" style="position:absolute;left:7523;top:3250;width:50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68ABCABD" w14:textId="12EB110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112,20</w:t>
                          </w:r>
                        </w:p>
                      </w:txbxContent>
                    </v:textbox>
                  </v:rect>
                  <v:rect id="Rectangle 67" o:spid="_x0000_s1091" style="position:absolute;left:7026;top:3250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p+b0A&#10;AADbAAAADwAAAGRycy9kb3ducmV2LnhtbERPy4rCMBTdC/5DuII7m+pCpBpFBEEHN9b5gEtz+8Dk&#10;piTRdv7eLIRZHs57dxitEW/yoXOsYJnlIIgrpztuFPw+zosNiBCRNRrHpOCPAhz208kOC+0GvtO7&#10;jI1IIRwKVNDG2BdShqoliyFzPXHiauctxgR9I7XHIYVbI1d5vpYWO04NLfZ0aql6li+rQD7K87Ap&#10;jc/dz6q+mevlXpNTaj4bj1sQkcb4L/66L1rBOo1NX9IPkP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kZp+b0AAADbAAAADwAAAAAAAAAAAAAAAACYAgAAZHJzL2Rvd25yZXYu&#10;eG1sUEsFBgAAAAAEAAQA9QAAAIIDAAAAAA==&#10;" filled="f" stroked="f">
                    <v:textbox style="mso-fit-shape-to-text:t" inset="0,0,0,0">
                      <w:txbxContent>
                        <w:p w14:paraId="5EFA289D" w14:textId="04EC5AC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</w:t>
                          </w:r>
                        </w:p>
                      </w:txbxContent>
                    </v:textbox>
                  </v:rect>
                  <v:rect id="Rectangle 68" o:spid="_x0000_s1092" style="position:absolute;left:7492;top:3250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7A6250FD" w14:textId="42E949E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69" o:spid="_x0000_s1093" style="position:absolute;left:41;top:3498;width:44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zIr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6fMivwAAANsAAAAPAAAAAAAAAAAAAAAAAJgCAABkcnMvZG93bnJl&#10;di54bWxQSwUGAAAAAAQABAD1AAAAhAMAAAAA&#10;" filled="f" stroked="f">
                    <v:textbox style="mso-fit-shape-to-text:t" inset="0,0,0,0">
                      <w:txbxContent>
                        <w:p w14:paraId="0AC5F107" w14:textId="312091B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50</w:t>
                          </w:r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S05</w:t>
                          </w:r>
                        </w:p>
                      </w:txbxContent>
                    </v:textbox>
                  </v:rect>
                  <v:rect id="Rectangle 70" o:spid="_x0000_s1094" style="position:absolute;left:869;top:3498;width:296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3E4F4E02" w14:textId="54B6D8A3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Behandeling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Jeugdhulp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Functiegroep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5*</w:t>
                          </w:r>
                        </w:p>
                      </w:txbxContent>
                    </v:textbox>
                  </v:rect>
                  <v:rect id="Rectangle 71" o:spid="_x0000_s1095" style="position:absolute;left:6157;top:3498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Izs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Z85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3yM7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05A1BF5C" w14:textId="7D5427AE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72" o:spid="_x0000_s1096" style="position:absolute;left:7523;top:3498;width:50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ttVc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7bVX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2083489B" w14:textId="19AF4924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130,80</w:t>
                          </w:r>
                        </w:p>
                      </w:txbxContent>
                    </v:textbox>
                  </v:rect>
                  <v:rect id="Rectangle 73" o:spid="_x0000_s1097" style="position:absolute;left:7026;top:3498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L1Ic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S9SH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7495A3B2" w14:textId="12ABF00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</w:t>
                          </w:r>
                        </w:p>
                      </w:txbxContent>
                    </v:textbox>
                  </v:rect>
                  <v:rect id="Rectangle 74" o:spid="_x0000_s1098" style="position:absolute;left:7492;top:3498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Qu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eULr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69230DE2" w14:textId="25DA4FC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75" o:spid="_x0000_s1099" style="position:absolute;left:869;top:3747;width:328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Ozc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zOzc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433251A7" w14:textId="33EB5607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45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Ambulante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Jeugdhulp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(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begeleiding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groep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76" o:spid="_x0000_s1100" style="position:absolute;left:41;top:3995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BrVsAA&#10;AADbAAAADwAAAGRycy9kb3ducmV2LnhtbESPzYoCMRCE7wu+Q2jB25rRg8poFBEEV7w4+gDNpOcH&#10;k86QRGf27Y2wsMeiqr6iNrvBGvEiH1rHCmbTDARx6XTLtYL77fi9AhEiskbjmBT8UoDddvS1wVy7&#10;nq/0KmItEoRDjgqaGLtcylA2ZDFMXUecvMp5izFJX0vtsU9wa+Q8yxbSYstpocGODg2Vj+JpFchb&#10;cexXhfGZO8+ri/k5XStySk3Gw34NItIQ/8N/7ZNWsFzC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BrVs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66500DC0" w14:textId="22E9E448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45A49</w:t>
                          </w:r>
                        </w:p>
                      </w:txbxContent>
                    </v:textbox>
                  </v:rect>
                  <v:rect id="Rectangle 77" o:spid="_x0000_s1101" style="position:absolute;left:869;top:3995;width:1765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      <v:textbox style="mso-fit-shape-to-text:t" inset="0,0,0,0">
                      <w:txbxContent>
                        <w:p w14:paraId="01E75F46" w14:textId="503F7FAC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Begeleiding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groep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, basis</w:t>
                          </w:r>
                        </w:p>
                      </w:txbxContent>
                    </v:textbox>
                  </v:rect>
                  <v:rect id="Rectangle 78" o:spid="_x0000_s1102" style="position:absolute;left:6157;top:3995;width:581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av8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r5W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TWr/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2F11B769" w14:textId="772213FA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dagdeel</w:t>
                          </w:r>
                          <w:proofErr w:type="spellEnd"/>
                        </w:p>
                      </w:txbxContent>
                    </v:textbox>
                  </v:rect>
                  <v:rect id="Rectangle 79" o:spid="_x0000_s1103" style="position:absolute;left:7616;top:3995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DBb4A&#10;AADbAAAADwAAAGRycy9kb3ducmV2LnhtbERPy4rCMBTdC/5DuAPuNB0XUjpGGQYKHXFj9QMuze2D&#10;SW5KEm3n781CcHk47/1xtkY8yIfBsYLPTQaCuHF64E7B7VqucxAhIms0jknBPwU4HpaLPRbaTXyh&#10;Rx07kUI4FKigj3EspAxNTxbDxo3EiWudtxgT9J3UHqcUbo3cZtlOWhw4NfQ40k9PzV99twrktS6n&#10;vDY+c6dteza/1aUlp9TqY/7+AhFpjm/xy11pBXlan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w8gwW+AAAA2wAAAA8AAAAAAAAAAAAAAAAAmAIAAGRycy9kb3ducmV2&#10;LnhtbFBLBQYAAAAABAAEAPUAAACDAwAAAAA=&#10;" filled="f" stroked="f">
                    <v:textbox style="mso-fit-shape-to-text:t" inset="0,0,0,0">
                      <w:txbxContent>
                        <w:p w14:paraId="716566C9" w14:textId="0772495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44,41</w:t>
                          </w:r>
                        </w:p>
                      </w:txbxContent>
                    </v:textbox>
                  </v:rect>
                  <v:rect id="Rectangle 80" o:spid="_x0000_s1104" style="position:absolute;left:7026;top:3995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AmnsEA&#10;AADbAAAADwAAAGRycy9kb3ducmV2LnhtbESP3YrCMBSE7xd8h3AE77apXkipRhFB0GVvrPsAh+b0&#10;B5OTkkTbffuNIOzlMDPfMNv9ZI14kg+9YwXLLAdBXDvdc6vg53b6LECEiKzROCYFvxRgv5t9bLHU&#10;buQrPavYigThUKKCLsahlDLUHVkMmRuIk9c4bzEm6VupPY4Jbo1c5flaWuw5LXQ40LGj+l49rAJ5&#10;q05jURmfu69V820u52tDTqnFfDpsQESa4n/43T5rBcUSXl/SD5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wJp7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467353A9" w14:textId="7ED508CE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81" o:spid="_x0000_s1105" style="position:absolute;left:7616;top:3995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4DBFBCB3" w14:textId="5ACD1CB4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82" o:spid="_x0000_s1106" style="position:absolute;left:41;top:4243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4dcsEA&#10;AADbAAAADwAAAGRycy9kb3ducmV2LnhtbESP3YrCMBSE7xd8h3AE79ZUF5b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uHXL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09D30B26" w14:textId="0CB91FF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45A54</w:t>
                          </w:r>
                        </w:p>
                      </w:txbxContent>
                    </v:textbox>
                  </v:rect>
                  <v:rect id="Rectangle 83" o:spid="_x0000_s1107" style="position:absolute;left:869;top:4243;width:2356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FBsEA&#10;AADbAAAADwAAAGRycy9kb3ducmV2LnhtbESP3YrCMBSE7xd8h3AE79ZUWZb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HhQb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350D3CEC" w14:textId="6D7ADFF3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Begeleiding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groep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specialistisch</w:t>
                          </w:r>
                          <w:proofErr w:type="spellEnd"/>
                        </w:p>
                      </w:txbxContent>
                    </v:textbox>
                  </v:rect>
                  <v:rect id="Rectangle 84" o:spid="_x0000_s1108" style="position:absolute;left:6157;top:4243;width:581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sgncEA&#10;AADbAAAADwAAAGRycy9kb3ducmV2LnhtbESP3YrCMBSE7xd8h3AE79ZUYZf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LIJ3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1DEE513C" w14:textId="565C5A8F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dagdeel</w:t>
                          </w:r>
                          <w:proofErr w:type="spellEnd"/>
                        </w:p>
                      </w:txbxContent>
                    </v:textbox>
                  </v:rect>
                  <v:rect id="Rectangle 85" o:spid="_x0000_s1109" style="position:absolute;left:7616;top:4243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m+6sAA&#10;AADbAAAADwAAAGRycy9kb3ducmV2LnhtbESPzYoCMRCE7wu+Q2hhb2tGDzLMGkUEQWUvjj5AM+n5&#10;YZPOkERnfHsjCB6LqvqKWm1Ga8SdfOgcK5jPMhDEldMdNwqul/1PDiJEZI3GMSl4UIDNevK1wkK7&#10;gc90L2MjEoRDgQraGPtCylC1ZDHMXE+cvNp5izFJ30jtcUhwa+Qiy5bSYsdpocWedi1V/+XNKpCX&#10;cj/kpfGZOy3qP3M8nGtySn1Px+0viEhj/ITf7YNWkC/h9S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m+6s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300B0301" w14:textId="48B2757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82,56</w:t>
                          </w:r>
                        </w:p>
                      </w:txbxContent>
                    </v:textbox>
                  </v:rect>
                  <v:rect id="Rectangle 86" o:spid="_x0000_s1110" style="position:absolute;left:7026;top:4243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0151FD14" w14:textId="00C0723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87" o:spid="_x0000_s1111" style="position:absolute;left:7616;top:4243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PA74A&#10;AADbAAAADwAAAGRycy9kb3ducmV2LnhtbERPy4rCMBTdC/5DuAPuNB0XUjpGGQYKHXFj9QMuze2D&#10;SW5KEm3n781CcHk47/1xtkY8yIfBsYLPTQaCuHF64E7B7VqucxAhIms0jknBPwU4HpaLPRbaTXyh&#10;Rx07kUI4FKigj3EspAxNTxbDxo3EiWudtxgT9J3UHqcUbo3cZtlOWhw4NfQ40k9PzV99twrktS6n&#10;vDY+c6dteza/1aUlp9TqY/7+AhFpjm/xy11pBXkam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JKjwO+AAAA2wAAAA8AAAAAAAAAAAAAAAAAmAIAAGRycy9kb3ducmV2&#10;LnhtbFBLBQYAAAAABAAEAPUAAACDAwAAAAA=&#10;" filled="f" stroked="f">
                    <v:textbox style="mso-fit-shape-to-text:t" inset="0,0,0,0">
                      <w:txbxContent>
                        <w:p w14:paraId="71E9592D" w14:textId="1DCF4E2A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88" o:spid="_x0000_s1112" style="position:absolute;left:869;top:4492;width:807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YqmMEA&#10;AADbAAAADwAAAGRycy9kb3ducmV2LnhtbESPzYoCMRCE7wu+Q2jB25rRwzI7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GKpj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34F66C90" w14:textId="10EF63D4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42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Vervoer</w:t>
                          </w:r>
                          <w:proofErr w:type="spellEnd"/>
                        </w:p>
                      </w:txbxContent>
                    </v:textbox>
                  </v:rect>
                  <v:rect id="Rectangle 89" o:spid="_x0000_s1113" style="position:absolute;left:41;top:4740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      <v:textbox style="mso-fit-shape-to-text:t" inset="0,0,0,0">
                      <w:txbxContent>
                        <w:p w14:paraId="4AD58765" w14:textId="7464C9BE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42A03</w:t>
                          </w:r>
                        </w:p>
                      </w:txbxContent>
                    </v:textbox>
                  </v:rect>
                  <v:rect id="Rectangle 90" o:spid="_x0000_s1114" style="position:absolute;left:869;top:4740;width:1226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mwQ8AA&#10;AADbAAAADwAAAGRycy9kb3ducmV2LnhtbESPzYoCMRCE7wu+Q2jB25rRw+KO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qmwQ8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599C6546" w14:textId="5062AF36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Vervoer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Regulier</w:t>
                          </w:r>
                          <w:proofErr w:type="spellEnd"/>
                        </w:p>
                      </w:txbxContent>
                    </v:textbox>
                  </v:rect>
                  <v:rect id="Rectangle 91" o:spid="_x0000_s1115" style="position:absolute;left:6157;top:4740;width:50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suNM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lY5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7LjT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74E88C2C" w14:textId="42595EA4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etmaal</w:t>
                          </w:r>
                          <w:proofErr w:type="spellEnd"/>
                        </w:p>
                      </w:txbxContent>
                    </v:textbox>
                  </v:rect>
                  <v:rect id="Rectangle 92" o:spid="_x0000_s1116" style="position:absolute;left:7616;top:4740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Lr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3i6/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7990961D" w14:textId="2517FBFE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23,34</w:t>
                          </w:r>
                        </w:p>
                      </w:txbxContent>
                    </v:textbox>
                  </v:rect>
                  <v:rect id="Rectangle 93" o:spid="_x0000_s1117" style="position:absolute;left:7026;top:4740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T28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eE9v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242AFF57" w14:textId="56FE9B6A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94" o:spid="_x0000_s1118" style="position:absolute;left:7616;top:4740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K2QM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lYL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StkD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009D1371" w14:textId="74A8DDB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95" o:spid="_x0000_s1119" style="position:absolute;left:41;top:4989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AoN8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AoN8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0D4F7966" w14:textId="1ECD3B89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42A04</w:t>
                          </w:r>
                        </w:p>
                      </w:txbxContent>
                    </v:textbox>
                  </v:rect>
                  <v:rect id="Rectangle 96" o:spid="_x0000_s1120" style="position:absolute;left:869;top:4989;width:1215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yNrM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lZf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MjazBAAAA2wAAAA8AAAAAAAAAAAAAAAAAmAIAAGRycy9kb3du&#10;cmV2LnhtbFBLBQYAAAAABAAEAPUAAACGAwAAAAA=&#10;" filled="f" stroked="f">
                    <v:textbox style="mso-fit-shape-to-text:t" inset="0,0,0,0">
                      <w:txbxContent>
                        <w:p w14:paraId="4271CB97" w14:textId="70FB310F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Vervoer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Rolstoel</w:t>
                          </w:r>
                          <w:proofErr w:type="spellEnd"/>
                        </w:p>
                      </w:txbxContent>
                    </v:textbox>
                  </v:rect>
                  <v:rect id="Rectangle 97" o:spid="_x0000_s1121" style="position:absolute;left:6157;top:4989;width:50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MZ3r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kxnevwAAANsAAAAPAAAAAAAAAAAAAAAAAJgCAABkcnMvZG93bnJl&#10;di54bWxQSwUGAAAAAAQABAD1AAAAhAMAAAAA&#10;" filled="f" stroked="f">
                    <v:textbox style="mso-fit-shape-to-text:t" inset="0,0,0,0">
                      <w:txbxContent>
                        <w:p w14:paraId="6F960455" w14:textId="118F0C3B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etmaal</w:t>
                          </w:r>
                          <w:proofErr w:type="spellEnd"/>
                        </w:p>
                      </w:txbxContent>
                    </v:textbox>
                  </v:rect>
                  <v:rect id="Rectangle 98" o:spid="_x0000_s1122" style="position:absolute;left:7616;top:4989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8RcAA&#10;AADbAAAADwAAAGRycy9kb3ducmV2LnhtbESPzYoCMRCE7wu+Q2jB25rRg+hoFBEEV7w4+gDNpOcH&#10;k86QRGf27Y2wsMeiqr6iNrvBGvEiH1rHCmbTDARx6XTLtYL77fi9BBEiskbjmBT8UoDddvS1wVy7&#10;nq/0KmItEoRDjgqaGLtcylA2ZDFMXUecvMp5izFJX0vtsU9wa+Q8yxbSYstpocGODg2Vj+JpFchb&#10;ceyXhfGZO8+ri/k5XStySk3Gw34NItIQ/8N/7ZNWsFrB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+8RcAAAADbAAAADwAAAAAAAAAAAAAAAACYAgAAZHJzL2Rvd25y&#10;ZXYueG1sUEsFBgAAAAAEAAQA9QAAAIUDAAAAAA==&#10;" filled="f" stroked="f">
                    <v:textbox style="mso-fit-shape-to-text:t" inset="0,0,0,0">
                      <w:txbxContent>
                        <w:p w14:paraId="37D4DBF8" w14:textId="1E4108A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23,34</w:t>
                          </w:r>
                        </w:p>
                      </w:txbxContent>
                    </v:textbox>
                  </v:rect>
                  <v:rect id="Rectangle 99" o:spid="_x0000_s1123" style="position:absolute;left:7026;top:4989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      <v:textbox style="mso-fit-shape-to-text:t" inset="0,0,0,0">
                      <w:txbxContent>
                        <w:p w14:paraId="3FF49DEB" w14:textId="1ED93E1E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00" o:spid="_x0000_s1124" style="position:absolute;left:7616;top:4989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0F30C963" w14:textId="15F6F382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01" o:spid="_x0000_s1125" style="position:absolute;left:869;top:5237;width:1545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WEAr8A&#10;AADcAAAADwAAAGRycy9kb3ducmV2LnhtbERPzWoCMRC+C32HMIXeNHEPRVajFEHQ4sW1DzBsZn9o&#10;MlmS6G7f3ghCb/Px/c5mNzkr7hRi71nDcqFAENfe9Nxq+Lke5isQMSEbtJ5Jwx9F2G3fZhssjR/5&#10;QvcqtSKHcCxRQ5fSUEoZ644cxoUfiDPX+OAwZRhaaQKOOdxZWSj1KR32nBs6HGjfUf1b3ZwGea0O&#10;46qyQfnvojnb0/HSkNf64336WoNINKV/8ct9NHm+KuD5TL5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hYQCvwAAANwAAAAPAAAAAAAAAAAAAAAAAJgCAABkcnMvZG93bnJl&#10;di54bWxQSwUGAAAAAAQABAD1AAAAhAMAAAAA&#10;" filled="f" stroked="f">
                    <v:textbox style="mso-fit-shape-to-text:t" inset="0,0,0,0">
                      <w:txbxContent>
                        <w:p w14:paraId="3DE86DE9" w14:textId="44079307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41 (dag)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behandeling</w:t>
                          </w:r>
                          <w:proofErr w:type="spellEnd"/>
                        </w:p>
                      </w:txbxContent>
                    </v:textbox>
                  </v:rect>
                  <v:rect id="Rectangle 102" o:spid="_x0000_s1126" style="position:absolute;left:41;top:5485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khmb8A&#10;AADcAAAADwAAAGRycy9kb3ducmV2LnhtbERP22oCMRB9F/oPYQp9cxMt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ySGZvwAAANwAAAAPAAAAAAAAAAAAAAAAAJgCAABkcnMvZG93bnJl&#10;di54bWxQSwUGAAAAAAQABAD1AAAAhAMAAAAA&#10;" filled="f" stroked="f">
                    <v:textbox style="mso-fit-shape-to-text:t" inset="0,0,0,0">
                      <w:txbxContent>
                        <w:p w14:paraId="71A05446" w14:textId="59F6212B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41A11</w:t>
                          </w:r>
                        </w:p>
                      </w:txbxContent>
                    </v:textbox>
                  </v:rect>
                  <v:rect id="Rectangle 103" o:spid="_x0000_s1127" style="position:absolute;left:869;top:5485;width:1591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      <v:textbox style="mso-fit-shape-to-text:t" inset="0,0,0,0">
                      <w:txbxContent>
                        <w:p w14:paraId="52634FA7" w14:textId="0099E960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Dagbehandeling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</w:t>
                          </w:r>
                        </w:p>
                      </w:txbxContent>
                    </v:textbox>
                  </v:rect>
                  <v:rect id="Rectangle 104" o:spid="_x0000_s1128" style="position:absolute;left:6157;top:5485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      <v:textbox style="mso-fit-shape-to-text:t" inset="0,0,0,0">
                      <w:txbxContent>
                        <w:p w14:paraId="2B9AB475" w14:textId="080B9DE5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105" o:spid="_x0000_s1129" style="position:absolute;left:7616;top:5485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40B50161" w14:textId="3771B6C3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93,60</w:t>
                          </w:r>
                        </w:p>
                      </w:txbxContent>
                    </v:textbox>
                  </v:rect>
                  <v:rect id="Rectangle 106" o:spid="_x0000_s1130" style="position:absolute;left:7026;top:5485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      <v:textbox style="mso-fit-shape-to-text:t" inset="0,0,0,0">
                      <w:txbxContent>
                        <w:p w14:paraId="207D2BA9" w14:textId="3118216A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07" o:spid="_x0000_s1131" style="position:absolute;left:7616;top:5485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2z6M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6GV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bbPowgAAANwAAAAPAAAAAAAAAAAAAAAAAJgCAABkcnMvZG93&#10;bnJldi54bWxQSwUGAAAAAAQABAD1AAAAhwMAAAAA&#10;" filled="f" stroked="f">
                    <v:textbox style="mso-fit-shape-to-text:t" inset="0,0,0,0">
                      <w:txbxContent>
                        <w:p w14:paraId="05C6B109" w14:textId="36209BD5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08" o:spid="_x0000_s1132" style="position:absolute;left:41;top:5734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EWc78A&#10;AADcAAAADwAAAGRycy9kb3ducmV2LnhtbERPzWoCMRC+F3yHMEJvNdFDsVujiCBo8eLaBxg2sz+Y&#10;TJYkuuvbm4LQ23x8v7PajM6KO4XYedYwnykQxJU3HTcafi/7jyWImJANWs+k4UERNuvJ2woL4wc+&#10;071MjcghHAvU0KbUF1LGqiWHceZ74szVPjhMGYZGmoBDDndWLpT6lA47zg0t9rRrqbqWN6dBXsr9&#10;sCxtUP5nUZ/s8XCuyWv9Ph233yASjelf/HIfTJ6vvuDvmXy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IRZzvwAAANwAAAAPAAAAAAAAAAAAAAAAAJgCAABkcnMvZG93bnJl&#10;di54bWxQSwUGAAAAAAQABAD1AAAAhAMAAAAA&#10;" filled="f" stroked="f">
                    <v:textbox style="mso-fit-shape-to-text:t" inset="0,0,0,0">
                      <w:txbxContent>
                        <w:p w14:paraId="1C070D67" w14:textId="0823DE3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41A14</w:t>
                          </w:r>
                        </w:p>
                      </w:txbxContent>
                    </v:textbox>
                  </v:rect>
                  <v:rect id="Rectangle 109" o:spid="_x0000_s1133" style="position:absolute;left:869;top:5734;width:218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IpM8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4Iv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wikzwgAAANwAAAAPAAAAAAAAAAAAAAAAAJgCAABkcnMvZG93&#10;bnJldi54bWxQSwUGAAAAAAQABAD1AAAAhwMAAAAA&#10;" filled="f" stroked="f">
                    <v:textbox style="mso-fit-shape-to-text:t" inset="0,0,0,0">
                      <w:txbxContent>
                        <w:p w14:paraId="6311C9D6" w14:textId="3B2FA5FF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Dagbehandeling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specialistisch</w:t>
                          </w:r>
                          <w:proofErr w:type="spellEnd"/>
                        </w:p>
                      </w:txbxContent>
                    </v:textbox>
                  </v:rect>
                  <v:rect id="Rectangle 110" o:spid="_x0000_s1134" style="position:absolute;left:6157;top:5734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2E000C0B" w14:textId="7DEABF92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111" o:spid="_x0000_s1135" style="position:absolute;left:7523;top:5734;width:50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S37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l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cEt+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31C43854" w14:textId="3F073092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118,20</w:t>
                          </w:r>
                        </w:p>
                      </w:txbxContent>
                    </v:textbox>
                  </v:rect>
                  <v:rect id="Rectangle 112" o:spid="_x0000_s1136" style="position:absolute;left:7026;top:5734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11DF33B9" w14:textId="71A8D1EB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</w:t>
                          </w:r>
                        </w:p>
                      </w:txbxContent>
                    </v:textbox>
                  </v:rect>
                  <v:rect id="Rectangle 113" o:spid="_x0000_s1137" style="position:absolute;left:7492;top:5734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vML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L5LzC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748A1CEE" w14:textId="307D1FA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14" o:spid="_x0000_s1138" style="position:absolute;left:869;top:5982;width:250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4B331A09" w14:textId="40EB7EBE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44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Jeugdhulp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Verblijf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(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Respijtzorg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115" o:spid="_x0000_s1139" style="position:absolute;left:41;top:6230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U3L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Z8v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1nFNy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256A047C" w14:textId="4DBE28D7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44A09</w:t>
                          </w:r>
                        </w:p>
                      </w:txbxContent>
                    </v:textbox>
                  </v:rect>
                  <v:rect id="Rectangle 116" o:spid="_x0000_s1140" style="position:absolute;left:869;top:6230;width:99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      <v:textbox style="mso-fit-shape-to-text:t" inset="0,0,0,0">
                      <w:txbxContent>
                        <w:p w14:paraId="133191A1" w14:textId="42C986D2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Logeren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</w:t>
                          </w:r>
                        </w:p>
                      </w:txbxContent>
                    </v:textbox>
                  </v:rect>
                  <v:rect id="Rectangle 117" o:spid="_x0000_s1141" style="position:absolute;left:6157;top:6230;width:50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QlNc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0Ir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tCU1wgAAANwAAAAPAAAAAAAAAAAAAAAAAJgCAABkcnMvZG93&#10;bnJldi54bWxQSwUGAAAAAAQABAD1AAAAhwMAAAAA&#10;" filled="f" stroked="f">
                    <v:textbox style="mso-fit-shape-to-text:t" inset="0,0,0,0">
                      <w:txbxContent>
                        <w:p w14:paraId="4845F94F" w14:textId="6AB781CA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etmaal</w:t>
                          </w:r>
                          <w:proofErr w:type="spellEnd"/>
                        </w:p>
                      </w:txbxContent>
                    </v:textbox>
                  </v:rect>
                  <v:rect id="Rectangle 118" o:spid="_x0000_s1142" style="position:absolute;left:7523;top:6230;width:50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      <v:textbox style="mso-fit-shape-to-text:t" inset="0,0,0,0">
                      <w:txbxContent>
                        <w:p w14:paraId="1CFB2210" w14:textId="0CA5E71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165,05</w:t>
                          </w:r>
                        </w:p>
                      </w:txbxContent>
                    </v:textbox>
                  </v:rect>
                  <v:rect id="Rectangle 119" o:spid="_x0000_s1143" style="position:absolute;left:7026;top:6230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7jjs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+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7jjs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53A00193" w14:textId="7DC8933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</w:t>
                          </w:r>
                        </w:p>
                      </w:txbxContent>
                    </v:textbox>
                  </v:rect>
                  <v:rect id="Rectangle 120" o:spid="_x0000_s1144" style="position:absolute;left:7492;top:6230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GFb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8Cb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iRhW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12C5CC2E" w14:textId="676B9BC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21" o:spid="_x0000_s1145" style="position:absolute;left:41;top:6479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YYr8A&#10;AADcAAAADwAAAGRycy9kb3ducmV2LnhtbERPzYrCMBC+C75DGGFvNt0eFqlGkQXBXbxYfYChmf5g&#10;MilJ1nbf3giCt/n4fmezm6wRd/Khd6zgM8tBENdO99wquF4OyxWIEJE1Gsek4J8C7Lbz2QZL7UY+&#10;072KrUghHEpU0MU4lFKGuiOLIXMDceIa5y3GBH0rtccxhVsjizz/khZ7Tg0dDvTdUX2r/qwCeakO&#10;46oyPne/RXMyP8dzQ06pj8W0X4OINMW3+OU+6jS/KOD5TLp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MNhivwAAANwAAAAPAAAAAAAAAAAAAAAAAJgCAABkcnMvZG93bnJl&#10;di54bWxQSwUGAAAAAAQABAD1AAAAhAMAAAAA&#10;" filled="f" stroked="f">
                    <v:textbox style="mso-fit-shape-to-text:t" inset="0,0,0,0">
                      <w:txbxContent>
                        <w:p w14:paraId="264536CF" w14:textId="0D9D9986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44A32</w:t>
                          </w:r>
                        </w:p>
                      </w:txbxContent>
                    </v:textbox>
                  </v:rect>
                  <v:rect id="Rectangle 122" o:spid="_x0000_s1146" style="position:absolute;left:869;top:6479;width:99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x9+b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fH35vwAAANwAAAAPAAAAAAAAAAAAAAAAAJgCAABkcnMvZG93bnJl&#10;di54bWxQSwUGAAAAAAQABAD1AAAAhAMAAAAA&#10;" filled="f" stroked="f">
                    <v:textbox style="mso-fit-shape-to-text:t" inset="0,0,0,0">
                      <w:txbxContent>
                        <w:p w14:paraId="72175908" w14:textId="43FEF21A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Logeren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</w:t>
                          </w:r>
                        </w:p>
                      </w:txbxContent>
                    </v:textbox>
                  </v:rect>
                  <v:rect id="Rectangle 123" o:spid="_x0000_s1147" style="position:absolute;left:6157;top:6479;width:581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Xljb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leWNvwAAANwAAAAPAAAAAAAAAAAAAAAAAJgCAABkcnMvZG93bnJl&#10;di54bWxQSwUGAAAAAAQABAD1AAAAhAMAAAAA&#10;" filled="f" stroked="f">
                    <v:textbox style="mso-fit-shape-to-text:t" inset="0,0,0,0">
                      <w:txbxContent>
                        <w:p w14:paraId="269A98F4" w14:textId="0FA245D3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dagdeel</w:t>
                          </w:r>
                          <w:proofErr w:type="spellEnd"/>
                        </w:p>
                      </w:txbxContent>
                    </v:textbox>
                  </v:rect>
                  <v:rect id="Rectangle 124" o:spid="_x0000_s1148" style="position:absolute;left:7616;top:6479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lAFr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fr+D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2UAWvwAAANwAAAAPAAAAAAAAAAAAAAAAAJgCAABkcnMvZG93bnJl&#10;di54bWxQSwUGAAAAAAQABAD1AAAAhAMAAAAA&#10;" filled="f" stroked="f">
                    <v:textbox style="mso-fit-shape-to-text:t" inset="0,0,0,0">
                      <w:txbxContent>
                        <w:p w14:paraId="5F5D7BDA" w14:textId="29045629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52,54</w:t>
                          </w:r>
                        </w:p>
                      </w:txbxContent>
                    </v:textbox>
                  </v:rect>
                  <v:rect id="Rectangle 125" o:spid="_x0000_s1149" style="position:absolute;left:7026;top:6479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veYb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n5Ct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ML3mG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266A2369" w14:textId="19E566B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26" o:spid="_x0000_s1150" style="position:absolute;left:7616;top:6479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d7+r8A&#10;AADcAAAADwAAAGRycy9kb3ducmV2LnhtbERPzYrCMBC+C75DGGFvmtqDK12jiCCo7MW6DzA00x9M&#10;JiWJtr69WVjY23x8v7PZjdaIJ/nQOVawXGQgiCunO24U/NyO8zWIEJE1Gsek4EUBdtvpZIOFdgNf&#10;6VnGRqQQDgUqaGPsCylD1ZLFsHA9ceJq5y3GBH0jtcchhVsj8yxbSYsdp4YWezq0VN3Lh1Ugb+Vx&#10;WJfGZ+6S19/mfLrW5JT6mI37LxCRxvgv/nOfdJqff8LvM+kC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R3v6vwAAANwAAAAPAAAAAAAAAAAAAAAAAJgCAABkcnMvZG93bnJl&#10;di54bWxQSwUGAAAAAAQABAD1AAAAhAMAAAAA&#10;" filled="f" stroked="f">
                    <v:textbox style="mso-fit-shape-to-text:t" inset="0,0,0,0">
                      <w:txbxContent>
                        <w:p w14:paraId="10A32D77" w14:textId="28B2DCD2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27" o:spid="_x0000_s1151" style="position:absolute;left:41;top:6727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jviM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t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jviM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70CE2EFD" w14:textId="51B9F149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44A45</w:t>
                          </w:r>
                        </w:p>
                      </w:txbxContent>
                    </v:textbox>
                  </v:rect>
                  <v:rect id="Rectangle 128" o:spid="_x0000_s1152" style="position:absolute;left:869;top:6727;width:159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KE7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qff8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lEoT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56A5E1A" w14:textId="5F2902A5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Logeren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Specialistisch</w:t>
                          </w:r>
                          <w:proofErr w:type="spellEnd"/>
                        </w:p>
                      </w:txbxContent>
                    </v:textbox>
                  </v:rect>
                  <v:rect id="Rectangle 129" o:spid="_x0000_s1153" style="position:absolute;left:6157;top:6727;width:50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1U8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d1U8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43575C04" w14:textId="4A218708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etmaal</w:t>
                          </w:r>
                          <w:proofErr w:type="spellEnd"/>
                        </w:p>
                      </w:txbxContent>
                    </v:textbox>
                  </v:rect>
                  <v:rect id="Rectangle 130" o:spid="_x0000_s1154" style="position:absolute;left:7523;top:6727;width:50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Qy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k70Mi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03461F18" w14:textId="72BCB534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260,82</w:t>
                          </w:r>
                        </w:p>
                      </w:txbxContent>
                    </v:textbox>
                  </v:rect>
                  <v:rect id="Rectangle 131" o:spid="_x0000_s1155" style="position:absolute;left:7026;top:6727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lOv7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6U6/vwAAANwAAAAPAAAAAAAAAAAAAAAAAJgCAABkcnMvZG93bnJl&#10;di54bWxQSwUGAAAAAAQABAD1AAAAhAMAAAAA&#10;" filled="f" stroked="f">
                    <v:textbox style="mso-fit-shape-to-text:t" inset="0,0,0,0">
                      <w:txbxContent>
                        <w:p w14:paraId="4C807517" w14:textId="656689D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</w:t>
                          </w:r>
                        </w:p>
                      </w:txbxContent>
                    </v:textbox>
                  </v:rect>
                  <v:rect id="Rectangle 132" o:spid="_x0000_s1156" style="position:absolute;left:7492;top:6727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rJL4A&#10;AADcAAAADwAAAGRycy9kb3ducmV2LnhtbERP24rCMBB9X/Afwgi+rakK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al6yS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29C21003" w14:textId="2BEAB3F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33" o:spid="_x0000_s1157" style="position:absolute;left:41;top:6976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xzUL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THNQ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6078B95" w14:textId="2AAE166B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44A34</w:t>
                          </w:r>
                        </w:p>
                      </w:txbxContent>
                    </v:textbox>
                  </v:rect>
                  <v:rect id="Rectangle 134" o:spid="_x0000_s1158" style="position:absolute;left:869;top:6976;width:1599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Wy78A&#10;AADcAAAADwAAAGRycy9kb3ducmV2LnhtbERP24rCMBB9F/yHMIJvmqrs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ANbLvwAAANwAAAAPAAAAAAAAAAAAAAAAAJgCAABkcnMvZG93bnJl&#10;di54bWxQSwUGAAAAAAQABAD1AAAAhAMAAAAA&#10;" filled="f" stroked="f">
                    <v:textbox style="mso-fit-shape-to-text:t" inset="0,0,0,0">
                      <w:txbxContent>
                        <w:p w14:paraId="739EE162" w14:textId="138980DA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Logeren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Specialistisch</w:t>
                          </w:r>
                          <w:proofErr w:type="spellEnd"/>
                        </w:p>
                      </w:txbxContent>
                    </v:textbox>
                  </v:rect>
                  <v:rect id="Rectangle 135" o:spid="_x0000_s1159" style="position:absolute;left:6157;top:6976;width:581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IvL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SSLy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1D20F97F" w14:textId="4A441D8D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dagdeel</w:t>
                          </w:r>
                          <w:proofErr w:type="spellEnd"/>
                        </w:p>
                      </w:txbxContent>
                    </v:textbox>
                  </v:rect>
                  <v:rect id="Rectangle 136" o:spid="_x0000_s1160" style="position:absolute;left:7616;top:6976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7tJ7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nu0nvwAAANwAAAAPAAAAAAAAAAAAAAAAAJgCAABkcnMvZG93bnJl&#10;di54bWxQSwUGAAAAAAQABAD1AAAAhAMAAAAA&#10;" filled="f" stroked="f">
                    <v:textbox style="mso-fit-shape-to-text:t" inset="0,0,0,0">
                      <w:txbxContent>
                        <w:p w14:paraId="322E7B39" w14:textId="3C4557F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67,91</w:t>
                          </w:r>
                        </w:p>
                      </w:txbxContent>
                    </v:textbox>
                  </v:rect>
                  <v:rect id="Rectangle 137" o:spid="_x0000_s1161" style="position:absolute;left:7026;top:6976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5Vc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5Vc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4B4D4A38" w14:textId="51483DDE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38" o:spid="_x0000_s1162" style="position:absolute;left:7616;top:6976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3czr8A&#10;AADcAAAADwAAAGRycy9kb3ducmV2LnhtbERP24rCMBB9X/Afwgi+rakK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TdzOvwAAANwAAAAPAAAAAAAAAAAAAAAAAJgCAABkcnMvZG93bnJl&#10;di54bWxQSwUGAAAAAAQABAD1AAAAhAMAAAAA&#10;" filled="f" stroked="f">
                    <v:textbox style="mso-fit-shape-to-text:t" inset="0,0,0,0">
                      <w:txbxContent>
                        <w:p w14:paraId="5B7A464A" w14:textId="3AAC45D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39" o:spid="_x0000_s1163" style="position:absolute;left:869;top:7224;width:200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EGLs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EGLs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7E0160B6" w14:textId="30308622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41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Dagopvang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(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Respijtzorg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rect>
                  <v:rect id="Rectangle 140" o:spid="_x0000_s1164" style="position:absolute;left:41;top:7472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2jtb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E9o7W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50968212" w14:textId="3CD1B30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41A21</w:t>
                          </w:r>
                        </w:p>
                      </w:txbxContent>
                    </v:textbox>
                  </v:rect>
                  <v:rect id="Rectangle 141" o:spid="_x0000_s1165" style="position:absolute;left:869;top:7472;width:122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9wr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7z3CvwAAANwAAAAPAAAAAAAAAAAAAAAAAJgCAABkcnMvZG93bnJl&#10;di54bWxQSwUGAAAAAAQABAD1AAAAhAMAAAAA&#10;" filled="f" stroked="f">
                    <v:textbox style="mso-fit-shape-to-text:t" inset="0,0,0,0">
                      <w:txbxContent>
                        <w:p w14:paraId="53CE9B5D" w14:textId="049CE557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Dagopvang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</w:t>
                          </w:r>
                        </w:p>
                      </w:txbxContent>
                    </v:textbox>
                  </v:rect>
                  <v:rect id="Rectangle 142" o:spid="_x0000_s1166" style="position:absolute;left:6157;top:7472;width:581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YWb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o5hZvwAAANwAAAAPAAAAAAAAAAAAAAAAAJgCAABkcnMvZG93bnJl&#10;di54bWxQSwUGAAAAAAQABAD1AAAAhAMAAAAA&#10;" filled="f" stroked="f">
                    <v:textbox style="mso-fit-shape-to-text:t" inset="0,0,0,0">
                      <w:txbxContent>
                        <w:p w14:paraId="12170084" w14:textId="7D445BE3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dagdeel</w:t>
                          </w:r>
                          <w:proofErr w:type="spellEnd"/>
                        </w:p>
                      </w:txbxContent>
                    </v:textbox>
                  </v:rect>
                  <v:rect id="Rectangle 143" o:spid="_x0000_s1167" style="position:absolute;left:7616;top:7472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ALb4A&#10;AADcAAAADwAAAGRycy9kb3ducmV2LnhtbERP24rCMBB9X/Afwgi+raki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KAC2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4286159E" w14:textId="6020C51A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52,54</w:t>
                          </w:r>
                        </w:p>
                      </w:txbxContent>
                    </v:textbox>
                  </v:rect>
                  <v:rect id="Rectangle 144" o:spid="_x0000_s1168" style="position:absolute;left:7026;top:7472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ltr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BqW2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4365A19" w14:textId="022DDF98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45" o:spid="_x0000_s1169" style="position:absolute;left:7616;top:7472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7w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UO8G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34E76EA3" w14:textId="17233F9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46" o:spid="_x0000_s1170" style="position:absolute;left:41;top:7721;width:47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eWr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mJ5avwAAANwAAAAPAAAAAAAAAAAAAAAAAJgCAABkcnMvZG93bnJl&#10;di54bWxQSwUGAAAAAAQABAD1AAAAhAMAAAAA&#10;" filled="f" stroked="f">
                    <v:textbox style="mso-fit-shape-to-text:t" inset="0,0,0,0">
                      <w:txbxContent>
                        <w:p w14:paraId="3E4C6E49" w14:textId="5F0AE1B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41A24</w:t>
                          </w:r>
                        </w:p>
                      </w:txbxContent>
                    </v:textbox>
                  </v:rect>
                  <v:rect id="Rectangle 147" o:spid="_x0000_s1171" style="position:absolute;left:869;top:7721;width:181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3F83036D" w14:textId="43CC3142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Dagopvang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specialistisch</w:t>
                          </w:r>
                          <w:proofErr w:type="spellEnd"/>
                        </w:p>
                      </w:txbxContent>
                    </v:textbox>
                  </v:rect>
                  <v:rect id="Rectangle 148" o:spid="_x0000_s1172" style="position:absolute;left:6157;top:7721;width:581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uvs7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S6+zvwAAANwAAAAPAAAAAAAAAAAAAAAAAJgCAABkcnMvZG93bnJl&#10;di54bWxQSwUGAAAAAAQABAD1AAAAhAMAAAAA&#10;" filled="f" stroked="f">
                    <v:textbox style="mso-fit-shape-to-text:t" inset="0,0,0,0">
                      <w:txbxContent>
                        <w:p w14:paraId="0B8A85E0" w14:textId="28EB8C4D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dagdeel</w:t>
                          </w:r>
                          <w:proofErr w:type="spellEnd"/>
                        </w:p>
                      </w:txbxContent>
                    </v:textbox>
                  </v:rect>
                  <v:rect id="Rectangle 149" o:spid="_x0000_s1173" style="position:absolute;left:7616;top:7721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Q88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iQ88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6F7233F8" w14:textId="14997AA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67,91</w:t>
                          </w:r>
                        </w:p>
                      </w:txbxContent>
                    </v:textbox>
                  </v:rect>
                  <v:rect id="Rectangle 150" o:spid="_x0000_s1174" style="position:absolute;left:7026;top:7721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Q1aL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kNWi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5F022B35" w14:textId="2453DFB2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51" o:spid="_x0000_s1175" style="position:absolute;left:7616;top:7721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arH7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NqsfvwAAANwAAAAPAAAAAAAAAAAAAAAAAJgCAABkcnMvZG93bnJl&#10;di54bWxQSwUGAAAAAAQABAD1AAAAhAMAAAAA&#10;" filled="f" stroked="f">
                    <v:textbox style="mso-fit-shape-to-text:t" inset="0,0,0,0">
                      <w:txbxContent>
                        <w:p w14:paraId="40B9720D" w14:textId="663EA3A7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52" o:spid="_x0000_s1176" style="position:absolute;left:869;top:7969;width:2085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oOhL8A&#10;AADcAAAADwAAAGRycy9kb3ducmV2LnhtbERP24rCMBB9F/yHMIJvmqrs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eg6EvwAAANwAAAAPAAAAAAAAAAAAAAAAAJgCAABkcnMvZG93bnJl&#10;di54bWxQSwUGAAAAAAQABAD1AAAAhAMAAAAA&#10;" filled="f" stroked="f">
                    <v:textbox style="mso-fit-shape-to-text:t" inset="0,0,0,0">
                      <w:txbxContent>
                        <w:p w14:paraId="0C192586" w14:textId="0DECD70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54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Jeugd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GGZ,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generalistisch</w:t>
                          </w:r>
                          <w:proofErr w:type="spellEnd"/>
                        </w:p>
                      </w:txbxContent>
                    </v:textbox>
                  </v:rect>
                  <v:rect id="Rectangle 153" o:spid="_x0000_s1177" style="position:absolute;left:869;top:8218;width:664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W8L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k5bwvwAAANwAAAAPAAAAAAAAAAAAAAAAAJgCAABkcnMvZG93bnJl&#10;di54bWxQSwUGAAAAAAQABAD1AAAAhAMAAAAA&#10;" filled="f" stroked="f">
                    <v:textbox style="mso-fit-shape-to-text:t" inset="0,0,0,0">
                      <w:txbxContent>
                        <w:p w14:paraId="52031FE8" w14:textId="00FFD9E6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Instelling</w:t>
                          </w:r>
                          <w:proofErr w:type="spellEnd"/>
                        </w:p>
                      </w:txbxContent>
                    </v:textbox>
                  </v:rect>
                  <v:rect id="Rectangle 154" o:spid="_x0000_s1178" style="position:absolute;left:41;top:8466;width:46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8za74A&#10;AADcAAAADwAAAGRycy9kb3ducmV2LnhtbERP24rCMBB9X/Afwgi+ramC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fM2u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7256F0BE" w14:textId="51693E7A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54B01</w:t>
                          </w:r>
                        </w:p>
                      </w:txbxContent>
                    </v:textbox>
                  </v:rect>
                  <v:rect id="Rectangle 155" o:spid="_x0000_s1179" style="position:absolute;left:869;top:8466;width:395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2tHL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NrRy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4D8EA11E" w14:textId="1D1C196B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Generalistische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GGZ,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instelling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functies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cluster 1</w:t>
                          </w:r>
                        </w:p>
                      </w:txbxContent>
                    </v:textbox>
                  </v:rect>
                  <v:rect id="Rectangle 156" o:spid="_x0000_s1180" style="position:absolute;left:6157;top:8466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EIh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QQiHvwAAANwAAAAPAAAAAAAAAAAAAAAAAJgCAABkcnMvZG93bnJl&#10;di54bWxQSwUGAAAAAAQABAD1AAAAhAMAAAAA&#10;" filled="f" stroked="f">
                    <v:textbox style="mso-fit-shape-to-text:t" inset="0,0,0,0">
                      <w:txbxContent>
                        <w:p w14:paraId="5A07E25B" w14:textId="58E7F85D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157" o:spid="_x0000_s1181" style="position:absolute;left:7616;top:8466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6c9c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6c9c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5630001F" w14:textId="610622AF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84,00</w:t>
                          </w:r>
                        </w:p>
                      </w:txbxContent>
                    </v:textbox>
                  </v:rect>
                  <v:rect id="Rectangle 158" o:spid="_x0000_s1182" style="position:absolute;left:7026;top:8466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I5br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kjluvwAAANwAAAAPAAAAAAAAAAAAAAAAAJgCAABkcnMvZG93bnJl&#10;di54bWxQSwUGAAAAAAQABAD1AAAAhAMAAAAA&#10;" filled="f" stroked="f">
                    <v:textbox style="mso-fit-shape-to-text:t" inset="0,0,0,0">
                      <w:txbxContent>
                        <w:p w14:paraId="436D77C1" w14:textId="124C6AA8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59" o:spid="_x0000_s1183" style="position:absolute;left:7616;top:8466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RaTsMA&#10;AADcAAAADwAAAGRycy9kb3ducmV2LnhtbESPzWoDMQyE74G8g1Ggt6y3OYSwiRNKIZCWXLLpA4i1&#10;9ofa8mK72e3bR4dCbxIzmvl0OM3eqQfFNAQ28FqUoIibYAfuDHzdz+sdqJSRLbrAZOCXEpyOy8UB&#10;KxsmvtGjzp2SEE4VGuhzHiutU9OTx1SEkVi0NkSPWdbYaRtxknDv9KYst9rjwNLQ40jvPTXf9Y83&#10;oO/1edrVLpbhc9Ne3cfl1lIw5mU1v+1BZZrzv/nv+mIFfyv48oxMo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RaTs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18A46129" w14:textId="4C21149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60" o:spid="_x0000_s1184" style="position:absolute;left:41;top:8714;width:46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j/1b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V/O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qI/9W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2C1EC410" w14:textId="6C590ED2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54B02</w:t>
                          </w:r>
                        </w:p>
                      </w:txbxContent>
                    </v:textbox>
                  </v:rect>
                  <v:rect id="Rectangle 161" o:spid="_x0000_s1185" style="position:absolute;left:869;top:8714;width:395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phor4A&#10;AADcAAAADwAAAGRycy9kb3ducmV2LnhtbERPzYrCMBC+C75DGGFvmtqDSDWKCIIre7HuAwzN9AeT&#10;SUmi7b69EYS9zcf3O9v9aI14kg+dYwXLRQaCuHK640bB7+00X4MIEVmjcUwK/ijAfjedbLHQbuAr&#10;PcvYiBTCoUAFbYx9IWWoWrIYFq4nTlztvMWYoG+k9jikcGtknmUrabHj1NBiT8eWqnv5sArkrTwN&#10;69L4zF3y+sd8n681OaW+ZuNhAyLSGP/FH/dZp/mrHN7PpAvk7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paYaK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2F9A82BB" w14:textId="5791443A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Generalistische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GGZ,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instelling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functies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cluster 2</w:t>
                          </w:r>
                        </w:p>
                      </w:txbxContent>
                    </v:textbox>
                  </v:rect>
                  <v:rect id="Rectangle 162" o:spid="_x0000_s1186" style="position:absolute;left:6157;top:8714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bEOb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UWxDm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7AF340B4" w14:textId="5B460304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163" o:spid="_x0000_s1187" style="position:absolute;left:7616;top:8714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9cT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/XE2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27EE9AC7" w14:textId="4F4673A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90,60</w:t>
                          </w:r>
                        </w:p>
                      </w:txbxContent>
                    </v:textbox>
                  </v:rect>
                  <v:rect id="Rectangle 164" o:spid="_x0000_s1188" style="position:absolute;left:7026;top:8714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P51r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nLB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Wz+da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5CD0781B" w14:textId="672745A4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65" o:spid="_x0000_s1189" style="position:absolute;left:7616;top:8714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Fnob4A&#10;AADcAAAADwAAAGRycy9kb3ducmV2LnhtbERPzYrCMBC+L/gOYQRva6qHIl2jiCCoeLHuAwzN9IdN&#10;JiWJtr69EYS9zcf3O+vtaI14kA+dYwWLeQaCuHK640bB7+3wvQIRIrJG45gUPCnAdjP5WmOh3cBX&#10;epSxESmEQ4EK2hj7QspQtWQxzF1PnLjaeYsxQd9I7XFI4dbIZZbl0mLHqaHFnvYtVX/l3SqQt/Iw&#10;rErjM3de1hdzOl5rckrNpuPuB0SkMf6LP+6jTvPzHN7PpAvk5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VhZ6G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68A7811D" w14:textId="6922931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66" o:spid="_x0000_s1190" style="position:absolute;left:41;top:8963;width:46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COr8A&#10;AADcAAAADwAAAGRycy9kb3ducmV2LnhtbERPzYrCMBC+L/gOYQRva6oHV6p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LcI6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E70BA35" w14:textId="0D0899B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54B03</w:t>
                          </w:r>
                        </w:p>
                      </w:txbxContent>
                    </v:textbox>
                  </v:rect>
                  <v:rect id="Rectangle 167" o:spid="_x0000_s1191" style="position:absolute;left:869;top:8963;width:395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JWSMMA&#10;AADcAAAADwAAAGRycy9kb3ducmV2LnhtbESPzWoDMQyE74G8g1Ggt6y3OYSwiRNKIZCWXLLpA4i1&#10;9ofa8mK72e3bR4dCbxIzmvl0OM3eqQfFNAQ28FqUoIibYAfuDHzdz+sdqJSRLbrAZOCXEpyOy8UB&#10;KxsmvtGjzp2SEE4VGuhzHiutU9OTx1SEkVi0NkSPWdbYaRtxknDv9KYst9rjwNLQ40jvPTXf9Y83&#10;oO/1edrVLpbhc9Ne3cfl1lIw5mU1v+1BZZrzv/nv+mIFfyu08oxMoI9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7JWSM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1DFE6B1C" w14:textId="151DC950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Generalistische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GGZ,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instelling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functies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cluster 3</w:t>
                          </w:r>
                        </w:p>
                      </w:txbxContent>
                    </v:textbox>
                  </v:rect>
                  <v:rect id="Rectangle 168" o:spid="_x0000_s1192" style="position:absolute;left:6157;top:8963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7z07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mLH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/vPTvwAAANwAAAAPAAAAAAAAAAAAAAAAAJgCAABkcnMvZG93bnJl&#10;di54bWxQSwUGAAAAAAQABAD1AAAAhAMAAAAA&#10;" filled="f" stroked="f">
                    <v:textbox style="mso-fit-shape-to-text:t" inset="0,0,0,0">
                      <w:txbxContent>
                        <w:p w14:paraId="32C0C7BF" w14:textId="1BF2B892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169" o:spid="_x0000_s1193" style="position:absolute;left:7523;top:8963;width:50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3Mk8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8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3Mk8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499F7907" w14:textId="1AA5CC0B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110,40</w:t>
                          </w:r>
                        </w:p>
                      </w:txbxContent>
                    </v:textbox>
                  </v:rect>
                  <v:rect id="Rectangle 170" o:spid="_x0000_s1194" style="position:absolute;left:7026;top:8963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pCL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/M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UWkI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5918115" w14:textId="73BA9E64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</w:t>
                          </w:r>
                        </w:p>
                      </w:txbxContent>
                    </v:textbox>
                  </v:rect>
                  <v:rect id="Rectangle 171" o:spid="_x0000_s1195" style="position:absolute;left:7492;top:8963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P3f78A&#10;AADcAAAADwAAAGRycy9kb3ducmV2LnhtbERPzYrCMBC+C75DGGFvmtqDK12jiCCo7MW6DzA00x9M&#10;JiWJtr69WVjY23x8v7PZjdaIJ/nQOVawXGQgiCunO24U/NyO8zWIEJE1Gsek4EUBdtvpZIOFdgNf&#10;6VnGRqQQDgUqaGPsCylD1ZLFsHA9ceJq5y3GBH0jtcchhVsj8yxbSYsdp4YWezq0VN3Lh1Ugb+Vx&#10;WJfGZ+6S19/mfLrW5JT6mI37LxCRxvgv/nOfdJr/mcPvM+kC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g/d/vwAAANwAAAAPAAAAAAAAAAAAAAAAAJgCAABkcnMvZG93bnJl&#10;di54bWxQSwUGAAAAAAQABAD1AAAAhAMAAAAA&#10;" filled="f" stroked="f">
                    <v:textbox style="mso-fit-shape-to-text:t" inset="0,0,0,0">
                      <w:txbxContent>
                        <w:p w14:paraId="595B4BAD" w14:textId="221CDA6A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72" o:spid="_x0000_s1196" style="position:absolute;left:41;top:9211;width:46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9S5L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z1LkvwAAANwAAAAPAAAAAAAAAAAAAAAAAJgCAABkcnMvZG93bnJl&#10;di54bWxQSwUGAAAAAAQABAD1AAAAhAMAAAAA&#10;" filled="f" stroked="f">
                    <v:textbox style="mso-fit-shape-to-text:t" inset="0,0,0,0">
                      <w:txbxContent>
                        <w:p w14:paraId="47F3E02F" w14:textId="002A3505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54B04</w:t>
                          </w:r>
                        </w:p>
                      </w:txbxContent>
                    </v:textbox>
                  </v:rect>
                  <v:rect id="Rectangle 173" o:spid="_x0000_s1197" style="position:absolute;left:869;top:9211;width:3958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bKkL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JsqQ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E40B39E" w14:textId="0C928E8B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Generalistische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GGZ,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instelling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functies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cluster 4</w:t>
                          </w:r>
                        </w:p>
                      </w:txbxContent>
                    </v:textbox>
                  </v:rect>
                  <v:rect id="Rectangle 174" o:spid="_x0000_s1198" style="position:absolute;left:6157;top:9211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pvC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3/X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am8L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D731BB9" w14:textId="6620F374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175" o:spid="_x0000_s1199" style="position:absolute;left:7523;top:9211;width:50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jxfL8A&#10;AADcAAAADwAAAGRycy9kb3ducmV2LnhtbERPzYrCMBC+L/gOYQRva6oHV6pRRBBc8WL1AYZm+oPJ&#10;pCTRdt/eCMLe5uP7nfV2sEY8yYfWsYLZNANBXDrdcq3gdj18L0GEiKzROCYFfxRguxl9rTHXrucL&#10;PYtYixTCIUcFTYxdLmUoG7IYpq4jTlzlvMWYoK+l9tincGvkPMsW0mLLqaHBjvYNlffiYRXIa3Ho&#10;l4XxmTvNq7P5PV4qckpNxsNuBSLSEP/FH/dRp/k/C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uPF8vwAAANwAAAAPAAAAAAAAAAAAAAAAAJgCAABkcnMvZG93bnJl&#10;di54bWxQSwUGAAAAAAQABAD1AAAAhAMAAAAA&#10;" filled="f" stroked="f">
                    <v:textbox style="mso-fit-shape-to-text:t" inset="0,0,0,0">
                      <w:txbxContent>
                        <w:p w14:paraId="192898C9" w14:textId="72EC0D8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169,20</w:t>
                          </w:r>
                        </w:p>
                      </w:txbxContent>
                    </v:textbox>
                  </v:rect>
                  <v:rect id="Rectangle 176" o:spid="_x0000_s1200" style="position:absolute;left:7026;top:9211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RU578A&#10;AADcAAAADwAAAGRycy9kb3ducmV2LnhtbERPzYrCMBC+L/gOYQRva6oHlWoUEQRXvFh9gKGZ/mAy&#10;KUm03bc3wsLe5uP7nc1usEa8yIfWsYLZNANBXDrdcq3gfjt+r0CEiKzROCYFvxRgtx19bTDXrucr&#10;vYpYixTCIUcFTYxdLmUoG7IYpq4jTlzlvMWYoK+l9tincGvkPMsW0mLLqaHBjg4NlY/iaRXIW3Hs&#10;V4XxmTvPq4v5OV0rckpNxsN+DSLSEP/Ff+6TTvOXS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9FTn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4CF0B11" w14:textId="5F92ABB6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</w:t>
                          </w:r>
                        </w:p>
                      </w:txbxContent>
                    </v:textbox>
                  </v:rect>
                  <v:rect id="Rectangle 177" o:spid="_x0000_s1201" style="position:absolute;left:7492;top:9211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vAlc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vAlc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18D24B19" w14:textId="09B19F3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78" o:spid="_x0000_s1202" style="position:absolute;left:869;top:9460;width:1036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lDr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1wr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J2UOvwAAANwAAAAPAAAAAAAAAAAAAAAAAJgCAABkcnMvZG93bnJl&#10;di54bWxQSwUGAAAAAAQABAD1AAAAhAMAAAAA&#10;" filled="f" stroked="f">
                    <v:textbox style="mso-fit-shape-to-text:t" inset="0,0,0,0">
                      <w:txbxContent>
                        <w:p w14:paraId="7E36917E" w14:textId="7C08600B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Vrijgevestigde</w:t>
                          </w:r>
                          <w:proofErr w:type="spellEnd"/>
                        </w:p>
                      </w:txbxContent>
                    </v:textbox>
                  </v:rect>
                  <v:rect id="Rectangle 179" o:spid="_x0000_s1203" style="position:absolute;left:41;top:9708;width:46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i8tM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8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i8tM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68597FC1" w14:textId="23712B0D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54B05</w:t>
                          </w:r>
                        </w:p>
                      </w:txbxContent>
                    </v:textbox>
                  </v:rect>
                  <v:rect id="Rectangle 180" o:spid="_x0000_s1204" style="position:absolute;left:869;top:9708;width:431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QZL78A&#10;AADcAAAADwAAAGRycy9kb3ducmV2LnhtbERPzYrCMBC+L/gOYQRv21QPUqpRRBB02Yt1H2Bopj+Y&#10;TEoSbfftN4Kwt/n4fme7n6wRT/Khd6xgmeUgiGune24V/NxOnwWIEJE1Gsek4JcC7Hezjy2W2o18&#10;pWcVW5FCOJSooItxKKUMdUcWQ+YG4sQ1zluMCfpWao9jCrdGrvJ8LS32nBo6HOjYUX2vHlaBvFWn&#10;saiMz93Xqvk2l/O1IafUYj4dNiAiTfFf/HafdZpfLOH1TLpA7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hBkvvwAAANwAAAAPAAAAAAAAAAAAAAAAAJgCAABkcnMvZG93bnJl&#10;di54bWxQSwUGAAAAAAQABAD1AAAAhAMAAAAA&#10;" filled="f" stroked="f">
                    <v:textbox style="mso-fit-shape-to-text:t" inset="0,0,0,0">
                      <w:txbxContent>
                        <w:p w14:paraId="478D59E1" w14:textId="154EE590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Generalistische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GGZ,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vrijgevestigde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functies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cluster 1</w:t>
                          </w:r>
                        </w:p>
                      </w:txbxContent>
                    </v:textbox>
                  </v:rect>
                  <v:rect id="Rectangle 181" o:spid="_x0000_s1205" style="position:absolute;left:6157;top:9708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aHWL8A&#10;AADcAAAADwAAAGRycy9kb3ducmV2LnhtbERPzYrCMBC+L/gOYQRva7o9SKlGkQVBFy/WfYChmf5g&#10;MilJtN23N4Kwt/n4fmezm6wRD/Khd6zga5mBIK6d7rlV8Hs9fBYgQkTWaByTgj8KsNvOPjZYajfy&#10;hR5VbEUK4VCigi7GoZQy1B1ZDEs3ECeucd5iTNC3UnscU7g1Ms+ylbTYc2rocKDvjupbdbcK5LU6&#10;jEVlfOZ+8uZsTsdLQ06pxXzar0FEmuK/+O0+6jS/yOH1TLpAb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VodYvwAAANwAAAAPAAAAAAAAAAAAAAAAAJgCAABkcnMvZG93bnJl&#10;di54bWxQSwUGAAAAAAQABAD1AAAAhAMAAAAA&#10;" filled="f" stroked="f">
                    <v:textbox style="mso-fit-shape-to-text:t" inset="0,0,0,0">
                      <w:txbxContent>
                        <w:p w14:paraId="0EC9842E" w14:textId="0248065F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182" o:spid="_x0000_s1206" style="position:absolute;left:7616;top:9708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oiw78A&#10;AADcAAAADwAAAGRycy9kb3ducmV2LnhtbERP24rCMBB9X/Afwgi+raku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GiLDvwAAANwAAAAPAAAAAAAAAAAAAAAAAJgCAABkcnMvZG93bnJl&#10;di54bWxQSwUGAAAAAAQABAD1AAAAhAMAAAAA&#10;" filled="f" stroked="f">
                    <v:textbox style="mso-fit-shape-to-text:t" inset="0,0,0,0">
                      <w:txbxContent>
                        <w:p w14:paraId="202911B4" w14:textId="107E9097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72,00</w:t>
                          </w:r>
                        </w:p>
                      </w:txbxContent>
                    </v:textbox>
                  </v:rect>
                  <v:rect id="Rectangle 183" o:spid="_x0000_s1207" style="position:absolute;left:7026;top:9708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O6t78A&#10;AADcAAAADwAAAGRycy9kb3ducmV2LnhtbERP24rCMBB9X/Afwgi+ramyLK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87q3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27D992A" w14:textId="6DA82B0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84" o:spid="_x0000_s1208" style="position:absolute;left:7616;top:9708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8fLL8A&#10;AADcAAAADwAAAGRycy9kb3ducmV2LnhtbERP24rCMBB9X/Afwgi+ranCLqVrFBEEXXyx7gcMzfSC&#10;yaQk0da/N4Kwb3M411ltRmvEnXzoHCtYzDMQxJXTHTcK/i77zxxEiMgajWNS8KAAm/XkY4WFdgOf&#10;6V7GRqQQDgUqaGPsCylD1ZLFMHc9ceJq5y3GBH0jtcchhVsjl1n2LS12nBpa7GnXUnUtb1aBvJT7&#10;IS+Nz9zvsj6Z4+Fck1NqNh23PyAijfFf/HYfdJqff8HrmXS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vx8s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788511D" w14:textId="1B7FD062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85" o:spid="_x0000_s1209" style="position:absolute;left:41;top:9956;width:46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2BW74A&#10;AADcAAAADwAAAGRycy9kb3ducmV2LnhtbERPzYrCMBC+L/gOYYS9rakepHSNIoKgsherDzA00x82&#10;mZQk2vr2RhC8zcf3O6vNaI24kw+dYwXzWQaCuHK640bB9bL/yUGEiKzROCYFDwqwWU++VlhoN/CZ&#10;7mVsRArhUKCCNsa+kDJULVkMM9cTJ6523mJM0DdSexxSuDVykWVLabHj1NBiT7uWqv/yZhXIS7kf&#10;8tL4zJ0W9Z85Hs41OaW+p+P2F0SkMX7Eb/dBp/n5El7PpAv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VtgVu+AAAA3AAAAA8AAAAAAAAAAAAAAAAAmAIAAGRycy9kb3ducmV2&#10;LnhtbFBLBQYAAAAABAAEAPUAAACDAwAAAAA=&#10;" filled="f" stroked="f">
                    <v:textbox style="mso-fit-shape-to-text:t" inset="0,0,0,0">
                      <w:txbxContent>
                        <w:p w14:paraId="1169F40E" w14:textId="6782ADA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54B06</w:t>
                          </w:r>
                        </w:p>
                      </w:txbxContent>
                    </v:textbox>
                  </v:rect>
                  <v:rect id="Rectangle 186" o:spid="_x0000_s1210" style="position:absolute;left:869;top:9956;width:431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EkwL8A&#10;AADcAAAADwAAAGRycy9kb3ducmV2LnhtbERPzYrCMBC+L/gOYQRva6qH3dI1igiCLl6s+wBDM/3B&#10;ZFKSaOvbG0HY23x8v7PajNaIO/nQOVawmGcgiCunO24U/F32nzmIEJE1Gsek4EEBNuvJxwoL7QY+&#10;072MjUghHApU0MbYF1KGqiWLYe564sTVzluMCfpGao9DCrdGLrPsS1rsODW02NOupepa3qwCeSn3&#10;Q14an7nfZX0yx8O5JqfUbDpuf0BEGuO/+O0+6DQ//4bXM+kC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ISTAvwAAANwAAAAPAAAAAAAAAAAAAAAAAJgCAABkcnMvZG93bnJl&#10;di54bWxQSwUGAAAAAAQABAD1AAAAhAMAAAAA&#10;" filled="f" stroked="f">
                    <v:textbox style="mso-fit-shape-to-text:t" inset="0,0,0,0">
                      <w:txbxContent>
                        <w:p w14:paraId="1B4BBDD3" w14:textId="0770120D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Generalistische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GGZ,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vrijgevestigde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functies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cluster 2</w:t>
                          </w:r>
                        </w:p>
                      </w:txbxContent>
                    </v:textbox>
                  </v:rect>
                  <v:rect id="Rectangle 187" o:spid="_x0000_s1211" style="position:absolute;left:6157;top:9956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6wss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a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76wss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71712F72" w14:textId="7818E291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188" o:spid="_x0000_s1212" style="position:absolute;left:7616;top:9956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IVKb8A&#10;AADcAAAADwAAAGRycy9kb3ducmV2LnhtbERPzYrCMBC+L/gOYQRva6qHpds1igiCLl6s+wBDM/3B&#10;ZFKSaOvbG0HY23x8v7PajNaIO/nQOVawmGcgiCunO24U/F32nzmIEJE1Gsek4EEBNuvJxwoL7QY+&#10;072MjUghHApU0MbYF1KGqiWLYe564sTVzluMCfpGao9DCrdGLrPsS1rsODW02NOupepa3qwCeSn3&#10;Q14an7nfZX0yx8O5JqfUbDpuf0BEGuO/+O0+6DQ//4bXM+kC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8hUp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DB8C3A4" w14:textId="5A45671E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80,40</w:t>
                          </w:r>
                        </w:p>
                      </w:txbxContent>
                    </v:textbox>
                  </v:rect>
                  <v:rect id="Rectangle 189" o:spid="_x0000_s1213" style="position:absolute;left:7026;top:9956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Eqac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8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Eqac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3391DC9D" w14:textId="30B0B9B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90" o:spid="_x0000_s1214" style="position:absolute;left:7616;top:9956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2P8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/M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XY/yvwAAANwAAAAPAAAAAAAAAAAAAAAAAJgCAABkcnMvZG93bnJl&#10;di54bWxQSwUGAAAAAAQABAD1AAAAhAMAAAAA&#10;" filled="f" stroked="f">
                    <v:textbox style="mso-fit-shape-to-text:t" inset="0,0,0,0">
                      <w:txbxContent>
                        <w:p w14:paraId="06D05561" w14:textId="12C1A8C1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91" o:spid="_x0000_s1215" style="position:absolute;left:41;top:10205;width:46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8Rhb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r/nc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jxGFvwAAANwAAAAPAAAAAAAAAAAAAAAAAJgCAABkcnMvZG93bnJl&#10;di54bWxQSwUGAAAAAAQABAD1AAAAhAMAAAAA&#10;" filled="f" stroked="f">
                    <v:textbox style="mso-fit-shape-to-text:t" inset="0,0,0,0">
                      <w:txbxContent>
                        <w:p w14:paraId="2A73A994" w14:textId="5238C6EC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54B07</w:t>
                          </w:r>
                        </w:p>
                      </w:txbxContent>
                    </v:textbox>
                  </v:rect>
                  <v:rect id="Rectangle 192" o:spid="_x0000_s1216" style="position:absolute;left:869;top:10205;width:431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O0Hr8A&#10;AADcAAAADwAAAGRycy9kb3ducmV2LnhtbERP24rCMBB9X/Afwgi+rakK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w7Qe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7342D37" w14:textId="441DC427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Generalistische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GGZ,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vrijgevestigde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functies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cluster 3</w:t>
                          </w:r>
                        </w:p>
                      </w:txbxContent>
                    </v:textbox>
                  </v:rect>
                  <v:rect id="Rectangle 193" o:spid="_x0000_s1217" style="position:absolute;left:6157;top:10205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osar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KixqvwAAANwAAAAPAAAAAAAAAAAAAAAAAJgCAABkcnMvZG93bnJl&#10;di54bWxQSwUGAAAAAAQABAD1AAAAhAMAAAAA&#10;" filled="f" stroked="f">
                    <v:textbox style="mso-fit-shape-to-text:t" inset="0,0,0,0">
                      <w:txbxContent>
                        <w:p w14:paraId="44FAF059" w14:textId="258E859F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194" o:spid="_x0000_s1218" style="position:absolute;left:7616;top:10205;width:410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aJ8b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ZonxvwAAANwAAAAPAAAAAAAAAAAAAAAAAJgCAABkcnMvZG93bnJl&#10;di54bWxQSwUGAAAAAAQABAD1AAAAhAMAAAAA&#10;" filled="f" stroked="f">
                    <v:textbox style="mso-fit-shape-to-text:t" inset="0,0,0,0">
                      <w:txbxContent>
                        <w:p w14:paraId="67A8FD40" w14:textId="38F2E0F5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91,20</w:t>
                          </w:r>
                        </w:p>
                      </w:txbxContent>
                    </v:textbox>
                  </v:rect>
                  <v:rect id="Rectangle 195" o:spid="_x0000_s1219" style="position:absolute;left:7026;top:10205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QXhr8A&#10;AADcAAAADwAAAGRycy9kb3ducmV2LnhtbERPzYrCMBC+L/gOYQRva6oHcatRRBBc8WL1AYZm+oPJ&#10;pCTRdt/eCMLe5uP7nfV2sEY8yYfWsYLZNANBXDrdcq3gdj18L0GEiKzROCYFfxRguxl9rTHXrucL&#10;PYtYixTCIUcFTYxdLmUoG7IYpq4jTlzlvMWYoK+l9tincGvkPMsW0mLLqaHBjvYNlffiYRXIa3Ho&#10;l4XxmTvNq7P5PV4qckpNxsNuBSLSEP/FH/dRp/k/C3g/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tBeGvwAAANwAAAAPAAAAAAAAAAAAAAAAAJgCAABkcnMvZG93bnJl&#10;di54bWxQSwUGAAAAAAQABAD1AAAAhAMAAAAA&#10;" filled="f" stroked="f">
                    <v:textbox style="mso-fit-shape-to-text:t" inset="0,0,0,0">
                      <w:txbxContent>
                        <w:p w14:paraId="58ACFBC8" w14:textId="31446D8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   </w:t>
                          </w:r>
                        </w:p>
                      </w:txbxContent>
                    </v:textbox>
                  </v:rect>
                  <v:rect id="Rectangle 196" o:spid="_x0000_s1220" style="position:absolute;left:7616;top:10205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iyHb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6gv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+LIdvwAAANwAAAAPAAAAAAAAAAAAAAAAAJgCAABkcnMvZG93bnJl&#10;di54bWxQSwUGAAAAAAQABAD1AAAAhAMAAAAA&#10;" filled="f" stroked="f">
                    <v:textbox style="mso-fit-shape-to-text:t" inset="0,0,0,0">
                      <w:txbxContent>
                        <w:p w14:paraId="29298ADD" w14:textId="5B505D78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97" o:spid="_x0000_s1221" style="position:absolute;left:41;top:10453;width:46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mb8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cmb8MAAADcAAAADwAAAAAAAAAAAAAAAACYAgAAZHJzL2Rv&#10;d25yZXYueG1sUEsFBgAAAAAEAAQA9QAAAIgDAAAAAA==&#10;" filled="f" stroked="f">
                    <v:textbox style="mso-fit-shape-to-text:t" inset="0,0,0,0">
                      <w:txbxContent>
                        <w:p w14:paraId="351EA507" w14:textId="37459DB0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54B08</w:t>
                          </w:r>
                        </w:p>
                      </w:txbxContent>
                    </v:textbox>
                  </v:rect>
                  <v:rect id="Rectangle 198" o:spid="_x0000_s1222" style="position:absolute;left:869;top:10453;width:4313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D9L8A&#10;AADcAAAADwAAAGRycy9kb3ducmV2LnhtbERPzYrCMBC+L/gOYQRva6oH0WoUEQRXvFh9gKGZ/mAy&#10;KUm03bc3wsLe5uP7nc1usEa8yIfWsYLZNANBXDrdcq3gfjt+L0GEiKzROCYFvxRgtx19bTDXrucr&#10;vYpYixTCIUcFTYxdLmUoG7IYpq4jTlzlvMWYoK+l9tincGvkPMsW0mLLqaHBjg4NlY/iaRXIW3Hs&#10;l4XxmTvPq4v5OV0rckpNxsN+DSLSEP/Ff+6TTvNXK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K4P0vwAAANwAAAAPAAAAAAAAAAAAAAAAAJgCAABkcnMvZG93bnJl&#10;di54bWxQSwUGAAAAAAQABAD1AAAAhAMAAAAA&#10;" filled="f" stroked="f">
                    <v:textbox style="mso-fit-shape-to-text:t" inset="0,0,0,0">
                      <w:txbxContent>
                        <w:p w14:paraId="04BF38BD" w14:textId="7E280650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Generalistische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basis GGZ,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vrijgevestigde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functies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cluster 4</w:t>
                          </w:r>
                        </w:p>
                      </w:txbxContent>
                    </v:textbox>
                  </v:rect>
                  <v:rect id="Rectangle 199" o:spid="_x0000_s1223" style="position:absolute;left:6157;top:10453;width:25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7eksEA&#10;AADcAAAADwAAAGRycy9kb3ducmV2LnhtbESPzWrDMBCE74W+g9hCb42cHIpxIpsQCCShFzt9gMVa&#10;/xBpZSQldt6+KhR6HGbmG2ZXLdaIB/kwOlawXmUgiFunR+4VfF+PHzmIEJE1Gsek4EkBqvL1ZYeF&#10;djPX9GhiLxKEQ4EKhhinQsrQDmQxrNxEnLzOeYsxSd9L7XFOcGvkJss+pcWR08KAEx0Gam/N3SqQ&#10;1+Y4543xmbtsui9zPtUdOaXe35b9FkSkJf6H/9onrSAR4fdMOgKy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+3pLBAAAA3AAAAA8AAAAAAAAAAAAAAAAAmAIAAGRycy9kb3du&#10;cmV2LnhtbFBLBQYAAAAABAAEAPUAAACGAwAAAAA=&#10;" filled="f" stroked="f">
                    <v:textbox style="mso-fit-shape-to-text:t" inset="0,0,0,0">
                      <w:txbxContent>
                        <w:p w14:paraId="608728B7" w14:textId="29CDF6ED" w:rsidR="008B26A9" w:rsidRDefault="008B26A9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uur</w:t>
                          </w:r>
                          <w:proofErr w:type="spellEnd"/>
                        </w:p>
                      </w:txbxContent>
                    </v:textbox>
                  </v:rect>
                  <v:rect id="Rectangle 200" o:spid="_x0000_s1224" style="position:absolute;left:7523;top:10453;width:50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7CcEA&#10;AADcAAAADwAAAGRycy9kb3ducmV2LnhtbESP3WoCMRSE7wu+QzhC72riXhTZGkUEQcUb1z7AYXP2&#10;hyYnSxLd9e1NodDLYWa+YdbbyVnxoBB7zxqWCwWCuPam51bD9+3wsQIRE7JB65k0PCnCdjN7W2Np&#10;/MhXelSpFRnCsUQNXUpDKWWsO3IYF34gzl7jg8OUZWilCThmuLOyUOpTOuw5L3Q40L6j+qe6Ow3y&#10;Vh3GVWWD8ueiudjT8dqQ1/p9Pu2+QCSa0n/4r300Ggq1hN8z+Qj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yewnBAAAA3AAAAA8AAAAAAAAAAAAAAAAAmAIAAGRycy9kb3du&#10;cmV2LnhtbFBLBQYAAAAABAAEAPUAAACGAwAAAAA=&#10;" filled="f" stroked="f">
                    <v:textbox style="mso-fit-shape-to-text:t" inset="0,0,0,0">
                      <w:txbxContent>
                        <w:p w14:paraId="5D86B2DE" w14:textId="04607EC2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165,00</w:t>
                          </w:r>
                        </w:p>
                      </w:txbxContent>
                    </v:textbox>
                  </v:rect>
                  <v:rect id="Rectangle 201" o:spid="_x0000_s1225" style="position:absolute;left:7026;top:10453;width:92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lfsIA&#10;AADcAAAADwAAAGRycy9kb3ducmV2LnhtbESPzWrDMBCE74W+g9hCb7VUH0pwooRSCLgllzh5gMVa&#10;/1BpZSTVdt8+KhRyHGbmG2Z3WJ0VM4U4etbwWigQxK03I/carpfjywZETMgGrWfS8EsRDvvHhx1W&#10;xi98prlJvcgQjhVqGFKaKiljO5DDWPiJOHudDw5TlqGXJuCS4c7KUqk36XDkvDDgRB8Dtd/Nj9Mg&#10;L81x2TQ2KP9Vdif7WZ878lo/P63vWxCJ1nQP/7dro6FUJf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OV+wgAAANwAAAAPAAAAAAAAAAAAAAAAAJgCAABkcnMvZG93&#10;bnJldi54bWxQSwUGAAAAAAQABAD1AAAAhwMAAAAA&#10;" filled="f" stroked="f">
                    <v:textbox style="mso-fit-shape-to-text:t" inset="0,0,0,0">
                      <w:txbxContent>
                        <w:p w14:paraId="04EB81FE" w14:textId="0793EC67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€         </w:t>
                          </w:r>
                        </w:p>
                      </w:txbxContent>
                    </v:textbox>
                  </v:rect>
                  <v:rect id="Rectangle 202" o:spid="_x0000_s1226" style="position:absolute;left:7492;top:10453;width:41;height:26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xA5cIA&#10;AADcAAAADwAAAGRycy9kb3ducmV2LnhtbESP3WoCMRSE74W+QziF3mnSF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7EDlwgAAANwAAAAPAAAAAAAAAAAAAAAAAJgCAABkcnMvZG93&#10;bnJldi54bWxQSwUGAAAAAAQABAD1AAAAhwMAAAAA&#10;" filled="f" stroked="f">
                    <v:textbox style="mso-fit-shape-to-text:t" inset="0,0,0,0">
                      <w:txbxContent>
                        <w:p w14:paraId="50E0D8E6" w14:textId="039A6DDB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03" o:spid="_x0000_s1227" style="position:absolute;left:41;top:10712;width:5514;height:2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XYkcIA&#10;AADc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BdiRwgAAANwAAAAPAAAAAAAAAAAAAAAAAJgCAABkcnMvZG93&#10;bnJldi54bWxQSwUGAAAAAAQABAD1AAAAhwMAAAAA&#10;" filled="f" stroked="f">
                    <v:textbox style="mso-fit-shape-to-text:t" inset="0,0,0,0">
                      <w:txbxContent>
                        <w:p w14:paraId="56751D22" w14:textId="0BC51759" w:rsidR="008B26A9" w:rsidRDefault="008B26A9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*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nadere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toelichting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op de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functiegroep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zie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tabel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 xml:space="preserve"> "</w:t>
                          </w:r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Functiegroepindeling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"</w:t>
                          </w:r>
                        </w:p>
                      </w:txbxContent>
                    </v:textbox>
                  </v:rect>
                  <v:line id="Line 204" o:spid="_x0000_s1228" style="position:absolute;flip:y;visibility:visible;mso-wrap-style:square" from="0,0" to="1,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PHVsUAAADcAAAADwAAAGRycy9kb3ducmV2LnhtbESPQWvCQBSE74X+h+UVequbWBSJriKF&#10;ir0oJqXi7ZF9JsHs25jdxvjvXUHwOMzMN8xs0ZtadNS6yrKCeBCBIM6trrhQ8Jt9f0xAOI+ssbZM&#10;Cq7kYDF/fZlhou2Fd9SlvhABwi5BBaX3TSKly0sy6Aa2IQ7e0bYGfZBtIXWLlwA3tRxG0VgarDgs&#10;lNjQV0n5Kf03Cs7bfXzI0u7Tbw/Z3z7erH5Ss1Lq/a1fTkF46v0z/GivtYJhNIL7mXAE5P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fPHVsUAAADcAAAADwAAAAAAAAAA&#10;AAAAAAChAgAAZHJzL2Rvd25yZXYueG1sUEsFBgAAAAAEAAQA+QAAAJMDAAAAAA==&#10;" strokecolor="#d4d4d4" strokeweight="0"/>
                </v:group>
                <v:rect id="Rectangle 206" o:spid="_x0000_s1229" style="position:absolute;top:-63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cSDcQA&#10;AADcAAAADwAAAGRycy9kb3ducmV2LnhtbESP3WoCMRSE7wXfIZyCN1KzFVzsdqNIUWjv6s8DHDbH&#10;za6bkyWJuu3TN4WCl8PMfMOU68F24kY+NI4VvMwyEMSV0w3XCk7H3fMSRIjIGjvHpOCbAqxX41GJ&#10;hXZ33tPtEGuRIBwKVGBi7AspQ2XIYpi5njh5Z+ctxiR9LbXHe4LbTs6zLJcWG04LBnt6N1RdDler&#10;QLZfupH9NvfteXrRr+ZzgT8LpSZPw+YNRKQhPsL/7Q+tYJ7l8HcmHQ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nEg3EAAAA3AAAAA8AAAAAAAAAAAAAAAAAmAIAAGRycy9k&#10;b3ducmV2LnhtbFBLBQYAAAAABAAEAPUAAACJAwAAAAA=&#10;" fillcolor="#d4d4d4" stroked="f"/>
                <v:line id="Line 207" o:spid="_x0000_s1230" style="position:absolute;flip:y;visibility:visible;mso-wrap-style:square" from="5257,0" to="5264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38usUAAADcAAAADwAAAGRycy9kb3ducmV2LnhtbESPQWvCQBSE74X+h+UVequbWFCJriKF&#10;ir0oJqXi7ZF9JsHs25jdxvjvXUHwOMzMN8xs0ZtadNS6yrKCeBCBIM6trrhQ8Jt9f0xAOI+ssbZM&#10;Cq7kYDF/fZlhou2Fd9SlvhABwi5BBaX3TSKly0sy6Aa2IQ7e0bYGfZBtIXWLlwA3tRxG0UgarDgs&#10;lNjQV0n5Kf03Cs7bfXzI0u7Tbw/Z3z7erH5Ss1Lq/a1fTkF46v0z/GivtYJhNIb7mXAE5P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m38usUAAADcAAAADwAAAAAAAAAA&#10;AAAAAAChAgAAZHJzL2Rvd25yZXYueG1sUEsFBgAAAAAEAAQA+QAAAJMDAAAAAA==&#10;" strokecolor="#d4d4d4" strokeweight="0"/>
                <v:rect id="Rectangle 208" o:spid="_x0000_s1231" style="position:absolute;left:5257;top:-63;width:64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Qj5MEA&#10;AADcAAAADwAAAGRycy9kb3ducmV2LnhtbERP3WrCMBS+H/gO4QjeDJtOULZqKmMouDvn9gCH5rSp&#10;bU5Kkmn16ZcLYZcf3/9mO9peXMiH1rGClywHQVw53XKj4Od7P38FESKyxt4xKbhRgG05edpgod2V&#10;v+hyio1IIRwKVGBiHAopQ2XIYsjcQJy42nmLMUHfSO3xmsJtLxd5vpIWW04NBgf6MFR1p1+rQJ6P&#10;upXDbuXP9XOn38znEu9LpWbT8X0NItIY/8UP90ErWORpbTqTjoAs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0I+TBAAAA3AAAAA8AAAAAAAAAAAAAAAAAmAIAAGRycy9kb3du&#10;cmV2LnhtbFBLBQYAAAAABAAEAPUAAACGAwAAAAA=&#10;" fillcolor="#d4d4d4" stroked="f"/>
                <v:line id="Line 209" o:spid="_x0000_s1232" style="position:absolute;flip:y;visibility:visible;mso-wrap-style:square" from="38836,0" to="3884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7NU8UAAADcAAAADwAAAGRycy9kb3ducmV2LnhtbESPQWvCQBSE74X+h+UVequbWBCNriKF&#10;ir0oJqXi7ZF9JsHs25jdxvjvXUHwOMzMN8xs0ZtadNS6yrKCeBCBIM6trrhQ8Jt9f4xBOI+ssbZM&#10;Cq7kYDF/fZlhou2Fd9SlvhABwi5BBaX3TSKly0sy6Aa2IQ7e0bYGfZBtIXWLlwA3tRxG0UgarDgs&#10;lNjQV0n5Kf03Cs7bfXzI0u7Tbw/Z3z7erH5Ss1Lq/a1fTkF46v0z/GivtYJhNIH7mXAE5Pw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L7NU8UAAADcAAAADwAAAAAAAAAA&#10;AAAAAAChAgAAZHJzL2Rvd25yZXYueG1sUEsFBgAAAAAEAAQA+QAAAJMDAAAAAA==&#10;" strokecolor="#d4d4d4" strokeweight="0"/>
                <v:rect id="Rectangle 210" o:spid="_x0000_s1233" style="position:absolute;left:38836;top:-63;width:64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u5P8EA&#10;AADcAAAADwAAAGRycy9kb3ducmV2LnhtbERP3WrCMBS+H+wdwhG8GWtaQXHVWMZQcHeb+gCH5rSp&#10;NiclybT69MvFYJcf3/+6Gm0vruRD51hBkeUgiGunO24VnI671yWIEJE19o5JwZ0CVJvnpzWW2t34&#10;m66H2IoUwqFEBSbGoZQy1IYshswNxIlrnLcYE/St1B5vKdz2cpbnC2mx49RgcKAPQ/Xl8GMVyPOX&#10;7uSwXfhz83LRb+Zzjo+5UtPJ+L4CEWmM/+I/914rmBVpfjqTjoD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6buT/BAAAA3AAAAA8AAAAAAAAAAAAAAAAAmAIAAGRycy9kb3du&#10;cmV2LnhtbFBLBQYAAAAABAAEAPUAAACGAwAAAAA=&#10;" fillcolor="#d4d4d4" stroked="f"/>
                <v:line id="Line 211" o:spid="_x0000_s1234" style="position:absolute;flip:y;visibility:visible;mso-wrap-style:square" from="44088,0" to="44094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FXiMUAAADcAAAADwAAAGRycy9kb3ducmV2LnhtbESPQWvCQBSE7wX/w/KE3upmLUhJXaUI&#10;ir1UTETx9si+JqHZtzG7jem/d4WCx2FmvmHmy8E2oqfO1441qEkCgrhwpuZSwyFfv7yB8AHZYOOY&#10;NPyRh+Vi9DTH1Lgr76nPQikihH2KGqoQ2lRKX1Rk0U9cSxy9b9dZDFF2pTQdXiPcNnKaJDNpsea4&#10;UGFLq4qKn+zXarjsTuqcZ/1r2J3z40l9bT4zu9H6eTx8vIMINIRH+L+9NRqmSsH9TDwCcn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xFXiMUAAADcAAAADwAAAAAAAAAA&#10;AAAAAAChAgAAZHJzL2Rvd25yZXYueG1sUEsFBgAAAAAEAAQA+QAAAJMDAAAAAA==&#10;" strokecolor="#d4d4d4" strokeweight="0"/>
                <v:rect id="Rectangle 212" o:spid="_x0000_s1235" style="position:absolute;left:44088;top:-63;width:6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WC08QA&#10;AADcAAAADwAAAGRycy9kb3ducmV2LnhtbESPUWvCMBSF3wf+h3CFvQxNLSiuNsoYDubbVvcDLs21&#10;aW1uShK1269fhMEeD+ec73DK3Wh7cSUfWscKFvMMBHHtdMuNgq/j22wNIkRkjb1jUvBNAXbbyUOJ&#10;hXY3/qRrFRuRIBwKVGBiHAopQ23IYpi7gTh5J+ctxiR9I7XHW4LbXuZZtpIWW04LBgd6NVSfq4tV&#10;ILsP3cphv/Ld6emsn81hiT9LpR6n48sGRKQx/of/2u9aQb7I4X4mHQG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FgtPEAAAA3AAAAA8AAAAAAAAAAAAAAAAAmAIAAGRycy9k&#10;b3ducmV2LnhtbFBLBQYAAAAABAAEAPUAAACJAwAAAAA=&#10;" fillcolor="#d4d4d4" stroked="f"/>
                <v:line id="Line 213" o:spid="_x0000_s1236" style="position:absolute;flip:y;visibility:visible;mso-wrap-style:square" from="51447,0" to="51454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9sZMUAAADcAAAADwAAAGRycy9kb3ducmV2LnhtbESPQWvCQBSE7wX/w/IEb80mClJSVxFB&#10;qZeKiVS8PbKvSWj2bcxuY/rvXaHgcZiZb5jFajCN6KlztWUFSRSDIC6srrlUcMq3r28gnEfW2Fgm&#10;BX/kYLUcvSww1fbGR+ozX4oAYZeigsr7NpXSFRUZdJFtiYP3bTuDPsiulLrDW4CbRk7jeC4N1hwW&#10;KmxpU1Hxk/0aBdfDObnkWT/zh0v+dU4+d/vM7JSajIf1OwhPg3+G/9sfWsE0mcHjTDgCcn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I9sZMUAAADcAAAADwAAAAAAAAAA&#10;AAAAAAChAgAAZHJzL2Rvd25yZXYueG1sUEsFBgAAAAAEAAQA+QAAAJMDAAAAAA==&#10;" strokecolor="#d4d4d4" strokeweight="0"/>
                <v:rect id="Rectangle 214" o:spid="_x0000_s1237" style="position:absolute;left:51447;top:-63;width:70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C/PMQA&#10;AADcAAAADwAAAGRycy9kb3ducmV2LnhtbESP0WoCMRRE3wv+Q7hCX0rNKirtahSRFuybrv2Ay+a6&#10;Wd3cLEnUrV9vCoKPw8ycYebLzjbiQj7UjhUMBxkI4tLpmisFv/vv9w8QISJrbByTgj8KsFz0XuaY&#10;a3flHV2KWIkE4ZCjAhNjm0sZSkMWw8C1xMk7OG8xJukrqT1eE9w2cpRlU2mx5rRgsKW1ofJUnK0C&#10;edzqWrZfU388vJ30p/mZ4G2i1Gu/W81AROriM/xob7SC0XAM/2fS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gvzzEAAAA3AAAAA8AAAAAAAAAAAAAAAAAmAIAAGRycy9k&#10;b3ducmV2LnhtbFBLBQYAAAAABAAEAPUAAACJAwAAAAA=&#10;" fillcolor="#d4d4d4" stroked="f"/>
                <v:rect id="Rectangle 215" o:spid="_x0000_s1238" style="position:absolute;left:63;top:-63;width:57563;height:1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YHFMYA&#10;AADcAAAADwAAAGRycy9kb3ducmV2LnhtbESPT2sCMRTE74LfITyhN8261KKrUbRQ8CL4p4d6e26e&#10;u4ubl22S6rafvhEEj8PM/IaZLVpTiys5X1lWMBwkIIhzqysuFHwePvpjED4ga6wtk4Jf8rCYdzsz&#10;zLS98Y6u+1CICGGfoYIyhCaT0uclGfQD2xBH72ydwRClK6R2eItwU8s0Sd6kwYrjQokNvZeUX/Y/&#10;RsFqMl59b19587c7Hen4dbqMUpco9dJrl1MQgdrwDD/aa60gHY7gfiYe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YHFMYAAADcAAAADwAAAAAAAAAAAAAAAACYAgAAZHJz&#10;L2Rvd25yZXYueG1sUEsFBgAAAAAEAAQA9QAAAIsDAAAAAA==&#10;" fillcolor="black" stroked="f"/>
                <v:line id="Line 216" o:spid="_x0000_s1239" style="position:absolute;flip:y;visibility:visible;mso-wrap-style:square" from="57562,0" to="5756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jP/MUAAADcAAAADwAAAGRycy9kb3ducmV2LnhtbESPQWvCQBSE70L/w/IKvZlNLIhEVymF&#10;SnupmIji7ZF9JsHs2zS7jfHfu4LgcZiZb5jFajCN6KlztWUFSRSDIC6srrlUsMu/xjMQziNrbCyT&#10;gis5WC1fRgtMtb3wlvrMlyJA2KWooPK+TaV0RUUGXWRb4uCdbGfQB9mVUnd4CXDTyEkcT6XBmsNC&#10;hS19VlScs3+j4G9zSI551r/7zTHfH5Lf9U9m1kq9vQ4fcxCeBv8MP9rfWsEkmcL9TDgCc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PjP/MUAAADcAAAADwAAAAAAAAAA&#10;AAAAAAChAgAAZHJzL2Rvd25yZXYueG1sUEsFBgAAAAAEAAQA+QAAAJMDAAAAAA==&#10;" strokecolor="#d4d4d4" strokeweight="0"/>
                <v:rect id="Rectangle 217" o:spid="_x0000_s1240" style="position:absolute;left:57562;top:-63;width:64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IhS8QA&#10;AADcAAAADwAAAGRycy9kb3ducmV2LnhtbESPUWvCMBSF3wf+h3CFvYyZKqhbbRQZG+jbrPsBl+ba&#10;tDY3Jcm089ebwWCPh3POdzjFZrCduJAPjWMF00kGgrhyuuFawdfx4/kFRIjIGjvHpOCHAmzWo4cC&#10;c+2ufKBLGWuRIBxyVGBi7HMpQ2XIYpi4njh5J+ctxiR9LbXHa4LbTs6ybCEtNpwWDPb0Zqg6l99W&#10;gWw/dSP794VvT09n/Wr2c7zNlXocD9sViEhD/A//tXdawWy6hN8z6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yIUvEAAAA3AAAAA8AAAAAAAAAAAAAAAAAmAIAAGRycy9k&#10;b3ducmV2LnhtbFBLBQYAAAAABAAEAPUAAACJAwAAAAA=&#10;" fillcolor="#d4d4d4" stroked="f"/>
                <v:line id="Line 218" o:spid="_x0000_s1241" style="position:absolute;visibility:visible;mso-wrap-style:square" from="63,6311" to="57492,6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yFJ8IAAADcAAAADwAAAGRycy9kb3ducmV2LnhtbERPz2vCMBS+C/sfwhN207SFaVeNMsZG&#10;t5s6BY+P5tkGm5fSZG333y+HwY4f3+/tfrKtGKj3xrGCdJmAIK6cNlwrOH+9L3IQPiBrbB2Tgh/y&#10;sN89zLZYaDfykYZTqEUMYV+ggiaErpDSVw1Z9EvXEUfu5nqLIcK+lrrHMYbbVmZJspIWDceGBjt6&#10;bai6n76tAnNYlU+f68vzRb6VIb3m99zYs1KP8+llAyLQFP7Ff+4PrSBL49p4Jh4B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gyFJ8IAAADcAAAADwAAAAAAAAAAAAAA&#10;AAChAgAAZHJzL2Rvd25yZXYueG1sUEsFBgAAAAAEAAQA+QAAAJADAAAAAA==&#10;" strokeweight="0"/>
                <v:rect id="Rectangle 219" o:spid="_x0000_s1242" style="position:absolute;left:63;top:6311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sNEcYA&#10;AADcAAAADwAAAGRycy9kb3ducmV2LnhtbESPT2sCMRTE74LfITyhN8261KKrUaog9CLUPwe9PTfP&#10;3cXNyzZJddtP3xQEj8PM/IaZLVpTixs5X1lWMBwkIIhzqysuFBz26/4YhA/IGmvLpOCHPCzm3c4M&#10;M23vvKXbLhQiQthnqKAMocmk9HlJBv3ANsTRu1hnMETpCqkd3iPc1DJNkjdpsOK4UGJDq5Ly6+7b&#10;KFhOxsuvz1fe/G7PJzodz9dR6hKlXnrt+xREoDY8w4/2h1aQDifwfyYe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sNEcYAAADcAAAADwAAAAAAAAAAAAAAAACYAgAAZHJz&#10;L2Rvd25yZXYueG1sUEsFBgAAAAAEAAQA9QAAAIsDAAAAAA==&#10;" fillcolor="black" stroked="f"/>
                <v:line id="Line 220" o:spid="_x0000_s1243" style="position:absolute;visibility:visible;mso-wrap-style:square" from="63,7886" to="57492,78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ZDnMEAAADcAAAADwAAAGRycy9kb3ducmV2LnhtbERPTYvCMBC9C/sfwgjeNLWgdqtRFnHR&#10;vamr4HFoxjbYTEqT1frvNwfB4+N9L1adrcWdWm8cKxiPEhDEhdOGSwWn3+9hBsIHZI21Y1LwJA+r&#10;5Udvgbl2Dz7Q/RhKEUPY56igCqHJpfRFRRb9yDXEkbu61mKIsC2lbvERw20t0ySZSouGY0OFDa0r&#10;Km7HP6vA7Kfbyc/s/HmWm20YX7JbZuxJqUG/+5qDCNSFt/jl3mkFaRrnxzPxCMjl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FkOcwQAAANwAAAAPAAAAAAAAAAAAAAAA&#10;AKECAABkcnMvZG93bnJldi54bWxQSwUGAAAAAAQABAD5AAAAjwMAAAAA&#10;" strokeweight="0"/>
                <v:rect id="Rectangle 221" o:spid="_x0000_s1244" style="position:absolute;left:63;top:7886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HLqsYA&#10;AADcAAAADwAAAGRycy9kb3ducmV2LnhtbESPQWvCQBSE70L/w/IK3nRjULGpG6mC0ItQbQ/19sy+&#10;JiHZt+nuVtP+ercgeBxm5htmuepNK87kfG1ZwWScgCAurK65VPDxvh0tQPiArLG1TAp+ycMqfxgs&#10;MdP2wns6H0IpIoR9hgqqELpMSl9UZNCPbUccvS/rDIYoXSm1w0uEm1amSTKXBmuOCxV2tKmoaA4/&#10;RsH6abH+fpvy7m9/OtLx89TMUpcoNXzsX55BBOrDPXxrv2oFaTqB/zPxCM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3HLqsYAAADcAAAADwAAAAAAAAAAAAAAAACYAgAAZHJz&#10;L2Rvd25yZXYueG1sUEsFBgAAAAAEAAQA9QAAAIsDAAAAAA==&#10;" fillcolor="black" stroked="f"/>
                <v:line id="Line 222" o:spid="_x0000_s1245" style="position:absolute;visibility:visible;mso-wrap-style:square" from="63,9461" to="57492,94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h4cMQAAADcAAAADwAAAGRycy9kb3ducmV2LnhtbESPQWvCQBSE70L/w/KE3nRjoJpGVyml&#10;xXrTVMHjI/tMFrNvQ3ar6b93BcHjMDPfMItVbxtxoc4bxwom4wQEcem04UrB/vd7lIHwAVlj45gU&#10;/JOH1fJlsMBcuyvv6FKESkQI+xwV1CG0uZS+rMmiH7uWOHon11kMUXaV1B1eI9w2Mk2SqbRoOC7U&#10;2NJnTeW5+LMKzHa6ftvMDu8H+bUOk2N2zozdK/U67D/mIAL14Rl+tH+0gjRN4X4mHgG5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iHhwxAAAANwAAAAPAAAAAAAAAAAA&#10;AAAAAKECAABkcnMvZG93bnJldi54bWxQSwUGAAAAAAQABAD5AAAAkgMAAAAA&#10;" strokeweight="0"/>
                <v:rect id="Rectangle 223" o:spid="_x0000_s1246" style="position:absolute;left:63;top:9461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/wRsYA&#10;AADcAAAADwAAAGRycy9kb3ducmV2LnhtbESPQWvCQBSE70L/w/IKvZlNY1s0ukoVCr0Iaj3o7Zl9&#10;TYLZt+nuVlN/vSsUPA4z8w0zmXWmESdyvras4DlJQRAXVtdcKth+ffSHIHxA1thYJgV/5GE2fehN&#10;MNf2zGs6bUIpIoR9jgqqENpcSl9UZNAntiWO3rd1BkOUrpTa4TnCTSOzNH2TBmuOCxW2tKioOG5+&#10;jYL5aDj/Wb3w8rI+7Gm/OxxfM5cq9fTYvY9BBOrCPfzf/tQKsmwAt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/wRsYAAADcAAAADwAAAAAAAAAAAAAAAACYAgAAZHJz&#10;L2Rvd25yZXYueG1sUEsFBgAAAAAEAAQA9QAAAIsDAAAAAA==&#10;" fillcolor="black" stroked="f"/>
                <v:line id="Line 224" o:spid="_x0000_s1247" style="position:absolute;visibility:visible;mso-wrap-style:square" from="63,11042" to="57492,1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1Fn8QAAADcAAAADwAAAGRycy9kb3ducmV2LnhtbESPQWvCQBSE74L/YXmF3nRjaG0aXUVE&#10;0d6sVfD4yL4mi9m3Ibtq+u/dguBxmJlvmOm8s7W4UuuNYwWjYQKCuHDacKng8LMeZCB8QNZYOyYF&#10;f+RhPuv3pphrd+Nvuu5DKSKEfY4KqhCaXEpfVGTRD11DHL1f11oMUbal1C3eItzWMk2SsbRoOC5U&#10;2NCyouK8v1gFZjfevH99HD+PcrUJo1N2zow9KPX60i0mIAJ14Rl+tLdaQZq+wf+ZeATk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LUWfxAAAANwAAAAPAAAAAAAAAAAA&#10;AAAAAKECAABkcnMvZG93bnJldi54bWxQSwUGAAAAAAQABAD5AAAAkgMAAAAA&#10;" strokeweight="0"/>
                <v:rect id="Rectangle 225" o:spid="_x0000_s1248" style="position:absolute;left:63;top:11042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rNqccA&#10;AADcAAAADwAAAGRycy9kb3ducmV2LnhtbESPT2vCQBTE7wW/w/IK3uqmQYtN3YgWBC9C/XOot2f2&#10;NQnJvk13V41++m6h0OMwM79hZvPetOJCzteWFTyPEhDEhdU1lwoO+9XTFIQPyBpby6TgRh7m+eBh&#10;hpm2V97SZRdKESHsM1RQhdBlUvqiIoN+ZDvi6H1ZZzBE6UqpHV4j3LQyTZIXabDmuFBhR+8VFc3u&#10;bBQsX6fL748xb+7b05GOn6dmkrpEqeFjv3gDEagP/+G/9lorSNMJ/J6JR0Dm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BKzanHAAAA3AAAAA8AAAAAAAAAAAAAAAAAmAIAAGRy&#10;cy9kb3ducmV2LnhtbFBLBQYAAAAABAAEAPUAAACMAwAAAAA=&#10;" fillcolor="black" stroked="f"/>
                <v:line id="Line 226" o:spid="_x0000_s1249" style="position:absolute;visibility:visible;mso-wrap-style:square" from="63,12617" to="57492,12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N+c8QAAADcAAAADwAAAGRycy9kb3ducmV2LnhtbESPQWvCQBSE7wX/w/IK3urGgGkaXUXE&#10;Yr1Vq+DxkX1NFrNvQ3ar6b93BcHjMDPfMLNFbxtxoc4bxwrGowQEcem04UrB4efzLQfhA7LGxjEp&#10;+CcPi/ngZYaFdlfe0WUfKhEh7AtUUIfQFlL6siaLfuRa4uj9us5iiLKrpO7wGuG2kWmSZNKi4bhQ&#10;Y0urmsrz/s8qMN/ZZrJ9P34c5XoTxqf8nBt7UGr42i+nIAL14Rl+tL+0gjTN4H4mHgE5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s35zxAAAANwAAAAPAAAAAAAAAAAA&#10;AAAAAKECAABkcnMvZG93bnJldi54bWxQSwUGAAAAAAQABAD5AAAAkgMAAAAA&#10;" strokeweight="0"/>
                <v:rect id="Rectangle 227" o:spid="_x0000_s1250" style="position:absolute;left:63;top:12617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T2RcYA&#10;AADcAAAADwAAAGRycy9kb3ducmV2LnhtbESPQWvCQBSE70L/w/IKvZlNg201ukoVCr0Iaj3o7Zl9&#10;TYLZt+nuVlN/vSsUPA4z8w0zmXWmESdyvras4DlJQRAXVtdcKth+ffSHIHxA1thYJgV/5GE2fehN&#10;MNf2zGs6bUIpIoR9jgqqENpcSl9UZNAntiWO3rd1BkOUrpTa4TnCTSOzNH2VBmuOCxW2tKioOG5+&#10;jYL5aDj/WQ14eVkf9rTfHY4vmUuVenrs3scgAnXhHv5vf2oFWfYGt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T2RcYAAADcAAAADwAAAAAAAAAAAAAAAACYAgAAZHJz&#10;L2Rvd25yZXYueG1sUEsFBgAAAAAEAAQA9QAAAIsDAAAAAA==&#10;" fillcolor="black" stroked="f"/>
                <v:line id="Line 228" o:spid="_x0000_s1251" style="position:absolute;visibility:visible;mso-wrap-style:square" from="63,14198" to="57492,14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BPmsEAAADcAAAADwAAAGRycy9kb3ducmV2LnhtbERPTYvCMBC9C/sfwgjeNLWgdqtRFnHR&#10;vamr4HFoxjbYTEqT1frvNwfB4+N9L1adrcWdWm8cKxiPEhDEhdOGSwWn3+9hBsIHZI21Y1LwJA+r&#10;5Udvgbl2Dz7Q/RhKEUPY56igCqHJpfRFRRb9yDXEkbu61mKIsC2lbvERw20t0ySZSouGY0OFDa0r&#10;Km7HP6vA7Kfbyc/s/HmWm20YX7JbZuxJqUG/+5qDCNSFt/jl3mkFaRrXxjPxCMjl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YE+awQAAANwAAAAPAAAAAAAAAAAAAAAA&#10;AKECAABkcnMvZG93bnJldi54bWxQSwUGAAAAAAQABAD5AAAAjwMAAAAA&#10;" strokeweight="0"/>
                <v:rect id="Rectangle 229" o:spid="_x0000_s1252" style="position:absolute;left:63;top:14198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fHrMYA&#10;AADcAAAADwAAAGRycy9kb3ducmV2LnhtbESPQWvCQBSE74X+h+UVvNVNg4qmrqEWCl4EtT3U2zP7&#10;moRk36a7q6b99a4geBxm5htmnvemFSdyvras4GWYgCAurK65VPD1+fE8BeEDssbWMin4Iw/54vFh&#10;jpm2Z97SaRdKESHsM1RQhdBlUvqiIoN+aDvi6P1YZzBE6UqpHZ4j3LQyTZKJNFhzXKiwo/eKimZ3&#10;NAqWs+nydzPi9f/2sKf996EZpy5RavDUv72CCNSHe/jWXmkFaTqD65l4BO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fHrMYAAADcAAAADwAAAAAAAAAAAAAAAACYAgAAZHJz&#10;L2Rvd25yZXYueG1sUEsFBgAAAAAEAAQA9QAAAIsDAAAAAA==&#10;" fillcolor="black" stroked="f"/>
                <v:line id="Line 230" o:spid="_x0000_s1253" style="position:absolute;visibility:visible;mso-wrap-style:square" from="63,15773" to="57492,157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/VQcIAAADcAAAADwAAAGRycy9kb3ducmV2LnhtbERPz2vCMBS+D/wfwhN2m2mVua6aiohD&#10;d9tcCzs+mmcbbF5Kk2n33y8HYceP7/d6M9pOXGnwxrGCdJaAIK6dNtwoKL/enjIQPiBr7ByTgl/y&#10;sCkmD2vMtbvxJ11PoRExhH2OCtoQ+lxKX7dk0c9cTxy5sxsshgiHRuoBbzHcdnKeJEtp0XBsaLGn&#10;XUv15fRjFZiP5eH5/aV6reT+ENLv7JIZWyr1OB23KxCBxvAvvruPWsF8EefH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8/VQcIAAADcAAAADwAAAAAAAAAAAAAA&#10;AAChAgAAZHJzL2Rvd25yZXYueG1sUEsFBgAAAAAEAAQA+QAAAJADAAAAAA==&#10;" strokeweight="0"/>
                <v:rect id="Rectangle 231" o:spid="_x0000_s1254" style="position:absolute;left:63;top:15773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hdd8cA&#10;AADcAAAADwAAAGRycy9kb3ducmV2LnhtbESPQWvCQBSE70L/w/IKvZmNqRZNXUULhV4KanvQ2zP7&#10;mgSzb+PuVmN/vSsIPQ4z8w0znXemESdyvrasYJCkIIgLq2suFXx/vffHIHxA1thYJgUX8jCfPfSm&#10;mGt75jWdNqEUEcI+RwVVCG0upS8qMugT2xJH78c6gyFKV0rt8BzhppFZmr5IgzXHhQpbequoOGx+&#10;jYLlZLw8rob8+bfe72i33R9GmUuVenrsFq8gAnXhP3xvf2gF2fMAbmfiEZ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oXXfHAAAA3AAAAA8AAAAAAAAAAAAAAAAAmAIAAGRy&#10;cy9kb3ducmV2LnhtbFBLBQYAAAAABAAEAPUAAACMAwAAAAA=&#10;" fillcolor="black" stroked="f"/>
                <v:line id="Line 232" o:spid="_x0000_s1255" style="position:absolute;visibility:visible;mso-wrap-style:square" from="63,17348" to="57492,173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HurcQAAADcAAAADwAAAGRycy9kb3ducmV2LnhtbESPQWvCQBSE74L/YXmF3nRjSm0aXUVE&#10;0d6sVfD4yL4mi9m3Ibtq+u/dguBxmJlvmOm8s7W4UuuNYwWjYQKCuHDacKng8LMeZCB8QNZYOyYF&#10;f+RhPuv3pphrd+Nvuu5DKSKEfY4KqhCaXEpfVGTRD11DHL1f11oMUbal1C3eItzWMk2SsbRoOC5U&#10;2NCyouK8v1gFZjfevH99HD+PcrUJo1N2zow9KPX60i0mIAJ14Rl+tLdaQfqWwv+ZeATk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Ue6txAAAANwAAAAPAAAAAAAAAAAA&#10;AAAAAKECAABkcnMvZG93bnJldi54bWxQSwUGAAAAAAQABAD5AAAAkgMAAAAA&#10;" strokeweight="0"/>
                <v:rect id="Rectangle 233" o:spid="_x0000_s1256" style="position:absolute;left:63;top:17348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Zmm8cA&#10;AADcAAAADwAAAGRycy9kb3ducmV2LnhtbESPQWvCQBSE74L/YXmF3sym0RZNXUWFQi8FtT3o7Zl9&#10;TYLZt3F3q7G/3hUKPQ4z8w0znXemEWdyvras4ClJQRAXVtdcKvj6fBuMQfiArLGxTAqu5GE+6/em&#10;mGt74Q2dt6EUEcI+RwVVCG0upS8qMugT2xJH79s6gyFKV0rt8BLhppFZmr5IgzXHhQpbWlVUHLc/&#10;RsFyMl6e1iP++N0c9rTfHY7PmUuVenzoFq8gAnXhP/zXftcKsuEQ7m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2ZpvHAAAA3AAAAA8AAAAAAAAAAAAAAAAAmAIAAGRy&#10;cy9kb3ducmV2LnhtbFBLBQYAAAAABAAEAPUAAACMAwAAAAA=&#10;" fillcolor="black" stroked="f"/>
                <v:line id="Line 234" o:spid="_x0000_s1257" style="position:absolute;visibility:visible;mso-wrap-style:square" from="63,18929" to="57492,189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TTQsUAAADcAAAADwAAAGRycy9kb3ducmV2LnhtbESPQWvCQBSE70L/w/IK3nQTrTZNs0op&#10;Fu2ttQo9PrKvyWL2bciuGv+9Kwg9DjPzDVMse9uIE3XeOFaQjhMQxKXThisFu5+PUQbCB2SNjWNS&#10;cCEPy8XDoMBcuzN/02kbKhEh7HNUUIfQ5lL6siaLfuxa4uj9uc5iiLKrpO7wHOG2kZMkmUuLhuNC&#10;jS2911QetkerwHzN17PP5/3LXq7WIf3NDpmxO6WGj/3bK4hAffgP39sbrWAyfYLbmXgE5OI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PTTQsUAAADcAAAADwAAAAAAAAAA&#10;AAAAAAChAgAAZHJzL2Rvd25yZXYueG1sUEsFBgAAAAAEAAQA+QAAAJMDAAAAAA==&#10;" strokeweight="0"/>
                <v:rect id="Rectangle 235" o:spid="_x0000_s1258" style="position:absolute;left:63;top:18929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NbdMcA&#10;AADcAAAADwAAAGRycy9kb3ducmV2LnhtbESPT2sCMRTE74V+h/AEbzXrWkVXo9SC0Euh/jno7bl5&#10;7i5uXrZJ1G0/fSMUPA4z8xtmtmhNLa7kfGVZQb+XgCDOra64ULDbrl7GIHxA1lhbJgU/5GExf36a&#10;Yabtjdd03YRCRAj7DBWUITSZlD4vyaDv2YY4eifrDIYoXSG1w1uEm1qmSTKSBiuOCyU29F5Sft5c&#10;jILlZLz8/nrlz9/18UCH/fE8TF2iVLfTvk1BBGrDI/zf/tAK0sEQ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TW3THAAAA3AAAAA8AAAAAAAAAAAAAAAAAmAIAAGRy&#10;cy9kb3ducmV2LnhtbFBLBQYAAAAABAAEAPUAAACMAwAAAAA=&#10;" fillcolor="black" stroked="f"/>
                <v:line id="Line 236" o:spid="_x0000_s1259" style="position:absolute;visibility:visible;mso-wrap-style:square" from="63,20504" to="57492,20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rorsQAAADcAAAADwAAAGRycy9kb3ducmV2LnhtbESPQWvCQBSE7wX/w/IKvelGi2kaXUVE&#10;0d6sVfD4yL4mi9m3Ibtq/PduQehxmJlvmOm8s7W4UuuNYwXDQQKCuHDacKng8LPuZyB8QNZYOyYF&#10;d/Iwn/Vepphrd+Nvuu5DKSKEfY4KqhCaXEpfVGTRD1xDHL1f11oMUbal1C3eItzWcpQkqbRoOC5U&#10;2NCyouK8v1gFZpduxl8fx8+jXG3C8JSdM2MPSr29dosJiEBd+A8/21utYPSewt+ZeATk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auiuxAAAANwAAAAPAAAAAAAAAAAA&#10;AAAAAKECAABkcnMvZG93bnJldi54bWxQSwUGAAAAAAQABAD5AAAAkgMAAAAA&#10;" strokeweight="0"/>
                <v:rect id="Rectangle 237" o:spid="_x0000_s1260" style="position:absolute;left:63;top:20504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1gmMcA&#10;AADcAAAADwAAAGRycy9kb3ducmV2LnhtbESPQWsCMRSE74X+h/AK3mq2W1vtapQqCF4Kaj3U23Pz&#10;3F3cvGyTqKu/3giFHoeZ+YYZTVpTixM5X1lW8NJNQBDnVldcKNh8z58HIHxA1lhbJgUX8jAZPz6M&#10;MNP2zCs6rUMhIoR9hgrKEJpMSp+XZNB3bUMcvb11BkOUrpDa4TnCTS3TJHmXBiuOCyU2NCspP6yP&#10;RsH0YzD9Xfb467rabWn7szu8pS5RqvPUfg5BBGrDf/ivvdAK0tc+3M/EIyDH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NYJjHAAAA3AAAAA8AAAAAAAAAAAAAAAAAmAIAAGRy&#10;cy9kb3ducmV2LnhtbFBLBQYAAAAABAAEAPUAAACMAwAAAAA=&#10;" fillcolor="black" stroked="f"/>
                <v:line id="Line 238" o:spid="_x0000_s1261" style="position:absolute;visibility:visible;mso-wrap-style:square" from="63,22078" to="57492,220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nZR8IAAADcAAAADwAAAGRycy9kb3ducmV2LnhtbERPz2vCMBS+D/wfwhN2m2mVua6aiohD&#10;d9tcCzs+mmcbbF5Kk2n33y8HYceP7/d6M9pOXGnwxrGCdJaAIK6dNtwoKL/enjIQPiBr7ByTgl/y&#10;sCkmD2vMtbvxJ11PoRExhH2OCtoQ+lxKX7dk0c9cTxy5sxsshgiHRuoBbzHcdnKeJEtp0XBsaLGn&#10;XUv15fRjFZiP5eH5/aV6reT+ENLv7JIZWyr1OB23KxCBxvAvvruPWsF8EdfG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bnZR8IAAADcAAAADwAAAAAAAAAAAAAA&#10;AAChAgAAZHJzL2Rvd25yZXYueG1sUEsFBgAAAAAEAAQA+QAAAJADAAAAAA==&#10;" strokeweight="0"/>
                <v:rect id="Rectangle 239" o:spid="_x0000_s1262" style="position:absolute;left:63;top:22078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5RccYA&#10;AADcAAAADwAAAGRycy9kb3ducmV2LnhtbESPQWsCMRSE7wX/Q3iCt5rt1oquRtGC4KVQbQ96e25e&#10;dxc3L2sSde2vb4SCx2FmvmGm89bU4kLOV5YVvPQTEMS51RUXCr6/Vs8jED4ga6wtk4IbeZjPOk9T&#10;zLS98oYu21CICGGfoYIyhCaT0uclGfR92xBH78c6gyFKV0jt8BrhppZpkgylwYrjQokNvZeUH7dn&#10;o2A5Hi1PnwP++N0c9rTfHY5vqUuU6nXbxQREoDY8wv/ttVaQvo7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5RccYAAADcAAAADwAAAAAAAAAAAAAAAACYAgAAZHJz&#10;L2Rvd25yZXYueG1sUEsFBgAAAAAEAAQA9QAAAIsDAAAAAA==&#10;" fillcolor="black" stroked="f"/>
                <v:line id="Line 240" o:spid="_x0000_s1263" style="position:absolute;visibility:visible;mso-wrap-style:square" from="63,23660" to="57492,236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mmPMIAAADcAAAADwAAAGRycy9kb3ducmV2LnhtbERPz2vCMBS+D/wfwhN2m2nFua6aiohD&#10;d9tcCzs+mmcbbF5Kk2n33y8HYceP7/d6M9pOXGnwxrGCdJaAIK6dNtwoKL/enjIQPiBr7ByTgl/y&#10;sCkmD2vMtbvxJ11PoRExhH2OCtoQ+lxKX7dk0c9cTxy5sxsshgiHRuoBbzHcdnKeJEtp0XBsaLGn&#10;XUv15fRjFZiP5eH5/aV6reT+ENLv7JIZWyr1OB23KxCBxvAvvruPWsF8EefH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8mmPMIAAADcAAAADwAAAAAAAAAAAAAA&#10;AAChAgAAZHJzL2Rvd25yZXYueG1sUEsFBgAAAAAEAAQA+QAAAJADAAAAAA==&#10;" strokeweight="0"/>
                <v:rect id="Rectangle 241" o:spid="_x0000_s1264" style="position:absolute;left:63;top:23660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4uCsYA&#10;AADcAAAADwAAAGRycy9kb3ducmV2LnhtbESPQWsCMRSE74L/IbxCb5p10aKrUbRQ8CKo9aC35+Z1&#10;d3Hzsk2ibvvrG0HocZiZb5jZojW1uJHzlWUFg34Cgji3uuJCweHzozcG4QOyxtoyKfghD4t5tzPD&#10;TNs77+i2D4WIEPYZKihDaDIpfV6SQd+3DXH0vqwzGKJ0hdQO7xFuapkmyZs0WHFcKLGh95Lyy/5q&#10;FKwm49X3dsib3935RKfj+TJKXaLU60u7nIII1Ib/8LO91grS4QAe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4uCsYAAADcAAAADwAAAAAAAAAAAAAAAACYAgAAZHJz&#10;L2Rvd25yZXYueG1sUEsFBgAAAAAEAAQA9QAAAIsDAAAAAA==&#10;" fillcolor="black" stroked="f"/>
                <v:line id="Line 242" o:spid="_x0000_s1265" style="position:absolute;visibility:visible;mso-wrap-style:square" from="63,25234" to="57492,25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ed0MQAAADcAAAADwAAAGRycy9kb3ducmV2LnhtbESPQWvCQBSE74L/YXmF3nRjaG0aXUVE&#10;0d6sVfD4yL4mi9m3Ibtq+u/dguBxmJlvmOm8s7W4UuuNYwWjYQKCuHDacKng8LMeZCB8QNZYOyYF&#10;f+RhPuv3pphrd+Nvuu5DKSKEfY4KqhCaXEpfVGTRD11DHL1f11oMUbal1C3eItzWMk2SsbRoOC5U&#10;2NCyouK8v1gFZjfevH99HD+PcrUJo1N2zow9KPX60i0mIAJ14Rl+tLdaQfqWwv+ZeATk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V53QxAAAANwAAAAPAAAAAAAAAAAA&#10;AAAAAKECAABkcnMvZG93bnJldi54bWxQSwUGAAAAAAQABAD5AAAAkgMAAAAA&#10;" strokeweight="0"/>
                <v:rect id="Rectangle 243" o:spid="_x0000_s1266" style="position:absolute;left:63;top:25234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AV5scA&#10;AADcAAAADwAAAGRycy9kb3ducmV2LnhtbESPT2sCMRTE7wW/Q3iCt5p1taKrUbRQ6KVQ/xz09tw8&#10;dxc3L9sk1W0/fSMUPA4z8xtmvmxNLa7kfGVZwaCfgCDOra64ULDfvT1PQPiArLG2TAp+yMNy0Xma&#10;Y6btjTd03YZCRAj7DBWUITSZlD4vyaDv24Y4emfrDIYoXSG1w1uEm1qmSTKWBiuOCyU29FpSftl+&#10;GwXr6WT99Tnij9/N6UjHw+nykrpEqV63Xc1ABGrDI/zfftcK0tEQ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0wFebHAAAA3AAAAA8AAAAAAAAAAAAAAAAAmAIAAGRy&#10;cy9kb3ducmV2LnhtbFBLBQYAAAAABAAEAPUAAACMAwAAAAA=&#10;" fillcolor="black" stroked="f"/>
                <v:line id="Line 244" o:spid="_x0000_s1267" style="position:absolute;visibility:visible;mso-wrap-style:square" from="63,26816" to="57492,26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KgP8UAAADcAAAADwAAAGRycy9kb3ducmV2LnhtbESPQWvCQBSE74X+h+UVvOlGUZumWaUU&#10;xfamqYEeH9nXZDH7NmRXjf++WxB6HGbmGyZfD7YVF+q9caxgOklAEFdOG64VHL+24xSED8gaW8ek&#10;4EYe1qvHhxwz7a58oEsRahEh7DNU0ITQZVL6qiGLfuI64uj9uN5iiLKvpe7xGuG2lbMkWUqLhuNC&#10;gx29N1SdirNVYPbL3eLzuXwp5WYXpt/pKTX2qNToaXh7BRFoCP/he/tDK5jN5/B3Jh4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PKgP8UAAADcAAAADwAAAAAAAAAA&#10;AAAAAAChAgAAZHJzL2Rvd25yZXYueG1sUEsFBgAAAAAEAAQA+QAAAJMDAAAAAA==&#10;" strokeweight="0"/>
                <v:rect id="Rectangle 245" o:spid="_x0000_s1268" style="position:absolute;left:63;top:26816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UoCcYA&#10;AADcAAAADwAAAGRycy9kb3ducmV2LnhtbESPT2sCMRTE74V+h/AKvdWsi4quRlFB6KXgnx7q7bl5&#10;7i5uXtYk1W0/vREEj8PM/IaZzFpTiws5X1lW0O0kIIhzqysuFHzvVh9DED4ga6wtk4I/8jCbvr5M&#10;MNP2yhu6bEMhIoR9hgrKEJpMSp+XZNB3bEMcvaN1BkOUrpDa4TXCTS3TJBlIgxXHhRIbWpaUn7a/&#10;RsFiNFyc1z3++t8c9rT/OZz6qUuUen9r52MQgdrwDD/an1pB2uvD/Uw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UoCcYAAADcAAAADwAAAAAAAAAAAAAAAACYAgAAZHJz&#10;L2Rvd25yZXYueG1sUEsFBgAAAAAEAAQA9QAAAIsDAAAAAA==&#10;" fillcolor="black" stroked="f"/>
                <v:line id="Line 246" o:spid="_x0000_s1269" style="position:absolute;visibility:visible;mso-wrap-style:square" from="63,28390" to="57492,28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yb08QAAADcAAAADwAAAGRycy9kb3ducmV2LnhtbESPQWvCQBSE7wX/w/IKvelGqWkaXUVE&#10;0d6sVfD4yL4mi9m3Ibtq/PduQehxmJlvmOm8s7W4UuuNYwXDQQKCuHDacKng8LPuZyB8QNZYOyYF&#10;d/Iwn/Vepphrd+Nvuu5DKSKEfY4KqhCaXEpfVGTRD1xDHL1f11oMUbal1C3eItzWcpQkqbRoOC5U&#10;2NCyouK8v1gFZpduxl8fx8+jXG3C8JSdM2MPSr29dosJiEBd+A8/21utYPSewt+ZeATk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bJvTxAAAANwAAAAPAAAAAAAAAAAA&#10;AAAAAKECAABkcnMvZG93bnJldi54bWxQSwUGAAAAAAQABAD5AAAAkgMAAAAA&#10;" strokeweight="0"/>
                <v:rect id="Rectangle 247" o:spid="_x0000_s1270" style="position:absolute;left:63;top:28390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sT5ccA&#10;AADcAAAADwAAAGRycy9kb3ducmV2LnhtbESPQWvCQBSE74L/YXmF3symQVtNXUWFQi8FtT3o7Zl9&#10;TYLZt3F3q7G/3hUKPQ4z8w0znXemEWdyvras4ClJQRAXVtdcKvj6fBuMQfiArLGxTAqu5GE+6/em&#10;mGt74Q2dt6EUEcI+RwVVCG0upS8qMugT2xJH79s6gyFKV0rt8BLhppFZmj5LgzXHhQpbWlVUHLc/&#10;RsFyMl6e1kP++N0c9rTfHY6jzKVKPT50i1cQgbrwH/5rv2sF2fAF7m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LE+XHAAAA3AAAAA8AAAAAAAAAAAAAAAAAmAIAAGRy&#10;cy9kb3ducmV2LnhtbFBLBQYAAAAABAAEAPUAAACMAwAAAAA=&#10;" fillcolor="black" stroked="f"/>
                <v:line id="Line 248" o:spid="_x0000_s1271" style="position:absolute;visibility:visible;mso-wrap-style:square" from="63,29965" to="57492,299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+qOsIAAADcAAAADwAAAGRycy9kb3ducmV2LnhtbERPz2vCMBS+D/wfwhN2m2nFua6aiohD&#10;d9tcCzs+mmcbbF5Kk2n33y8HYceP7/d6M9pOXGnwxrGCdJaAIK6dNtwoKL/enjIQPiBr7ByTgl/y&#10;sCkmD2vMtbvxJ11PoRExhH2OCtoQ+lxKX7dk0c9cTxy5sxsshgiHRuoBbzHcdnKeJEtp0XBsaLGn&#10;XUv15fRjFZiP5eH5/aV6reT+ENLv7JIZWyr1OB23KxCBxvAvvruPWsF8EdfGM/EIy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b+qOsIAAADcAAAADwAAAAAAAAAAAAAA&#10;AAChAgAAZHJzL2Rvd25yZXYueG1sUEsFBgAAAAAEAAQA+QAAAJADAAAAAA==&#10;" strokeweight="0"/>
                <v:rect id="Rectangle 249" o:spid="_x0000_s1272" style="position:absolute;left:63;top:29965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giDMYA&#10;AADcAAAADwAAAGRycy9kb3ducmV2LnhtbESPQWvCQBSE7wX/w/IKvdVNQyoaXcUIhV4KVXuot2f2&#10;mQSzb+PuVtP+ercgeBxm5htmtuhNK87kfGNZwcswAUFcWt1wpeBr+/Y8BuEDssbWMin4JQ+L+eBh&#10;hrm2F17TeRMqESHsc1RQh9DlUvqyJoN+aDvi6B2sMxiidJXUDi8RblqZJslIGmw4LtTY0aqm8rj5&#10;MQqKybg4fWb88bfe72j3vT++pi5R6umxX05BBOrDPXxrv2sFaTaB/zPxCM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giDMYAAADcAAAADwAAAAAAAAAAAAAAAACYAgAAZHJz&#10;L2Rvd25yZXYueG1sUEsFBgAAAAAEAAQA9QAAAIsDAAAAAA==&#10;" fillcolor="black" stroked="f"/>
                <v:line id="Line 250" o:spid="_x0000_s1273" style="position:absolute;visibility:visible;mso-wrap-style:square" from="63,31546" to="57492,31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Aw4cEAAADcAAAADwAAAGRycy9kb3ducmV2LnhtbERPTYvCMBC9C/sfwizsTVMFtVuNsiwu&#10;6k2rwh6HZmyDzaQ0Ueu/NwfB4+N9z5edrcWNWm8cKxgOEhDEhdOGSwXHw18/BeEDssbaMSl4kIfl&#10;4qM3x0y7O+/plodSxBD2GSqoQmgyKX1RkUU/cA1x5M6utRgibEupW7zHcFvLUZJMpEXDsaHChn4r&#10;Ki751Sowu8l6vJ2evk9ytQ7D//SSGntU6uuz+5mBCNSFt/jl3mgFo3GcH8/E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2EDDhwQAAANwAAAAPAAAAAAAAAAAAAAAA&#10;AKECAABkcnMvZG93bnJldi54bWxQSwUGAAAAAAQABAD5AAAAjwMAAAAA&#10;" strokeweight="0"/>
                <v:rect id="Rectangle 251" o:spid="_x0000_s1274" style="position:absolute;left:63;top:31546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e418YA&#10;AADcAAAADwAAAGRycy9kb3ducmV2LnhtbESPT2sCMRTE74LfITyhN8261KKrUbRQ8CL4p4d6e26e&#10;u4ubl22S6rafvhEEj8PM/IaZLVpTiys5X1lWMBwkIIhzqysuFHwePvpjED4ga6wtk4Jf8rCYdzsz&#10;zLS98Y6u+1CICGGfoYIyhCaT0uclGfQD2xBH72ydwRClK6R2eItwU8s0Sd6kwYrjQokNvZeUX/Y/&#10;RsFqMl59b19587c7Hen4dbqMUpco9dJrl1MQgdrwDD/aa60gHQ3hfiYe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3e418YAAADcAAAADwAAAAAAAAAAAAAAAACYAgAAZHJz&#10;L2Rvd25yZXYueG1sUEsFBgAAAAAEAAQA9QAAAIsDAAAAAA==&#10;" fillcolor="black" stroked="f"/>
                <v:line id="Line 252" o:spid="_x0000_s1275" style="position:absolute;visibility:visible;mso-wrap-style:square" from="63,33121" to="57492,33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4LDcQAAADcAAAADwAAAGRycy9kb3ducmV2LnhtbESPT4vCMBTE7wt+h/AEb2tqQbdWo4is&#10;uN7Wf+Dx0TzbYPNSmqx2v71ZWPA4zMxvmPmys7W4U+uNYwWjYQKCuHDacKngdNy8ZyB8QNZYOyYF&#10;v+Rhuei9zTHX7sF7uh9CKSKEfY4KqhCaXEpfVGTRD11DHL2ray2GKNtS6hYfEW5rmSbJRFo0HBcq&#10;bGhdUXE7/FgF5nuyHe8+ztOz/NyG0SW7ZcaelBr0u9UMRKAuvML/7S+tIB2n8HcmHgG5e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jgsNxAAAANwAAAAPAAAAAAAAAAAA&#10;AAAAAKECAABkcnMvZG93bnJldi54bWxQSwUGAAAAAAQABAD5AAAAkgMAAAAA&#10;" strokeweight="0"/>
                <v:rect id="Rectangle 253" o:spid="_x0000_s1276" style="position:absolute;left:63;top:33121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mDO8cA&#10;AADcAAAADwAAAGRycy9kb3ducmV2LnhtbESPT2sCMRTE74V+h/AEbzXrWkVXo9SC0Euh/jno7bl5&#10;7i5uXrZJ1G0/fSMUPA4z8xtmtmhNLa7kfGVZQb+XgCDOra64ULDbrl7GIHxA1lhbJgU/5GExf36a&#10;Yabtjdd03YRCRAj7DBWUITSZlD4vyaDv2YY4eifrDIYoXSG1w1uEm1qmSTKSBiuOCyU29F5Sft5c&#10;jILlZLz8/nrlz9/18UCH/fE8TF2iVLfTvk1BBGrDI/zf/tAK0uEA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pgzvHAAAA3AAAAA8AAAAAAAAAAAAAAAAAmAIAAGRy&#10;cy9kb3ducmV2LnhtbFBLBQYAAAAABAAEAPUAAACMAwAAAAA=&#10;" fillcolor="black" stroked="f"/>
                <v:line id="Line 254" o:spid="_x0000_s1277" style="position:absolute;visibility:visible;mso-wrap-style:square" from="63,34702" to="57492,34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s24sUAAADcAAAADwAAAGRycy9kb3ducmV2LnhtbESPT2vCQBTE74V+h+UVvOlGaTRNXUWk&#10;YnvzX6DHR/Y1Wcy+DdlV47fvFoQeh5n5DTNf9rYRV+q8caxgPEpAEJdOG64UnI6bYQbCB2SNjWNS&#10;cCcPy8Xz0xxz7W68p+shVCJC2OeooA6hzaX0ZU0W/ci1xNH7cZ3FEGVXSd3hLcJtIydJMpUWDceF&#10;Glta11SeDxerwOym2/RrVrwV8mMbxt/ZOTP2pNTgpV+9gwjUh//wo/2pFUzSV/g7E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Ss24sUAAADcAAAADwAAAAAAAAAA&#10;AAAAAAChAgAAZHJzL2Rvd25yZXYueG1sUEsFBgAAAAAEAAQA+QAAAJMDAAAAAA==&#10;" strokeweight="0"/>
                <v:rect id="Rectangle 255" o:spid="_x0000_s1278" style="position:absolute;left:63;top:34702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y+1MYA&#10;AADcAAAADwAAAGRycy9kb3ducmV2LnhtbESPQWvCQBSE74L/YXmF3nTTYMRGV1FB6KVQbQ/19sw+&#10;k2D2bdzdavTXu4VCj8PMfMPMFp1pxIWcry0reBkmIIgLq2suFXx9bgYTED4ga2wsk4IbeVjM+70Z&#10;5tpeeUuXXShFhLDPUUEVQptL6YuKDPqhbYmjd7TOYIjSlVI7vEa4aWSaJGNpsOa4UGFL64qK0+7H&#10;KFi9TlbnjxG/37eHPe2/D6csdYlSz0/dcgoiUBf+w3/tN60gzTL4PROP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y+1MYAAADcAAAADwAAAAAAAAAAAAAAAACYAgAAZHJz&#10;L2Rvd25yZXYueG1sUEsFBgAAAAAEAAQA9QAAAIsDAAAAAA==&#10;" fillcolor="black" stroked="f"/>
                <v:line id="Line 256" o:spid="_x0000_s1279" style="position:absolute;visibility:visible;mso-wrap-style:square" from="63,36277" to="57492,362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UNDsQAAADcAAAADwAAAGRycy9kb3ducmV2LnhtbESPT4vCMBTE7wt+h/AEb2uqYLdWo4is&#10;6N7Wf+Dx0TzbYPNSmqzWb79ZWPA4zMxvmPmys7W4U+uNYwWjYQKCuHDacKngdNy8ZyB8QNZYOyYF&#10;T/KwXPTe5phr9+A93Q+hFBHCPkcFVQhNLqUvKrLoh64hjt7VtRZDlG0pdYuPCLe1HCdJKi0ajgsV&#10;NrSuqLgdfqwC851uJ18f5+lZfm7D6JLdMmNPSg363WoGIlAXXuH/9k4rGE9S+DsTj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tQ0OxAAAANwAAAAPAAAAAAAAAAAA&#10;AAAAAKECAABkcnMvZG93bnJldi54bWxQSwUGAAAAAAQABAD5AAAAkgMAAAAA&#10;" strokeweight="0"/>
                <v:rect id="Rectangle 257" o:spid="_x0000_s1280" style="position:absolute;left:63;top:36277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KFOMcA&#10;AADcAAAADwAAAGRycy9kb3ducmV2LnhtbESPT2sCMRTE7wW/Q3iCt5p10aqrUbRQ6KVQ/xz09tw8&#10;dxc3L9sk1W0/fSMUPA4z8xtmvmxNLa7kfGVZwaCfgCDOra64ULDfvT1PQPiArLG2TAp+yMNy0Xma&#10;Y6btjTd03YZCRAj7DBWUITSZlD4vyaDv24Y4emfrDIYoXSG1w1uEm1qmSfIiDVYcF0ps6LWk/LL9&#10;NgrW08n663PIH7+b05GOh9NllLpEqV63Xc1ABGrDI/zfftcK0tEY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ShTjHAAAA3AAAAA8AAAAAAAAAAAAAAAAAmAIAAGRy&#10;cy9kb3ducmV2LnhtbFBLBQYAAAAABAAEAPUAAACMAwAAAAA=&#10;" fillcolor="black" stroked="f"/>
                <v:line id="Line 258" o:spid="_x0000_s1281" style="position:absolute;visibility:visible;mso-wrap-style:square" from="63,37852" to="57492,378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Y858EAAADcAAAADwAAAGRycy9kb3ducmV2LnhtbERPTYvCMBC9C/sfwizsTVMFtVuNsiwu&#10;6k2rwh6HZmyDzaQ0Ueu/NwfB4+N9z5edrcWNWm8cKxgOEhDEhdOGSwXHw18/BeEDssbaMSl4kIfl&#10;4qM3x0y7O+/plodSxBD2GSqoQmgyKX1RkUU/cA1x5M6utRgibEupW7zHcFvLUZJMpEXDsaHChn4r&#10;Ki751Sowu8l6vJ2evk9ytQ7D//SSGntU6uuz+5mBCNSFt/jl3mgFo3FcG8/E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ZjznwQAAANwAAAAPAAAAAAAAAAAAAAAA&#10;AKECAABkcnMvZG93bnJldi54bWxQSwUGAAAAAAQABAD5AAAAjwMAAAAA&#10;" strokeweight="0"/>
                <v:rect id="Rectangle 259" o:spid="_x0000_s1282" style="position:absolute;left:63;top:37852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G00cYA&#10;AADcAAAADwAAAGRycy9kb3ducmV2LnhtbESPT2sCMRTE70K/Q3iF3jTbpRZdjVILBS+C/w56e26e&#10;u4ubl22S6uqnbwTB4zAzv2HG09bU4kzOV5YVvPcSEMS51RUXCrabn+4AhA/IGmvLpOBKHqaTl84Y&#10;M20vvKLzOhQiQthnqKAMocmk9HlJBn3PNsTRO1pnMETpCqkdXiLc1DJNkk9psOK4UGJD3yXlp/Wf&#10;UTAbDma/yw9e3FaHPe13h1M/dYlSb6/t1whEoDY8w4/2XCtI+0O4n4lHQE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QG00cYAAADcAAAADwAAAAAAAAAAAAAAAACYAgAAZHJz&#10;L2Rvd25yZXYueG1sUEsFBgAAAAAEAAQA9QAAAIsDAAAAAA==&#10;" fillcolor="black" stroked="f"/>
                <v:line id="Line 260" o:spid="_x0000_s1283" style="position:absolute;visibility:visible;mso-wrap-style:square" from="63,39433" to="57492,39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z6XMIAAADcAAAADwAAAGRycy9kb3ducmV2LnhtbERPz2vCMBS+D/wfwhvstqYK62pnFBkT&#10;523WFnZ8NG9tsHkpTdTuvzeHwY4f3+/VZrK9uNLojWMF8yQFQdw4bbhVUJ12zzkIH5A19o5JwS95&#10;2KxnDysstLvxka5laEUMYV+ggi6EoZDSNx1Z9IkbiCP340aLIcKxlXrEWwy3vVykaSYtGo4NHQ70&#10;3lFzLi9WgfnK9i+H13pZy499mH/n59zYSqmnx2n7BiLQFP7Ff+5PrWCRxfnxTDwCcn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Hz6XMIAAADcAAAADwAAAAAAAAAAAAAA&#10;AAChAgAAZHJzL2Rvd25yZXYueG1sUEsFBgAAAAAEAAQA+QAAAJADAAAAAA==&#10;" strokeweight="0"/>
                <v:rect id="Rectangle 261" o:spid="_x0000_s1284" style="position:absolute;left:63;top:39433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tyasYA&#10;AADcAAAADwAAAGRycy9kb3ducmV2LnhtbESPQWsCMRSE74L/ITyhN826tKKrUbRQ8CJU7aHenpvn&#10;7uLmZZukuvXXN4LgcZiZb5jZojW1uJDzlWUFw0ECgji3uuJCwdf+oz8G4QOyxtoyKfgjD4t5tzPD&#10;TNsrb+myC4WIEPYZKihDaDIpfV6SQT+wDXH0TtYZDFG6QmqH1wg3tUyTZCQNVhwXSmzovaT8vPs1&#10;ClaT8ern85U3t+3xQIfv4/ktdYlSL712OQURqA3P8KO91grS0RDuZ+IRkP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RtyasYAAADcAAAADwAAAAAAAAAAAAAAAACYAgAAZHJz&#10;L2Rvd25yZXYueG1sUEsFBgAAAAAEAAQA9QAAAIsDAAAAAA==&#10;" fillcolor="black" stroked="f"/>
                <v:line id="Line 262" o:spid="_x0000_s1285" style="position:absolute;visibility:visible;mso-wrap-style:square" from="63,41008" to="57492,410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LBsMQAAADcAAAADwAAAGRycy9kb3ducmV2LnhtbESPQWvCQBSE7wX/w/IK3urGgGkaXUXE&#10;Yr1Vq+DxkX1NFrNvQ3ar6b93BcHjMDPfMLNFbxtxoc4bxwrGowQEcem04UrB4efzLQfhA7LGxjEp&#10;+CcPi/ngZYaFdlfe0WUfKhEh7AtUUIfQFlL6siaLfuRa4uj9us5iiLKrpO7wGuG2kWmSZNKi4bhQ&#10;Y0urmsrz/s8qMN/ZZrJ9P34c5XoTxqf8nBt7UGr42i+nIAL14Rl+tL+0gjRL4X4mHgE5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4sGwxAAAANwAAAAPAAAAAAAAAAAA&#10;AAAAAKECAABkcnMvZG93bnJldi54bWxQSwUGAAAAAAQABAD5AAAAkgMAAAAA&#10;" strokeweight="0"/>
                <v:rect id="Rectangle 263" o:spid="_x0000_s1286" style="position:absolute;left:63;top:41008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VJhsYA&#10;AADcAAAADwAAAGRycy9kb3ducmV2LnhtbESPQWsCMRSE7wX/Q3iCt5p1raJbo2ih0EtBbQ96e25e&#10;dxc3L9sk1a2/3giCx2FmvmFmi9bU4kTOV5YVDPoJCOLc6ooLBd9f788TED4ga6wtk4J/8rCYd55m&#10;mGl75g2dtqEQEcI+QwVlCE0mpc9LMuj7tiGO3o91BkOUrpDa4TnCTS3TJBlLgxXHhRIbeispP27/&#10;jILVdLL6Xb/w52Vz2NN+dziOUpco1eu2y1cQgdrwCN/bH1pBOh7C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VJhsYAAADcAAAADwAAAAAAAAAAAAAAAACYAgAAZHJz&#10;L2Rvd25yZXYueG1sUEsFBgAAAAAEAAQA9QAAAIsDAAAAAA==&#10;" fillcolor="black" stroked="f"/>
                <v:line id="Line 264" o:spid="_x0000_s1287" style="position:absolute;visibility:visible;mso-wrap-style:square" from="63,42589" to="57492,425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f8X8QAAADcAAAADwAAAGRycy9kb3ducmV2LnhtbESPQWvCQBSE7wX/w/IKvelGqWkaXUVE&#10;0d6sVfD4yL4mi9m3Ibtq/PduQehxmJlvmOm8s7W4UuuNYwXDQQKCuHDacKng8LPuZyB8QNZYOyYF&#10;d/Iwn/Vepphrd+Nvuu5DKSKEfY4KqhCaXEpfVGTRD1xDHL1f11oMUbal1C3eItzWcpQkqbRoOC5U&#10;2NCyouK8v1gFZpduxl8fx8+jXG3C8JSdM2MPSr29dosJiEBd+A8/21utYJS+w9+ZeATk7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R/xfxAAAANwAAAAPAAAAAAAAAAAA&#10;AAAAAKECAABkcnMvZG93bnJldi54bWxQSwUGAAAAAAQABAD5AAAAkgMAAAAA&#10;" strokeweight="0"/>
                <v:rect id="Rectangle 265" o:spid="_x0000_s1288" style="position:absolute;left:63;top:42589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0acYA&#10;AADcAAAADwAAAGRycy9kb3ducmV2LnhtbESPT2sCMRTE74V+h/AK3mq2i4quRtFCoRfBPz3U23Pz&#10;uru4eVmTVFc/vREEj8PM/IaZzFpTixM5X1lW8NFNQBDnVldcKPjZfr0PQfiArLG2TAou5GE2fX2Z&#10;YKbtmdd02oRCRAj7DBWUITSZlD4vyaDv2oY4en/WGQxRukJqh+cIN7VMk2QgDVYcF0ps6LOk/LD5&#10;NwoWo+HiuOrx8rre72j3uz/0U5co1Xlr52MQgdrwDD/a31pBOujD/Uw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iB0acYAAADcAAAADwAAAAAAAAAAAAAAAACYAgAAZHJz&#10;L2Rvd25yZXYueG1sUEsFBgAAAAAEAAQA9QAAAIsDAAAAAA==&#10;" fillcolor="black" stroked="f"/>
                <v:line id="Line 266" o:spid="_x0000_s1289" style="position:absolute;visibility:visible;mso-wrap-style:square" from="63,44164" to="57492,441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nHs8QAAADcAAAADwAAAGRycy9kb3ducmV2LnhtbESPQWvCQBSE74X+h+UJvdWNQmMa3UgR&#10;i+1NrYLHR/aZLMm+Ddmtpv++Kwgeh5n5hlksB9uKC/XeOFYwGScgiEunDVcKDj+frxkIH5A1to5J&#10;wR95WBbPTwvMtbvyji77UIkIYZ+jgjqELpfSlzVZ9GPXEUfv7HqLIcq+krrHa4TbVk6TJJUWDceF&#10;Gjta1VQ2+1+rwGzTzdv37Ph+lOtNmJyyJjP2oNTLaPiYgwg0hEf43v7SCqZpCrcz8QjI4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2cezxAAAANwAAAAPAAAAAAAAAAAA&#10;AAAAAKECAABkcnMvZG93bnJldi54bWxQSwUGAAAAAAQABAD5AAAAkgMAAAAA&#10;" strokeweight="0"/>
                <v:rect id="Rectangle 267" o:spid="_x0000_s1290" style="position:absolute;left:63;top:44164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5PhccA&#10;AADcAAAADwAAAGRycy9kb3ducmV2LnhtbESPzWsCMRTE74X+D+EJ3mrWxfqxGqUWhF4K9eOgt+fm&#10;ubu4edkmUbf96xuh4HGYmd8ws0VranEl5yvLCvq9BARxbnXFhYLddvUyBuEDssbaMin4IQ+L+fPT&#10;DDNtb7ym6yYUIkLYZ6igDKHJpPR5SQZ9zzbE0TtZZzBE6QqpHd4i3NQyTZKhNFhxXCixofeS8vPm&#10;YhQsJ+Pl99eAP3/XxwMd9sfza+oSpbqd9m0KIlAbHuH/9odWkA5HcD8Tj4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+T4XHAAAA3AAAAA8AAAAAAAAAAAAAAAAAmAIAAGRy&#10;cy9kb3ducmV2LnhtbFBLBQYAAAAABAAEAPUAAACMAwAAAAA=&#10;" fillcolor="black" stroked="f"/>
                <v:line id="Line 268" o:spid="_x0000_s1291" style="position:absolute;visibility:visible;mso-wrap-style:square" from="63,45739" to="57492,457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r2WsIAAADcAAAADwAAAGRycy9kb3ducmV2LnhtbERPz2vCMBS+D/wfwhvstqYK62pnFBkT&#10;523WFnZ8NG9tsHkpTdTuvzeHwY4f3+/VZrK9uNLojWMF8yQFQdw4bbhVUJ12zzkIH5A19o5JwS95&#10;2KxnDysstLvxka5laEUMYV+ggi6EoZDSNx1Z9IkbiCP340aLIcKxlXrEWwy3vVykaSYtGo4NHQ70&#10;3lFzLi9WgfnK9i+H13pZy499mH/n59zYSqmnx2n7BiLQFP7Ff+5PrWCRxbXxTDwCcn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r2WsIAAADcAAAADwAAAAAAAAAAAAAA&#10;AAChAgAAZHJzL2Rvd25yZXYueG1sUEsFBgAAAAAEAAQA+QAAAJADAAAAAA==&#10;" strokeweight="0"/>
                <v:rect id="Rectangle 269" o:spid="_x0000_s1292" style="position:absolute;left:63;top:45739;width:57429;height: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1+bMYA&#10;AADcAAAADwAAAGRycy9kb3ducmV2LnhtbESPT2sCMRTE70K/Q3iF3jTbpRVdjVILBS+C/w56e26e&#10;u4ubl22S6tZPbwTB4zAzv2HG09bU4kzOV5YVvPcSEMS51RUXCrabn+4AhA/IGmvLpOCfPEwnL50x&#10;ZtpeeEXndShEhLDPUEEZQpNJ6fOSDPqebYijd7TOYIjSFVI7vES4qWWaJH1psOK4UGJD3yXlp/Wf&#10;UTAbDma/yw9eXFeHPe13h9Nn6hKl3l7brxGIQG14hh/tuVaQ9odwPxOPgJ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21+bMYAAADcAAAADwAAAAAAAAAAAAAAAACYAgAAZHJz&#10;L2Rvd25yZXYueG1sUEsFBgAAAAAEAAQA9QAAAIsDAAAAAA==&#10;" fillcolor="black" stroked="f"/>
                <v:line id="Line 270" o:spid="_x0000_s1293" style="position:absolute;visibility:visible;mso-wrap-style:square" from="63,47320" to="57492,47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VsgcEAAADcAAAADwAAAGRycy9kb3ducmV2LnhtbERPTYvCMBC9C/sfwix401RhtVuNsiwu&#10;6k2rwh6HZmyDzaQ0Ueu/NwfB4+N9z5edrcWNWm8cKxgNExDEhdOGSwXHw98gBeEDssbaMSl4kIfl&#10;4qM3x0y7O+/plodSxBD2GSqoQmgyKX1RkUU/dA1x5M6utRgibEupW7zHcFvLcZJMpEXDsaHChn4r&#10;Ki751Sowu8n6azs9fZ/kah1G/+klNfaoVP+z+5mBCNSFt/jl3mgF42mcH8/E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pWyBwQAAANwAAAAPAAAAAAAAAAAAAAAA&#10;AKECAABkcnMvZG93bnJldi54bWxQSwUGAAAAAAQABAD5AAAAjwMAAAAA&#10;" strokeweight="0"/>
                <v:rect id="Rectangle 271" o:spid="_x0000_s1294" style="position:absolute;left:63;top:47320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Lkt8cA&#10;AADcAAAADwAAAGRycy9kb3ducmV2LnhtbESPQWvCQBSE70L/w/IKvZmNoVpNXUULhV4KanvQ2zP7&#10;mgSzb+PuVmN/vSsIPQ4z8w0znXemESdyvrasYJCkIIgLq2suFXx/vffHIHxA1thYJgUX8jCfPfSm&#10;mGt75jWdNqEUEcI+RwVVCG0upS8qMugT2xJH78c6gyFKV0rt8BzhppFZmo6kwZrjQoUtvVVUHDa/&#10;RsFyMl4eV8/8+bfe72i33R+GmUuVenrsFq8gAnXhP3xvf2gF2csAbmfiEZ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zC5LfHAAAA3AAAAA8AAAAAAAAAAAAAAAAAmAIAAGRy&#10;cy9kb3ducmV2LnhtbFBLBQYAAAAABAAEAPUAAACMAwAAAAA=&#10;" fillcolor="black" stroked="f"/>
                <v:line id="Line 272" o:spid="_x0000_s1295" style="position:absolute;visibility:visible;mso-wrap-style:square" from="63,48895" to="57492,48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tXbcQAAADcAAAADwAAAGRycy9kb3ducmV2LnhtbESPT4vCMBTE7wt+h/AEb2tqQa3VKCIr&#10;7t7Wf+Dx0TzbYPNSmqzWb79ZWPA4zMxvmMWqs7W4U+uNYwWjYQKCuHDacKngdNy+ZyB8QNZYOyYF&#10;T/KwWvbeFphr9+A93Q+hFBHCPkcFVQhNLqUvKrLoh64hjt7VtRZDlG0pdYuPCLe1TJNkIi0ajgsV&#10;NrSpqLgdfqwC8z3Zjb+m59lZfuzC6JLdMmNPSg363XoOIlAXXuH/9qdWkE5T+DsTj4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O1dtxAAAANwAAAAPAAAAAAAAAAAA&#10;AAAAAKECAABkcnMvZG93bnJldi54bWxQSwUGAAAAAAQABAD5AAAAkgMAAAAA&#10;" strokeweight="0"/>
                <v:rect id="Rectangle 273" o:spid="_x0000_s1296" style="position:absolute;left:63;top:48895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zfW8cA&#10;AADcAAAADwAAAGRycy9kb3ducmV2LnhtbESPQWsCMRSE74X+h/AK3mq2W1vtapQqCF4Kaj3U23Pz&#10;3F3cvGyTqKu/3giFHoeZ+YYZTVpTixM5X1lW8NJNQBDnVldcKNh8z58HIHxA1lhbJgUX8jAZPz6M&#10;MNP2zCs6rUMhIoR9hgrKEJpMSp+XZNB3bUMcvb11BkOUrpDa4TnCTS3TJHmXBiuOCyU2NCspP6yP&#10;RsH0YzD9Xfb467rabWn7szu8pS5RqvPUfg5BBGrDf/ivvdAK0v4r3M/EIyDH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c31vHAAAA3AAAAA8AAAAAAAAAAAAAAAAAmAIAAGRy&#10;cy9kb3ducmV2LnhtbFBLBQYAAAAABAAEAPUAAACMAwAAAAA=&#10;" fillcolor="black" stroked="f"/>
                <v:line id="Line 274" o:spid="_x0000_s1297" style="position:absolute;visibility:visible;mso-wrap-style:square" from="63,50476" to="57492,50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5qgs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E5G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nmqCxAAAANwAAAAPAAAAAAAAAAAA&#10;AAAAAKECAABkcnMvZG93bnJldi54bWxQSwUGAAAAAAQABAD5AAAAkgMAAAAA&#10;" strokeweight="0"/>
                <v:rect id="Rectangle 275" o:spid="_x0000_s1298" style="position:absolute;left:63;top:50476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nitMcA&#10;AADcAAAADwAAAGRycy9kb3ducmV2LnhtbESPT2sCMRTE7wW/Q3iCt5p10aqrUbRQ6KVQ/xz09tw8&#10;dxc3L9sk1W0/fSMUPA4z8xtmvmxNLa7kfGVZwaCfgCDOra64ULDfvT1PQPiArLG2TAp+yMNy0Xma&#10;Y6btjTd03YZCRAj7DBWUITSZlD4vyaDv24Y4emfrDIYoXSG1w1uEm1qmSfIiDVYcF0ps6LWk/LL9&#10;NgrW08n663PIH7+b05GOh9NllLpEqV63Xc1ABGrDI/zfftcK0vEI7mfi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54rTHAAAA3AAAAA8AAAAAAAAAAAAAAAAAmAIAAGRy&#10;cy9kb3ducmV2LnhtbFBLBQYAAAAABAAEAPUAAACMAwAAAAA=&#10;" fillcolor="black" stroked="f"/>
                <v:line id="Line 276" o:spid="_x0000_s1299" style="position:absolute;visibility:visible;mso-wrap-style:square" from="63,52050" to="57492,52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BRbsQAAADcAAAADwAAAGRycy9kb3ducmV2LnhtbESPT4vCMBTE7wt+h/CEva2pgrVWo4is&#10;uN7Wf+Dx0TzbYPNSmqx2v/1GWPA4zMxvmPmys7W4U+uNYwXDQQKCuHDacKngdNx8ZCB8QNZYOyYF&#10;v+Rhuei9zTHX7sF7uh9CKSKEfY4KqhCaXEpfVGTRD1xDHL2ray2GKNtS6hYfEW5rOUqSVFo0HBcq&#10;bGhdUXE7/FgF5jvdjneT8/QsP7dheMlumbEnpd773WoGIlAXXuH/9pdWMJqk8DwTj4Bc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AFFuxAAAANwAAAAPAAAAAAAAAAAA&#10;AAAAAKECAABkcnMvZG93bnJldi54bWxQSwUGAAAAAAQABAD5AAAAkgMAAAAA&#10;" strokeweight="0"/>
                <v:rect id="Rectangle 277" o:spid="_x0000_s1300" style="position:absolute;left:63;top:52050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ZWMcA&#10;AADcAAAADwAAAGRycy9kb3ducmV2LnhtbESPT2sCMRTE7wW/Q3iCt5p1sf7ZGkULhV4KanvQ23Pz&#10;uru4edkmqW799EYQPA4z8xtmtmhNLU7kfGVZwaCfgCDOra64UPD99f48AeEDssbaMin4Jw+Leedp&#10;hpm2Z97QaRsKESHsM1RQhtBkUvq8JIO+bxvi6P1YZzBE6QqpHZ4j3NQyTZKRNFhxXCixobeS8uP2&#10;zyhYTSer3/WQPy+bw572u8PxJXWJUr1uu3wFEagNj/C9/aEVpOMx3M7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n2VjHAAAA3AAAAA8AAAAAAAAAAAAAAAAAmAIAAGRy&#10;cy9kb3ducmV2LnhtbFBLBQYAAAAABAAEAPUAAACMAwAAAAA=&#10;" fillcolor="black" stroked="f"/>
                <v:line id="Line 278" o:spid="_x0000_s1301" style="position:absolute;visibility:visible;mso-wrap-style:square" from="63,53625" to="57492,5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Ngh8EAAADcAAAADwAAAGRycy9kb3ducmV2LnhtbERPTYvCMBC9C/sfwix401RhtVuNsiwu&#10;6k2rwh6HZmyDzaQ0Ueu/NwfB4+N9z5edrcWNWm8cKxgNExDEhdOGSwXHw98gBeEDssbaMSl4kIfl&#10;4qM3x0y7O+/plodSxBD2GSqoQmgyKX1RkUU/dA1x5M6utRgibEupW7zHcFvLcZJMpEXDsaHChn4r&#10;Ki751Sowu8n6azs9fZ/kah1G/+klNfaoVP+z+5mBCNSFt/jl3mgF42lcG8/E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02CHwQAAANwAAAAPAAAAAAAAAAAAAAAA&#10;AKECAABkcnMvZG93bnJldi54bWxQSwUGAAAAAAQABAD5AAAAjwMAAAAA&#10;" strokeweight="0"/>
                <v:rect id="Rectangle 279" o:spid="_x0000_s1302" style="position:absolute;left:63;top:53625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ToscYA&#10;AADcAAAADwAAAGRycy9kb3ducmV2LnhtbESPQWsCMRSE7wX/Q3iCt5rtUquuRtGC4KVQbQ96e25e&#10;dxc3L2sSde2vb4SCx2FmvmGm89bU4kLOV5YVvPQTEMS51RUXCr6/Vs8jED4ga6wtk4IbeZjPOk9T&#10;zLS98oYu21CICGGfoYIyhCaT0uclGfR92xBH78c6gyFKV0jt8BrhppZpkrxJgxXHhRIbei8pP27P&#10;RsFyPFqePl/543dz2NN+dzgOUpco1eu2iwmIQG14hP/ba60gHY7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ToscYAAADcAAAADwAAAAAAAAAAAAAAAACYAgAAZHJz&#10;L2Rvd25yZXYueG1sUEsFBgAAAAAEAAQA9QAAAIsDAAAAAA==&#10;" fillcolor="black" stroked="f"/>
                <v:line id="Line 280" o:spid="_x0000_s1303" style="position:absolute;visibility:visible;mso-wrap-style:square" from="63,55206" to="57492,55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AcpsAAAADcAAAADwAAAGRycy9kb3ducmV2LnhtbERPy4rCMBTdD/gP4QruxlRBrdUoIg6O&#10;O5/g8tJc22BzU5qMdv7eLASXh/OeL1tbiQc13jhWMOgnIIhzpw0XCs6nn+8UhA/IGivHpOCfPCwX&#10;na85Zto9+UCPYyhEDGGfoYIyhDqT0uclWfR9VxNH7uYaiyHCppC6wWcMt5UcJslYWjQcG0qsaV1S&#10;fj/+WQVmP96OdpPL9CI32zC4pvfU2LNSvW67moEI1IaP+O3+1QqGaZwfz8QjIB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hwHKbAAAAA3AAAAA8AAAAAAAAAAAAAAAAA&#10;oQIAAGRycy9kb3ducmV2LnhtbFBLBQYAAAAABAAEAPkAAACOAwAAAAA=&#10;" strokeweight="0"/>
                <v:rect id="Rectangle 281" o:spid="_x0000_s1304" style="position:absolute;left:63;top:55206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eUkMYA&#10;AADcAAAADwAAAGRycy9kb3ducmV2LnhtbESPQWvCQBSE70L/w/IK3nRjsCWNrlIFoZeC2h7q7Zl9&#10;JsHs23R3q9Ff3xUEj8PMfMNM551pxImcry0rGA0TEMSF1TWXCr6/VoMMhA/IGhvLpOBCHuazp94U&#10;c23PvKHTNpQiQtjnqKAKoc2l9EVFBv3QtsTRO1hnMETpSqkdniPcNDJNkldpsOa4UGFLy4qK4/bP&#10;KFi8ZYvf9Zg/r5v9jnY/++NL6hKl+s/d+wREoC48wvf2h1aQZiO4nYlHQM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eUkMYAAADcAAAADwAAAAAAAAAAAAAAAACYAgAAZHJz&#10;L2Rvd25yZXYueG1sUEsFBgAAAAAEAAQA9QAAAIsDAAAAAA==&#10;" fillcolor="black" stroked="f"/>
                <v:line id="Line 282" o:spid="_x0000_s1305" style="position:absolute;visibility:visible;mso-wrap-style:square" from="63,56781" to="57492,56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4nSsUAAADcAAAADwAAAGRycy9kb3ducmV2LnhtbESPT2vCQBTE7wW/w/IK3urGgDambkRE&#10;0d5a/0CPj+xrsiT7NmRXjd++Wyj0OMzMb5jlarCtuFHvjWMF00kCgrh02nCl4HzavWQgfEDW2Dom&#10;BQ/ysCpGT0vMtbvzJ92OoRIRwj5HBXUIXS6lL2uy6CeuI47et+sthij7Suoe7xFuW5kmyVxaNBwX&#10;auxoU1PZHK9WgfmY72fvr5fFRW73YfqVNZmxZ6XGz8P6DUSgIfyH/9oHrSDNUvg9E4+AL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+4nSsUAAADcAAAADwAAAAAAAAAA&#10;AAAAAAChAgAAZHJzL2Rvd25yZXYueG1sUEsFBgAAAAAEAAQA+QAAAJMDAAAAAA==&#10;" strokeweight="0"/>
                <v:rect id="Rectangle 283" o:spid="_x0000_s1306" style="position:absolute;left:63;top:56781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vfMYA&#10;AADcAAAADwAAAGRycy9kb3ducmV2LnhtbESPQWvCQBSE70L/w/IKvenGaEuMrlIFwUtBbQ/19sw+&#10;k2D2bbq71dhf7xYKPQ4z8w0zW3SmERdyvrasYDhIQBAXVtdcKvh4X/czED4ga2wsk4IbeVjMH3oz&#10;zLW98o4u+1CKCGGfo4IqhDaX0hcVGfQD2xJH72SdwRClK6V2eI1w08g0SV6kwZrjQoUtrSoqzvtv&#10;o2A5yZZf2zG//eyOBzp8Hs/PqUuUenrsXqcgAnXhP/zX3mgFaTaC3zPxCM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mvfMYAAADcAAAADwAAAAAAAAAAAAAAAACYAgAAZHJz&#10;L2Rvd25yZXYueG1sUEsFBgAAAAAEAAQA9QAAAIsDAAAAAA==&#10;" fillcolor="black" stroked="f"/>
                <v:line id="Line 284" o:spid="_x0000_s1307" style="position:absolute;visibility:visible;mso-wrap-style:square" from="63,58356" to="57492,58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sapcUAAADcAAAADwAAAGRycy9kb3ducmV2LnhtbESPQWvCQBSE74X+h+UVvDUbRW2MrlJK&#10;xfZmYwSPj+xrsph9G7Krxn/fLRR6HGbmG2a1GWwrrtR741jBOElBEFdOG64VlIftcwbCB2SNrWNS&#10;cCcPm/Xjwwpz7W78Rdci1CJC2OeooAmhy6X0VUMWfeI64uh9u95iiLKvpe7xFuG2lZM0nUuLhuNC&#10;gx29NVSdi4tVYPbz3ezz5bg4yvddGJ+yc2ZsqdToaXhdggg0hP/wX/tDK5hkU/g9E4+AX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0sapcUAAADcAAAADwAAAAAAAAAA&#10;AAAAAAChAgAAZHJzL2Rvd25yZXYueG1sUEsFBgAAAAAEAAQA+QAAAJMDAAAAAA==&#10;" strokeweight="0"/>
                <v:rect id="Rectangle 285" o:spid="_x0000_s1308" style="position:absolute;left:63;top:58356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ySk8YA&#10;AADcAAAADwAAAGRycy9kb3ducmV2LnhtbESPQWvCQBSE7wX/w/KE3urGUEuMrqKFgheh2h709sw+&#10;k2D2bbq71eiv7xYEj8PMfMNM551pxJmcry0rGA4SEMSF1TWXCr6/Pl4yED4ga2wsk4IreZjPek9T&#10;zLW98IbO21CKCGGfo4IqhDaX0hcVGfQD2xJH72idwRClK6V2eIlw08g0Sd6kwZrjQoUtvVdUnLa/&#10;RsFynC1/Pl95fdsc9rTfHU6j1CVKPfe7xQREoC48wvf2SitIsxH8n4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ySk8YAAADcAAAADwAAAAAAAAAAAAAAAACYAgAAZHJz&#10;L2Rvd25yZXYueG1sUEsFBgAAAAAEAAQA9QAAAIsDAAAAAA==&#10;" fillcolor="black" stroked="f"/>
                <v:line id="Line 286" o:spid="_x0000_s1309" style="position:absolute;visibility:visible;mso-wrap-style:square" from="63,59937" to="57492,59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UhScQAAADcAAAADwAAAGRycy9kb3ducmV2LnhtbESPQWvCQBSE74X+h+UVvNWNgjFN3UgR&#10;i/amVqHHR/Y1WZJ9G7Jbjf++Kwgeh5n5hlksB9uKM/XeOFYwGScgiEunDVcKjt+frxkIH5A1to5J&#10;wZU8LIvnpwXm2l14T+dDqESEsM9RQR1Cl0vpy5os+rHriKP363qLIcq+krrHS4TbVk6TJJUWDceF&#10;Gjta1VQ2hz+rwOzSzexrfno7yfUmTH6yJjP2qNToZfh4BxFoCI/wvb3VCqZZCrcz8QjI4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1SFJxAAAANwAAAAPAAAAAAAAAAAA&#10;AAAAAKECAABkcnMvZG93bnJldi54bWxQSwUGAAAAAAQABAD5AAAAkgMAAAAA&#10;" strokeweight="0"/>
                <v:rect id="Rectangle 287" o:spid="_x0000_s1310" style="position:absolute;left:63;top:59937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Kpf8YA&#10;AADcAAAADwAAAGRycy9kb3ducmV2LnhtbESPQWvCQBSE70L/w/IKvenGoG2MrlIFwUtBbQ/19sw+&#10;k2D2bbq71dhf7xYKPQ4z8w0zW3SmERdyvrasYDhIQBAXVtdcKvh4X/czED4ga2wsk4IbeVjMH3oz&#10;zLW98o4u+1CKCGGfo4IqhDaX0hcVGfQD2xJH72SdwRClK6V2eI1w08g0SZ6lwZrjQoUtrSoqzvtv&#10;o2A5yZZf2xG//eyOBzp8Hs/j1CVKPT12r1MQgbrwH/5rb7SCNHuB3zPxCM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Kpf8YAAADcAAAADwAAAAAAAAAAAAAAAACYAgAAZHJz&#10;L2Rvd25yZXYueG1sUEsFBgAAAAAEAAQA9QAAAIsDAAAAAA==&#10;" fillcolor="black" stroked="f"/>
                <v:line id="Line 288" o:spid="_x0000_s1311" style="position:absolute;visibility:visible;mso-wrap-style:square" from="63,61512" to="57492,61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YQoMAAAADcAAAADwAAAGRycy9kb3ducmV2LnhtbERPy4rCMBTdD/gP4QruxlRBrdUoIg6O&#10;O5/g8tJc22BzU5qMdv7eLASXh/OeL1tbiQc13jhWMOgnIIhzpw0XCs6nn+8UhA/IGivHpOCfPCwX&#10;na85Zto9+UCPYyhEDGGfoYIyhDqT0uclWfR9VxNH7uYaiyHCppC6wWcMt5UcJslYWjQcG0qsaV1S&#10;fj/+WQVmP96OdpPL9CI32zC4pvfU2LNSvW67moEI1IaP+O3+1QqGaVwbz8QjIBc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YGEKDAAAAA3AAAAA8AAAAAAAAAAAAAAAAA&#10;oQIAAGRycy9kb3ducmV2LnhtbFBLBQYAAAAABAAEAPkAAACOAwAAAAA=&#10;" strokeweight="0"/>
                <v:rect id="Rectangle 289" o:spid="_x0000_s1312" style="position:absolute;left:63;top:61512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GYlsYA&#10;AADcAAAADwAAAGRycy9kb3ducmV2LnhtbESPT2vCQBTE7wW/w/KE3urG0JYYXUUFoZdC/XPQ2zP7&#10;TILZt3F3q9FP3y0Uehxm5jfMZNaZRlzJ+dqyguEgAUFcWF1zqWC3Xb1kIHxA1thYJgV38jCb9p4m&#10;mGt74zVdN6EUEcI+RwVVCG0upS8qMugHtiWO3sk6gyFKV0rt8BbhppFpkrxLgzXHhQpbWlZUnDff&#10;RsFilC0uX6/8+VgfD3TYH89vqUuUeu538zGIQF34D/+1P7SCNBvB75l4BOT0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2GYlsYAAADcAAAADwAAAAAAAAAAAAAAAACYAgAAZHJz&#10;L2Rvd25yZXYueG1sUEsFBgAAAAAEAAQA9QAAAIsDAAAAAA==&#10;" fillcolor="black" stroked="f"/>
                <v:line id="Line 290" o:spid="_x0000_s1313" style="position:absolute;visibility:visible;mso-wrap-style:square" from="63,63093" to="57492,63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mKe8IAAADcAAAADwAAAGRycy9kb3ducmV2LnhtbERPz2vCMBS+D/Y/hCd4W1MFu9oZZYxJ&#10;9bY5Czs+mmcbbF5KE7X+9+Yw2PHj+73ajLYTVxq8caxglqQgiGunDTcKjj/blxyED8gaO8ek4E4e&#10;NuvnpxUW2t34m66H0IgYwr5ABW0IfSGlr1uy6BPXE0fu5AaLIcKhkXrAWwy3nZynaSYtGo4NLfb0&#10;0VJ9PlysAvOVlYv9a7Ws5GcZZr/5OTf2qNR0Mr6/gQg0hn/xn3unFcyXcX48E4+AXD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amKe8IAAADcAAAADwAAAAAAAAAAAAAA&#10;AAChAgAAZHJzL2Rvd25yZXYueG1sUEsFBgAAAAAEAAQA+QAAAJADAAAAAA==&#10;" strokeweight="0"/>
                <v:rect id="Rectangle 291" o:spid="_x0000_s1314" style="position:absolute;left:63;top:63093;width:57429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4CTcYA&#10;AADcAAAADwAAAGRycy9kb3ducmV2LnhtbESPT2sCMRTE74LfITyhN8261KKrUaog9CLUPwe9PTfP&#10;3cXNyzZJddtP3xQEj8PM/IaZLVpTixs5X1lWMBwkIIhzqysuFBz26/4YhA/IGmvLpOCHPCzm3c4M&#10;M23vvKXbLhQiQthnqKAMocmk9HlJBv3ANsTRu1hnMETpCqkd3iPc1DJNkjdpsOK4UGJDq5Ly6+7b&#10;KFhOxsuvz1fe/G7PJzodz9dR6hKlXnrt+xREoDY8w4/2h1aQTobwfyYe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4CTcYAAADcAAAADwAAAAAAAAAAAAAAAACYAgAAZHJz&#10;L2Rvd25yZXYueG1sUEsFBgAAAAAEAAQA9QAAAIsDAAAAAA==&#10;" fillcolor="black" stroked="f"/>
                <v:line id="Line 292" o:spid="_x0000_s1315" style="position:absolute;visibility:visible;mso-wrap-style:square" from="63,64668" to="57492,64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exl8QAAADcAAAADwAAAGRycy9kb3ducmV2LnhtbESPT4vCMBTE7wt+h/AEb2tqQa1do8iy&#10;i+vNv7DHR/Nsg81LabLa/fZGEDwOM/MbZr7sbC2u1HrjWMFomIAgLpw2XCo4Hr7fMxA+IGusHZOC&#10;f/KwXPTe5phrd+MdXfehFBHCPkcFVQhNLqUvKrLoh64hjt7ZtRZDlG0pdYu3CLe1TJNkIi0ajgsV&#10;NvRZUXHZ/1kFZjtZjzfT0+wkv9Zh9JtdMmOPSg363eoDRKAuvMLP9o9WkM5SeJyJR0A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N7GXxAAAANwAAAAPAAAAAAAAAAAA&#10;AAAAAKECAABkcnMvZG93bnJldi54bWxQSwUGAAAAAAQABAD5AAAAkgMAAAAA&#10;" strokeweight="0"/>
                <v:rect id="Rectangle 293" o:spid="_x0000_s1316" style="position:absolute;left:63;top:64668;width:5742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A5ocYA&#10;AADcAAAADwAAAGRycy9kb3ducmV2LnhtbESPQWsCMRSE7wX/Q3iCt5rt1oquRtGC4KVQbQ96e25e&#10;dxc3L2sSde2vb4SCx2FmvmGm89bU4kLOV5YVvPQTEMS51RUXCr6/Vs8jED4ga6wtk4IbeZjPOk9T&#10;zLS98oYu21CICGGfoYIyhCaT0uclGfR92xBH78c6gyFKV0jt8BrhppZpkgylwYrjQokNvZeUH7dn&#10;o2A5Hi1PnwP++N0c9rTfHY5vqUuU6nXbxQREoDY8wv/ttVaQjl/hfi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1A5ocYAAADcAAAADwAAAAAAAAAAAAAAAACYAgAAZHJz&#10;L2Rvd25yZXYueG1sUEsFBgAAAAAEAAQA9QAAAIsDAAAAAA==&#10;" fillcolor="black" stroked="f"/>
                <v:line id="Line 294" o:spid="_x0000_s1317" style="position:absolute;visibility:visible;mso-wrap-style:square" from="63,66243" to="57492,66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KMeMQAAADcAAAADwAAAGRycy9kb3ducmV2LnhtbESPT4vCMBTE7wt+h/AEb2uquFqrUURc&#10;dG/+BY+P5tkGm5fSZLX77c3Cwh6HmfkNM1+2thIParxxrGDQT0AQ504bLhScT5/vKQgfkDVWjknB&#10;D3lYLjpvc8y0e/KBHsdQiAhhn6GCMoQ6k9LnJVn0fVcTR+/mGoshyqaQusFnhNtKDpNkLC0ajgsl&#10;1rQuKb8fv60Csx9vP74ml+lFbrZhcE3vqbFnpXrddjUDEagN/+G/9k4rGE5H8HsmHgG5e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kox4xAAAANwAAAAPAAAAAAAAAAAA&#10;AAAAAKECAABkcnMvZG93bnJldi54bWxQSwUGAAAAAAQABAD5AAAAkgMAAAAA&#10;" strokeweight="0"/>
                <v:rect id="Rectangle 295" o:spid="_x0000_s1318" style="position:absolute;left:63;top:66243;width:57429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UETsYA&#10;AADcAAAADwAAAGRycy9kb3ducmV2LnhtbESPT2sCMRTE70K/Q3iF3jTbpRZdjVILBS+C/w56e26e&#10;u4ubl22S6uqnbwTB4zAzv2HG09bU4kzOV5YVvPcSEMS51RUXCrabn+4AhA/IGmvLpOBKHqaTl84Y&#10;M20vvKLzOhQiQthnqKAMocmk9HlJBn3PNsTRO1pnMETpCqkdXiLc1DJNkk9psOK4UGJD3yXlp/Wf&#10;UTAbDma/yw9e3FaHPe13h1M/dYlSb6/t1whEoDY8w4/2XCtIh324n4lHQE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/UETsYAAADcAAAADwAAAAAAAAAAAAAAAACYAgAAZHJz&#10;L2Rvd25yZXYueG1sUEsFBgAAAAAEAAQA9QAAAIsDAAAAAA==&#10;" fillcolor="black" stroked="f"/>
                <v:rect id="Rectangle 296" o:spid="_x0000_s1319" style="position:absolute;left:-63;top:-63;width:126;height:68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eaOcYA&#10;AADcAAAADwAAAGRycy9kb3ducmV2LnhtbESPT2sCMRTE70K/Q3iF3jTbpRVdjVILBS+C/w56e26e&#10;u4ubl22S6tZPbwTB4zAzv2HG09bU4kzOV5YVvPcSEMS51RUXCrabn+4AhA/IGmvLpOCfPEwnL50x&#10;ZtpeeEXndShEhLDPUEEZQpNJ6fOSDPqebYijd7TOYIjSFVI7vES4qWWaJH1psOK4UGJD3yXlp/Wf&#10;UTAbDma/yw9eXFeHPe13h9Nn6hKl3l7brxGIQG14hh/tuVaQDvtwPxOPgJ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eaOcYAAADcAAAADwAAAAAAAAAAAAAAAACYAgAAZHJz&#10;L2Rvd25yZXYueG1sUEsFBgAAAAAEAAQA9QAAAIsDAAAAAA==&#10;" fillcolor="black" stroked="f"/>
                <v:line id="Line 297" o:spid="_x0000_s1320" style="position:absolute;visibility:visible;mso-wrap-style:square" from="38836,63" to="38836,67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ASD8UAAADcAAAADwAAAGRycy9kb3ducmV2LnhtbESPQWvCQBSE74X+h+UVeqsbA2qSuoqI&#10;Yntro4LHR/Y1Wcy+Ddk1pv++Wyj0OMzMN8xyPdpWDNR741jBdJKAIK6cNlwrOB33LxkIH5A1to5J&#10;wTd5WK8eH5ZYaHfnTxrKUIsIYV+ggiaErpDSVw1Z9BPXEUfvy/UWQ5R9LXWP9wi3rUyTZC4tGo4L&#10;DXa0bai6ljerwHzMD7P3xTk/y90hTC/ZNTP2pNTz07h5BRFoDP/hv/abVpDmC/g9E4+A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kASD8UAAADcAAAADwAAAAAAAAAA&#10;AAAAAAChAgAAZHJzL2Rvd25yZXYueG1sUEsFBgAAAAAEAAQA+QAAAJMDAAAAAA==&#10;" strokeweight="0"/>
                <v:rect id="Rectangle 298" o:spid="_x0000_s1321" style="position:absolute;left:38836;top:63;width:64;height:67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Sr0MQA&#10;AADcAAAADwAAAGRycy9kb3ducmV2LnhtbERPy2rCQBTdF/yH4Qrd1UlDW2LqGLRQ6Kbga1F318xt&#10;EpK5E2emGv16Z1FweTjvWTGYTpzI+caygudJAoK4tLrhSsFu+/mUgfABWWNnmRRcyEMxHz3MMNf2&#10;zGs6bUIlYgj7HBXUIfS5lL6syaCf2J44cr/WGQwRukpqh+cYbjqZJsmbNNhwbKixp4+aynbzZxQs&#10;p9nyuHrh7+v6sKf9z6F9TV2i1ON4WLyDCDSEu/jf/aUVpNO4Np6JR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0q9DEAAAA3AAAAA8AAAAAAAAAAAAAAAAAmAIAAGRycy9k&#10;b3ducmV2LnhtbFBLBQYAAAAABAAEAPUAAACJAwAAAAA=&#10;" fillcolor="black" stroked="f"/>
                <v:line id="Line 299" o:spid="_x0000_s1322" style="position:absolute;visibility:visible;mso-wrap-style:square" from="44088,63" to="44088,67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Mj5sQAAADcAAAADwAAAGRycy9kb3ducmV2LnhtbESPT4vCMBTE7wt+h/AEb2uqoLZdo8iy&#10;i+7Nv7DHR/Nsg81LabJav/1GEDwOM/MbZr7sbC2u1HrjWMFomIAgLpw2XCo4Hr7fUxA+IGusHZOC&#10;O3lYLnpvc8y1u/GOrvtQighhn6OCKoQml9IXFVn0Q9cQR+/sWoshyraUusVbhNtajpNkKi0ajgsV&#10;NvRZUXHZ/1kFZjtdT35mp+wkv9Zh9JteUmOPSg363eoDRKAuvMLP9kYrGGcZPM7EIyA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kyPmxAAAANwAAAAPAAAAAAAAAAAA&#10;AAAAAKECAABkcnMvZG93bnJldi54bWxQSwUGAAAAAAQABAD5AAAAkgMAAAAA&#10;" strokeweight="0"/>
                <v:rect id="Rectangle 300" o:spid="_x0000_s1323" style="position:absolute;left:44088;top:63;width:69;height:67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k9zMMA&#10;AADcAAAADwAAAGRycy9kb3ducmV2LnhtbERPy2oCMRTdF/oP4Rbc1aTaio5GqYVCN0J9LHR3nVxn&#10;Bic30yTV0a83C8Hl4bwns9bW4kQ+VI41vHUVCOLcmYoLDZv19+sQRIjIBmvHpOFCAWbT56cJZsad&#10;eUmnVSxECuGQoYYyxiaTMuQlWQxd1xAn7uC8xZigL6TxeE7htpY9pQbSYsWpocSGvkrKj6t/q2E+&#10;Gs7/ft95cV3ud7Tb7o8fPa+07ry0n2MQkdr4EN/dP0ZDX6X56Uw6AnJ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k9zMMAAADcAAAADwAAAAAAAAAAAAAAAACYAgAAZHJzL2Rv&#10;d25yZXYueG1sUEsFBgAAAAAEAAQA9QAAAIgDAAAAAA==&#10;" fillcolor="black" stroked="f"/>
                <v:line id="Line 301" o:spid="_x0000_s1324" style="position:absolute;visibility:visible;mso-wrap-style:square" from="51447,63" to="51447,67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61+sUAAADcAAAADwAAAGRycy9kb3ducmV2LnhtbESPQWvCQBSE70L/w/IKvdVNWrQxugml&#10;tKi31ip4fGSfyWL2bchuNf57Vyh4HGbmG2ZRDrYVJ+q9cawgHScgiCunDdcKtr9fzxkIH5A1to5J&#10;wYU8lMXDaIG5dmf+odMm1CJC2OeooAmhy6X0VUMW/dh1xNE7uN5iiLKvpe7xHOG2lS9JMpUWDceF&#10;Bjv6aKg6bv6sAvM9XU7Wb7vZTn4uQ7rPjpmxW6WeHof3OYhAQ7iH/9srreA1SeF2Jh4BWV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A61+sUAAADcAAAADwAAAAAAAAAA&#10;AAAAAAChAgAAZHJzL2Rvd25yZXYueG1sUEsFBgAAAAAEAAQA+QAAAJMDAAAAAA==&#10;" strokeweight="0"/>
                <v:rect id="Rectangle 302" o:spid="_x0000_s1325" style="position:absolute;left:51447;top:63;width:70;height:67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cGIMYA&#10;AADcAAAADwAAAGRycy9kb3ducmV2LnhtbESPQWsCMRSE7wX/Q3hCbzXpqsVujaJCoReh2h7q7bl5&#10;3V3cvKxJqqu/vikIPQ4z8w0znXe2ESfyoXas4XGgQBAXztRcavj8eH2YgAgR2WDjmDRcKMB81rub&#10;Ym7cmTd02sZSJAiHHDVUMba5lKGoyGIYuJY4ed/OW4xJ+lIaj+cEt43MlHqSFmtOCxW2tKqoOGx/&#10;rIbl82R5fB/x+rrZ72j3tT+MM6+0vu93ixcQkbr4H76134yGocrg70w6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cGIMYAAADcAAAADwAAAAAAAAAAAAAAAACYAgAAZHJz&#10;L2Rvd25yZXYueG1sUEsFBgAAAAAEAAQA9QAAAIsDAAAAAA==&#10;" fillcolor="black" stroked="f"/>
                <v:rect id="Rectangle 303" o:spid="_x0000_s1326" style="position:absolute;left:63;top:67824;width:57563;height: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uju8YA&#10;AADcAAAADwAAAGRycy9kb3ducmV2LnhtbESPT2sCMRTE70K/Q3hCb5r4r9itUWpB8CJU20O9PTev&#10;u4ubl22S6uqnbwShx2FmfsPMFq2txYl8qBxrGPQVCOLcmYoLDZ8fq94URIjIBmvHpOFCARbzh84M&#10;M+POvKXTLhYiQThkqKGMscmkDHlJFkPfNcTJ+3beYkzSF9J4PCe4reVQqSdpseK0UGJDbyXlx92v&#10;1bB8ni5/3se8uW4Pe9p/HY6ToVdaP3bb1xcQkdr4H76310bDSI3gdiYd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buju8YAAADcAAAADwAAAAAAAAAAAAAAAACYAgAAZHJz&#10;L2Rvd25yZXYueG1sUEsFBgAAAAAEAAQA9QAAAIsDAAAAAA==&#10;" fillcolor="black" stroked="f"/>
                <v:rect id="Rectangle 304" o:spid="_x0000_s1327" style="position:absolute;left:57492;top:63;width:134;height:678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I7z8YA&#10;AADcAAAADwAAAGRycy9kb3ducmV2LnhtbESPT2sCMRTE70K/Q3hCb5porejWKLVQ6EWofw56e25e&#10;dxc3L9sk1a2fvhEKHoeZ+Q0zW7S2FmfyoXKsYdBXIIhzZyouNOy2770JiBCRDdaOScMvBVjMHzoz&#10;zIy78JrOm1iIBOGQoYYyxiaTMuQlWQx91xAn78t5izFJX0jj8ZLgtpZDpcbSYsVpocSG3krKT5sf&#10;q2E5nSy/P0e8uq6PBzrsj6fnoVdaP3bb1xcQkdp4D/+3P4yGJzWC25l0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I7z8YAAADcAAAADwAAAAAAAAAAAAAAAACYAgAAZHJz&#10;L2Rvd25yZXYueG1sUEsFBgAAAAAEAAQA9QAAAIsDAAAAAA==&#10;" fillcolor="black" stroked="f"/>
                <v:line id="Line 305" o:spid="_x0000_s1328" style="position:absolute;visibility:visible;mso-wrap-style:square" from="5257,63" to="5257,67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Wz+cQAAADcAAAADwAAAGRycy9kb3ducmV2LnhtbESPT4vCMBTE7wt+h/CEvWnqilqrUWRx&#10;0b35Fzw+mmcbbF5Kk9XutzcLwh6HmfkNM1+2thJ3arxxrGDQT0AQ504bLhScjl+9FIQPyBorx6Tg&#10;lzwsF523OWbaPXhP90MoRISwz1BBGUKdSenzkiz6vquJo3d1jcUQZVNI3eAjwm0lP5JkLC0ajgsl&#10;1vRZUn47/FgFZjfejL4n5+lZrjdhcElvqbEnpd677WoGIlAb/sOv9lYrGCYj+DsTj4BcP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NbP5xAAAANwAAAAPAAAAAAAAAAAA&#10;AAAAAKECAABkcnMvZG93bnJldi54bWxQSwUGAAAAAAQABAD5AAAAkgMAAAAA&#10;" strokeweight="0"/>
                <v:rect id="Rectangle 306" o:spid="_x0000_s1329" style="position:absolute;left:5257;top:63;width:64;height:67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wAI8YA&#10;AADcAAAADwAAAGRycy9kb3ducmV2LnhtbESPT2sCMRTE74V+h/CE3mqibUW3RqlCoReh/jno7bl5&#10;3V3cvKxJqquf3giFHoeZ+Q0znra2FifyoXKsoddVIIhzZyouNGzWn89DECEiG6wdk4YLBZhOHh/G&#10;mBl35iWdVrEQCcIhQw1ljE0mZchLshi6riFO3o/zFmOSvpDG4znBbS37Sg2kxYrTQokNzUvKD6tf&#10;q2E2Gs6O36+8uC73O9pt94e3vldaP3Xaj3cQkdr4H/5rfxkNL2oA9zPpCMj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cwAI8YAAADcAAAADwAAAAAAAAAAAAAAAACYAgAAZHJz&#10;L2Rvd25yZXYueG1sUEsFBgAAAAAEAAQA9QAAAIsDAAAAAA==&#10;" fillcolor="black" stroked="f"/>
                <v:line id="Line 307" o:spid="_x0000_s1330" style="position:absolute;visibility:visible;mso-wrap-style:square" from="0,67957" to="6,69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dC/McAAADcAAAADwAAAGRycy9kb3ducmV2LnhtbESP3WoCMRSE7wu+QziCN0WztlBlNYq2&#10;WioI4h/eHjfH3aWbkyWJuu3TN4VCL4eZ+YYZTxtTiRs5X1pW0O8lIIgzq0vOFRz2y+4QhA/IGivL&#10;pOCLPEwnrYcxptreeUu3XchFhLBPUUERQp1K6bOCDPqerYmjd7HOYIjS5VI7vEe4qeRTkrxIgyXH&#10;hQJrei0o+9xdjYJTf5V9bw9u/j4/Pa7f+LxZHOVFqU67mY1ABGrCf/iv/aEVPCcD+D0Tj4Cc/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p0L8xwAAANwAAAAPAAAAAAAA&#10;AAAAAAAAAKECAABkcnMvZG93bnJldi54bWxQSwUGAAAAAAQABAD5AAAAlQMAAAAA&#10;" strokecolor="#d4d4d4" strokeweight="0"/>
                <v:rect id="Rectangle 308" o:spid="_x0000_s1331" style="position:absolute;top:67957;width:63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UsecAA&#10;AADcAAAADwAAAGRycy9kb3ducmV2LnhtbERPzYrCMBC+L/gOYQQvi6YqilajiCist13XBxiasak2&#10;k5JErfv05iDs8eP7X65bW4s7+VA5VjAcZCCIC6crLhWcfvf9GYgQkTXWjknBkwKsV52PJebaPfiH&#10;7sdYihTCIUcFJsYmlzIUhiyGgWuIE3d23mJM0JdSe3ykcFvLUZZNpcWKU4PBhraGiuvxZhXIy7eu&#10;ZLOb+sv586rn5jDBv4lSvW67WYCI1MZ/8dv9pRWMs7Q2nUlHQK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UsecAAAADcAAAADwAAAAAAAAAAAAAAAACYAgAAZHJzL2Rvd25y&#10;ZXYueG1sUEsFBgAAAAAEAAQA9QAAAIUDAAAAAA==&#10;" fillcolor="#d4d4d4" stroked="f"/>
                <v:line id="Line 309" o:spid="_x0000_s1332" style="position:absolute;visibility:visible;mso-wrap-style:square" from="5257,69532" to="5264,69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RzFccAAADcAAAADwAAAGRycy9kb3ducmV2LnhtbESP3WoCMRSE7wu+QziCN0WztlB0NYq2&#10;WioI4h/eHjfH3aWbkyWJuu3TN4VCL4eZ+YYZTxtTiRs5X1pW0O8lIIgzq0vOFRz2y+4AhA/IGivL&#10;pOCLPEwnrYcxptreeUu3XchFhLBPUUERQp1K6bOCDPqerYmjd7HOYIjS5VI7vEe4qeRTkrxIgyXH&#10;hQJrei0o+9xdjYJTf5V9bw9u/j4/Pa7f+LxZHOVFqU67mY1ABGrCf/iv/aEVPCdD+D0Tj4Cc/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4dHMVxwAAANwAAAAPAAAAAAAA&#10;AAAAAAAAAKECAABkcnMvZG93bnJldi54bWxQSwUGAAAAAAQABAD5AAAAlQMAAAAA&#10;" strokecolor="#d4d4d4" strokeweight="0"/>
                <v:rect id="Rectangle 310" o:spid="_x0000_s1333" style="position:absolute;left:5257;top:69532;width:64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q2osAA&#10;AADcAAAADwAAAGRycy9kb3ducmV2LnhtbERPy4rCMBTdD/gP4QpuBk1VFK1GEXFg3I2PD7g016ba&#10;3JQkame+3iyEWR7Oe7lubS0e5EPlWMFwkIEgLpyuuFRwPn31ZyBCRNZYOyYFvxRgvep8LDHX7skH&#10;ehxjKVIIhxwVmBibXMpQGLIYBq4hTtzFeYsxQV9K7fGZwm0tR1k2lRYrTg0GG9oaKm7Hu1Ugrz+6&#10;ks1u6q+Xz5uem/0E/yZK9brtZgEiUhv/xW/3t1YwHqb56Uw6An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Hq2osAAAADcAAAADwAAAAAAAAAAAAAAAACYAgAAZHJzL2Rvd25y&#10;ZXYueG1sUEsFBgAAAAAEAAQA9QAAAIUDAAAAAA==&#10;" fillcolor="#d4d4d4" stroked="f"/>
                <v:line id="Line 311" o:spid="_x0000_s1334" style="position:absolute;visibility:visible;mso-wrap-style:square" from="38836,67957" to="38842,69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9vpzscAAADcAAAADwAAAGRycy9kb3ducmV2LnhtbESP3WoCMRSE7wXfIRzBG6nZtSCyNYra&#10;HyoUitbi7XFz3F3cnCxJqts+fSMIXg4z8w0znbemFmdyvrKsIB0mIIhzqysuFOy+Xh8mIHxA1lhb&#10;JgW/5GE+63ammGl74Q2dt6EQEcI+QwVlCE0mpc9LMuiHtiGO3tE6gyFKV0jt8BLhppajJBlLgxXH&#10;hRIbWpWUn7Y/RsE+Xed/m51bvi33g49nPny+fMujUv1eu3gCEagN9/Ct/a4VPKYpXM/EIyBn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2+nOxwAAANwAAAAPAAAAAAAA&#10;AAAAAAAAAKECAABkcnMvZG93bnJldi54bWxQSwUGAAAAAAQABAD5AAAAlQMAAAAA&#10;" strokecolor="#d4d4d4" strokeweight="0"/>
                <v:rect id="Rectangle 312" o:spid="_x0000_s1335" style="position:absolute;left:38836;top:67957;width:64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SNTsQA&#10;AADcAAAADwAAAGRycy9kb3ducmV2LnhtbESP0WoCMRRE3wv+Q7hCX0rNqijtahSRFuybrv2Ay+a6&#10;Wd3cLEnUrV9vCoKPw8ycYebLzjbiQj7UjhUMBxkI4tLpmisFv/vv9w8QISJrbByTgj8KsFz0XuaY&#10;a3flHV2KWIkE4ZCjAhNjm0sZSkMWw8C1xMk7OG8xJukrqT1eE9w2cpRlU2mx5rRgsKW1ofJUnK0C&#10;edzqWrZfU388vJ30p/mZ4G2i1Gu/W81AROriM/xob7SC8XAE/2fS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kjU7EAAAA3AAAAA8AAAAAAAAAAAAAAAAAmAIAAGRycy9k&#10;b3ducmV2LnhtbFBLBQYAAAAABAAEAPUAAACJAwAAAAA=&#10;" fillcolor="#d4d4d4" stroked="f"/>
                <v:line id="Line 313" o:spid="_x0000_s1336" style="position:absolute;visibility:visible;mso-wrap-style:square" from="44088,67957" to="44094,69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XSIsgAAADcAAAADwAAAGRycy9kb3ducmV2LnhtbESPW2sCMRSE3wv+h3CEvpSa3QpFVqN4&#10;aYsFQbwUX083x93FzcmSpLr6602h0MdhZr5hRpPW1OJMzleWFaS9BARxbnXFhYL97v15AMIHZI21&#10;ZVJwJQ+TcedhhJm2F97QeRsKESHsM1RQhtBkUvq8JIO+Zxvi6B2tMxiidIXUDi8Rbmr5kiSv0mDF&#10;caHEhuYl5aftj1FwSD/z22bvZh+zw9Nqwd/rty95VOqx206HIAK14T/8115qBf20D79n4hGQ4z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EXSIsgAAADcAAAADwAAAAAA&#10;AAAAAAAAAAChAgAAZHJzL2Rvd25yZXYueG1sUEsFBgAAAAAEAAQA+QAAAJYDAAAAAA==&#10;" strokecolor="#d4d4d4" strokeweight="0"/>
                <v:rect id="Rectangle 314" o:spid="_x0000_s1337" style="position:absolute;left:44088;top:67957;width:69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GwocQA&#10;AADcAAAADwAAAGRycy9kb3ducmV2LnhtbESP3WoCMRSE7wu+QziCN0WzahVdjSKlgr3z7wEOm+Nm&#10;dXOyJKlu+/SNUOjlMDPfMMt1a2txJx8qxwqGgwwEceF0xaWC82nbn4EIEVlj7ZgUfFOA9arzssRc&#10;uwcf6H6MpUgQDjkqMDE2uZShMGQxDFxDnLyL8xZjkr6U2uMjwW0tR1k2lRYrTgsGG3o3VNyOX1aB&#10;vO51JZuPqb9eXm96bj4n+DNRqtdtNwsQkdr4H/5r77SC8fANnmfS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BsKHEAAAA3AAAAA8AAAAAAAAAAAAAAAAAmAIAAGRycy9k&#10;b3ducmV2LnhtbFBLBQYAAAAABAAEAPUAAACJAwAAAAA=&#10;" fillcolor="#d4d4d4" stroked="f"/>
                <v:line id="Line 315" o:spid="_x0000_s1338" style="position:absolute;visibility:visible;mso-wrap-style:square" from="51447,67957" to="51454,69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ODvzcgAAADcAAAADwAAAGRycy9kb3ducmV2LnhtbESP3WoCMRSE7wt9h3AEb4pmt0UpW6PU&#10;VqWCUPwp3h43x92lm5Mlibrt0xuh0MthZr5hRpPW1OJMzleWFaT9BARxbnXFhYLddt57BuEDssba&#10;Min4IQ+T8f3dCDNtL7ym8yYUIkLYZ6igDKHJpPR5SQZ93zbE0TtaZzBE6QqpHV4i3NTyMUmG0mDF&#10;caHEht5Kyr83J6Ngny7z3/XOTRfT/cPqnQ+fsy95VKrbaV9fQARqw3/4r/2hFTylA7idiUdAj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/ODvzcgAAADcAAAADwAAAAAA&#10;AAAAAAAAAAChAgAAZHJzL2Rvd25yZXYueG1sUEsFBgAAAAAEAAQA+QAAAJYDAAAAAA==&#10;" strokecolor="#d4d4d4" strokeweight="0"/>
                <v:rect id="Rectangle 316" o:spid="_x0000_s1339" style="position:absolute;left:51447;top:67957;width:70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LTcQA&#10;AADcAAAADwAAAGRycy9kb3ducmV2LnhtbESP3WoCMRSE74W+QziF3kjN2uJSV6OIVGjvrPoAh81x&#10;sz85WZJU1z59UxB6OczMN8xyPdhOXMiH2rGC6SQDQVw6XXOl4HTcPb+BCBFZY+eYFNwowHr1MFpi&#10;od2Vv+hyiJVIEA4FKjAx9oWUoTRkMUxcT5y8s/MWY5K+ktrjNcFtJ1+yLJcWa04LBnvaGirbw7dV&#10;IJu9rmX/nvvmPG713HzO8Gem1NPjsFmAiDTE//C9/aEVvE5z+DuTj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fi03EAAAA3AAAAA8AAAAAAAAAAAAAAAAAmAIAAGRycy9k&#10;b3ducmV2LnhtbFBLBQYAAAAABAAEAPUAAACJAwAAAAA=&#10;" fillcolor="#d4d4d4" stroked="f"/>
                <v:line id="Line 317" o:spid="_x0000_s1340" style="position:absolute;visibility:visible;mso-wrap-style:square" from="57562,67957" to="57569,69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37UIcgAAADcAAAADwAAAGRycy9kb3ducmV2LnhtbESP3WoCMRSE7wt9h3AEb4pmtwUtW6PU&#10;VqWCUPwp3h43x92lm5Mlibrt0xuh0MthZr5hRpPW1OJMzleWFaT9BARxbnXFhYLddt57BuEDssba&#10;Min4IQ+T8f3dCDNtL7ym8yYUIkLYZ6igDKHJpPR5SQZ93zbE0TtaZzBE6QqpHV4i3NTyMUkG0mDF&#10;caHEht5Kyr83J6Ngny7z3/XOTRfT/cPqnQ+fsy95VKrbaV9fQARqw3/4r/2hFTylQ7idiUdAj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37UIcgAAADcAAAADwAAAAAA&#10;AAAAAAAAAAChAgAAZHJzL2Rvd25yZXYueG1sUEsFBgAAAAAEAAQA+QAAAJYDAAAAAA==&#10;" strokecolor="#d4d4d4" strokeweight="0"/>
                <v:rect id="Rectangle 318" o:spid="_x0000_s1341" style="position:absolute;left:57562;top:67957;width:64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y6pMAA&#10;AADcAAAADwAAAGRycy9kb3ducmV2LnhtbERPy4rCMBTdD/gP4QpuBk1VFK1GEXFg3I2PD7g016ba&#10;3JQkame+3iyEWR7Oe7lubS0e5EPlWMFwkIEgLpyuuFRwPn31ZyBCRNZYOyYFvxRgvep8LDHX7skH&#10;ehxjKVIIhxwVmBibXMpQGLIYBq4hTtzFeYsxQV9K7fGZwm0tR1k2lRYrTg0GG9oaKm7Hu1Ugrz+6&#10;ks1u6q+Xz5uem/0E/yZK9brtZgEiUhv/xW/3t1YwHqa16Uw6An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gy6pMAAAADcAAAADwAAAAAAAAAAAAAAAACYAgAAZHJzL2Rvd25y&#10;ZXYueG1sUEsFBgAAAAAEAAQA9QAAAIUDAAAAAA==&#10;" fillcolor="#d4d4d4" stroked="f"/>
                <v:line id="Line 319" o:spid="_x0000_s1342" style="position:absolute;visibility:visible;mso-wrap-style:square" from="57626,0" to="5763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3lyMgAAADcAAAADwAAAGRycy9kb3ducmV2LnhtbESP3WoCMRSE7wt9h3AEb4pmtwWxW6PU&#10;VqWCUPwp3h43x92lm5Mlibrt0xuh0MthZr5hRpPW1OJMzleWFaT9BARxbnXFhYLddt4bgvABWWNt&#10;mRT8kIfJ+P5uhJm2F17TeRMKESHsM1RQhtBkUvq8JIO+bxvi6B2tMxiidIXUDi8Rbmr5mCQDabDi&#10;uFBiQ28l5d+bk1GwT5f573rnpovp/mH1zofP2Zc8KtXttK8vIAK14T/81/7QCp7SZ7idiUdAj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a3lyMgAAADcAAAADwAAAAAA&#10;AAAAAAAAAAChAgAAZHJzL2Rvd25yZXYueG1sUEsFBgAAAAAEAAQA+QAAAJYDAAAAAA==&#10;" strokecolor="#d4d4d4" strokeweight="0"/>
                <v:rect id="Rectangle 320" o:spid="_x0000_s1343" style="position:absolute;left:57626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Z8H8IA&#10;AADcAAAADwAAAGRycy9kb3ducmV2LnhtbERP3WrCMBS+H/gO4Qi7GZraoWg1FhkbbHfz5wEOzbGp&#10;NiclydpuT79cDHb58f3vytG2oicfGscKFvMMBHHldMO1gsv5bbYGESKyxtYxKfimAOV+8rDDQruB&#10;j9SfYi1SCIcCFZgYu0LKUBmyGOauI07c1XmLMUFfS+1xSOG2lXmWraTFhlODwY5eDFX305dVIG+f&#10;upHd68rfrk93vTEfS/xZKvU4HQ9bEJHG+C/+c79rBc95mp/OpCM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nwfwgAAANwAAAAPAAAAAAAAAAAAAAAAAJgCAABkcnMvZG93&#10;bnJldi54bWxQSwUGAAAAAAQABAD1AAAAhwMAAAAA&#10;" fillcolor="#d4d4d4" stroked="f"/>
                <v:line id="Line 321" o:spid="_x0000_s1344" style="position:absolute;visibility:visible;mso-wrap-style:square" from="57626,6311" to="57632,63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cjc8cAAADcAAAADwAAAGRycy9kb3ducmV2LnhtbESP3WoCMRSE7wu+QzhCb0rNrgUpq1G0&#10;rcWCUPwp3p5ujruLm5Mlibr69KYg9HKYmW+Y0aQ1tTiR85VlBWkvAUGcW11xoWC7mT+/gvABWWNt&#10;mRRcyMNk3HkYYabtmVd0WodCRAj7DBWUITSZlD4vyaDv2YY4envrDIYoXSG1w3OEm1r2k2QgDVYc&#10;F0ps6K2k/LA+GgW79Cu/rrZu9jnbPS3f+ff740fulXrsttMhiEBt+A/f2wut4KWfwt+ZeATk+AY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tyNzxwAAANwAAAAPAAAAAAAA&#10;AAAAAAAAAKECAABkcnMvZG93bnJldi54bWxQSwUGAAAAAAQABAD5AAAAlQMAAAAA&#10;" strokecolor="#d4d4d4" strokeweight="0"/>
                <v:rect id="Rectangle 322" o:spid="_x0000_s1345" style="position:absolute;left:57626;top:6311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hH88MA&#10;AADcAAAADwAAAGRycy9kb3ducmV2LnhtbESP0WoCMRRE3wv+Q7iCL0Wzrii6GkWKhfbNqh9w2Vw3&#10;q5ubJUl12683BaGPw8ycYVabzjbiRj7UjhWMRxkI4tLpmisFp+P7cA4iRGSNjWNS8EMBNuveywoL&#10;7e78RbdDrESCcChQgYmxLaQMpSGLYeRa4uSdnbcYk/SV1B7vCW4bmWfZTFqsOS0YbOnNUHk9fFsF&#10;8rLXtWx3M385v171wnxO8Xeq1KDfbZcgInXxP/xsf2gFkzyHvzPp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hH88MAAADcAAAADwAAAAAAAAAAAAAAAACYAgAAZHJzL2Rv&#10;d25yZXYueG1sUEsFBgAAAAAEAAQA9QAAAIgDAAAAAA==&#10;" fillcolor="#d4d4d4" stroked="f"/>
                <v:line id="Line 323" o:spid="_x0000_s1346" style="position:absolute;visibility:visible;mso-wrap-style:square" from="57626,7886" to="57632,78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kYn8cAAADcAAAADwAAAGRycy9kb3ducmV2LnhtbESP3WoCMRSE7wXfIRzBG6lZFUrZGqXW&#10;HyoIstbi7enmuLt0c7IkUbd9+kYo9HKYmW+Y6bw1tbiS85VlBaNhAoI4t7riQsHxff3wBMIHZI21&#10;ZVLwTR7ms25niqm2N87oegiFiBD2KSooQ2hSKX1ekkE/tA1x9M7WGQxRukJqh7cIN7UcJ8mjNFhx&#10;XCixodeS8q/DxSg4jbb5T3Z0i83iNNgt+XO/+pBnpfq99uUZRKA2/If/2m9awWQ8gfuZeATk7B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SKRifxwAAANwAAAAPAAAAAAAA&#10;AAAAAAAAAKECAABkcnMvZG93bnJldi54bWxQSwUGAAAAAAQABAD5AAAAlQMAAAAA&#10;" strokecolor="#d4d4d4" strokeweight="0"/>
                <v:rect id="Rectangle 324" o:spid="_x0000_s1347" style="position:absolute;left:57626;top:7886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16HMUA&#10;AADcAAAADwAAAGRycy9kb3ducmV2LnhtbESP3WoCMRSE74W+QziF3hTN1j90a5RSKtQ7a32Aw+bs&#10;ZtfNyZKkuvXpTaHg5TAz3zCrTW9bcSYfascKXkYZCOLC6ZorBcfv7XABIkRkja1jUvBLATbrh8EK&#10;c+0u/EXnQ6xEgnDIUYGJsculDIUhi2HkOuLklc5bjEn6SmqPlwS3rRxn2VxarDktGOzo3VBxOvxY&#10;BbLZ61p2H3PflM8nvTS7GV5nSj099m+vICL18R7+b39qBZPxFP7O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LXocxQAAANwAAAAPAAAAAAAAAAAAAAAAAJgCAABkcnMv&#10;ZG93bnJldi54bWxQSwUGAAAAAAQABAD1AAAAigMAAAAA&#10;" fillcolor="#d4d4d4" stroked="f"/>
                <v:line id="Line 325" o:spid="_x0000_s1348" style="position:absolute;visibility:visible;mso-wrap-style:square" from="57626,9461" to="57632,9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wlcMcAAADcAAAADwAAAGRycy9kb3ducmV2LnhtbESP3WoCMRSE7wu+QziCN0WzWiqyGkVb&#10;LS0UxD+8PW6Ou4ubkyWJuu3TN4VCL4eZ+YaZzBpTiRs5X1pW0O8lIIgzq0vOFex3q+4IhA/IGivL&#10;pOCLPMymrYcJptreeUO3bchFhLBPUUERQp1K6bOCDPqerYmjd7bOYIjS5VI7vEe4qeQgSYbSYMlx&#10;ocCaXgrKLturUXDsf2Tfm71bvC2Oj5+vfFovD/KsVKfdzMcgAjXhP/zXftcKngbP8HsmHgE5/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jCVwxwAAANwAAAAPAAAAAAAA&#10;AAAAAAAAAKECAABkcnMvZG93bnJldi54bWxQSwUGAAAAAAQABAD5AAAAlQMAAAAA&#10;" strokecolor="#d4d4d4" strokeweight="0"/>
                <v:rect id="Rectangle 326" o:spid="_x0000_s1349" style="position:absolute;left:57626;top:9461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NB8MQA&#10;AADcAAAADwAAAGRycy9kb3ducmV2LnhtbESPUWvCMBSF34X9h3AHe5GZzmHZukYZMsG9qdsPuDS3&#10;TbW5KUnU6q9fBoKPh3POdzjlYrCdOJEPrWMFL5MMBHHldMuNgt+f1fMbiBCRNXaOScGFAizmD6MS&#10;C+3OvKXTLjYiQTgUqMDE2BdShsqQxTBxPXHyauctxiR9I7XHc4LbTk6zLJcWW04LBntaGqoOu6NV&#10;IPcb3cr+K/f7enzQ7+Z7hteZUk+Pw+cHiEhDvIdv7bVW8DrN4f9MOg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zQfDEAAAA3AAAAA8AAAAAAAAAAAAAAAAAmAIAAGRycy9k&#10;b3ducmV2LnhtbFBLBQYAAAAABAAEAPUAAACJAwAAAAA=&#10;" fillcolor="#d4d4d4" stroked="f"/>
                <v:line id="Line 327" o:spid="_x0000_s1350" style="position:absolute;visibility:visible;mso-wrap-style:square" from="57626,11042" to="57632,11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IenMcAAADcAAAADwAAAGRycy9kb3ducmV2LnhtbESP3WoCMRSE7wu+QziCN0WzWqiyGkVb&#10;LS0UxD+8PW6Ou4ubkyWJuu3TN4VCL4eZ+YaZzBpTiRs5X1pW0O8lIIgzq0vOFex3q+4IhA/IGivL&#10;pOCLPMymrYcJptreeUO3bchFhLBPUUERQp1K6bOCDPqerYmjd7bOYIjS5VI7vEe4qeQgSZ6lwZLj&#10;QoE1vRSUXbZXo+DY/8i+N3u3eFscHz9f+bReHuRZqU67mY9BBGrCf/iv/a4VPA2G8HsmHgE5/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tEh6cxwAAANwAAAAPAAAAAAAA&#10;AAAAAAAAAKECAABkcnMvZG93bnJldi54bWxQSwUGAAAAAAQABAD5AAAAlQMAAAAA&#10;" strokecolor="#d4d4d4" strokeweight="0"/>
                <v:rect id="Rectangle 328" o:spid="_x0000_s1351" style="position:absolute;left:57626;top:11042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BwGcIA&#10;AADcAAAADwAAAGRycy9kb3ducmV2LnhtbERP3WrCMBS+H/gO4Qi7GZraoWg1FhkbbHfz5wEOzbGp&#10;NiclydpuT79cDHb58f3vytG2oicfGscKFvMMBHHldMO1gsv5bbYGESKyxtYxKfimAOV+8rDDQruB&#10;j9SfYi1SCIcCFZgYu0LKUBmyGOauI07c1XmLMUFfS+1xSOG2lXmWraTFhlODwY5eDFX305dVIG+f&#10;upHd68rfrk93vTEfS/xZKvU4HQ9bEJHG+C/+c79rBc95WpvOpCM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YHAZwgAAANwAAAAPAAAAAAAAAAAAAAAAAJgCAABkcnMvZG93&#10;bnJldi54bWxQSwUGAAAAAAQABAD1AAAAhwMAAAAA&#10;" fillcolor="#d4d4d4" stroked="f"/>
                <v:line id="Line 329" o:spid="_x0000_s1352" style="position:absolute;visibility:visible;mso-wrap-style:square" from="57626,12617" to="57632,126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EvdccAAADcAAAADwAAAGRycy9kb3ducmV2LnhtbESP3WoCMRSE7wu+QziCN0WzWii6GkVb&#10;LS0UxD+8PW6Ou4ubkyWJuu3TN4VCL4eZ+YaZzBpTiRs5X1pW0O8lIIgzq0vOFex3q+4QhA/IGivL&#10;pOCLPMymrYcJptreeUO3bchFhLBPUUERQp1K6bOCDPqerYmjd7bOYIjS5VI7vEe4qeQgSZ6lwZLj&#10;QoE1vRSUXbZXo+DY/8i+N3u3eFscHz9f+bReHuRZqU67mY9BBGrCf/iv/a4VPA1G8HsmHgE5/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wS91xwAAANwAAAAPAAAAAAAA&#10;AAAAAAAAAKECAABkcnMvZG93bnJldi54bWxQSwUGAAAAAAQABAD5AAAAlQMAAAAA&#10;" strokecolor="#d4d4d4" strokeweight="0"/>
                <v:rect id="Rectangle 330" o:spid="_x0000_s1353" style="position:absolute;left:57626;top:12617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/qwsIA&#10;AADcAAAADwAAAGRycy9kb3ducmV2LnhtbERP3WrCMBS+H/gO4Qi7GZq6omg1FhkbbHfz5wEOzbGp&#10;NiclydpuT79cDHb58f3vytG2oicfGscKFvMMBHHldMO1gsv5bbYGESKyxtYxKfimAOV+8rDDQruB&#10;j9SfYi1SCIcCFZgYu0LKUBmyGOauI07c1XmLMUFfS+1xSOG2lc9ZtpIWG04NBjt6MVTdT19Wgbx9&#10;6kZ2ryt/uz7d9cZ8LPFnqdTjdDxsQUQa47/4z/2uFeR5mp/OpCM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z+rCwgAAANwAAAAPAAAAAAAAAAAAAAAAAJgCAABkcnMvZG93&#10;bnJldi54bWxQSwUGAAAAAAQABAD1AAAAhwMAAAAA&#10;" fillcolor="#d4d4d4" stroked="f"/>
                <v:line id="Line 331" o:spid="_x0000_s1354" style="position:absolute;visibility:visible;mso-wrap-style:square" from="57626,14198" to="57632,142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61rsgAAADcAAAADwAAAGRycy9kb3ducmV2LnhtbESPW2sCMRSE3wv+h3CEvpSa3QpFVqN4&#10;aYsFQbwUX083x93FzcmSpLr6602h0MdhZr5hRpPW1OJMzleWFaS9BARxbnXFhYL97v15AMIHZI21&#10;ZVJwJQ+TcedhhJm2F97QeRsKESHsM1RQhtBkUvq8JIO+Zxvi6B2tMxiidIXUDi8Rbmr5kiSv0mDF&#10;caHEhuYl5aftj1FwSD/z22bvZh+zw9Nqwd/rty95VOqx206HIAK14T/8115qBf1+Cr9n4hGQ4z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G61rsgAAADcAAAADwAAAAAA&#10;AAAAAAAAAAChAgAAZHJzL2Rvd25yZXYueG1sUEsFBgAAAAAEAAQA+QAAAJYDAAAAAA==&#10;" strokecolor="#d4d4d4" strokeweight="0"/>
                <v:rect id="Rectangle 332" o:spid="_x0000_s1355" style="position:absolute;left:57626;top:14198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HRLsQA&#10;AADcAAAADwAAAGRycy9kb3ducmV2LnhtbESPUWvCMBSF3wf7D+EO9jI0VVG0a5QhDubb1vkDLs21&#10;aW1uShK1269fhIGPh3POdzjFZrCduJAPjWMFk3EGgrhyuuFaweH7fbQEESKyxs4xKfihAJv140OB&#10;uXZX/qJLGWuRIBxyVGBi7HMpQ2XIYhi7njh5R+ctxiR9LbXHa4LbTk6zbCEtNpwWDPa0NVSdyrNV&#10;INtP3ch+t/Dt8eWkV2Y/x9+5Us9Pw9sriEhDvIf/2x9awWw2hduZd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R0S7EAAAA3AAAAA8AAAAAAAAAAAAAAAAAmAIAAGRycy9k&#10;b3ducmV2LnhtbFBLBQYAAAAABAAEAPUAAACJAwAAAAA=&#10;" fillcolor="#d4d4d4" stroked="f"/>
                <v:line id="Line 333" o:spid="_x0000_s1356" style="position:absolute;visibility:visible;mso-wrap-style:square" from="57626,15773" to="57632,15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/COQscAAADcAAAADwAAAGRycy9kb3ducmV2LnhtbESPW2sCMRSE3wv+h3CEvhTN2gWR1Sja&#10;Gy0I4g1fj5vj7uLmZElS3fbXNwXBx2FmvmEms9bU4kLOV5YVDPoJCOLc6ooLBbvte28EwgdkjbVl&#10;UvBDHmbTzsMEM22vvKbLJhQiQthnqKAMocmk9HlJBn3fNsTRO1lnMETpCqkdXiPc1PI5SYbSYMVx&#10;ocSGXkrKz5tvo+Aw+Mp/1zu3+FgcnpavfFy97eVJqcduOx+DCNSGe/jW/tQK0jSF/zPxCMjp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8I5CxwAAANwAAAAPAAAAAAAA&#10;AAAAAAAAAKECAABkcnMvZG93bnJldi54bWxQSwUGAAAAAAQABAD5AAAAlQMAAAAA&#10;" strokecolor="#d4d4d4" strokeweight="0"/>
                <v:rect id="Rectangle 334" o:spid="_x0000_s1357" style="position:absolute;left:57626;top:15773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TswcUA&#10;AADcAAAADwAAAGRycy9kb3ducmV2LnhtbESPzWrDMBCE74G8g9hAL6GR0/zQOlFCKS00t/z0ARZr&#10;bdmxVkZSE7dPXxUCOQ4z8w2z3va2FRfyoXasYDrJQBAXTtdcKfg6fTw+gwgRWWPrmBT8UIDtZjhY&#10;Y67dlQ90OcZKJAiHHBWYGLtcylAYshgmriNOXum8xZikr6T2eE1w28qnLFtKizWnBYMdvRkqzsdv&#10;q0A2e13L7n3pm3J81i9mt8DfhVIPo/51BSJSH+/hW/tTK5jN5vB/Jh0B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9OzBxQAAANwAAAAPAAAAAAAAAAAAAAAAAJgCAABkcnMv&#10;ZG93bnJldi54bWxQSwUGAAAAAAQABAD1AAAAigMAAAAA&#10;" fillcolor="#d4d4d4" stroked="f"/>
                <v:line id="Line 335" o:spid="_x0000_s1358" style="position:absolute;visibility:visible;mso-wrap-style:square" from="57626,17348" to="57632,17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WzrccAAADcAAAADwAAAGRycy9kb3ducmV2LnhtbESPW2sCMRSE3wv9D+EUfBHNqlRkaxRv&#10;LS0UxBu+nm6Ou4ubkyWJuu2vbwpCH4eZ+YYZTxtTiSs5X1pW0OsmIIgzq0vOFex3r50RCB+QNVaW&#10;ScE3eZhOHh/GmGp74w1dtyEXEcI+RQVFCHUqpc8KMui7tiaO3sk6gyFKl0vt8BbhppL9JBlKgyXH&#10;hQJrWhSUnbcXo+DY+8h+Nns3f5sf259L/lqvDvKkVOupmb2ACNSE//C9/a4VDAbP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3VbOtxwAAANwAAAAPAAAAAAAA&#10;AAAAAAAAAKECAABkcnMvZG93bnJldi54bWxQSwUGAAAAAAQABAD5AAAAlQMAAAAA&#10;" strokecolor="#d4d4d4" strokeweight="0"/>
                <v:rect id="Rectangle 336" o:spid="_x0000_s1359" style="position:absolute;left:57626;top:17348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rXLcQA&#10;AADcAAAADwAAAGRycy9kb3ducmV2LnhtbESPUWvCMBSF34X9h3AHvshMVSxb1ygyFLY3p/6AS3Pb&#10;VJubkmTa7dcvA2GPh3POdzjlerCduJIPrWMFs2kGgrhyuuVGwem4e3oGESKyxs4xKfimAOvVw6jE&#10;Qrsbf9L1EBuRIBwKVGBi7AspQ2XIYpi6njh5tfMWY5K+kdrjLcFtJ+dZlkuLLacFgz29Gaouhy+r&#10;QJ73upX9NvfnenLRL+ZjiT9LpcaPw+YVRKQh/ofv7XetYLHI4e9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q1y3EAAAA3AAAAA8AAAAAAAAAAAAAAAAAmAIAAGRycy9k&#10;b3ducmV2LnhtbFBLBQYAAAAABAAEAPUAAACJAwAAAAA=&#10;" fillcolor="#d4d4d4" stroked="f"/>
                <v:line id="Line 337" o:spid="_x0000_s1360" style="position:absolute;visibility:visible;mso-wrap-style:square" from="57626,18929" to="57632,189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uIQccAAADcAAAADwAAAGRycy9kb3ducmV2LnhtbESPW2sCMRSE3wv9D+EUfBHNqlBlaxRv&#10;LS0UxBu+nm6Ou4ubkyWJuu2vbwpCH4eZ+YYZTxtTiSs5X1pW0OsmIIgzq0vOFex3r50RCB+QNVaW&#10;ScE3eZhOHh/GmGp74w1dtyEXEcI+RQVFCHUqpc8KMui7tiaO3sk6gyFKl0vt8BbhppL9JHmWBkuO&#10;CwXWtCgoO28vRsGx95H9bPZu/jY/tj+X/LVeHeRJqdZTM3sBEagJ/+F7+10rGAyG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oy4hBxwAAANwAAAAPAAAAAAAA&#10;AAAAAAAAAKECAABkcnMvZG93bnJldi54bWxQSwUGAAAAAAQABAD5AAAAlQMAAAAA&#10;" strokecolor="#d4d4d4" strokeweight="0"/>
                <v:rect id="Rectangle 338" o:spid="_x0000_s1361" style="position:absolute;left:57626;top:18929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mxMIA&#10;AADcAAAADwAAAGRycy9kb3ducmV2LnhtbERP3WrCMBS+H/gO4Qi7GZq6omg1FhkbbHfz5wEOzbGp&#10;NiclydpuT79cDHb58f3vytG2oicfGscKFvMMBHHldMO1gsv5bbYGESKyxtYxKfimAOV+8rDDQruB&#10;j9SfYi1SCIcCFZgYu0LKUBmyGOauI07c1XmLMUFfS+1xSOG2lc9ZtpIWG04NBjt6MVTdT19Wgbx9&#10;6kZ2ryt/uz7d9cZ8LPFnqdTjdDxsQUQa47/4z/2uFeR5WpvOpCM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uebEwgAAANwAAAAPAAAAAAAAAAAAAAAAAJgCAABkcnMvZG93&#10;bnJldi54bWxQSwUGAAAAAAQABAD1AAAAhwMAAAAA&#10;" fillcolor="#d4d4d4" stroked="f"/>
                <v:line id="Line 339" o:spid="_x0000_s1362" style="position:absolute;visibility:visible;mso-wrap-style:square" from="57626,20504" to="57632,205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i5qMcAAADcAAAADwAAAGRycy9kb3ducmV2LnhtbESPW2sCMRSE3wv9D+EUfBHNqlB0axRv&#10;LS0UxBu+nm6Ou4ubkyWJuu2vbwpCH4eZ+YYZTxtTiSs5X1pW0OsmIIgzq0vOFex3r50hCB+QNVaW&#10;ScE3eZhOHh/GmGp74w1dtyEXEcI+RQVFCHUqpc8KMui7tiaO3sk6gyFKl0vt8BbhppL9JHmWBkuO&#10;CwXWtCgoO28vRsGx95H9bPZu/jY/tj+X/LVeHeRJqdZTM3sBEagJ/+F7+10rGAxG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2GLmoxwAAANwAAAAPAAAAAAAA&#10;AAAAAAAAAKECAABkcnMvZG93bnJldi54bWxQSwUGAAAAAAQABAD5AAAAlQMAAAAA&#10;" strokecolor="#d4d4d4" strokeweight="0"/>
                <v:rect id="Rectangle 340" o:spid="_x0000_s1363" style="position:absolute;left:57626;top:20504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mZv8IA&#10;AADcAAAADwAAAGRycy9kb3ducmV2LnhtbERP3WrCMBS+F/YO4Qx2IzPdtKJdo4wxYd45twc4NMem&#10;tTkpSabVp18uBC8/vv9yPdhOnMiHxrGCl0kGgrhyuuFawe/P5nkBIkRkjZ1jUnChAOvVw6jEQrsz&#10;f9NpH2uRQjgUqMDE2BdShsqQxTBxPXHiDs5bjAn6WmqP5xRuO/maZXNpseHUYLCnD0PVcf9nFch2&#10;pxvZf859exgf9dJsc7zmSj09Du9vICIN8S6+ub+0gukszU9n0hG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yZm/wgAAANwAAAAPAAAAAAAAAAAAAAAAAJgCAABkcnMvZG93&#10;bnJldi54bWxQSwUGAAAAAAQABAD1AAAAhwMAAAAA&#10;" fillcolor="#d4d4d4" stroked="f"/>
                <v:line id="Line 341" o:spid="_x0000_s1364" style="position:absolute;visibility:visible;mso-wrap-style:square" from="57626,22078" to="57632,22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jG08gAAADcAAAADwAAAGRycy9kb3ducmV2LnhtbESP3WoCMRSE7wt9h3AEb4pmtxUpW6PU&#10;VqWCUPwp3h43x92lm5Mlibrt0xuh0MthZr5hRpPW1OJMzleWFaT9BARxbnXFhYLddt57BuEDssba&#10;Min4IQ+T8f3dCDNtL7ym8yYUIkLYZ6igDKHJpPR5SQZ93zbE0TtaZzBE6QqpHV4i3NTyMUmG0mDF&#10;caHEht5Kyr83J6Ngny7z3/XOTRfT/cPqnQ+fsy95VKrbaV9fQARqw3/4r/2hFTwNUridiUdAj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GjG08gAAADcAAAADwAAAAAA&#10;AAAAAAAAAAChAgAAZHJzL2Rvd25yZXYueG1sUEsFBgAAAAAEAAQA+QAAAJYDAAAAAA==&#10;" strokecolor="#d4d4d4" strokeweight="0"/>
                <v:rect id="Rectangle 342" o:spid="_x0000_s1365" style="position:absolute;left:57626;top:22078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eiU8UA&#10;AADcAAAADwAAAGRycy9kb3ducmV2LnhtbESP3WoCMRSE74W+QziF3hTN1j90a5RSKtQ7a32Aw+bs&#10;ZtfNyZKkuvXpTaHg5TAz3zCrTW9bcSYfascKXkYZCOLC6ZorBcfv7XABIkRkja1jUvBLATbrh8EK&#10;c+0u/EXnQ6xEgnDIUYGJsculDIUhi2HkOuLklc5bjEn6SmqPlwS3rRxn2VxarDktGOzo3VBxOvxY&#10;BbLZ61p2H3PflM8nvTS7GV5nSj099m+vICL18R7+b39qBZPpGP7O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6JTxQAAANwAAAAPAAAAAAAAAAAAAAAAAJgCAABkcnMv&#10;ZG93bnJldi54bWxQSwUGAAAAAAQABAD1AAAAigMAAAAA&#10;" fillcolor="#d4d4d4" stroked="f"/>
                <v:line id="Line 343" o:spid="_x0000_s1366" style="position:absolute;visibility:visible;mso-wrap-style:square" from="57626,23660" to="57632,23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/b9P8cAAADcAAAADwAAAGRycy9kb3ducmV2LnhtbESPW2sCMRSE3wv9D+EUfBHNqkVkaxRv&#10;LS0UxBu+nm6Ou4ubkyWJuu2vbwpCH4eZ+YYZTxtTiSs5X1pW0OsmIIgzq0vOFex3r50RCB+QNVaW&#10;ScE3eZhOHh/GmGp74w1dtyEXEcI+RQVFCHUqpc8KMui7tiaO3sk6gyFKl0vt8BbhppL9JBlKgyXH&#10;hQJrWhSUnbcXo+DY+8h+Nns3f5sf259L/lqvDvKkVOupmb2ACNSE//C9/a4VDJ4H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P9v0/xwAAANwAAAAPAAAAAAAA&#10;AAAAAAAAAKECAABkcnMvZG93bnJldi54bWxQSwUGAAAAAAQABAD5AAAAlQMAAAAA&#10;" strokecolor="#d4d4d4" strokeweight="0"/>
                <v:rect id="Rectangle 344" o:spid="_x0000_s1367" style="position:absolute;left:57626;top:23660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KfvMQA&#10;AADcAAAADwAAAGRycy9kb3ducmV2LnhtbESP3WoCMRSE7wXfIRyhN0Wz1h90NUopLdg7/x7gsDlu&#10;VjcnS5Lq1qc3hYKXw8x8wyzXra3FlXyoHCsYDjIQxIXTFZcKjoev/gxEiMgaa8ek4JcCrFfdzhJz&#10;7W68o+s+liJBOOSowMTY5FKGwpDFMHANcfJOzluMSfpSao+3BLe1fMuyqbRYcVow2NCHoeKy/7EK&#10;5HmrK9l8Tv359HrRc/M9wftEqZde+74AEamNz/B/e6MVjMZj+Du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yn7zEAAAA3AAAAA8AAAAAAAAAAAAAAAAAmAIAAGRycy9k&#10;b3ducmV2LnhtbFBLBQYAAAAABAAEAPUAAACJAwAAAAA=&#10;" fillcolor="#d4d4d4" stroked="f"/>
                <v:line id="Line 345" o:spid="_x0000_s1368" style="position:absolute;visibility:visible;mso-wrap-style:square" from="57626,25234" to="57632,252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1PA0MgAAADcAAAADwAAAGRycy9kb3ducmV2LnhtbESP3UrDQBSE7wt9h+UUeiN2U/+Q2G2x&#10;tkoLgqRWenvMnibB7NmwuyapT+8KQi+HmfmGmS16U4uWnK8sK5hOEhDEudUVFwr278+X9yB8QNZY&#10;WyYFJ/KwmA8HM0y17TijdhcKESHsU1RQhtCkUvq8JIN+Yhvi6B2tMxiidIXUDrsIN7W8SpI7abDi&#10;uFBiQ08l5V+7b6PgMN3mP9neLV+Wh4vXFX++rT/kUanxqH98ABGoD+fwf3ujFVzf3MLfmXgE5PwX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71PA0MgAAADcAAAADwAAAAAA&#10;AAAAAAAAAAChAgAAZHJzL2Rvd25yZXYueG1sUEsFBgAAAAAEAAQA+QAAAJYDAAAAAA==&#10;" strokecolor="#d4d4d4" strokeweight="0"/>
                <v:rect id="Rectangle 346" o:spid="_x0000_s1369" style="position:absolute;left:57626;top:25234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ykUMQA&#10;AADcAAAADwAAAGRycy9kb3ducmV2LnhtbESP0WoCMRRE34X+Q7iFvkjNtuqiq1GKVKhvrfUDLpvr&#10;ZnVzsyRRt369KQg+DjNzhpkvO9uIM/lQO1bwNshAEJdO11wp2P2uXycgQkTW2DgmBX8UYLl46s2x&#10;0O7CP3TexkokCIcCFZgY20LKUBqyGAauJU7e3nmLMUlfSe3xkuC2ke9ZlkuLNacFgy2tDJXH7ckq&#10;kIdvXcv2M/eHff+op2YzxutYqZfn7mMGIlIXH+F7+0srGI5y+D+Tj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spFDEAAAA3AAAAA8AAAAAAAAAAAAAAAAAmAIAAGRycy9k&#10;b3ducmV2LnhtbFBLBQYAAAAABAAEAPUAAACJAwAAAAA=&#10;" fillcolor="#d4d4d4" stroked="f"/>
                <v:line id="Line 347" o:spid="_x0000_s1370" style="position:absolute;visibility:visible;mso-wrap-style:square" from="57626,26816" to="57632,268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37PMgAAADcAAAADwAAAGRycy9kb3ducmV2LnhtbESPQUvDQBSE74X+h+UVehG7qYpK7LZY&#10;W6UFQVIrvT6zr0kw+zbsrknqr3cFocdhZr5hZove1KIl5yvLCqaTBARxbnXFhYL9+/PlPQgfkDXW&#10;lknBiTws5sPBDFNtO86o3YVCRAj7FBWUITSplD4vyaCf2IY4ekfrDIYoXSG1wy7CTS2vkuRWGqw4&#10;LpTY0FNJ+dfu2yg4TLf5T7Z3y5fl4eJ1xZ9v6w95VGo86h8fQATqwzn8395oBdc3d/B3Jh4BOf8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M37PMgAAADcAAAADwAAAAAA&#10;AAAAAAAAAAChAgAAZHJzL2Rvd25yZXYueG1sUEsFBgAAAAAEAAQA+QAAAJYDAAAAAA==&#10;" strokecolor="#d4d4d4" strokeweight="0"/>
                <v:rect id="Rectangle 348" o:spid="_x0000_s1371" style="position:absolute;left:57626;top:26816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+VucIA&#10;AADcAAAADwAAAGRycy9kb3ducmV2LnhtbERP3WrCMBS+F/YO4Qx2IzPdtKJdo4wxYd45twc4NMem&#10;tTkpSabVp18uBC8/vv9yPdhOnMiHxrGCl0kGgrhyuuFawe/P5nkBIkRkjZ1jUnChAOvVw6jEQrsz&#10;f9NpH2uRQjgUqMDE2BdShsqQxTBxPXHiDs5bjAn6WmqP5xRuO/maZXNpseHUYLCnD0PVcf9nFch2&#10;pxvZf859exgf9dJsc7zmSj09Du9vICIN8S6+ub+0guksrU1n0hG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v5W5wgAAANwAAAAPAAAAAAAAAAAAAAAAAJgCAABkcnMvZG93&#10;bnJldi54bWxQSwUGAAAAAAQABAD1AAAAhwMAAAAA&#10;" fillcolor="#d4d4d4" stroked="f"/>
                <v:line id="Line 349" o:spid="_x0000_s1372" style="position:absolute;visibility:visible;mso-wrap-style:square" from="57626,28390" to="57632,283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7K1cgAAADcAAAADwAAAGRycy9kb3ducmV2LnhtbESPQUvDQBSE74X+h+UVehG7qYpo7LZY&#10;W6UFQVIrvT6zr0kw+zbsrknqr3cFocdhZr5hZove1KIl5yvLCqaTBARxbnXFhYL9+/PlHQgfkDXW&#10;lknBiTws5sPBDFNtO86o3YVCRAj7FBWUITSplD4vyaCf2IY4ekfrDIYoXSG1wy7CTS2vkuRWGqw4&#10;LpTY0FNJ+dfu2yg4TLf5T7Z3y5fl4eJ1xZ9v6w95VGo86h8fQATqwzn8395oBdc39/B3Jh4BOf8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bh7K1cgAAADcAAAADwAAAAAA&#10;AAAAAAAAAAChAgAAZHJzL2Rvd25yZXYueG1sUEsFBgAAAAAEAAQA+QAAAJYDAAAAAA==&#10;" strokecolor="#d4d4d4" strokeweight="0"/>
                <v:rect id="Rectangle 350" o:spid="_x0000_s1373" style="position:absolute;left:57626;top:28390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APYsEA&#10;AADcAAAADwAAAGRycy9kb3ducmV2LnhtbERPy2oCMRTdF/yHcAU3RTO1jOhoFCkW2l19fMBlcp3M&#10;IzdDEnXar28WhS4P573ZDbYTd/KhdqzgZZaBIC6drrlScDm/T5cgQkTW2DkmBd8UYLcdPW2w0O7B&#10;R7qfYiVSCIcCFZgY+0LKUBqyGGauJ07c1XmLMUFfSe3xkcJtJ+dZtpAWa04NBnt6M1S2p5tVIJsv&#10;Xcv+sPDN9bnVK/OZ40+u1GQ87NcgIg3xX/zn/tAKXvM0P51JR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4QD2LBAAAA3AAAAA8AAAAAAAAAAAAAAAAAmAIAAGRycy9kb3du&#10;cmV2LnhtbFBLBQYAAAAABAAEAPUAAACGAwAAAAA=&#10;" fillcolor="#d4d4d4" stroked="f"/>
                <v:line id="Line 351" o:spid="_x0000_s1374" style="position:absolute;visibility:visible;mso-wrap-style:square" from="57626,29965" to="57632,29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FQDsgAAADcAAAADwAAAGRycy9kb3ducmV2LnhtbESP3WoCMRSE7wt9h3AEb4pmt0UpW6PU&#10;VqWCUPwp3h43x92lm5Mlibrt0xuh0MthZr5hRpPW1OJMzleWFaT9BARxbnXFhYLddt57BuEDssba&#10;Min4IQ+T8f3dCDNtL7ym8yYUIkLYZ6igDKHJpPR5SQZ93zbE0TtaZzBE6QqpHV4i3NTyMUmG0mDF&#10;caHEht5Kyr83J6Ngny7z3/XOTRfT/cPqnQ+fsy95VKrbaV9fQARqw3/4r/2hFTwNUridiUdAj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FbFQDsgAAADcAAAADwAAAAAA&#10;AAAAAAAAAAChAgAAZHJzL2Rvd25yZXYueG1sUEsFBgAAAAAEAAQA+QAAAJYDAAAAAA==&#10;" strokecolor="#d4d4d4" strokeweight="0"/>
                <v:rect id="Rectangle 352" o:spid="_x0000_s1375" style="position:absolute;left:57626;top:29965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40jsQA&#10;AADcAAAADwAAAGRycy9kb3ducmV2LnhtbESPUWvCMBSF34X9h3AHe5GZzlHZukYZMsG9qdsPuDS3&#10;TbW5KUnU6q9fBoKPh3POdzjlYrCdOJEPrWMFL5MMBHHldMuNgt+f1fMbiBCRNXaOScGFAizmD6MS&#10;C+3OvKXTLjYiQTgUqMDE2BdShsqQxTBxPXHyauctxiR9I7XHc4LbTk6zbCYttpwWDPa0NFQddker&#10;QO43upX918zv6/FBv5vvHK+5Uk+Pw+cHiEhDvIdv7bVW8JpP4f9MOg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ONI7EAAAA3AAAAA8AAAAAAAAAAAAAAAAAmAIAAGRycy9k&#10;b3ducmV2LnhtbFBLBQYAAAAABAAEAPUAAACJAwAAAAA=&#10;" fillcolor="#d4d4d4" stroked="f"/>
                <v:line id="Line 353" o:spid="_x0000_s1376" style="position:absolute;visibility:visible;mso-wrap-style:square" from="57626,31546" to="57632,31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9r4scAAADcAAAADwAAAGRycy9kb3ducmV2LnhtbESPW2sCMRSE3wv9D+EUfBHNqlRkaxRv&#10;LS0UxBu+nm6Ou4ubkyWJuu2vbwpCH4eZ+YYZTxtTiSs5X1pW0OsmIIgzq0vOFex3r50RCB+QNVaW&#10;ScE3eZhOHh/GmGp74w1dtyEXEcI+RQVFCHUqpc8KMui7tiaO3sk6gyFKl0vt8BbhppL9JBlKgyXH&#10;hQJrWhSUnbcXo+DY+8h+Nns3f5sf259L/lqvDvKkVOupmb2ACNSE//C9/a4VDJ4H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L2vixwAAANwAAAAPAAAAAAAA&#10;AAAAAAAAAKECAABkcnMvZG93bnJldi54bWxQSwUGAAAAAAQABAD5AAAAlQMAAAAA&#10;" strokecolor="#d4d4d4" strokeweight="0"/>
                <v:rect id="Rectangle 354" o:spid="_x0000_s1377" style="position:absolute;left:57626;top:31546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sJYcQA&#10;AADcAAAADwAAAGRycy9kb3ducmV2LnhtbESP0WoCMRRE34X+Q7iFvkjNtrqiq1GKVKhvrfUDLpvr&#10;ZnVzsyRRt369KQg+DjNzhpkvO9uIM/lQO1bwNshAEJdO11wp2P2uXycgQkTW2DgmBX8UYLl46s2x&#10;0O7CP3TexkokCIcCFZgY20LKUBqyGAauJU7e3nmLMUlfSe3xkuC2ke9ZNpYWa04LBltaGSqP25NV&#10;IA/fupbt59gf9v2jnppNjtdcqZfn7mMGIlIXH+F7+0srGOYj+D+Tj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rCWHEAAAA3AAAAA8AAAAAAAAAAAAAAAAAmAIAAGRycy9k&#10;b3ducmV2LnhtbFBLBQYAAAAABAAEAPUAAACJAwAAAAA=&#10;" fillcolor="#d4d4d4" stroked="f"/>
                <v:line id="Line 355" o:spid="_x0000_s1378" style="position:absolute;visibility:visible;mso-wrap-style:square" from="57626,33121" to="57632,331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pWDccAAADcAAAADwAAAGRycy9kb3ducmV2LnhtbESPW2sCMRSE34X+h3AKvhTNalFkaxRv&#10;LS0UxBu+nm6Ou4ubkyWJuu2vbwoFH4eZ+YYZTxtTiSs5X1pW0OsmIIgzq0vOFex3r50RCB+QNVaW&#10;ScE3eZhOHlpjTLW98Yau25CLCGGfooIihDqV0mcFGfRdWxNH72SdwRCly6V2eItwU8l+kgylwZLj&#10;QoE1LQrKztuLUXDsfWQ/m72bv82PT59L/lqvDvKkVPuxmb2ACNSEe/i//a4VPA8G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ilYNxwAAANwAAAAPAAAAAAAA&#10;AAAAAAAAAKECAABkcnMvZG93bnJldi54bWxQSwUGAAAAAAQABAD5AAAAlQMAAAAA&#10;" strokecolor="#d4d4d4" strokeweight="0"/>
                <v:rect id="Rectangle 356" o:spid="_x0000_s1379" style="position:absolute;left:57626;top:33121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UyjcQA&#10;AADcAAAADwAAAGRycy9kb3ducmV2LnhtbESP3WoCMRSE7wu+QzhCb4pm27KLrkaRotDe1Z8HOGyO&#10;m9XNyZJEXfv0TaHg5TAz3zDzZW9bcSUfGscKXscZCOLK6YZrBYf9ZjQBESKyxtYxKbhTgOVi8DTH&#10;Ursbb+m6i7VIEA4lKjAxdqWUoTJkMYxdR5y8o/MWY5K+ltrjLcFtK9+yrJAWG04LBjv6MFSddxer&#10;QJ6+dSO7deFPx5eznpqvHH9ypZ6H/WoGIlIfH+H/9qdW8J4X8HcmHQ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1Mo3EAAAA3AAAAA8AAAAAAAAAAAAAAAAAmAIAAGRycy9k&#10;b3ducmV2LnhtbFBLBQYAAAAABAAEAPUAAACJAwAAAAA=&#10;" fillcolor="#d4d4d4" stroked="f"/>
                <v:line id="Line 357" o:spid="_x0000_s1380" style="position:absolute;visibility:visible;mso-wrap-style:square" from="57626,34702" to="57632,347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RRt4ckAAADcAAAADwAAAGRycy9kb3ducmV2LnhtbESP3UrDQBSE7wt9h+UUeiN2U8UfYrfF&#10;2iotCJJa6e0xe5oEs2fD7pqkPr0rCL0cZuYbZrboTS1acr6yrGA6SUAQ51ZXXCjYvz9f3oPwAVlj&#10;bZkUnMjDYj4czDDVtuOM2l0oRISwT1FBGUKTSunzkgz6iW2Io3e0zmCI0hVSO+wi3NTyKklupcGK&#10;40KJDT2VlH/tvo2Cw3Sb/2R7t3xZHi5eV/z5tv6QR6XGo/7xAUSgPpzD/+2NVnB9cwd/Z+IRkPNf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PUUbeHJAAAA3AAAAA8AAAAA&#10;AAAAAAAAAAAAoQIAAGRycy9kb3ducmV2LnhtbFBLBQYAAAAABAAEAPkAAACXAwAAAAA=&#10;" strokecolor="#d4d4d4" strokeweight="0"/>
                <v:rect id="Rectangle 358" o:spid="_x0000_s1381" style="position:absolute;left:57626;top:34702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YDZMEA&#10;AADcAAAADwAAAGRycy9kb3ducmV2LnhtbERPy2oCMRTdF/yHcAU3RTO1jOhoFCkW2l19fMBlcp3M&#10;IzdDEnXar28WhS4P573ZDbYTd/KhdqzgZZaBIC6drrlScDm/T5cgQkTW2DkmBd8UYLcdPW2w0O7B&#10;R7qfYiVSCIcCFZgY+0LKUBqyGGauJ07c1XmLMUFfSe3xkcJtJ+dZtpAWa04NBnt6M1S2p5tVIJsv&#10;Xcv+sPDN9bnVK/OZ40+u1GQ87NcgIg3xX/zn/tAKXvO0Np1JR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mA2TBAAAA3AAAAA8AAAAAAAAAAAAAAAAAmAIAAGRycy9kb3du&#10;cmV2LnhtbFBLBQYAAAAABAAEAPUAAACGAwAAAAA=&#10;" fillcolor="#d4d4d4" stroked="f"/>
                <v:line id="Line 359" o:spid="_x0000_s1382" style="position:absolute;visibility:visible;mso-wrap-style:square" from="57626,36277" to="57632,36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8dcCMgAAADcAAAADwAAAGRycy9kb3ducmV2LnhtbESPQUvDQBSE74X+h+UVehG7qaJo7LZY&#10;W6UFQVIrvT6zr0kw+zbsrknqr3cFocdhZr5hZove1KIl5yvLCqaTBARxbnXFhYL9+/PlHQgfkDXW&#10;lknBiTws5sPBDFNtO86o3YVCRAj7FBWUITSplD4vyaCf2IY4ekfrDIYoXSG1wy7CTS2vkuRWGqw4&#10;LpTY0FNJ+dfu2yg4TLf5T7Z3y5fl4eJ1xZ9v6w95VGo86h8fQATqwzn8395oBdc39/B3Jh4BOf8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68dcCMgAAADcAAAADwAAAAAA&#10;AAAAAAAAAAChAgAAZHJzL2Rvd25yZXYueG1sUEsFBgAAAAAEAAQA+QAAAJYDAAAAAA==&#10;" strokecolor="#d4d4d4" strokeweight="0"/>
                <v:rect id="Rectangle 360" o:spid="_x0000_s1383" style="position:absolute;left:57626;top:36277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zF38EA&#10;AADcAAAADwAAAGRycy9kb3ducmV2LnhtbERP3WrCMBS+F3yHcITdiKZuWLQ2ioiD7W5zPsChOTat&#10;zUlJonZ7+uVisMuP77/cDbYTd/KhcaxgMc9AEFdON1wrOH+9zlYgQkTW2DkmBd8UYLcdj0ostHvw&#10;J91PsRYphEOBCkyMfSFlqAxZDHPXEyfu4rzFmKCvpfb4SOG2k89ZlkuLDacGgz0dDFXX080qkO2H&#10;bmR/zH17mV712rwv8Wep1NNk2G9ARBriv/jP/aYVvORpfjqTjoD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8xd/BAAAA3AAAAA8AAAAAAAAAAAAAAAAAmAIAAGRycy9kb3du&#10;cmV2LnhtbFBLBQYAAAAABAAEAPUAAACGAwAAAAA=&#10;" fillcolor="#d4d4d4" stroked="f"/>
                <v:line id="Line 361" o:spid="_x0000_s1384" style="position:absolute;visibility:visible;mso-wrap-style:square" from="57626,37852" to="57632,37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92as8cAAADcAAAADwAAAGRycy9kb3ducmV2LnhtbESP3WoCMRSE7wu+QzhCb4pm14KU1Sja&#10;WmlBKP7h7XFz3F3cnCxJ1G2fvikUvBxm5htmPG1NLa7kfGVZQdpPQBDnVldcKNht33svIHxA1lhb&#10;JgXf5GE66TyMMdP2xmu6bkIhIoR9hgrKEJpMSp+XZND3bUMcvZN1BkOUrpDa4S3CTS0HSTKUBiuO&#10;CyU29FpSft5cjIJD+pn/rHduvpwfnlZvfPxa7OVJqcduOxuBCNSGe/i//aEVPA9T+DsTj4Cc/A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b3ZqzxwAAANwAAAAPAAAAAAAA&#10;AAAAAAAAAKECAABkcnMvZG93bnJldi54bWxQSwUGAAAAAAQABAD5AAAAlQMAAAAA&#10;" strokecolor="#d4d4d4" strokeweight="0"/>
                <v:rect id="Rectangle 362" o:spid="_x0000_s1385" style="position:absolute;left:57626;top:37852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L+M8QA&#10;AADcAAAADwAAAGRycy9kb3ducmV2LnhtbESPUWvCMBSF34X9h3AHe5GZzmHZukYZMsG9qdsPuDS3&#10;TbW5KUnU6q9fBoKPh3POdzjlYrCdOJEPrWMFL5MMBHHldMuNgt+f1fMbiBCRNXaOScGFAizmD6MS&#10;C+3OvKXTLjYiQTgUqMDE2BdShsqQxTBxPXHyauctxiR9I7XHc4LbTk6zLJcWW04LBntaGqoOu6NV&#10;IPcb3cr+K/f7enzQ7+Z7hteZUk+Pw+cHiEhDvIdv7bVW8JpP4f9MOg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i/jPEAAAA3AAAAA8AAAAAAAAAAAAAAAAAmAIAAGRycy9k&#10;b3ducmV2LnhtbFBLBQYAAAAABAAEAPUAAACJAwAAAAA=&#10;" fillcolor="#d4d4d4" stroked="f"/>
                <v:line id="Line 363" o:spid="_x0000_s1386" style="position:absolute;visibility:visible;mso-wrap-style:square" from="57626,39433" to="57632,39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OhX8cAAADcAAAADwAAAGRycy9kb3ducmV2LnhtbESP3WoCMRSE7wu+QzhCb4pmrSCyGqXa&#10;WiwI4h/enm6Ou4ubkyWJuvbpm0LBy2FmvmHG08ZU4krOl5YV9LoJCOLM6pJzBfvdojME4QOyxsoy&#10;KbiTh+mk9TTGVNsbb+i6DbmIEPYpKihCqFMpfVaQQd+1NXH0TtYZDFG6XGqHtwg3lXxNkoE0WHJc&#10;KLCmeUHZeXsxCo69r+xns3ezz9nxZfXO3+uPgzwp9dxu3kYgAjXhEf5vL7WC/qAPf2fiEZCT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EQ6FfxwAAANwAAAAPAAAAAAAA&#10;AAAAAAAAAKECAABkcnMvZG93bnJldi54bWxQSwUGAAAAAAQABAD5AAAAlQMAAAAA&#10;" strokecolor="#d4d4d4" strokeweight="0"/>
                <v:rect id="Rectangle 364" o:spid="_x0000_s1387" style="position:absolute;left:57626;top:39433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fD3MQA&#10;AADcAAAADwAAAGRycy9kb3ducmV2LnhtbESP0WoCMRRE34X+Q7iFvkjNtuqiq1GKVKhvrfUDLpvr&#10;ZnVzsyRRt369KQg+DjNzhpkvO9uIM/lQO1bwNshAEJdO11wp2P2uXycgQkTW2DgmBX8UYLl46s2x&#10;0O7CP3TexkokCIcCFZgY20LKUBqyGAauJU7e3nmLMUlfSe3xkuC2ke9ZlkuLNacFgy2tDJXH7ckq&#10;kIdvXcv2M/eHff+op2YzxutYqZfn7mMGIlIXH+F7+0srGOYj+D+Tj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Hw9zEAAAA3AAAAA8AAAAAAAAAAAAAAAAAmAIAAGRycy9k&#10;b3ducmV2LnhtbFBLBQYAAAAABAAEAPUAAACJAwAAAAA=&#10;" fillcolor="#d4d4d4" stroked="f"/>
                <v:line id="Line 365" o:spid="_x0000_s1388" style="position:absolute;visibility:visible;mso-wrap-style:square" from="57626,41008" to="57632,41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acsMcAAADcAAAADwAAAGRycy9kb3ducmV2LnhtbESPW2sCMRSE3wv9D+EUfBHNaqnI1ije&#10;WloQxBu+nm6Ou4ubkyWJuu2vbwpCH4eZ+YYZTRpTiSs5X1pW0OsmIIgzq0vOFex3b50hCB+QNVaW&#10;ScE3eZiMHx9GmGp74w1dtyEXEcI+RQVFCHUqpc8KMui7tiaO3sk6gyFKl0vt8BbhppL9JBlIgyXH&#10;hQJrmheUnbcXo+DY+8x+Nns3e58d26sFf62XB3lSqvXUTF9BBGrCf/je/tAKngcv8HcmHgE5/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5pywxwAAANwAAAAPAAAAAAAA&#10;AAAAAAAAAKECAABkcnMvZG93bnJldi54bWxQSwUGAAAAAAQABAD5AAAAlQMAAAAA&#10;" strokecolor="#d4d4d4" strokeweight="0"/>
                <v:rect id="Rectangle 366" o:spid="_x0000_s1389" style="position:absolute;left:57626;top:41008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n4MMQA&#10;AADcAAAADwAAAGRycy9kb3ducmV2LnhtbESPUWvCMBSF3wX/Q7jCXmSmbli22igiDra3qfsBl+a2&#10;qTY3JYna7dcvg4GPh3POdzjlerCduJIPrWMF81kGgrhyuuVGwdfx7fEFRIjIGjvHpOCbAqxX41GJ&#10;hXY33tP1EBuRIBwKVGBi7AspQ2XIYpi5njh5tfMWY5K+kdrjLcFtJ5+yLJcWW04LBnvaGqrOh4tV&#10;IE+fupX9LvenenrWr+ZjgT8LpR4mw2YJItIQ7+H/9rtW8Jzn8HcmHQ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Z+DDEAAAA3AAAAA8AAAAAAAAAAAAAAAAAmAIAAGRycy9k&#10;b3ducmV2LnhtbFBLBQYAAAAABAAEAPUAAACJAwAAAAA=&#10;" fillcolor="#d4d4d4" stroked="f"/>
                <v:line id="Line 367" o:spid="_x0000_s1390" style="position:absolute;visibility:visible;mso-wrap-style:square" from="57626,42589" to="57632,425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inXMcAAADcAAAADwAAAGRycy9kb3ducmV2LnhtbESPW2sCMRSE34X+h3AKvhTNakFlaxRv&#10;LS0UxBu+nm6Ou4ubkyWJuu2vbwoFH4eZ+YYZTxtTiSs5X1pW0OsmIIgzq0vOFex3r50RCB+QNVaW&#10;ScE3eZhOHlpjTLW98Yau25CLCGGfooIihDqV0mcFGfRdWxNH72SdwRCly6V2eItwU8l+kgykwZLj&#10;QoE1LQrKztuLUXDsfWQ/m72bv82PT59L/lqvDvKkVPuxmb2ACNSEe/i//a4VPA+G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eKdcxwAAANwAAAAPAAAAAAAA&#10;AAAAAAAAAKECAABkcnMvZG93bnJldi54bWxQSwUGAAAAAAQABAD5AAAAlQMAAAAA&#10;" strokecolor="#d4d4d4" strokeweight="0"/>
                <v:rect id="Rectangle 368" o:spid="_x0000_s1391" style="position:absolute;left:57626;top:42589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rJ2cEA&#10;AADcAAAADwAAAGRycy9kb3ducmV2LnhtbERP3WrCMBS+F3yHcITdiKZuWLQ2ioiD7W5zPsChOTat&#10;zUlJonZ7+uVisMuP77/cDbYTd/KhcaxgMc9AEFdON1wrOH+9zlYgQkTW2DkmBd8UYLcdj0ostHvw&#10;J91PsRYphEOBCkyMfSFlqAxZDHPXEyfu4rzFmKCvpfb4SOG2k89ZlkuLDacGgz0dDFXX080qkO2H&#10;bmR/zH17mV712rwv8Wep1NNk2G9ARBriv/jP/aYVvORpbTqTjoD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KydnBAAAA3AAAAA8AAAAAAAAAAAAAAAAAmAIAAGRycy9kb3du&#10;cmV2LnhtbFBLBQYAAAAABAAEAPUAAACGAwAAAAA=&#10;" fillcolor="#d4d4d4" stroked="f"/>
                <v:line id="Line 369" o:spid="_x0000_s1392" style="position:absolute;visibility:visible;mso-wrap-style:square" from="57626,44164" to="57632,44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auWtccAAADcAAAADwAAAGRycy9kb3ducmV2LnhtbESPW2sCMRSE34X+h3AKvhTNakF0axRv&#10;LS0UxBu+nm6Ou4ubkyWJuu2vbwoFH4eZ+YYZTxtTiSs5X1pW0OsmIIgzq0vOFex3r50hCB+QNVaW&#10;ScE3eZhOHlpjTLW98Yau25CLCGGfooIihDqV0mcFGfRdWxNH72SdwRCly6V2eItwU8l+kgykwZLj&#10;QoE1LQrKztuLUXDsfWQ/m72bv82PT59L/lqvDvKkVPuxmb2ACNSEe/i//a4VPA9G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q5a1xwAAANwAAAAPAAAAAAAA&#10;AAAAAAAAAKECAABkcnMvZG93bnJldi54bWxQSwUGAAAAAAQABAD5AAAAlQMAAAAA&#10;" strokecolor="#d4d4d4" strokeweight="0"/>
                <v:rect id="Rectangle 370" o:spid="_x0000_s1393" style="position:absolute;left:57626;top:44164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VTAsAA&#10;AADcAAAADwAAAGRycy9kb3ducmV2LnhtbERPy2oCMRTdC/2HcAtuRDO1+BqNUsRC3VnrB1wm18no&#10;5GZIoo5+vVkUXB7Oe7FqbS2u5EPlWMHHIANBXDhdcang8Pfdn4IIEVlj7ZgU3CnAavnWWWCu3Y1/&#10;6bqPpUghHHJUYGJscilDYchiGLiGOHFH5y3GBH0ptcdbCre1HGbZWFqsODUYbGhtqDjvL1aBPO10&#10;JZvN2J+OvbOeme0IHyOluu/t1xxEpDa+xP/uH63gc5LmpzPpCM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aVTAsAAAADcAAAADwAAAAAAAAAAAAAAAACYAgAAZHJzL2Rvd25y&#10;ZXYueG1sUEsFBgAAAAAEAAQA9QAAAIUDAAAAAA==&#10;" fillcolor="#d4d4d4" stroked="f"/>
                <v:line id="Line 371" o:spid="_x0000_s1394" style="position:absolute;visibility:visible;mso-wrap-style:square" from="57626,45739" to="57632,457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QMbsgAAADcAAAADwAAAGRycy9kb3ducmV2LnhtbESP3WoCMRSE7wt9h3AEb4pmtwUtW6PU&#10;VqWCUPwp3h43x92lm5Mlibrt0xuh0MthZr5hRpPW1OJMzleWFaT9BARxbnXFhYLddt57BuEDssba&#10;Min4IQ+T8f3dCDNtL7ym8yYUIkLYZ6igDKHJpPR5SQZ93zbE0TtaZzBE6QqpHV4i3NTyMUkG0mDF&#10;caHEht5Kyr83J6Ngny7z3/XOTRfT/cPqnQ+fsy95VKrbaV9fQARqw3/4r/2hFTwNU7idiUdAj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gQMbsgAAADcAAAADwAAAAAA&#10;AAAAAAAAAAChAgAAZHJzL2Rvd25yZXYueG1sUEsFBgAAAAAEAAQA+QAAAJYDAAAAAA==&#10;" strokecolor="#d4d4d4" strokeweight="0"/>
                <v:rect id="Rectangle 372" o:spid="_x0000_s1395" style="position:absolute;left:57626;top:45739;width:63;height: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to7sUA&#10;AADcAAAADwAAAGRycy9kb3ducmV2LnhtbESP3WoCMRSE7wu+QzhCb4pmtfi3bhQpFdo7a32Aw+a4&#10;2XVzsiSprn36plDo5TAz3zDFtretuJIPtWMFk3EGgrh0uuZKwelzP1qCCBFZY+uYFNwpwHYzeCgw&#10;1+7GH3Q9xkokCIccFZgYu1zKUBqyGMauI07e2XmLMUlfSe3xluC2ldMsm0uLNacFgx29GCovxy+r&#10;QDYHXcvude6b89NFr8z7DL9nSj0O+90aRKQ+/of/2m9awfNiCr9n0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O2juxQAAANwAAAAPAAAAAAAAAAAAAAAAAJgCAABkcnMv&#10;ZG93bnJldi54bWxQSwUGAAAAAAQABAD1AAAAigMAAAAA&#10;" fillcolor="#d4d4d4" stroked="f"/>
                <v:line id="Line 373" o:spid="_x0000_s1396" style="position:absolute;visibility:visible;mso-wrap-style:square" from="57626,47320" to="57632,473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o3gscAAADcAAAADwAAAGRycy9kb3ducmV2LnhtbESPW2sCMRSE3wv9D+EUfBHNqlBlaxRv&#10;LS0UxBu+nm6Ou4ubkyWJuu2vbwpCH4eZ+YYZTxtTiSs5X1pW0OsmIIgzq0vOFex3r50RCB+QNVaW&#10;ScE3eZhOHh/GmGp74w1dtyEXEcI+RQVFCHUqpc8KMui7tiaO3sk6gyFKl0vt8BbhppL9JHmWBkuO&#10;CwXWtCgoO28vRsGx95H9bPZu/jY/tj+X/LVeHeRJqdZTM3sBEagJ/+F7+10rGAwH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BmjeCxwAAANwAAAAPAAAAAAAA&#10;AAAAAAAAAKECAABkcnMvZG93bnJldi54bWxQSwUGAAAAAAQABAD5AAAAlQMAAAAA&#10;" strokecolor="#d4d4d4" strokeweight="0"/>
                <v:rect id="Rectangle 374" o:spid="_x0000_s1397" style="position:absolute;left:57626;top:47320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5VAcUA&#10;AADcAAAADwAAAGRycy9kb3ducmV2LnhtbESP0WoCMRRE34X+Q7iFvkjNWnXbbo0iYkHfrO0HXDbX&#10;zermZkmibvv1jSD4OMzMGWY672wjzuRD7VjBcJCBIC6drrlS8PP9+fwGIkRkjY1jUvBLAeazh94U&#10;C+0u/EXnXaxEgnAoUIGJsS2kDKUhi2HgWuLk7Z23GJP0ldQeLwluG/mSZbm0WHNaMNjS0lB53J2s&#10;AnnY6lq2q9wf9v2jfjebCf5NlHp67BYfICJ18R6+tddaweh1DNcz6Qj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nlUBxQAAANwAAAAPAAAAAAAAAAAAAAAAAJgCAABkcnMv&#10;ZG93bnJldi54bWxQSwUGAAAAAAQABAD1AAAAigMAAAAA&#10;" fillcolor="#d4d4d4" stroked="f"/>
                <v:line id="Line 375" o:spid="_x0000_s1398" style="position:absolute;visibility:visible;mso-wrap-style:square" from="57626,48895" to="57632,48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8KbckAAADcAAAADwAAAGRycy9kb3ducmV2LnhtbESP3UrDQBSE7wt9h+UUeiN2U8UfYrfF&#10;2iotCJJa6e0xe5oEs2fD7pqkPr0rCL0cZuYbZrboTS1acr6yrGA6SUAQ51ZXXCjYvz9f3oPwAVlj&#10;bZkUnMjDYj4czDDVtuOM2l0oRISwT1FBGUKTSunzkgz6iW2Io3e0zmCI0hVSO+wi3NTyKklupcGK&#10;40KJDT2VlH/tvo2Cw3Sb/2R7t3xZHi5eV/z5tv6QR6XGo/7xAUSgPpzD/+2NVnB9dwN/Z+IRkPNf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CE/Cm3JAAAA3AAAAA8AAAAA&#10;AAAAAAAAAAAAoQIAAGRycy9kb3ducmV2LnhtbFBLBQYAAAAABAAEAPkAAACXAwAAAAA=&#10;" strokecolor="#d4d4d4" strokeweight="0"/>
                <v:rect id="Rectangle 376" o:spid="_x0000_s1399" style="position:absolute;left:57626;top:48895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Bu7cQA&#10;AADcAAAADwAAAGRycy9kb3ducmV2LnhtbESP0WoCMRRE3wX/IVyhL6Vmrbi2q1GkVKhvrfYDLpvr&#10;ZnVzsyRRV7++EQo+DjNzhpkvO9uIM/lQO1YwGmYgiEuna64U/O7WL28gQkTW2DgmBVcKsFz0e3Ms&#10;tLvwD523sRIJwqFABSbGtpAylIYshqFriZO3d95iTNJXUnu8JLht5GuW5dJizWnBYEsfhsrj9mQV&#10;yMO3rmX7mfvD/vmo381mgreJUk+DbjUDEamLj/B/+0srGE9zuJ9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Abu3EAAAA3AAAAA8AAAAAAAAAAAAAAAAAmAIAAGRycy9k&#10;b3ducmV2LnhtbFBLBQYAAAAABAAEAPUAAACJAwAAAAA=&#10;" fillcolor="#d4d4d4" stroked="f"/>
                <v:line id="Line 377" o:spid="_x0000_s1400" style="position:absolute;visibility:visible;mso-wrap-style:square" from="57626,50476" to="57632,50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ExgccAAADcAAAADwAAAGRycy9kb3ducmV2LnhtbESPW2sCMRSE3wv9D+EUfBHNaqHK1ije&#10;WloQxBu+nm6Ou4ubkyWJuu2vbwpCH4eZ+YYZTRpTiSs5X1pW0OsmIIgzq0vOFex3b50hCB+QNVaW&#10;ScE3eZiMHx9GmGp74w1dtyEXEcI+RQVFCHUqpc8KMui7tiaO3sk6gyFKl0vt8BbhppL9JHmRBkuO&#10;CwXWNC8oO28vRsGx95n9bPZu9j47tlcL/lovD/KkVOupmb6CCNSE//C9/aEVPA8G8HcmHgE5/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+oTGBxwAAANwAAAAPAAAAAAAA&#10;AAAAAAAAAKECAABkcnMvZG93bnJldi54bWxQSwUGAAAAAAQABAD5AAAAlQMAAAAA&#10;" strokecolor="#d4d4d4" strokeweight="0"/>
                <v:rect id="Rectangle 378" o:spid="_x0000_s1401" style="position:absolute;left:57626;top:50476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NfBMAA&#10;AADcAAAADwAAAGRycy9kb3ducmV2LnhtbERPy2oCMRTdC/2HcAtuRDO1+BqNUsRC3VnrB1wm18no&#10;5GZIoo5+vVkUXB7Oe7FqbS2u5EPlWMHHIANBXDhdcang8Pfdn4IIEVlj7ZgU3CnAavnWWWCu3Y1/&#10;6bqPpUghHHJUYGJscilDYchiGLiGOHFH5y3GBH0ptcdbCre1HGbZWFqsODUYbGhtqDjvL1aBPO10&#10;JZvN2J+OvbOeme0IHyOluu/t1xxEpDa+xP/uH63gc5LWpjPpCM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9NfBMAAAADcAAAADwAAAAAAAAAAAAAAAACYAgAAZHJzL2Rvd25y&#10;ZXYueG1sUEsFBgAAAAAEAAQA9QAAAIUDAAAAAA==&#10;" fillcolor="#d4d4d4" stroked="f"/>
                <v:line id="Line 379" o:spid="_x0000_s1402" style="position:absolute;visibility:visible;mso-wrap-style:square" from="57626,52050" to="57632,52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IAaMkAAADcAAAADwAAAGRycy9kb3ducmV2LnhtbESP3UrDQBSE7wt9h+UUeiN2UwV/YrfF&#10;2iotCJJa6e0xe5oEs2fD7pqkPr0rCL0cZuYbZrboTS1acr6yrGA6SUAQ51ZXXCjYvz9f3oHwAVlj&#10;bZkUnMjDYj4czDDVtuOM2l0oRISwT1FBGUKTSunzkgz6iW2Io3e0zmCI0hVSO+wi3NTyKklupMGK&#10;40KJDT2VlH/tvo2Cw3Sb/2R7t3xZHi5eV/z5tv6QR6XGo/7xAUSgPpzD/+2NVnB9ew9/Z+IRkPNf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KByAGjJAAAA3AAAAA8AAAAA&#10;AAAAAAAAAAAAoQIAAGRycy9kb3ducmV2LnhtbFBLBQYAAAAABAAEAPkAAACXAwAAAAA=&#10;" strokecolor="#d4d4d4" strokeweight="0"/>
                <v:rect id="Rectangle 380" o:spid="_x0000_s1403" style="position:absolute;left:57626;top:52050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AjJcIA&#10;AADcAAAADwAAAGRycy9kb3ducmV2LnhtbERPy2oCMRTdF/yHcIVuimbaouhoZpBiod3VxwdcJtfJ&#10;PHIzJFGn/fpmUejycN7bcrS9uJEPjWMFz/MMBHHldMO1gvPpfbYCESKyxt4xKfimAGUxedhirt2d&#10;D3Q7xlqkEA45KjAxDrmUoTJkMczdQJy4i/MWY4K+ltrjPYXbXr5k2VJabDg1GBzozVDVHa9WgWy/&#10;dCOH/dK3l6dOr83nAn8WSj1Ox90GRKQx/ov/3B9awesqzU9n0hGQ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cCMlwgAAANwAAAAPAAAAAAAAAAAAAAAAAJgCAABkcnMvZG93&#10;bnJldi54bWxQSwUGAAAAAAQABAD1AAAAhwMAAAAA&#10;" fillcolor="#d4d4d4" stroked="f"/>
                <v:line id="Line 381" o:spid="_x0000_s1404" style="position:absolute;visibility:visible;mso-wrap-style:square" from="57626,53625" to="57632,53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F8SccAAADcAAAADwAAAGRycy9kb3ducmV2LnhtbESP3WoCMRSE7wu+QzhCb4pm10KR1Sja&#10;WmlBKP7h7XFz3F3cnCxJ1G2fvikUvBxm5htmPG1NLa7kfGVZQdpPQBDnVldcKNht33tDED4ga6wt&#10;k4Jv8jCddB7GmGl74zVdN6EQEcI+QwVlCE0mpc9LMuj7tiGO3sk6gyFKV0jt8BbhppaDJHmRBiuO&#10;CyU29FpSft5cjIJD+pn/rHduvpwfnlZvfPxa7OVJqcduOxuBCNSGe/i//aEVPA9T+DsTj4Cc/A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0XxJxwAAANwAAAAPAAAAAAAA&#10;AAAAAAAAAKECAABkcnMvZG93bnJldi54bWxQSwUGAAAAAAQABAD5AAAAlQMAAAAA&#10;" strokecolor="#d4d4d4" strokeweight="0"/>
                <v:rect id="Rectangle 382" o:spid="_x0000_s1405" style="position:absolute;left:57626;top:53625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4YycMA&#10;AADcAAAADwAAAGRycy9kb3ducmV2LnhtbESP3WoCMRSE74W+QzgFb0SzWhS7NYqIQr2rPw9w2Bw3&#10;q5uTJYm69ukboeDlMDPfMLNFa2txIx8qxwqGgwwEceF0xaWC42HTn4IIEVlj7ZgUPCjAYv7WmWGu&#10;3Z13dNvHUiQIhxwVmBibXMpQGLIYBq4hTt7JeYsxSV9K7fGe4LaWoyybSIsVpwWDDa0MFZf91SqQ&#10;5x9dyWY98edT76I/zXaMv2Oluu/t8gtEpDa+wv/tb63gYzqC55l0BO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4YycMAAADcAAAADwAAAAAAAAAAAAAAAACYAgAAZHJzL2Rv&#10;d25yZXYueG1sUEsFBgAAAAAEAAQA9QAAAIgDAAAAAA==&#10;" fillcolor="#d4d4d4" stroked="f"/>
                <v:line id="Line 383" o:spid="_x0000_s1406" style="position:absolute;visibility:visible;mso-wrap-style:square" from="57626,55206" to="57632,55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9HpccAAADcAAAADwAAAGRycy9kb3ducmV2LnhtbESP3WoCMRSE7wu+QzhCb4pmrVBkNUq1&#10;tVgQxD+8Pd0cdxc3J0sSde3TNwXBy2FmvmFGk8ZU4kLOl5YV9LoJCOLM6pJzBbvtvDMA4QOyxsoy&#10;KbiRh8m49TTCVNsrr+myCbmIEPYpKihCqFMpfVaQQd+1NXH0jtYZDFG6XGqH1wg3lXxNkjdpsOS4&#10;UGBNs4Ky0+ZsFBx639nveuemX9PDy/KDf1afe3lU6rndvA9BBGrCI3xvL7SC/qAP/2fiEZDj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T0elxwAAANwAAAAPAAAAAAAA&#10;AAAAAAAAAKECAABkcnMvZG93bnJldi54bWxQSwUGAAAAAAQABAD5AAAAlQMAAAAA&#10;" strokecolor="#d4d4d4" strokeweight="0"/>
                <v:rect id="Rectangle 384" o:spid="_x0000_s1407" style="position:absolute;left:57626;top:55206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slJsUA&#10;AADcAAAADwAAAGRycy9kb3ducmV2LnhtbESP3WoCMRSE74W+QziF3kg32/qD3RqlSIV6Z20f4LA5&#10;u1ndnCxJ1K1PbwqCl8PMfMPMl71txYl8aBwreMlyEMSl0w3XCn5/1s8zECEia2wdk4I/CrBcPAzm&#10;WGh35m867WItEoRDgQpMjF0hZSgNWQyZ64iTVzlvMSbpa6k9nhPctvI1z6fSYsNpwWBHK0PlYXe0&#10;CuR+qxvZfU79vhoe9JvZTPAyUerpsf94BxGpj/fwrf2lFYxmY/g/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SyUmxQAAANwAAAAPAAAAAAAAAAAAAAAAAJgCAABkcnMv&#10;ZG93bnJldi54bWxQSwUGAAAAAAQABAD1AAAAigMAAAAA&#10;" fillcolor="#d4d4d4" stroked="f"/>
                <v:line id="Line 385" o:spid="_x0000_s1408" style="position:absolute;visibility:visible;mso-wrap-style:square" from="57626,56781" to="57632,567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p6SscAAADcAAAADwAAAGRycy9kb3ducmV2LnhtbESPW2sCMRSE34X+h3AKvohmtVRkaxRv&#10;LS0UxBu+nm6Ou4ubkyWJuu2vbwoFH4eZ+YYZTxtTiSs5X1pW0O8lIIgzq0vOFex3r90RCB+QNVaW&#10;ScE3eZhOHlpjTLW98Yau25CLCGGfooIihDqV0mcFGfQ9WxNH72SdwRCly6V2eItwU8lBkgylwZLj&#10;QoE1LQrKztuLUXDsf2Q/m72bv82Pnc8lf61XB3lSqv3YzF5ABGrCPfzfftcKnkbP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6npKxwAAANwAAAAPAAAAAAAA&#10;AAAAAAAAAKECAABkcnMvZG93bnJldi54bWxQSwUGAAAAAAQABAD5AAAAlQMAAAAA&#10;" strokecolor="#d4d4d4" strokeweight="0"/>
                <v:rect id="Rectangle 386" o:spid="_x0000_s1409" style="position:absolute;left:57626;top:56781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UeysUA&#10;AADcAAAADwAAAGRycy9kb3ducmV2LnhtbESPzWrDMBCE74W8g9hCL6WR2xKTulZCKAmkt+bnARZr&#10;Y9mxVkZSEidPXxUKOQ4z8w1TzgfbiTP50DhW8DrOQBBXTjdcK9jvVi9TECEia+wck4IrBZjPRg8l&#10;FtpdeEPnbaxFgnAoUIGJsS+kDJUhi2HseuLkHZy3GJP0tdQeLwluO/mWZbm02HBaMNjTl6HquD1Z&#10;BbL90Y3sl7lvD89H/WG+J3ibKPX0OCw+QUQa4j38315rBe/THP7OpCMgZ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1R7KxQAAANwAAAAPAAAAAAAAAAAAAAAAAJgCAABkcnMv&#10;ZG93bnJldi54bWxQSwUGAAAAAAQABAD1AAAAigMAAAAA&#10;" fillcolor="#d4d4d4" stroked="f"/>
                <v:line id="Line 387" o:spid="_x0000_s1410" style="position:absolute;visibility:visible;mso-wrap-style:square" from="57626,58356" to="57632,583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3RBpscAAADcAAAADwAAAGRycy9kb3ducmV2LnhtbESPW2sCMRSE34X+h3AKvohmtVBlaxRv&#10;LS0UxBu+nm6Ou4ubkyWJuu2vbwoFH4eZ+YYZTxtTiSs5X1pW0O8lIIgzq0vOFex3r90RCB+QNVaW&#10;ScE3eZhOHlpjTLW98Yau25CLCGGfooIihDqV0mcFGfQ9WxNH72SdwRCly6V2eItwU8lBkjxLgyXH&#10;hQJrWhSUnbcXo+DY/8h+Nns3f5sfO59L/lqvDvKkVPuxmb2ACNSEe/i//a4VPI2G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dEGmxwAAANwAAAAPAAAAAAAA&#10;AAAAAAAAAKECAABkcnMvZG93bnJldi54bWxQSwUGAAAAAAQABAD5AAAAlQMAAAAA&#10;" strokecolor="#d4d4d4" strokeweight="0"/>
                <v:rect id="Rectangle 388" o:spid="_x0000_s1411" style="position:absolute;left:57626;top:58356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YvI8IA&#10;AADcAAAADwAAAGRycy9kb3ducmV2LnhtbERPy2oCMRTdF/yHcIVuimbaouhoZpBiod3VxwdcJtfJ&#10;PHIzJFGn/fpmUejycN7bcrS9uJEPjWMFz/MMBHHldMO1gvPpfbYCESKyxt4xKfimAGUxedhirt2d&#10;D3Q7xlqkEA45KjAxDrmUoTJkMczdQJy4i/MWY4K+ltrjPYXbXr5k2VJabDg1GBzozVDVHa9WgWy/&#10;dCOH/dK3l6dOr83nAn8WSj1Ox90GRKQx/ov/3B9awesqrU1n0hGQ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Bi8jwgAAANwAAAAPAAAAAAAAAAAAAAAAAJgCAABkcnMvZG93&#10;bnJldi54bWxQSwUGAAAAAAQABAD1AAAAhwMAAAAA&#10;" fillcolor="#d4d4d4" stroked="f"/>
                <v:line id="Line 389" o:spid="_x0000_s1412" style="position:absolute;visibility:visible;mso-wrap-style:square" from="57626,59937" to="57632,59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dwT8cAAADcAAAADwAAAGRycy9kb3ducmV2LnhtbESPW2sCMRSE3wv9D+EUfBHNaqHo1ije&#10;WloQxBu+nm6Ou4ubkyWJuu2vbwpCH4eZ+YYZTRpTiSs5X1pW0OsmIIgzq0vOFex3b50BCB+QNVaW&#10;ScE3eZiMHx9GmGp74w1dtyEXEcI+RQVFCHUqpc8KMui7tiaO3sk6gyFKl0vt8BbhppL9JHmRBkuO&#10;CwXWNC8oO28vRsGx95n9bPZu9j47tlcL/lovD/KkVOupmb6CCNSE//C9/aEVPA+G8HcmHgE5/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p3BPxwAAANwAAAAPAAAAAAAA&#10;AAAAAAAAAKECAABkcnMvZG93bnJldi54bWxQSwUGAAAAAAQABAD5AAAAlQMAAAAA&#10;" strokecolor="#d4d4d4" strokeweight="0"/>
                <v:rect id="Rectangle 390" o:spid="_x0000_s1413" style="position:absolute;left:57626;top:59937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m1+MAA&#10;AADcAAAADwAAAGRycy9kb3ducmV2LnhtbERPzYrCMBC+C/sOYRa8iKYqinaNssgKelN3H2Boxqba&#10;TEqS1erTm4Pg8eP7X6xaW4sr+VA5VjAcZCCIC6crLhX8/W76MxAhImusHZOCOwVYLT86C8y1u/GB&#10;rsdYihTCIUcFJsYmlzIUhiyGgWuIE3dy3mJM0JdSe7ylcFvLUZZNpcWKU4PBhtaGisvx3yqQ572u&#10;ZPMz9edT76LnZjfBx0Sp7mf7/QUiUhvf4pd7qxWM52l+OpOO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am1+MAAAADcAAAADwAAAAAAAAAAAAAAAACYAgAAZHJzL2Rvd25y&#10;ZXYueG1sUEsFBgAAAAAEAAQA9QAAAIUDAAAAAA==&#10;" fillcolor="#d4d4d4" stroked="f"/>
                <v:line id="Line 391" o:spid="_x0000_s1414" style="position:absolute;visibility:visible;mso-wrap-style:square" from="57626,61512" to="57632,61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jqlMgAAADcAAAADwAAAGRycy9kb3ducmV2LnhtbESP3WoCMRSE7wt9h3AEb4pmtwWxW6PU&#10;VqWCUPwp3h43x92lm5Mlibrt0xuh0MthZr5hRpPW1OJMzleWFaT9BARxbnXFhYLddt4bgvABWWNt&#10;mRT8kIfJ+P5uhJm2F17TeRMKESHsM1RQhtBkUvq8JIO+bxvi6B2tMxiidIXUDi8Rbmr5mCQDabDi&#10;uFBiQ28l5d+bk1GwT5f573rnpovp/mH1zofP2Zc8KtXttK8vIAK14T/81/7QCp6eU7idiUdAj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7gjqlMgAAADcAAAADwAAAAAA&#10;AAAAAAAAAAChAgAAZHJzL2Rvd25yZXYueG1sUEsFBgAAAAAEAAQA+QAAAJYDAAAAAA==&#10;" strokecolor="#d4d4d4" strokeweight="0"/>
                <v:rect id="Rectangle 392" o:spid="_x0000_s1415" style="position:absolute;left:57626;top:61512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eOFMMA&#10;AADcAAAADwAAAGRycy9kb3ducmV2LnhtbESP0WoCMRRE3wX/IVzBF6lZLUrdGkVEob5V7QdcNtfN&#10;6uZmSaKu/fpGKPg4zMwZZr5sbS1u5EPlWMFomIEgLpyuuFTwc9y+fYAIEVlj7ZgUPCjActHtzDHX&#10;7s57uh1iKRKEQ44KTIxNLmUoDFkMQ9cQJ+/kvMWYpC+l9nhPcFvLcZZNpcWK04LBhtaGisvhahXI&#10;87euZLOZ+vNpcNEzs5vg70Spfq9dfYKI1MZX+L/9pRW8z8bwPJOO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eOFMMAAADcAAAADwAAAAAAAAAAAAAAAACYAgAAZHJzL2Rv&#10;d25yZXYueG1sUEsFBgAAAAAEAAQA9QAAAIgDAAAAAA==&#10;" fillcolor="#d4d4d4" stroked="f"/>
                <v:line id="Line 393" o:spid="_x0000_s1416" style="position:absolute;visibility:visible;mso-wrap-style:square" from="57626,63093" to="57632,63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bReMcAAADcAAAADwAAAGRycy9kb3ducmV2LnhtbESPW2sCMRSE3wv9D+EUfBHNqlB0axRv&#10;LS0UxBu+nm6Ou4ubkyWJuu2vbwpCH4eZ+YYZTxtTiSs5X1pW0OsmIIgzq0vOFex3r50hCB+QNVaW&#10;ScE3eZhOHh/GmGp74w1dtyEXEcI+RQVFCHUqpc8KMui7tiaO3sk6gyFKl0vt8BbhppL9JHmWBkuO&#10;CwXWtCgoO28vRsGx95H9bPZu/jY/tj+X/LVeHeRJqdZTM3sBEagJ/+F7+10rGIwG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ltF4xwAAANwAAAAPAAAAAAAA&#10;AAAAAAAAAKECAABkcnMvZG93bnJldi54bWxQSwUGAAAAAAQABAD5AAAAlQMAAAAA&#10;" strokecolor="#d4d4d4" strokeweight="0"/>
                <v:rect id="Rectangle 394" o:spid="_x0000_s1417" style="position:absolute;left:57626;top:63093;width:63;height: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Kz+8UA&#10;AADcAAAADwAAAGRycy9kb3ducmV2LnhtbESP3WoCMRSE74W+QziF3kjNtv7Q3RqlSIV6Z20f4LA5&#10;u1ndnCxJ1K1PbwqCl8PMfMPMl71txYl8aBwreBllIIhLpxuuFfz+rJ/fQISIrLF1TAr+KMBy8TCY&#10;Y6Hdmb/ptIu1SBAOBSowMXaFlKE0ZDGMXEecvMp5izFJX0vt8ZzgtpWvWTaTFhtOCwY7WhkqD7uj&#10;VSD3W93I7nPm99XwoHOzmeJlqtTTY//xDiJSH+/hW/tLKxjnE/g/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krP7xQAAANwAAAAPAAAAAAAAAAAAAAAAAJgCAABkcnMv&#10;ZG93bnJldi54bWxQSwUGAAAAAAQABAD1AAAAigMAAAAA&#10;" fillcolor="#d4d4d4" stroked="f"/>
                <v:line id="Line 395" o:spid="_x0000_s1418" style="position:absolute;visibility:visible;mso-wrap-style:square" from="57626,64668" to="57632,64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Psl8gAAADcAAAADwAAAGRycy9kb3ducmV2LnhtbESPQUvDQBSE74X+h+UVehG7qaJo7LZY&#10;W6UFQVIrvT6zr0kw+zbsrknqr3cFocdhZr5hZove1KIl5yvLCqaTBARxbnXFhYL9+/PlHQgfkDXW&#10;lknBiTws5sPBDFNtO86o3YVCRAj7FBWUITSplD4vyaCf2IY4ekfrDIYoXSG1wy7CTS2vkuRWGqw4&#10;LpTY0FNJ+dfu2yg4TLf5T7Z3y5fl4eJ1xZ9v6w95VGo86h8fQATqwzn8395oBdf3N/B3Jh4BOf8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TPsl8gAAADcAAAADwAAAAAA&#10;AAAAAAAAAAChAgAAZHJzL2Rvd25yZXYueG1sUEsFBgAAAAAEAAQA+QAAAJYDAAAAAA==&#10;" strokecolor="#d4d4d4" strokeweight="0"/>
                <v:rect id="Rectangle 396" o:spid="_x0000_s1419" style="position:absolute;left:57626;top:64668;width:63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yIF8MA&#10;AADcAAAADwAAAGRycy9kb3ducmV2LnhtbESP0WoCMRRE34X+Q7iCL6JZFRddjVKkhfpmbT/gsrlu&#10;Vjc3S5Lqtl9vBKGPw8ycYdbbzjbiSj7UjhVMxhkI4tLpmisF31/vowWIEJE1No5JwS8F2G5eemss&#10;tLvxJ12PsRIJwqFABSbGtpAylIYshrFriZN3ct5iTNJXUnu8Jbht5DTLcmmx5rRgsKWdofJy/LEK&#10;5Pmga9m+5f58Gl700uzn+DdXatDvXlcgInXxP/xsf2gFs2UOjzPpCM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yIF8MAAADcAAAADwAAAAAAAAAAAAAAAACYAgAAZHJzL2Rv&#10;d25yZXYueG1sUEsFBgAAAAAEAAQA9QAAAIgDAAAAAA==&#10;" fillcolor="#d4d4d4" stroked="f"/>
                <v:line id="Line 397" o:spid="_x0000_s1420" style="position:absolute;visibility:visible;mso-wrap-style:square" from="57626,66243" to="57632,662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3Xe8kAAADcAAAADwAAAGRycy9kb3ducmV2LnhtbESP3UrDQBSE7wt9h+UUeiN2UwV/YrfF&#10;2iotCJJa6e0xe5oEs2fD7pqkPr0rCL0cZuYbZrboTS1acr6yrGA6SUAQ51ZXXCjYvz9f3oHwAVlj&#10;bZkUnMjDYj4czDDVtuOM2l0oRISwT1FBGUKTSunzkgz6iW2Io3e0zmCI0hVSO+wi3NTyKklupMGK&#10;40KJDT2VlH/tvo2Cw3Sb/2R7t3xZHi5eV/z5tv6QR6XGo/7xAUSgPpzD/+2NVnB9fwt/Z+IRkPNf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A6t13vJAAAA3AAAAA8AAAAA&#10;AAAAAAAAAAAAoQIAAGRycy9kb3ducmV2LnhtbFBLBQYAAAAABAAEAPkAAACXAwAAAAA=&#10;" strokecolor="#d4d4d4" strokeweight="0"/>
                <v:rect id="Rectangle 398" o:spid="_x0000_s1421" style="position:absolute;left:57626;top:66243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+5/sAA&#10;AADcAAAADwAAAGRycy9kb3ducmV2LnhtbERPzYrCMBC+C/sOYRa8iKYqinaNssgKelN3H2Boxqba&#10;TEqS1erTm4Pg8eP7X6xaW4sr+VA5VjAcZCCIC6crLhX8/W76MxAhImusHZOCOwVYLT86C8y1u/GB&#10;rsdYihTCIUcFJsYmlzIUhiyGgWuIE3dy3mJM0JdSe7ylcFvLUZZNpcWKU4PBhtaGisvx3yqQ572u&#10;ZPMz9edT76LnZjfBx0Sp7mf7/QUiUhvf4pd7qxWM52ltOpOO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9+5/sAAAADcAAAADwAAAAAAAAAAAAAAAACYAgAAZHJzL2Rvd25y&#10;ZXYueG1sUEsFBgAAAAAEAAQA9QAAAIUDAAAAAA==&#10;" fillcolor="#d4d4d4" stroked="f"/>
                <v:line id="Line 399" o:spid="_x0000_s1422" style="position:absolute;visibility:visible;mso-wrap-style:square" from="57626,67887" to="57632,67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7mkscAAADcAAAADwAAAGRycy9kb3ducmV2LnhtbESPW2sCMRSE34X+h3AKvohmtVB0axRv&#10;LS0UxBu+nm6Ou4ubkyWJuu2vbwoFH4eZ+YYZTxtTiSs5X1pW0O8lIIgzq0vOFex3r90hCB+QNVaW&#10;ScE3eZhOHlpjTLW98Yau25CLCGGfooIihDqV0mcFGfQ9WxNH72SdwRCly6V2eItwU8lBkjxLgyXH&#10;hQJrWhSUnbcXo+DY/8h+Nns3f5sfO59L/lqvDvKkVPuxmb2ACNSEe/i//a4VPI1G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fuaSxwAAANwAAAAPAAAAAAAA&#10;AAAAAAAAAKECAABkcnMvZG93bnJldi54bWxQSwUGAAAAAAQABAD5AAAAlQMAAAAA&#10;" strokecolor="#d4d4d4" strokeweight="0"/>
                <v:rect id="Rectangle 400" o:spid="_x0000_s1423" style="position:absolute;left:57626;top:67887;width:63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ntGsAA&#10;AADcAAAADwAAAGRycy9kb3ducmV2LnhtbERPzYrCMBC+L/gOYQQvi6aKilajiCist13XBxiasak2&#10;k5JErfv05iDs8eP7X65bW4s7+VA5VjAcZCCIC6crLhWcfvf9GYgQkTXWjknBkwKsV52PJebaPfiH&#10;7sdYihTCIUcFJsYmlzIUhiyGgWuIE3d23mJM0JdSe3ykcFvLUZZNpcWKU4PBhraGiuvxZhXIy7eu&#10;ZLOb+sv586rn5jDBv4lSvW67WYCI1MZ/8dv9pRWMszQ/nUlHQK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ntGsAAAADcAAAADwAAAAAAAAAAAAAAAACYAgAAZHJzL2Rvd25y&#10;ZXYueG1sUEsFBgAAAAAEAAQA9QAAAIUDAAAAAA==&#10;" fillcolor="#d4d4d4" stroked="f"/>
                <v:line id="Line 401" o:spid="_x0000_s1424" style="position:absolute;visibility:visible;mso-wrap-style:square" from="0,69469" to="57626,694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iydscAAADcAAAADwAAAGRycy9kb3ducmV2LnhtbESP3WoCMRSE7wu+QzhCb4pmtxQpq1Fq&#10;1WKhUPzD29PNcXfp5mRJoq4+vSkIvRxm5htmNGlNLU7kfGVZQdpPQBDnVldcKNhuFr1XED4ga6wt&#10;k4ILeZiMOw8jzLQ984pO61CICGGfoYIyhCaT0uclGfR92xBH72CdwRClK6R2eI5wU8vnJBlIgxXH&#10;hRIbei8p/10fjYJ9+plfV1s3/Zjun75m/PM938mDUo/d9m0IIlAb/sP39lIreElS+DsTj4Ac3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GqLJ2xwAAANwAAAAPAAAAAAAA&#10;AAAAAAAAAKECAABkcnMvZG93bnJldi54bWxQSwUGAAAAAAQABAD5AAAAlQMAAAAA&#10;" strokecolor="#d4d4d4" strokeweight="0"/>
                <v:rect id="Rectangle 402" o:spid="_x0000_s1425" style="position:absolute;top:69469;width:57689;height: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fW9sQA&#10;AADcAAAADwAAAGRycy9kb3ducmV2LnhtbESPUWvCMBSF3wf7D+EOfBmaKiquaxQZCtvbVv0Bl+ba&#10;tDY3Jcm07tebwWCPh3POdzjFZrCduJAPjWMF00kGgrhyuuFawfGwH69AhIissXNMCm4UYLN+fCgw&#10;1+7KX3QpYy0ShEOOCkyMfS5lqAxZDBPXEyfv5LzFmKSvpfZ4TXDbyVmWLaXFhtOCwZ7eDFXn8tsq&#10;kO2nbmS/W/r29HzWL+ZjgT8LpUZPw/YVRKQh/of/2u9awTybwe+Zd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X1vbEAAAA3AAAAA8AAAAAAAAAAAAAAAAAmAIAAGRycy9k&#10;b3ducmV2LnhtbFBLBQYAAAAABAAEAPUAAACJAwAAAAA=&#10;" fillcolor="#d4d4d4" stroked="f"/>
                <w10:anchorlock/>
              </v:group>
            </w:pict>
          </mc:Fallback>
        </mc:AlternateContent>
      </w:r>
    </w:p>
    <w:bookmarkEnd w:id="0"/>
    <w:p w14:paraId="7342C5F9" w14:textId="62D50C92" w:rsidR="001B7132" w:rsidRDefault="001B7132" w:rsidP="00880AB4">
      <w:pPr>
        <w:pStyle w:val="Geenafstand"/>
        <w:rPr>
          <w:rFonts w:ascii="Arial" w:hAnsi="Arial" w:cs="Arial"/>
          <w:b/>
          <w:color w:val="auto"/>
        </w:rPr>
      </w:pPr>
    </w:p>
    <w:p w14:paraId="2B3B0B2C" w14:textId="77777777" w:rsidR="001B7132" w:rsidRDefault="001B7132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br w:type="page"/>
      </w:r>
    </w:p>
    <w:p w14:paraId="76DD031E" w14:textId="5027D929" w:rsidR="001B7132" w:rsidRDefault="0045430A" w:rsidP="00880AB4">
      <w:pPr>
        <w:pStyle w:val="Geenafstand"/>
        <w:rPr>
          <w:rFonts w:ascii="Arial" w:hAnsi="Arial" w:cs="Arial"/>
          <w:b/>
          <w:color w:val="auto"/>
        </w:rPr>
      </w:pPr>
      <w:r w:rsidRPr="0045430A">
        <w:rPr>
          <w:noProof/>
          <w:lang w:eastAsia="nl-NL"/>
        </w:rPr>
        <w:lastRenderedPageBreak/>
        <w:drawing>
          <wp:inline distT="0" distB="0" distL="0" distR="0" wp14:anchorId="369475C3" wp14:editId="0CA38BD5">
            <wp:extent cx="5760720" cy="442722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2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DB304" w14:textId="77777777" w:rsidR="0045430A" w:rsidRDefault="0045430A" w:rsidP="00880AB4">
      <w:pPr>
        <w:pStyle w:val="Geenafstand"/>
        <w:rPr>
          <w:rFonts w:ascii="Arial" w:hAnsi="Arial" w:cs="Arial"/>
          <w:b/>
          <w:color w:val="auto"/>
        </w:rPr>
      </w:pPr>
    </w:p>
    <w:p w14:paraId="1395BDB3" w14:textId="2AD7BEB3" w:rsidR="001B7132" w:rsidRPr="002155EA" w:rsidRDefault="002E06E8" w:rsidP="00880AB4">
      <w:pPr>
        <w:pStyle w:val="Geenafstand"/>
        <w:rPr>
          <w:rFonts w:asciiTheme="minorHAnsi" w:hAnsiTheme="minorHAnsi" w:cstheme="minorHAnsi"/>
          <w:bCs/>
          <w:color w:val="auto"/>
          <w:sz w:val="22"/>
        </w:rPr>
      </w:pPr>
      <w:r>
        <w:rPr>
          <w:rFonts w:ascii="Arial" w:hAnsi="Arial" w:cs="Arial"/>
          <w:b/>
          <w:color w:val="auto"/>
        </w:rPr>
        <w:t>Functiegroepindeling</w:t>
      </w:r>
      <w:r w:rsidR="002155EA">
        <w:rPr>
          <w:rFonts w:ascii="Arial" w:hAnsi="Arial" w:cs="Arial"/>
          <w:b/>
          <w:color w:val="auto"/>
        </w:rPr>
        <w:t xml:space="preserve"> </w:t>
      </w:r>
      <w:r w:rsidR="002155EA" w:rsidRPr="002155EA">
        <w:rPr>
          <w:rFonts w:asciiTheme="minorHAnsi" w:hAnsiTheme="minorHAnsi" w:cstheme="minorHAnsi"/>
          <w:bCs/>
          <w:color w:val="auto"/>
          <w:sz w:val="22"/>
        </w:rPr>
        <w:t>(Behorend bij 41S01 t/m 41S04)</w:t>
      </w:r>
    </w:p>
    <w:p w14:paraId="3C2CB9D1" w14:textId="37DB209E" w:rsidR="002E06E8" w:rsidRDefault="00856100" w:rsidP="00880AB4">
      <w:pPr>
        <w:pStyle w:val="Geenafstand"/>
        <w:rPr>
          <w:rFonts w:ascii="Arial" w:hAnsi="Arial" w:cs="Arial"/>
          <w:b/>
          <w:color w:val="auto"/>
        </w:rPr>
      </w:pPr>
      <w:r w:rsidRPr="00856100">
        <w:rPr>
          <w:noProof/>
          <w:lang w:eastAsia="nl-NL"/>
        </w:rPr>
        <w:drawing>
          <wp:inline distT="0" distB="0" distL="0" distR="0" wp14:anchorId="0B97B7B4" wp14:editId="25F01F90">
            <wp:extent cx="3246120" cy="177446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208" cy="182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E1DE1" w14:textId="77777777" w:rsidR="002E06E8" w:rsidRDefault="002E06E8" w:rsidP="00880AB4">
      <w:pPr>
        <w:pStyle w:val="Geenafstand"/>
        <w:rPr>
          <w:rFonts w:ascii="Arial" w:hAnsi="Arial" w:cs="Arial"/>
          <w:b/>
          <w:color w:val="auto"/>
        </w:rPr>
      </w:pPr>
    </w:p>
    <w:p w14:paraId="46C27AEB" w14:textId="77777777" w:rsidR="003E3C71" w:rsidRPr="00880AB4" w:rsidRDefault="003E3C71" w:rsidP="00880AB4">
      <w:pPr>
        <w:pStyle w:val="Geenafstand"/>
        <w:rPr>
          <w:rFonts w:ascii="Arial" w:hAnsi="Arial" w:cs="Arial"/>
          <w:b/>
          <w:color w:val="auto"/>
        </w:rPr>
      </w:pPr>
      <w:r w:rsidRPr="00880AB4">
        <w:rPr>
          <w:rFonts w:ascii="Arial" w:hAnsi="Arial" w:cs="Arial"/>
          <w:b/>
          <w:color w:val="auto"/>
        </w:rPr>
        <w:t>Ondertekening aanbieder</w:t>
      </w:r>
    </w:p>
    <w:p w14:paraId="2DF26443" w14:textId="77777777" w:rsidR="003E3C71" w:rsidRPr="00880AB4" w:rsidRDefault="003E3C71" w:rsidP="003E3C7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="Arial"/>
          <w:color w:val="auto"/>
          <w:sz w:val="22"/>
          <w:szCs w:val="20"/>
        </w:rPr>
      </w:pPr>
      <w:r w:rsidRPr="00880AB4">
        <w:rPr>
          <w:rFonts w:asciiTheme="minorHAnsi" w:hAnsiTheme="minorHAnsi" w:cs="Arial"/>
          <w:color w:val="auto"/>
          <w:sz w:val="22"/>
          <w:szCs w:val="20"/>
        </w:rPr>
        <w:t>Aanbieder verklaart de aangekruiste producten op het productenblad te kunnen en willen leveren.</w:t>
      </w:r>
    </w:p>
    <w:p w14:paraId="46FD1E7A" w14:textId="77777777" w:rsidR="003E3C71" w:rsidRPr="00880AB4" w:rsidRDefault="003E3C71" w:rsidP="003E3C71">
      <w:pPr>
        <w:tabs>
          <w:tab w:val="clear" w:pos="454"/>
          <w:tab w:val="clear" w:pos="907"/>
          <w:tab w:val="clear" w:pos="1361"/>
        </w:tabs>
        <w:spacing w:line="240" w:lineRule="auto"/>
        <w:rPr>
          <w:rFonts w:asciiTheme="minorHAnsi" w:hAnsiTheme="minorHAnsi" w:cs="Arial"/>
          <w:color w:val="auto"/>
          <w:sz w:val="22"/>
          <w:szCs w:val="20"/>
        </w:rPr>
      </w:pPr>
      <w:r w:rsidRPr="00880AB4">
        <w:rPr>
          <w:rFonts w:asciiTheme="minorHAnsi" w:hAnsiTheme="minorHAnsi" w:cs="Arial"/>
          <w:color w:val="auto"/>
          <w:sz w:val="22"/>
          <w:szCs w:val="20"/>
        </w:rPr>
        <w:t xml:space="preserve">De tekenbevoegdheid moet blijken uit uittreksel van de KvK. </w:t>
      </w:r>
    </w:p>
    <w:tbl>
      <w:tblPr>
        <w:tblStyle w:val="Tabelraster11"/>
        <w:tblW w:w="5171" w:type="pct"/>
        <w:tblLook w:val="04A0" w:firstRow="1" w:lastRow="0" w:firstColumn="1" w:lastColumn="0" w:noHBand="0" w:noVBand="1"/>
      </w:tblPr>
      <w:tblGrid>
        <w:gridCol w:w="2519"/>
        <w:gridCol w:w="7087"/>
      </w:tblGrid>
      <w:tr w:rsidR="00880AB4" w:rsidRPr="00880AB4" w14:paraId="01EEDE6F" w14:textId="77777777" w:rsidTr="00880AB4">
        <w:tc>
          <w:tcPr>
            <w:tcW w:w="1311" w:type="pct"/>
          </w:tcPr>
          <w:p w14:paraId="77871ABD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/>
                <w:color w:val="auto"/>
                <w:sz w:val="22"/>
              </w:rPr>
            </w:pPr>
            <w:r w:rsidRPr="00880AB4">
              <w:rPr>
                <w:rFonts w:asciiTheme="minorHAnsi" w:hAnsiTheme="minorHAnsi"/>
                <w:color w:val="auto"/>
                <w:sz w:val="22"/>
              </w:rPr>
              <w:t>Naam aanbieder</w:t>
            </w:r>
          </w:p>
          <w:p w14:paraId="1519BE7F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/>
                <w:color w:val="auto"/>
                <w:sz w:val="22"/>
              </w:rPr>
            </w:pPr>
            <w:r w:rsidRPr="00880AB4">
              <w:rPr>
                <w:rFonts w:asciiTheme="minorHAnsi" w:hAnsiTheme="minorHAnsi"/>
                <w:color w:val="auto"/>
                <w:sz w:val="22"/>
              </w:rPr>
              <w:t>(KvK-naam)</w:t>
            </w:r>
          </w:p>
        </w:tc>
        <w:tc>
          <w:tcPr>
            <w:tcW w:w="3689" w:type="pct"/>
          </w:tcPr>
          <w:p w14:paraId="17ADCF1A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="Calibri" w:eastAsia="Calibri" w:hAnsi="Calibri"/>
                <w:color w:val="auto"/>
                <w:sz w:val="22"/>
              </w:rPr>
            </w:pPr>
          </w:p>
        </w:tc>
      </w:tr>
      <w:tr w:rsidR="00880AB4" w:rsidRPr="00880AB4" w14:paraId="414D104C" w14:textId="77777777" w:rsidTr="00880AB4">
        <w:tc>
          <w:tcPr>
            <w:tcW w:w="1311" w:type="pct"/>
          </w:tcPr>
          <w:p w14:paraId="43D7EE76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="Calibri" w:eastAsia="Calibri" w:hAnsi="Calibri"/>
                <w:color w:val="auto"/>
                <w:sz w:val="22"/>
              </w:rPr>
            </w:pPr>
            <w:r w:rsidRPr="00880AB4">
              <w:rPr>
                <w:rFonts w:ascii="Calibri" w:eastAsia="Calibri" w:hAnsi="Calibri"/>
                <w:color w:val="auto"/>
                <w:sz w:val="22"/>
              </w:rPr>
              <w:t>Naam tekenbevoegde</w:t>
            </w:r>
          </w:p>
        </w:tc>
        <w:tc>
          <w:tcPr>
            <w:tcW w:w="3689" w:type="pct"/>
          </w:tcPr>
          <w:p w14:paraId="4DE4102B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="Calibri" w:eastAsia="Calibri" w:hAnsi="Calibri"/>
                <w:color w:val="auto"/>
                <w:sz w:val="22"/>
              </w:rPr>
            </w:pPr>
          </w:p>
        </w:tc>
      </w:tr>
      <w:tr w:rsidR="00880AB4" w:rsidRPr="00880AB4" w14:paraId="18FA46B2" w14:textId="77777777" w:rsidTr="00880AB4">
        <w:tc>
          <w:tcPr>
            <w:tcW w:w="1311" w:type="pct"/>
          </w:tcPr>
          <w:p w14:paraId="447702CF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="Calibri" w:eastAsia="Calibri" w:hAnsi="Calibri"/>
                <w:color w:val="auto"/>
                <w:sz w:val="22"/>
              </w:rPr>
            </w:pPr>
            <w:r w:rsidRPr="00880AB4">
              <w:rPr>
                <w:rFonts w:ascii="Calibri" w:eastAsia="Calibri" w:hAnsi="Calibri"/>
                <w:color w:val="auto"/>
                <w:sz w:val="22"/>
              </w:rPr>
              <w:t>Datum</w:t>
            </w:r>
          </w:p>
        </w:tc>
        <w:tc>
          <w:tcPr>
            <w:tcW w:w="3689" w:type="pct"/>
          </w:tcPr>
          <w:p w14:paraId="24B398D1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="Calibri" w:eastAsia="Calibri" w:hAnsi="Calibri"/>
                <w:color w:val="auto"/>
                <w:sz w:val="22"/>
              </w:rPr>
            </w:pPr>
          </w:p>
        </w:tc>
      </w:tr>
      <w:tr w:rsidR="00880AB4" w:rsidRPr="00880AB4" w14:paraId="36A8D9C2" w14:textId="77777777" w:rsidTr="00880AB4">
        <w:tc>
          <w:tcPr>
            <w:tcW w:w="1311" w:type="pct"/>
          </w:tcPr>
          <w:p w14:paraId="5476DA0D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after="160" w:line="259" w:lineRule="auto"/>
              <w:rPr>
                <w:rFonts w:ascii="Calibri" w:eastAsia="Calibri" w:hAnsi="Calibri"/>
                <w:color w:val="auto"/>
                <w:sz w:val="22"/>
              </w:rPr>
            </w:pPr>
            <w:r w:rsidRPr="00880AB4">
              <w:rPr>
                <w:rFonts w:ascii="Calibri" w:eastAsia="Calibri" w:hAnsi="Calibri"/>
                <w:color w:val="auto"/>
                <w:sz w:val="22"/>
              </w:rPr>
              <w:t>Handtekening</w:t>
            </w:r>
          </w:p>
        </w:tc>
        <w:tc>
          <w:tcPr>
            <w:tcW w:w="3689" w:type="pct"/>
          </w:tcPr>
          <w:p w14:paraId="6E98182F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/>
                <w:color w:val="auto"/>
                <w:sz w:val="22"/>
              </w:rPr>
            </w:pPr>
          </w:p>
          <w:p w14:paraId="5BE4BFC1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/>
                <w:color w:val="auto"/>
                <w:sz w:val="22"/>
              </w:rPr>
            </w:pPr>
          </w:p>
          <w:p w14:paraId="719D328A" w14:textId="77777777" w:rsidR="003E3C71" w:rsidRPr="00880AB4" w:rsidRDefault="003E3C71" w:rsidP="003E3C71">
            <w:pPr>
              <w:tabs>
                <w:tab w:val="clear" w:pos="454"/>
                <w:tab w:val="clear" w:pos="907"/>
                <w:tab w:val="clear" w:pos="1361"/>
              </w:tabs>
              <w:spacing w:line="240" w:lineRule="auto"/>
              <w:rPr>
                <w:rFonts w:asciiTheme="minorHAnsi" w:hAnsiTheme="minorHAnsi"/>
                <w:color w:val="auto"/>
                <w:sz w:val="22"/>
              </w:rPr>
            </w:pPr>
          </w:p>
        </w:tc>
      </w:tr>
    </w:tbl>
    <w:p w14:paraId="06B6CA9C" w14:textId="77777777" w:rsidR="003E3C71" w:rsidRPr="00880AB4" w:rsidRDefault="003E3C71" w:rsidP="000F6489">
      <w:pPr>
        <w:pStyle w:val="Geenafstand"/>
        <w:rPr>
          <w:rFonts w:ascii="Arial" w:hAnsi="Arial" w:cs="Arial"/>
          <w:color w:val="auto"/>
        </w:rPr>
      </w:pPr>
    </w:p>
    <w:sectPr w:rsidR="003E3C71" w:rsidRPr="00880AB4" w:rsidSect="00EC2C4B">
      <w:footerReference w:type="default" r:id="rId11"/>
      <w:headerReference w:type="first" r:id="rId12"/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EB3C91" w14:textId="77777777" w:rsidR="00B824B1" w:rsidRDefault="00B824B1" w:rsidP="009D09AC">
      <w:r>
        <w:separator/>
      </w:r>
    </w:p>
  </w:endnote>
  <w:endnote w:type="continuationSeparator" w:id="0">
    <w:p w14:paraId="157E9275" w14:textId="77777777" w:rsidR="00B824B1" w:rsidRDefault="00B824B1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EndPr/>
    <w:sdtContent>
      <w:p w14:paraId="3175B38C" w14:textId="77777777" w:rsidR="003E2E24" w:rsidRPr="00BC2A2B" w:rsidRDefault="003E2E24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Pagina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PAGE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8B26A9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  <w:r>
          <w:rPr>
            <w:color w:val="A6A6A6" w:themeColor="background1" w:themeShade="A6"/>
          </w:rPr>
          <w:t xml:space="preserve"> van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NUMPAGES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 w:rsidR="008B26A9"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D9AC6B" w14:textId="77777777" w:rsidR="00B824B1" w:rsidRDefault="00B824B1" w:rsidP="009D09AC">
      <w:r>
        <w:separator/>
      </w:r>
    </w:p>
  </w:footnote>
  <w:footnote w:type="continuationSeparator" w:id="0">
    <w:p w14:paraId="5746C492" w14:textId="77777777" w:rsidR="00B824B1" w:rsidRDefault="00B824B1" w:rsidP="009D0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935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9072"/>
    </w:tblGrid>
    <w:tr w:rsidR="003E2E24" w:rsidRPr="002C648E" w14:paraId="6CDAC359" w14:textId="77777777" w:rsidTr="002C648E">
      <w:tc>
        <w:tcPr>
          <w:tcW w:w="3119" w:type="dxa"/>
          <w:vAlign w:val="bottom"/>
        </w:tcPr>
        <w:p w14:paraId="42E1DA8E" w14:textId="77777777" w:rsidR="003E2E24" w:rsidRPr="002C648E" w:rsidRDefault="003E2E24" w:rsidP="00AC1984">
          <w:pPr>
            <w:pStyle w:val="Koptekst"/>
          </w:pPr>
        </w:p>
      </w:tc>
      <w:tc>
        <w:tcPr>
          <w:tcW w:w="6237" w:type="dxa"/>
          <w:vAlign w:val="bottom"/>
        </w:tcPr>
        <w:p w14:paraId="6D8A4736" w14:textId="77777777" w:rsidR="003E2E24" w:rsidRPr="002C648E" w:rsidRDefault="003E2E24" w:rsidP="009963C4">
          <w:pPr>
            <w:pStyle w:val="Koptekst"/>
            <w:jc w:val="right"/>
          </w:pPr>
          <w:r w:rsidRPr="00A67FDE">
            <w:rPr>
              <w:b/>
              <w:noProof/>
              <w:color w:val="365F91" w:themeColor="accent1" w:themeShade="BF"/>
              <w:sz w:val="24"/>
              <w:lang w:eastAsia="nl-NL"/>
            </w:rPr>
            <w:drawing>
              <wp:inline distT="0" distB="0" distL="0" distR="0" wp14:anchorId="153B5D43" wp14:editId="21758C4A">
                <wp:extent cx="5760720" cy="925830"/>
                <wp:effectExtent l="0" t="0" r="0" b="762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925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851A5B" w14:textId="77777777" w:rsidR="003E2E24" w:rsidRDefault="003E2E2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3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13"/>
  </w:num>
  <w:num w:numId="7">
    <w:abstractNumId w:val="12"/>
  </w:num>
  <w:num w:numId="8">
    <w:abstractNumId w:val="16"/>
  </w:num>
  <w:num w:numId="9">
    <w:abstractNumId w:val="15"/>
  </w:num>
  <w:num w:numId="10">
    <w:abstractNumId w:val="7"/>
  </w:num>
  <w:num w:numId="11">
    <w:abstractNumId w:val="10"/>
  </w:num>
  <w:num w:numId="12">
    <w:abstractNumId w:val="21"/>
  </w:num>
  <w:num w:numId="13">
    <w:abstractNumId w:val="19"/>
  </w:num>
  <w:num w:numId="14">
    <w:abstractNumId w:val="25"/>
  </w:num>
  <w:num w:numId="15">
    <w:abstractNumId w:val="8"/>
  </w:num>
  <w:num w:numId="16">
    <w:abstractNumId w:val="23"/>
  </w:num>
  <w:num w:numId="17">
    <w:abstractNumId w:val="17"/>
  </w:num>
  <w:num w:numId="18">
    <w:abstractNumId w:val="3"/>
  </w:num>
  <w:num w:numId="19">
    <w:abstractNumId w:val="9"/>
  </w:num>
  <w:num w:numId="20">
    <w:abstractNumId w:val="11"/>
  </w:num>
  <w:num w:numId="21">
    <w:abstractNumId w:val="26"/>
  </w:num>
  <w:num w:numId="22">
    <w:abstractNumId w:val="2"/>
  </w:num>
  <w:num w:numId="23">
    <w:abstractNumId w:val="14"/>
  </w:num>
  <w:num w:numId="24">
    <w:abstractNumId w:val="18"/>
  </w:num>
  <w:num w:numId="25">
    <w:abstractNumId w:val="20"/>
  </w:num>
  <w:num w:numId="26">
    <w:abstractNumId w:val="24"/>
  </w:num>
  <w:num w:numId="27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0A"/>
    <w:rsid w:val="00002E21"/>
    <w:rsid w:val="00010194"/>
    <w:rsid w:val="000219DA"/>
    <w:rsid w:val="000265CD"/>
    <w:rsid w:val="00056691"/>
    <w:rsid w:val="00081FAA"/>
    <w:rsid w:val="00093FD7"/>
    <w:rsid w:val="000A3EC5"/>
    <w:rsid w:val="000A46AA"/>
    <w:rsid w:val="000C19DD"/>
    <w:rsid w:val="000E0CEF"/>
    <w:rsid w:val="000F6489"/>
    <w:rsid w:val="0010626A"/>
    <w:rsid w:val="00116636"/>
    <w:rsid w:val="00142F08"/>
    <w:rsid w:val="00163CC7"/>
    <w:rsid w:val="00170389"/>
    <w:rsid w:val="0018477A"/>
    <w:rsid w:val="00197CB5"/>
    <w:rsid w:val="001B2989"/>
    <w:rsid w:val="001B7132"/>
    <w:rsid w:val="001C6586"/>
    <w:rsid w:val="001F52D0"/>
    <w:rsid w:val="002155EA"/>
    <w:rsid w:val="002215DA"/>
    <w:rsid w:val="00250B5E"/>
    <w:rsid w:val="00264FBC"/>
    <w:rsid w:val="00266D5F"/>
    <w:rsid w:val="00273B02"/>
    <w:rsid w:val="00274780"/>
    <w:rsid w:val="002814D9"/>
    <w:rsid w:val="002C48B1"/>
    <w:rsid w:val="002C648E"/>
    <w:rsid w:val="002E06E8"/>
    <w:rsid w:val="003031DC"/>
    <w:rsid w:val="003043BE"/>
    <w:rsid w:val="00305C91"/>
    <w:rsid w:val="0032244E"/>
    <w:rsid w:val="00322A60"/>
    <w:rsid w:val="00324659"/>
    <w:rsid w:val="00330511"/>
    <w:rsid w:val="003413B3"/>
    <w:rsid w:val="003420DD"/>
    <w:rsid w:val="00350657"/>
    <w:rsid w:val="00362CCE"/>
    <w:rsid w:val="00363B16"/>
    <w:rsid w:val="00365F10"/>
    <w:rsid w:val="003824A7"/>
    <w:rsid w:val="00391C31"/>
    <w:rsid w:val="00393B23"/>
    <w:rsid w:val="003C0DA5"/>
    <w:rsid w:val="003E2E24"/>
    <w:rsid w:val="003E3C71"/>
    <w:rsid w:val="003E4538"/>
    <w:rsid w:val="003E72D0"/>
    <w:rsid w:val="003F612D"/>
    <w:rsid w:val="004010F5"/>
    <w:rsid w:val="00413EA2"/>
    <w:rsid w:val="004271EE"/>
    <w:rsid w:val="004324C0"/>
    <w:rsid w:val="00436793"/>
    <w:rsid w:val="004536A6"/>
    <w:rsid w:val="0045430A"/>
    <w:rsid w:val="00464C0F"/>
    <w:rsid w:val="0049402A"/>
    <w:rsid w:val="004C3CD0"/>
    <w:rsid w:val="004C7FA1"/>
    <w:rsid w:val="004E09A7"/>
    <w:rsid w:val="004E75AC"/>
    <w:rsid w:val="004F0BB3"/>
    <w:rsid w:val="004F5A30"/>
    <w:rsid w:val="00522DDC"/>
    <w:rsid w:val="005260EE"/>
    <w:rsid w:val="005360A3"/>
    <w:rsid w:val="005461E7"/>
    <w:rsid w:val="00567CC2"/>
    <w:rsid w:val="00577F75"/>
    <w:rsid w:val="00581611"/>
    <w:rsid w:val="00583034"/>
    <w:rsid w:val="0058494D"/>
    <w:rsid w:val="00584B03"/>
    <w:rsid w:val="00590144"/>
    <w:rsid w:val="005B7228"/>
    <w:rsid w:val="005C79D2"/>
    <w:rsid w:val="005D5374"/>
    <w:rsid w:val="005E3216"/>
    <w:rsid w:val="005F26B8"/>
    <w:rsid w:val="0060284C"/>
    <w:rsid w:val="00614149"/>
    <w:rsid w:val="006334B8"/>
    <w:rsid w:val="00653B16"/>
    <w:rsid w:val="00673311"/>
    <w:rsid w:val="00676EF0"/>
    <w:rsid w:val="00690B4A"/>
    <w:rsid w:val="006A34D0"/>
    <w:rsid w:val="006B06D0"/>
    <w:rsid w:val="006B2788"/>
    <w:rsid w:val="00702277"/>
    <w:rsid w:val="00727D3F"/>
    <w:rsid w:val="007314C7"/>
    <w:rsid w:val="00737787"/>
    <w:rsid w:val="00740CCA"/>
    <w:rsid w:val="007421BF"/>
    <w:rsid w:val="007658F0"/>
    <w:rsid w:val="00777B44"/>
    <w:rsid w:val="007976E7"/>
    <w:rsid w:val="007A40F4"/>
    <w:rsid w:val="007B7235"/>
    <w:rsid w:val="0080088C"/>
    <w:rsid w:val="0080697B"/>
    <w:rsid w:val="008224C3"/>
    <w:rsid w:val="00825BC1"/>
    <w:rsid w:val="00825FA0"/>
    <w:rsid w:val="00830244"/>
    <w:rsid w:val="008355F1"/>
    <w:rsid w:val="00841432"/>
    <w:rsid w:val="00845D36"/>
    <w:rsid w:val="00856100"/>
    <w:rsid w:val="00860D9D"/>
    <w:rsid w:val="00872AF0"/>
    <w:rsid w:val="00880AB4"/>
    <w:rsid w:val="008A6521"/>
    <w:rsid w:val="008B26A9"/>
    <w:rsid w:val="008C5085"/>
    <w:rsid w:val="008D3080"/>
    <w:rsid w:val="008E3186"/>
    <w:rsid w:val="008E7F55"/>
    <w:rsid w:val="0090289E"/>
    <w:rsid w:val="009152E0"/>
    <w:rsid w:val="00935074"/>
    <w:rsid w:val="00945CFF"/>
    <w:rsid w:val="00956641"/>
    <w:rsid w:val="00971D42"/>
    <w:rsid w:val="009914FA"/>
    <w:rsid w:val="00993AE8"/>
    <w:rsid w:val="009963C4"/>
    <w:rsid w:val="009B4581"/>
    <w:rsid w:val="009B7D0A"/>
    <w:rsid w:val="009C7002"/>
    <w:rsid w:val="009C714E"/>
    <w:rsid w:val="009D09AC"/>
    <w:rsid w:val="009D1914"/>
    <w:rsid w:val="009E1D28"/>
    <w:rsid w:val="009E2C98"/>
    <w:rsid w:val="009F4328"/>
    <w:rsid w:val="00A007FB"/>
    <w:rsid w:val="00A109DB"/>
    <w:rsid w:val="00A25E5F"/>
    <w:rsid w:val="00A27A56"/>
    <w:rsid w:val="00A44807"/>
    <w:rsid w:val="00A905F8"/>
    <w:rsid w:val="00AA4420"/>
    <w:rsid w:val="00AC1984"/>
    <w:rsid w:val="00AE213D"/>
    <w:rsid w:val="00AE3F0A"/>
    <w:rsid w:val="00AE77A5"/>
    <w:rsid w:val="00B124ED"/>
    <w:rsid w:val="00B20634"/>
    <w:rsid w:val="00B4137D"/>
    <w:rsid w:val="00B474D9"/>
    <w:rsid w:val="00B474E7"/>
    <w:rsid w:val="00B6745A"/>
    <w:rsid w:val="00B6777F"/>
    <w:rsid w:val="00B824B1"/>
    <w:rsid w:val="00B970DD"/>
    <w:rsid w:val="00BB27F9"/>
    <w:rsid w:val="00BB4946"/>
    <w:rsid w:val="00BC2A2B"/>
    <w:rsid w:val="00BD0854"/>
    <w:rsid w:val="00BD728C"/>
    <w:rsid w:val="00BE123B"/>
    <w:rsid w:val="00C04239"/>
    <w:rsid w:val="00C1622F"/>
    <w:rsid w:val="00C35950"/>
    <w:rsid w:val="00C359D1"/>
    <w:rsid w:val="00C44753"/>
    <w:rsid w:val="00C7358D"/>
    <w:rsid w:val="00C83D58"/>
    <w:rsid w:val="00CB5CE9"/>
    <w:rsid w:val="00CB75DF"/>
    <w:rsid w:val="00CC548F"/>
    <w:rsid w:val="00CC6FF5"/>
    <w:rsid w:val="00CE6208"/>
    <w:rsid w:val="00CE68BB"/>
    <w:rsid w:val="00CF2F72"/>
    <w:rsid w:val="00D05D55"/>
    <w:rsid w:val="00D346DC"/>
    <w:rsid w:val="00D5007B"/>
    <w:rsid w:val="00D66911"/>
    <w:rsid w:val="00D67EDF"/>
    <w:rsid w:val="00D95C20"/>
    <w:rsid w:val="00DA0DD2"/>
    <w:rsid w:val="00DA19EF"/>
    <w:rsid w:val="00DA630F"/>
    <w:rsid w:val="00DC3305"/>
    <w:rsid w:val="00DD1D84"/>
    <w:rsid w:val="00E04CCA"/>
    <w:rsid w:val="00EA54DB"/>
    <w:rsid w:val="00EB64F9"/>
    <w:rsid w:val="00EC2C4B"/>
    <w:rsid w:val="00EE469F"/>
    <w:rsid w:val="00F01F9E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A52DA"/>
    <w:rsid w:val="00FD72C9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A6E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  <w:style w:type="table" w:customStyle="1" w:styleId="Tabelraster1">
    <w:name w:val="Tabelraster1"/>
    <w:basedOn w:val="Standaardtabel"/>
    <w:next w:val="Tabelraster"/>
    <w:rsid w:val="000F6489"/>
    <w:rPr>
      <w:rFonts w:eastAsia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0F6489"/>
    <w:rPr>
      <w:rFonts w:eastAsia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uiPriority w:val="59"/>
    <w:rsid w:val="003E3C7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  <w:style w:type="table" w:customStyle="1" w:styleId="Tabelraster1">
    <w:name w:val="Tabelraster1"/>
    <w:basedOn w:val="Standaardtabel"/>
    <w:next w:val="Tabelraster"/>
    <w:rsid w:val="000F6489"/>
    <w:rPr>
      <w:rFonts w:eastAsia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rsid w:val="000F6489"/>
    <w:rPr>
      <w:rFonts w:eastAsia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uiPriority w:val="59"/>
    <w:rsid w:val="003E3C7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626C5-08AF-4894-A74C-60D847C49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8</TotalTime>
  <Pages>2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Regio</vt:lpstr>
    </vt:vector>
  </TitlesOfParts>
  <Company>Regio Gooi en Vechtstreek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Postma, Carla</cp:lastModifiedBy>
  <cp:revision>5</cp:revision>
  <cp:lastPrinted>2020-10-29T14:04:00Z</cp:lastPrinted>
  <dcterms:created xsi:type="dcterms:W3CDTF">2020-10-29T14:03:00Z</dcterms:created>
  <dcterms:modified xsi:type="dcterms:W3CDTF">2021-08-05T10:52:00Z</dcterms:modified>
</cp:coreProperties>
</file>