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B57CA" w14:textId="64B0BD5A" w:rsidR="00752FC4" w:rsidRDefault="00752FC4" w:rsidP="00B53554">
      <w:pPr>
        <w:jc w:val="center"/>
      </w:pPr>
    </w:p>
    <w:p w14:paraId="5133B952" w14:textId="77777777" w:rsidR="00B53554" w:rsidRDefault="00B53554" w:rsidP="00B53554">
      <w:pPr>
        <w:jc w:val="center"/>
      </w:pPr>
    </w:p>
    <w:p w14:paraId="40DEC9E3" w14:textId="7AD5F279" w:rsidR="005B37F6" w:rsidRPr="00806489" w:rsidRDefault="005B37F6" w:rsidP="00806489">
      <w:pPr>
        <w:rPr>
          <w:rFonts w:eastAsiaTheme="majorEastAsia" w:cstheme="minorHAnsi"/>
          <w:b/>
          <w:bCs/>
          <w:color w:val="auto"/>
          <w:lang w:eastAsia="nl-NL"/>
        </w:rPr>
      </w:pPr>
      <w:r w:rsidRPr="00806489">
        <w:rPr>
          <w:b/>
          <w:bCs/>
          <w:color w:val="auto"/>
        </w:rPr>
        <w:t xml:space="preserve">Bijlage 1: Vragenlijst marktconsultatie </w:t>
      </w:r>
      <w:r w:rsidR="00806489" w:rsidRPr="00806489">
        <w:rPr>
          <w:b/>
          <w:bCs/>
          <w:color w:val="auto"/>
        </w:rPr>
        <w:t>elektrisch gereedschap</w:t>
      </w:r>
      <w:r w:rsidRPr="00806489">
        <w:rPr>
          <w:b/>
          <w:bCs/>
          <w:color w:val="auto"/>
        </w:rPr>
        <w:t xml:space="preserve"> </w:t>
      </w:r>
    </w:p>
    <w:tbl>
      <w:tblPr>
        <w:tblStyle w:val="Tabelraster"/>
        <w:tblW w:w="0" w:type="auto"/>
        <w:tblInd w:w="-431" w:type="dxa"/>
        <w:tblLook w:val="01E0" w:firstRow="1" w:lastRow="1" w:firstColumn="1" w:lastColumn="1" w:noHBand="0" w:noVBand="0"/>
      </w:tblPr>
      <w:tblGrid>
        <w:gridCol w:w="1837"/>
        <w:gridCol w:w="4620"/>
        <w:gridCol w:w="11"/>
        <w:gridCol w:w="1985"/>
        <w:gridCol w:w="8"/>
      </w:tblGrid>
      <w:tr w:rsidR="005B37F6" w:rsidRPr="007163B7" w14:paraId="3B4B896A" w14:textId="77777777" w:rsidTr="00496C55">
        <w:trPr>
          <w:cantSplit/>
          <w:tblHeader/>
        </w:trPr>
        <w:tc>
          <w:tcPr>
            <w:tcW w:w="18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B07A46D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/>
              </w:rPr>
            </w:pPr>
            <w:r w:rsidRPr="002F43C0">
              <w:rPr>
                <w:rFonts w:cstheme="minorHAnsi"/>
                <w:b/>
              </w:rPr>
              <w:t>Nr.</w:t>
            </w:r>
          </w:p>
        </w:tc>
        <w:tc>
          <w:tcPr>
            <w:tcW w:w="4631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F3BD9B0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/>
              </w:rPr>
            </w:pPr>
            <w:r w:rsidRPr="002F43C0">
              <w:rPr>
                <w:rFonts w:cstheme="minorHAnsi"/>
                <w:b/>
              </w:rPr>
              <w:t>Vraag</w:t>
            </w:r>
          </w:p>
        </w:tc>
        <w:tc>
          <w:tcPr>
            <w:tcW w:w="1993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61B2AF3" w14:textId="77777777" w:rsidR="005B37F6" w:rsidRPr="00AA61EA" w:rsidRDefault="005B37F6" w:rsidP="002374F2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 w:rsidRPr="00AA61EA">
              <w:rPr>
                <w:rFonts w:ascii="Calibri" w:hAnsi="Calibri" w:cs="Calibri"/>
                <w:b/>
              </w:rPr>
              <w:t>Antwoord</w:t>
            </w:r>
          </w:p>
        </w:tc>
      </w:tr>
      <w:tr w:rsidR="005B37F6" w:rsidRPr="007163B7" w14:paraId="40A1339E" w14:textId="77777777" w:rsidTr="005B37F6">
        <w:trPr>
          <w:cantSplit/>
        </w:trPr>
        <w:tc>
          <w:tcPr>
            <w:tcW w:w="8461" w:type="dxa"/>
            <w:gridSpan w:val="5"/>
            <w:shd w:val="clear" w:color="auto" w:fill="BFBFBF" w:themeFill="background1" w:themeFillShade="BF"/>
          </w:tcPr>
          <w:p w14:paraId="5BE378E1" w14:textId="77777777" w:rsidR="005B37F6" w:rsidRPr="002F43C0" w:rsidRDefault="005B37F6" w:rsidP="005B37F6">
            <w:pPr>
              <w:pStyle w:val="Lijstalinea"/>
              <w:numPr>
                <w:ilvl w:val="0"/>
                <w:numId w:val="16"/>
              </w:numPr>
              <w:spacing w:before="40" w:after="40" w:line="276" w:lineRule="auto"/>
              <w:jc w:val="both"/>
              <w:rPr>
                <w:rFonts w:cstheme="minorHAnsi"/>
                <w:b/>
              </w:rPr>
            </w:pPr>
            <w:r w:rsidRPr="002F43C0">
              <w:rPr>
                <w:rFonts w:cstheme="minorHAnsi"/>
                <w:b/>
              </w:rPr>
              <w:t>Algemene bedrijfsinformatie</w:t>
            </w:r>
          </w:p>
        </w:tc>
      </w:tr>
      <w:tr w:rsidR="005B37F6" w:rsidRPr="00153400" w14:paraId="10529EFA" w14:textId="77777777" w:rsidTr="00496C55">
        <w:trPr>
          <w:cantSplit/>
        </w:trPr>
        <w:tc>
          <w:tcPr>
            <w:tcW w:w="1837" w:type="dxa"/>
          </w:tcPr>
          <w:p w14:paraId="0346131D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1.1</w:t>
            </w:r>
          </w:p>
        </w:tc>
        <w:tc>
          <w:tcPr>
            <w:tcW w:w="4631" w:type="dxa"/>
            <w:gridSpan w:val="2"/>
          </w:tcPr>
          <w:p w14:paraId="3257E36D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Organisatienaam</w:t>
            </w:r>
          </w:p>
        </w:tc>
        <w:tc>
          <w:tcPr>
            <w:tcW w:w="1993" w:type="dxa"/>
            <w:gridSpan w:val="2"/>
          </w:tcPr>
          <w:p w14:paraId="70BCA6A9" w14:textId="77777777" w:rsidR="005B37F6" w:rsidRPr="00AA61EA" w:rsidRDefault="005B37F6" w:rsidP="002374F2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227159B2" w14:textId="77777777" w:rsidTr="00496C55">
        <w:trPr>
          <w:cantSplit/>
        </w:trPr>
        <w:tc>
          <w:tcPr>
            <w:tcW w:w="1837" w:type="dxa"/>
          </w:tcPr>
          <w:p w14:paraId="4CA9A0C8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1.2</w:t>
            </w:r>
          </w:p>
        </w:tc>
        <w:tc>
          <w:tcPr>
            <w:tcW w:w="4631" w:type="dxa"/>
            <w:gridSpan w:val="2"/>
          </w:tcPr>
          <w:p w14:paraId="2289E8D5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Adres</w:t>
            </w:r>
          </w:p>
        </w:tc>
        <w:tc>
          <w:tcPr>
            <w:tcW w:w="1993" w:type="dxa"/>
            <w:gridSpan w:val="2"/>
          </w:tcPr>
          <w:p w14:paraId="1FB5F47E" w14:textId="77777777" w:rsidR="005B37F6" w:rsidRPr="00AA61EA" w:rsidRDefault="005B37F6" w:rsidP="002374F2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4ADED28A" w14:textId="77777777" w:rsidTr="00496C55">
        <w:trPr>
          <w:cantSplit/>
        </w:trPr>
        <w:tc>
          <w:tcPr>
            <w:tcW w:w="1837" w:type="dxa"/>
          </w:tcPr>
          <w:p w14:paraId="718AC5EC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1.3</w:t>
            </w:r>
          </w:p>
        </w:tc>
        <w:tc>
          <w:tcPr>
            <w:tcW w:w="4631" w:type="dxa"/>
            <w:gridSpan w:val="2"/>
          </w:tcPr>
          <w:p w14:paraId="73D7DAC7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Naam contactpersoon</w:t>
            </w:r>
          </w:p>
        </w:tc>
        <w:tc>
          <w:tcPr>
            <w:tcW w:w="1993" w:type="dxa"/>
            <w:gridSpan w:val="2"/>
          </w:tcPr>
          <w:p w14:paraId="3AF101CC" w14:textId="77777777" w:rsidR="005B37F6" w:rsidRPr="00AA61EA" w:rsidRDefault="005B37F6" w:rsidP="002374F2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135BD152" w14:textId="77777777" w:rsidTr="00496C55">
        <w:trPr>
          <w:cantSplit/>
        </w:trPr>
        <w:tc>
          <w:tcPr>
            <w:tcW w:w="1837" w:type="dxa"/>
          </w:tcPr>
          <w:p w14:paraId="613FD365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1.4</w:t>
            </w:r>
          </w:p>
        </w:tc>
        <w:tc>
          <w:tcPr>
            <w:tcW w:w="4631" w:type="dxa"/>
            <w:gridSpan w:val="2"/>
          </w:tcPr>
          <w:p w14:paraId="689DACAB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Functie contactpersoon</w:t>
            </w:r>
          </w:p>
        </w:tc>
        <w:tc>
          <w:tcPr>
            <w:tcW w:w="1993" w:type="dxa"/>
            <w:gridSpan w:val="2"/>
          </w:tcPr>
          <w:p w14:paraId="03F61A4E" w14:textId="77777777" w:rsidR="005B37F6" w:rsidRPr="00AA61EA" w:rsidRDefault="005B37F6" w:rsidP="002374F2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75A2135E" w14:textId="77777777" w:rsidTr="00496C55">
        <w:trPr>
          <w:cantSplit/>
        </w:trPr>
        <w:tc>
          <w:tcPr>
            <w:tcW w:w="1837" w:type="dxa"/>
          </w:tcPr>
          <w:p w14:paraId="4479E5FE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1.5</w:t>
            </w:r>
          </w:p>
        </w:tc>
        <w:tc>
          <w:tcPr>
            <w:tcW w:w="4631" w:type="dxa"/>
            <w:gridSpan w:val="2"/>
          </w:tcPr>
          <w:p w14:paraId="13792BC0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Telefoonnummer contactpersoon</w:t>
            </w:r>
          </w:p>
        </w:tc>
        <w:tc>
          <w:tcPr>
            <w:tcW w:w="1993" w:type="dxa"/>
            <w:gridSpan w:val="2"/>
          </w:tcPr>
          <w:p w14:paraId="2A901C80" w14:textId="77777777" w:rsidR="005B37F6" w:rsidRPr="00AA61EA" w:rsidRDefault="005B37F6" w:rsidP="002374F2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434AB426" w14:textId="77777777" w:rsidTr="00496C55">
        <w:trPr>
          <w:cantSplit/>
        </w:trPr>
        <w:tc>
          <w:tcPr>
            <w:tcW w:w="1837" w:type="dxa"/>
          </w:tcPr>
          <w:p w14:paraId="65CDF82E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1.6</w:t>
            </w:r>
          </w:p>
        </w:tc>
        <w:tc>
          <w:tcPr>
            <w:tcW w:w="4631" w:type="dxa"/>
            <w:gridSpan w:val="2"/>
          </w:tcPr>
          <w:p w14:paraId="29B6E071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E-mailadres contactpersoon</w:t>
            </w:r>
          </w:p>
        </w:tc>
        <w:tc>
          <w:tcPr>
            <w:tcW w:w="1993" w:type="dxa"/>
            <w:gridSpan w:val="2"/>
          </w:tcPr>
          <w:p w14:paraId="67CD1FD2" w14:textId="77777777" w:rsidR="005B37F6" w:rsidRPr="00AA61EA" w:rsidRDefault="005B37F6" w:rsidP="002374F2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79FB3F84" w14:textId="77777777" w:rsidTr="005B37F6">
        <w:trPr>
          <w:cantSplit/>
        </w:trPr>
        <w:tc>
          <w:tcPr>
            <w:tcW w:w="8461" w:type="dxa"/>
            <w:gridSpan w:val="5"/>
            <w:shd w:val="clear" w:color="auto" w:fill="BFBFBF" w:themeFill="background1" w:themeFillShade="BF"/>
          </w:tcPr>
          <w:p w14:paraId="23EDEF1F" w14:textId="77777777" w:rsidR="005B37F6" w:rsidRPr="002F43C0" w:rsidRDefault="005B37F6" w:rsidP="005B37F6">
            <w:pPr>
              <w:pStyle w:val="Lijstalinea"/>
              <w:numPr>
                <w:ilvl w:val="0"/>
                <w:numId w:val="16"/>
              </w:numPr>
              <w:spacing w:before="40" w:after="40" w:line="276" w:lineRule="auto"/>
              <w:jc w:val="both"/>
              <w:rPr>
                <w:rFonts w:cstheme="minorHAnsi"/>
                <w:b/>
              </w:rPr>
            </w:pPr>
            <w:r w:rsidRPr="002F43C0">
              <w:rPr>
                <w:rFonts w:cstheme="minorHAnsi"/>
                <w:b/>
              </w:rPr>
              <w:t>Algemene vragen (van toepassing op iedere product categorie)</w:t>
            </w:r>
          </w:p>
        </w:tc>
      </w:tr>
      <w:tr w:rsidR="005B37F6" w:rsidRPr="00153400" w14:paraId="0586FC33" w14:textId="77777777" w:rsidTr="00496C55">
        <w:trPr>
          <w:cantSplit/>
        </w:trPr>
        <w:tc>
          <w:tcPr>
            <w:tcW w:w="1837" w:type="dxa"/>
          </w:tcPr>
          <w:p w14:paraId="36C0A131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2.1</w:t>
            </w:r>
          </w:p>
        </w:tc>
        <w:tc>
          <w:tcPr>
            <w:tcW w:w="4631" w:type="dxa"/>
            <w:gridSpan w:val="2"/>
          </w:tcPr>
          <w:p w14:paraId="16F4A08E" w14:textId="77777777" w:rsidR="005B37F6" w:rsidRPr="002F43C0" w:rsidRDefault="005B37F6" w:rsidP="00AA61EA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Welke innovaties zijn er of worden verwacht?</w:t>
            </w:r>
          </w:p>
        </w:tc>
        <w:tc>
          <w:tcPr>
            <w:tcW w:w="1993" w:type="dxa"/>
            <w:gridSpan w:val="2"/>
          </w:tcPr>
          <w:p w14:paraId="41C03390" w14:textId="77777777" w:rsidR="005B37F6" w:rsidRPr="00AA61EA" w:rsidRDefault="005B37F6" w:rsidP="002374F2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3CFD39E4" w14:textId="77777777" w:rsidTr="00496C55">
        <w:trPr>
          <w:cantSplit/>
        </w:trPr>
        <w:tc>
          <w:tcPr>
            <w:tcW w:w="1837" w:type="dxa"/>
          </w:tcPr>
          <w:p w14:paraId="2685DEAF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2.2</w:t>
            </w:r>
          </w:p>
        </w:tc>
        <w:tc>
          <w:tcPr>
            <w:tcW w:w="4631" w:type="dxa"/>
            <w:gridSpan w:val="2"/>
          </w:tcPr>
          <w:p w14:paraId="78BCB537" w14:textId="77777777" w:rsidR="005B37F6" w:rsidRPr="002F43C0" w:rsidRDefault="005B37F6" w:rsidP="00AA61EA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Wat zijn de onderhoud, beheer- en service mogelijkheden?</w:t>
            </w:r>
          </w:p>
          <w:p w14:paraId="7A80F06B" w14:textId="77777777" w:rsidR="005B37F6" w:rsidRPr="002F43C0" w:rsidRDefault="005B37F6" w:rsidP="00AA61EA">
            <w:pPr>
              <w:pStyle w:val="Lijstalinea"/>
              <w:numPr>
                <w:ilvl w:val="0"/>
                <w:numId w:val="17"/>
              </w:num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Reparatie doorlooptijden</w:t>
            </w:r>
          </w:p>
          <w:p w14:paraId="3F943960" w14:textId="77777777" w:rsidR="005B37F6" w:rsidRPr="002F43C0" w:rsidRDefault="005B37F6" w:rsidP="00AA61EA">
            <w:pPr>
              <w:pStyle w:val="Lijstalinea"/>
              <w:numPr>
                <w:ilvl w:val="0"/>
                <w:numId w:val="17"/>
              </w:num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Mogelijkheden m.b.t. trainingen onderhoudswerkzaamheden</w:t>
            </w:r>
          </w:p>
          <w:p w14:paraId="3469DF22" w14:textId="583A2CEB" w:rsidR="005B37F6" w:rsidRPr="002F43C0" w:rsidRDefault="005B37F6" w:rsidP="00AA61EA">
            <w:pPr>
              <w:pStyle w:val="Lijstalinea"/>
              <w:numPr>
                <w:ilvl w:val="0"/>
                <w:numId w:val="17"/>
              </w:num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RFID tags, Barcodes en/of QR codes</w:t>
            </w:r>
          </w:p>
          <w:p w14:paraId="5CA1EB39" w14:textId="77777777" w:rsidR="005B37F6" w:rsidRPr="002F43C0" w:rsidRDefault="005B37F6" w:rsidP="00AA61EA">
            <w:pPr>
              <w:pStyle w:val="Lijstalinea"/>
              <w:numPr>
                <w:ilvl w:val="0"/>
                <w:numId w:val="17"/>
              </w:num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Mogelijkheden om te programmeren/uitlezen op afstand</w:t>
            </w:r>
          </w:p>
        </w:tc>
        <w:tc>
          <w:tcPr>
            <w:tcW w:w="1993" w:type="dxa"/>
            <w:gridSpan w:val="2"/>
          </w:tcPr>
          <w:p w14:paraId="4AC9DBAC" w14:textId="77777777" w:rsidR="005B37F6" w:rsidRPr="00AA61EA" w:rsidRDefault="005B37F6" w:rsidP="002374F2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5539211E" w14:textId="77777777" w:rsidTr="00496C55">
        <w:trPr>
          <w:cantSplit/>
        </w:trPr>
        <w:tc>
          <w:tcPr>
            <w:tcW w:w="1837" w:type="dxa"/>
          </w:tcPr>
          <w:p w14:paraId="603E92A7" w14:textId="2D56669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2.</w:t>
            </w:r>
            <w:r w:rsidR="00446891" w:rsidRPr="002F43C0">
              <w:rPr>
                <w:rFonts w:cstheme="minorHAnsi"/>
                <w:bCs/>
              </w:rPr>
              <w:t>3</w:t>
            </w:r>
          </w:p>
        </w:tc>
        <w:tc>
          <w:tcPr>
            <w:tcW w:w="4631" w:type="dxa"/>
            <w:gridSpan w:val="2"/>
          </w:tcPr>
          <w:p w14:paraId="5B8CED21" w14:textId="70FF97B6" w:rsidR="005B37F6" w:rsidRPr="002F43C0" w:rsidRDefault="005B37F6" w:rsidP="00AA61EA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 xml:space="preserve">Wat is de verwachte technische levensduur van accu </w:t>
            </w:r>
            <w:r w:rsidR="00486C72" w:rsidRPr="002F43C0">
              <w:rPr>
                <w:rFonts w:cstheme="minorHAnsi"/>
                <w:bCs/>
              </w:rPr>
              <w:t xml:space="preserve">aangedreven </w:t>
            </w:r>
            <w:r w:rsidRPr="002F43C0">
              <w:rPr>
                <w:rFonts w:cstheme="minorHAnsi"/>
                <w:bCs/>
              </w:rPr>
              <w:t>gereedschap?</w:t>
            </w:r>
          </w:p>
        </w:tc>
        <w:tc>
          <w:tcPr>
            <w:tcW w:w="1993" w:type="dxa"/>
            <w:gridSpan w:val="2"/>
          </w:tcPr>
          <w:p w14:paraId="4871EA5F" w14:textId="77777777" w:rsidR="005B37F6" w:rsidRPr="00AA61EA" w:rsidRDefault="005B37F6" w:rsidP="002374F2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5C7FD458" w14:textId="77777777" w:rsidTr="00496C55">
        <w:trPr>
          <w:cantSplit/>
        </w:trPr>
        <w:tc>
          <w:tcPr>
            <w:tcW w:w="1837" w:type="dxa"/>
          </w:tcPr>
          <w:p w14:paraId="0BB8573D" w14:textId="0ED02C51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2.</w:t>
            </w:r>
            <w:r w:rsidR="00486C72" w:rsidRPr="002F43C0">
              <w:rPr>
                <w:rFonts w:cstheme="minorHAnsi"/>
                <w:bCs/>
              </w:rPr>
              <w:t>4</w:t>
            </w:r>
          </w:p>
        </w:tc>
        <w:tc>
          <w:tcPr>
            <w:tcW w:w="4631" w:type="dxa"/>
            <w:gridSpan w:val="2"/>
          </w:tcPr>
          <w:p w14:paraId="39F782BF" w14:textId="77777777" w:rsidR="005B37F6" w:rsidRPr="002F43C0" w:rsidRDefault="005B37F6" w:rsidP="00AA61EA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Wat zijn op dit moment de verwachte levertijden van de producten?</w:t>
            </w:r>
          </w:p>
        </w:tc>
        <w:tc>
          <w:tcPr>
            <w:tcW w:w="1993" w:type="dxa"/>
            <w:gridSpan w:val="2"/>
          </w:tcPr>
          <w:p w14:paraId="675FAD14" w14:textId="77777777" w:rsidR="005B37F6" w:rsidRPr="00AA61EA" w:rsidRDefault="005B37F6" w:rsidP="002374F2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3ACB2FAF" w14:textId="77777777" w:rsidTr="00496C55">
        <w:trPr>
          <w:cantSplit/>
        </w:trPr>
        <w:tc>
          <w:tcPr>
            <w:tcW w:w="1837" w:type="dxa"/>
          </w:tcPr>
          <w:p w14:paraId="2F022C61" w14:textId="4B999A8D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2.</w:t>
            </w:r>
            <w:r w:rsidR="00486C72" w:rsidRPr="002F43C0">
              <w:rPr>
                <w:rFonts w:cstheme="minorHAnsi"/>
                <w:bCs/>
              </w:rPr>
              <w:t>5</w:t>
            </w:r>
          </w:p>
        </w:tc>
        <w:tc>
          <w:tcPr>
            <w:tcW w:w="4631" w:type="dxa"/>
            <w:gridSpan w:val="2"/>
          </w:tcPr>
          <w:p w14:paraId="016D5B1C" w14:textId="017E49ED" w:rsidR="005B37F6" w:rsidRPr="002F43C0" w:rsidRDefault="005B37F6" w:rsidP="00AA61EA">
            <w:pPr>
              <w:spacing w:before="40" w:after="40" w:line="276" w:lineRule="auto"/>
            </w:pPr>
            <w:r w:rsidRPr="4E7FAD1D">
              <w:t>Wat zijn de garantietermijnen?</w:t>
            </w:r>
          </w:p>
          <w:p w14:paraId="5B4CFACA" w14:textId="77777777" w:rsidR="005B37F6" w:rsidRPr="002F43C0" w:rsidRDefault="005B37F6" w:rsidP="00AA61EA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Op producten en accessoires (accu’s)</w:t>
            </w:r>
          </w:p>
          <w:p w14:paraId="4BB71D53" w14:textId="77777777" w:rsidR="005B37F6" w:rsidRPr="002F43C0" w:rsidRDefault="005B37F6" w:rsidP="00AA61EA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Zijn er mogelijkheden voor verlengde garantie</w:t>
            </w:r>
            <w:r w:rsidR="002F43C0" w:rsidRPr="002F43C0">
              <w:rPr>
                <w:rFonts w:cstheme="minorHAnsi"/>
                <w:bCs/>
              </w:rPr>
              <w:t>?</w:t>
            </w:r>
          </w:p>
          <w:p w14:paraId="333E0B60" w14:textId="2C51730A" w:rsidR="002F43C0" w:rsidRPr="002F43C0" w:rsidRDefault="002F43C0" w:rsidP="00AA61EA">
            <w:pPr>
              <w:spacing w:before="40" w:after="40" w:line="276" w:lineRule="auto"/>
              <w:rPr>
                <w:rFonts w:cstheme="minorHAnsi"/>
                <w:bCs/>
              </w:rPr>
            </w:pPr>
          </w:p>
        </w:tc>
        <w:tc>
          <w:tcPr>
            <w:tcW w:w="1993" w:type="dxa"/>
            <w:gridSpan w:val="2"/>
          </w:tcPr>
          <w:p w14:paraId="6E4727B5" w14:textId="77777777" w:rsidR="005B37F6" w:rsidRPr="00AA61EA" w:rsidRDefault="005B37F6" w:rsidP="002374F2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56EA668A" w14:textId="77777777" w:rsidTr="00496C55">
        <w:trPr>
          <w:cantSplit/>
        </w:trPr>
        <w:tc>
          <w:tcPr>
            <w:tcW w:w="1837" w:type="dxa"/>
          </w:tcPr>
          <w:p w14:paraId="1FF119D4" w14:textId="2B2602C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lastRenderedPageBreak/>
              <w:t>2.</w:t>
            </w:r>
            <w:r w:rsidR="00486C72" w:rsidRPr="002F43C0">
              <w:rPr>
                <w:rFonts w:cstheme="minorHAnsi"/>
                <w:bCs/>
              </w:rPr>
              <w:t>6</w:t>
            </w:r>
          </w:p>
        </w:tc>
        <w:tc>
          <w:tcPr>
            <w:tcW w:w="4631" w:type="dxa"/>
            <w:gridSpan w:val="2"/>
          </w:tcPr>
          <w:p w14:paraId="7F7897E7" w14:textId="340CFD00" w:rsidR="005B37F6" w:rsidRPr="002F43C0" w:rsidRDefault="005B37F6" w:rsidP="00AA61EA">
            <w:pPr>
              <w:spacing w:before="40" w:after="40" w:line="276" w:lineRule="auto"/>
            </w:pPr>
            <w:r w:rsidRPr="4E7FAD1D">
              <w:t>Wat doen jullie in het oogpunt van duurzaamheid en milieu?</w:t>
            </w:r>
          </w:p>
          <w:p w14:paraId="50687A78" w14:textId="77777777" w:rsidR="005B37F6" w:rsidRPr="002F43C0" w:rsidRDefault="005B37F6" w:rsidP="00AA61EA">
            <w:pPr>
              <w:pStyle w:val="Lijstalinea"/>
              <w:numPr>
                <w:ilvl w:val="0"/>
                <w:numId w:val="18"/>
              </w:num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Verpakking</w:t>
            </w:r>
          </w:p>
          <w:p w14:paraId="532F29AE" w14:textId="77777777" w:rsidR="005B37F6" w:rsidRPr="002F43C0" w:rsidRDefault="005B37F6" w:rsidP="00AA61EA">
            <w:pPr>
              <w:pStyle w:val="Lijstalinea"/>
              <w:numPr>
                <w:ilvl w:val="0"/>
                <w:numId w:val="18"/>
              </w:num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Inruil oude apparatuur</w:t>
            </w:r>
          </w:p>
          <w:p w14:paraId="535EDB1E" w14:textId="77777777" w:rsidR="005B37F6" w:rsidRPr="002F43C0" w:rsidRDefault="005B37F6" w:rsidP="00AA61EA">
            <w:pPr>
              <w:pStyle w:val="Lijstalinea"/>
              <w:numPr>
                <w:ilvl w:val="0"/>
                <w:numId w:val="18"/>
              </w:num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 xml:space="preserve">Vervoer </w:t>
            </w:r>
          </w:p>
          <w:p w14:paraId="37EA25D2" w14:textId="676F1760" w:rsidR="005B37F6" w:rsidRPr="00C33B6F" w:rsidRDefault="005B37F6" w:rsidP="00AA61EA">
            <w:pPr>
              <w:pStyle w:val="Lijstalinea"/>
              <w:numPr>
                <w:ilvl w:val="0"/>
                <w:numId w:val="18"/>
              </w:numPr>
              <w:spacing w:before="40" w:after="40" w:line="276" w:lineRule="auto"/>
            </w:pPr>
            <w:r w:rsidRPr="4E7FAD1D">
              <w:t>MV</w:t>
            </w:r>
            <w:r w:rsidR="07D87CE7" w:rsidRPr="4E7FAD1D">
              <w:t>O</w:t>
            </w:r>
            <w:r w:rsidRPr="4E7FAD1D">
              <w:t>I (Maatschappelijk Verantwoord Inkopen)</w:t>
            </w:r>
          </w:p>
          <w:p w14:paraId="7908DEBE" w14:textId="39DB94D9" w:rsidR="00AA61EA" w:rsidRPr="002F43C0" w:rsidRDefault="00AA61EA" w:rsidP="00AA61EA">
            <w:pPr>
              <w:pStyle w:val="Lijstalinea"/>
              <w:spacing w:before="40" w:after="40" w:line="276" w:lineRule="auto"/>
              <w:ind w:left="360"/>
              <w:rPr>
                <w:rFonts w:cstheme="minorHAnsi"/>
                <w:bCs/>
              </w:rPr>
            </w:pPr>
          </w:p>
        </w:tc>
        <w:tc>
          <w:tcPr>
            <w:tcW w:w="1993" w:type="dxa"/>
            <w:gridSpan w:val="2"/>
          </w:tcPr>
          <w:p w14:paraId="64561ED9" w14:textId="77777777" w:rsidR="005B37F6" w:rsidRPr="00AA61EA" w:rsidRDefault="005B37F6" w:rsidP="002374F2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551E6A80" w14:textId="77777777" w:rsidTr="005B37F6">
        <w:trPr>
          <w:cantSplit/>
        </w:trPr>
        <w:tc>
          <w:tcPr>
            <w:tcW w:w="8461" w:type="dxa"/>
            <w:gridSpan w:val="5"/>
            <w:shd w:val="clear" w:color="auto" w:fill="BFBFBF" w:themeFill="background1" w:themeFillShade="BF"/>
          </w:tcPr>
          <w:p w14:paraId="796C91B3" w14:textId="06C0AC96" w:rsidR="005B37F6" w:rsidRPr="002F43C0" w:rsidRDefault="00496C55" w:rsidP="005B37F6">
            <w:pPr>
              <w:pStyle w:val="Lijstalinea"/>
              <w:numPr>
                <w:ilvl w:val="0"/>
                <w:numId w:val="16"/>
              </w:numPr>
              <w:spacing w:before="40" w:after="40" w:line="276" w:lineRule="auto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</w:t>
            </w:r>
            <w:r>
              <w:rPr>
                <w:b/>
              </w:rPr>
              <w:t xml:space="preserve">erceel 1 </w:t>
            </w:r>
            <w:r w:rsidR="0072335A">
              <w:rPr>
                <w:rFonts w:cstheme="minorHAnsi"/>
                <w:b/>
              </w:rPr>
              <w:t>Elektrisch handgereedschap</w:t>
            </w:r>
            <w:r>
              <w:rPr>
                <w:rFonts w:cstheme="minorHAnsi"/>
                <w:b/>
              </w:rPr>
              <w:t xml:space="preserve"> </w:t>
            </w:r>
          </w:p>
        </w:tc>
      </w:tr>
      <w:tr w:rsidR="005B37F6" w:rsidRPr="00153400" w14:paraId="11CB1310" w14:textId="77777777" w:rsidTr="00496C55">
        <w:trPr>
          <w:cantSplit/>
        </w:trPr>
        <w:tc>
          <w:tcPr>
            <w:tcW w:w="1837" w:type="dxa"/>
          </w:tcPr>
          <w:p w14:paraId="0AE88EB0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3.1</w:t>
            </w:r>
          </w:p>
        </w:tc>
        <w:tc>
          <w:tcPr>
            <w:tcW w:w="4631" w:type="dxa"/>
            <w:gridSpan w:val="2"/>
          </w:tcPr>
          <w:p w14:paraId="16B6B5C7" w14:textId="42D28CD6" w:rsidR="005B37F6" w:rsidRPr="002F43C0" w:rsidRDefault="005B37F6" w:rsidP="0072335A">
            <w:pPr>
              <w:spacing w:before="40" w:after="40"/>
            </w:pPr>
            <w:r w:rsidRPr="4E7FAD1D">
              <w:t>Geef een omschrijving van een set accu</w:t>
            </w:r>
            <w:r w:rsidR="0072335A" w:rsidRPr="4E7FAD1D">
              <w:t xml:space="preserve"> aangedreven hand</w:t>
            </w:r>
            <w:r w:rsidRPr="4E7FAD1D">
              <w:t xml:space="preserve">gereedschap waarvan u denkt dat deze optimaal is voor een inzet van een </w:t>
            </w:r>
            <w:r w:rsidR="59F02717" w:rsidRPr="4E7FAD1D">
              <w:t>blusvoertuig</w:t>
            </w:r>
            <w:r w:rsidRPr="4E7FAD1D">
              <w:t xml:space="preserve">. De set dient minimaal een </w:t>
            </w:r>
            <w:proofErr w:type="spellStart"/>
            <w:r w:rsidR="0072335A">
              <w:t>Reciprozaag</w:t>
            </w:r>
            <w:proofErr w:type="spellEnd"/>
            <w:r w:rsidR="0072335A">
              <w:t>,</w:t>
            </w:r>
            <w:r w:rsidR="0072335A" w:rsidRPr="4E7FAD1D">
              <w:t xml:space="preserve"> h</w:t>
            </w:r>
            <w:r w:rsidR="0072335A">
              <w:t xml:space="preserve">aakse slijper, slagmoersleutel, boormachine en accessoires </w:t>
            </w:r>
            <w:r w:rsidRPr="4E7FAD1D">
              <w:t>bevatten. U motiveert ook waarom u denkt dat deze set het beste is.</w:t>
            </w:r>
          </w:p>
        </w:tc>
        <w:tc>
          <w:tcPr>
            <w:tcW w:w="1993" w:type="dxa"/>
            <w:gridSpan w:val="2"/>
          </w:tcPr>
          <w:p w14:paraId="7A6863D6" w14:textId="77777777" w:rsidR="005B37F6" w:rsidRPr="00AA61EA" w:rsidRDefault="005B37F6" w:rsidP="002374F2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47861D2C" w14:textId="77777777" w:rsidTr="00496C55">
        <w:trPr>
          <w:cantSplit/>
        </w:trPr>
        <w:tc>
          <w:tcPr>
            <w:tcW w:w="1837" w:type="dxa"/>
          </w:tcPr>
          <w:p w14:paraId="328FEC27" w14:textId="1A3F966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3.</w:t>
            </w:r>
            <w:r w:rsidR="00B3437A" w:rsidRPr="002F43C0">
              <w:rPr>
                <w:rFonts w:cstheme="minorHAnsi"/>
                <w:bCs/>
              </w:rPr>
              <w:t>2</w:t>
            </w:r>
          </w:p>
        </w:tc>
        <w:tc>
          <w:tcPr>
            <w:tcW w:w="4631" w:type="dxa"/>
            <w:gridSpan w:val="2"/>
          </w:tcPr>
          <w:p w14:paraId="5663628B" w14:textId="08E2DC9E" w:rsidR="005B37F6" w:rsidRPr="002F43C0" w:rsidRDefault="005B37F6" w:rsidP="00B3437A">
            <w:pPr>
              <w:spacing w:before="40" w:after="40" w:line="276" w:lineRule="auto"/>
            </w:pPr>
            <w:r w:rsidRPr="4E7FAD1D">
              <w:t>Welke ervaringen zijn er m.b.t. storing</w:t>
            </w:r>
            <w:r w:rsidR="71C16060" w:rsidRPr="4E7FAD1D">
              <w:t>s</w:t>
            </w:r>
            <w:r w:rsidRPr="4E7FAD1D">
              <w:t>gevoeligheid ten opzichte van andere apparaten? Denk bv aan Communicatiemiddelen</w:t>
            </w:r>
          </w:p>
        </w:tc>
        <w:tc>
          <w:tcPr>
            <w:tcW w:w="1993" w:type="dxa"/>
            <w:gridSpan w:val="2"/>
          </w:tcPr>
          <w:p w14:paraId="3DC84830" w14:textId="77777777" w:rsidR="005B37F6" w:rsidRPr="00AA61EA" w:rsidRDefault="005B37F6" w:rsidP="002374F2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14934E8E" w14:textId="77777777" w:rsidTr="00496C55">
        <w:trPr>
          <w:cantSplit/>
        </w:trPr>
        <w:tc>
          <w:tcPr>
            <w:tcW w:w="1837" w:type="dxa"/>
          </w:tcPr>
          <w:p w14:paraId="7F1A029D" w14:textId="6030FD94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3.</w:t>
            </w:r>
            <w:r w:rsidR="00AA61EA" w:rsidRPr="002F43C0">
              <w:rPr>
                <w:rFonts w:cstheme="minorHAnsi"/>
                <w:bCs/>
              </w:rPr>
              <w:t>3</w:t>
            </w:r>
          </w:p>
        </w:tc>
        <w:tc>
          <w:tcPr>
            <w:tcW w:w="4631" w:type="dxa"/>
            <w:gridSpan w:val="2"/>
          </w:tcPr>
          <w:p w14:paraId="23E334E0" w14:textId="67DFED41" w:rsidR="005B37F6" w:rsidRPr="002F43C0" w:rsidRDefault="005B37F6" w:rsidP="00B3437A">
            <w:pPr>
              <w:spacing w:before="40" w:after="40" w:line="276" w:lineRule="auto"/>
            </w:pPr>
            <w:r w:rsidRPr="4E7FAD1D">
              <w:t>Kunt u aangeven wat de kosten van de door u geadviseerd</w:t>
            </w:r>
            <w:r w:rsidR="00010262" w:rsidRPr="4E7FAD1D">
              <w:t>e</w:t>
            </w:r>
            <w:r w:rsidRPr="4E7FAD1D">
              <w:t xml:space="preserve"> set zijn? </w:t>
            </w:r>
          </w:p>
        </w:tc>
        <w:tc>
          <w:tcPr>
            <w:tcW w:w="1993" w:type="dxa"/>
            <w:gridSpan w:val="2"/>
          </w:tcPr>
          <w:p w14:paraId="5E704852" w14:textId="77777777" w:rsidR="005B37F6" w:rsidRPr="00AA61EA" w:rsidRDefault="005B37F6" w:rsidP="002374F2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269D2ECC" w14:textId="77777777" w:rsidTr="00496C55">
        <w:trPr>
          <w:cantSplit/>
        </w:trPr>
        <w:tc>
          <w:tcPr>
            <w:tcW w:w="1837" w:type="dxa"/>
          </w:tcPr>
          <w:p w14:paraId="72394C1D" w14:textId="22D3062F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3.</w:t>
            </w:r>
            <w:r w:rsidR="00AA61EA" w:rsidRPr="002F43C0">
              <w:rPr>
                <w:rFonts w:cstheme="minorHAnsi"/>
                <w:bCs/>
              </w:rPr>
              <w:t>4</w:t>
            </w:r>
          </w:p>
        </w:tc>
        <w:tc>
          <w:tcPr>
            <w:tcW w:w="4631" w:type="dxa"/>
            <w:gridSpan w:val="2"/>
          </w:tcPr>
          <w:p w14:paraId="1B29ED06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Wat is het advies voor gebruik betreft accu’s?</w:t>
            </w:r>
          </w:p>
          <w:p w14:paraId="3276B5A7" w14:textId="681559BE" w:rsidR="005B37F6" w:rsidRPr="002F43C0" w:rsidRDefault="005B37F6" w:rsidP="005B37F6">
            <w:pPr>
              <w:pStyle w:val="Lijstalinea"/>
              <w:numPr>
                <w:ilvl w:val="0"/>
                <w:numId w:val="19"/>
              </w:numPr>
              <w:spacing w:before="40" w:after="40" w:line="276" w:lineRule="auto"/>
              <w:jc w:val="both"/>
            </w:pPr>
            <w:r w:rsidRPr="4E7FAD1D">
              <w:t>Wat is de levensduur van de accu’s?</w:t>
            </w:r>
          </w:p>
          <w:p w14:paraId="0F23A389" w14:textId="77777777" w:rsidR="005B37F6" w:rsidRPr="002F43C0" w:rsidRDefault="005B37F6" w:rsidP="005B37F6">
            <w:pPr>
              <w:pStyle w:val="Lijstalinea"/>
              <w:numPr>
                <w:ilvl w:val="0"/>
                <w:numId w:val="19"/>
              </w:num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Wat is de gebruiksduur van 1 accu lading bij een inzet?</w:t>
            </w:r>
          </w:p>
          <w:p w14:paraId="65456668" w14:textId="0B409A18" w:rsidR="005B37F6" w:rsidRPr="002F43C0" w:rsidRDefault="005B37F6" w:rsidP="005B37F6">
            <w:pPr>
              <w:pStyle w:val="Lijstalinea"/>
              <w:numPr>
                <w:ilvl w:val="0"/>
                <w:numId w:val="19"/>
              </w:numPr>
              <w:spacing w:before="40" w:after="40" w:line="276" w:lineRule="auto"/>
              <w:jc w:val="both"/>
            </w:pPr>
            <w:r w:rsidRPr="4E7FAD1D">
              <w:t>Welke ervaringen zijn er met de accuduur?</w:t>
            </w:r>
          </w:p>
          <w:p w14:paraId="327680FE" w14:textId="552C5886" w:rsidR="005B37F6" w:rsidRPr="002F43C0" w:rsidRDefault="005B37F6" w:rsidP="005B37F6">
            <w:pPr>
              <w:pStyle w:val="Lijstalinea"/>
              <w:numPr>
                <w:ilvl w:val="0"/>
                <w:numId w:val="19"/>
              </w:numPr>
              <w:spacing w:before="40" w:after="40" w:line="276" w:lineRule="auto"/>
              <w:jc w:val="both"/>
            </w:pPr>
            <w:r w:rsidRPr="4E7FAD1D">
              <w:t>Welke mogelijkheden zijn er om de accuconditie uit te lezen?</w:t>
            </w:r>
          </w:p>
        </w:tc>
        <w:tc>
          <w:tcPr>
            <w:tcW w:w="1993" w:type="dxa"/>
            <w:gridSpan w:val="2"/>
          </w:tcPr>
          <w:p w14:paraId="073F689E" w14:textId="77777777" w:rsidR="005B37F6" w:rsidRPr="00AA61EA" w:rsidRDefault="005B37F6" w:rsidP="002374F2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2F43C0" w14:paraId="79B743B8" w14:textId="77777777" w:rsidTr="00496C55">
        <w:trPr>
          <w:cantSplit/>
        </w:trPr>
        <w:tc>
          <w:tcPr>
            <w:tcW w:w="1837" w:type="dxa"/>
          </w:tcPr>
          <w:p w14:paraId="771900D4" w14:textId="7E5A5AFA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3.</w:t>
            </w:r>
            <w:r w:rsidR="00AA61EA" w:rsidRPr="002F43C0">
              <w:rPr>
                <w:rFonts w:cstheme="minorHAnsi"/>
                <w:bCs/>
              </w:rPr>
              <w:t>3</w:t>
            </w:r>
          </w:p>
        </w:tc>
        <w:tc>
          <w:tcPr>
            <w:tcW w:w="4631" w:type="dxa"/>
            <w:gridSpan w:val="2"/>
          </w:tcPr>
          <w:p w14:paraId="1541B21D" w14:textId="480E3485" w:rsidR="005B37F6" w:rsidRPr="002F43C0" w:rsidRDefault="005B37F6" w:rsidP="00AA61EA">
            <w:pPr>
              <w:spacing w:before="40" w:after="40" w:line="276" w:lineRule="auto"/>
            </w:pPr>
            <w:r w:rsidRPr="4E7FAD1D">
              <w:t xml:space="preserve">Welke managementtools zijn er om de conditie van de gereedschappen en accu’s te bepalen. </w:t>
            </w:r>
          </w:p>
        </w:tc>
        <w:tc>
          <w:tcPr>
            <w:tcW w:w="1993" w:type="dxa"/>
            <w:gridSpan w:val="2"/>
          </w:tcPr>
          <w:p w14:paraId="145AC7FF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</w:p>
        </w:tc>
      </w:tr>
      <w:tr w:rsidR="005B37F6" w:rsidRPr="002F43C0" w14:paraId="1A2FCD39" w14:textId="77777777" w:rsidTr="00496C55">
        <w:trPr>
          <w:cantSplit/>
        </w:trPr>
        <w:tc>
          <w:tcPr>
            <w:tcW w:w="1837" w:type="dxa"/>
          </w:tcPr>
          <w:p w14:paraId="06ADF1FE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3.7</w:t>
            </w:r>
          </w:p>
        </w:tc>
        <w:tc>
          <w:tcPr>
            <w:tcW w:w="4631" w:type="dxa"/>
            <w:gridSpan w:val="2"/>
          </w:tcPr>
          <w:p w14:paraId="5A295265" w14:textId="4474BC45" w:rsidR="005B37F6" w:rsidRPr="002F43C0" w:rsidRDefault="005B37F6" w:rsidP="00AA61EA">
            <w:pPr>
              <w:spacing w:before="40" w:after="40" w:line="276" w:lineRule="auto"/>
            </w:pPr>
            <w:r w:rsidRPr="4E7FAD1D">
              <w:t>Welke mogelijkheden kent uw gereedschap op het gebied van diefstalbeveiliging.</w:t>
            </w:r>
          </w:p>
        </w:tc>
        <w:tc>
          <w:tcPr>
            <w:tcW w:w="1993" w:type="dxa"/>
            <w:gridSpan w:val="2"/>
          </w:tcPr>
          <w:p w14:paraId="7E4AE493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</w:p>
        </w:tc>
      </w:tr>
      <w:tr w:rsidR="005B37F6" w:rsidRPr="002F43C0" w14:paraId="1938C0D6" w14:textId="77777777" w:rsidTr="00496C55">
        <w:trPr>
          <w:cantSplit/>
        </w:trPr>
        <w:tc>
          <w:tcPr>
            <w:tcW w:w="1837" w:type="dxa"/>
          </w:tcPr>
          <w:p w14:paraId="36E0B3E3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3.8</w:t>
            </w:r>
          </w:p>
        </w:tc>
        <w:tc>
          <w:tcPr>
            <w:tcW w:w="4631" w:type="dxa"/>
            <w:gridSpan w:val="2"/>
          </w:tcPr>
          <w:p w14:paraId="6561DD6F" w14:textId="77777777" w:rsidR="005B37F6" w:rsidRPr="002F43C0" w:rsidRDefault="005B37F6" w:rsidP="00AA61EA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In hoeverre heeft u ergonomisch zaken in uw producten verwerkt?</w:t>
            </w:r>
          </w:p>
          <w:p w14:paraId="7678E096" w14:textId="77777777" w:rsidR="005B37F6" w:rsidRPr="002F43C0" w:rsidRDefault="005B37F6" w:rsidP="00AA61EA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Denk aan gewicht, geluid, bediengemak en veiligheid.</w:t>
            </w:r>
          </w:p>
        </w:tc>
        <w:tc>
          <w:tcPr>
            <w:tcW w:w="1993" w:type="dxa"/>
            <w:gridSpan w:val="2"/>
          </w:tcPr>
          <w:p w14:paraId="164CBE99" w14:textId="77777777" w:rsidR="005B37F6" w:rsidRPr="002F43C0" w:rsidRDefault="005B37F6" w:rsidP="002374F2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64B20CCC" w14:textId="77777777" w:rsidTr="00496C55">
        <w:trPr>
          <w:cantSplit/>
        </w:trPr>
        <w:tc>
          <w:tcPr>
            <w:tcW w:w="8461" w:type="dxa"/>
            <w:gridSpan w:val="5"/>
            <w:shd w:val="clear" w:color="auto" w:fill="A6A6A6" w:themeFill="background1" w:themeFillShade="A6"/>
          </w:tcPr>
          <w:p w14:paraId="5465E940" w14:textId="6BEDC46D" w:rsidR="00496C55" w:rsidRPr="00CC63B1" w:rsidRDefault="00496C55" w:rsidP="00CC63B1">
            <w:pPr>
              <w:pStyle w:val="Lijstalinea"/>
              <w:numPr>
                <w:ilvl w:val="0"/>
                <w:numId w:val="16"/>
              </w:numPr>
              <w:spacing w:before="40" w:after="40"/>
              <w:jc w:val="both"/>
              <w:rPr>
                <w:rFonts w:cstheme="minorHAnsi"/>
                <w:bCs/>
              </w:rPr>
            </w:pPr>
            <w:r w:rsidRPr="00CC63B1">
              <w:rPr>
                <w:rFonts w:cstheme="minorHAnsi"/>
                <w:b/>
              </w:rPr>
              <w:t>P</w:t>
            </w:r>
            <w:r w:rsidRPr="00CC63B1">
              <w:rPr>
                <w:b/>
              </w:rPr>
              <w:t xml:space="preserve">erceel 2 </w:t>
            </w:r>
            <w:r w:rsidRPr="00CC63B1">
              <w:rPr>
                <w:rFonts w:cstheme="minorHAnsi"/>
                <w:b/>
              </w:rPr>
              <w:t>W</w:t>
            </w:r>
            <w:r w:rsidRPr="00CC63B1">
              <w:rPr>
                <w:b/>
              </w:rPr>
              <w:t>erkplek- en obstakelverlichting</w:t>
            </w:r>
            <w:r w:rsidRPr="00CC63B1">
              <w:rPr>
                <w:rFonts w:cstheme="minorHAnsi"/>
                <w:b/>
              </w:rPr>
              <w:t xml:space="preserve"> </w:t>
            </w:r>
          </w:p>
        </w:tc>
      </w:tr>
      <w:tr w:rsidR="00496C55" w:rsidRPr="002F43C0" w14:paraId="704553D3" w14:textId="77777777" w:rsidTr="00496C55">
        <w:trPr>
          <w:cantSplit/>
        </w:trPr>
        <w:tc>
          <w:tcPr>
            <w:tcW w:w="1837" w:type="dxa"/>
          </w:tcPr>
          <w:p w14:paraId="3D1346B8" w14:textId="130DD526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lastRenderedPageBreak/>
              <w:t>4</w:t>
            </w:r>
            <w:r w:rsidRPr="002F43C0">
              <w:rPr>
                <w:rFonts w:cstheme="minorHAnsi"/>
                <w:bCs/>
              </w:rPr>
              <w:t>.1</w:t>
            </w:r>
          </w:p>
        </w:tc>
        <w:tc>
          <w:tcPr>
            <w:tcW w:w="4631" w:type="dxa"/>
            <w:gridSpan w:val="2"/>
          </w:tcPr>
          <w:p w14:paraId="278CE3E7" w14:textId="4F76F448" w:rsidR="00496C55" w:rsidRPr="002F43C0" w:rsidRDefault="00496C55" w:rsidP="00496C55">
            <w:pPr>
              <w:spacing w:before="40" w:after="40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 xml:space="preserve">Geef een omschrijving van een </w:t>
            </w:r>
            <w:r>
              <w:rPr>
                <w:rFonts w:cstheme="minorHAnsi"/>
                <w:bCs/>
              </w:rPr>
              <w:t xml:space="preserve">set werkplek- en obstakelverlichting </w:t>
            </w:r>
            <w:r w:rsidRPr="002F43C0">
              <w:rPr>
                <w:rFonts w:cstheme="minorHAnsi"/>
                <w:bCs/>
              </w:rPr>
              <w:t>waarvan u denkt dat deze optimaal is voor een inzet van een TS. U motiveert ook waarom u denkt dat deze set het beste is.</w:t>
            </w:r>
          </w:p>
        </w:tc>
        <w:tc>
          <w:tcPr>
            <w:tcW w:w="1993" w:type="dxa"/>
            <w:gridSpan w:val="2"/>
          </w:tcPr>
          <w:p w14:paraId="630FCD56" w14:textId="7777777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02838583" w14:textId="77777777" w:rsidTr="00496C55">
        <w:trPr>
          <w:cantSplit/>
        </w:trPr>
        <w:tc>
          <w:tcPr>
            <w:tcW w:w="1837" w:type="dxa"/>
          </w:tcPr>
          <w:p w14:paraId="1C6C503A" w14:textId="4365C3E1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</w:t>
            </w:r>
            <w:r w:rsidRPr="002F43C0">
              <w:rPr>
                <w:rFonts w:cstheme="minorHAnsi"/>
                <w:bCs/>
              </w:rPr>
              <w:t>.2</w:t>
            </w:r>
          </w:p>
        </w:tc>
        <w:tc>
          <w:tcPr>
            <w:tcW w:w="4631" w:type="dxa"/>
            <w:gridSpan w:val="2"/>
          </w:tcPr>
          <w:p w14:paraId="024E8483" w14:textId="54F8D142" w:rsidR="00496C55" w:rsidRPr="002F43C0" w:rsidRDefault="00496C55" w:rsidP="00496C55">
            <w:pPr>
              <w:spacing w:before="40" w:after="40"/>
            </w:pPr>
            <w:r w:rsidRPr="4E7FAD1D">
              <w:t xml:space="preserve">Welke ervaringen zijn er m.b.t. </w:t>
            </w:r>
            <w:r w:rsidR="1A03DBCF" w:rsidRPr="4E7FAD1D">
              <w:t>storing</w:t>
            </w:r>
            <w:r w:rsidR="79DA8089" w:rsidRPr="4E7FAD1D">
              <w:t>s</w:t>
            </w:r>
            <w:r w:rsidR="1A03DBCF" w:rsidRPr="4E7FAD1D">
              <w:t>gevoeligheid</w:t>
            </w:r>
            <w:r w:rsidRPr="4E7FAD1D">
              <w:t xml:space="preserve"> ten opzichte van andere apparaten? Denk bv aan Communicatiemiddelen</w:t>
            </w:r>
          </w:p>
        </w:tc>
        <w:tc>
          <w:tcPr>
            <w:tcW w:w="1993" w:type="dxa"/>
            <w:gridSpan w:val="2"/>
          </w:tcPr>
          <w:p w14:paraId="193E34FD" w14:textId="7777777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0402D80D" w14:textId="77777777" w:rsidTr="00496C55">
        <w:trPr>
          <w:cantSplit/>
        </w:trPr>
        <w:tc>
          <w:tcPr>
            <w:tcW w:w="1837" w:type="dxa"/>
          </w:tcPr>
          <w:p w14:paraId="21245564" w14:textId="6DB5C455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</w:t>
            </w:r>
            <w:r w:rsidRPr="002F43C0">
              <w:rPr>
                <w:rFonts w:cstheme="minorHAnsi"/>
                <w:bCs/>
              </w:rPr>
              <w:t>.3</w:t>
            </w:r>
          </w:p>
        </w:tc>
        <w:tc>
          <w:tcPr>
            <w:tcW w:w="4631" w:type="dxa"/>
            <w:gridSpan w:val="2"/>
          </w:tcPr>
          <w:p w14:paraId="09ECA304" w14:textId="6B1B8797" w:rsidR="00496C55" w:rsidRPr="002F43C0" w:rsidRDefault="00496C55" w:rsidP="00496C55">
            <w:pPr>
              <w:spacing w:before="40" w:after="40"/>
            </w:pPr>
            <w:r w:rsidRPr="4E7FAD1D">
              <w:t>Kunt u aangeven wat de kosten van de door u geadviseerd</w:t>
            </w:r>
            <w:r w:rsidR="001D29AB" w:rsidRPr="4E7FAD1D">
              <w:t>e</w:t>
            </w:r>
            <w:r w:rsidRPr="4E7FAD1D">
              <w:t xml:space="preserve"> set zijn? </w:t>
            </w:r>
          </w:p>
        </w:tc>
        <w:tc>
          <w:tcPr>
            <w:tcW w:w="1993" w:type="dxa"/>
            <w:gridSpan w:val="2"/>
          </w:tcPr>
          <w:p w14:paraId="56368115" w14:textId="7777777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44DA1F86" w14:textId="77777777" w:rsidTr="00496C55">
        <w:trPr>
          <w:cantSplit/>
        </w:trPr>
        <w:tc>
          <w:tcPr>
            <w:tcW w:w="1837" w:type="dxa"/>
          </w:tcPr>
          <w:p w14:paraId="1152B1A4" w14:textId="537E6B6E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</w:t>
            </w:r>
            <w:r w:rsidRPr="002F43C0">
              <w:rPr>
                <w:rFonts w:cstheme="minorHAnsi"/>
                <w:bCs/>
              </w:rPr>
              <w:t>.4</w:t>
            </w:r>
          </w:p>
        </w:tc>
        <w:tc>
          <w:tcPr>
            <w:tcW w:w="4631" w:type="dxa"/>
            <w:gridSpan w:val="2"/>
          </w:tcPr>
          <w:p w14:paraId="26A32C5D" w14:textId="77777777" w:rsidR="00496C55" w:rsidRPr="002F43C0" w:rsidRDefault="00496C55" w:rsidP="00496C55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Wat is het advies voor gebruik betreft accu’s?</w:t>
            </w:r>
          </w:p>
          <w:p w14:paraId="5CE9A148" w14:textId="1089B1E4" w:rsidR="00496C55" w:rsidRPr="002F43C0" w:rsidRDefault="00496C55" w:rsidP="00496C55">
            <w:pPr>
              <w:pStyle w:val="Lijstalinea"/>
              <w:numPr>
                <w:ilvl w:val="0"/>
                <w:numId w:val="19"/>
              </w:numPr>
              <w:spacing w:before="40" w:after="40" w:line="276" w:lineRule="auto"/>
              <w:jc w:val="both"/>
            </w:pPr>
            <w:r w:rsidRPr="4E7FAD1D">
              <w:t xml:space="preserve">Wat is de </w:t>
            </w:r>
            <w:r w:rsidR="1A03DBCF" w:rsidRPr="4E7FAD1D">
              <w:t>levensduur</w:t>
            </w:r>
            <w:r w:rsidRPr="4E7FAD1D">
              <w:t xml:space="preserve"> van de accu’s?</w:t>
            </w:r>
          </w:p>
          <w:p w14:paraId="09DD3B86" w14:textId="77777777" w:rsidR="00496C55" w:rsidRPr="002F43C0" w:rsidRDefault="00496C55" w:rsidP="00496C55">
            <w:pPr>
              <w:pStyle w:val="Lijstalinea"/>
              <w:numPr>
                <w:ilvl w:val="0"/>
                <w:numId w:val="19"/>
              </w:num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Wat is de gebruiksduur van 1 accu lading bij een inzet?</w:t>
            </w:r>
          </w:p>
          <w:p w14:paraId="07413A88" w14:textId="09ABDED2" w:rsidR="00496C55" w:rsidRPr="002F43C0" w:rsidRDefault="00496C55" w:rsidP="00496C55">
            <w:pPr>
              <w:pStyle w:val="Lijstalinea"/>
              <w:numPr>
                <w:ilvl w:val="0"/>
                <w:numId w:val="19"/>
              </w:numPr>
              <w:spacing w:before="40" w:after="40" w:line="276" w:lineRule="auto"/>
              <w:jc w:val="both"/>
            </w:pPr>
            <w:r w:rsidRPr="4E7FAD1D">
              <w:t xml:space="preserve">Welke ervaringen zijn er met de </w:t>
            </w:r>
            <w:r w:rsidR="1A03DBCF" w:rsidRPr="4E7FAD1D">
              <w:t>accuduur</w:t>
            </w:r>
            <w:r w:rsidRPr="4E7FAD1D">
              <w:t>?</w:t>
            </w:r>
          </w:p>
          <w:p w14:paraId="2C759867" w14:textId="099E0B70" w:rsidR="00496C55" w:rsidRPr="002F43C0" w:rsidRDefault="00496C55" w:rsidP="00496C55">
            <w:pPr>
              <w:spacing w:before="40" w:after="40"/>
            </w:pPr>
            <w:r w:rsidRPr="4E7FAD1D">
              <w:t xml:space="preserve">Welke mogelijkheden zijn er om de </w:t>
            </w:r>
            <w:r w:rsidR="1A03DBCF" w:rsidRPr="4E7FAD1D">
              <w:t>accuconditie</w:t>
            </w:r>
            <w:r w:rsidRPr="4E7FAD1D">
              <w:t xml:space="preserve"> uit te lezen?</w:t>
            </w:r>
          </w:p>
        </w:tc>
        <w:tc>
          <w:tcPr>
            <w:tcW w:w="1993" w:type="dxa"/>
            <w:gridSpan w:val="2"/>
          </w:tcPr>
          <w:p w14:paraId="36646742" w14:textId="7777777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5EF725FE" w14:textId="77777777" w:rsidTr="00496C55">
        <w:trPr>
          <w:cantSplit/>
        </w:trPr>
        <w:tc>
          <w:tcPr>
            <w:tcW w:w="1837" w:type="dxa"/>
          </w:tcPr>
          <w:p w14:paraId="01964672" w14:textId="0B39058A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</w:t>
            </w:r>
            <w:r w:rsidRPr="002F43C0">
              <w:rPr>
                <w:rFonts w:cstheme="minorHAnsi"/>
                <w:bCs/>
              </w:rPr>
              <w:t>.3</w:t>
            </w:r>
          </w:p>
        </w:tc>
        <w:tc>
          <w:tcPr>
            <w:tcW w:w="4631" w:type="dxa"/>
            <w:gridSpan w:val="2"/>
          </w:tcPr>
          <w:p w14:paraId="7D193BFB" w14:textId="7CCE9E5A" w:rsidR="00496C55" w:rsidRPr="002F43C0" w:rsidRDefault="00496C55" w:rsidP="00496C55">
            <w:pPr>
              <w:spacing w:before="40" w:after="40"/>
            </w:pPr>
            <w:r w:rsidRPr="4E7FAD1D">
              <w:t xml:space="preserve">Welke </w:t>
            </w:r>
            <w:r w:rsidR="1A03DBCF" w:rsidRPr="4E7FAD1D">
              <w:t>managementtools</w:t>
            </w:r>
            <w:r w:rsidRPr="4E7FAD1D">
              <w:t xml:space="preserve"> zijn er om de conditie van de gereedschappen en accu’s te bepalen. </w:t>
            </w:r>
          </w:p>
        </w:tc>
        <w:tc>
          <w:tcPr>
            <w:tcW w:w="1993" w:type="dxa"/>
            <w:gridSpan w:val="2"/>
          </w:tcPr>
          <w:p w14:paraId="4C1F11B5" w14:textId="7777777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34A1D87E" w14:textId="77777777" w:rsidTr="00496C55">
        <w:trPr>
          <w:cantSplit/>
        </w:trPr>
        <w:tc>
          <w:tcPr>
            <w:tcW w:w="1837" w:type="dxa"/>
          </w:tcPr>
          <w:p w14:paraId="429B3DD7" w14:textId="0F9BCB4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</w:t>
            </w:r>
            <w:r w:rsidRPr="002F43C0">
              <w:rPr>
                <w:rFonts w:cstheme="minorHAnsi"/>
                <w:bCs/>
              </w:rPr>
              <w:t>.7</w:t>
            </w:r>
          </w:p>
        </w:tc>
        <w:tc>
          <w:tcPr>
            <w:tcW w:w="4631" w:type="dxa"/>
            <w:gridSpan w:val="2"/>
          </w:tcPr>
          <w:p w14:paraId="58A03878" w14:textId="0703CA4E" w:rsidR="00496C55" w:rsidRPr="002F43C0" w:rsidRDefault="00496C55" w:rsidP="00496C55">
            <w:pPr>
              <w:spacing w:before="40" w:after="40"/>
            </w:pPr>
            <w:r w:rsidRPr="4E7FAD1D">
              <w:t xml:space="preserve">Welke mogelijkheden kent uw gereedschap op het gebied van </w:t>
            </w:r>
            <w:r w:rsidR="1A03DBCF" w:rsidRPr="4E7FAD1D">
              <w:t>diefstalbeveiliging</w:t>
            </w:r>
            <w:r w:rsidRPr="4E7FAD1D">
              <w:t>.</w:t>
            </w:r>
          </w:p>
        </w:tc>
        <w:tc>
          <w:tcPr>
            <w:tcW w:w="1993" w:type="dxa"/>
            <w:gridSpan w:val="2"/>
          </w:tcPr>
          <w:p w14:paraId="15A34BDB" w14:textId="7777777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17EB7127" w14:textId="77777777" w:rsidTr="00496C55">
        <w:trPr>
          <w:cantSplit/>
        </w:trPr>
        <w:tc>
          <w:tcPr>
            <w:tcW w:w="1837" w:type="dxa"/>
          </w:tcPr>
          <w:p w14:paraId="1D6AA4C9" w14:textId="2393736A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4</w:t>
            </w:r>
            <w:r w:rsidRPr="002F43C0">
              <w:rPr>
                <w:rFonts w:cstheme="minorHAnsi"/>
                <w:bCs/>
              </w:rPr>
              <w:t>.8</w:t>
            </w:r>
          </w:p>
        </w:tc>
        <w:tc>
          <w:tcPr>
            <w:tcW w:w="4631" w:type="dxa"/>
            <w:gridSpan w:val="2"/>
          </w:tcPr>
          <w:p w14:paraId="509E702B" w14:textId="77777777" w:rsidR="00496C55" w:rsidRPr="002F43C0" w:rsidRDefault="00496C55" w:rsidP="00496C55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In hoeverre heeft u ergonomisch zaken in uw producten verwerkt?</w:t>
            </w:r>
          </w:p>
          <w:p w14:paraId="1F4066CC" w14:textId="6941F6AA" w:rsidR="00496C55" w:rsidRPr="002F43C0" w:rsidRDefault="00496C55" w:rsidP="00496C55">
            <w:pPr>
              <w:spacing w:before="40" w:after="40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Denk aan gewicht, geluid, bediengemak en veiligheid.</w:t>
            </w:r>
          </w:p>
        </w:tc>
        <w:tc>
          <w:tcPr>
            <w:tcW w:w="1993" w:type="dxa"/>
            <w:gridSpan w:val="2"/>
          </w:tcPr>
          <w:p w14:paraId="04B4674C" w14:textId="7777777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4A8FFA97" w14:textId="77777777" w:rsidTr="002374F2">
        <w:trPr>
          <w:cantSplit/>
        </w:trPr>
        <w:tc>
          <w:tcPr>
            <w:tcW w:w="8461" w:type="dxa"/>
            <w:gridSpan w:val="5"/>
            <w:shd w:val="clear" w:color="auto" w:fill="A6A6A6" w:themeFill="background1" w:themeFillShade="A6"/>
          </w:tcPr>
          <w:p w14:paraId="50A0F97C" w14:textId="40144371" w:rsidR="00496C55" w:rsidRPr="00CC63B1" w:rsidRDefault="00496C55" w:rsidP="00CC63B1">
            <w:pPr>
              <w:pStyle w:val="Lijstalinea"/>
              <w:numPr>
                <w:ilvl w:val="0"/>
                <w:numId w:val="16"/>
              </w:numPr>
              <w:spacing w:before="40" w:after="40"/>
              <w:jc w:val="both"/>
              <w:rPr>
                <w:rFonts w:cstheme="minorHAnsi"/>
                <w:bCs/>
              </w:rPr>
            </w:pPr>
            <w:r w:rsidRPr="00CC63B1">
              <w:rPr>
                <w:rFonts w:cstheme="minorHAnsi"/>
                <w:b/>
              </w:rPr>
              <w:t>P</w:t>
            </w:r>
            <w:r w:rsidRPr="00CC63B1">
              <w:rPr>
                <w:b/>
              </w:rPr>
              <w:t xml:space="preserve">erceel 3 </w:t>
            </w:r>
            <w:r w:rsidRPr="00CC63B1">
              <w:rPr>
                <w:rFonts w:cstheme="minorHAnsi"/>
                <w:b/>
              </w:rPr>
              <w:t xml:space="preserve">Portabel generator en kabelhaspel </w:t>
            </w:r>
          </w:p>
        </w:tc>
      </w:tr>
      <w:tr w:rsidR="00496C55" w:rsidRPr="002F43C0" w14:paraId="0321779A" w14:textId="77777777" w:rsidTr="00496C55">
        <w:trPr>
          <w:cantSplit/>
        </w:trPr>
        <w:tc>
          <w:tcPr>
            <w:tcW w:w="1837" w:type="dxa"/>
          </w:tcPr>
          <w:p w14:paraId="72BC98D3" w14:textId="0625796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</w:t>
            </w:r>
            <w:r w:rsidRPr="002F43C0">
              <w:rPr>
                <w:rFonts w:cstheme="minorHAnsi"/>
                <w:bCs/>
              </w:rPr>
              <w:t>.1</w:t>
            </w:r>
          </w:p>
        </w:tc>
        <w:tc>
          <w:tcPr>
            <w:tcW w:w="4631" w:type="dxa"/>
            <w:gridSpan w:val="2"/>
          </w:tcPr>
          <w:p w14:paraId="483FD2CF" w14:textId="4BF50729" w:rsidR="00496C55" w:rsidRPr="002F43C0" w:rsidRDefault="00496C55" w:rsidP="00496C55">
            <w:pPr>
              <w:spacing w:before="40" w:after="40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 xml:space="preserve">Geef een omschrijving van een </w:t>
            </w:r>
            <w:r>
              <w:rPr>
                <w:rFonts w:cstheme="minorHAnsi"/>
                <w:bCs/>
              </w:rPr>
              <w:t>portable generator en kabelhaspel</w:t>
            </w:r>
            <w:r w:rsidRPr="002F43C0">
              <w:rPr>
                <w:rFonts w:cstheme="minorHAnsi"/>
                <w:bCs/>
              </w:rPr>
              <w:t xml:space="preserve"> waarvan u denkt dat deze optimaal is voor een inzet van een TS</w:t>
            </w:r>
            <w:r>
              <w:rPr>
                <w:rFonts w:cstheme="minorHAnsi"/>
                <w:bCs/>
              </w:rPr>
              <w:t xml:space="preserve">. </w:t>
            </w:r>
            <w:r w:rsidRPr="002F43C0">
              <w:rPr>
                <w:rFonts w:cstheme="minorHAnsi"/>
                <w:bCs/>
              </w:rPr>
              <w:t>U motiveert ook waarom u denkt dat deze set het beste is.</w:t>
            </w:r>
          </w:p>
        </w:tc>
        <w:tc>
          <w:tcPr>
            <w:tcW w:w="1993" w:type="dxa"/>
            <w:gridSpan w:val="2"/>
          </w:tcPr>
          <w:p w14:paraId="5387284A" w14:textId="7777777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7A675003" w14:textId="77777777" w:rsidTr="00496C55">
        <w:trPr>
          <w:cantSplit/>
        </w:trPr>
        <w:tc>
          <w:tcPr>
            <w:tcW w:w="1837" w:type="dxa"/>
          </w:tcPr>
          <w:p w14:paraId="11E02680" w14:textId="666DFB46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</w:t>
            </w:r>
            <w:r w:rsidRPr="002F43C0">
              <w:rPr>
                <w:rFonts w:cstheme="minorHAnsi"/>
                <w:bCs/>
              </w:rPr>
              <w:t>.2</w:t>
            </w:r>
          </w:p>
        </w:tc>
        <w:tc>
          <w:tcPr>
            <w:tcW w:w="4631" w:type="dxa"/>
            <w:gridSpan w:val="2"/>
          </w:tcPr>
          <w:p w14:paraId="5F31A51C" w14:textId="36528B46" w:rsidR="00496C55" w:rsidRPr="002F43C0" w:rsidRDefault="00496C55" w:rsidP="00496C55">
            <w:pPr>
              <w:spacing w:before="40" w:after="40"/>
            </w:pPr>
            <w:r w:rsidRPr="4E7FAD1D">
              <w:t xml:space="preserve">Welke ervaringen zijn er m.b.t. </w:t>
            </w:r>
            <w:r w:rsidR="1A03DBCF" w:rsidRPr="4E7FAD1D">
              <w:t>storing</w:t>
            </w:r>
            <w:r w:rsidR="79DA8089" w:rsidRPr="4E7FAD1D">
              <w:t>s</w:t>
            </w:r>
            <w:r w:rsidR="1A03DBCF" w:rsidRPr="4E7FAD1D">
              <w:t>gevoeligheid</w:t>
            </w:r>
            <w:r w:rsidRPr="4E7FAD1D">
              <w:t xml:space="preserve"> ten opzichte van andere apparaten? Denk bv aan Communicatiemiddelen</w:t>
            </w:r>
          </w:p>
        </w:tc>
        <w:tc>
          <w:tcPr>
            <w:tcW w:w="1993" w:type="dxa"/>
            <w:gridSpan w:val="2"/>
          </w:tcPr>
          <w:p w14:paraId="0E980E3F" w14:textId="7777777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773BA1EF" w14:textId="77777777" w:rsidTr="00496C55">
        <w:trPr>
          <w:cantSplit/>
        </w:trPr>
        <w:tc>
          <w:tcPr>
            <w:tcW w:w="1837" w:type="dxa"/>
          </w:tcPr>
          <w:p w14:paraId="330FEB28" w14:textId="51F8DF21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</w:t>
            </w:r>
            <w:r w:rsidRPr="002F43C0">
              <w:rPr>
                <w:rFonts w:cstheme="minorHAnsi"/>
                <w:bCs/>
              </w:rPr>
              <w:t>.3</w:t>
            </w:r>
          </w:p>
        </w:tc>
        <w:tc>
          <w:tcPr>
            <w:tcW w:w="4631" w:type="dxa"/>
            <w:gridSpan w:val="2"/>
          </w:tcPr>
          <w:p w14:paraId="04BD2CC6" w14:textId="4A11C900" w:rsidR="00496C55" w:rsidRPr="002F43C0" w:rsidRDefault="00496C55" w:rsidP="00496C55">
            <w:pPr>
              <w:spacing w:before="40" w:after="40"/>
            </w:pPr>
            <w:r w:rsidRPr="4E7FAD1D">
              <w:t>Kunt u aangeven wat de kosten van de door u geadviseerd</w:t>
            </w:r>
            <w:r w:rsidR="001D29AB" w:rsidRPr="4E7FAD1D">
              <w:t>e</w:t>
            </w:r>
            <w:r w:rsidRPr="4E7FAD1D">
              <w:t xml:space="preserve"> set zijn? </w:t>
            </w:r>
          </w:p>
        </w:tc>
        <w:tc>
          <w:tcPr>
            <w:tcW w:w="1993" w:type="dxa"/>
            <w:gridSpan w:val="2"/>
          </w:tcPr>
          <w:p w14:paraId="686B4B7B" w14:textId="7777777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206205A2" w14:textId="77777777" w:rsidTr="00496C55">
        <w:trPr>
          <w:cantSplit/>
        </w:trPr>
        <w:tc>
          <w:tcPr>
            <w:tcW w:w="1837" w:type="dxa"/>
          </w:tcPr>
          <w:p w14:paraId="46F5A20D" w14:textId="041F8BC8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</w:t>
            </w:r>
            <w:r w:rsidRPr="002F43C0">
              <w:rPr>
                <w:rFonts w:cstheme="minorHAnsi"/>
                <w:bCs/>
              </w:rPr>
              <w:t>.</w:t>
            </w:r>
            <w:r>
              <w:rPr>
                <w:rFonts w:cstheme="minorHAnsi"/>
                <w:bCs/>
              </w:rPr>
              <w:t>4</w:t>
            </w:r>
          </w:p>
        </w:tc>
        <w:tc>
          <w:tcPr>
            <w:tcW w:w="4631" w:type="dxa"/>
            <w:gridSpan w:val="2"/>
          </w:tcPr>
          <w:p w14:paraId="5856B5D9" w14:textId="5A54E714" w:rsidR="00496C55" w:rsidRPr="002F43C0" w:rsidRDefault="00496C55" w:rsidP="00496C55">
            <w:pPr>
              <w:spacing w:before="40" w:after="40"/>
            </w:pPr>
            <w:r w:rsidRPr="4E7FAD1D">
              <w:t xml:space="preserve">Welke mogelijkheden kent uw gereedschap op het gebied van </w:t>
            </w:r>
            <w:r w:rsidR="1A03DBCF" w:rsidRPr="4E7FAD1D">
              <w:t>diefstalbeveiliging</w:t>
            </w:r>
            <w:r w:rsidRPr="4E7FAD1D">
              <w:t>.</w:t>
            </w:r>
          </w:p>
        </w:tc>
        <w:tc>
          <w:tcPr>
            <w:tcW w:w="1993" w:type="dxa"/>
            <w:gridSpan w:val="2"/>
          </w:tcPr>
          <w:p w14:paraId="118B199B" w14:textId="7777777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0497419F" w14:textId="77777777" w:rsidTr="00496C55">
        <w:trPr>
          <w:cantSplit/>
        </w:trPr>
        <w:tc>
          <w:tcPr>
            <w:tcW w:w="1837" w:type="dxa"/>
          </w:tcPr>
          <w:p w14:paraId="10FA4BC4" w14:textId="07AC097D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lastRenderedPageBreak/>
              <w:t>5</w:t>
            </w:r>
            <w:r w:rsidRPr="002F43C0">
              <w:rPr>
                <w:rFonts w:cstheme="minorHAnsi"/>
                <w:bCs/>
              </w:rPr>
              <w:t>.</w:t>
            </w:r>
            <w:r>
              <w:rPr>
                <w:rFonts w:cstheme="minorHAnsi"/>
                <w:bCs/>
              </w:rPr>
              <w:t>5</w:t>
            </w:r>
          </w:p>
        </w:tc>
        <w:tc>
          <w:tcPr>
            <w:tcW w:w="4631" w:type="dxa"/>
            <w:gridSpan w:val="2"/>
          </w:tcPr>
          <w:p w14:paraId="2578FE1B" w14:textId="77777777" w:rsidR="00496C55" w:rsidRPr="002F43C0" w:rsidRDefault="00496C55" w:rsidP="00496C55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In hoeverre heeft u ergonomisch zaken in uw producten verwerkt?</w:t>
            </w:r>
          </w:p>
          <w:p w14:paraId="6D395D4A" w14:textId="2DB91AB7" w:rsidR="00496C55" w:rsidRPr="002F43C0" w:rsidRDefault="00496C55" w:rsidP="00496C55">
            <w:pPr>
              <w:spacing w:before="40" w:after="40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Denk aan gewicht, geluid, bediengemak en veiligheid.</w:t>
            </w:r>
          </w:p>
        </w:tc>
        <w:tc>
          <w:tcPr>
            <w:tcW w:w="1993" w:type="dxa"/>
            <w:gridSpan w:val="2"/>
          </w:tcPr>
          <w:p w14:paraId="4CBCDDD6" w14:textId="7777777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0FB90154" w14:textId="77777777" w:rsidTr="00496C55">
        <w:trPr>
          <w:cantSplit/>
        </w:trPr>
        <w:tc>
          <w:tcPr>
            <w:tcW w:w="8461" w:type="dxa"/>
            <w:gridSpan w:val="5"/>
            <w:shd w:val="clear" w:color="auto" w:fill="A6A6A6" w:themeFill="background1" w:themeFillShade="A6"/>
          </w:tcPr>
          <w:p w14:paraId="2ED3D5AC" w14:textId="14A2491D" w:rsidR="00496C55" w:rsidRPr="00CC63B1" w:rsidRDefault="00496C55" w:rsidP="00CC63B1">
            <w:pPr>
              <w:pStyle w:val="Lijstalinea"/>
              <w:numPr>
                <w:ilvl w:val="0"/>
                <w:numId w:val="16"/>
              </w:numPr>
              <w:spacing w:before="40" w:after="40"/>
              <w:jc w:val="both"/>
              <w:rPr>
                <w:rFonts w:cstheme="minorHAnsi"/>
                <w:bCs/>
              </w:rPr>
            </w:pPr>
            <w:r w:rsidRPr="00CC63B1">
              <w:rPr>
                <w:rFonts w:cstheme="minorHAnsi"/>
                <w:b/>
              </w:rPr>
              <w:t>P</w:t>
            </w:r>
            <w:r w:rsidRPr="00CC63B1">
              <w:rPr>
                <w:b/>
              </w:rPr>
              <w:t xml:space="preserve">erceel 4 </w:t>
            </w:r>
            <w:r w:rsidRPr="00CC63B1">
              <w:rPr>
                <w:rFonts w:cstheme="minorHAnsi"/>
                <w:b/>
              </w:rPr>
              <w:t xml:space="preserve">Overdrukventilator </w:t>
            </w:r>
          </w:p>
        </w:tc>
      </w:tr>
      <w:tr w:rsidR="00496C55" w:rsidRPr="002F43C0" w14:paraId="3005FD38" w14:textId="77777777" w:rsidTr="00496C55">
        <w:trPr>
          <w:cantSplit/>
        </w:trPr>
        <w:tc>
          <w:tcPr>
            <w:tcW w:w="1837" w:type="dxa"/>
          </w:tcPr>
          <w:p w14:paraId="01C6C877" w14:textId="41258E87" w:rsidR="00496C55" w:rsidRPr="002F43C0" w:rsidRDefault="00B3060A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</w:t>
            </w:r>
            <w:r w:rsidR="00496C55" w:rsidRPr="002F43C0">
              <w:rPr>
                <w:rFonts w:cstheme="minorHAnsi"/>
                <w:bCs/>
              </w:rPr>
              <w:t>.1</w:t>
            </w:r>
          </w:p>
        </w:tc>
        <w:tc>
          <w:tcPr>
            <w:tcW w:w="4631" w:type="dxa"/>
            <w:gridSpan w:val="2"/>
          </w:tcPr>
          <w:p w14:paraId="420522D8" w14:textId="1B8E4682" w:rsidR="00496C55" w:rsidRPr="002F43C0" w:rsidRDefault="00496C55" w:rsidP="00496C55">
            <w:pPr>
              <w:spacing w:before="40" w:after="40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 xml:space="preserve">Geef een omschrijving van een </w:t>
            </w:r>
            <w:r>
              <w:rPr>
                <w:rFonts w:cstheme="minorHAnsi"/>
                <w:bCs/>
              </w:rPr>
              <w:t>overdrukventilator</w:t>
            </w:r>
            <w:r w:rsidRPr="002F43C0">
              <w:rPr>
                <w:rFonts w:cstheme="minorHAnsi"/>
                <w:bCs/>
              </w:rPr>
              <w:t xml:space="preserve"> accu</w:t>
            </w:r>
            <w:r>
              <w:rPr>
                <w:rFonts w:cstheme="minorHAnsi"/>
                <w:bCs/>
              </w:rPr>
              <w:t xml:space="preserve"> aangedreven </w:t>
            </w:r>
            <w:r w:rsidRPr="002F43C0">
              <w:rPr>
                <w:rFonts w:cstheme="minorHAnsi"/>
                <w:bCs/>
              </w:rPr>
              <w:t>waarvan u denkt dat deze optimaal is voor een inzet van een TS. U motiveert ook waarom u denkt dat deze set het beste is.</w:t>
            </w:r>
          </w:p>
        </w:tc>
        <w:tc>
          <w:tcPr>
            <w:tcW w:w="1993" w:type="dxa"/>
            <w:gridSpan w:val="2"/>
          </w:tcPr>
          <w:p w14:paraId="5A16995A" w14:textId="7777777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7E42C1F5" w14:textId="77777777" w:rsidTr="00496C55">
        <w:trPr>
          <w:cantSplit/>
        </w:trPr>
        <w:tc>
          <w:tcPr>
            <w:tcW w:w="1837" w:type="dxa"/>
          </w:tcPr>
          <w:p w14:paraId="60D72393" w14:textId="326C070A" w:rsidR="00496C55" w:rsidRPr="002F43C0" w:rsidRDefault="00B3060A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</w:t>
            </w:r>
            <w:r w:rsidR="00496C55" w:rsidRPr="002F43C0">
              <w:rPr>
                <w:rFonts w:cstheme="minorHAnsi"/>
                <w:bCs/>
              </w:rPr>
              <w:t>.2</w:t>
            </w:r>
          </w:p>
        </w:tc>
        <w:tc>
          <w:tcPr>
            <w:tcW w:w="4631" w:type="dxa"/>
            <w:gridSpan w:val="2"/>
          </w:tcPr>
          <w:p w14:paraId="387C9698" w14:textId="13C5A410" w:rsidR="00496C55" w:rsidRPr="002F43C0" w:rsidRDefault="00496C55" w:rsidP="00496C55">
            <w:pPr>
              <w:spacing w:before="40" w:after="40"/>
            </w:pPr>
            <w:r w:rsidRPr="4E7FAD1D">
              <w:t xml:space="preserve">Welke ervaringen zijn er m.b.t. </w:t>
            </w:r>
            <w:r w:rsidR="1A03DBCF" w:rsidRPr="4E7FAD1D">
              <w:t>storing</w:t>
            </w:r>
            <w:r w:rsidR="79DA8089" w:rsidRPr="4E7FAD1D">
              <w:t>s</w:t>
            </w:r>
            <w:r w:rsidR="1A03DBCF" w:rsidRPr="4E7FAD1D">
              <w:t>gevoeligheid</w:t>
            </w:r>
            <w:r w:rsidRPr="4E7FAD1D">
              <w:t xml:space="preserve"> ten opzichte van andere apparaten? Denk bv aan Communicatiemiddelen</w:t>
            </w:r>
          </w:p>
        </w:tc>
        <w:tc>
          <w:tcPr>
            <w:tcW w:w="1993" w:type="dxa"/>
            <w:gridSpan w:val="2"/>
          </w:tcPr>
          <w:p w14:paraId="1EAA170B" w14:textId="7777777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406C6E4E" w14:textId="77777777" w:rsidTr="00496C55">
        <w:trPr>
          <w:cantSplit/>
        </w:trPr>
        <w:tc>
          <w:tcPr>
            <w:tcW w:w="1837" w:type="dxa"/>
          </w:tcPr>
          <w:p w14:paraId="34AA96AF" w14:textId="21F222D9" w:rsidR="00496C55" w:rsidRPr="002F43C0" w:rsidRDefault="00B3060A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</w:t>
            </w:r>
            <w:r w:rsidR="00496C55" w:rsidRPr="002F43C0">
              <w:rPr>
                <w:rFonts w:cstheme="minorHAnsi"/>
                <w:bCs/>
              </w:rPr>
              <w:t>.3</w:t>
            </w:r>
          </w:p>
        </w:tc>
        <w:tc>
          <w:tcPr>
            <w:tcW w:w="4631" w:type="dxa"/>
            <w:gridSpan w:val="2"/>
          </w:tcPr>
          <w:p w14:paraId="0F639098" w14:textId="661A30E5" w:rsidR="00496C55" w:rsidRPr="002F43C0" w:rsidRDefault="00496C55" w:rsidP="00496C55">
            <w:pPr>
              <w:spacing w:before="40" w:after="40"/>
            </w:pPr>
            <w:r w:rsidRPr="4E7FAD1D">
              <w:t>Kunt u aangeven wat de kosten van de door u geadviseerd</w:t>
            </w:r>
            <w:r w:rsidR="001D29AB" w:rsidRPr="4E7FAD1D">
              <w:t>e</w:t>
            </w:r>
            <w:r w:rsidRPr="4E7FAD1D">
              <w:t xml:space="preserve"> set zijn? </w:t>
            </w:r>
          </w:p>
        </w:tc>
        <w:tc>
          <w:tcPr>
            <w:tcW w:w="1993" w:type="dxa"/>
            <w:gridSpan w:val="2"/>
          </w:tcPr>
          <w:p w14:paraId="79AEC299" w14:textId="7777777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24D8FC84" w14:textId="77777777" w:rsidTr="00496C55">
        <w:trPr>
          <w:cantSplit/>
        </w:trPr>
        <w:tc>
          <w:tcPr>
            <w:tcW w:w="1837" w:type="dxa"/>
          </w:tcPr>
          <w:p w14:paraId="5378BA4E" w14:textId="7923B155" w:rsidR="00496C55" w:rsidRPr="002F43C0" w:rsidRDefault="00B3060A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</w:t>
            </w:r>
            <w:r w:rsidR="00496C55" w:rsidRPr="002F43C0">
              <w:rPr>
                <w:rFonts w:cstheme="minorHAnsi"/>
                <w:bCs/>
              </w:rPr>
              <w:t>.4</w:t>
            </w:r>
          </w:p>
        </w:tc>
        <w:tc>
          <w:tcPr>
            <w:tcW w:w="4631" w:type="dxa"/>
            <w:gridSpan w:val="2"/>
          </w:tcPr>
          <w:p w14:paraId="43B12CBB" w14:textId="77777777" w:rsidR="00496C55" w:rsidRPr="002F43C0" w:rsidRDefault="00496C55" w:rsidP="00496C55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Wat is het advies voor gebruik betreft accu’s?</w:t>
            </w:r>
          </w:p>
          <w:p w14:paraId="7F0DE1B0" w14:textId="2A552008" w:rsidR="00496C55" w:rsidRPr="002F43C0" w:rsidRDefault="00496C55" w:rsidP="00496C55">
            <w:pPr>
              <w:pStyle w:val="Lijstalinea"/>
              <w:numPr>
                <w:ilvl w:val="0"/>
                <w:numId w:val="19"/>
              </w:numPr>
              <w:spacing w:before="40" w:after="40" w:line="276" w:lineRule="auto"/>
              <w:jc w:val="both"/>
            </w:pPr>
            <w:r w:rsidRPr="4E7FAD1D">
              <w:t xml:space="preserve">Wat is de </w:t>
            </w:r>
            <w:r w:rsidR="1A03DBCF" w:rsidRPr="4E7FAD1D">
              <w:t>levensduur</w:t>
            </w:r>
            <w:r w:rsidRPr="4E7FAD1D">
              <w:t xml:space="preserve"> van de accu’s?</w:t>
            </w:r>
          </w:p>
          <w:p w14:paraId="52982262" w14:textId="77777777" w:rsidR="00496C55" w:rsidRPr="002F43C0" w:rsidRDefault="00496C55" w:rsidP="00496C55">
            <w:pPr>
              <w:pStyle w:val="Lijstalinea"/>
              <w:numPr>
                <w:ilvl w:val="0"/>
                <w:numId w:val="19"/>
              </w:num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Wat is de gebruiksduur van 1 accu lading bij een inzet?</w:t>
            </w:r>
          </w:p>
          <w:p w14:paraId="316BF6C6" w14:textId="328E0CC3" w:rsidR="00496C55" w:rsidRPr="002F43C0" w:rsidRDefault="00496C55" w:rsidP="00496C55">
            <w:pPr>
              <w:pStyle w:val="Lijstalinea"/>
              <w:numPr>
                <w:ilvl w:val="0"/>
                <w:numId w:val="19"/>
              </w:numPr>
              <w:spacing w:before="40" w:after="40" w:line="276" w:lineRule="auto"/>
              <w:jc w:val="both"/>
            </w:pPr>
            <w:r w:rsidRPr="4E7FAD1D">
              <w:t xml:space="preserve">Welke ervaringen zijn er met de </w:t>
            </w:r>
            <w:r w:rsidR="1A03DBCF" w:rsidRPr="4E7FAD1D">
              <w:t>accuduur</w:t>
            </w:r>
            <w:r w:rsidRPr="4E7FAD1D">
              <w:t>?</w:t>
            </w:r>
          </w:p>
          <w:p w14:paraId="599011AF" w14:textId="6BBA2F13" w:rsidR="00496C55" w:rsidRPr="002F43C0" w:rsidRDefault="00496C55" w:rsidP="00496C55">
            <w:pPr>
              <w:spacing w:before="40" w:after="40"/>
            </w:pPr>
            <w:r w:rsidRPr="4E7FAD1D">
              <w:t xml:space="preserve">Welke mogelijkheden zijn er om de </w:t>
            </w:r>
            <w:r w:rsidR="1A03DBCF" w:rsidRPr="4E7FAD1D">
              <w:t>accuconditie</w:t>
            </w:r>
            <w:r w:rsidRPr="4E7FAD1D">
              <w:t xml:space="preserve"> uit te lezen?</w:t>
            </w:r>
          </w:p>
        </w:tc>
        <w:tc>
          <w:tcPr>
            <w:tcW w:w="1993" w:type="dxa"/>
            <w:gridSpan w:val="2"/>
          </w:tcPr>
          <w:p w14:paraId="07034E21" w14:textId="7777777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414A9C7F" w14:textId="77777777" w:rsidTr="00496C55">
        <w:trPr>
          <w:cantSplit/>
        </w:trPr>
        <w:tc>
          <w:tcPr>
            <w:tcW w:w="1837" w:type="dxa"/>
          </w:tcPr>
          <w:p w14:paraId="31D2432B" w14:textId="4BE850D7" w:rsidR="00496C55" w:rsidRPr="002F43C0" w:rsidRDefault="00B3060A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</w:t>
            </w:r>
            <w:r w:rsidR="00496C55" w:rsidRPr="002F43C0">
              <w:rPr>
                <w:rFonts w:cstheme="minorHAnsi"/>
                <w:bCs/>
              </w:rPr>
              <w:t>.3</w:t>
            </w:r>
          </w:p>
        </w:tc>
        <w:tc>
          <w:tcPr>
            <w:tcW w:w="4631" w:type="dxa"/>
            <w:gridSpan w:val="2"/>
          </w:tcPr>
          <w:p w14:paraId="6A678E9A" w14:textId="372E1664" w:rsidR="00496C55" w:rsidRPr="002F43C0" w:rsidRDefault="00496C55" w:rsidP="00496C55">
            <w:pPr>
              <w:spacing w:before="40" w:after="40"/>
            </w:pPr>
            <w:r w:rsidRPr="4E7FAD1D">
              <w:t xml:space="preserve">Welke </w:t>
            </w:r>
            <w:r w:rsidR="1A03DBCF" w:rsidRPr="4E7FAD1D">
              <w:t>managementtools</w:t>
            </w:r>
            <w:r w:rsidRPr="4E7FAD1D">
              <w:t xml:space="preserve"> zijn er om de conditie van de gereedschappen en accu’s te bepalen. </w:t>
            </w:r>
          </w:p>
        </w:tc>
        <w:tc>
          <w:tcPr>
            <w:tcW w:w="1993" w:type="dxa"/>
            <w:gridSpan w:val="2"/>
          </w:tcPr>
          <w:p w14:paraId="21D69CD0" w14:textId="7777777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17CCC868" w14:textId="77777777" w:rsidTr="00496C55">
        <w:trPr>
          <w:cantSplit/>
        </w:trPr>
        <w:tc>
          <w:tcPr>
            <w:tcW w:w="1837" w:type="dxa"/>
          </w:tcPr>
          <w:p w14:paraId="4AC4DCEA" w14:textId="7802ED48" w:rsidR="00496C55" w:rsidRPr="002F43C0" w:rsidRDefault="00B3060A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</w:t>
            </w:r>
            <w:r w:rsidR="00496C55" w:rsidRPr="002F43C0">
              <w:rPr>
                <w:rFonts w:cstheme="minorHAnsi"/>
                <w:bCs/>
              </w:rPr>
              <w:t>.7</w:t>
            </w:r>
          </w:p>
        </w:tc>
        <w:tc>
          <w:tcPr>
            <w:tcW w:w="4631" w:type="dxa"/>
            <w:gridSpan w:val="2"/>
          </w:tcPr>
          <w:p w14:paraId="7D5BCA68" w14:textId="509B1D76" w:rsidR="00496C55" w:rsidRPr="002F43C0" w:rsidRDefault="00496C55" w:rsidP="00496C55">
            <w:pPr>
              <w:spacing w:before="40" w:after="40"/>
            </w:pPr>
            <w:r w:rsidRPr="4E7FAD1D">
              <w:t xml:space="preserve">Welke mogelijkheden kent uw gereedschap op het gebied van </w:t>
            </w:r>
            <w:r w:rsidR="1A03DBCF" w:rsidRPr="4E7FAD1D">
              <w:t>diefstalbeveiliging</w:t>
            </w:r>
            <w:r w:rsidRPr="4E7FAD1D">
              <w:t>.</w:t>
            </w:r>
          </w:p>
        </w:tc>
        <w:tc>
          <w:tcPr>
            <w:tcW w:w="1993" w:type="dxa"/>
            <w:gridSpan w:val="2"/>
          </w:tcPr>
          <w:p w14:paraId="4570E9F9" w14:textId="7777777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5A137DCA" w14:textId="77777777" w:rsidTr="00496C55">
        <w:trPr>
          <w:cantSplit/>
        </w:trPr>
        <w:tc>
          <w:tcPr>
            <w:tcW w:w="1837" w:type="dxa"/>
          </w:tcPr>
          <w:p w14:paraId="43A3B9CC" w14:textId="2E9BCDCB" w:rsidR="00496C55" w:rsidRPr="002F43C0" w:rsidRDefault="00B3060A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</w:t>
            </w:r>
            <w:r w:rsidR="00496C55" w:rsidRPr="002F43C0">
              <w:rPr>
                <w:rFonts w:cstheme="minorHAnsi"/>
                <w:bCs/>
              </w:rPr>
              <w:t>.8</w:t>
            </w:r>
          </w:p>
        </w:tc>
        <w:tc>
          <w:tcPr>
            <w:tcW w:w="4631" w:type="dxa"/>
            <w:gridSpan w:val="2"/>
          </w:tcPr>
          <w:p w14:paraId="2A45FAD6" w14:textId="77777777" w:rsidR="00496C55" w:rsidRPr="002F43C0" w:rsidRDefault="00496C55" w:rsidP="00496C55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In hoeverre heeft u ergonomisch zaken in uw producten verwerkt?</w:t>
            </w:r>
          </w:p>
          <w:p w14:paraId="7B1BA2F8" w14:textId="59B4BE54" w:rsidR="00496C55" w:rsidRPr="002F43C0" w:rsidRDefault="00496C55" w:rsidP="00496C55">
            <w:pPr>
              <w:spacing w:before="40" w:after="40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Denk aan gewicht, geluid, bediengemak en veiligheid.</w:t>
            </w:r>
          </w:p>
        </w:tc>
        <w:tc>
          <w:tcPr>
            <w:tcW w:w="1993" w:type="dxa"/>
            <w:gridSpan w:val="2"/>
          </w:tcPr>
          <w:p w14:paraId="6E47F874" w14:textId="77777777" w:rsidR="00496C55" w:rsidRPr="002F43C0" w:rsidRDefault="00496C55" w:rsidP="00496C55">
            <w:pPr>
              <w:spacing w:before="40" w:after="40"/>
              <w:jc w:val="both"/>
              <w:rPr>
                <w:rFonts w:cstheme="minorHAnsi"/>
                <w:bCs/>
              </w:rPr>
            </w:pPr>
          </w:p>
        </w:tc>
      </w:tr>
      <w:tr w:rsidR="00496C55" w:rsidRPr="002F43C0" w14:paraId="0C70BFE4" w14:textId="77777777" w:rsidTr="005B37F6">
        <w:trPr>
          <w:gridAfter w:val="1"/>
          <w:wAfter w:w="8" w:type="dxa"/>
          <w:cantSplit/>
        </w:trPr>
        <w:tc>
          <w:tcPr>
            <w:tcW w:w="8453" w:type="dxa"/>
            <w:gridSpan w:val="4"/>
            <w:shd w:val="clear" w:color="auto" w:fill="BFBFBF" w:themeFill="background1" w:themeFillShade="BF"/>
          </w:tcPr>
          <w:p w14:paraId="6BCF5806" w14:textId="34E17328" w:rsidR="00496C55" w:rsidRPr="00CC63B1" w:rsidRDefault="00496C55" w:rsidP="00CC63B1">
            <w:pPr>
              <w:pStyle w:val="Lijstalinea"/>
              <w:numPr>
                <w:ilvl w:val="0"/>
                <w:numId w:val="20"/>
              </w:numPr>
              <w:spacing w:before="40" w:after="40"/>
              <w:jc w:val="both"/>
              <w:rPr>
                <w:rFonts w:cstheme="minorHAnsi"/>
                <w:b/>
              </w:rPr>
            </w:pPr>
            <w:bookmarkStart w:id="0" w:name="_Hlk100838952"/>
            <w:r w:rsidRPr="00CC63B1">
              <w:rPr>
                <w:rFonts w:cstheme="minorHAnsi"/>
                <w:b/>
              </w:rPr>
              <w:t xml:space="preserve">Service en onderhoud </w:t>
            </w:r>
          </w:p>
        </w:tc>
      </w:tr>
      <w:tr w:rsidR="00496C55" w:rsidRPr="002F43C0" w14:paraId="33344EAE" w14:textId="77777777" w:rsidTr="00496C55">
        <w:trPr>
          <w:gridAfter w:val="1"/>
          <w:wAfter w:w="8" w:type="dxa"/>
          <w:cantSplit/>
          <w:trHeight w:val="269"/>
        </w:trPr>
        <w:tc>
          <w:tcPr>
            <w:tcW w:w="1837" w:type="dxa"/>
          </w:tcPr>
          <w:p w14:paraId="5C7E3BE8" w14:textId="46E30C4F" w:rsidR="00496C55" w:rsidRPr="002F43C0" w:rsidRDefault="00CC63B1" w:rsidP="00496C55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7</w:t>
            </w:r>
            <w:r w:rsidR="00496C55" w:rsidRPr="002F43C0">
              <w:rPr>
                <w:rFonts w:cstheme="minorHAnsi"/>
                <w:bCs/>
              </w:rPr>
              <w:t>.1</w:t>
            </w:r>
          </w:p>
        </w:tc>
        <w:tc>
          <w:tcPr>
            <w:tcW w:w="4620" w:type="dxa"/>
          </w:tcPr>
          <w:p w14:paraId="71CD2851" w14:textId="3D044107" w:rsidR="00496C55" w:rsidRPr="002F43C0" w:rsidRDefault="00496C55" w:rsidP="00496C55">
            <w:pPr>
              <w:spacing w:before="40" w:after="40" w:line="276" w:lineRule="auto"/>
              <w:jc w:val="both"/>
            </w:pPr>
            <w:r w:rsidRPr="4E7FAD1D">
              <w:rPr>
                <w:color w:val="auto"/>
              </w:rPr>
              <w:t xml:space="preserve">Welke mogelijk bestaan er </w:t>
            </w:r>
            <w:r w:rsidRPr="4E7FAD1D">
              <w:t xml:space="preserve">binnen uw </w:t>
            </w:r>
            <w:r w:rsidR="6D323047" w:rsidRPr="4E7FAD1D">
              <w:t>bedrijf</w:t>
            </w:r>
            <w:r w:rsidRPr="4E7FAD1D">
              <w:t xml:space="preserve"> om ons te ontzorgen op het gebied van service en onderhoud.</w:t>
            </w:r>
          </w:p>
          <w:p w14:paraId="6690A0FC" w14:textId="77777777" w:rsidR="00496C55" w:rsidRPr="002F43C0" w:rsidRDefault="00496C55" w:rsidP="00496C55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 xml:space="preserve">Kunt u een overzicht geven van de verschillende mogelijkheden. </w:t>
            </w:r>
          </w:p>
        </w:tc>
        <w:tc>
          <w:tcPr>
            <w:tcW w:w="1996" w:type="dxa"/>
            <w:gridSpan w:val="2"/>
          </w:tcPr>
          <w:p w14:paraId="557CE399" w14:textId="77777777" w:rsidR="00496C55" w:rsidRPr="002F43C0" w:rsidRDefault="00496C55" w:rsidP="00496C55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496C55" w:rsidRPr="002F43C0" w14:paraId="34F507AF" w14:textId="77777777" w:rsidTr="00496C55">
        <w:trPr>
          <w:gridAfter w:val="1"/>
          <w:wAfter w:w="8" w:type="dxa"/>
          <w:cantSplit/>
          <w:trHeight w:val="269"/>
        </w:trPr>
        <w:tc>
          <w:tcPr>
            <w:tcW w:w="1837" w:type="dxa"/>
          </w:tcPr>
          <w:p w14:paraId="78BB4AD7" w14:textId="31AF180C" w:rsidR="00496C55" w:rsidRPr="002F43C0" w:rsidRDefault="00CC63B1" w:rsidP="00496C55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7.2</w:t>
            </w:r>
          </w:p>
        </w:tc>
        <w:tc>
          <w:tcPr>
            <w:tcW w:w="4620" w:type="dxa"/>
          </w:tcPr>
          <w:p w14:paraId="44330DF2" w14:textId="77777777" w:rsidR="00496C55" w:rsidRPr="002F43C0" w:rsidRDefault="00496C55" w:rsidP="00496C55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Welke onderhoudsintervallen kennen uw producten?</w:t>
            </w:r>
          </w:p>
        </w:tc>
        <w:tc>
          <w:tcPr>
            <w:tcW w:w="1996" w:type="dxa"/>
            <w:gridSpan w:val="2"/>
          </w:tcPr>
          <w:p w14:paraId="75AACFDB" w14:textId="77777777" w:rsidR="00496C55" w:rsidRPr="002F43C0" w:rsidRDefault="00496C55" w:rsidP="00496C55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496C55" w:rsidRPr="002F43C0" w14:paraId="3C4116C5" w14:textId="77777777" w:rsidTr="00496C55">
        <w:trPr>
          <w:gridAfter w:val="1"/>
          <w:wAfter w:w="8" w:type="dxa"/>
          <w:cantSplit/>
          <w:trHeight w:val="269"/>
        </w:trPr>
        <w:tc>
          <w:tcPr>
            <w:tcW w:w="1837" w:type="dxa"/>
          </w:tcPr>
          <w:p w14:paraId="3734999E" w14:textId="4AA1632F" w:rsidR="00496C55" w:rsidRPr="002F43C0" w:rsidRDefault="00CC63B1" w:rsidP="00496C55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lastRenderedPageBreak/>
              <w:t>7</w:t>
            </w:r>
            <w:r w:rsidR="00496C55" w:rsidRPr="002F43C0">
              <w:rPr>
                <w:rFonts w:cstheme="minorHAnsi"/>
                <w:bCs/>
              </w:rPr>
              <w:t>.3</w:t>
            </w:r>
          </w:p>
        </w:tc>
        <w:tc>
          <w:tcPr>
            <w:tcW w:w="4620" w:type="dxa"/>
          </w:tcPr>
          <w:p w14:paraId="77F62274" w14:textId="1AE67CCE" w:rsidR="00496C55" w:rsidRPr="002F43C0" w:rsidRDefault="00496C55" w:rsidP="00496C55">
            <w:pPr>
              <w:spacing w:before="40" w:after="40" w:line="276" w:lineRule="auto"/>
              <w:jc w:val="both"/>
            </w:pPr>
            <w:r w:rsidRPr="4E7FAD1D">
              <w:t>Heeft uw onderhoud systeem de mogelijkheden om te koppelen met het door VNOG gebruikte onderhoud en beheer systeem (</w:t>
            </w:r>
            <w:r w:rsidR="1A03DBCF" w:rsidRPr="4E7FAD1D">
              <w:t>Axxerion</w:t>
            </w:r>
            <w:r w:rsidRPr="4E7FAD1D">
              <w:t xml:space="preserve">) </w:t>
            </w:r>
          </w:p>
        </w:tc>
        <w:tc>
          <w:tcPr>
            <w:tcW w:w="1996" w:type="dxa"/>
            <w:gridSpan w:val="2"/>
          </w:tcPr>
          <w:p w14:paraId="3894B719" w14:textId="77777777" w:rsidR="00496C55" w:rsidRPr="002F43C0" w:rsidRDefault="00496C55" w:rsidP="00496C55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496C55" w:rsidRPr="002F43C0" w14:paraId="082A2505" w14:textId="77777777" w:rsidTr="005B37F6">
        <w:trPr>
          <w:gridAfter w:val="1"/>
          <w:wAfter w:w="8" w:type="dxa"/>
          <w:cantSplit/>
        </w:trPr>
        <w:tc>
          <w:tcPr>
            <w:tcW w:w="8453" w:type="dxa"/>
            <w:gridSpan w:val="4"/>
            <w:shd w:val="clear" w:color="auto" w:fill="BFBFBF" w:themeFill="background1" w:themeFillShade="BF"/>
          </w:tcPr>
          <w:p w14:paraId="2813517E" w14:textId="77777777" w:rsidR="00496C55" w:rsidRPr="002F43C0" w:rsidRDefault="00496C55" w:rsidP="00CC63B1">
            <w:pPr>
              <w:pStyle w:val="Lijstalinea"/>
              <w:numPr>
                <w:ilvl w:val="0"/>
                <w:numId w:val="20"/>
              </w:numPr>
              <w:spacing w:before="40" w:after="40" w:line="276" w:lineRule="auto"/>
              <w:jc w:val="both"/>
              <w:rPr>
                <w:rFonts w:cstheme="minorHAnsi"/>
                <w:b/>
              </w:rPr>
            </w:pPr>
            <w:r w:rsidRPr="002F43C0">
              <w:rPr>
                <w:rFonts w:cstheme="minorHAnsi"/>
                <w:b/>
              </w:rPr>
              <w:t xml:space="preserve">Tot slot </w:t>
            </w:r>
          </w:p>
        </w:tc>
      </w:tr>
      <w:tr w:rsidR="00496C55" w:rsidRPr="002F43C0" w14:paraId="1D0E402A" w14:textId="77777777" w:rsidTr="00496C55">
        <w:trPr>
          <w:gridAfter w:val="1"/>
          <w:wAfter w:w="8" w:type="dxa"/>
          <w:cantSplit/>
          <w:trHeight w:val="269"/>
        </w:trPr>
        <w:tc>
          <w:tcPr>
            <w:tcW w:w="1837" w:type="dxa"/>
          </w:tcPr>
          <w:p w14:paraId="53DAE6EA" w14:textId="7FD8FFA5" w:rsidR="00496C55" w:rsidRPr="002F43C0" w:rsidRDefault="00CC63B1" w:rsidP="00496C55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8</w:t>
            </w:r>
            <w:r w:rsidR="00496C55" w:rsidRPr="002F43C0">
              <w:rPr>
                <w:rFonts w:cstheme="minorHAnsi"/>
                <w:bCs/>
              </w:rPr>
              <w:t>.1</w:t>
            </w:r>
          </w:p>
        </w:tc>
        <w:tc>
          <w:tcPr>
            <w:tcW w:w="4620" w:type="dxa"/>
          </w:tcPr>
          <w:p w14:paraId="0FD97E65" w14:textId="77777777" w:rsidR="00496C55" w:rsidRPr="002F43C0" w:rsidRDefault="00496C55" w:rsidP="00496C55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Welke factoren zijn van belang in de afweging om al dan niet in te schrijven?</w:t>
            </w:r>
          </w:p>
        </w:tc>
        <w:tc>
          <w:tcPr>
            <w:tcW w:w="1996" w:type="dxa"/>
            <w:gridSpan w:val="2"/>
          </w:tcPr>
          <w:p w14:paraId="25D2A4F0" w14:textId="77777777" w:rsidR="00496C55" w:rsidRPr="002F43C0" w:rsidRDefault="00496C55" w:rsidP="00496C55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bookmarkEnd w:id="0"/>
      <w:tr w:rsidR="00496C55" w:rsidRPr="002F43C0" w14:paraId="32FCB0DE" w14:textId="77777777" w:rsidTr="00496C55">
        <w:trPr>
          <w:gridAfter w:val="1"/>
          <w:wAfter w:w="8" w:type="dxa"/>
          <w:cantSplit/>
          <w:trHeight w:val="46"/>
        </w:trPr>
        <w:tc>
          <w:tcPr>
            <w:tcW w:w="1837" w:type="dxa"/>
          </w:tcPr>
          <w:p w14:paraId="46C04ED8" w14:textId="65AA8158" w:rsidR="00496C55" w:rsidRPr="002F43C0" w:rsidRDefault="00CC63B1" w:rsidP="00496C55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8</w:t>
            </w:r>
            <w:r w:rsidR="00496C55">
              <w:rPr>
                <w:rFonts w:cstheme="minorHAnsi"/>
                <w:bCs/>
              </w:rPr>
              <w:t>.</w:t>
            </w:r>
            <w:r w:rsidR="00496C55" w:rsidRPr="002F43C0">
              <w:rPr>
                <w:rFonts w:cstheme="minorHAnsi"/>
                <w:bCs/>
              </w:rPr>
              <w:t>2</w:t>
            </w:r>
          </w:p>
        </w:tc>
        <w:tc>
          <w:tcPr>
            <w:tcW w:w="4620" w:type="dxa"/>
          </w:tcPr>
          <w:p w14:paraId="5A9D882A" w14:textId="77777777" w:rsidR="00496C55" w:rsidRPr="002F43C0" w:rsidRDefault="00496C55" w:rsidP="00496C55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Welke informatie is nodig om een goede inschrijving te doen?</w:t>
            </w:r>
          </w:p>
        </w:tc>
        <w:tc>
          <w:tcPr>
            <w:tcW w:w="1996" w:type="dxa"/>
            <w:gridSpan w:val="2"/>
          </w:tcPr>
          <w:p w14:paraId="687D88F9" w14:textId="77777777" w:rsidR="00496C55" w:rsidRPr="002F43C0" w:rsidRDefault="00496C55" w:rsidP="00496C55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496C55" w:rsidRPr="002F43C0" w14:paraId="7F3B914B" w14:textId="77777777" w:rsidTr="00496C55">
        <w:trPr>
          <w:gridAfter w:val="1"/>
          <w:wAfter w:w="8" w:type="dxa"/>
          <w:cantSplit/>
          <w:trHeight w:val="46"/>
        </w:trPr>
        <w:tc>
          <w:tcPr>
            <w:tcW w:w="1837" w:type="dxa"/>
          </w:tcPr>
          <w:p w14:paraId="231A0A85" w14:textId="484394A2" w:rsidR="00496C55" w:rsidRPr="002F43C0" w:rsidRDefault="00CC63B1" w:rsidP="00496C55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8</w:t>
            </w:r>
            <w:r w:rsidR="00496C55">
              <w:rPr>
                <w:rFonts w:cstheme="minorHAnsi"/>
                <w:bCs/>
              </w:rPr>
              <w:t>.</w:t>
            </w:r>
            <w:r w:rsidR="00496C55" w:rsidRPr="002F43C0">
              <w:rPr>
                <w:rFonts w:cstheme="minorHAnsi"/>
                <w:bCs/>
              </w:rPr>
              <w:t>3</w:t>
            </w:r>
          </w:p>
        </w:tc>
        <w:tc>
          <w:tcPr>
            <w:tcW w:w="4620" w:type="dxa"/>
          </w:tcPr>
          <w:p w14:paraId="391249F0" w14:textId="43F5A899" w:rsidR="00496C55" w:rsidRPr="002F43C0" w:rsidRDefault="00496C55" w:rsidP="00496C55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 xml:space="preserve">Op welke wijze zou </w:t>
            </w:r>
            <w:r>
              <w:rPr>
                <w:rFonts w:cstheme="minorHAnsi"/>
                <w:bCs/>
              </w:rPr>
              <w:t>VNOG</w:t>
            </w:r>
            <w:r w:rsidRPr="002F43C0">
              <w:rPr>
                <w:rFonts w:cstheme="minorHAnsi"/>
                <w:bCs/>
              </w:rPr>
              <w:t xml:space="preserve"> haar testdag moeten inrichten en wat moet zeker aan bod komen?  Daarbij is niet het doel certificeringstesten te herhalen.</w:t>
            </w:r>
          </w:p>
        </w:tc>
        <w:tc>
          <w:tcPr>
            <w:tcW w:w="1996" w:type="dxa"/>
            <w:gridSpan w:val="2"/>
          </w:tcPr>
          <w:p w14:paraId="0DAB49D1" w14:textId="77777777" w:rsidR="00496C55" w:rsidRPr="002F43C0" w:rsidRDefault="00496C55" w:rsidP="00496C55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496C55" w:rsidRPr="002F43C0" w14:paraId="5B59F784" w14:textId="77777777" w:rsidTr="00496C55">
        <w:trPr>
          <w:gridAfter w:val="1"/>
          <w:wAfter w:w="8" w:type="dxa"/>
          <w:cantSplit/>
          <w:trHeight w:val="403"/>
        </w:trPr>
        <w:tc>
          <w:tcPr>
            <w:tcW w:w="1837" w:type="dxa"/>
          </w:tcPr>
          <w:p w14:paraId="2B41D732" w14:textId="07415147" w:rsidR="00496C55" w:rsidRPr="002F43C0" w:rsidRDefault="00CC63B1" w:rsidP="00496C55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8</w:t>
            </w:r>
            <w:r w:rsidR="00496C55" w:rsidRPr="002F43C0">
              <w:rPr>
                <w:rFonts w:cstheme="minorHAnsi"/>
                <w:bCs/>
              </w:rPr>
              <w:t>.4</w:t>
            </w:r>
          </w:p>
        </w:tc>
        <w:tc>
          <w:tcPr>
            <w:tcW w:w="4620" w:type="dxa"/>
          </w:tcPr>
          <w:p w14:paraId="17E950D7" w14:textId="77777777" w:rsidR="00496C55" w:rsidRPr="002F43C0" w:rsidRDefault="00496C55" w:rsidP="00496C55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Welke informatie is niet besproken en is in uw optiek wel relevant voor deze marktconsultatie?</w:t>
            </w:r>
          </w:p>
        </w:tc>
        <w:tc>
          <w:tcPr>
            <w:tcW w:w="1996" w:type="dxa"/>
            <w:gridSpan w:val="2"/>
          </w:tcPr>
          <w:p w14:paraId="6CCEFA01" w14:textId="77777777" w:rsidR="00496C55" w:rsidRPr="002F43C0" w:rsidRDefault="00496C55" w:rsidP="00496C55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</w:tbl>
    <w:p w14:paraId="2579663C" w14:textId="77777777" w:rsidR="005B37F6" w:rsidRPr="0039787E" w:rsidRDefault="005B37F6" w:rsidP="005B37F6">
      <w:pPr>
        <w:spacing w:line="360" w:lineRule="auto"/>
        <w:jc w:val="both"/>
        <w:rPr>
          <w:rFonts w:cstheme="minorHAnsi"/>
          <w:color w:val="auto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3306"/>
      </w:tblGrid>
      <w:tr w:rsidR="0039787E" w:rsidRPr="0039787E" w14:paraId="56C8BDEC" w14:textId="77777777" w:rsidTr="002374F2">
        <w:tc>
          <w:tcPr>
            <w:tcW w:w="5428" w:type="dxa"/>
            <w:gridSpan w:val="2"/>
          </w:tcPr>
          <w:p w14:paraId="54BD657C" w14:textId="7A12F79C" w:rsidR="0039787E" w:rsidRPr="0039787E" w:rsidRDefault="0039787E" w:rsidP="0039787E">
            <w:pPr>
              <w:pStyle w:val="Geenafstand"/>
              <w:rPr>
                <w:color w:val="auto"/>
              </w:rPr>
            </w:pPr>
            <w:r w:rsidRPr="0039787E">
              <w:rPr>
                <w:color w:val="auto"/>
              </w:rPr>
              <w:t>Voorkeur verdiepingsgesprek</w:t>
            </w:r>
            <w:r>
              <w:rPr>
                <w:color w:val="auto"/>
              </w:rPr>
              <w:t xml:space="preserve"> op </w:t>
            </w:r>
            <w:r w:rsidR="00AF4099">
              <w:rPr>
                <w:color w:val="auto"/>
              </w:rPr>
              <w:t>11 oktober</w:t>
            </w:r>
            <w:r>
              <w:rPr>
                <w:color w:val="auto"/>
              </w:rPr>
              <w:t xml:space="preserve"> 2022</w:t>
            </w:r>
          </w:p>
        </w:tc>
      </w:tr>
      <w:tr w:rsidR="0039787E" w:rsidRPr="0039787E" w14:paraId="230ACBF8" w14:textId="77777777" w:rsidTr="0039787E">
        <w:tc>
          <w:tcPr>
            <w:tcW w:w="2122" w:type="dxa"/>
          </w:tcPr>
          <w:p w14:paraId="6E2ADF26" w14:textId="57AD2FB9" w:rsidR="0039787E" w:rsidRPr="0039787E" w:rsidRDefault="0039787E" w:rsidP="0039787E">
            <w:pPr>
              <w:pStyle w:val="Geenafstand"/>
              <w:rPr>
                <w:color w:val="auto"/>
              </w:rPr>
            </w:pPr>
            <w:r>
              <w:rPr>
                <w:color w:val="auto"/>
              </w:rPr>
              <w:t>09:00 – 10:30 uur</w:t>
            </w:r>
          </w:p>
        </w:tc>
        <w:tc>
          <w:tcPr>
            <w:tcW w:w="3306" w:type="dxa"/>
          </w:tcPr>
          <w:p w14:paraId="7DBFA6FE" w14:textId="77777777" w:rsidR="0039787E" w:rsidRPr="0039787E" w:rsidRDefault="0039787E" w:rsidP="0039787E">
            <w:pPr>
              <w:pStyle w:val="Geenafstand"/>
              <w:rPr>
                <w:color w:val="auto"/>
              </w:rPr>
            </w:pPr>
          </w:p>
        </w:tc>
      </w:tr>
      <w:tr w:rsidR="0039787E" w:rsidRPr="0039787E" w14:paraId="7722AFCB" w14:textId="77777777" w:rsidTr="0039787E">
        <w:tc>
          <w:tcPr>
            <w:tcW w:w="2122" w:type="dxa"/>
          </w:tcPr>
          <w:p w14:paraId="703F9E97" w14:textId="4AC65496" w:rsidR="0039787E" w:rsidRPr="0039787E" w:rsidRDefault="0039787E" w:rsidP="0039787E">
            <w:pPr>
              <w:pStyle w:val="Geenafstand"/>
              <w:rPr>
                <w:color w:val="auto"/>
              </w:rPr>
            </w:pPr>
            <w:r>
              <w:rPr>
                <w:color w:val="auto"/>
              </w:rPr>
              <w:t>11:00 – 12:30 uur</w:t>
            </w:r>
          </w:p>
        </w:tc>
        <w:tc>
          <w:tcPr>
            <w:tcW w:w="3306" w:type="dxa"/>
          </w:tcPr>
          <w:p w14:paraId="53B3FB38" w14:textId="77777777" w:rsidR="0039787E" w:rsidRPr="0039787E" w:rsidRDefault="0039787E" w:rsidP="0039787E">
            <w:pPr>
              <w:pStyle w:val="Geenafstand"/>
              <w:rPr>
                <w:color w:val="auto"/>
              </w:rPr>
            </w:pPr>
          </w:p>
        </w:tc>
      </w:tr>
      <w:tr w:rsidR="0039787E" w:rsidRPr="0039787E" w14:paraId="41540E00" w14:textId="77777777" w:rsidTr="0039787E">
        <w:tc>
          <w:tcPr>
            <w:tcW w:w="2122" w:type="dxa"/>
          </w:tcPr>
          <w:p w14:paraId="15C5F206" w14:textId="41D585A6" w:rsidR="0039787E" w:rsidRPr="0039787E" w:rsidRDefault="0039787E" w:rsidP="0039787E">
            <w:pPr>
              <w:pStyle w:val="Geenafstand"/>
              <w:rPr>
                <w:color w:val="auto"/>
              </w:rPr>
            </w:pPr>
            <w:r>
              <w:rPr>
                <w:color w:val="auto"/>
              </w:rPr>
              <w:t>13:15 – 14:45 uur</w:t>
            </w:r>
          </w:p>
        </w:tc>
        <w:tc>
          <w:tcPr>
            <w:tcW w:w="3306" w:type="dxa"/>
          </w:tcPr>
          <w:p w14:paraId="65E29AA8" w14:textId="77777777" w:rsidR="0039787E" w:rsidRPr="0039787E" w:rsidRDefault="0039787E" w:rsidP="0039787E">
            <w:pPr>
              <w:pStyle w:val="Geenafstand"/>
              <w:rPr>
                <w:color w:val="auto"/>
              </w:rPr>
            </w:pPr>
          </w:p>
        </w:tc>
      </w:tr>
      <w:tr w:rsidR="0039787E" w:rsidRPr="0039787E" w14:paraId="0A14D326" w14:textId="77777777" w:rsidTr="0039787E">
        <w:tc>
          <w:tcPr>
            <w:tcW w:w="2122" w:type="dxa"/>
          </w:tcPr>
          <w:p w14:paraId="6D1CA922" w14:textId="0E7BCAA7" w:rsidR="0039787E" w:rsidRPr="0039787E" w:rsidRDefault="0039787E" w:rsidP="0039787E">
            <w:pPr>
              <w:pStyle w:val="Geenafstand"/>
              <w:rPr>
                <w:color w:val="auto"/>
              </w:rPr>
            </w:pPr>
            <w:r>
              <w:rPr>
                <w:color w:val="auto"/>
              </w:rPr>
              <w:t>15:15 – 16:45 uur</w:t>
            </w:r>
          </w:p>
        </w:tc>
        <w:tc>
          <w:tcPr>
            <w:tcW w:w="3306" w:type="dxa"/>
          </w:tcPr>
          <w:p w14:paraId="7F9173CF" w14:textId="77777777" w:rsidR="0039787E" w:rsidRPr="0039787E" w:rsidRDefault="0039787E" w:rsidP="0039787E">
            <w:pPr>
              <w:pStyle w:val="Geenafstand"/>
              <w:rPr>
                <w:color w:val="auto"/>
              </w:rPr>
            </w:pPr>
          </w:p>
        </w:tc>
      </w:tr>
    </w:tbl>
    <w:p w14:paraId="0A574BD3" w14:textId="646B541F" w:rsidR="0039787E" w:rsidRDefault="0039787E" w:rsidP="4E7FAD1D">
      <w:pPr>
        <w:pStyle w:val="paragraph"/>
        <w:spacing w:before="0" w:beforeAutospacing="0" w:after="0" w:afterAutospacing="0"/>
        <w:textAlignment w:val="baseline"/>
        <w:rPr>
          <w:rFonts w:asciiTheme="minorHAnsi" w:eastAsiaTheme="majorEastAsia" w:hAnsiTheme="minorHAnsi" w:cstheme="minorBidi"/>
          <w:sz w:val="22"/>
          <w:szCs w:val="22"/>
        </w:rPr>
      </w:pPr>
    </w:p>
    <w:p w14:paraId="04870414" w14:textId="7B2A64E5" w:rsidR="001871A9" w:rsidRDefault="001871A9" w:rsidP="4E7FAD1D">
      <w:pPr>
        <w:pStyle w:val="paragraph"/>
        <w:spacing w:before="0" w:beforeAutospacing="0" w:after="0" w:afterAutospacing="0"/>
        <w:textAlignment w:val="baseline"/>
        <w:rPr>
          <w:rFonts w:asciiTheme="minorHAnsi" w:eastAsiaTheme="majorEastAsia" w:hAnsiTheme="minorHAnsi" w:cstheme="minorBidi"/>
          <w:sz w:val="22"/>
          <w:szCs w:val="22"/>
        </w:rPr>
      </w:pPr>
    </w:p>
    <w:p w14:paraId="246D9968" w14:textId="3141369E" w:rsidR="001871A9" w:rsidRDefault="001871A9" w:rsidP="4E7FAD1D">
      <w:pPr>
        <w:pStyle w:val="paragraph"/>
        <w:spacing w:before="0" w:beforeAutospacing="0" w:after="0" w:afterAutospacing="0"/>
        <w:textAlignment w:val="baseline"/>
        <w:rPr>
          <w:rFonts w:asciiTheme="minorHAnsi" w:eastAsiaTheme="majorEastAsia" w:hAnsiTheme="minorHAnsi" w:cstheme="minorBidi"/>
          <w:sz w:val="22"/>
          <w:szCs w:val="22"/>
        </w:rPr>
      </w:pPr>
    </w:p>
    <w:p w14:paraId="2DD92730" w14:textId="55F19DFC" w:rsidR="0039787E" w:rsidRPr="0039787E" w:rsidRDefault="0039787E" w:rsidP="00F17095">
      <w:pPr>
        <w:pStyle w:val="paragraph"/>
        <w:spacing w:before="0" w:beforeAutospacing="0" w:after="0" w:afterAutospacing="0"/>
        <w:textAlignment w:val="baseline"/>
        <w:rPr>
          <w:rFonts w:asciiTheme="minorHAnsi" w:eastAsiaTheme="majorEastAsia" w:hAnsiTheme="minorHAnsi" w:cstheme="minorBidi"/>
          <w:sz w:val="22"/>
          <w:szCs w:val="22"/>
          <w:highlight w:val="yellow"/>
        </w:rPr>
      </w:pPr>
    </w:p>
    <w:sectPr w:rsidR="0039787E" w:rsidRPr="0039787E" w:rsidSect="00F17095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700" w:bottom="2127" w:left="2166" w:header="720" w:footer="8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58523" w14:textId="77777777" w:rsidR="00F43F0E" w:rsidRDefault="00F43F0E">
      <w:pPr>
        <w:spacing w:after="0" w:line="240" w:lineRule="auto"/>
      </w:pPr>
      <w:r>
        <w:separator/>
      </w:r>
    </w:p>
    <w:p w14:paraId="3131723F" w14:textId="77777777" w:rsidR="00F43F0E" w:rsidRDefault="00F43F0E"/>
  </w:endnote>
  <w:endnote w:type="continuationSeparator" w:id="0">
    <w:p w14:paraId="6F683EAE" w14:textId="77777777" w:rsidR="00F43F0E" w:rsidRDefault="00F43F0E">
      <w:pPr>
        <w:spacing w:after="0" w:line="240" w:lineRule="auto"/>
      </w:pPr>
      <w:r>
        <w:continuationSeparator/>
      </w:r>
    </w:p>
    <w:p w14:paraId="0D3992E6" w14:textId="77777777" w:rsidR="00F43F0E" w:rsidRDefault="00F43F0E"/>
  </w:endnote>
  <w:endnote w:type="continuationNotice" w:id="1">
    <w:p w14:paraId="4C79469D" w14:textId="77777777" w:rsidR="00F43F0E" w:rsidRDefault="00F43F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/>
        <w:color w:val="auto"/>
      </w:rPr>
      <w:id w:val="659974013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/>
            <w:color w:val="auto"/>
          </w:rPr>
          <w:id w:val="-1705238520"/>
          <w:docPartObj>
            <w:docPartGallery w:val="Page Numbers (Top of Page)"/>
            <w:docPartUnique/>
          </w:docPartObj>
        </w:sdtPr>
        <w:sdtContent>
          <w:p w14:paraId="4D402A06" w14:textId="77777777" w:rsidR="00B61B84" w:rsidRPr="0039334C" w:rsidRDefault="00E97F29">
            <w:pPr>
              <w:pStyle w:val="Voettekst"/>
              <w:rPr>
                <w:rFonts w:asciiTheme="minorHAnsi" w:hAnsiTheme="minorHAnsi"/>
                <w:color w:val="auto"/>
              </w:rPr>
            </w:pPr>
            <w:r w:rsidRPr="0039334C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035ADFAF" wp14:editId="5043E0D7">
                      <wp:simplePos x="0" y="0"/>
                      <wp:positionH relativeFrom="column">
                        <wp:posOffset>-3257550</wp:posOffset>
                      </wp:positionH>
                      <wp:positionV relativeFrom="page">
                        <wp:posOffset>10033635</wp:posOffset>
                      </wp:positionV>
                      <wp:extent cx="12583160" cy="861695"/>
                      <wp:effectExtent l="0" t="0" r="8890" b="0"/>
                      <wp:wrapNone/>
                      <wp:docPr id="4" name="Vrije vorm: vorm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2583160" cy="861695"/>
                              </a:xfrm>
                              <a:custGeom>
                                <a:avLst/>
                                <a:gdLst>
                                  <a:gd name="connsiteX0" fmla="*/ 0 w 12583486"/>
                                  <a:gd name="connsiteY0" fmla="*/ 0 h 906011"/>
                                  <a:gd name="connsiteX1" fmla="*/ 0 w 12583486"/>
                                  <a:gd name="connsiteY1" fmla="*/ 906011 h 906011"/>
                                  <a:gd name="connsiteX2" fmla="*/ 12583486 w 12583486"/>
                                  <a:gd name="connsiteY2" fmla="*/ 25167 h 906011"/>
                                  <a:gd name="connsiteX3" fmla="*/ 0 w 12583486"/>
                                  <a:gd name="connsiteY3" fmla="*/ 0 h 9060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2583486" h="906011">
                                    <a:moveTo>
                                      <a:pt x="0" y="0"/>
                                    </a:moveTo>
                                    <a:lnTo>
                                      <a:pt x="0" y="906011"/>
                                    </a:lnTo>
                                    <a:lnTo>
                                      <a:pt x="12583486" y="2516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arto="http://schemas.microsoft.com/office/word/2006/arto">
                  <w:pict w14:anchorId="49DEB52A">
                    <v:shape id="Vrije vorm: vorm 15" style="position:absolute;margin-left:-256.5pt;margin-top:790.05pt;width:990.8pt;height:67.85pt;flip:y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spid="_x0000_s1026" fillcolor="#ededed [3206]" stroked="f" strokeweight="2pt" path="m,l,906011,12583486,25167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" w14:anchorId="01C922F9">
                      <v:path arrowok="t" o:connecttype="custom" o:connectlocs="0,0;0,861695;12583160,23936;0,0" o:connectangles="0,0,0,0"/>
                      <w10:wrap anchory="page"/>
                    </v:shape>
                  </w:pict>
                </mc:Fallback>
              </mc:AlternateContent>
            </w:r>
            <w:r w:rsidR="00B61B84" w:rsidRPr="0039334C">
              <w:rPr>
                <w:rFonts w:asciiTheme="minorHAnsi" w:hAnsiTheme="minorHAnsi"/>
                <w:color w:val="auto"/>
              </w:rPr>
              <w:t xml:space="preserve">Pagina </w:t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  <w:sz w:val="24"/>
                <w:szCs w:val="24"/>
              </w:rPr>
              <w:fldChar w:fldCharType="begin"/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</w:rPr>
              <w:instrText>PAGE</w:instrText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  <w:sz w:val="24"/>
                <w:szCs w:val="24"/>
              </w:rPr>
              <w:fldChar w:fldCharType="separate"/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</w:rPr>
              <w:t>2</w:t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  <w:sz w:val="24"/>
                <w:szCs w:val="24"/>
              </w:rPr>
              <w:fldChar w:fldCharType="end"/>
            </w:r>
            <w:r w:rsidR="00B61B84" w:rsidRPr="0039334C">
              <w:rPr>
                <w:rFonts w:asciiTheme="minorHAnsi" w:hAnsiTheme="minorHAnsi"/>
                <w:color w:val="auto"/>
              </w:rPr>
              <w:t xml:space="preserve"> van </w:t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  <w:sz w:val="24"/>
                <w:szCs w:val="24"/>
              </w:rPr>
              <w:fldChar w:fldCharType="begin"/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</w:rPr>
              <w:instrText>NUMPAGES</w:instrText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  <w:sz w:val="24"/>
                <w:szCs w:val="24"/>
              </w:rPr>
              <w:fldChar w:fldCharType="separate"/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</w:rPr>
              <w:t>2</w:t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  <w:sz w:val="24"/>
                <w:szCs w:val="24"/>
              </w:rPr>
              <w:fldChar w:fldCharType="end"/>
            </w:r>
          </w:p>
        </w:sdtContent>
      </w:sdt>
    </w:sdtContent>
  </w:sdt>
  <w:p w14:paraId="31990F6F" w14:textId="77777777" w:rsidR="00B61B84" w:rsidRPr="0039334C" w:rsidRDefault="00B61B84">
    <w:pPr>
      <w:pStyle w:val="Voettekst"/>
      <w:rPr>
        <w:color w:val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58EE9" w14:textId="77777777" w:rsidR="00752FC4" w:rsidRDefault="006A4D95" w:rsidP="00752FC4">
    <w:pPr>
      <w:pStyle w:val="Voettekst"/>
      <w:jc w:val="right"/>
    </w:pPr>
    <w:r w:rsidRPr="006A4D95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4C8EE8" wp14:editId="1D13140E">
              <wp:simplePos x="0" y="0"/>
              <wp:positionH relativeFrom="column">
                <wp:posOffset>-5400675</wp:posOffset>
              </wp:positionH>
              <wp:positionV relativeFrom="page">
                <wp:posOffset>9900285</wp:posOffset>
              </wp:positionV>
              <wp:extent cx="12583160" cy="861695"/>
              <wp:effectExtent l="0" t="0" r="8890" b="0"/>
              <wp:wrapNone/>
              <wp:docPr id="16" name="Vrije vorm: vorm 15">
                <a:extLst xmlns:a="http://schemas.openxmlformats.org/drawingml/2006/main">
                  <a:ext uri="{FF2B5EF4-FFF2-40B4-BE49-F238E27FC236}">
                    <a16:creationId xmlns:a16="http://schemas.microsoft.com/office/drawing/2014/main" id="{DC3F007D-2B7D-429B-94DF-F523BA482AC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583160" cy="861695"/>
                      </a:xfrm>
                      <a:custGeom>
                        <a:avLst/>
                        <a:gdLst>
                          <a:gd name="connsiteX0" fmla="*/ 0 w 12583486"/>
                          <a:gd name="connsiteY0" fmla="*/ 0 h 906011"/>
                          <a:gd name="connsiteX1" fmla="*/ 0 w 12583486"/>
                          <a:gd name="connsiteY1" fmla="*/ 906011 h 906011"/>
                          <a:gd name="connsiteX2" fmla="*/ 12583486 w 12583486"/>
                          <a:gd name="connsiteY2" fmla="*/ 25167 h 906011"/>
                          <a:gd name="connsiteX3" fmla="*/ 0 w 12583486"/>
                          <a:gd name="connsiteY3" fmla="*/ 0 h 90601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12583486" h="906011">
                            <a:moveTo>
                              <a:pt x="0" y="0"/>
                            </a:moveTo>
                            <a:lnTo>
                              <a:pt x="0" y="906011"/>
                            </a:lnTo>
                            <a:lnTo>
                              <a:pt x="12583486" y="251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</wp:anchor>
          </w:drawing>
        </mc:Choice>
        <mc:Fallback xmlns:a="http://schemas.openxmlformats.org/drawingml/2006/main" xmlns:a16="http://schemas.microsoft.com/office/drawing/2014/main" xmlns:arto="http://schemas.microsoft.com/office/word/2006/arto">
          <w:pict w14:anchorId="0E533C46">
            <v:shape id="Vrije vorm: vorm 15" style="position:absolute;margin-left:-425.25pt;margin-top:779.55pt;width:990.8pt;height:67.85pt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spid="_x0000_s1026" fillcolor="#ededed [3206]" stroked="f" strokeweight="2pt" path="m,l,906011,12583486,25167,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" w14:anchorId="5EA1B7C0">
              <v:path arrowok="t" o:connecttype="custom" o:connectlocs="0,0;0,861695;12583160,23936;0,0" o:connectangles="0,0,0,0"/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37599" w14:textId="77777777" w:rsidR="00F43F0E" w:rsidRDefault="00F43F0E">
      <w:pPr>
        <w:spacing w:after="0" w:line="240" w:lineRule="auto"/>
      </w:pPr>
      <w:r>
        <w:separator/>
      </w:r>
    </w:p>
    <w:p w14:paraId="07E3578F" w14:textId="77777777" w:rsidR="00F43F0E" w:rsidRDefault="00F43F0E"/>
  </w:footnote>
  <w:footnote w:type="continuationSeparator" w:id="0">
    <w:p w14:paraId="7BE3B395" w14:textId="77777777" w:rsidR="00F43F0E" w:rsidRDefault="00F43F0E">
      <w:pPr>
        <w:spacing w:after="0" w:line="240" w:lineRule="auto"/>
      </w:pPr>
      <w:r>
        <w:continuationSeparator/>
      </w:r>
    </w:p>
    <w:p w14:paraId="696D4EAB" w14:textId="77777777" w:rsidR="00F43F0E" w:rsidRDefault="00F43F0E"/>
  </w:footnote>
  <w:footnote w:type="continuationNotice" w:id="1">
    <w:p w14:paraId="5A13DBD5" w14:textId="77777777" w:rsidR="00F43F0E" w:rsidRDefault="00F43F0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B999B" w14:textId="77777777" w:rsidR="00B53554" w:rsidRDefault="001812B0" w:rsidP="001812B0">
    <w:pPr>
      <w:pStyle w:val="Koptekst"/>
      <w:tabs>
        <w:tab w:val="right" w:pos="7574"/>
      </w:tabs>
    </w:pPr>
    <w:r>
      <w:rPr>
        <w:noProof/>
      </w:rPr>
      <w:drawing>
        <wp:anchor distT="0" distB="0" distL="114300" distR="114300" simplePos="0" relativeHeight="251658243" behindDoc="0" locked="0" layoutInCell="1" allowOverlap="1" wp14:anchorId="71DF1C40" wp14:editId="174BC6C1">
          <wp:simplePos x="0" y="0"/>
          <wp:positionH relativeFrom="column">
            <wp:posOffset>3914775</wp:posOffset>
          </wp:positionH>
          <wp:positionV relativeFrom="paragraph">
            <wp:posOffset>-76200</wp:posOffset>
          </wp:positionV>
          <wp:extent cx="1961387" cy="532099"/>
          <wp:effectExtent l="0" t="0" r="1270" b="1905"/>
          <wp:wrapNone/>
          <wp:docPr id="30" name="Afbeelding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1387" cy="5320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3554"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51148532" wp14:editId="1B46BA04">
              <wp:simplePos x="0" y="0"/>
              <wp:positionH relativeFrom="margin">
                <wp:posOffset>-5177155</wp:posOffset>
              </wp:positionH>
              <wp:positionV relativeFrom="paragraph">
                <wp:posOffset>-676275</wp:posOffset>
              </wp:positionV>
              <wp:extent cx="12583160" cy="1019810"/>
              <wp:effectExtent l="0" t="0" r="27940" b="27940"/>
              <wp:wrapNone/>
              <wp:docPr id="18" name="Groe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583160" cy="1019810"/>
                        <a:chOff x="0" y="0"/>
                        <a:chExt cx="12583160" cy="1019810"/>
                      </a:xfrm>
                    </wpg:grpSpPr>
                    <wps:wsp>
                      <wps:cNvPr id="22" name="Vrije vorm: vorm 11"/>
                      <wps:cNvSpPr/>
                      <wps:spPr>
                        <a:xfrm>
                          <a:off x="7848600" y="0"/>
                          <a:ext cx="45459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23" name="Vrije vorm: vorm 7"/>
                      <wps:cNvSpPr/>
                      <wps:spPr>
                        <a:xfrm>
                          <a:off x="0" y="114300"/>
                          <a:ext cx="12583160" cy="905510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64A147A6">
            <v:group id="Groep 18" style="position:absolute;margin-left:-407.65pt;margin-top:-53.25pt;width:990.8pt;height:80.3pt;z-index:251658242;mso-position-horizontal-relative:margin" coordsize="125831,10198" o:spid="_x0000_s1026" w14:anchorId="578580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">
              <v:shape id="Vrije vorm: vorm 11" style="position:absolute;left:78486;width:45459;height:6927;visibility:visible;mso-wrap-style:square;v-text-anchor:middle" coordsize="4546363,572568" o:spid="_x0000_s1027" fillcolor="#ededed [3206]" stroked="f" strokeweight="2pt" path="m4520725,572568l,,4546363,59821r-25638,51274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">
                <v:path arrowok="t" o:connecttype="custom" o:connectlocs="4520329,692785;0,0;4545965,72381;4520329,692785" o:connectangles="0,0,0,0"/>
              </v:shape>
              <v:shape id="Vrije vorm: vorm 7" style="position:absolute;top:1143;width:125831;height:9055;visibility:visible;mso-wrap-style:square;v-text-anchor:middle" coordsize="12583486,906011" o:spid="_x0000_s1028" fillcolor="#e8610a [3204]" strokecolor="#e8610a [3204]" strokeweight="2pt" path="m,l,906011,12583486,2516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">
                <v:path arrowok="t" o:connecttype="custom" o:connectlocs="0,0;0,905510;12583160,25153;0,0" o:connectangles="0,0,0,0"/>
              </v:shape>
              <w10:wrap anchorx="margin"/>
            </v:group>
          </w:pict>
        </mc:Fallback>
      </mc:AlternateConten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BDE3A" w14:textId="77777777" w:rsidR="006A4D95" w:rsidRPr="001812B0" w:rsidRDefault="001812B0">
    <w:pPr>
      <w:pStyle w:val="Koptekst"/>
      <w:rPr>
        <w:b/>
        <w:bCs/>
      </w:rPr>
    </w:pPr>
    <w:r w:rsidRPr="001812B0">
      <w:rPr>
        <w:b/>
        <w:bCs/>
        <w:noProof/>
      </w:rPr>
      <w:drawing>
        <wp:anchor distT="0" distB="0" distL="114300" distR="114300" simplePos="0" relativeHeight="251658244" behindDoc="0" locked="0" layoutInCell="1" allowOverlap="1" wp14:anchorId="57156EA6" wp14:editId="6C42A846">
          <wp:simplePos x="0" y="0"/>
          <wp:positionH relativeFrom="column">
            <wp:posOffset>3862705</wp:posOffset>
          </wp:positionH>
          <wp:positionV relativeFrom="paragraph">
            <wp:posOffset>-76200</wp:posOffset>
          </wp:positionV>
          <wp:extent cx="1961387" cy="532099"/>
          <wp:effectExtent l="0" t="0" r="1270" b="1905"/>
          <wp:wrapNone/>
          <wp:docPr id="31" name="Afbeelding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1387" cy="5320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3554" w:rsidRPr="001812B0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543E7AB1" wp14:editId="7BF5BC7A">
              <wp:simplePos x="0" y="0"/>
              <wp:positionH relativeFrom="column">
                <wp:posOffset>-5328285</wp:posOffset>
              </wp:positionH>
              <wp:positionV relativeFrom="paragraph">
                <wp:posOffset>-666750</wp:posOffset>
              </wp:positionV>
              <wp:extent cx="12583160" cy="1019810"/>
              <wp:effectExtent l="0" t="0" r="27940" b="27940"/>
              <wp:wrapNone/>
              <wp:docPr id="11" name="Groe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583160" cy="1019810"/>
                        <a:chOff x="0" y="0"/>
                        <a:chExt cx="12583160" cy="1019810"/>
                      </a:xfrm>
                    </wpg:grpSpPr>
                    <wps:wsp>
                      <wps:cNvPr id="2" name="Vrije vorm: vorm 11"/>
                      <wps:cNvSpPr/>
                      <wps:spPr>
                        <a:xfrm>
                          <a:off x="7848600" y="0"/>
                          <a:ext cx="45459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3" name="Vrije vorm: vorm 7"/>
                      <wps:cNvSpPr/>
                      <wps:spPr>
                        <a:xfrm>
                          <a:off x="0" y="114300"/>
                          <a:ext cx="12583160" cy="905510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49A4B416">
            <v:group id="Groep 11" style="position:absolute;margin-left:-419.55pt;margin-top:-52.5pt;width:990.8pt;height:80.3pt;z-index:251658241" coordsize="125831,10198" o:spid="_x0000_s1026" w14:anchorId="47B34A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">
              <v:shape id="Vrije vorm: vorm 11" style="position:absolute;left:78486;width:45459;height:6927;visibility:visible;mso-wrap-style:square;v-text-anchor:middle" coordsize="4546363,572568" o:spid="_x0000_s1027" fillcolor="#ededed [3206]" stroked="f" strokeweight="2pt" path="m4520725,572568l,,4546363,59821r-25638,512747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">
                <v:path arrowok="t" o:connecttype="custom" o:connectlocs="4520329,692785;0,0;4545965,72381;4520329,692785" o:connectangles="0,0,0,0"/>
              </v:shape>
              <v:shape id="Vrije vorm: vorm 7" style="position:absolute;top:1143;width:125831;height:9055;visibility:visible;mso-wrap-style:square;v-text-anchor:middle" coordsize="12583486,906011" o:spid="_x0000_s1028" fillcolor="#e8610a [3204]" strokecolor="#e8610a [3204]" strokeweight="2pt" path="m,l,906011,12583486,2516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">
                <v:path arrowok="t" o:connecttype="custom" o:connectlocs="0,0;0,905510;12583160,25153;0,0" o:connectangles="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jstopsomtek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jstopsomtek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DD77E0"/>
    <w:multiLevelType w:val="hybridMultilevel"/>
    <w:tmpl w:val="3FBC60F4"/>
    <w:lvl w:ilvl="0" w:tplc="5106B41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436726"/>
    <w:multiLevelType w:val="hybridMultilevel"/>
    <w:tmpl w:val="B5AE7144"/>
    <w:lvl w:ilvl="0" w:tplc="7DBC1E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886EFA"/>
    <w:multiLevelType w:val="hybridMultilevel"/>
    <w:tmpl w:val="88382D64"/>
    <w:lvl w:ilvl="0" w:tplc="7DBC1E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7F1FA4"/>
    <w:multiLevelType w:val="hybridMultilevel"/>
    <w:tmpl w:val="1DE099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5367B5"/>
    <w:multiLevelType w:val="hybridMultilevel"/>
    <w:tmpl w:val="052A665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2A77DF"/>
    <w:multiLevelType w:val="hybridMultilevel"/>
    <w:tmpl w:val="9466AE4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12257E"/>
    <w:multiLevelType w:val="hybridMultilevel"/>
    <w:tmpl w:val="E266DE9C"/>
    <w:lvl w:ilvl="0" w:tplc="8138B8D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D6A1C"/>
    <w:multiLevelType w:val="hybridMultilevel"/>
    <w:tmpl w:val="7E4E18EA"/>
    <w:lvl w:ilvl="0" w:tplc="7DBC1E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F4337B"/>
    <w:multiLevelType w:val="hybridMultilevel"/>
    <w:tmpl w:val="B4747304"/>
    <w:lvl w:ilvl="0" w:tplc="1D86E31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6220BB"/>
    <w:multiLevelType w:val="hybridMultilevel"/>
    <w:tmpl w:val="9B38449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60260674">
    <w:abstractNumId w:val="9"/>
  </w:num>
  <w:num w:numId="2" w16cid:durableId="586228618">
    <w:abstractNumId w:val="7"/>
  </w:num>
  <w:num w:numId="3" w16cid:durableId="998385134">
    <w:abstractNumId w:val="6"/>
  </w:num>
  <w:num w:numId="4" w16cid:durableId="1065953997">
    <w:abstractNumId w:val="5"/>
  </w:num>
  <w:num w:numId="5" w16cid:durableId="1583947623">
    <w:abstractNumId w:val="4"/>
  </w:num>
  <w:num w:numId="6" w16cid:durableId="2082094286">
    <w:abstractNumId w:val="8"/>
  </w:num>
  <w:num w:numId="7" w16cid:durableId="1459375692">
    <w:abstractNumId w:val="3"/>
  </w:num>
  <w:num w:numId="8" w16cid:durableId="1696073158">
    <w:abstractNumId w:val="2"/>
  </w:num>
  <w:num w:numId="9" w16cid:durableId="1757676731">
    <w:abstractNumId w:val="1"/>
  </w:num>
  <w:num w:numId="10" w16cid:durableId="2025476675">
    <w:abstractNumId w:val="0"/>
  </w:num>
  <w:num w:numId="11" w16cid:durableId="765074003">
    <w:abstractNumId w:val="18"/>
  </w:num>
  <w:num w:numId="12" w16cid:durableId="1877085664">
    <w:abstractNumId w:val="10"/>
  </w:num>
  <w:num w:numId="13" w16cid:durableId="2076275107">
    <w:abstractNumId w:val="17"/>
  </w:num>
  <w:num w:numId="14" w16cid:durableId="149294858">
    <w:abstractNumId w:val="12"/>
  </w:num>
  <w:num w:numId="15" w16cid:durableId="1855025513">
    <w:abstractNumId w:val="11"/>
  </w:num>
  <w:num w:numId="16" w16cid:durableId="639305999">
    <w:abstractNumId w:val="15"/>
  </w:num>
  <w:num w:numId="17" w16cid:durableId="779448152">
    <w:abstractNumId w:val="13"/>
  </w:num>
  <w:num w:numId="18" w16cid:durableId="1257447542">
    <w:abstractNumId w:val="19"/>
  </w:num>
  <w:num w:numId="19" w16cid:durableId="124935449">
    <w:abstractNumId w:val="14"/>
  </w:num>
  <w:num w:numId="20" w16cid:durableId="17695448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D95"/>
    <w:rsid w:val="000055CC"/>
    <w:rsid w:val="00010262"/>
    <w:rsid w:val="000115CE"/>
    <w:rsid w:val="00035A1E"/>
    <w:rsid w:val="00037658"/>
    <w:rsid w:val="0004088A"/>
    <w:rsid w:val="00053F53"/>
    <w:rsid w:val="00060932"/>
    <w:rsid w:val="00065B00"/>
    <w:rsid w:val="000828F4"/>
    <w:rsid w:val="000A559D"/>
    <w:rsid w:val="000B2E62"/>
    <w:rsid w:val="000E0370"/>
    <w:rsid w:val="000F51EC"/>
    <w:rsid w:val="000F7122"/>
    <w:rsid w:val="00113D4D"/>
    <w:rsid w:val="00145D69"/>
    <w:rsid w:val="00162F8E"/>
    <w:rsid w:val="001737E1"/>
    <w:rsid w:val="001812B0"/>
    <w:rsid w:val="001871A9"/>
    <w:rsid w:val="00187F3C"/>
    <w:rsid w:val="001A2E13"/>
    <w:rsid w:val="001A591D"/>
    <w:rsid w:val="001B689C"/>
    <w:rsid w:val="001C1635"/>
    <w:rsid w:val="001D29AB"/>
    <w:rsid w:val="001E4D10"/>
    <w:rsid w:val="001F47A3"/>
    <w:rsid w:val="00200635"/>
    <w:rsid w:val="00206B8F"/>
    <w:rsid w:val="00221D04"/>
    <w:rsid w:val="002374F2"/>
    <w:rsid w:val="00237540"/>
    <w:rsid w:val="00243F39"/>
    <w:rsid w:val="00244FE3"/>
    <w:rsid w:val="002611EC"/>
    <w:rsid w:val="002D3307"/>
    <w:rsid w:val="002D33A3"/>
    <w:rsid w:val="002E6F79"/>
    <w:rsid w:val="002F43C0"/>
    <w:rsid w:val="002F60F0"/>
    <w:rsid w:val="002F64E0"/>
    <w:rsid w:val="003158CC"/>
    <w:rsid w:val="003368CD"/>
    <w:rsid w:val="0038000D"/>
    <w:rsid w:val="00385ACF"/>
    <w:rsid w:val="0039334C"/>
    <w:rsid w:val="0039787E"/>
    <w:rsid w:val="003C2CF8"/>
    <w:rsid w:val="003C3EF1"/>
    <w:rsid w:val="003C610A"/>
    <w:rsid w:val="003E6F05"/>
    <w:rsid w:val="00412013"/>
    <w:rsid w:val="00413579"/>
    <w:rsid w:val="004158B6"/>
    <w:rsid w:val="004218B9"/>
    <w:rsid w:val="00446891"/>
    <w:rsid w:val="00451BCD"/>
    <w:rsid w:val="00477474"/>
    <w:rsid w:val="00480B7F"/>
    <w:rsid w:val="004826FA"/>
    <w:rsid w:val="00486C72"/>
    <w:rsid w:val="00496C55"/>
    <w:rsid w:val="00496C99"/>
    <w:rsid w:val="00497BB7"/>
    <w:rsid w:val="004A1893"/>
    <w:rsid w:val="004B2F61"/>
    <w:rsid w:val="004B66AF"/>
    <w:rsid w:val="004C026D"/>
    <w:rsid w:val="004C4A44"/>
    <w:rsid w:val="004C631F"/>
    <w:rsid w:val="004C6AF5"/>
    <w:rsid w:val="005125BB"/>
    <w:rsid w:val="00512F87"/>
    <w:rsid w:val="00526A0B"/>
    <w:rsid w:val="00537F9C"/>
    <w:rsid w:val="00572222"/>
    <w:rsid w:val="005A5204"/>
    <w:rsid w:val="005B37F6"/>
    <w:rsid w:val="005C285D"/>
    <w:rsid w:val="005D3DA6"/>
    <w:rsid w:val="005D647C"/>
    <w:rsid w:val="005E0AF0"/>
    <w:rsid w:val="006123CE"/>
    <w:rsid w:val="00616247"/>
    <w:rsid w:val="00655D5F"/>
    <w:rsid w:val="00656243"/>
    <w:rsid w:val="00673F89"/>
    <w:rsid w:val="00677C60"/>
    <w:rsid w:val="006A36D8"/>
    <w:rsid w:val="006A4D95"/>
    <w:rsid w:val="006B5B46"/>
    <w:rsid w:val="006C5D3C"/>
    <w:rsid w:val="006D0D01"/>
    <w:rsid w:val="006E793C"/>
    <w:rsid w:val="007070BA"/>
    <w:rsid w:val="00717AF4"/>
    <w:rsid w:val="0072335A"/>
    <w:rsid w:val="00744EA9"/>
    <w:rsid w:val="00752FC4"/>
    <w:rsid w:val="007546E4"/>
    <w:rsid w:val="00757E9C"/>
    <w:rsid w:val="00763CB3"/>
    <w:rsid w:val="00777E08"/>
    <w:rsid w:val="007B4C91"/>
    <w:rsid w:val="007B54DA"/>
    <w:rsid w:val="007C7106"/>
    <w:rsid w:val="007D11A3"/>
    <w:rsid w:val="007D5A94"/>
    <w:rsid w:val="007D70F7"/>
    <w:rsid w:val="007F6C61"/>
    <w:rsid w:val="00806489"/>
    <w:rsid w:val="00820B6B"/>
    <w:rsid w:val="008269C3"/>
    <w:rsid w:val="00830C5F"/>
    <w:rsid w:val="00834A33"/>
    <w:rsid w:val="00846850"/>
    <w:rsid w:val="008764AE"/>
    <w:rsid w:val="00894E23"/>
    <w:rsid w:val="00896EE1"/>
    <w:rsid w:val="008B3B88"/>
    <w:rsid w:val="008B63C6"/>
    <w:rsid w:val="008C1482"/>
    <w:rsid w:val="008D0AA7"/>
    <w:rsid w:val="008F5B63"/>
    <w:rsid w:val="00900CCB"/>
    <w:rsid w:val="009064BA"/>
    <w:rsid w:val="00912A0A"/>
    <w:rsid w:val="00913130"/>
    <w:rsid w:val="00916BEF"/>
    <w:rsid w:val="00931ECF"/>
    <w:rsid w:val="009335AB"/>
    <w:rsid w:val="00961BEF"/>
    <w:rsid w:val="009816A5"/>
    <w:rsid w:val="00990A20"/>
    <w:rsid w:val="009C5945"/>
    <w:rsid w:val="009D1800"/>
    <w:rsid w:val="009D5204"/>
    <w:rsid w:val="009F298B"/>
    <w:rsid w:val="009F3F49"/>
    <w:rsid w:val="00A22173"/>
    <w:rsid w:val="00A31F8C"/>
    <w:rsid w:val="00A32BBA"/>
    <w:rsid w:val="00A763AE"/>
    <w:rsid w:val="00A87609"/>
    <w:rsid w:val="00AA61EA"/>
    <w:rsid w:val="00AB03D3"/>
    <w:rsid w:val="00AB40C3"/>
    <w:rsid w:val="00AE1E0E"/>
    <w:rsid w:val="00AF4099"/>
    <w:rsid w:val="00B06366"/>
    <w:rsid w:val="00B11637"/>
    <w:rsid w:val="00B23362"/>
    <w:rsid w:val="00B23A66"/>
    <w:rsid w:val="00B3060A"/>
    <w:rsid w:val="00B3437A"/>
    <w:rsid w:val="00B42CC9"/>
    <w:rsid w:val="00B47004"/>
    <w:rsid w:val="00B53554"/>
    <w:rsid w:val="00B57834"/>
    <w:rsid w:val="00B610A4"/>
    <w:rsid w:val="00B61B84"/>
    <w:rsid w:val="00B63133"/>
    <w:rsid w:val="00B642D2"/>
    <w:rsid w:val="00B677D1"/>
    <w:rsid w:val="00B86E88"/>
    <w:rsid w:val="00B8784F"/>
    <w:rsid w:val="00BC0F0A"/>
    <w:rsid w:val="00BD046A"/>
    <w:rsid w:val="00C033EE"/>
    <w:rsid w:val="00C114B2"/>
    <w:rsid w:val="00C11980"/>
    <w:rsid w:val="00C2750B"/>
    <w:rsid w:val="00C305A2"/>
    <w:rsid w:val="00C33B6F"/>
    <w:rsid w:val="00C37F7D"/>
    <w:rsid w:val="00C70E40"/>
    <w:rsid w:val="00C87BB8"/>
    <w:rsid w:val="00C941AF"/>
    <w:rsid w:val="00CC0F5A"/>
    <w:rsid w:val="00CC63B1"/>
    <w:rsid w:val="00CD0AFA"/>
    <w:rsid w:val="00CE0921"/>
    <w:rsid w:val="00CE248B"/>
    <w:rsid w:val="00CE6934"/>
    <w:rsid w:val="00D04123"/>
    <w:rsid w:val="00D50631"/>
    <w:rsid w:val="00D512B1"/>
    <w:rsid w:val="00D57AF2"/>
    <w:rsid w:val="00D7005A"/>
    <w:rsid w:val="00D72356"/>
    <w:rsid w:val="00DB0738"/>
    <w:rsid w:val="00DC7840"/>
    <w:rsid w:val="00E06B85"/>
    <w:rsid w:val="00E11D94"/>
    <w:rsid w:val="00E31F72"/>
    <w:rsid w:val="00E53EF6"/>
    <w:rsid w:val="00E97F29"/>
    <w:rsid w:val="00EA6ABA"/>
    <w:rsid w:val="00EC5993"/>
    <w:rsid w:val="00EC6C6E"/>
    <w:rsid w:val="00ED0F81"/>
    <w:rsid w:val="00ED4C0C"/>
    <w:rsid w:val="00ED50A5"/>
    <w:rsid w:val="00EF49B8"/>
    <w:rsid w:val="00F17095"/>
    <w:rsid w:val="00F25AF0"/>
    <w:rsid w:val="00F25B8E"/>
    <w:rsid w:val="00F43F0E"/>
    <w:rsid w:val="00F71D73"/>
    <w:rsid w:val="00F763B1"/>
    <w:rsid w:val="00F92C00"/>
    <w:rsid w:val="00F95A70"/>
    <w:rsid w:val="00F96AD9"/>
    <w:rsid w:val="00F96FDE"/>
    <w:rsid w:val="00FA402E"/>
    <w:rsid w:val="00FA4607"/>
    <w:rsid w:val="00FA4742"/>
    <w:rsid w:val="00FB49C2"/>
    <w:rsid w:val="00FC0D67"/>
    <w:rsid w:val="00FC2A31"/>
    <w:rsid w:val="00FD2969"/>
    <w:rsid w:val="00FE6BF1"/>
    <w:rsid w:val="07D87CE7"/>
    <w:rsid w:val="1A03DBCF"/>
    <w:rsid w:val="1FA684F8"/>
    <w:rsid w:val="2455F048"/>
    <w:rsid w:val="260BAFA3"/>
    <w:rsid w:val="2CDFD6AC"/>
    <w:rsid w:val="30173381"/>
    <w:rsid w:val="3E82B1B0"/>
    <w:rsid w:val="42583585"/>
    <w:rsid w:val="435DD97C"/>
    <w:rsid w:val="468B9B32"/>
    <w:rsid w:val="48106B99"/>
    <w:rsid w:val="48D98EEA"/>
    <w:rsid w:val="4E7FAD1D"/>
    <w:rsid w:val="592FDAF8"/>
    <w:rsid w:val="59F02717"/>
    <w:rsid w:val="5AE1F4D9"/>
    <w:rsid w:val="60398ECE"/>
    <w:rsid w:val="689DF154"/>
    <w:rsid w:val="6D323047"/>
    <w:rsid w:val="71C16060"/>
    <w:rsid w:val="79DA8089"/>
    <w:rsid w:val="7C90B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B5302"/>
  <w15:chartTrackingRefBased/>
  <w15:docId w15:val="{7425C93F-8893-4C69-A8EE-F8FFCCBB1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323E4F" w:themeColor="text2" w:themeShade="BF"/>
        <w:sz w:val="22"/>
        <w:szCs w:val="22"/>
        <w:lang w:val="nl-NL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iPriority="6" w:unhideWhenUsed="1"/>
    <w:lsdException w:name="Signature" w:semiHidden="1" w:uiPriority="7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5" w:unhideWhenUsed="1"/>
    <w:lsdException w:name="Date" w:semiHidden="1" w:uiPriority="4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53554"/>
    <w:rPr>
      <w:color w:val="000000" w:themeColor="text1"/>
    </w:rPr>
  </w:style>
  <w:style w:type="paragraph" w:styleId="Kop1">
    <w:name w:val="heading 1"/>
    <w:basedOn w:val="Standaard"/>
    <w:next w:val="Standaard"/>
    <w:link w:val="Kop1Char"/>
    <w:uiPriority w:val="9"/>
    <w:semiHidden/>
    <w:unhideWhenUsed/>
    <w:rsid w:val="00B535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133F" w:themeColor="accent2" w:themeShade="80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B535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53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32F05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5355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D470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5355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D4707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5355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32F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5355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32F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5355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5355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63133"/>
    <w:pPr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63133"/>
    <w:rPr>
      <w:sz w:val="22"/>
    </w:rPr>
  </w:style>
  <w:style w:type="paragraph" w:styleId="Voettekst">
    <w:name w:val="footer"/>
    <w:basedOn w:val="Standaard"/>
    <w:link w:val="VoettekstChar"/>
    <w:uiPriority w:val="99"/>
    <w:unhideWhenUsed/>
    <w:rsid w:val="00BC0F0A"/>
    <w:pPr>
      <w:spacing w:after="0" w:line="240" w:lineRule="auto"/>
      <w:ind w:left="-720" w:right="-720"/>
      <w:jc w:val="center"/>
    </w:pPr>
    <w:rPr>
      <w:rFonts w:asciiTheme="majorHAnsi" w:hAnsiTheme="majorHAnsi"/>
      <w:color w:val="24133F" w:themeColor="accent2" w:themeShade="80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0F0A"/>
    <w:rPr>
      <w:rFonts w:asciiTheme="majorHAnsi" w:hAnsiTheme="majorHAnsi"/>
      <w:color w:val="24133F" w:themeColor="accent2" w:themeShade="80"/>
    </w:rPr>
  </w:style>
  <w:style w:type="character" w:styleId="Tekstvantijdelijkeaanduiding">
    <w:name w:val="Placeholder Text"/>
    <w:basedOn w:val="Standaardalinea-lettertype"/>
    <w:uiPriority w:val="99"/>
    <w:semiHidden/>
    <w:rsid w:val="00912A0A"/>
    <w:rPr>
      <w:color w:val="251441" w:themeColor="accent5" w:themeShade="BF"/>
      <w:sz w:val="22"/>
    </w:rPr>
  </w:style>
  <w:style w:type="paragraph" w:customStyle="1" w:styleId="TIteldoc">
    <w:name w:val="TItel doc"/>
    <w:basedOn w:val="Standaard"/>
    <w:link w:val="TIteldocChar"/>
    <w:uiPriority w:val="1"/>
    <w:qFormat/>
    <w:rsid w:val="00B53554"/>
    <w:pPr>
      <w:spacing w:after="0" w:line="240" w:lineRule="auto"/>
    </w:pPr>
    <w:rPr>
      <w:rFonts w:ascii="Myriad Pro" w:hAnsi="Myriad Pro"/>
      <w:b/>
      <w:color w:val="49277F" w:themeColor="accent2"/>
      <w:sz w:val="48"/>
      <w:szCs w:val="48"/>
    </w:rPr>
  </w:style>
  <w:style w:type="paragraph" w:customStyle="1" w:styleId="Tussenkop">
    <w:name w:val="Tussenkop"/>
    <w:basedOn w:val="Standaard"/>
    <w:uiPriority w:val="3"/>
    <w:qFormat/>
    <w:rsid w:val="00A31F8C"/>
    <w:pPr>
      <w:spacing w:after="0"/>
    </w:pPr>
    <w:rPr>
      <w:rFonts w:ascii="Myriad Pro" w:hAnsi="Myriad Pro"/>
      <w:b/>
      <w:color w:val="E8610A" w:themeColor="accent1"/>
      <w:sz w:val="24"/>
      <w:szCs w:val="18"/>
    </w:rPr>
  </w:style>
  <w:style w:type="paragraph" w:styleId="Datum">
    <w:name w:val="Date"/>
    <w:basedOn w:val="Standaard"/>
    <w:next w:val="Aanhef"/>
    <w:link w:val="DatumChar"/>
    <w:uiPriority w:val="4"/>
    <w:unhideWhenUsed/>
    <w:rsid w:val="00B53554"/>
    <w:pPr>
      <w:spacing w:before="720" w:after="960"/>
    </w:pPr>
  </w:style>
  <w:style w:type="character" w:customStyle="1" w:styleId="DatumChar">
    <w:name w:val="Datum Char"/>
    <w:basedOn w:val="Standaardalinea-lettertype"/>
    <w:link w:val="Datum"/>
    <w:uiPriority w:val="4"/>
    <w:rsid w:val="00B53554"/>
  </w:style>
  <w:style w:type="paragraph" w:styleId="Afsluiting">
    <w:name w:val="Closing"/>
    <w:basedOn w:val="Standaard"/>
    <w:next w:val="Handtekening"/>
    <w:link w:val="AfsluitingChar"/>
    <w:uiPriority w:val="6"/>
    <w:unhideWhenUsed/>
    <w:rsid w:val="00B53554"/>
    <w:pPr>
      <w:spacing w:after="40" w:line="240" w:lineRule="auto"/>
    </w:pPr>
  </w:style>
  <w:style w:type="character" w:customStyle="1" w:styleId="AfsluitingChar">
    <w:name w:val="Afsluiting Char"/>
    <w:basedOn w:val="Standaardalinea-lettertype"/>
    <w:link w:val="Afsluiting"/>
    <w:uiPriority w:val="6"/>
    <w:rsid w:val="00B53554"/>
  </w:style>
  <w:style w:type="character" w:customStyle="1" w:styleId="Kop1Char">
    <w:name w:val="Kop 1 Char"/>
    <w:basedOn w:val="Standaardalinea-lettertype"/>
    <w:link w:val="Kop1"/>
    <w:uiPriority w:val="9"/>
    <w:semiHidden/>
    <w:rsid w:val="00B53554"/>
    <w:rPr>
      <w:rFonts w:asciiTheme="majorHAnsi" w:eastAsiaTheme="majorEastAsia" w:hAnsiTheme="majorHAnsi" w:cstheme="majorBidi"/>
      <w:b/>
      <w:bCs/>
      <w:color w:val="24133F" w:themeColor="accent2" w:themeShade="80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53554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elraster">
    <w:name w:val="Table Grid"/>
    <w:basedOn w:val="Standaardtabel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72222"/>
    <w:rPr>
      <w:rFonts w:ascii="Segoe UI" w:hAnsi="Segoe UI" w:cs="Segoe UI"/>
      <w:kern w:val="16"/>
      <w:sz w:val="22"/>
      <w:szCs w:val="18"/>
      <w14:ligatures w14:val="standardContextual"/>
      <w14:numForm w14:val="oldStyle"/>
      <w14:numSpacing w14:val="proportional"/>
      <w14:cntxtAlts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572222"/>
  </w:style>
  <w:style w:type="paragraph" w:styleId="Bloktekst">
    <w:name w:val="Block Text"/>
    <w:basedOn w:val="Standaard"/>
    <w:uiPriority w:val="99"/>
    <w:semiHidden/>
    <w:unhideWhenUsed/>
    <w:rsid w:val="000F51EC"/>
    <w:pPr>
      <w:pBdr>
        <w:top w:val="single" w:sz="2" w:space="10" w:color="E8610A" w:themeColor="accent1" w:frame="1"/>
        <w:left w:val="single" w:sz="2" w:space="10" w:color="E8610A" w:themeColor="accent1" w:frame="1"/>
        <w:bottom w:val="single" w:sz="2" w:space="10" w:color="E8610A" w:themeColor="accent1" w:frame="1"/>
        <w:right w:val="single" w:sz="2" w:space="10" w:color="E8610A" w:themeColor="accent1" w:frame="1"/>
      </w:pBdr>
      <w:ind w:left="1152" w:right="1152"/>
    </w:pPr>
    <w:rPr>
      <w:rFonts w:eastAsiaTheme="minorEastAsia"/>
      <w:i/>
      <w:iCs/>
      <w:color w:val="AD4707" w:themeColor="accent1" w:themeShade="BF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57222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57222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572222"/>
    <w:pPr>
      <w:spacing w:after="30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572222"/>
    <w:pPr>
      <w:spacing w:after="120"/>
      <w:ind w:left="360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572222"/>
    <w:pPr>
      <w:spacing w:after="300"/>
      <w:ind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character" w:styleId="Titelvanboek">
    <w:name w:val="Book Title"/>
    <w:basedOn w:val="Standaardalinea-lettertype"/>
    <w:uiPriority w:val="33"/>
    <w:semiHidden/>
    <w:qFormat/>
    <w:rsid w:val="00B53554"/>
    <w:rPr>
      <w:b/>
      <w:bCs/>
      <w:i/>
      <w:iCs/>
      <w:spacing w:val="5"/>
      <w:sz w:val="2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53554"/>
    <w:pPr>
      <w:spacing w:after="200" w:line="240" w:lineRule="auto"/>
    </w:pPr>
    <w:rPr>
      <w:i/>
      <w:iCs/>
      <w:color w:val="44546A" w:themeColor="text2"/>
      <w:szCs w:val="18"/>
    </w:rPr>
  </w:style>
  <w:style w:type="table" w:styleId="Kleurrijkraster">
    <w:name w:val="Colorful Grid"/>
    <w:basedOn w:val="Standaardtabe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ECB" w:themeFill="accent1" w:themeFillTint="33"/>
    </w:tcPr>
    <w:tblStylePr w:type="firstRow">
      <w:rPr>
        <w:b/>
        <w:bCs/>
      </w:rPr>
      <w:tblPr/>
      <w:tcPr>
        <w:shd w:val="clear" w:color="auto" w:fill="FABE9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BE9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D470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D4707" w:themeFill="accent1" w:themeFillShade="BF"/>
      </w:tcPr>
    </w:tblStylePr>
    <w:tblStylePr w:type="band1Vert">
      <w:tblPr/>
      <w:tcPr>
        <w:shd w:val="clear" w:color="auto" w:fill="F9AE7E" w:themeFill="accent1" w:themeFillTint="7F"/>
      </w:tcPr>
    </w:tblStylePr>
    <w:tblStylePr w:type="band1Horz">
      <w:tblPr/>
      <w:tcPr>
        <w:shd w:val="clear" w:color="auto" w:fill="F9AE7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CAEE" w:themeFill="accent2" w:themeFillTint="33"/>
    </w:tcPr>
    <w:tblStylePr w:type="firstRow">
      <w:rPr>
        <w:b/>
        <w:bCs/>
      </w:rPr>
      <w:tblPr/>
      <w:tcPr>
        <w:shd w:val="clear" w:color="auto" w:fill="B195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95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61D5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61D5F" w:themeFill="accent2" w:themeFillShade="BF"/>
      </w:tcPr>
    </w:tblStylePr>
    <w:tblStylePr w:type="band1Vert">
      <w:tblPr/>
      <w:tcPr>
        <w:shd w:val="clear" w:color="auto" w:fill="9E7BD6" w:themeFill="accent2" w:themeFillTint="7F"/>
      </w:tcPr>
    </w:tblStylePr>
    <w:tblStylePr w:type="band1Horz">
      <w:tblPr/>
      <w:tcPr>
        <w:shd w:val="clear" w:color="auto" w:fill="9E7BD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B" w:themeFill="accent3" w:themeFillTint="33"/>
    </w:tcPr>
    <w:tblStylePr w:type="firstRow">
      <w:rPr>
        <w:b/>
        <w:bCs/>
      </w:rPr>
      <w:tblPr/>
      <w:tcPr>
        <w:shd w:val="clear" w:color="auto" w:fill="F7F7F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7F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1B1B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1B1B1" w:themeFill="accent3" w:themeFillShade="BF"/>
      </w:tcPr>
    </w:tblStylePr>
    <w:tblStylePr w:type="band1Vert">
      <w:tblPr/>
      <w:tcPr>
        <w:shd w:val="clear" w:color="auto" w:fill="F6F6F6" w:themeFill="accent3" w:themeFillTint="7F"/>
      </w:tcPr>
    </w:tblStylePr>
    <w:tblStylePr w:type="band1Horz">
      <w:tblPr/>
      <w:tcPr>
        <w:shd w:val="clear" w:color="auto" w:fill="F6F6F6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D6CB" w:themeFill="accent4" w:themeFillTint="33"/>
    </w:tcPr>
    <w:tblStylePr w:type="firstRow">
      <w:rPr>
        <w:b/>
        <w:bCs/>
      </w:rPr>
      <w:tblPr/>
      <w:tcPr>
        <w:shd w:val="clear" w:color="auto" w:fill="FBAE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AE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E2C0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E2C06" w:themeFill="accent4" w:themeFillShade="BF"/>
      </w:tcPr>
    </w:tblStylePr>
    <w:tblStylePr w:type="band1Vert">
      <w:tblPr/>
      <w:tcPr>
        <w:shd w:val="clear" w:color="auto" w:fill="FA9A7E" w:themeFill="accent4" w:themeFillTint="7F"/>
      </w:tcPr>
    </w:tblStylePr>
    <w:tblStylePr w:type="band1Horz">
      <w:tblPr/>
      <w:tcPr>
        <w:shd w:val="clear" w:color="auto" w:fill="FA9A7E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2C2EC" w:themeFill="accent5" w:themeFillTint="33"/>
    </w:tcPr>
    <w:tblStylePr w:type="firstRow">
      <w:rPr>
        <w:b/>
        <w:bCs/>
      </w:rPr>
      <w:tblPr/>
      <w:tcPr>
        <w:shd w:val="clear" w:color="auto" w:fill="A586D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586D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5144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51441" w:themeFill="accent5" w:themeFillShade="BF"/>
      </w:tcPr>
    </w:tblStylePr>
    <w:tblStylePr w:type="band1Vert">
      <w:tblPr/>
      <w:tcPr>
        <w:shd w:val="clear" w:color="auto" w:fill="8F68D0" w:themeFill="accent5" w:themeFillTint="7F"/>
      </w:tcPr>
    </w:tblStylePr>
    <w:tblStylePr w:type="band1Horz">
      <w:tblPr/>
      <w:tcPr>
        <w:shd w:val="clear" w:color="auto" w:fill="8F68D0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C3CA" w:themeFill="accent6" w:themeFillTint="33"/>
    </w:tcPr>
    <w:tblStylePr w:type="firstRow">
      <w:rPr>
        <w:b/>
        <w:bCs/>
      </w:rPr>
      <w:tblPr/>
      <w:tcPr>
        <w:shd w:val="clear" w:color="auto" w:fill="FD889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889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B011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B0113" w:themeFill="accent6" w:themeFillShade="BF"/>
      </w:tcPr>
    </w:tblStylePr>
    <w:tblStylePr w:type="band1Vert">
      <w:tblPr/>
      <w:tcPr>
        <w:shd w:val="clear" w:color="auto" w:fill="FD6A7B" w:themeFill="accent6" w:themeFillTint="7F"/>
      </w:tcPr>
    </w:tblStylePr>
    <w:tblStylePr w:type="band1Horz">
      <w:tblPr/>
      <w:tcPr>
        <w:shd w:val="clear" w:color="auto" w:fill="FD6A7B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1F65" w:themeFill="accent2" w:themeFillShade="CC"/>
      </w:tcPr>
    </w:tblStylePr>
    <w:tblStylePr w:type="lastRow">
      <w:rPr>
        <w:b/>
        <w:bCs/>
        <w:color w:val="3A1F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EFE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1F65" w:themeFill="accent2" w:themeFillShade="CC"/>
      </w:tcPr>
    </w:tblStylePr>
    <w:tblStylePr w:type="lastRow">
      <w:rPr>
        <w:b/>
        <w:bCs/>
        <w:color w:val="3A1F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7BF" w:themeFill="accent1" w:themeFillTint="3F"/>
      </w:tcPr>
    </w:tblStylePr>
    <w:tblStylePr w:type="band1Horz">
      <w:tblPr/>
      <w:tcPr>
        <w:shd w:val="clear" w:color="auto" w:fill="FCDECB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E4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1F65" w:themeFill="accent2" w:themeFillShade="CC"/>
      </w:tcPr>
    </w:tblStylePr>
    <w:tblStylePr w:type="lastRow">
      <w:rPr>
        <w:b/>
        <w:bCs/>
        <w:color w:val="3A1F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BDEB" w:themeFill="accent2" w:themeFillTint="3F"/>
      </w:tcPr>
    </w:tblStylePr>
    <w:tblStylePr w:type="band1Horz">
      <w:tblPr/>
      <w:tcPr>
        <w:shd w:val="clear" w:color="auto" w:fill="D8CAEE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D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2F07" w:themeFill="accent4" w:themeFillShade="CC"/>
      </w:tcPr>
    </w:tblStylePr>
    <w:tblStylePr w:type="lastRow">
      <w:rPr>
        <w:b/>
        <w:bCs/>
        <w:color w:val="BA2F0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A" w:themeFill="accent3" w:themeFillTint="3F"/>
      </w:tcPr>
    </w:tblStylePr>
    <w:tblStylePr w:type="band1Horz">
      <w:tblPr/>
      <w:tcPr>
        <w:shd w:val="clear" w:color="auto" w:fill="FBFBFB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EB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BDBD" w:themeFill="accent3" w:themeFillShade="CC"/>
      </w:tcPr>
    </w:tblStylePr>
    <w:tblStylePr w:type="lastRow">
      <w:rPr>
        <w:b/>
        <w:bCs/>
        <w:color w:val="BDBDB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DBF" w:themeFill="accent4" w:themeFillTint="3F"/>
      </w:tcPr>
    </w:tblStylePr>
    <w:tblStylePr w:type="band1Horz">
      <w:tblPr/>
      <w:tcPr>
        <w:shd w:val="clear" w:color="auto" w:fill="FDD6CB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E1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0115" w:themeFill="accent6" w:themeFillShade="CC"/>
      </w:tcPr>
    </w:tblStylePr>
    <w:tblStylePr w:type="lastRow">
      <w:rPr>
        <w:b/>
        <w:bCs/>
        <w:color w:val="A60115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B4E8" w:themeFill="accent5" w:themeFillTint="3F"/>
      </w:tcPr>
    </w:tblStylePr>
    <w:tblStylePr w:type="band1Horz">
      <w:tblPr/>
      <w:tcPr>
        <w:shd w:val="clear" w:color="auto" w:fill="D2C2E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E1E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71546" w:themeFill="accent5" w:themeFillShade="CC"/>
      </w:tcPr>
    </w:tblStylePr>
    <w:tblStylePr w:type="lastRow">
      <w:rPr>
        <w:b/>
        <w:bCs/>
        <w:color w:val="27154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B5BD" w:themeFill="accent6" w:themeFillTint="3F"/>
      </w:tcPr>
    </w:tblStylePr>
    <w:tblStylePr w:type="band1Horz">
      <w:tblPr/>
      <w:tcPr>
        <w:shd w:val="clear" w:color="auto" w:fill="FEC3CA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9277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927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9277F" w:themeColor="accent2"/>
        <w:left w:val="single" w:sz="4" w:space="0" w:color="E8610A" w:themeColor="accent1"/>
        <w:bottom w:val="single" w:sz="4" w:space="0" w:color="E8610A" w:themeColor="accent1"/>
        <w:right w:val="single" w:sz="4" w:space="0" w:color="E8610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FE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927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A390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A3906" w:themeColor="accent1" w:themeShade="99"/>
          <w:insideV w:val="nil"/>
        </w:tcBorders>
        <w:shd w:val="clear" w:color="auto" w:fill="8A390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3906" w:themeFill="accent1" w:themeFillShade="99"/>
      </w:tcPr>
    </w:tblStylePr>
    <w:tblStylePr w:type="band1Vert">
      <w:tblPr/>
      <w:tcPr>
        <w:shd w:val="clear" w:color="auto" w:fill="FABE98" w:themeFill="accent1" w:themeFillTint="66"/>
      </w:tcPr>
    </w:tblStylePr>
    <w:tblStylePr w:type="band1Horz">
      <w:tblPr/>
      <w:tcPr>
        <w:shd w:val="clear" w:color="auto" w:fill="F9AE7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9277F" w:themeColor="accent2"/>
        <w:left w:val="single" w:sz="4" w:space="0" w:color="49277F" w:themeColor="accent2"/>
        <w:bottom w:val="single" w:sz="4" w:space="0" w:color="49277F" w:themeColor="accent2"/>
        <w:right w:val="single" w:sz="4" w:space="0" w:color="49277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4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927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B174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B174B" w:themeColor="accent2" w:themeShade="99"/>
          <w:insideV w:val="nil"/>
        </w:tcBorders>
        <w:shd w:val="clear" w:color="auto" w:fill="2B174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174B" w:themeFill="accent2" w:themeFillShade="99"/>
      </w:tcPr>
    </w:tblStylePr>
    <w:tblStylePr w:type="band1Vert">
      <w:tblPr/>
      <w:tcPr>
        <w:shd w:val="clear" w:color="auto" w:fill="B195DE" w:themeFill="accent2" w:themeFillTint="66"/>
      </w:tcPr>
    </w:tblStylePr>
    <w:tblStylePr w:type="band1Horz">
      <w:tblPr/>
      <w:tcPr>
        <w:shd w:val="clear" w:color="auto" w:fill="9E7B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3C09" w:themeColor="accent4"/>
        <w:left w:val="single" w:sz="4" w:space="0" w:color="EDEDED" w:themeColor="accent3"/>
        <w:bottom w:val="single" w:sz="4" w:space="0" w:color="EDEDED" w:themeColor="accent3"/>
        <w:right w:val="single" w:sz="4" w:space="0" w:color="EDEDE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3C0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E8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E8E" w:themeColor="accent3" w:themeShade="99"/>
          <w:insideV w:val="nil"/>
        </w:tcBorders>
        <w:shd w:val="clear" w:color="auto" w:fill="8E8E8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E8E" w:themeFill="accent3" w:themeFillShade="99"/>
      </w:tcPr>
    </w:tblStylePr>
    <w:tblStylePr w:type="band1Vert">
      <w:tblPr/>
      <w:tcPr>
        <w:shd w:val="clear" w:color="auto" w:fill="F7F7F7" w:themeFill="accent3" w:themeFillTint="66"/>
      </w:tcPr>
    </w:tblStylePr>
    <w:tblStylePr w:type="band1Horz">
      <w:tblPr/>
      <w:tcPr>
        <w:shd w:val="clear" w:color="auto" w:fill="F6F6F6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EDED" w:themeColor="accent3"/>
        <w:left w:val="single" w:sz="4" w:space="0" w:color="E93C09" w:themeColor="accent4"/>
        <w:bottom w:val="single" w:sz="4" w:space="0" w:color="E93C09" w:themeColor="accent4"/>
        <w:right w:val="single" w:sz="4" w:space="0" w:color="E93C0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B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EDE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B230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B2305" w:themeColor="accent4" w:themeShade="99"/>
          <w:insideV w:val="nil"/>
        </w:tcBorders>
        <w:shd w:val="clear" w:color="auto" w:fill="8B230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B2305" w:themeFill="accent4" w:themeFillShade="99"/>
      </w:tcPr>
    </w:tblStylePr>
    <w:tblStylePr w:type="band1Vert">
      <w:tblPr/>
      <w:tcPr>
        <w:shd w:val="clear" w:color="auto" w:fill="FBAE97" w:themeFill="accent4" w:themeFillTint="66"/>
      </w:tcPr>
    </w:tblStylePr>
    <w:tblStylePr w:type="band1Horz">
      <w:tblPr/>
      <w:tcPr>
        <w:shd w:val="clear" w:color="auto" w:fill="FA9A7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021B" w:themeColor="accent6"/>
        <w:left w:val="single" w:sz="4" w:space="0" w:color="321B58" w:themeColor="accent5"/>
        <w:bottom w:val="single" w:sz="4" w:space="0" w:color="321B58" w:themeColor="accent5"/>
        <w:right w:val="single" w:sz="4" w:space="0" w:color="321B5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1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021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03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034" w:themeColor="accent5" w:themeShade="99"/>
          <w:insideV w:val="nil"/>
        </w:tcBorders>
        <w:shd w:val="clear" w:color="auto" w:fill="1E103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1034" w:themeFill="accent5" w:themeFillShade="99"/>
      </w:tcPr>
    </w:tblStylePr>
    <w:tblStylePr w:type="band1Vert">
      <w:tblPr/>
      <w:tcPr>
        <w:shd w:val="clear" w:color="auto" w:fill="A586DA" w:themeFill="accent5" w:themeFillTint="66"/>
      </w:tcPr>
    </w:tblStylePr>
    <w:tblStylePr w:type="band1Horz">
      <w:tblPr/>
      <w:tcPr>
        <w:shd w:val="clear" w:color="auto" w:fill="8F68D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21B58" w:themeColor="accent5"/>
        <w:left w:val="single" w:sz="4" w:space="0" w:color="D0021B" w:themeColor="accent6"/>
        <w:bottom w:val="single" w:sz="4" w:space="0" w:color="D0021B" w:themeColor="accent6"/>
        <w:right w:val="single" w:sz="4" w:space="0" w:color="D0021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1E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21B5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010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010F" w:themeColor="accent6" w:themeShade="99"/>
          <w:insideV w:val="nil"/>
        </w:tcBorders>
        <w:shd w:val="clear" w:color="auto" w:fill="7C010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010F" w:themeFill="accent6" w:themeFillShade="99"/>
      </w:tcPr>
    </w:tblStylePr>
    <w:tblStylePr w:type="band1Vert">
      <w:tblPr/>
      <w:tcPr>
        <w:shd w:val="clear" w:color="auto" w:fill="FD8896" w:themeFill="accent6" w:themeFillTint="66"/>
      </w:tcPr>
    </w:tblStylePr>
    <w:tblStylePr w:type="band1Horz">
      <w:tblPr/>
      <w:tcPr>
        <w:shd w:val="clear" w:color="auto" w:fill="FD6A7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572222"/>
    <w:rPr>
      <w:sz w:val="22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72222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722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72222"/>
    <w:rPr>
      <w:b/>
      <w:bCs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Donkerelijst">
    <w:name w:val="Dark List"/>
    <w:basedOn w:val="Standaardtabe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8610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32F0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D470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D470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470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4707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9277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133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1D5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1D5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1D5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1D5F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EDE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67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B1B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B1B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B1B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B1B1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3C0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31D0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E2C0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E2C0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2C0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2C06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21B5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80D2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5144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5144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144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1441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021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7010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B011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B011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011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0113" w:themeFill="accent6" w:themeFillShade="BF"/>
      </w:tcPr>
    </w:tblStyle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572222"/>
    <w:rPr>
      <w:rFonts w:ascii="Segoe UI" w:hAnsi="Segoe UI" w:cs="Segoe UI"/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572222"/>
    <w:pPr>
      <w:spacing w:after="0"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Nadruk">
    <w:name w:val="Emphasis"/>
    <w:basedOn w:val="Standaardalinea-lettertype"/>
    <w:uiPriority w:val="20"/>
    <w:semiHidden/>
    <w:qFormat/>
    <w:rsid w:val="00B53554"/>
    <w:rPr>
      <w:i/>
      <w:iCs/>
      <w:sz w:val="22"/>
    </w:rPr>
  </w:style>
  <w:style w:type="character" w:styleId="Eindnootmarkering">
    <w:name w:val="endnote reference"/>
    <w:basedOn w:val="Standaardalinea-lettertype"/>
    <w:uiPriority w:val="99"/>
    <w:semiHidden/>
    <w:unhideWhenUsed/>
    <w:rsid w:val="00572222"/>
    <w:rPr>
      <w:sz w:val="22"/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572222"/>
    <w:pPr>
      <w:spacing w:after="0" w:line="240" w:lineRule="auto"/>
    </w:p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Adresenvelop">
    <w:name w:val="envelope address"/>
    <w:basedOn w:val="Standaard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51EC"/>
    <w:rPr>
      <w:color w:val="24133F" w:themeColor="accent2" w:themeShade="80"/>
      <w:sz w:val="22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72222"/>
    <w:rPr>
      <w:sz w:val="22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72222"/>
    <w:pPr>
      <w:spacing w:after="0"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table" w:styleId="Rastertabel1licht">
    <w:name w:val="Grid Table 1 Light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ABE98" w:themeColor="accent1" w:themeTint="66"/>
        <w:left w:val="single" w:sz="4" w:space="0" w:color="FABE98" w:themeColor="accent1" w:themeTint="66"/>
        <w:bottom w:val="single" w:sz="4" w:space="0" w:color="FABE98" w:themeColor="accent1" w:themeTint="66"/>
        <w:right w:val="single" w:sz="4" w:space="0" w:color="FABE98" w:themeColor="accent1" w:themeTint="66"/>
        <w:insideH w:val="single" w:sz="4" w:space="0" w:color="FABE98" w:themeColor="accent1" w:themeTint="66"/>
        <w:insideV w:val="single" w:sz="4" w:space="0" w:color="FABE9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89D6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9D6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195DE" w:themeColor="accent2" w:themeTint="66"/>
        <w:left w:val="single" w:sz="4" w:space="0" w:color="B195DE" w:themeColor="accent2" w:themeTint="66"/>
        <w:bottom w:val="single" w:sz="4" w:space="0" w:color="B195DE" w:themeColor="accent2" w:themeTint="66"/>
        <w:right w:val="single" w:sz="4" w:space="0" w:color="B195DE" w:themeColor="accent2" w:themeTint="66"/>
        <w:insideH w:val="single" w:sz="4" w:space="0" w:color="B195DE" w:themeColor="accent2" w:themeTint="66"/>
        <w:insideV w:val="single" w:sz="4" w:space="0" w:color="B195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A6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A6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7F7F7" w:themeColor="accent3" w:themeTint="66"/>
        <w:left w:val="single" w:sz="4" w:space="0" w:color="F7F7F7" w:themeColor="accent3" w:themeTint="66"/>
        <w:bottom w:val="single" w:sz="4" w:space="0" w:color="F7F7F7" w:themeColor="accent3" w:themeTint="66"/>
        <w:right w:val="single" w:sz="4" w:space="0" w:color="F7F7F7" w:themeColor="accent3" w:themeTint="66"/>
        <w:insideH w:val="single" w:sz="4" w:space="0" w:color="F7F7F7" w:themeColor="accent3" w:themeTint="66"/>
        <w:insideV w:val="single" w:sz="4" w:space="0" w:color="F7F7F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4F4F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F4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BAE97" w:themeColor="accent4" w:themeTint="66"/>
        <w:left w:val="single" w:sz="4" w:space="0" w:color="FBAE97" w:themeColor="accent4" w:themeTint="66"/>
        <w:bottom w:val="single" w:sz="4" w:space="0" w:color="FBAE97" w:themeColor="accent4" w:themeTint="66"/>
        <w:right w:val="single" w:sz="4" w:space="0" w:color="FBAE97" w:themeColor="accent4" w:themeTint="66"/>
        <w:insideH w:val="single" w:sz="4" w:space="0" w:color="FBAE97" w:themeColor="accent4" w:themeTint="66"/>
        <w:insideV w:val="single" w:sz="4" w:space="0" w:color="FBAE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985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85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A586DA" w:themeColor="accent5" w:themeTint="66"/>
        <w:left w:val="single" w:sz="4" w:space="0" w:color="A586DA" w:themeColor="accent5" w:themeTint="66"/>
        <w:bottom w:val="single" w:sz="4" w:space="0" w:color="A586DA" w:themeColor="accent5" w:themeTint="66"/>
        <w:right w:val="single" w:sz="4" w:space="0" w:color="A586DA" w:themeColor="accent5" w:themeTint="66"/>
        <w:insideH w:val="single" w:sz="4" w:space="0" w:color="A586DA" w:themeColor="accent5" w:themeTint="66"/>
        <w:insideV w:val="single" w:sz="4" w:space="0" w:color="A586DA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849C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849C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D8896" w:themeColor="accent6" w:themeTint="66"/>
        <w:left w:val="single" w:sz="4" w:space="0" w:color="FD8896" w:themeColor="accent6" w:themeTint="66"/>
        <w:bottom w:val="single" w:sz="4" w:space="0" w:color="FD8896" w:themeColor="accent6" w:themeTint="66"/>
        <w:right w:val="single" w:sz="4" w:space="0" w:color="FD8896" w:themeColor="accent6" w:themeTint="66"/>
        <w:insideH w:val="single" w:sz="4" w:space="0" w:color="FD8896" w:themeColor="accent6" w:themeTint="66"/>
        <w:insideV w:val="single" w:sz="4" w:space="0" w:color="FD889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D4C6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D4C6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F89D64" w:themeColor="accent1" w:themeTint="99"/>
        <w:bottom w:val="single" w:sz="2" w:space="0" w:color="F89D64" w:themeColor="accent1" w:themeTint="99"/>
        <w:insideH w:val="single" w:sz="2" w:space="0" w:color="F89D64" w:themeColor="accent1" w:themeTint="99"/>
        <w:insideV w:val="single" w:sz="2" w:space="0" w:color="F89D6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9D6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9D6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8A60CE" w:themeColor="accent2" w:themeTint="99"/>
        <w:bottom w:val="single" w:sz="2" w:space="0" w:color="8A60CE" w:themeColor="accent2" w:themeTint="99"/>
        <w:insideH w:val="single" w:sz="2" w:space="0" w:color="8A60CE" w:themeColor="accent2" w:themeTint="99"/>
        <w:insideV w:val="single" w:sz="2" w:space="0" w:color="8A6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A60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A60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F4F4F4" w:themeColor="accent3" w:themeTint="99"/>
        <w:bottom w:val="single" w:sz="2" w:space="0" w:color="F4F4F4" w:themeColor="accent3" w:themeTint="99"/>
        <w:insideH w:val="single" w:sz="2" w:space="0" w:color="F4F4F4" w:themeColor="accent3" w:themeTint="99"/>
        <w:insideV w:val="single" w:sz="2" w:space="0" w:color="F4F4F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F4F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F4F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F98563" w:themeColor="accent4" w:themeTint="99"/>
        <w:bottom w:val="single" w:sz="2" w:space="0" w:color="F98563" w:themeColor="accent4" w:themeTint="99"/>
        <w:insideH w:val="single" w:sz="2" w:space="0" w:color="F98563" w:themeColor="accent4" w:themeTint="99"/>
        <w:insideV w:val="single" w:sz="2" w:space="0" w:color="F985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85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85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7849C7" w:themeColor="accent5" w:themeTint="99"/>
        <w:bottom w:val="single" w:sz="2" w:space="0" w:color="7849C7" w:themeColor="accent5" w:themeTint="99"/>
        <w:insideH w:val="single" w:sz="2" w:space="0" w:color="7849C7" w:themeColor="accent5" w:themeTint="99"/>
        <w:insideV w:val="single" w:sz="2" w:space="0" w:color="7849C7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849C7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849C7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FD4C61" w:themeColor="accent6" w:themeTint="99"/>
        <w:bottom w:val="single" w:sz="2" w:space="0" w:color="FD4C61" w:themeColor="accent6" w:themeTint="99"/>
        <w:insideH w:val="single" w:sz="2" w:space="0" w:color="FD4C61" w:themeColor="accent6" w:themeTint="99"/>
        <w:insideV w:val="single" w:sz="2" w:space="0" w:color="FD4C6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4C6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D4C6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</w:style>
  <w:style w:type="table" w:styleId="Rastertabel3">
    <w:name w:val="Grid Table 3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89D64" w:themeColor="accent1" w:themeTint="99"/>
        <w:left w:val="single" w:sz="4" w:space="0" w:color="F89D64" w:themeColor="accent1" w:themeTint="99"/>
        <w:bottom w:val="single" w:sz="4" w:space="0" w:color="F89D64" w:themeColor="accent1" w:themeTint="99"/>
        <w:right w:val="single" w:sz="4" w:space="0" w:color="F89D64" w:themeColor="accent1" w:themeTint="99"/>
        <w:insideH w:val="single" w:sz="4" w:space="0" w:color="F89D64" w:themeColor="accent1" w:themeTint="99"/>
        <w:insideV w:val="single" w:sz="4" w:space="0" w:color="F89D6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  <w:tblStylePr w:type="neCell">
      <w:tblPr/>
      <w:tcPr>
        <w:tcBorders>
          <w:bottom w:val="single" w:sz="4" w:space="0" w:color="F89D64" w:themeColor="accent1" w:themeTint="99"/>
        </w:tcBorders>
      </w:tcPr>
    </w:tblStylePr>
    <w:tblStylePr w:type="nwCell">
      <w:tblPr/>
      <w:tcPr>
        <w:tcBorders>
          <w:bottom w:val="single" w:sz="4" w:space="0" w:color="F89D64" w:themeColor="accent1" w:themeTint="99"/>
        </w:tcBorders>
      </w:tcPr>
    </w:tblStylePr>
    <w:tblStylePr w:type="seCell">
      <w:tblPr/>
      <w:tcPr>
        <w:tcBorders>
          <w:top w:val="single" w:sz="4" w:space="0" w:color="F89D64" w:themeColor="accent1" w:themeTint="99"/>
        </w:tcBorders>
      </w:tcPr>
    </w:tblStylePr>
    <w:tblStylePr w:type="swCell">
      <w:tblPr/>
      <w:tcPr>
        <w:tcBorders>
          <w:top w:val="single" w:sz="4" w:space="0" w:color="F89D64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A60CE" w:themeColor="accent2" w:themeTint="99"/>
        <w:left w:val="single" w:sz="4" w:space="0" w:color="8A60CE" w:themeColor="accent2" w:themeTint="99"/>
        <w:bottom w:val="single" w:sz="4" w:space="0" w:color="8A60CE" w:themeColor="accent2" w:themeTint="99"/>
        <w:right w:val="single" w:sz="4" w:space="0" w:color="8A60CE" w:themeColor="accent2" w:themeTint="99"/>
        <w:insideH w:val="single" w:sz="4" w:space="0" w:color="8A60CE" w:themeColor="accent2" w:themeTint="99"/>
        <w:insideV w:val="single" w:sz="4" w:space="0" w:color="8A6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  <w:tblStylePr w:type="neCell">
      <w:tblPr/>
      <w:tcPr>
        <w:tcBorders>
          <w:bottom w:val="single" w:sz="4" w:space="0" w:color="8A60CE" w:themeColor="accent2" w:themeTint="99"/>
        </w:tcBorders>
      </w:tcPr>
    </w:tblStylePr>
    <w:tblStylePr w:type="nwCell">
      <w:tblPr/>
      <w:tcPr>
        <w:tcBorders>
          <w:bottom w:val="single" w:sz="4" w:space="0" w:color="8A60CE" w:themeColor="accent2" w:themeTint="99"/>
        </w:tcBorders>
      </w:tcPr>
    </w:tblStylePr>
    <w:tblStylePr w:type="seCell">
      <w:tblPr/>
      <w:tcPr>
        <w:tcBorders>
          <w:top w:val="single" w:sz="4" w:space="0" w:color="8A60CE" w:themeColor="accent2" w:themeTint="99"/>
        </w:tcBorders>
      </w:tcPr>
    </w:tblStylePr>
    <w:tblStylePr w:type="swCell">
      <w:tblPr/>
      <w:tcPr>
        <w:tcBorders>
          <w:top w:val="single" w:sz="4" w:space="0" w:color="8A60C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4F4F4" w:themeColor="accent3" w:themeTint="99"/>
        <w:left w:val="single" w:sz="4" w:space="0" w:color="F4F4F4" w:themeColor="accent3" w:themeTint="99"/>
        <w:bottom w:val="single" w:sz="4" w:space="0" w:color="F4F4F4" w:themeColor="accent3" w:themeTint="99"/>
        <w:right w:val="single" w:sz="4" w:space="0" w:color="F4F4F4" w:themeColor="accent3" w:themeTint="99"/>
        <w:insideH w:val="single" w:sz="4" w:space="0" w:color="F4F4F4" w:themeColor="accent3" w:themeTint="99"/>
        <w:insideV w:val="single" w:sz="4" w:space="0" w:color="F4F4F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  <w:tblStylePr w:type="neCell">
      <w:tblPr/>
      <w:tcPr>
        <w:tcBorders>
          <w:bottom w:val="single" w:sz="4" w:space="0" w:color="F4F4F4" w:themeColor="accent3" w:themeTint="99"/>
        </w:tcBorders>
      </w:tcPr>
    </w:tblStylePr>
    <w:tblStylePr w:type="nwCell">
      <w:tblPr/>
      <w:tcPr>
        <w:tcBorders>
          <w:bottom w:val="single" w:sz="4" w:space="0" w:color="F4F4F4" w:themeColor="accent3" w:themeTint="99"/>
        </w:tcBorders>
      </w:tcPr>
    </w:tblStylePr>
    <w:tblStylePr w:type="seCell">
      <w:tblPr/>
      <w:tcPr>
        <w:tcBorders>
          <w:top w:val="single" w:sz="4" w:space="0" w:color="F4F4F4" w:themeColor="accent3" w:themeTint="99"/>
        </w:tcBorders>
      </w:tcPr>
    </w:tblStylePr>
    <w:tblStylePr w:type="swCell">
      <w:tblPr/>
      <w:tcPr>
        <w:tcBorders>
          <w:top w:val="single" w:sz="4" w:space="0" w:color="F4F4F4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98563" w:themeColor="accent4" w:themeTint="99"/>
        <w:left w:val="single" w:sz="4" w:space="0" w:color="F98563" w:themeColor="accent4" w:themeTint="99"/>
        <w:bottom w:val="single" w:sz="4" w:space="0" w:color="F98563" w:themeColor="accent4" w:themeTint="99"/>
        <w:right w:val="single" w:sz="4" w:space="0" w:color="F98563" w:themeColor="accent4" w:themeTint="99"/>
        <w:insideH w:val="single" w:sz="4" w:space="0" w:color="F98563" w:themeColor="accent4" w:themeTint="99"/>
        <w:insideV w:val="single" w:sz="4" w:space="0" w:color="F985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  <w:tblStylePr w:type="neCell">
      <w:tblPr/>
      <w:tcPr>
        <w:tcBorders>
          <w:bottom w:val="single" w:sz="4" w:space="0" w:color="F98563" w:themeColor="accent4" w:themeTint="99"/>
        </w:tcBorders>
      </w:tcPr>
    </w:tblStylePr>
    <w:tblStylePr w:type="nwCell">
      <w:tblPr/>
      <w:tcPr>
        <w:tcBorders>
          <w:bottom w:val="single" w:sz="4" w:space="0" w:color="F98563" w:themeColor="accent4" w:themeTint="99"/>
        </w:tcBorders>
      </w:tcPr>
    </w:tblStylePr>
    <w:tblStylePr w:type="seCell">
      <w:tblPr/>
      <w:tcPr>
        <w:tcBorders>
          <w:top w:val="single" w:sz="4" w:space="0" w:color="F98563" w:themeColor="accent4" w:themeTint="99"/>
        </w:tcBorders>
      </w:tcPr>
    </w:tblStylePr>
    <w:tblStylePr w:type="swCell">
      <w:tblPr/>
      <w:tcPr>
        <w:tcBorders>
          <w:top w:val="single" w:sz="4" w:space="0" w:color="F98563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849C7" w:themeColor="accent5" w:themeTint="99"/>
        <w:left w:val="single" w:sz="4" w:space="0" w:color="7849C7" w:themeColor="accent5" w:themeTint="99"/>
        <w:bottom w:val="single" w:sz="4" w:space="0" w:color="7849C7" w:themeColor="accent5" w:themeTint="99"/>
        <w:right w:val="single" w:sz="4" w:space="0" w:color="7849C7" w:themeColor="accent5" w:themeTint="99"/>
        <w:insideH w:val="single" w:sz="4" w:space="0" w:color="7849C7" w:themeColor="accent5" w:themeTint="99"/>
        <w:insideV w:val="single" w:sz="4" w:space="0" w:color="7849C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  <w:tblStylePr w:type="neCell">
      <w:tblPr/>
      <w:tcPr>
        <w:tcBorders>
          <w:bottom w:val="single" w:sz="4" w:space="0" w:color="7849C7" w:themeColor="accent5" w:themeTint="99"/>
        </w:tcBorders>
      </w:tcPr>
    </w:tblStylePr>
    <w:tblStylePr w:type="nwCell">
      <w:tblPr/>
      <w:tcPr>
        <w:tcBorders>
          <w:bottom w:val="single" w:sz="4" w:space="0" w:color="7849C7" w:themeColor="accent5" w:themeTint="99"/>
        </w:tcBorders>
      </w:tcPr>
    </w:tblStylePr>
    <w:tblStylePr w:type="seCell">
      <w:tblPr/>
      <w:tcPr>
        <w:tcBorders>
          <w:top w:val="single" w:sz="4" w:space="0" w:color="7849C7" w:themeColor="accent5" w:themeTint="99"/>
        </w:tcBorders>
      </w:tcPr>
    </w:tblStylePr>
    <w:tblStylePr w:type="swCell">
      <w:tblPr/>
      <w:tcPr>
        <w:tcBorders>
          <w:top w:val="single" w:sz="4" w:space="0" w:color="7849C7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D4C61" w:themeColor="accent6" w:themeTint="99"/>
        <w:left w:val="single" w:sz="4" w:space="0" w:color="FD4C61" w:themeColor="accent6" w:themeTint="99"/>
        <w:bottom w:val="single" w:sz="4" w:space="0" w:color="FD4C61" w:themeColor="accent6" w:themeTint="99"/>
        <w:right w:val="single" w:sz="4" w:space="0" w:color="FD4C61" w:themeColor="accent6" w:themeTint="99"/>
        <w:insideH w:val="single" w:sz="4" w:space="0" w:color="FD4C61" w:themeColor="accent6" w:themeTint="99"/>
        <w:insideV w:val="single" w:sz="4" w:space="0" w:color="FD4C6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  <w:tblStylePr w:type="neCell">
      <w:tblPr/>
      <w:tcPr>
        <w:tcBorders>
          <w:bottom w:val="single" w:sz="4" w:space="0" w:color="FD4C61" w:themeColor="accent6" w:themeTint="99"/>
        </w:tcBorders>
      </w:tcPr>
    </w:tblStylePr>
    <w:tblStylePr w:type="nwCell">
      <w:tblPr/>
      <w:tcPr>
        <w:tcBorders>
          <w:bottom w:val="single" w:sz="4" w:space="0" w:color="FD4C61" w:themeColor="accent6" w:themeTint="99"/>
        </w:tcBorders>
      </w:tcPr>
    </w:tblStylePr>
    <w:tblStylePr w:type="seCell">
      <w:tblPr/>
      <w:tcPr>
        <w:tcBorders>
          <w:top w:val="single" w:sz="4" w:space="0" w:color="FD4C61" w:themeColor="accent6" w:themeTint="99"/>
        </w:tcBorders>
      </w:tcPr>
    </w:tblStylePr>
    <w:tblStylePr w:type="swCell">
      <w:tblPr/>
      <w:tcPr>
        <w:tcBorders>
          <w:top w:val="single" w:sz="4" w:space="0" w:color="FD4C61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89D64" w:themeColor="accent1" w:themeTint="99"/>
        <w:left w:val="single" w:sz="4" w:space="0" w:color="F89D64" w:themeColor="accent1" w:themeTint="99"/>
        <w:bottom w:val="single" w:sz="4" w:space="0" w:color="F89D64" w:themeColor="accent1" w:themeTint="99"/>
        <w:right w:val="single" w:sz="4" w:space="0" w:color="F89D64" w:themeColor="accent1" w:themeTint="99"/>
        <w:insideH w:val="single" w:sz="4" w:space="0" w:color="F89D64" w:themeColor="accent1" w:themeTint="99"/>
        <w:insideV w:val="single" w:sz="4" w:space="0" w:color="F89D6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610A" w:themeColor="accent1"/>
          <w:left w:val="single" w:sz="4" w:space="0" w:color="E8610A" w:themeColor="accent1"/>
          <w:bottom w:val="single" w:sz="4" w:space="0" w:color="E8610A" w:themeColor="accent1"/>
          <w:right w:val="single" w:sz="4" w:space="0" w:color="E8610A" w:themeColor="accent1"/>
          <w:insideH w:val="nil"/>
          <w:insideV w:val="nil"/>
        </w:tcBorders>
        <w:shd w:val="clear" w:color="auto" w:fill="E8610A" w:themeFill="accent1"/>
      </w:tcPr>
    </w:tblStylePr>
    <w:tblStylePr w:type="lastRow">
      <w:rPr>
        <w:b/>
        <w:bCs/>
      </w:rPr>
      <w:tblPr/>
      <w:tcPr>
        <w:tcBorders>
          <w:top w:val="double" w:sz="4" w:space="0" w:color="E861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A60CE" w:themeColor="accent2" w:themeTint="99"/>
        <w:left w:val="single" w:sz="4" w:space="0" w:color="8A60CE" w:themeColor="accent2" w:themeTint="99"/>
        <w:bottom w:val="single" w:sz="4" w:space="0" w:color="8A60CE" w:themeColor="accent2" w:themeTint="99"/>
        <w:right w:val="single" w:sz="4" w:space="0" w:color="8A60CE" w:themeColor="accent2" w:themeTint="99"/>
        <w:insideH w:val="single" w:sz="4" w:space="0" w:color="8A60CE" w:themeColor="accent2" w:themeTint="99"/>
        <w:insideV w:val="single" w:sz="4" w:space="0" w:color="8A6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9277F" w:themeColor="accent2"/>
          <w:left w:val="single" w:sz="4" w:space="0" w:color="49277F" w:themeColor="accent2"/>
          <w:bottom w:val="single" w:sz="4" w:space="0" w:color="49277F" w:themeColor="accent2"/>
          <w:right w:val="single" w:sz="4" w:space="0" w:color="49277F" w:themeColor="accent2"/>
          <w:insideH w:val="nil"/>
          <w:insideV w:val="nil"/>
        </w:tcBorders>
        <w:shd w:val="clear" w:color="auto" w:fill="49277F" w:themeFill="accent2"/>
      </w:tcPr>
    </w:tblStylePr>
    <w:tblStylePr w:type="lastRow">
      <w:rPr>
        <w:b/>
        <w:bCs/>
      </w:rPr>
      <w:tblPr/>
      <w:tcPr>
        <w:tcBorders>
          <w:top w:val="double" w:sz="4" w:space="0" w:color="4927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4F4F4" w:themeColor="accent3" w:themeTint="99"/>
        <w:left w:val="single" w:sz="4" w:space="0" w:color="F4F4F4" w:themeColor="accent3" w:themeTint="99"/>
        <w:bottom w:val="single" w:sz="4" w:space="0" w:color="F4F4F4" w:themeColor="accent3" w:themeTint="99"/>
        <w:right w:val="single" w:sz="4" w:space="0" w:color="F4F4F4" w:themeColor="accent3" w:themeTint="99"/>
        <w:insideH w:val="single" w:sz="4" w:space="0" w:color="F4F4F4" w:themeColor="accent3" w:themeTint="99"/>
        <w:insideV w:val="single" w:sz="4" w:space="0" w:color="F4F4F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EDED" w:themeColor="accent3"/>
          <w:left w:val="single" w:sz="4" w:space="0" w:color="EDEDED" w:themeColor="accent3"/>
          <w:bottom w:val="single" w:sz="4" w:space="0" w:color="EDEDED" w:themeColor="accent3"/>
          <w:right w:val="single" w:sz="4" w:space="0" w:color="EDEDED" w:themeColor="accent3"/>
          <w:insideH w:val="nil"/>
          <w:insideV w:val="nil"/>
        </w:tcBorders>
        <w:shd w:val="clear" w:color="auto" w:fill="EDEDED" w:themeFill="accent3"/>
      </w:tcPr>
    </w:tblStylePr>
    <w:tblStylePr w:type="lastRow">
      <w:rPr>
        <w:b/>
        <w:bCs/>
      </w:rPr>
      <w:tblPr/>
      <w:tcPr>
        <w:tcBorders>
          <w:top w:val="double" w:sz="4" w:space="0" w:color="EDEDE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98563" w:themeColor="accent4" w:themeTint="99"/>
        <w:left w:val="single" w:sz="4" w:space="0" w:color="F98563" w:themeColor="accent4" w:themeTint="99"/>
        <w:bottom w:val="single" w:sz="4" w:space="0" w:color="F98563" w:themeColor="accent4" w:themeTint="99"/>
        <w:right w:val="single" w:sz="4" w:space="0" w:color="F98563" w:themeColor="accent4" w:themeTint="99"/>
        <w:insideH w:val="single" w:sz="4" w:space="0" w:color="F98563" w:themeColor="accent4" w:themeTint="99"/>
        <w:insideV w:val="single" w:sz="4" w:space="0" w:color="F985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3C09" w:themeColor="accent4"/>
          <w:left w:val="single" w:sz="4" w:space="0" w:color="E93C09" w:themeColor="accent4"/>
          <w:bottom w:val="single" w:sz="4" w:space="0" w:color="E93C09" w:themeColor="accent4"/>
          <w:right w:val="single" w:sz="4" w:space="0" w:color="E93C09" w:themeColor="accent4"/>
          <w:insideH w:val="nil"/>
          <w:insideV w:val="nil"/>
        </w:tcBorders>
        <w:shd w:val="clear" w:color="auto" w:fill="E93C09" w:themeFill="accent4"/>
      </w:tcPr>
    </w:tblStylePr>
    <w:tblStylePr w:type="lastRow">
      <w:rPr>
        <w:b/>
        <w:bCs/>
      </w:rPr>
      <w:tblPr/>
      <w:tcPr>
        <w:tcBorders>
          <w:top w:val="double" w:sz="4" w:space="0" w:color="E93C0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849C7" w:themeColor="accent5" w:themeTint="99"/>
        <w:left w:val="single" w:sz="4" w:space="0" w:color="7849C7" w:themeColor="accent5" w:themeTint="99"/>
        <w:bottom w:val="single" w:sz="4" w:space="0" w:color="7849C7" w:themeColor="accent5" w:themeTint="99"/>
        <w:right w:val="single" w:sz="4" w:space="0" w:color="7849C7" w:themeColor="accent5" w:themeTint="99"/>
        <w:insideH w:val="single" w:sz="4" w:space="0" w:color="7849C7" w:themeColor="accent5" w:themeTint="99"/>
        <w:insideV w:val="single" w:sz="4" w:space="0" w:color="7849C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1B58" w:themeColor="accent5"/>
          <w:left w:val="single" w:sz="4" w:space="0" w:color="321B58" w:themeColor="accent5"/>
          <w:bottom w:val="single" w:sz="4" w:space="0" w:color="321B58" w:themeColor="accent5"/>
          <w:right w:val="single" w:sz="4" w:space="0" w:color="321B58" w:themeColor="accent5"/>
          <w:insideH w:val="nil"/>
          <w:insideV w:val="nil"/>
        </w:tcBorders>
        <w:shd w:val="clear" w:color="auto" w:fill="321B58" w:themeFill="accent5"/>
      </w:tcPr>
    </w:tblStylePr>
    <w:tblStylePr w:type="lastRow">
      <w:rPr>
        <w:b/>
        <w:bCs/>
      </w:rPr>
      <w:tblPr/>
      <w:tcPr>
        <w:tcBorders>
          <w:top w:val="double" w:sz="4" w:space="0" w:color="321B5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D4C61" w:themeColor="accent6" w:themeTint="99"/>
        <w:left w:val="single" w:sz="4" w:space="0" w:color="FD4C61" w:themeColor="accent6" w:themeTint="99"/>
        <w:bottom w:val="single" w:sz="4" w:space="0" w:color="FD4C61" w:themeColor="accent6" w:themeTint="99"/>
        <w:right w:val="single" w:sz="4" w:space="0" w:color="FD4C61" w:themeColor="accent6" w:themeTint="99"/>
        <w:insideH w:val="single" w:sz="4" w:space="0" w:color="FD4C61" w:themeColor="accent6" w:themeTint="99"/>
        <w:insideV w:val="single" w:sz="4" w:space="0" w:color="FD4C6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021B" w:themeColor="accent6"/>
          <w:left w:val="single" w:sz="4" w:space="0" w:color="D0021B" w:themeColor="accent6"/>
          <w:bottom w:val="single" w:sz="4" w:space="0" w:color="D0021B" w:themeColor="accent6"/>
          <w:right w:val="single" w:sz="4" w:space="0" w:color="D0021B" w:themeColor="accent6"/>
          <w:insideH w:val="nil"/>
          <w:insideV w:val="nil"/>
        </w:tcBorders>
        <w:shd w:val="clear" w:color="auto" w:fill="D0021B" w:themeFill="accent6"/>
      </w:tcPr>
    </w:tblStylePr>
    <w:tblStylePr w:type="lastRow">
      <w:rPr>
        <w:b/>
        <w:bCs/>
      </w:rPr>
      <w:tblPr/>
      <w:tcPr>
        <w:tcBorders>
          <w:top w:val="double" w:sz="4" w:space="0" w:color="D0021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EC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610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610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8610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8610A" w:themeFill="accent1"/>
      </w:tcPr>
    </w:tblStylePr>
    <w:tblStylePr w:type="band1Vert">
      <w:tblPr/>
      <w:tcPr>
        <w:shd w:val="clear" w:color="auto" w:fill="FABE98" w:themeFill="accent1" w:themeFillTint="66"/>
      </w:tcPr>
    </w:tblStylePr>
    <w:tblStylePr w:type="band1Horz">
      <w:tblPr/>
      <w:tcPr>
        <w:shd w:val="clear" w:color="auto" w:fill="FABE98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CA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9277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9277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9277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9277F" w:themeFill="accent2"/>
      </w:tcPr>
    </w:tblStylePr>
    <w:tblStylePr w:type="band1Vert">
      <w:tblPr/>
      <w:tcPr>
        <w:shd w:val="clear" w:color="auto" w:fill="B195DE" w:themeFill="accent2" w:themeFillTint="66"/>
      </w:tcPr>
    </w:tblStylePr>
    <w:tblStylePr w:type="band1Horz">
      <w:tblPr/>
      <w:tcPr>
        <w:shd w:val="clear" w:color="auto" w:fill="B195DE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EDE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EDE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EDE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EDED" w:themeFill="accent3"/>
      </w:tcPr>
    </w:tblStylePr>
    <w:tblStylePr w:type="band1Vert">
      <w:tblPr/>
      <w:tcPr>
        <w:shd w:val="clear" w:color="auto" w:fill="F7F7F7" w:themeFill="accent3" w:themeFillTint="66"/>
      </w:tcPr>
    </w:tblStylePr>
    <w:tblStylePr w:type="band1Horz">
      <w:tblPr/>
      <w:tcPr>
        <w:shd w:val="clear" w:color="auto" w:fill="F7F7F7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D6C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3C0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3C0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3C0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3C09" w:themeFill="accent4"/>
      </w:tcPr>
    </w:tblStylePr>
    <w:tblStylePr w:type="band1Vert">
      <w:tblPr/>
      <w:tcPr>
        <w:shd w:val="clear" w:color="auto" w:fill="FBAE97" w:themeFill="accent4" w:themeFillTint="66"/>
      </w:tcPr>
    </w:tblStylePr>
    <w:tblStylePr w:type="band1Horz">
      <w:tblPr/>
      <w:tcPr>
        <w:shd w:val="clear" w:color="auto" w:fill="FBAE97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2C2E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1B5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1B5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21B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21B58" w:themeFill="accent5"/>
      </w:tcPr>
    </w:tblStylePr>
    <w:tblStylePr w:type="band1Vert">
      <w:tblPr/>
      <w:tcPr>
        <w:shd w:val="clear" w:color="auto" w:fill="A586DA" w:themeFill="accent5" w:themeFillTint="66"/>
      </w:tcPr>
    </w:tblStylePr>
    <w:tblStylePr w:type="band1Horz">
      <w:tblPr/>
      <w:tcPr>
        <w:shd w:val="clear" w:color="auto" w:fill="A586DA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C3C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021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021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021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021B" w:themeFill="accent6"/>
      </w:tcPr>
    </w:tblStylePr>
    <w:tblStylePr w:type="band1Vert">
      <w:tblPr/>
      <w:tcPr>
        <w:shd w:val="clear" w:color="auto" w:fill="FD8896" w:themeFill="accent6" w:themeFillTint="66"/>
      </w:tcPr>
    </w:tblStylePr>
    <w:tblStylePr w:type="band1Horz">
      <w:tblPr/>
      <w:tcPr>
        <w:shd w:val="clear" w:color="auto" w:fill="FD8896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572222"/>
    <w:pPr>
      <w:spacing w:after="0" w:line="240" w:lineRule="auto"/>
    </w:pPr>
    <w:rPr>
      <w:color w:val="AD4707" w:themeColor="accent1" w:themeShade="BF"/>
    </w:rPr>
    <w:tblPr>
      <w:tblStyleRowBandSize w:val="1"/>
      <w:tblStyleColBandSize w:val="1"/>
      <w:tblBorders>
        <w:top w:val="single" w:sz="4" w:space="0" w:color="F89D64" w:themeColor="accent1" w:themeTint="99"/>
        <w:left w:val="single" w:sz="4" w:space="0" w:color="F89D64" w:themeColor="accent1" w:themeTint="99"/>
        <w:bottom w:val="single" w:sz="4" w:space="0" w:color="F89D64" w:themeColor="accent1" w:themeTint="99"/>
        <w:right w:val="single" w:sz="4" w:space="0" w:color="F89D64" w:themeColor="accent1" w:themeTint="99"/>
        <w:insideH w:val="single" w:sz="4" w:space="0" w:color="F89D64" w:themeColor="accent1" w:themeTint="99"/>
        <w:insideV w:val="single" w:sz="4" w:space="0" w:color="F89D6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89D6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9D6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572222"/>
    <w:pPr>
      <w:spacing w:after="0" w:line="240" w:lineRule="auto"/>
    </w:pPr>
    <w:rPr>
      <w:color w:val="361D5F" w:themeColor="accent2" w:themeShade="BF"/>
    </w:rPr>
    <w:tblPr>
      <w:tblStyleRowBandSize w:val="1"/>
      <w:tblStyleColBandSize w:val="1"/>
      <w:tblBorders>
        <w:top w:val="single" w:sz="4" w:space="0" w:color="8A60CE" w:themeColor="accent2" w:themeTint="99"/>
        <w:left w:val="single" w:sz="4" w:space="0" w:color="8A60CE" w:themeColor="accent2" w:themeTint="99"/>
        <w:bottom w:val="single" w:sz="4" w:space="0" w:color="8A60CE" w:themeColor="accent2" w:themeTint="99"/>
        <w:right w:val="single" w:sz="4" w:space="0" w:color="8A60CE" w:themeColor="accent2" w:themeTint="99"/>
        <w:insideH w:val="single" w:sz="4" w:space="0" w:color="8A60CE" w:themeColor="accent2" w:themeTint="99"/>
        <w:insideV w:val="single" w:sz="4" w:space="0" w:color="8A60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A6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A6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572222"/>
    <w:pPr>
      <w:spacing w:after="0" w:line="240" w:lineRule="auto"/>
    </w:pPr>
    <w:rPr>
      <w:color w:val="B1B1B1" w:themeColor="accent3" w:themeShade="BF"/>
    </w:rPr>
    <w:tblPr>
      <w:tblStyleRowBandSize w:val="1"/>
      <w:tblStyleColBandSize w:val="1"/>
      <w:tblBorders>
        <w:top w:val="single" w:sz="4" w:space="0" w:color="F4F4F4" w:themeColor="accent3" w:themeTint="99"/>
        <w:left w:val="single" w:sz="4" w:space="0" w:color="F4F4F4" w:themeColor="accent3" w:themeTint="99"/>
        <w:bottom w:val="single" w:sz="4" w:space="0" w:color="F4F4F4" w:themeColor="accent3" w:themeTint="99"/>
        <w:right w:val="single" w:sz="4" w:space="0" w:color="F4F4F4" w:themeColor="accent3" w:themeTint="99"/>
        <w:insideH w:val="single" w:sz="4" w:space="0" w:color="F4F4F4" w:themeColor="accent3" w:themeTint="99"/>
        <w:insideV w:val="single" w:sz="4" w:space="0" w:color="F4F4F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4F4F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F4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572222"/>
    <w:pPr>
      <w:spacing w:after="0" w:line="240" w:lineRule="auto"/>
    </w:pPr>
    <w:rPr>
      <w:color w:val="AE2C06" w:themeColor="accent4" w:themeShade="BF"/>
    </w:rPr>
    <w:tblPr>
      <w:tblStyleRowBandSize w:val="1"/>
      <w:tblStyleColBandSize w:val="1"/>
      <w:tblBorders>
        <w:top w:val="single" w:sz="4" w:space="0" w:color="F98563" w:themeColor="accent4" w:themeTint="99"/>
        <w:left w:val="single" w:sz="4" w:space="0" w:color="F98563" w:themeColor="accent4" w:themeTint="99"/>
        <w:bottom w:val="single" w:sz="4" w:space="0" w:color="F98563" w:themeColor="accent4" w:themeTint="99"/>
        <w:right w:val="single" w:sz="4" w:space="0" w:color="F98563" w:themeColor="accent4" w:themeTint="99"/>
        <w:insideH w:val="single" w:sz="4" w:space="0" w:color="F98563" w:themeColor="accent4" w:themeTint="99"/>
        <w:insideV w:val="single" w:sz="4" w:space="0" w:color="F985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985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85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572222"/>
    <w:pPr>
      <w:spacing w:after="0" w:line="240" w:lineRule="auto"/>
    </w:pPr>
    <w:rPr>
      <w:color w:val="251441" w:themeColor="accent5" w:themeShade="BF"/>
    </w:rPr>
    <w:tblPr>
      <w:tblStyleRowBandSize w:val="1"/>
      <w:tblStyleColBandSize w:val="1"/>
      <w:tblBorders>
        <w:top w:val="single" w:sz="4" w:space="0" w:color="7849C7" w:themeColor="accent5" w:themeTint="99"/>
        <w:left w:val="single" w:sz="4" w:space="0" w:color="7849C7" w:themeColor="accent5" w:themeTint="99"/>
        <w:bottom w:val="single" w:sz="4" w:space="0" w:color="7849C7" w:themeColor="accent5" w:themeTint="99"/>
        <w:right w:val="single" w:sz="4" w:space="0" w:color="7849C7" w:themeColor="accent5" w:themeTint="99"/>
        <w:insideH w:val="single" w:sz="4" w:space="0" w:color="7849C7" w:themeColor="accent5" w:themeTint="99"/>
        <w:insideV w:val="single" w:sz="4" w:space="0" w:color="7849C7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849C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849C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572222"/>
    <w:pPr>
      <w:spacing w:after="0" w:line="240" w:lineRule="auto"/>
    </w:pPr>
    <w:rPr>
      <w:color w:val="9B0113" w:themeColor="accent6" w:themeShade="BF"/>
    </w:rPr>
    <w:tblPr>
      <w:tblStyleRowBandSize w:val="1"/>
      <w:tblStyleColBandSize w:val="1"/>
      <w:tblBorders>
        <w:top w:val="single" w:sz="4" w:space="0" w:color="FD4C61" w:themeColor="accent6" w:themeTint="99"/>
        <w:left w:val="single" w:sz="4" w:space="0" w:color="FD4C61" w:themeColor="accent6" w:themeTint="99"/>
        <w:bottom w:val="single" w:sz="4" w:space="0" w:color="FD4C61" w:themeColor="accent6" w:themeTint="99"/>
        <w:right w:val="single" w:sz="4" w:space="0" w:color="FD4C61" w:themeColor="accent6" w:themeTint="99"/>
        <w:insideH w:val="single" w:sz="4" w:space="0" w:color="FD4C61" w:themeColor="accent6" w:themeTint="99"/>
        <w:insideV w:val="single" w:sz="4" w:space="0" w:color="FD4C6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D4C6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D4C6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572222"/>
    <w:pPr>
      <w:spacing w:after="0" w:line="240" w:lineRule="auto"/>
    </w:pPr>
    <w:rPr>
      <w:color w:val="AD4707" w:themeColor="accent1" w:themeShade="BF"/>
    </w:rPr>
    <w:tblPr>
      <w:tblStyleRowBandSize w:val="1"/>
      <w:tblStyleColBandSize w:val="1"/>
      <w:tblBorders>
        <w:top w:val="single" w:sz="4" w:space="0" w:color="F89D64" w:themeColor="accent1" w:themeTint="99"/>
        <w:left w:val="single" w:sz="4" w:space="0" w:color="F89D64" w:themeColor="accent1" w:themeTint="99"/>
        <w:bottom w:val="single" w:sz="4" w:space="0" w:color="F89D64" w:themeColor="accent1" w:themeTint="99"/>
        <w:right w:val="single" w:sz="4" w:space="0" w:color="F89D64" w:themeColor="accent1" w:themeTint="99"/>
        <w:insideH w:val="single" w:sz="4" w:space="0" w:color="F89D64" w:themeColor="accent1" w:themeTint="99"/>
        <w:insideV w:val="single" w:sz="4" w:space="0" w:color="F89D6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  <w:tblStylePr w:type="neCell">
      <w:tblPr/>
      <w:tcPr>
        <w:tcBorders>
          <w:bottom w:val="single" w:sz="4" w:space="0" w:color="F89D64" w:themeColor="accent1" w:themeTint="99"/>
        </w:tcBorders>
      </w:tcPr>
    </w:tblStylePr>
    <w:tblStylePr w:type="nwCell">
      <w:tblPr/>
      <w:tcPr>
        <w:tcBorders>
          <w:bottom w:val="single" w:sz="4" w:space="0" w:color="F89D64" w:themeColor="accent1" w:themeTint="99"/>
        </w:tcBorders>
      </w:tcPr>
    </w:tblStylePr>
    <w:tblStylePr w:type="seCell">
      <w:tblPr/>
      <w:tcPr>
        <w:tcBorders>
          <w:top w:val="single" w:sz="4" w:space="0" w:color="F89D64" w:themeColor="accent1" w:themeTint="99"/>
        </w:tcBorders>
      </w:tcPr>
    </w:tblStylePr>
    <w:tblStylePr w:type="swCell">
      <w:tblPr/>
      <w:tcPr>
        <w:tcBorders>
          <w:top w:val="single" w:sz="4" w:space="0" w:color="F89D64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572222"/>
    <w:pPr>
      <w:spacing w:after="0" w:line="240" w:lineRule="auto"/>
    </w:pPr>
    <w:rPr>
      <w:color w:val="361D5F" w:themeColor="accent2" w:themeShade="BF"/>
    </w:rPr>
    <w:tblPr>
      <w:tblStyleRowBandSize w:val="1"/>
      <w:tblStyleColBandSize w:val="1"/>
      <w:tblBorders>
        <w:top w:val="single" w:sz="4" w:space="0" w:color="8A60CE" w:themeColor="accent2" w:themeTint="99"/>
        <w:left w:val="single" w:sz="4" w:space="0" w:color="8A60CE" w:themeColor="accent2" w:themeTint="99"/>
        <w:bottom w:val="single" w:sz="4" w:space="0" w:color="8A60CE" w:themeColor="accent2" w:themeTint="99"/>
        <w:right w:val="single" w:sz="4" w:space="0" w:color="8A60CE" w:themeColor="accent2" w:themeTint="99"/>
        <w:insideH w:val="single" w:sz="4" w:space="0" w:color="8A60CE" w:themeColor="accent2" w:themeTint="99"/>
        <w:insideV w:val="single" w:sz="4" w:space="0" w:color="8A6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  <w:tblStylePr w:type="neCell">
      <w:tblPr/>
      <w:tcPr>
        <w:tcBorders>
          <w:bottom w:val="single" w:sz="4" w:space="0" w:color="8A60CE" w:themeColor="accent2" w:themeTint="99"/>
        </w:tcBorders>
      </w:tcPr>
    </w:tblStylePr>
    <w:tblStylePr w:type="nwCell">
      <w:tblPr/>
      <w:tcPr>
        <w:tcBorders>
          <w:bottom w:val="single" w:sz="4" w:space="0" w:color="8A60CE" w:themeColor="accent2" w:themeTint="99"/>
        </w:tcBorders>
      </w:tcPr>
    </w:tblStylePr>
    <w:tblStylePr w:type="seCell">
      <w:tblPr/>
      <w:tcPr>
        <w:tcBorders>
          <w:top w:val="single" w:sz="4" w:space="0" w:color="8A60CE" w:themeColor="accent2" w:themeTint="99"/>
        </w:tcBorders>
      </w:tcPr>
    </w:tblStylePr>
    <w:tblStylePr w:type="swCell">
      <w:tblPr/>
      <w:tcPr>
        <w:tcBorders>
          <w:top w:val="single" w:sz="4" w:space="0" w:color="8A60C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572222"/>
    <w:pPr>
      <w:spacing w:after="0" w:line="240" w:lineRule="auto"/>
    </w:pPr>
    <w:rPr>
      <w:color w:val="B1B1B1" w:themeColor="accent3" w:themeShade="BF"/>
    </w:rPr>
    <w:tblPr>
      <w:tblStyleRowBandSize w:val="1"/>
      <w:tblStyleColBandSize w:val="1"/>
      <w:tblBorders>
        <w:top w:val="single" w:sz="4" w:space="0" w:color="F4F4F4" w:themeColor="accent3" w:themeTint="99"/>
        <w:left w:val="single" w:sz="4" w:space="0" w:color="F4F4F4" w:themeColor="accent3" w:themeTint="99"/>
        <w:bottom w:val="single" w:sz="4" w:space="0" w:color="F4F4F4" w:themeColor="accent3" w:themeTint="99"/>
        <w:right w:val="single" w:sz="4" w:space="0" w:color="F4F4F4" w:themeColor="accent3" w:themeTint="99"/>
        <w:insideH w:val="single" w:sz="4" w:space="0" w:color="F4F4F4" w:themeColor="accent3" w:themeTint="99"/>
        <w:insideV w:val="single" w:sz="4" w:space="0" w:color="F4F4F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  <w:tblStylePr w:type="neCell">
      <w:tblPr/>
      <w:tcPr>
        <w:tcBorders>
          <w:bottom w:val="single" w:sz="4" w:space="0" w:color="F4F4F4" w:themeColor="accent3" w:themeTint="99"/>
        </w:tcBorders>
      </w:tcPr>
    </w:tblStylePr>
    <w:tblStylePr w:type="nwCell">
      <w:tblPr/>
      <w:tcPr>
        <w:tcBorders>
          <w:bottom w:val="single" w:sz="4" w:space="0" w:color="F4F4F4" w:themeColor="accent3" w:themeTint="99"/>
        </w:tcBorders>
      </w:tcPr>
    </w:tblStylePr>
    <w:tblStylePr w:type="seCell">
      <w:tblPr/>
      <w:tcPr>
        <w:tcBorders>
          <w:top w:val="single" w:sz="4" w:space="0" w:color="F4F4F4" w:themeColor="accent3" w:themeTint="99"/>
        </w:tcBorders>
      </w:tcPr>
    </w:tblStylePr>
    <w:tblStylePr w:type="swCell">
      <w:tblPr/>
      <w:tcPr>
        <w:tcBorders>
          <w:top w:val="single" w:sz="4" w:space="0" w:color="F4F4F4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572222"/>
    <w:pPr>
      <w:spacing w:after="0" w:line="240" w:lineRule="auto"/>
    </w:pPr>
    <w:rPr>
      <w:color w:val="AE2C06" w:themeColor="accent4" w:themeShade="BF"/>
    </w:rPr>
    <w:tblPr>
      <w:tblStyleRowBandSize w:val="1"/>
      <w:tblStyleColBandSize w:val="1"/>
      <w:tblBorders>
        <w:top w:val="single" w:sz="4" w:space="0" w:color="F98563" w:themeColor="accent4" w:themeTint="99"/>
        <w:left w:val="single" w:sz="4" w:space="0" w:color="F98563" w:themeColor="accent4" w:themeTint="99"/>
        <w:bottom w:val="single" w:sz="4" w:space="0" w:color="F98563" w:themeColor="accent4" w:themeTint="99"/>
        <w:right w:val="single" w:sz="4" w:space="0" w:color="F98563" w:themeColor="accent4" w:themeTint="99"/>
        <w:insideH w:val="single" w:sz="4" w:space="0" w:color="F98563" w:themeColor="accent4" w:themeTint="99"/>
        <w:insideV w:val="single" w:sz="4" w:space="0" w:color="F985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  <w:tblStylePr w:type="neCell">
      <w:tblPr/>
      <w:tcPr>
        <w:tcBorders>
          <w:bottom w:val="single" w:sz="4" w:space="0" w:color="F98563" w:themeColor="accent4" w:themeTint="99"/>
        </w:tcBorders>
      </w:tcPr>
    </w:tblStylePr>
    <w:tblStylePr w:type="nwCell">
      <w:tblPr/>
      <w:tcPr>
        <w:tcBorders>
          <w:bottom w:val="single" w:sz="4" w:space="0" w:color="F98563" w:themeColor="accent4" w:themeTint="99"/>
        </w:tcBorders>
      </w:tcPr>
    </w:tblStylePr>
    <w:tblStylePr w:type="seCell">
      <w:tblPr/>
      <w:tcPr>
        <w:tcBorders>
          <w:top w:val="single" w:sz="4" w:space="0" w:color="F98563" w:themeColor="accent4" w:themeTint="99"/>
        </w:tcBorders>
      </w:tcPr>
    </w:tblStylePr>
    <w:tblStylePr w:type="swCell">
      <w:tblPr/>
      <w:tcPr>
        <w:tcBorders>
          <w:top w:val="single" w:sz="4" w:space="0" w:color="F98563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572222"/>
    <w:pPr>
      <w:spacing w:after="0" w:line="240" w:lineRule="auto"/>
    </w:pPr>
    <w:rPr>
      <w:color w:val="251441" w:themeColor="accent5" w:themeShade="BF"/>
    </w:rPr>
    <w:tblPr>
      <w:tblStyleRowBandSize w:val="1"/>
      <w:tblStyleColBandSize w:val="1"/>
      <w:tblBorders>
        <w:top w:val="single" w:sz="4" w:space="0" w:color="7849C7" w:themeColor="accent5" w:themeTint="99"/>
        <w:left w:val="single" w:sz="4" w:space="0" w:color="7849C7" w:themeColor="accent5" w:themeTint="99"/>
        <w:bottom w:val="single" w:sz="4" w:space="0" w:color="7849C7" w:themeColor="accent5" w:themeTint="99"/>
        <w:right w:val="single" w:sz="4" w:space="0" w:color="7849C7" w:themeColor="accent5" w:themeTint="99"/>
        <w:insideH w:val="single" w:sz="4" w:space="0" w:color="7849C7" w:themeColor="accent5" w:themeTint="99"/>
        <w:insideV w:val="single" w:sz="4" w:space="0" w:color="7849C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  <w:tblStylePr w:type="neCell">
      <w:tblPr/>
      <w:tcPr>
        <w:tcBorders>
          <w:bottom w:val="single" w:sz="4" w:space="0" w:color="7849C7" w:themeColor="accent5" w:themeTint="99"/>
        </w:tcBorders>
      </w:tcPr>
    </w:tblStylePr>
    <w:tblStylePr w:type="nwCell">
      <w:tblPr/>
      <w:tcPr>
        <w:tcBorders>
          <w:bottom w:val="single" w:sz="4" w:space="0" w:color="7849C7" w:themeColor="accent5" w:themeTint="99"/>
        </w:tcBorders>
      </w:tcPr>
    </w:tblStylePr>
    <w:tblStylePr w:type="seCell">
      <w:tblPr/>
      <w:tcPr>
        <w:tcBorders>
          <w:top w:val="single" w:sz="4" w:space="0" w:color="7849C7" w:themeColor="accent5" w:themeTint="99"/>
        </w:tcBorders>
      </w:tcPr>
    </w:tblStylePr>
    <w:tblStylePr w:type="swCell">
      <w:tblPr/>
      <w:tcPr>
        <w:tcBorders>
          <w:top w:val="single" w:sz="4" w:space="0" w:color="7849C7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572222"/>
    <w:pPr>
      <w:spacing w:after="0" w:line="240" w:lineRule="auto"/>
    </w:pPr>
    <w:rPr>
      <w:color w:val="9B0113" w:themeColor="accent6" w:themeShade="BF"/>
    </w:rPr>
    <w:tblPr>
      <w:tblStyleRowBandSize w:val="1"/>
      <w:tblStyleColBandSize w:val="1"/>
      <w:tblBorders>
        <w:top w:val="single" w:sz="4" w:space="0" w:color="FD4C61" w:themeColor="accent6" w:themeTint="99"/>
        <w:left w:val="single" w:sz="4" w:space="0" w:color="FD4C61" w:themeColor="accent6" w:themeTint="99"/>
        <w:bottom w:val="single" w:sz="4" w:space="0" w:color="FD4C61" w:themeColor="accent6" w:themeTint="99"/>
        <w:right w:val="single" w:sz="4" w:space="0" w:color="FD4C61" w:themeColor="accent6" w:themeTint="99"/>
        <w:insideH w:val="single" w:sz="4" w:space="0" w:color="FD4C61" w:themeColor="accent6" w:themeTint="99"/>
        <w:insideV w:val="single" w:sz="4" w:space="0" w:color="FD4C6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  <w:tblStylePr w:type="neCell">
      <w:tblPr/>
      <w:tcPr>
        <w:tcBorders>
          <w:bottom w:val="single" w:sz="4" w:space="0" w:color="FD4C61" w:themeColor="accent6" w:themeTint="99"/>
        </w:tcBorders>
      </w:tcPr>
    </w:tblStylePr>
    <w:tblStylePr w:type="nwCell">
      <w:tblPr/>
      <w:tcPr>
        <w:tcBorders>
          <w:bottom w:val="single" w:sz="4" w:space="0" w:color="FD4C61" w:themeColor="accent6" w:themeTint="99"/>
        </w:tcBorders>
      </w:tcPr>
    </w:tblStylePr>
    <w:tblStylePr w:type="seCell">
      <w:tblPr/>
      <w:tcPr>
        <w:tcBorders>
          <w:top w:val="single" w:sz="4" w:space="0" w:color="FD4C61" w:themeColor="accent6" w:themeTint="99"/>
        </w:tcBorders>
      </w:tcPr>
    </w:tblStylePr>
    <w:tblStylePr w:type="swCell">
      <w:tblPr/>
      <w:tcPr>
        <w:tcBorders>
          <w:top w:val="single" w:sz="4" w:space="0" w:color="FD4C61" w:themeColor="accent6" w:themeTint="99"/>
        </w:tcBorders>
      </w:tcPr>
    </w:tblStylePr>
  </w:style>
  <w:style w:type="character" w:customStyle="1" w:styleId="Kop3Char">
    <w:name w:val="Kop 3 Char"/>
    <w:basedOn w:val="Standaardalinea-lettertype"/>
    <w:link w:val="Kop3"/>
    <w:uiPriority w:val="9"/>
    <w:semiHidden/>
    <w:rsid w:val="00B53554"/>
    <w:rPr>
      <w:rFonts w:asciiTheme="majorHAnsi" w:eastAsiaTheme="majorEastAsia" w:hAnsiTheme="majorHAnsi" w:cstheme="majorBidi"/>
      <w:color w:val="732F05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53554"/>
    <w:rPr>
      <w:rFonts w:asciiTheme="majorHAnsi" w:eastAsiaTheme="majorEastAsia" w:hAnsiTheme="majorHAnsi" w:cstheme="majorBidi"/>
      <w:i/>
      <w:iCs/>
      <w:color w:val="AD4707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53554"/>
    <w:rPr>
      <w:rFonts w:asciiTheme="majorHAnsi" w:eastAsiaTheme="majorEastAsia" w:hAnsiTheme="majorHAnsi" w:cstheme="majorBidi"/>
      <w:color w:val="AD4707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53554"/>
    <w:rPr>
      <w:rFonts w:asciiTheme="majorHAnsi" w:eastAsiaTheme="majorEastAsia" w:hAnsiTheme="majorHAnsi" w:cstheme="majorBidi"/>
      <w:color w:val="732F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53554"/>
    <w:rPr>
      <w:rFonts w:asciiTheme="majorHAnsi" w:eastAsiaTheme="majorEastAsia" w:hAnsiTheme="majorHAnsi" w:cstheme="majorBidi"/>
      <w:i/>
      <w:iCs/>
      <w:color w:val="732F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53554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53554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572222"/>
    <w:rPr>
      <w:sz w:val="22"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572222"/>
    <w:rPr>
      <w:i/>
      <w:iCs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-citaat">
    <w:name w:val="HTML Cite"/>
    <w:basedOn w:val="Standaardalinea-lettertype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Standaardalinea-lettertype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572222"/>
    <w:rPr>
      <w:i/>
      <w:iCs/>
      <w:sz w:val="22"/>
    </w:rPr>
  </w:style>
  <w:style w:type="character" w:styleId="HTML-toetsenbord">
    <w:name w:val="HTML Keyboard"/>
    <w:basedOn w:val="Standaardalinea-lettertype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-voorbeeld">
    <w:name w:val="HTML Sample"/>
    <w:basedOn w:val="Standaardalinea-lettertype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Standaardalinea-lettertype"/>
    <w:uiPriority w:val="99"/>
    <w:unhideWhenUsed/>
    <w:rsid w:val="000F51EC"/>
    <w:rPr>
      <w:color w:val="741E04" w:themeColor="accent4" w:themeShade="80"/>
      <w:sz w:val="22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semiHidden/>
    <w:qFormat/>
    <w:rsid w:val="00B53554"/>
    <w:rPr>
      <w:i/>
      <w:iCs/>
      <w:color w:val="AD4707" w:themeColor="accent1" w:themeShade="BF"/>
      <w:sz w:val="22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B53554"/>
    <w:pPr>
      <w:pBdr>
        <w:top w:val="single" w:sz="4" w:space="10" w:color="E8610A" w:themeColor="accent1"/>
        <w:bottom w:val="single" w:sz="4" w:space="10" w:color="E8610A" w:themeColor="accent1"/>
      </w:pBdr>
      <w:spacing w:before="360" w:after="360"/>
      <w:ind w:left="864" w:right="864"/>
      <w:jc w:val="center"/>
    </w:pPr>
    <w:rPr>
      <w:i/>
      <w:iCs/>
      <w:color w:val="AD4707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B53554"/>
    <w:rPr>
      <w:i/>
      <w:iCs/>
      <w:color w:val="AD4707" w:themeColor="accent1" w:themeShade="BF"/>
    </w:rPr>
  </w:style>
  <w:style w:type="character" w:styleId="Intensieveverwijzing">
    <w:name w:val="Intense Reference"/>
    <w:basedOn w:val="Standaardalinea-lettertype"/>
    <w:uiPriority w:val="32"/>
    <w:semiHidden/>
    <w:qFormat/>
    <w:rsid w:val="00B53554"/>
    <w:rPr>
      <w:b/>
      <w:bCs/>
      <w:caps w:val="0"/>
      <w:smallCaps/>
      <w:color w:val="AD4707" w:themeColor="accent1" w:themeShade="BF"/>
      <w:spacing w:val="5"/>
      <w:sz w:val="22"/>
    </w:rPr>
  </w:style>
  <w:style w:type="table" w:styleId="Lichtraster">
    <w:name w:val="Light Grid"/>
    <w:basedOn w:val="Standaardtabe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8610A" w:themeColor="accent1"/>
        <w:left w:val="single" w:sz="8" w:space="0" w:color="E8610A" w:themeColor="accent1"/>
        <w:bottom w:val="single" w:sz="8" w:space="0" w:color="E8610A" w:themeColor="accent1"/>
        <w:right w:val="single" w:sz="8" w:space="0" w:color="E8610A" w:themeColor="accent1"/>
        <w:insideH w:val="single" w:sz="8" w:space="0" w:color="E8610A" w:themeColor="accent1"/>
        <w:insideV w:val="single" w:sz="8" w:space="0" w:color="E8610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610A" w:themeColor="accent1"/>
          <w:left w:val="single" w:sz="8" w:space="0" w:color="E8610A" w:themeColor="accent1"/>
          <w:bottom w:val="single" w:sz="18" w:space="0" w:color="E8610A" w:themeColor="accent1"/>
          <w:right w:val="single" w:sz="8" w:space="0" w:color="E8610A" w:themeColor="accent1"/>
          <w:insideH w:val="nil"/>
          <w:insideV w:val="single" w:sz="8" w:space="0" w:color="E8610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8610A" w:themeColor="accent1"/>
          <w:left w:val="single" w:sz="8" w:space="0" w:color="E8610A" w:themeColor="accent1"/>
          <w:bottom w:val="single" w:sz="8" w:space="0" w:color="E8610A" w:themeColor="accent1"/>
          <w:right w:val="single" w:sz="8" w:space="0" w:color="E8610A" w:themeColor="accent1"/>
          <w:insideH w:val="nil"/>
          <w:insideV w:val="single" w:sz="8" w:space="0" w:color="E8610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610A" w:themeColor="accent1"/>
          <w:left w:val="single" w:sz="8" w:space="0" w:color="E8610A" w:themeColor="accent1"/>
          <w:bottom w:val="single" w:sz="8" w:space="0" w:color="E8610A" w:themeColor="accent1"/>
          <w:right w:val="single" w:sz="8" w:space="0" w:color="E8610A" w:themeColor="accent1"/>
        </w:tcBorders>
      </w:tcPr>
    </w:tblStylePr>
    <w:tblStylePr w:type="band1Vert">
      <w:tblPr/>
      <w:tcPr>
        <w:tcBorders>
          <w:top w:val="single" w:sz="8" w:space="0" w:color="E8610A" w:themeColor="accent1"/>
          <w:left w:val="single" w:sz="8" w:space="0" w:color="E8610A" w:themeColor="accent1"/>
          <w:bottom w:val="single" w:sz="8" w:space="0" w:color="E8610A" w:themeColor="accent1"/>
          <w:right w:val="single" w:sz="8" w:space="0" w:color="E8610A" w:themeColor="accent1"/>
        </w:tcBorders>
        <w:shd w:val="clear" w:color="auto" w:fill="FCD7BF" w:themeFill="accent1" w:themeFillTint="3F"/>
      </w:tcPr>
    </w:tblStylePr>
    <w:tblStylePr w:type="band1Horz">
      <w:tblPr/>
      <w:tcPr>
        <w:tcBorders>
          <w:top w:val="single" w:sz="8" w:space="0" w:color="E8610A" w:themeColor="accent1"/>
          <w:left w:val="single" w:sz="8" w:space="0" w:color="E8610A" w:themeColor="accent1"/>
          <w:bottom w:val="single" w:sz="8" w:space="0" w:color="E8610A" w:themeColor="accent1"/>
          <w:right w:val="single" w:sz="8" w:space="0" w:color="E8610A" w:themeColor="accent1"/>
          <w:insideV w:val="single" w:sz="8" w:space="0" w:color="E8610A" w:themeColor="accent1"/>
        </w:tcBorders>
        <w:shd w:val="clear" w:color="auto" w:fill="FCD7BF" w:themeFill="accent1" w:themeFillTint="3F"/>
      </w:tcPr>
    </w:tblStylePr>
    <w:tblStylePr w:type="band2Horz">
      <w:tblPr/>
      <w:tcPr>
        <w:tcBorders>
          <w:top w:val="single" w:sz="8" w:space="0" w:color="E8610A" w:themeColor="accent1"/>
          <w:left w:val="single" w:sz="8" w:space="0" w:color="E8610A" w:themeColor="accent1"/>
          <w:bottom w:val="single" w:sz="8" w:space="0" w:color="E8610A" w:themeColor="accent1"/>
          <w:right w:val="single" w:sz="8" w:space="0" w:color="E8610A" w:themeColor="accent1"/>
          <w:insideV w:val="single" w:sz="8" w:space="0" w:color="E8610A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9277F" w:themeColor="accent2"/>
        <w:left w:val="single" w:sz="8" w:space="0" w:color="49277F" w:themeColor="accent2"/>
        <w:bottom w:val="single" w:sz="8" w:space="0" w:color="49277F" w:themeColor="accent2"/>
        <w:right w:val="single" w:sz="8" w:space="0" w:color="49277F" w:themeColor="accent2"/>
        <w:insideH w:val="single" w:sz="8" w:space="0" w:color="49277F" w:themeColor="accent2"/>
        <w:insideV w:val="single" w:sz="8" w:space="0" w:color="49277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9277F" w:themeColor="accent2"/>
          <w:left w:val="single" w:sz="8" w:space="0" w:color="49277F" w:themeColor="accent2"/>
          <w:bottom w:val="single" w:sz="18" w:space="0" w:color="49277F" w:themeColor="accent2"/>
          <w:right w:val="single" w:sz="8" w:space="0" w:color="49277F" w:themeColor="accent2"/>
          <w:insideH w:val="nil"/>
          <w:insideV w:val="single" w:sz="8" w:space="0" w:color="49277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9277F" w:themeColor="accent2"/>
          <w:left w:val="single" w:sz="8" w:space="0" w:color="49277F" w:themeColor="accent2"/>
          <w:bottom w:val="single" w:sz="8" w:space="0" w:color="49277F" w:themeColor="accent2"/>
          <w:right w:val="single" w:sz="8" w:space="0" w:color="49277F" w:themeColor="accent2"/>
          <w:insideH w:val="nil"/>
          <w:insideV w:val="single" w:sz="8" w:space="0" w:color="49277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9277F" w:themeColor="accent2"/>
          <w:left w:val="single" w:sz="8" w:space="0" w:color="49277F" w:themeColor="accent2"/>
          <w:bottom w:val="single" w:sz="8" w:space="0" w:color="49277F" w:themeColor="accent2"/>
          <w:right w:val="single" w:sz="8" w:space="0" w:color="49277F" w:themeColor="accent2"/>
        </w:tcBorders>
      </w:tcPr>
    </w:tblStylePr>
    <w:tblStylePr w:type="band1Vert">
      <w:tblPr/>
      <w:tcPr>
        <w:tcBorders>
          <w:top w:val="single" w:sz="8" w:space="0" w:color="49277F" w:themeColor="accent2"/>
          <w:left w:val="single" w:sz="8" w:space="0" w:color="49277F" w:themeColor="accent2"/>
          <w:bottom w:val="single" w:sz="8" w:space="0" w:color="49277F" w:themeColor="accent2"/>
          <w:right w:val="single" w:sz="8" w:space="0" w:color="49277F" w:themeColor="accent2"/>
        </w:tcBorders>
        <w:shd w:val="clear" w:color="auto" w:fill="CFBDEB" w:themeFill="accent2" w:themeFillTint="3F"/>
      </w:tcPr>
    </w:tblStylePr>
    <w:tblStylePr w:type="band1Horz">
      <w:tblPr/>
      <w:tcPr>
        <w:tcBorders>
          <w:top w:val="single" w:sz="8" w:space="0" w:color="49277F" w:themeColor="accent2"/>
          <w:left w:val="single" w:sz="8" w:space="0" w:color="49277F" w:themeColor="accent2"/>
          <w:bottom w:val="single" w:sz="8" w:space="0" w:color="49277F" w:themeColor="accent2"/>
          <w:right w:val="single" w:sz="8" w:space="0" w:color="49277F" w:themeColor="accent2"/>
          <w:insideV w:val="single" w:sz="8" w:space="0" w:color="49277F" w:themeColor="accent2"/>
        </w:tcBorders>
        <w:shd w:val="clear" w:color="auto" w:fill="CFBDEB" w:themeFill="accent2" w:themeFillTint="3F"/>
      </w:tcPr>
    </w:tblStylePr>
    <w:tblStylePr w:type="band2Horz">
      <w:tblPr/>
      <w:tcPr>
        <w:tcBorders>
          <w:top w:val="single" w:sz="8" w:space="0" w:color="49277F" w:themeColor="accent2"/>
          <w:left w:val="single" w:sz="8" w:space="0" w:color="49277F" w:themeColor="accent2"/>
          <w:bottom w:val="single" w:sz="8" w:space="0" w:color="49277F" w:themeColor="accent2"/>
          <w:right w:val="single" w:sz="8" w:space="0" w:color="49277F" w:themeColor="accent2"/>
          <w:insideV w:val="single" w:sz="8" w:space="0" w:color="49277F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DEDED" w:themeColor="accent3"/>
        <w:left w:val="single" w:sz="8" w:space="0" w:color="EDEDED" w:themeColor="accent3"/>
        <w:bottom w:val="single" w:sz="8" w:space="0" w:color="EDEDED" w:themeColor="accent3"/>
        <w:right w:val="single" w:sz="8" w:space="0" w:color="EDEDED" w:themeColor="accent3"/>
        <w:insideH w:val="single" w:sz="8" w:space="0" w:color="EDEDED" w:themeColor="accent3"/>
        <w:insideV w:val="single" w:sz="8" w:space="0" w:color="EDEDE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EDED" w:themeColor="accent3"/>
          <w:left w:val="single" w:sz="8" w:space="0" w:color="EDEDED" w:themeColor="accent3"/>
          <w:bottom w:val="single" w:sz="18" w:space="0" w:color="EDEDED" w:themeColor="accent3"/>
          <w:right w:val="single" w:sz="8" w:space="0" w:color="EDEDED" w:themeColor="accent3"/>
          <w:insideH w:val="nil"/>
          <w:insideV w:val="single" w:sz="8" w:space="0" w:color="EDEDE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EDED" w:themeColor="accent3"/>
          <w:left w:val="single" w:sz="8" w:space="0" w:color="EDEDED" w:themeColor="accent3"/>
          <w:bottom w:val="single" w:sz="8" w:space="0" w:color="EDEDED" w:themeColor="accent3"/>
          <w:right w:val="single" w:sz="8" w:space="0" w:color="EDEDED" w:themeColor="accent3"/>
          <w:insideH w:val="nil"/>
          <w:insideV w:val="single" w:sz="8" w:space="0" w:color="EDEDE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EDED" w:themeColor="accent3"/>
          <w:left w:val="single" w:sz="8" w:space="0" w:color="EDEDED" w:themeColor="accent3"/>
          <w:bottom w:val="single" w:sz="8" w:space="0" w:color="EDEDED" w:themeColor="accent3"/>
          <w:right w:val="single" w:sz="8" w:space="0" w:color="EDEDED" w:themeColor="accent3"/>
        </w:tcBorders>
      </w:tcPr>
    </w:tblStylePr>
    <w:tblStylePr w:type="band1Vert">
      <w:tblPr/>
      <w:tcPr>
        <w:tcBorders>
          <w:top w:val="single" w:sz="8" w:space="0" w:color="EDEDED" w:themeColor="accent3"/>
          <w:left w:val="single" w:sz="8" w:space="0" w:color="EDEDED" w:themeColor="accent3"/>
          <w:bottom w:val="single" w:sz="8" w:space="0" w:color="EDEDED" w:themeColor="accent3"/>
          <w:right w:val="single" w:sz="8" w:space="0" w:color="EDEDED" w:themeColor="accent3"/>
        </w:tcBorders>
        <w:shd w:val="clear" w:color="auto" w:fill="FAFAFA" w:themeFill="accent3" w:themeFillTint="3F"/>
      </w:tcPr>
    </w:tblStylePr>
    <w:tblStylePr w:type="band1Horz">
      <w:tblPr/>
      <w:tcPr>
        <w:tcBorders>
          <w:top w:val="single" w:sz="8" w:space="0" w:color="EDEDED" w:themeColor="accent3"/>
          <w:left w:val="single" w:sz="8" w:space="0" w:color="EDEDED" w:themeColor="accent3"/>
          <w:bottom w:val="single" w:sz="8" w:space="0" w:color="EDEDED" w:themeColor="accent3"/>
          <w:right w:val="single" w:sz="8" w:space="0" w:color="EDEDED" w:themeColor="accent3"/>
          <w:insideV w:val="single" w:sz="8" w:space="0" w:color="EDEDED" w:themeColor="accent3"/>
        </w:tcBorders>
        <w:shd w:val="clear" w:color="auto" w:fill="FAFAFA" w:themeFill="accent3" w:themeFillTint="3F"/>
      </w:tcPr>
    </w:tblStylePr>
    <w:tblStylePr w:type="band2Horz">
      <w:tblPr/>
      <w:tcPr>
        <w:tcBorders>
          <w:top w:val="single" w:sz="8" w:space="0" w:color="EDEDED" w:themeColor="accent3"/>
          <w:left w:val="single" w:sz="8" w:space="0" w:color="EDEDED" w:themeColor="accent3"/>
          <w:bottom w:val="single" w:sz="8" w:space="0" w:color="EDEDED" w:themeColor="accent3"/>
          <w:right w:val="single" w:sz="8" w:space="0" w:color="EDEDED" w:themeColor="accent3"/>
          <w:insideV w:val="single" w:sz="8" w:space="0" w:color="EDEDED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93C09" w:themeColor="accent4"/>
        <w:left w:val="single" w:sz="8" w:space="0" w:color="E93C09" w:themeColor="accent4"/>
        <w:bottom w:val="single" w:sz="8" w:space="0" w:color="E93C09" w:themeColor="accent4"/>
        <w:right w:val="single" w:sz="8" w:space="0" w:color="E93C09" w:themeColor="accent4"/>
        <w:insideH w:val="single" w:sz="8" w:space="0" w:color="E93C09" w:themeColor="accent4"/>
        <w:insideV w:val="single" w:sz="8" w:space="0" w:color="E93C0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3C09" w:themeColor="accent4"/>
          <w:left w:val="single" w:sz="8" w:space="0" w:color="E93C09" w:themeColor="accent4"/>
          <w:bottom w:val="single" w:sz="18" w:space="0" w:color="E93C09" w:themeColor="accent4"/>
          <w:right w:val="single" w:sz="8" w:space="0" w:color="E93C09" w:themeColor="accent4"/>
          <w:insideH w:val="nil"/>
          <w:insideV w:val="single" w:sz="8" w:space="0" w:color="E93C0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3C09" w:themeColor="accent4"/>
          <w:left w:val="single" w:sz="8" w:space="0" w:color="E93C09" w:themeColor="accent4"/>
          <w:bottom w:val="single" w:sz="8" w:space="0" w:color="E93C09" w:themeColor="accent4"/>
          <w:right w:val="single" w:sz="8" w:space="0" w:color="E93C09" w:themeColor="accent4"/>
          <w:insideH w:val="nil"/>
          <w:insideV w:val="single" w:sz="8" w:space="0" w:color="E93C0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3C09" w:themeColor="accent4"/>
          <w:left w:val="single" w:sz="8" w:space="0" w:color="E93C09" w:themeColor="accent4"/>
          <w:bottom w:val="single" w:sz="8" w:space="0" w:color="E93C09" w:themeColor="accent4"/>
          <w:right w:val="single" w:sz="8" w:space="0" w:color="E93C09" w:themeColor="accent4"/>
        </w:tcBorders>
      </w:tcPr>
    </w:tblStylePr>
    <w:tblStylePr w:type="band1Vert">
      <w:tblPr/>
      <w:tcPr>
        <w:tcBorders>
          <w:top w:val="single" w:sz="8" w:space="0" w:color="E93C09" w:themeColor="accent4"/>
          <w:left w:val="single" w:sz="8" w:space="0" w:color="E93C09" w:themeColor="accent4"/>
          <w:bottom w:val="single" w:sz="8" w:space="0" w:color="E93C09" w:themeColor="accent4"/>
          <w:right w:val="single" w:sz="8" w:space="0" w:color="E93C09" w:themeColor="accent4"/>
        </w:tcBorders>
        <w:shd w:val="clear" w:color="auto" w:fill="FCCDBF" w:themeFill="accent4" w:themeFillTint="3F"/>
      </w:tcPr>
    </w:tblStylePr>
    <w:tblStylePr w:type="band1Horz">
      <w:tblPr/>
      <w:tcPr>
        <w:tcBorders>
          <w:top w:val="single" w:sz="8" w:space="0" w:color="E93C09" w:themeColor="accent4"/>
          <w:left w:val="single" w:sz="8" w:space="0" w:color="E93C09" w:themeColor="accent4"/>
          <w:bottom w:val="single" w:sz="8" w:space="0" w:color="E93C09" w:themeColor="accent4"/>
          <w:right w:val="single" w:sz="8" w:space="0" w:color="E93C09" w:themeColor="accent4"/>
          <w:insideV w:val="single" w:sz="8" w:space="0" w:color="E93C09" w:themeColor="accent4"/>
        </w:tcBorders>
        <w:shd w:val="clear" w:color="auto" w:fill="FCCDBF" w:themeFill="accent4" w:themeFillTint="3F"/>
      </w:tcPr>
    </w:tblStylePr>
    <w:tblStylePr w:type="band2Horz">
      <w:tblPr/>
      <w:tcPr>
        <w:tcBorders>
          <w:top w:val="single" w:sz="8" w:space="0" w:color="E93C09" w:themeColor="accent4"/>
          <w:left w:val="single" w:sz="8" w:space="0" w:color="E93C09" w:themeColor="accent4"/>
          <w:bottom w:val="single" w:sz="8" w:space="0" w:color="E93C09" w:themeColor="accent4"/>
          <w:right w:val="single" w:sz="8" w:space="0" w:color="E93C09" w:themeColor="accent4"/>
          <w:insideV w:val="single" w:sz="8" w:space="0" w:color="E93C09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21B58" w:themeColor="accent5"/>
        <w:left w:val="single" w:sz="8" w:space="0" w:color="321B58" w:themeColor="accent5"/>
        <w:bottom w:val="single" w:sz="8" w:space="0" w:color="321B58" w:themeColor="accent5"/>
        <w:right w:val="single" w:sz="8" w:space="0" w:color="321B58" w:themeColor="accent5"/>
        <w:insideH w:val="single" w:sz="8" w:space="0" w:color="321B58" w:themeColor="accent5"/>
        <w:insideV w:val="single" w:sz="8" w:space="0" w:color="321B5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1B58" w:themeColor="accent5"/>
          <w:left w:val="single" w:sz="8" w:space="0" w:color="321B58" w:themeColor="accent5"/>
          <w:bottom w:val="single" w:sz="18" w:space="0" w:color="321B58" w:themeColor="accent5"/>
          <w:right w:val="single" w:sz="8" w:space="0" w:color="321B58" w:themeColor="accent5"/>
          <w:insideH w:val="nil"/>
          <w:insideV w:val="single" w:sz="8" w:space="0" w:color="321B5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21B58" w:themeColor="accent5"/>
          <w:left w:val="single" w:sz="8" w:space="0" w:color="321B58" w:themeColor="accent5"/>
          <w:bottom w:val="single" w:sz="8" w:space="0" w:color="321B58" w:themeColor="accent5"/>
          <w:right w:val="single" w:sz="8" w:space="0" w:color="321B58" w:themeColor="accent5"/>
          <w:insideH w:val="nil"/>
          <w:insideV w:val="single" w:sz="8" w:space="0" w:color="321B5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1B58" w:themeColor="accent5"/>
          <w:left w:val="single" w:sz="8" w:space="0" w:color="321B58" w:themeColor="accent5"/>
          <w:bottom w:val="single" w:sz="8" w:space="0" w:color="321B58" w:themeColor="accent5"/>
          <w:right w:val="single" w:sz="8" w:space="0" w:color="321B58" w:themeColor="accent5"/>
        </w:tcBorders>
      </w:tcPr>
    </w:tblStylePr>
    <w:tblStylePr w:type="band1Vert">
      <w:tblPr/>
      <w:tcPr>
        <w:tcBorders>
          <w:top w:val="single" w:sz="8" w:space="0" w:color="321B58" w:themeColor="accent5"/>
          <w:left w:val="single" w:sz="8" w:space="0" w:color="321B58" w:themeColor="accent5"/>
          <w:bottom w:val="single" w:sz="8" w:space="0" w:color="321B58" w:themeColor="accent5"/>
          <w:right w:val="single" w:sz="8" w:space="0" w:color="321B58" w:themeColor="accent5"/>
        </w:tcBorders>
        <w:shd w:val="clear" w:color="auto" w:fill="C7B4E8" w:themeFill="accent5" w:themeFillTint="3F"/>
      </w:tcPr>
    </w:tblStylePr>
    <w:tblStylePr w:type="band1Horz">
      <w:tblPr/>
      <w:tcPr>
        <w:tcBorders>
          <w:top w:val="single" w:sz="8" w:space="0" w:color="321B58" w:themeColor="accent5"/>
          <w:left w:val="single" w:sz="8" w:space="0" w:color="321B58" w:themeColor="accent5"/>
          <w:bottom w:val="single" w:sz="8" w:space="0" w:color="321B58" w:themeColor="accent5"/>
          <w:right w:val="single" w:sz="8" w:space="0" w:color="321B58" w:themeColor="accent5"/>
          <w:insideV w:val="single" w:sz="8" w:space="0" w:color="321B58" w:themeColor="accent5"/>
        </w:tcBorders>
        <w:shd w:val="clear" w:color="auto" w:fill="C7B4E8" w:themeFill="accent5" w:themeFillTint="3F"/>
      </w:tcPr>
    </w:tblStylePr>
    <w:tblStylePr w:type="band2Horz">
      <w:tblPr/>
      <w:tcPr>
        <w:tcBorders>
          <w:top w:val="single" w:sz="8" w:space="0" w:color="321B58" w:themeColor="accent5"/>
          <w:left w:val="single" w:sz="8" w:space="0" w:color="321B58" w:themeColor="accent5"/>
          <w:bottom w:val="single" w:sz="8" w:space="0" w:color="321B58" w:themeColor="accent5"/>
          <w:right w:val="single" w:sz="8" w:space="0" w:color="321B58" w:themeColor="accent5"/>
          <w:insideV w:val="single" w:sz="8" w:space="0" w:color="321B58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0021B" w:themeColor="accent6"/>
        <w:left w:val="single" w:sz="8" w:space="0" w:color="D0021B" w:themeColor="accent6"/>
        <w:bottom w:val="single" w:sz="8" w:space="0" w:color="D0021B" w:themeColor="accent6"/>
        <w:right w:val="single" w:sz="8" w:space="0" w:color="D0021B" w:themeColor="accent6"/>
        <w:insideH w:val="single" w:sz="8" w:space="0" w:color="D0021B" w:themeColor="accent6"/>
        <w:insideV w:val="single" w:sz="8" w:space="0" w:color="D0021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021B" w:themeColor="accent6"/>
          <w:left w:val="single" w:sz="8" w:space="0" w:color="D0021B" w:themeColor="accent6"/>
          <w:bottom w:val="single" w:sz="18" w:space="0" w:color="D0021B" w:themeColor="accent6"/>
          <w:right w:val="single" w:sz="8" w:space="0" w:color="D0021B" w:themeColor="accent6"/>
          <w:insideH w:val="nil"/>
          <w:insideV w:val="single" w:sz="8" w:space="0" w:color="D0021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021B" w:themeColor="accent6"/>
          <w:left w:val="single" w:sz="8" w:space="0" w:color="D0021B" w:themeColor="accent6"/>
          <w:bottom w:val="single" w:sz="8" w:space="0" w:color="D0021B" w:themeColor="accent6"/>
          <w:right w:val="single" w:sz="8" w:space="0" w:color="D0021B" w:themeColor="accent6"/>
          <w:insideH w:val="nil"/>
          <w:insideV w:val="single" w:sz="8" w:space="0" w:color="D0021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021B" w:themeColor="accent6"/>
          <w:left w:val="single" w:sz="8" w:space="0" w:color="D0021B" w:themeColor="accent6"/>
          <w:bottom w:val="single" w:sz="8" w:space="0" w:color="D0021B" w:themeColor="accent6"/>
          <w:right w:val="single" w:sz="8" w:space="0" w:color="D0021B" w:themeColor="accent6"/>
        </w:tcBorders>
      </w:tcPr>
    </w:tblStylePr>
    <w:tblStylePr w:type="band1Vert">
      <w:tblPr/>
      <w:tcPr>
        <w:tcBorders>
          <w:top w:val="single" w:sz="8" w:space="0" w:color="D0021B" w:themeColor="accent6"/>
          <w:left w:val="single" w:sz="8" w:space="0" w:color="D0021B" w:themeColor="accent6"/>
          <w:bottom w:val="single" w:sz="8" w:space="0" w:color="D0021B" w:themeColor="accent6"/>
          <w:right w:val="single" w:sz="8" w:space="0" w:color="D0021B" w:themeColor="accent6"/>
        </w:tcBorders>
        <w:shd w:val="clear" w:color="auto" w:fill="FEB5BD" w:themeFill="accent6" w:themeFillTint="3F"/>
      </w:tcPr>
    </w:tblStylePr>
    <w:tblStylePr w:type="band1Horz">
      <w:tblPr/>
      <w:tcPr>
        <w:tcBorders>
          <w:top w:val="single" w:sz="8" w:space="0" w:color="D0021B" w:themeColor="accent6"/>
          <w:left w:val="single" w:sz="8" w:space="0" w:color="D0021B" w:themeColor="accent6"/>
          <w:bottom w:val="single" w:sz="8" w:space="0" w:color="D0021B" w:themeColor="accent6"/>
          <w:right w:val="single" w:sz="8" w:space="0" w:color="D0021B" w:themeColor="accent6"/>
          <w:insideV w:val="single" w:sz="8" w:space="0" w:color="D0021B" w:themeColor="accent6"/>
        </w:tcBorders>
        <w:shd w:val="clear" w:color="auto" w:fill="FEB5BD" w:themeFill="accent6" w:themeFillTint="3F"/>
      </w:tcPr>
    </w:tblStylePr>
    <w:tblStylePr w:type="band2Horz">
      <w:tblPr/>
      <w:tcPr>
        <w:tcBorders>
          <w:top w:val="single" w:sz="8" w:space="0" w:color="D0021B" w:themeColor="accent6"/>
          <w:left w:val="single" w:sz="8" w:space="0" w:color="D0021B" w:themeColor="accent6"/>
          <w:bottom w:val="single" w:sz="8" w:space="0" w:color="D0021B" w:themeColor="accent6"/>
          <w:right w:val="single" w:sz="8" w:space="0" w:color="D0021B" w:themeColor="accent6"/>
          <w:insideV w:val="single" w:sz="8" w:space="0" w:color="D0021B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8610A" w:themeColor="accent1"/>
        <w:left w:val="single" w:sz="8" w:space="0" w:color="E8610A" w:themeColor="accent1"/>
        <w:bottom w:val="single" w:sz="8" w:space="0" w:color="E8610A" w:themeColor="accent1"/>
        <w:right w:val="single" w:sz="8" w:space="0" w:color="E8610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61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610A" w:themeColor="accent1"/>
          <w:left w:val="single" w:sz="8" w:space="0" w:color="E8610A" w:themeColor="accent1"/>
          <w:bottom w:val="single" w:sz="8" w:space="0" w:color="E8610A" w:themeColor="accent1"/>
          <w:right w:val="single" w:sz="8" w:space="0" w:color="E861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610A" w:themeColor="accent1"/>
          <w:left w:val="single" w:sz="8" w:space="0" w:color="E8610A" w:themeColor="accent1"/>
          <w:bottom w:val="single" w:sz="8" w:space="0" w:color="E8610A" w:themeColor="accent1"/>
          <w:right w:val="single" w:sz="8" w:space="0" w:color="E8610A" w:themeColor="accent1"/>
        </w:tcBorders>
      </w:tcPr>
    </w:tblStylePr>
    <w:tblStylePr w:type="band1Horz">
      <w:tblPr/>
      <w:tcPr>
        <w:tcBorders>
          <w:top w:val="single" w:sz="8" w:space="0" w:color="E8610A" w:themeColor="accent1"/>
          <w:left w:val="single" w:sz="8" w:space="0" w:color="E8610A" w:themeColor="accent1"/>
          <w:bottom w:val="single" w:sz="8" w:space="0" w:color="E8610A" w:themeColor="accent1"/>
          <w:right w:val="single" w:sz="8" w:space="0" w:color="E8610A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9277F" w:themeColor="accent2"/>
        <w:left w:val="single" w:sz="8" w:space="0" w:color="49277F" w:themeColor="accent2"/>
        <w:bottom w:val="single" w:sz="8" w:space="0" w:color="49277F" w:themeColor="accent2"/>
        <w:right w:val="single" w:sz="8" w:space="0" w:color="49277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9277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9277F" w:themeColor="accent2"/>
          <w:left w:val="single" w:sz="8" w:space="0" w:color="49277F" w:themeColor="accent2"/>
          <w:bottom w:val="single" w:sz="8" w:space="0" w:color="49277F" w:themeColor="accent2"/>
          <w:right w:val="single" w:sz="8" w:space="0" w:color="4927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9277F" w:themeColor="accent2"/>
          <w:left w:val="single" w:sz="8" w:space="0" w:color="49277F" w:themeColor="accent2"/>
          <w:bottom w:val="single" w:sz="8" w:space="0" w:color="49277F" w:themeColor="accent2"/>
          <w:right w:val="single" w:sz="8" w:space="0" w:color="49277F" w:themeColor="accent2"/>
        </w:tcBorders>
      </w:tcPr>
    </w:tblStylePr>
    <w:tblStylePr w:type="band1Horz">
      <w:tblPr/>
      <w:tcPr>
        <w:tcBorders>
          <w:top w:val="single" w:sz="8" w:space="0" w:color="49277F" w:themeColor="accent2"/>
          <w:left w:val="single" w:sz="8" w:space="0" w:color="49277F" w:themeColor="accent2"/>
          <w:bottom w:val="single" w:sz="8" w:space="0" w:color="49277F" w:themeColor="accent2"/>
          <w:right w:val="single" w:sz="8" w:space="0" w:color="49277F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DEDED" w:themeColor="accent3"/>
        <w:left w:val="single" w:sz="8" w:space="0" w:color="EDEDED" w:themeColor="accent3"/>
        <w:bottom w:val="single" w:sz="8" w:space="0" w:color="EDEDED" w:themeColor="accent3"/>
        <w:right w:val="single" w:sz="8" w:space="0" w:color="EDEDE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EDE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EDED" w:themeColor="accent3"/>
          <w:left w:val="single" w:sz="8" w:space="0" w:color="EDEDED" w:themeColor="accent3"/>
          <w:bottom w:val="single" w:sz="8" w:space="0" w:color="EDEDED" w:themeColor="accent3"/>
          <w:right w:val="single" w:sz="8" w:space="0" w:color="EDEDE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EDED" w:themeColor="accent3"/>
          <w:left w:val="single" w:sz="8" w:space="0" w:color="EDEDED" w:themeColor="accent3"/>
          <w:bottom w:val="single" w:sz="8" w:space="0" w:color="EDEDED" w:themeColor="accent3"/>
          <w:right w:val="single" w:sz="8" w:space="0" w:color="EDEDED" w:themeColor="accent3"/>
        </w:tcBorders>
      </w:tcPr>
    </w:tblStylePr>
    <w:tblStylePr w:type="band1Horz">
      <w:tblPr/>
      <w:tcPr>
        <w:tcBorders>
          <w:top w:val="single" w:sz="8" w:space="0" w:color="EDEDED" w:themeColor="accent3"/>
          <w:left w:val="single" w:sz="8" w:space="0" w:color="EDEDED" w:themeColor="accent3"/>
          <w:bottom w:val="single" w:sz="8" w:space="0" w:color="EDEDED" w:themeColor="accent3"/>
          <w:right w:val="single" w:sz="8" w:space="0" w:color="EDEDED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93C09" w:themeColor="accent4"/>
        <w:left w:val="single" w:sz="8" w:space="0" w:color="E93C09" w:themeColor="accent4"/>
        <w:bottom w:val="single" w:sz="8" w:space="0" w:color="E93C09" w:themeColor="accent4"/>
        <w:right w:val="single" w:sz="8" w:space="0" w:color="E93C0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3C0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3C09" w:themeColor="accent4"/>
          <w:left w:val="single" w:sz="8" w:space="0" w:color="E93C09" w:themeColor="accent4"/>
          <w:bottom w:val="single" w:sz="8" w:space="0" w:color="E93C09" w:themeColor="accent4"/>
          <w:right w:val="single" w:sz="8" w:space="0" w:color="E93C0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3C09" w:themeColor="accent4"/>
          <w:left w:val="single" w:sz="8" w:space="0" w:color="E93C09" w:themeColor="accent4"/>
          <w:bottom w:val="single" w:sz="8" w:space="0" w:color="E93C09" w:themeColor="accent4"/>
          <w:right w:val="single" w:sz="8" w:space="0" w:color="E93C09" w:themeColor="accent4"/>
        </w:tcBorders>
      </w:tcPr>
    </w:tblStylePr>
    <w:tblStylePr w:type="band1Horz">
      <w:tblPr/>
      <w:tcPr>
        <w:tcBorders>
          <w:top w:val="single" w:sz="8" w:space="0" w:color="E93C09" w:themeColor="accent4"/>
          <w:left w:val="single" w:sz="8" w:space="0" w:color="E93C09" w:themeColor="accent4"/>
          <w:bottom w:val="single" w:sz="8" w:space="0" w:color="E93C09" w:themeColor="accent4"/>
          <w:right w:val="single" w:sz="8" w:space="0" w:color="E93C09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21B58" w:themeColor="accent5"/>
        <w:left w:val="single" w:sz="8" w:space="0" w:color="321B58" w:themeColor="accent5"/>
        <w:bottom w:val="single" w:sz="8" w:space="0" w:color="321B58" w:themeColor="accent5"/>
        <w:right w:val="single" w:sz="8" w:space="0" w:color="321B5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21B5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1B58" w:themeColor="accent5"/>
          <w:left w:val="single" w:sz="8" w:space="0" w:color="321B58" w:themeColor="accent5"/>
          <w:bottom w:val="single" w:sz="8" w:space="0" w:color="321B58" w:themeColor="accent5"/>
          <w:right w:val="single" w:sz="8" w:space="0" w:color="321B5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21B58" w:themeColor="accent5"/>
          <w:left w:val="single" w:sz="8" w:space="0" w:color="321B58" w:themeColor="accent5"/>
          <w:bottom w:val="single" w:sz="8" w:space="0" w:color="321B58" w:themeColor="accent5"/>
          <w:right w:val="single" w:sz="8" w:space="0" w:color="321B58" w:themeColor="accent5"/>
        </w:tcBorders>
      </w:tcPr>
    </w:tblStylePr>
    <w:tblStylePr w:type="band1Horz">
      <w:tblPr/>
      <w:tcPr>
        <w:tcBorders>
          <w:top w:val="single" w:sz="8" w:space="0" w:color="321B58" w:themeColor="accent5"/>
          <w:left w:val="single" w:sz="8" w:space="0" w:color="321B58" w:themeColor="accent5"/>
          <w:bottom w:val="single" w:sz="8" w:space="0" w:color="321B58" w:themeColor="accent5"/>
          <w:right w:val="single" w:sz="8" w:space="0" w:color="321B58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0021B" w:themeColor="accent6"/>
        <w:left w:val="single" w:sz="8" w:space="0" w:color="D0021B" w:themeColor="accent6"/>
        <w:bottom w:val="single" w:sz="8" w:space="0" w:color="D0021B" w:themeColor="accent6"/>
        <w:right w:val="single" w:sz="8" w:space="0" w:color="D0021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021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021B" w:themeColor="accent6"/>
          <w:left w:val="single" w:sz="8" w:space="0" w:color="D0021B" w:themeColor="accent6"/>
          <w:bottom w:val="single" w:sz="8" w:space="0" w:color="D0021B" w:themeColor="accent6"/>
          <w:right w:val="single" w:sz="8" w:space="0" w:color="D0021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021B" w:themeColor="accent6"/>
          <w:left w:val="single" w:sz="8" w:space="0" w:color="D0021B" w:themeColor="accent6"/>
          <w:bottom w:val="single" w:sz="8" w:space="0" w:color="D0021B" w:themeColor="accent6"/>
          <w:right w:val="single" w:sz="8" w:space="0" w:color="D0021B" w:themeColor="accent6"/>
        </w:tcBorders>
      </w:tcPr>
    </w:tblStylePr>
    <w:tblStylePr w:type="band1Horz">
      <w:tblPr/>
      <w:tcPr>
        <w:tcBorders>
          <w:top w:val="single" w:sz="8" w:space="0" w:color="D0021B" w:themeColor="accent6"/>
          <w:left w:val="single" w:sz="8" w:space="0" w:color="D0021B" w:themeColor="accent6"/>
          <w:bottom w:val="single" w:sz="8" w:space="0" w:color="D0021B" w:themeColor="accent6"/>
          <w:right w:val="single" w:sz="8" w:space="0" w:color="D0021B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572222"/>
    <w:pPr>
      <w:spacing w:after="0" w:line="240" w:lineRule="auto"/>
    </w:pPr>
    <w:rPr>
      <w:color w:val="AD4707" w:themeColor="accent1" w:themeShade="BF"/>
    </w:rPr>
    <w:tblPr>
      <w:tblStyleRowBandSize w:val="1"/>
      <w:tblStyleColBandSize w:val="1"/>
      <w:tblBorders>
        <w:top w:val="single" w:sz="8" w:space="0" w:color="E8610A" w:themeColor="accent1"/>
        <w:bottom w:val="single" w:sz="8" w:space="0" w:color="E8610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610A" w:themeColor="accent1"/>
          <w:left w:val="nil"/>
          <w:bottom w:val="single" w:sz="8" w:space="0" w:color="E8610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610A" w:themeColor="accent1"/>
          <w:left w:val="nil"/>
          <w:bottom w:val="single" w:sz="8" w:space="0" w:color="E8610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7B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D7BF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572222"/>
    <w:pPr>
      <w:spacing w:after="0" w:line="240" w:lineRule="auto"/>
    </w:pPr>
    <w:rPr>
      <w:color w:val="361D5F" w:themeColor="accent2" w:themeShade="BF"/>
    </w:rPr>
    <w:tblPr>
      <w:tblStyleRowBandSize w:val="1"/>
      <w:tblStyleColBandSize w:val="1"/>
      <w:tblBorders>
        <w:top w:val="single" w:sz="8" w:space="0" w:color="49277F" w:themeColor="accent2"/>
        <w:bottom w:val="single" w:sz="8" w:space="0" w:color="49277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9277F" w:themeColor="accent2"/>
          <w:left w:val="nil"/>
          <w:bottom w:val="single" w:sz="8" w:space="0" w:color="49277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9277F" w:themeColor="accent2"/>
          <w:left w:val="nil"/>
          <w:bottom w:val="single" w:sz="8" w:space="0" w:color="49277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BD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BDE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572222"/>
    <w:pPr>
      <w:spacing w:after="0" w:line="240" w:lineRule="auto"/>
    </w:pPr>
    <w:rPr>
      <w:color w:val="B1B1B1" w:themeColor="accent3" w:themeShade="BF"/>
    </w:rPr>
    <w:tblPr>
      <w:tblStyleRowBandSize w:val="1"/>
      <w:tblStyleColBandSize w:val="1"/>
      <w:tblBorders>
        <w:top w:val="single" w:sz="8" w:space="0" w:color="EDEDED" w:themeColor="accent3"/>
        <w:bottom w:val="single" w:sz="8" w:space="0" w:color="EDEDE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EDED" w:themeColor="accent3"/>
          <w:left w:val="nil"/>
          <w:bottom w:val="single" w:sz="8" w:space="0" w:color="EDEDE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EDED" w:themeColor="accent3"/>
          <w:left w:val="nil"/>
          <w:bottom w:val="single" w:sz="8" w:space="0" w:color="EDEDE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AFA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572222"/>
    <w:pPr>
      <w:spacing w:after="0" w:line="240" w:lineRule="auto"/>
    </w:pPr>
    <w:rPr>
      <w:color w:val="AE2C06" w:themeColor="accent4" w:themeShade="BF"/>
    </w:rPr>
    <w:tblPr>
      <w:tblStyleRowBandSize w:val="1"/>
      <w:tblStyleColBandSize w:val="1"/>
      <w:tblBorders>
        <w:top w:val="single" w:sz="8" w:space="0" w:color="E93C09" w:themeColor="accent4"/>
        <w:bottom w:val="single" w:sz="8" w:space="0" w:color="E93C0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3C09" w:themeColor="accent4"/>
          <w:left w:val="nil"/>
          <w:bottom w:val="single" w:sz="8" w:space="0" w:color="E93C0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3C09" w:themeColor="accent4"/>
          <w:left w:val="nil"/>
          <w:bottom w:val="single" w:sz="8" w:space="0" w:color="E93C0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CDB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CDBF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572222"/>
    <w:pPr>
      <w:spacing w:after="0" w:line="240" w:lineRule="auto"/>
    </w:pPr>
    <w:rPr>
      <w:color w:val="251441" w:themeColor="accent5" w:themeShade="BF"/>
    </w:rPr>
    <w:tblPr>
      <w:tblStyleRowBandSize w:val="1"/>
      <w:tblStyleColBandSize w:val="1"/>
      <w:tblBorders>
        <w:top w:val="single" w:sz="8" w:space="0" w:color="321B58" w:themeColor="accent5"/>
        <w:bottom w:val="single" w:sz="8" w:space="0" w:color="321B5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1B58" w:themeColor="accent5"/>
          <w:left w:val="nil"/>
          <w:bottom w:val="single" w:sz="8" w:space="0" w:color="321B5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1B58" w:themeColor="accent5"/>
          <w:left w:val="nil"/>
          <w:bottom w:val="single" w:sz="8" w:space="0" w:color="321B5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B4E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7B4E8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572222"/>
    <w:pPr>
      <w:spacing w:after="0" w:line="240" w:lineRule="auto"/>
    </w:pPr>
    <w:rPr>
      <w:color w:val="9B0113" w:themeColor="accent6" w:themeShade="BF"/>
    </w:rPr>
    <w:tblPr>
      <w:tblStyleRowBandSize w:val="1"/>
      <w:tblStyleColBandSize w:val="1"/>
      <w:tblBorders>
        <w:top w:val="single" w:sz="8" w:space="0" w:color="D0021B" w:themeColor="accent6"/>
        <w:bottom w:val="single" w:sz="8" w:space="0" w:color="D0021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021B" w:themeColor="accent6"/>
          <w:left w:val="nil"/>
          <w:bottom w:val="single" w:sz="8" w:space="0" w:color="D0021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021B" w:themeColor="accent6"/>
          <w:left w:val="nil"/>
          <w:bottom w:val="single" w:sz="8" w:space="0" w:color="D0021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B5B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B5BD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572222"/>
    <w:rPr>
      <w:sz w:val="22"/>
    </w:rPr>
  </w:style>
  <w:style w:type="paragraph" w:styleId="Lijst">
    <w:name w:val="List"/>
    <w:basedOn w:val="Standaard"/>
    <w:uiPriority w:val="99"/>
    <w:semiHidden/>
    <w:unhideWhenUsed/>
    <w:rsid w:val="00572222"/>
    <w:pPr>
      <w:ind w:left="360" w:hanging="360"/>
      <w:contextualSpacing/>
    </w:pPr>
  </w:style>
  <w:style w:type="paragraph" w:styleId="Lijst2">
    <w:name w:val="List 2"/>
    <w:basedOn w:val="Standaard"/>
    <w:uiPriority w:val="99"/>
    <w:semiHidden/>
    <w:unhideWhenUsed/>
    <w:rsid w:val="00572222"/>
    <w:pPr>
      <w:ind w:left="720" w:hanging="360"/>
      <w:contextualSpacing/>
    </w:pPr>
  </w:style>
  <w:style w:type="paragraph" w:styleId="Lijst3">
    <w:name w:val="List 3"/>
    <w:basedOn w:val="Standaard"/>
    <w:uiPriority w:val="99"/>
    <w:semiHidden/>
    <w:unhideWhenUsed/>
    <w:rsid w:val="00572222"/>
    <w:pPr>
      <w:ind w:left="1080" w:hanging="360"/>
      <w:contextualSpacing/>
    </w:pPr>
  </w:style>
  <w:style w:type="paragraph" w:styleId="Lijst4">
    <w:name w:val="List 4"/>
    <w:basedOn w:val="Standaard"/>
    <w:uiPriority w:val="99"/>
    <w:semiHidden/>
    <w:unhideWhenUsed/>
    <w:rsid w:val="00572222"/>
    <w:pPr>
      <w:ind w:left="1440" w:hanging="360"/>
      <w:contextualSpacing/>
    </w:pPr>
  </w:style>
  <w:style w:type="paragraph" w:styleId="Lijst5">
    <w:name w:val="List 5"/>
    <w:basedOn w:val="Standaard"/>
    <w:uiPriority w:val="99"/>
    <w:semiHidden/>
    <w:unhideWhenUsed/>
    <w:rsid w:val="00572222"/>
    <w:pPr>
      <w:ind w:left="1800" w:hanging="360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qFormat/>
    <w:rsid w:val="00B53554"/>
    <w:pPr>
      <w:ind w:left="720"/>
      <w:contextualSpacing/>
    </w:pPr>
  </w:style>
  <w:style w:type="table" w:styleId="Lijsttabel1licht">
    <w:name w:val="List Table 1 Light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9D6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9D6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A6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A6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F4F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F4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85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85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849C7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849C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4C6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D4C6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</w:style>
  <w:style w:type="table" w:styleId="Lijsttabel2">
    <w:name w:val="List Table 2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89D64" w:themeColor="accent1" w:themeTint="99"/>
        <w:bottom w:val="single" w:sz="4" w:space="0" w:color="F89D64" w:themeColor="accent1" w:themeTint="99"/>
        <w:insideH w:val="single" w:sz="4" w:space="0" w:color="F89D6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A60CE" w:themeColor="accent2" w:themeTint="99"/>
        <w:bottom w:val="single" w:sz="4" w:space="0" w:color="8A60CE" w:themeColor="accent2" w:themeTint="99"/>
        <w:insideH w:val="single" w:sz="4" w:space="0" w:color="8A60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4F4F4" w:themeColor="accent3" w:themeTint="99"/>
        <w:bottom w:val="single" w:sz="4" w:space="0" w:color="F4F4F4" w:themeColor="accent3" w:themeTint="99"/>
        <w:insideH w:val="single" w:sz="4" w:space="0" w:color="F4F4F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98563" w:themeColor="accent4" w:themeTint="99"/>
        <w:bottom w:val="single" w:sz="4" w:space="0" w:color="F98563" w:themeColor="accent4" w:themeTint="99"/>
        <w:insideH w:val="single" w:sz="4" w:space="0" w:color="F985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849C7" w:themeColor="accent5" w:themeTint="99"/>
        <w:bottom w:val="single" w:sz="4" w:space="0" w:color="7849C7" w:themeColor="accent5" w:themeTint="99"/>
        <w:insideH w:val="single" w:sz="4" w:space="0" w:color="7849C7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D4C61" w:themeColor="accent6" w:themeTint="99"/>
        <w:bottom w:val="single" w:sz="4" w:space="0" w:color="FD4C61" w:themeColor="accent6" w:themeTint="99"/>
        <w:insideH w:val="single" w:sz="4" w:space="0" w:color="FD4C6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</w:style>
  <w:style w:type="table" w:styleId="Lijsttabel3">
    <w:name w:val="List Table 3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8610A" w:themeColor="accent1"/>
        <w:left w:val="single" w:sz="4" w:space="0" w:color="E8610A" w:themeColor="accent1"/>
        <w:bottom w:val="single" w:sz="4" w:space="0" w:color="E8610A" w:themeColor="accent1"/>
        <w:right w:val="single" w:sz="4" w:space="0" w:color="E8610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8610A" w:themeFill="accent1"/>
      </w:tcPr>
    </w:tblStylePr>
    <w:tblStylePr w:type="lastRow">
      <w:rPr>
        <w:b/>
        <w:bCs/>
      </w:rPr>
      <w:tblPr/>
      <w:tcPr>
        <w:tcBorders>
          <w:top w:val="double" w:sz="4" w:space="0" w:color="E8610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610A" w:themeColor="accent1"/>
          <w:right w:val="single" w:sz="4" w:space="0" w:color="E8610A" w:themeColor="accent1"/>
        </w:tcBorders>
      </w:tcPr>
    </w:tblStylePr>
    <w:tblStylePr w:type="band1Horz">
      <w:tblPr/>
      <w:tcPr>
        <w:tcBorders>
          <w:top w:val="single" w:sz="4" w:space="0" w:color="E8610A" w:themeColor="accent1"/>
          <w:bottom w:val="single" w:sz="4" w:space="0" w:color="E8610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610A" w:themeColor="accent1"/>
          <w:left w:val="nil"/>
        </w:tcBorders>
      </w:tcPr>
    </w:tblStylePr>
    <w:tblStylePr w:type="swCell">
      <w:tblPr/>
      <w:tcPr>
        <w:tcBorders>
          <w:top w:val="double" w:sz="4" w:space="0" w:color="E8610A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9277F" w:themeColor="accent2"/>
        <w:left w:val="single" w:sz="4" w:space="0" w:color="49277F" w:themeColor="accent2"/>
        <w:bottom w:val="single" w:sz="4" w:space="0" w:color="49277F" w:themeColor="accent2"/>
        <w:right w:val="single" w:sz="4" w:space="0" w:color="49277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9277F" w:themeFill="accent2"/>
      </w:tcPr>
    </w:tblStylePr>
    <w:tblStylePr w:type="lastRow">
      <w:rPr>
        <w:b/>
        <w:bCs/>
      </w:rPr>
      <w:tblPr/>
      <w:tcPr>
        <w:tcBorders>
          <w:top w:val="double" w:sz="4" w:space="0" w:color="49277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9277F" w:themeColor="accent2"/>
          <w:right w:val="single" w:sz="4" w:space="0" w:color="49277F" w:themeColor="accent2"/>
        </w:tcBorders>
      </w:tcPr>
    </w:tblStylePr>
    <w:tblStylePr w:type="band1Horz">
      <w:tblPr/>
      <w:tcPr>
        <w:tcBorders>
          <w:top w:val="single" w:sz="4" w:space="0" w:color="49277F" w:themeColor="accent2"/>
          <w:bottom w:val="single" w:sz="4" w:space="0" w:color="49277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9277F" w:themeColor="accent2"/>
          <w:left w:val="nil"/>
        </w:tcBorders>
      </w:tcPr>
    </w:tblStylePr>
    <w:tblStylePr w:type="swCell">
      <w:tblPr/>
      <w:tcPr>
        <w:tcBorders>
          <w:top w:val="double" w:sz="4" w:space="0" w:color="49277F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DEDED" w:themeColor="accent3"/>
        <w:left w:val="single" w:sz="4" w:space="0" w:color="EDEDED" w:themeColor="accent3"/>
        <w:bottom w:val="single" w:sz="4" w:space="0" w:color="EDEDED" w:themeColor="accent3"/>
        <w:right w:val="single" w:sz="4" w:space="0" w:color="EDEDE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EDED" w:themeFill="accent3"/>
      </w:tcPr>
    </w:tblStylePr>
    <w:tblStylePr w:type="lastRow">
      <w:rPr>
        <w:b/>
        <w:bCs/>
      </w:rPr>
      <w:tblPr/>
      <w:tcPr>
        <w:tcBorders>
          <w:top w:val="double" w:sz="4" w:space="0" w:color="EDEDE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EDED" w:themeColor="accent3"/>
          <w:right w:val="single" w:sz="4" w:space="0" w:color="EDEDED" w:themeColor="accent3"/>
        </w:tcBorders>
      </w:tcPr>
    </w:tblStylePr>
    <w:tblStylePr w:type="band1Horz">
      <w:tblPr/>
      <w:tcPr>
        <w:tcBorders>
          <w:top w:val="single" w:sz="4" w:space="0" w:color="EDEDED" w:themeColor="accent3"/>
          <w:bottom w:val="single" w:sz="4" w:space="0" w:color="EDEDE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EDED" w:themeColor="accent3"/>
          <w:left w:val="nil"/>
        </w:tcBorders>
      </w:tcPr>
    </w:tblStylePr>
    <w:tblStylePr w:type="swCell">
      <w:tblPr/>
      <w:tcPr>
        <w:tcBorders>
          <w:top w:val="double" w:sz="4" w:space="0" w:color="EDEDED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93C09" w:themeColor="accent4"/>
        <w:left w:val="single" w:sz="4" w:space="0" w:color="E93C09" w:themeColor="accent4"/>
        <w:bottom w:val="single" w:sz="4" w:space="0" w:color="E93C09" w:themeColor="accent4"/>
        <w:right w:val="single" w:sz="4" w:space="0" w:color="E93C0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3C09" w:themeFill="accent4"/>
      </w:tcPr>
    </w:tblStylePr>
    <w:tblStylePr w:type="lastRow">
      <w:rPr>
        <w:b/>
        <w:bCs/>
      </w:rPr>
      <w:tblPr/>
      <w:tcPr>
        <w:tcBorders>
          <w:top w:val="double" w:sz="4" w:space="0" w:color="E93C0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3C09" w:themeColor="accent4"/>
          <w:right w:val="single" w:sz="4" w:space="0" w:color="E93C09" w:themeColor="accent4"/>
        </w:tcBorders>
      </w:tcPr>
    </w:tblStylePr>
    <w:tblStylePr w:type="band1Horz">
      <w:tblPr/>
      <w:tcPr>
        <w:tcBorders>
          <w:top w:val="single" w:sz="4" w:space="0" w:color="E93C09" w:themeColor="accent4"/>
          <w:bottom w:val="single" w:sz="4" w:space="0" w:color="E93C0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3C09" w:themeColor="accent4"/>
          <w:left w:val="nil"/>
        </w:tcBorders>
      </w:tcPr>
    </w:tblStylePr>
    <w:tblStylePr w:type="swCell">
      <w:tblPr/>
      <w:tcPr>
        <w:tcBorders>
          <w:top w:val="double" w:sz="4" w:space="0" w:color="E93C09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321B58" w:themeColor="accent5"/>
        <w:left w:val="single" w:sz="4" w:space="0" w:color="321B58" w:themeColor="accent5"/>
        <w:bottom w:val="single" w:sz="4" w:space="0" w:color="321B58" w:themeColor="accent5"/>
        <w:right w:val="single" w:sz="4" w:space="0" w:color="321B5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21B58" w:themeFill="accent5"/>
      </w:tcPr>
    </w:tblStylePr>
    <w:tblStylePr w:type="lastRow">
      <w:rPr>
        <w:b/>
        <w:bCs/>
      </w:rPr>
      <w:tblPr/>
      <w:tcPr>
        <w:tcBorders>
          <w:top w:val="double" w:sz="4" w:space="0" w:color="321B5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21B58" w:themeColor="accent5"/>
          <w:right w:val="single" w:sz="4" w:space="0" w:color="321B58" w:themeColor="accent5"/>
        </w:tcBorders>
      </w:tcPr>
    </w:tblStylePr>
    <w:tblStylePr w:type="band1Horz">
      <w:tblPr/>
      <w:tcPr>
        <w:tcBorders>
          <w:top w:val="single" w:sz="4" w:space="0" w:color="321B58" w:themeColor="accent5"/>
          <w:bottom w:val="single" w:sz="4" w:space="0" w:color="321B5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21B58" w:themeColor="accent5"/>
          <w:left w:val="nil"/>
        </w:tcBorders>
      </w:tcPr>
    </w:tblStylePr>
    <w:tblStylePr w:type="swCell">
      <w:tblPr/>
      <w:tcPr>
        <w:tcBorders>
          <w:top w:val="double" w:sz="4" w:space="0" w:color="321B5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021B" w:themeColor="accent6"/>
        <w:left w:val="single" w:sz="4" w:space="0" w:color="D0021B" w:themeColor="accent6"/>
        <w:bottom w:val="single" w:sz="4" w:space="0" w:color="D0021B" w:themeColor="accent6"/>
        <w:right w:val="single" w:sz="4" w:space="0" w:color="D0021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021B" w:themeFill="accent6"/>
      </w:tcPr>
    </w:tblStylePr>
    <w:tblStylePr w:type="lastRow">
      <w:rPr>
        <w:b/>
        <w:bCs/>
      </w:rPr>
      <w:tblPr/>
      <w:tcPr>
        <w:tcBorders>
          <w:top w:val="double" w:sz="4" w:space="0" w:color="D0021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021B" w:themeColor="accent6"/>
          <w:right w:val="single" w:sz="4" w:space="0" w:color="D0021B" w:themeColor="accent6"/>
        </w:tcBorders>
      </w:tcPr>
    </w:tblStylePr>
    <w:tblStylePr w:type="band1Horz">
      <w:tblPr/>
      <w:tcPr>
        <w:tcBorders>
          <w:top w:val="single" w:sz="4" w:space="0" w:color="D0021B" w:themeColor="accent6"/>
          <w:bottom w:val="single" w:sz="4" w:space="0" w:color="D0021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021B" w:themeColor="accent6"/>
          <w:left w:val="nil"/>
        </w:tcBorders>
      </w:tcPr>
    </w:tblStylePr>
    <w:tblStylePr w:type="swCell">
      <w:tblPr/>
      <w:tcPr>
        <w:tcBorders>
          <w:top w:val="double" w:sz="4" w:space="0" w:color="D0021B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89D64" w:themeColor="accent1" w:themeTint="99"/>
        <w:left w:val="single" w:sz="4" w:space="0" w:color="F89D64" w:themeColor="accent1" w:themeTint="99"/>
        <w:bottom w:val="single" w:sz="4" w:space="0" w:color="F89D64" w:themeColor="accent1" w:themeTint="99"/>
        <w:right w:val="single" w:sz="4" w:space="0" w:color="F89D64" w:themeColor="accent1" w:themeTint="99"/>
        <w:insideH w:val="single" w:sz="4" w:space="0" w:color="F89D6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610A" w:themeColor="accent1"/>
          <w:left w:val="single" w:sz="4" w:space="0" w:color="E8610A" w:themeColor="accent1"/>
          <w:bottom w:val="single" w:sz="4" w:space="0" w:color="E8610A" w:themeColor="accent1"/>
          <w:right w:val="single" w:sz="4" w:space="0" w:color="E8610A" w:themeColor="accent1"/>
          <w:insideH w:val="nil"/>
        </w:tcBorders>
        <w:shd w:val="clear" w:color="auto" w:fill="E8610A" w:themeFill="accent1"/>
      </w:tcPr>
    </w:tblStylePr>
    <w:tblStylePr w:type="lastRow">
      <w:rPr>
        <w:b/>
        <w:bCs/>
      </w:rPr>
      <w:tblPr/>
      <w:tcPr>
        <w:tcBorders>
          <w:top w:val="double" w:sz="4" w:space="0" w:color="F89D6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A60CE" w:themeColor="accent2" w:themeTint="99"/>
        <w:left w:val="single" w:sz="4" w:space="0" w:color="8A60CE" w:themeColor="accent2" w:themeTint="99"/>
        <w:bottom w:val="single" w:sz="4" w:space="0" w:color="8A60CE" w:themeColor="accent2" w:themeTint="99"/>
        <w:right w:val="single" w:sz="4" w:space="0" w:color="8A60CE" w:themeColor="accent2" w:themeTint="99"/>
        <w:insideH w:val="single" w:sz="4" w:space="0" w:color="8A6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9277F" w:themeColor="accent2"/>
          <w:left w:val="single" w:sz="4" w:space="0" w:color="49277F" w:themeColor="accent2"/>
          <w:bottom w:val="single" w:sz="4" w:space="0" w:color="49277F" w:themeColor="accent2"/>
          <w:right w:val="single" w:sz="4" w:space="0" w:color="49277F" w:themeColor="accent2"/>
          <w:insideH w:val="nil"/>
        </w:tcBorders>
        <w:shd w:val="clear" w:color="auto" w:fill="49277F" w:themeFill="accent2"/>
      </w:tcPr>
    </w:tblStylePr>
    <w:tblStylePr w:type="lastRow">
      <w:rPr>
        <w:b/>
        <w:bCs/>
      </w:rPr>
      <w:tblPr/>
      <w:tcPr>
        <w:tcBorders>
          <w:top w:val="double" w:sz="4" w:space="0" w:color="8A6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4F4F4" w:themeColor="accent3" w:themeTint="99"/>
        <w:left w:val="single" w:sz="4" w:space="0" w:color="F4F4F4" w:themeColor="accent3" w:themeTint="99"/>
        <w:bottom w:val="single" w:sz="4" w:space="0" w:color="F4F4F4" w:themeColor="accent3" w:themeTint="99"/>
        <w:right w:val="single" w:sz="4" w:space="0" w:color="F4F4F4" w:themeColor="accent3" w:themeTint="99"/>
        <w:insideH w:val="single" w:sz="4" w:space="0" w:color="F4F4F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EDED" w:themeColor="accent3"/>
          <w:left w:val="single" w:sz="4" w:space="0" w:color="EDEDED" w:themeColor="accent3"/>
          <w:bottom w:val="single" w:sz="4" w:space="0" w:color="EDEDED" w:themeColor="accent3"/>
          <w:right w:val="single" w:sz="4" w:space="0" w:color="EDEDED" w:themeColor="accent3"/>
          <w:insideH w:val="nil"/>
        </w:tcBorders>
        <w:shd w:val="clear" w:color="auto" w:fill="EDEDED" w:themeFill="accent3"/>
      </w:tcPr>
    </w:tblStylePr>
    <w:tblStylePr w:type="lastRow">
      <w:rPr>
        <w:b/>
        <w:bCs/>
      </w:rPr>
      <w:tblPr/>
      <w:tcPr>
        <w:tcBorders>
          <w:top w:val="double" w:sz="4" w:space="0" w:color="F4F4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98563" w:themeColor="accent4" w:themeTint="99"/>
        <w:left w:val="single" w:sz="4" w:space="0" w:color="F98563" w:themeColor="accent4" w:themeTint="99"/>
        <w:bottom w:val="single" w:sz="4" w:space="0" w:color="F98563" w:themeColor="accent4" w:themeTint="99"/>
        <w:right w:val="single" w:sz="4" w:space="0" w:color="F98563" w:themeColor="accent4" w:themeTint="99"/>
        <w:insideH w:val="single" w:sz="4" w:space="0" w:color="F985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3C09" w:themeColor="accent4"/>
          <w:left w:val="single" w:sz="4" w:space="0" w:color="E93C09" w:themeColor="accent4"/>
          <w:bottom w:val="single" w:sz="4" w:space="0" w:color="E93C09" w:themeColor="accent4"/>
          <w:right w:val="single" w:sz="4" w:space="0" w:color="E93C09" w:themeColor="accent4"/>
          <w:insideH w:val="nil"/>
        </w:tcBorders>
        <w:shd w:val="clear" w:color="auto" w:fill="E93C09" w:themeFill="accent4"/>
      </w:tcPr>
    </w:tblStylePr>
    <w:tblStylePr w:type="lastRow">
      <w:rPr>
        <w:b/>
        <w:bCs/>
      </w:rPr>
      <w:tblPr/>
      <w:tcPr>
        <w:tcBorders>
          <w:top w:val="double" w:sz="4" w:space="0" w:color="F985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849C7" w:themeColor="accent5" w:themeTint="99"/>
        <w:left w:val="single" w:sz="4" w:space="0" w:color="7849C7" w:themeColor="accent5" w:themeTint="99"/>
        <w:bottom w:val="single" w:sz="4" w:space="0" w:color="7849C7" w:themeColor="accent5" w:themeTint="99"/>
        <w:right w:val="single" w:sz="4" w:space="0" w:color="7849C7" w:themeColor="accent5" w:themeTint="99"/>
        <w:insideH w:val="single" w:sz="4" w:space="0" w:color="7849C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1B58" w:themeColor="accent5"/>
          <w:left w:val="single" w:sz="4" w:space="0" w:color="321B58" w:themeColor="accent5"/>
          <w:bottom w:val="single" w:sz="4" w:space="0" w:color="321B58" w:themeColor="accent5"/>
          <w:right w:val="single" w:sz="4" w:space="0" w:color="321B58" w:themeColor="accent5"/>
          <w:insideH w:val="nil"/>
        </w:tcBorders>
        <w:shd w:val="clear" w:color="auto" w:fill="321B58" w:themeFill="accent5"/>
      </w:tcPr>
    </w:tblStylePr>
    <w:tblStylePr w:type="lastRow">
      <w:rPr>
        <w:b/>
        <w:bCs/>
      </w:rPr>
      <w:tblPr/>
      <w:tcPr>
        <w:tcBorders>
          <w:top w:val="double" w:sz="4" w:space="0" w:color="7849C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D4C61" w:themeColor="accent6" w:themeTint="99"/>
        <w:left w:val="single" w:sz="4" w:space="0" w:color="FD4C61" w:themeColor="accent6" w:themeTint="99"/>
        <w:bottom w:val="single" w:sz="4" w:space="0" w:color="FD4C61" w:themeColor="accent6" w:themeTint="99"/>
        <w:right w:val="single" w:sz="4" w:space="0" w:color="FD4C61" w:themeColor="accent6" w:themeTint="99"/>
        <w:insideH w:val="single" w:sz="4" w:space="0" w:color="FD4C6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021B" w:themeColor="accent6"/>
          <w:left w:val="single" w:sz="4" w:space="0" w:color="D0021B" w:themeColor="accent6"/>
          <w:bottom w:val="single" w:sz="4" w:space="0" w:color="D0021B" w:themeColor="accent6"/>
          <w:right w:val="single" w:sz="4" w:space="0" w:color="D0021B" w:themeColor="accent6"/>
          <w:insideH w:val="nil"/>
        </w:tcBorders>
        <w:shd w:val="clear" w:color="auto" w:fill="D0021B" w:themeFill="accent6"/>
      </w:tcPr>
    </w:tblStylePr>
    <w:tblStylePr w:type="lastRow">
      <w:rPr>
        <w:b/>
        <w:bCs/>
      </w:rPr>
      <w:tblPr/>
      <w:tcPr>
        <w:tcBorders>
          <w:top w:val="double" w:sz="4" w:space="0" w:color="FD4C6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8610A" w:themeColor="accent1"/>
        <w:left w:val="single" w:sz="24" w:space="0" w:color="E8610A" w:themeColor="accent1"/>
        <w:bottom w:val="single" w:sz="24" w:space="0" w:color="E8610A" w:themeColor="accent1"/>
        <w:right w:val="single" w:sz="24" w:space="0" w:color="E8610A" w:themeColor="accent1"/>
      </w:tblBorders>
    </w:tblPr>
    <w:tcPr>
      <w:shd w:val="clear" w:color="auto" w:fill="E8610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9277F" w:themeColor="accent2"/>
        <w:left w:val="single" w:sz="24" w:space="0" w:color="49277F" w:themeColor="accent2"/>
        <w:bottom w:val="single" w:sz="24" w:space="0" w:color="49277F" w:themeColor="accent2"/>
        <w:right w:val="single" w:sz="24" w:space="0" w:color="49277F" w:themeColor="accent2"/>
      </w:tblBorders>
    </w:tblPr>
    <w:tcPr>
      <w:shd w:val="clear" w:color="auto" w:fill="49277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EDED" w:themeColor="accent3"/>
        <w:left w:val="single" w:sz="24" w:space="0" w:color="EDEDED" w:themeColor="accent3"/>
        <w:bottom w:val="single" w:sz="24" w:space="0" w:color="EDEDED" w:themeColor="accent3"/>
        <w:right w:val="single" w:sz="24" w:space="0" w:color="EDEDED" w:themeColor="accent3"/>
      </w:tblBorders>
    </w:tblPr>
    <w:tcPr>
      <w:shd w:val="clear" w:color="auto" w:fill="EDEDE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3C09" w:themeColor="accent4"/>
        <w:left w:val="single" w:sz="24" w:space="0" w:color="E93C09" w:themeColor="accent4"/>
        <w:bottom w:val="single" w:sz="24" w:space="0" w:color="E93C09" w:themeColor="accent4"/>
        <w:right w:val="single" w:sz="24" w:space="0" w:color="E93C09" w:themeColor="accent4"/>
      </w:tblBorders>
    </w:tblPr>
    <w:tcPr>
      <w:shd w:val="clear" w:color="auto" w:fill="E93C0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21B58" w:themeColor="accent5"/>
        <w:left w:val="single" w:sz="24" w:space="0" w:color="321B58" w:themeColor="accent5"/>
        <w:bottom w:val="single" w:sz="24" w:space="0" w:color="321B58" w:themeColor="accent5"/>
        <w:right w:val="single" w:sz="24" w:space="0" w:color="321B58" w:themeColor="accent5"/>
      </w:tblBorders>
    </w:tblPr>
    <w:tcPr>
      <w:shd w:val="clear" w:color="auto" w:fill="321B5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021B" w:themeColor="accent6"/>
        <w:left w:val="single" w:sz="24" w:space="0" w:color="D0021B" w:themeColor="accent6"/>
        <w:bottom w:val="single" w:sz="24" w:space="0" w:color="D0021B" w:themeColor="accent6"/>
        <w:right w:val="single" w:sz="24" w:space="0" w:color="D0021B" w:themeColor="accent6"/>
      </w:tblBorders>
    </w:tblPr>
    <w:tcPr>
      <w:shd w:val="clear" w:color="auto" w:fill="D0021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572222"/>
    <w:pPr>
      <w:spacing w:after="0" w:line="240" w:lineRule="auto"/>
    </w:pPr>
    <w:rPr>
      <w:color w:val="AD4707" w:themeColor="accent1" w:themeShade="BF"/>
    </w:rPr>
    <w:tblPr>
      <w:tblStyleRowBandSize w:val="1"/>
      <w:tblStyleColBandSize w:val="1"/>
      <w:tblBorders>
        <w:top w:val="single" w:sz="4" w:space="0" w:color="E8610A" w:themeColor="accent1"/>
        <w:bottom w:val="single" w:sz="4" w:space="0" w:color="E8610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8610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861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572222"/>
    <w:pPr>
      <w:spacing w:after="0" w:line="240" w:lineRule="auto"/>
    </w:pPr>
    <w:rPr>
      <w:color w:val="361D5F" w:themeColor="accent2" w:themeShade="BF"/>
    </w:rPr>
    <w:tblPr>
      <w:tblStyleRowBandSize w:val="1"/>
      <w:tblStyleColBandSize w:val="1"/>
      <w:tblBorders>
        <w:top w:val="single" w:sz="4" w:space="0" w:color="49277F" w:themeColor="accent2"/>
        <w:bottom w:val="single" w:sz="4" w:space="0" w:color="49277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9277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4927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572222"/>
    <w:pPr>
      <w:spacing w:after="0" w:line="240" w:lineRule="auto"/>
    </w:pPr>
    <w:rPr>
      <w:color w:val="B1B1B1" w:themeColor="accent3" w:themeShade="BF"/>
    </w:rPr>
    <w:tblPr>
      <w:tblStyleRowBandSize w:val="1"/>
      <w:tblStyleColBandSize w:val="1"/>
      <w:tblBorders>
        <w:top w:val="single" w:sz="4" w:space="0" w:color="EDEDED" w:themeColor="accent3"/>
        <w:bottom w:val="single" w:sz="4" w:space="0" w:color="EDEDE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DEDE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DEDE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572222"/>
    <w:pPr>
      <w:spacing w:after="0" w:line="240" w:lineRule="auto"/>
    </w:pPr>
    <w:rPr>
      <w:color w:val="AE2C06" w:themeColor="accent4" w:themeShade="BF"/>
    </w:rPr>
    <w:tblPr>
      <w:tblStyleRowBandSize w:val="1"/>
      <w:tblStyleColBandSize w:val="1"/>
      <w:tblBorders>
        <w:top w:val="single" w:sz="4" w:space="0" w:color="E93C09" w:themeColor="accent4"/>
        <w:bottom w:val="single" w:sz="4" w:space="0" w:color="E93C0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93C0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93C0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572222"/>
    <w:pPr>
      <w:spacing w:after="0" w:line="240" w:lineRule="auto"/>
    </w:pPr>
    <w:rPr>
      <w:color w:val="251441" w:themeColor="accent5" w:themeShade="BF"/>
    </w:rPr>
    <w:tblPr>
      <w:tblStyleRowBandSize w:val="1"/>
      <w:tblStyleColBandSize w:val="1"/>
      <w:tblBorders>
        <w:top w:val="single" w:sz="4" w:space="0" w:color="321B58" w:themeColor="accent5"/>
        <w:bottom w:val="single" w:sz="4" w:space="0" w:color="321B5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21B5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21B5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572222"/>
    <w:pPr>
      <w:spacing w:after="0" w:line="240" w:lineRule="auto"/>
    </w:pPr>
    <w:rPr>
      <w:color w:val="9B0113" w:themeColor="accent6" w:themeShade="BF"/>
    </w:rPr>
    <w:tblPr>
      <w:tblStyleRowBandSize w:val="1"/>
      <w:tblStyleColBandSize w:val="1"/>
      <w:tblBorders>
        <w:top w:val="single" w:sz="4" w:space="0" w:color="D0021B" w:themeColor="accent6"/>
        <w:bottom w:val="single" w:sz="4" w:space="0" w:color="D0021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0021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0021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572222"/>
    <w:pPr>
      <w:spacing w:after="0" w:line="240" w:lineRule="auto"/>
    </w:pPr>
    <w:rPr>
      <w:color w:val="AD470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8610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8610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8610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8610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572222"/>
    <w:pPr>
      <w:spacing w:after="0" w:line="240" w:lineRule="auto"/>
    </w:pPr>
    <w:rPr>
      <w:color w:val="361D5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9277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9277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9277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9277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572222"/>
    <w:pPr>
      <w:spacing w:after="0" w:line="240" w:lineRule="auto"/>
    </w:pPr>
    <w:rPr>
      <w:color w:val="B1B1B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EDE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EDE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EDE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EDE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572222"/>
    <w:pPr>
      <w:spacing w:after="0" w:line="240" w:lineRule="auto"/>
    </w:pPr>
    <w:rPr>
      <w:color w:val="AE2C06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3C0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3C0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3C0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3C0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572222"/>
    <w:pPr>
      <w:spacing w:after="0" w:line="240" w:lineRule="auto"/>
    </w:pPr>
    <w:rPr>
      <w:color w:val="25144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21B5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21B5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21B5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21B5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572222"/>
    <w:pPr>
      <w:spacing w:after="0" w:line="240" w:lineRule="auto"/>
    </w:pPr>
    <w:rPr>
      <w:color w:val="9B011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021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021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021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021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  <w14:ligatures w14:val="standardContextual"/>
      <w14:numForm w14:val="oldStyle"/>
      <w14:numSpacing w14:val="proportional"/>
      <w14:cntxtAlts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Gemiddeldraster1">
    <w:name w:val="Medium Grid 1"/>
    <w:basedOn w:val="Standaardtabe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6853E" w:themeColor="accent1" w:themeTint="BF"/>
        <w:left w:val="single" w:sz="8" w:space="0" w:color="F6853E" w:themeColor="accent1" w:themeTint="BF"/>
        <w:bottom w:val="single" w:sz="8" w:space="0" w:color="F6853E" w:themeColor="accent1" w:themeTint="BF"/>
        <w:right w:val="single" w:sz="8" w:space="0" w:color="F6853E" w:themeColor="accent1" w:themeTint="BF"/>
        <w:insideH w:val="single" w:sz="8" w:space="0" w:color="F6853E" w:themeColor="accent1" w:themeTint="BF"/>
        <w:insideV w:val="single" w:sz="8" w:space="0" w:color="F6853E" w:themeColor="accent1" w:themeTint="BF"/>
      </w:tblBorders>
    </w:tblPr>
    <w:tcPr>
      <w:shd w:val="clear" w:color="auto" w:fill="FCD7B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853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AE7E" w:themeFill="accent1" w:themeFillTint="7F"/>
      </w:tcPr>
    </w:tblStylePr>
    <w:tblStylePr w:type="band1Horz">
      <w:tblPr/>
      <w:tcPr>
        <w:shd w:val="clear" w:color="auto" w:fill="F9AE7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6E3BC1" w:themeColor="accent2" w:themeTint="BF"/>
        <w:left w:val="single" w:sz="8" w:space="0" w:color="6E3BC1" w:themeColor="accent2" w:themeTint="BF"/>
        <w:bottom w:val="single" w:sz="8" w:space="0" w:color="6E3BC1" w:themeColor="accent2" w:themeTint="BF"/>
        <w:right w:val="single" w:sz="8" w:space="0" w:color="6E3BC1" w:themeColor="accent2" w:themeTint="BF"/>
        <w:insideH w:val="single" w:sz="8" w:space="0" w:color="6E3BC1" w:themeColor="accent2" w:themeTint="BF"/>
        <w:insideV w:val="single" w:sz="8" w:space="0" w:color="6E3BC1" w:themeColor="accent2" w:themeTint="BF"/>
      </w:tblBorders>
    </w:tblPr>
    <w:tcPr>
      <w:shd w:val="clear" w:color="auto" w:fill="CFBD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3BC1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7BD6" w:themeFill="accent2" w:themeFillTint="7F"/>
      </w:tcPr>
    </w:tblStylePr>
    <w:tblStylePr w:type="band1Horz">
      <w:tblPr/>
      <w:tcPr>
        <w:shd w:val="clear" w:color="auto" w:fill="9E7BD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1F1F1" w:themeColor="accent3" w:themeTint="BF"/>
        <w:left w:val="single" w:sz="8" w:space="0" w:color="F1F1F1" w:themeColor="accent3" w:themeTint="BF"/>
        <w:bottom w:val="single" w:sz="8" w:space="0" w:color="F1F1F1" w:themeColor="accent3" w:themeTint="BF"/>
        <w:right w:val="single" w:sz="8" w:space="0" w:color="F1F1F1" w:themeColor="accent3" w:themeTint="BF"/>
        <w:insideH w:val="single" w:sz="8" w:space="0" w:color="F1F1F1" w:themeColor="accent3" w:themeTint="BF"/>
        <w:insideV w:val="single" w:sz="8" w:space="0" w:color="F1F1F1" w:themeColor="accent3" w:themeTint="BF"/>
      </w:tblBorders>
    </w:tblPr>
    <w:tcPr>
      <w:shd w:val="clear" w:color="auto" w:fill="FAFAF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F1F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3" w:themeFillTint="7F"/>
      </w:tcPr>
    </w:tblStylePr>
    <w:tblStylePr w:type="band1Horz">
      <w:tblPr/>
      <w:tcPr>
        <w:shd w:val="clear" w:color="auto" w:fill="F6F6F6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7673D" w:themeColor="accent4" w:themeTint="BF"/>
        <w:left w:val="single" w:sz="8" w:space="0" w:color="F7673D" w:themeColor="accent4" w:themeTint="BF"/>
        <w:bottom w:val="single" w:sz="8" w:space="0" w:color="F7673D" w:themeColor="accent4" w:themeTint="BF"/>
        <w:right w:val="single" w:sz="8" w:space="0" w:color="F7673D" w:themeColor="accent4" w:themeTint="BF"/>
        <w:insideH w:val="single" w:sz="8" w:space="0" w:color="F7673D" w:themeColor="accent4" w:themeTint="BF"/>
        <w:insideV w:val="single" w:sz="8" w:space="0" w:color="F7673D" w:themeColor="accent4" w:themeTint="BF"/>
      </w:tblBorders>
    </w:tblPr>
    <w:tcPr>
      <w:shd w:val="clear" w:color="auto" w:fill="FCCDB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673D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9A7E" w:themeFill="accent4" w:themeFillTint="7F"/>
      </w:tcPr>
    </w:tblStylePr>
    <w:tblStylePr w:type="band1Horz">
      <w:tblPr/>
      <w:tcPr>
        <w:shd w:val="clear" w:color="auto" w:fill="FA9A7E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D32A3" w:themeColor="accent5" w:themeTint="BF"/>
        <w:left w:val="single" w:sz="8" w:space="0" w:color="5D32A3" w:themeColor="accent5" w:themeTint="BF"/>
        <w:bottom w:val="single" w:sz="8" w:space="0" w:color="5D32A3" w:themeColor="accent5" w:themeTint="BF"/>
        <w:right w:val="single" w:sz="8" w:space="0" w:color="5D32A3" w:themeColor="accent5" w:themeTint="BF"/>
        <w:insideH w:val="single" w:sz="8" w:space="0" w:color="5D32A3" w:themeColor="accent5" w:themeTint="BF"/>
        <w:insideV w:val="single" w:sz="8" w:space="0" w:color="5D32A3" w:themeColor="accent5" w:themeTint="BF"/>
      </w:tblBorders>
    </w:tblPr>
    <w:tcPr>
      <w:shd w:val="clear" w:color="auto" w:fill="C7B4E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32A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F68D0" w:themeFill="accent5" w:themeFillTint="7F"/>
      </w:tcPr>
    </w:tblStylePr>
    <w:tblStylePr w:type="band1Horz">
      <w:tblPr/>
      <w:tcPr>
        <w:shd w:val="clear" w:color="auto" w:fill="8F68D0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C203A" w:themeColor="accent6" w:themeTint="BF"/>
        <w:left w:val="single" w:sz="8" w:space="0" w:color="FC203A" w:themeColor="accent6" w:themeTint="BF"/>
        <w:bottom w:val="single" w:sz="8" w:space="0" w:color="FC203A" w:themeColor="accent6" w:themeTint="BF"/>
        <w:right w:val="single" w:sz="8" w:space="0" w:color="FC203A" w:themeColor="accent6" w:themeTint="BF"/>
        <w:insideH w:val="single" w:sz="8" w:space="0" w:color="FC203A" w:themeColor="accent6" w:themeTint="BF"/>
        <w:insideV w:val="single" w:sz="8" w:space="0" w:color="FC203A" w:themeColor="accent6" w:themeTint="BF"/>
      </w:tblBorders>
    </w:tblPr>
    <w:tcPr>
      <w:shd w:val="clear" w:color="auto" w:fill="FEB5B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203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6A7B" w:themeFill="accent6" w:themeFillTint="7F"/>
      </w:tcPr>
    </w:tblStylePr>
    <w:tblStylePr w:type="band1Horz">
      <w:tblPr/>
      <w:tcPr>
        <w:shd w:val="clear" w:color="auto" w:fill="FD6A7B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610A" w:themeColor="accent1"/>
        <w:left w:val="single" w:sz="8" w:space="0" w:color="E8610A" w:themeColor="accent1"/>
        <w:bottom w:val="single" w:sz="8" w:space="0" w:color="E8610A" w:themeColor="accent1"/>
        <w:right w:val="single" w:sz="8" w:space="0" w:color="E8610A" w:themeColor="accent1"/>
        <w:insideH w:val="single" w:sz="8" w:space="0" w:color="E8610A" w:themeColor="accent1"/>
        <w:insideV w:val="single" w:sz="8" w:space="0" w:color="E8610A" w:themeColor="accent1"/>
      </w:tblBorders>
    </w:tblPr>
    <w:tcPr>
      <w:shd w:val="clear" w:color="auto" w:fill="FCD7B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EFE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ECB" w:themeFill="accent1" w:themeFillTint="33"/>
      </w:tcPr>
    </w:tblStylePr>
    <w:tblStylePr w:type="band1Vert">
      <w:tblPr/>
      <w:tcPr>
        <w:shd w:val="clear" w:color="auto" w:fill="F9AE7E" w:themeFill="accent1" w:themeFillTint="7F"/>
      </w:tcPr>
    </w:tblStylePr>
    <w:tblStylePr w:type="band1Horz">
      <w:tblPr/>
      <w:tcPr>
        <w:tcBorders>
          <w:insideH w:val="single" w:sz="6" w:space="0" w:color="E8610A" w:themeColor="accent1"/>
          <w:insideV w:val="single" w:sz="6" w:space="0" w:color="E8610A" w:themeColor="accent1"/>
        </w:tcBorders>
        <w:shd w:val="clear" w:color="auto" w:fill="F9AE7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9277F" w:themeColor="accent2"/>
        <w:left w:val="single" w:sz="8" w:space="0" w:color="49277F" w:themeColor="accent2"/>
        <w:bottom w:val="single" w:sz="8" w:space="0" w:color="49277F" w:themeColor="accent2"/>
        <w:right w:val="single" w:sz="8" w:space="0" w:color="49277F" w:themeColor="accent2"/>
        <w:insideH w:val="single" w:sz="8" w:space="0" w:color="49277F" w:themeColor="accent2"/>
        <w:insideV w:val="single" w:sz="8" w:space="0" w:color="49277F" w:themeColor="accent2"/>
      </w:tblBorders>
    </w:tblPr>
    <w:tcPr>
      <w:shd w:val="clear" w:color="auto" w:fill="CFBD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E4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CAEE" w:themeFill="accent2" w:themeFillTint="33"/>
      </w:tcPr>
    </w:tblStylePr>
    <w:tblStylePr w:type="band1Vert">
      <w:tblPr/>
      <w:tcPr>
        <w:shd w:val="clear" w:color="auto" w:fill="9E7BD6" w:themeFill="accent2" w:themeFillTint="7F"/>
      </w:tcPr>
    </w:tblStylePr>
    <w:tblStylePr w:type="band1Horz">
      <w:tblPr/>
      <w:tcPr>
        <w:tcBorders>
          <w:insideH w:val="single" w:sz="6" w:space="0" w:color="49277F" w:themeColor="accent2"/>
          <w:insideV w:val="single" w:sz="6" w:space="0" w:color="49277F" w:themeColor="accent2"/>
        </w:tcBorders>
        <w:shd w:val="clear" w:color="auto" w:fill="9E7BD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EDED" w:themeColor="accent3"/>
        <w:left w:val="single" w:sz="8" w:space="0" w:color="EDEDED" w:themeColor="accent3"/>
        <w:bottom w:val="single" w:sz="8" w:space="0" w:color="EDEDED" w:themeColor="accent3"/>
        <w:right w:val="single" w:sz="8" w:space="0" w:color="EDEDED" w:themeColor="accent3"/>
        <w:insideH w:val="single" w:sz="8" w:space="0" w:color="EDEDED" w:themeColor="accent3"/>
        <w:insideV w:val="single" w:sz="8" w:space="0" w:color="EDEDED" w:themeColor="accent3"/>
      </w:tblBorders>
    </w:tblPr>
    <w:tcPr>
      <w:shd w:val="clear" w:color="auto" w:fill="FAFAF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DF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B" w:themeFill="accent3" w:themeFillTint="33"/>
      </w:tcPr>
    </w:tblStylePr>
    <w:tblStylePr w:type="band1Vert">
      <w:tblPr/>
      <w:tcPr>
        <w:shd w:val="clear" w:color="auto" w:fill="F6F6F6" w:themeFill="accent3" w:themeFillTint="7F"/>
      </w:tcPr>
    </w:tblStylePr>
    <w:tblStylePr w:type="band1Horz">
      <w:tblPr/>
      <w:tcPr>
        <w:tcBorders>
          <w:insideH w:val="single" w:sz="6" w:space="0" w:color="EDEDED" w:themeColor="accent3"/>
          <w:insideV w:val="single" w:sz="6" w:space="0" w:color="EDEDED" w:themeColor="accent3"/>
        </w:tcBorders>
        <w:shd w:val="clear" w:color="auto" w:fill="F6F6F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3C09" w:themeColor="accent4"/>
        <w:left w:val="single" w:sz="8" w:space="0" w:color="E93C09" w:themeColor="accent4"/>
        <w:bottom w:val="single" w:sz="8" w:space="0" w:color="E93C09" w:themeColor="accent4"/>
        <w:right w:val="single" w:sz="8" w:space="0" w:color="E93C09" w:themeColor="accent4"/>
        <w:insideH w:val="single" w:sz="8" w:space="0" w:color="E93C09" w:themeColor="accent4"/>
        <w:insideV w:val="single" w:sz="8" w:space="0" w:color="E93C09" w:themeColor="accent4"/>
      </w:tblBorders>
    </w:tblPr>
    <w:tcPr>
      <w:shd w:val="clear" w:color="auto" w:fill="FCCDB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EB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D6CB" w:themeFill="accent4" w:themeFillTint="33"/>
      </w:tcPr>
    </w:tblStylePr>
    <w:tblStylePr w:type="band1Vert">
      <w:tblPr/>
      <w:tcPr>
        <w:shd w:val="clear" w:color="auto" w:fill="FA9A7E" w:themeFill="accent4" w:themeFillTint="7F"/>
      </w:tcPr>
    </w:tblStylePr>
    <w:tblStylePr w:type="band1Horz">
      <w:tblPr/>
      <w:tcPr>
        <w:tcBorders>
          <w:insideH w:val="single" w:sz="6" w:space="0" w:color="E93C09" w:themeColor="accent4"/>
          <w:insideV w:val="single" w:sz="6" w:space="0" w:color="E93C09" w:themeColor="accent4"/>
        </w:tcBorders>
        <w:shd w:val="clear" w:color="auto" w:fill="FA9A7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21B58" w:themeColor="accent5"/>
        <w:left w:val="single" w:sz="8" w:space="0" w:color="321B58" w:themeColor="accent5"/>
        <w:bottom w:val="single" w:sz="8" w:space="0" w:color="321B58" w:themeColor="accent5"/>
        <w:right w:val="single" w:sz="8" w:space="0" w:color="321B58" w:themeColor="accent5"/>
        <w:insideH w:val="single" w:sz="8" w:space="0" w:color="321B58" w:themeColor="accent5"/>
        <w:insideV w:val="single" w:sz="8" w:space="0" w:color="321B58" w:themeColor="accent5"/>
      </w:tblBorders>
    </w:tblPr>
    <w:tcPr>
      <w:shd w:val="clear" w:color="auto" w:fill="C7B4E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8E1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C2EC" w:themeFill="accent5" w:themeFillTint="33"/>
      </w:tcPr>
    </w:tblStylePr>
    <w:tblStylePr w:type="band1Vert">
      <w:tblPr/>
      <w:tcPr>
        <w:shd w:val="clear" w:color="auto" w:fill="8F68D0" w:themeFill="accent5" w:themeFillTint="7F"/>
      </w:tcPr>
    </w:tblStylePr>
    <w:tblStylePr w:type="band1Horz">
      <w:tblPr/>
      <w:tcPr>
        <w:tcBorders>
          <w:insideH w:val="single" w:sz="6" w:space="0" w:color="321B58" w:themeColor="accent5"/>
          <w:insideV w:val="single" w:sz="6" w:space="0" w:color="321B58" w:themeColor="accent5"/>
        </w:tcBorders>
        <w:shd w:val="clear" w:color="auto" w:fill="8F68D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021B" w:themeColor="accent6"/>
        <w:left w:val="single" w:sz="8" w:space="0" w:color="D0021B" w:themeColor="accent6"/>
        <w:bottom w:val="single" w:sz="8" w:space="0" w:color="D0021B" w:themeColor="accent6"/>
        <w:right w:val="single" w:sz="8" w:space="0" w:color="D0021B" w:themeColor="accent6"/>
        <w:insideH w:val="single" w:sz="8" w:space="0" w:color="D0021B" w:themeColor="accent6"/>
        <w:insideV w:val="single" w:sz="8" w:space="0" w:color="D0021B" w:themeColor="accent6"/>
      </w:tblBorders>
    </w:tblPr>
    <w:tcPr>
      <w:shd w:val="clear" w:color="auto" w:fill="FEB5B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E1E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C3CA" w:themeFill="accent6" w:themeFillTint="33"/>
      </w:tcPr>
    </w:tblStylePr>
    <w:tblStylePr w:type="band1Vert">
      <w:tblPr/>
      <w:tcPr>
        <w:shd w:val="clear" w:color="auto" w:fill="FD6A7B" w:themeFill="accent6" w:themeFillTint="7F"/>
      </w:tcPr>
    </w:tblStylePr>
    <w:tblStylePr w:type="band1Horz">
      <w:tblPr/>
      <w:tcPr>
        <w:tcBorders>
          <w:insideH w:val="single" w:sz="6" w:space="0" w:color="D0021B" w:themeColor="accent6"/>
          <w:insideV w:val="single" w:sz="6" w:space="0" w:color="D0021B" w:themeColor="accent6"/>
        </w:tcBorders>
        <w:shd w:val="clear" w:color="auto" w:fill="FD6A7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D7B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610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610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8610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8610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AE7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AE7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BD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9277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9277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9277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9277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7BD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7BD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AF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EDE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EDE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EDE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EDE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6F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6F6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CDB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3C0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3C0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3C0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3C0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9A7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9A7E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7B4E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1B5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1B5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21B5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21B5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F68D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F68D0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B5B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021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021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021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021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6A7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6A7B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8610A" w:themeColor="accent1"/>
        <w:bottom w:val="single" w:sz="8" w:space="0" w:color="E8610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8610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8610A" w:themeColor="accent1"/>
          <w:bottom w:val="single" w:sz="8" w:space="0" w:color="E861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610A" w:themeColor="accent1"/>
          <w:bottom w:val="single" w:sz="8" w:space="0" w:color="E8610A" w:themeColor="accent1"/>
        </w:tcBorders>
      </w:tcPr>
    </w:tblStylePr>
    <w:tblStylePr w:type="band1Vert">
      <w:tblPr/>
      <w:tcPr>
        <w:shd w:val="clear" w:color="auto" w:fill="FCD7BF" w:themeFill="accent1" w:themeFillTint="3F"/>
      </w:tcPr>
    </w:tblStylePr>
    <w:tblStylePr w:type="band1Horz">
      <w:tblPr/>
      <w:tcPr>
        <w:shd w:val="clear" w:color="auto" w:fill="FCD7BF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9277F" w:themeColor="accent2"/>
        <w:bottom w:val="single" w:sz="8" w:space="0" w:color="49277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9277F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9277F" w:themeColor="accent2"/>
          <w:bottom w:val="single" w:sz="8" w:space="0" w:color="4927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9277F" w:themeColor="accent2"/>
          <w:bottom w:val="single" w:sz="8" w:space="0" w:color="49277F" w:themeColor="accent2"/>
        </w:tcBorders>
      </w:tcPr>
    </w:tblStylePr>
    <w:tblStylePr w:type="band1Vert">
      <w:tblPr/>
      <w:tcPr>
        <w:shd w:val="clear" w:color="auto" w:fill="CFBDEB" w:themeFill="accent2" w:themeFillTint="3F"/>
      </w:tcPr>
    </w:tblStylePr>
    <w:tblStylePr w:type="band1Horz">
      <w:tblPr/>
      <w:tcPr>
        <w:shd w:val="clear" w:color="auto" w:fill="CFBDE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EDED" w:themeColor="accent3"/>
        <w:bottom w:val="single" w:sz="8" w:space="0" w:color="EDEDE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EDE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EDED" w:themeColor="accent3"/>
          <w:bottom w:val="single" w:sz="8" w:space="0" w:color="EDEDE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EDED" w:themeColor="accent3"/>
          <w:bottom w:val="single" w:sz="8" w:space="0" w:color="EDEDED" w:themeColor="accent3"/>
        </w:tcBorders>
      </w:tcPr>
    </w:tblStylePr>
    <w:tblStylePr w:type="band1Vert">
      <w:tblPr/>
      <w:tcPr>
        <w:shd w:val="clear" w:color="auto" w:fill="FAFAFA" w:themeFill="accent3" w:themeFillTint="3F"/>
      </w:tcPr>
    </w:tblStylePr>
    <w:tblStylePr w:type="band1Horz">
      <w:tblPr/>
      <w:tcPr>
        <w:shd w:val="clear" w:color="auto" w:fill="FAFAFA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3C09" w:themeColor="accent4"/>
        <w:bottom w:val="single" w:sz="8" w:space="0" w:color="E93C0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3C09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93C09" w:themeColor="accent4"/>
          <w:bottom w:val="single" w:sz="8" w:space="0" w:color="E93C0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3C09" w:themeColor="accent4"/>
          <w:bottom w:val="single" w:sz="8" w:space="0" w:color="E93C09" w:themeColor="accent4"/>
        </w:tcBorders>
      </w:tcPr>
    </w:tblStylePr>
    <w:tblStylePr w:type="band1Vert">
      <w:tblPr/>
      <w:tcPr>
        <w:shd w:val="clear" w:color="auto" w:fill="FCCDBF" w:themeFill="accent4" w:themeFillTint="3F"/>
      </w:tcPr>
    </w:tblStylePr>
    <w:tblStylePr w:type="band1Horz">
      <w:tblPr/>
      <w:tcPr>
        <w:shd w:val="clear" w:color="auto" w:fill="FCCDBF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21B58" w:themeColor="accent5"/>
        <w:bottom w:val="single" w:sz="8" w:space="0" w:color="321B5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21B58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21B58" w:themeColor="accent5"/>
          <w:bottom w:val="single" w:sz="8" w:space="0" w:color="321B5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21B58" w:themeColor="accent5"/>
          <w:bottom w:val="single" w:sz="8" w:space="0" w:color="321B58" w:themeColor="accent5"/>
        </w:tcBorders>
      </w:tcPr>
    </w:tblStylePr>
    <w:tblStylePr w:type="band1Vert">
      <w:tblPr/>
      <w:tcPr>
        <w:shd w:val="clear" w:color="auto" w:fill="C7B4E8" w:themeFill="accent5" w:themeFillTint="3F"/>
      </w:tcPr>
    </w:tblStylePr>
    <w:tblStylePr w:type="band1Horz">
      <w:tblPr/>
      <w:tcPr>
        <w:shd w:val="clear" w:color="auto" w:fill="C7B4E8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021B" w:themeColor="accent6"/>
        <w:bottom w:val="single" w:sz="8" w:space="0" w:color="D0021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021B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D0021B" w:themeColor="accent6"/>
          <w:bottom w:val="single" w:sz="8" w:space="0" w:color="D0021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021B" w:themeColor="accent6"/>
          <w:bottom w:val="single" w:sz="8" w:space="0" w:color="D0021B" w:themeColor="accent6"/>
        </w:tcBorders>
      </w:tcPr>
    </w:tblStylePr>
    <w:tblStylePr w:type="band1Vert">
      <w:tblPr/>
      <w:tcPr>
        <w:shd w:val="clear" w:color="auto" w:fill="FEB5BD" w:themeFill="accent6" w:themeFillTint="3F"/>
      </w:tcPr>
    </w:tblStylePr>
    <w:tblStylePr w:type="band1Horz">
      <w:tblPr/>
      <w:tcPr>
        <w:shd w:val="clear" w:color="auto" w:fill="FEB5BD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610A" w:themeColor="accent1"/>
        <w:left w:val="single" w:sz="8" w:space="0" w:color="E8610A" w:themeColor="accent1"/>
        <w:bottom w:val="single" w:sz="8" w:space="0" w:color="E8610A" w:themeColor="accent1"/>
        <w:right w:val="single" w:sz="8" w:space="0" w:color="E8610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8610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8610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8610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7B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D7B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9277F" w:themeColor="accent2"/>
        <w:left w:val="single" w:sz="8" w:space="0" w:color="49277F" w:themeColor="accent2"/>
        <w:bottom w:val="single" w:sz="8" w:space="0" w:color="49277F" w:themeColor="accent2"/>
        <w:right w:val="single" w:sz="8" w:space="0" w:color="49277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927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9277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9277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BD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BD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EDED" w:themeColor="accent3"/>
        <w:left w:val="single" w:sz="8" w:space="0" w:color="EDEDED" w:themeColor="accent3"/>
        <w:bottom w:val="single" w:sz="8" w:space="0" w:color="EDEDED" w:themeColor="accent3"/>
        <w:right w:val="single" w:sz="8" w:space="0" w:color="EDEDE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EDE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EDE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EDE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AF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3C09" w:themeColor="accent4"/>
        <w:left w:val="single" w:sz="8" w:space="0" w:color="E93C09" w:themeColor="accent4"/>
        <w:bottom w:val="single" w:sz="8" w:space="0" w:color="E93C09" w:themeColor="accent4"/>
        <w:right w:val="single" w:sz="8" w:space="0" w:color="E93C0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3C0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3C0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3C0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CDB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CDB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21B58" w:themeColor="accent5"/>
        <w:left w:val="single" w:sz="8" w:space="0" w:color="321B58" w:themeColor="accent5"/>
        <w:bottom w:val="single" w:sz="8" w:space="0" w:color="321B58" w:themeColor="accent5"/>
        <w:right w:val="single" w:sz="8" w:space="0" w:color="321B5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21B5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21B5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21B5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B4E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7B4E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021B" w:themeColor="accent6"/>
        <w:left w:val="single" w:sz="8" w:space="0" w:color="D0021B" w:themeColor="accent6"/>
        <w:bottom w:val="single" w:sz="8" w:space="0" w:color="D0021B" w:themeColor="accent6"/>
        <w:right w:val="single" w:sz="8" w:space="0" w:color="D0021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021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021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021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B5B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B5B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6853E" w:themeColor="accent1" w:themeTint="BF"/>
        <w:left w:val="single" w:sz="8" w:space="0" w:color="F6853E" w:themeColor="accent1" w:themeTint="BF"/>
        <w:bottom w:val="single" w:sz="8" w:space="0" w:color="F6853E" w:themeColor="accent1" w:themeTint="BF"/>
        <w:right w:val="single" w:sz="8" w:space="0" w:color="F6853E" w:themeColor="accent1" w:themeTint="BF"/>
        <w:insideH w:val="single" w:sz="8" w:space="0" w:color="F6853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853E" w:themeColor="accent1" w:themeTint="BF"/>
          <w:left w:val="single" w:sz="8" w:space="0" w:color="F6853E" w:themeColor="accent1" w:themeTint="BF"/>
          <w:bottom w:val="single" w:sz="8" w:space="0" w:color="F6853E" w:themeColor="accent1" w:themeTint="BF"/>
          <w:right w:val="single" w:sz="8" w:space="0" w:color="F6853E" w:themeColor="accent1" w:themeTint="BF"/>
          <w:insideH w:val="nil"/>
          <w:insideV w:val="nil"/>
        </w:tcBorders>
        <w:shd w:val="clear" w:color="auto" w:fill="E861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853E" w:themeColor="accent1" w:themeTint="BF"/>
          <w:left w:val="single" w:sz="8" w:space="0" w:color="F6853E" w:themeColor="accent1" w:themeTint="BF"/>
          <w:bottom w:val="single" w:sz="8" w:space="0" w:color="F6853E" w:themeColor="accent1" w:themeTint="BF"/>
          <w:right w:val="single" w:sz="8" w:space="0" w:color="F6853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7B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D7B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6E3BC1" w:themeColor="accent2" w:themeTint="BF"/>
        <w:left w:val="single" w:sz="8" w:space="0" w:color="6E3BC1" w:themeColor="accent2" w:themeTint="BF"/>
        <w:bottom w:val="single" w:sz="8" w:space="0" w:color="6E3BC1" w:themeColor="accent2" w:themeTint="BF"/>
        <w:right w:val="single" w:sz="8" w:space="0" w:color="6E3BC1" w:themeColor="accent2" w:themeTint="BF"/>
        <w:insideH w:val="single" w:sz="8" w:space="0" w:color="6E3BC1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3BC1" w:themeColor="accent2" w:themeTint="BF"/>
          <w:left w:val="single" w:sz="8" w:space="0" w:color="6E3BC1" w:themeColor="accent2" w:themeTint="BF"/>
          <w:bottom w:val="single" w:sz="8" w:space="0" w:color="6E3BC1" w:themeColor="accent2" w:themeTint="BF"/>
          <w:right w:val="single" w:sz="8" w:space="0" w:color="6E3BC1" w:themeColor="accent2" w:themeTint="BF"/>
          <w:insideH w:val="nil"/>
          <w:insideV w:val="nil"/>
        </w:tcBorders>
        <w:shd w:val="clear" w:color="auto" w:fill="49277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3BC1" w:themeColor="accent2" w:themeTint="BF"/>
          <w:left w:val="single" w:sz="8" w:space="0" w:color="6E3BC1" w:themeColor="accent2" w:themeTint="BF"/>
          <w:bottom w:val="single" w:sz="8" w:space="0" w:color="6E3BC1" w:themeColor="accent2" w:themeTint="BF"/>
          <w:right w:val="single" w:sz="8" w:space="0" w:color="6E3BC1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BD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BD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1F1F1" w:themeColor="accent3" w:themeTint="BF"/>
        <w:left w:val="single" w:sz="8" w:space="0" w:color="F1F1F1" w:themeColor="accent3" w:themeTint="BF"/>
        <w:bottom w:val="single" w:sz="8" w:space="0" w:color="F1F1F1" w:themeColor="accent3" w:themeTint="BF"/>
        <w:right w:val="single" w:sz="8" w:space="0" w:color="F1F1F1" w:themeColor="accent3" w:themeTint="BF"/>
        <w:insideH w:val="single" w:sz="8" w:space="0" w:color="F1F1F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F1F1" w:themeColor="accent3" w:themeTint="BF"/>
          <w:left w:val="single" w:sz="8" w:space="0" w:color="F1F1F1" w:themeColor="accent3" w:themeTint="BF"/>
          <w:bottom w:val="single" w:sz="8" w:space="0" w:color="F1F1F1" w:themeColor="accent3" w:themeTint="BF"/>
          <w:right w:val="single" w:sz="8" w:space="0" w:color="F1F1F1" w:themeColor="accent3" w:themeTint="BF"/>
          <w:insideH w:val="nil"/>
          <w:insideV w:val="nil"/>
        </w:tcBorders>
        <w:shd w:val="clear" w:color="auto" w:fill="EDEDE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F1F1" w:themeColor="accent3" w:themeTint="BF"/>
          <w:left w:val="single" w:sz="8" w:space="0" w:color="F1F1F1" w:themeColor="accent3" w:themeTint="BF"/>
          <w:bottom w:val="single" w:sz="8" w:space="0" w:color="F1F1F1" w:themeColor="accent3" w:themeTint="BF"/>
          <w:right w:val="single" w:sz="8" w:space="0" w:color="F1F1F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AF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AF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7673D" w:themeColor="accent4" w:themeTint="BF"/>
        <w:left w:val="single" w:sz="8" w:space="0" w:color="F7673D" w:themeColor="accent4" w:themeTint="BF"/>
        <w:bottom w:val="single" w:sz="8" w:space="0" w:color="F7673D" w:themeColor="accent4" w:themeTint="BF"/>
        <w:right w:val="single" w:sz="8" w:space="0" w:color="F7673D" w:themeColor="accent4" w:themeTint="BF"/>
        <w:insideH w:val="single" w:sz="8" w:space="0" w:color="F7673D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673D" w:themeColor="accent4" w:themeTint="BF"/>
          <w:left w:val="single" w:sz="8" w:space="0" w:color="F7673D" w:themeColor="accent4" w:themeTint="BF"/>
          <w:bottom w:val="single" w:sz="8" w:space="0" w:color="F7673D" w:themeColor="accent4" w:themeTint="BF"/>
          <w:right w:val="single" w:sz="8" w:space="0" w:color="F7673D" w:themeColor="accent4" w:themeTint="BF"/>
          <w:insideH w:val="nil"/>
          <w:insideV w:val="nil"/>
        </w:tcBorders>
        <w:shd w:val="clear" w:color="auto" w:fill="E93C0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673D" w:themeColor="accent4" w:themeTint="BF"/>
          <w:left w:val="single" w:sz="8" w:space="0" w:color="F7673D" w:themeColor="accent4" w:themeTint="BF"/>
          <w:bottom w:val="single" w:sz="8" w:space="0" w:color="F7673D" w:themeColor="accent4" w:themeTint="BF"/>
          <w:right w:val="single" w:sz="8" w:space="0" w:color="F7673D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DB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CDB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D32A3" w:themeColor="accent5" w:themeTint="BF"/>
        <w:left w:val="single" w:sz="8" w:space="0" w:color="5D32A3" w:themeColor="accent5" w:themeTint="BF"/>
        <w:bottom w:val="single" w:sz="8" w:space="0" w:color="5D32A3" w:themeColor="accent5" w:themeTint="BF"/>
        <w:right w:val="single" w:sz="8" w:space="0" w:color="5D32A3" w:themeColor="accent5" w:themeTint="BF"/>
        <w:insideH w:val="single" w:sz="8" w:space="0" w:color="5D32A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32A3" w:themeColor="accent5" w:themeTint="BF"/>
          <w:left w:val="single" w:sz="8" w:space="0" w:color="5D32A3" w:themeColor="accent5" w:themeTint="BF"/>
          <w:bottom w:val="single" w:sz="8" w:space="0" w:color="5D32A3" w:themeColor="accent5" w:themeTint="BF"/>
          <w:right w:val="single" w:sz="8" w:space="0" w:color="5D32A3" w:themeColor="accent5" w:themeTint="BF"/>
          <w:insideH w:val="nil"/>
          <w:insideV w:val="nil"/>
        </w:tcBorders>
        <w:shd w:val="clear" w:color="auto" w:fill="321B5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32A3" w:themeColor="accent5" w:themeTint="BF"/>
          <w:left w:val="single" w:sz="8" w:space="0" w:color="5D32A3" w:themeColor="accent5" w:themeTint="BF"/>
          <w:bottom w:val="single" w:sz="8" w:space="0" w:color="5D32A3" w:themeColor="accent5" w:themeTint="BF"/>
          <w:right w:val="single" w:sz="8" w:space="0" w:color="5D32A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B4E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7B4E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C203A" w:themeColor="accent6" w:themeTint="BF"/>
        <w:left w:val="single" w:sz="8" w:space="0" w:color="FC203A" w:themeColor="accent6" w:themeTint="BF"/>
        <w:bottom w:val="single" w:sz="8" w:space="0" w:color="FC203A" w:themeColor="accent6" w:themeTint="BF"/>
        <w:right w:val="single" w:sz="8" w:space="0" w:color="FC203A" w:themeColor="accent6" w:themeTint="BF"/>
        <w:insideH w:val="single" w:sz="8" w:space="0" w:color="FC203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203A" w:themeColor="accent6" w:themeTint="BF"/>
          <w:left w:val="single" w:sz="8" w:space="0" w:color="FC203A" w:themeColor="accent6" w:themeTint="BF"/>
          <w:bottom w:val="single" w:sz="8" w:space="0" w:color="FC203A" w:themeColor="accent6" w:themeTint="BF"/>
          <w:right w:val="single" w:sz="8" w:space="0" w:color="FC203A" w:themeColor="accent6" w:themeTint="BF"/>
          <w:insideH w:val="nil"/>
          <w:insideV w:val="nil"/>
        </w:tcBorders>
        <w:shd w:val="clear" w:color="auto" w:fill="D0021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203A" w:themeColor="accent6" w:themeTint="BF"/>
          <w:left w:val="single" w:sz="8" w:space="0" w:color="FC203A" w:themeColor="accent6" w:themeTint="BF"/>
          <w:bottom w:val="single" w:sz="8" w:space="0" w:color="FC203A" w:themeColor="accent6" w:themeTint="BF"/>
          <w:right w:val="single" w:sz="8" w:space="0" w:color="FC203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B5B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B5B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610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610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610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9277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277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9277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EDE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EDE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3C0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3C0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3C0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1B5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1B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21B5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021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021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021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Berichtkop">
    <w:name w:val="Message Header"/>
    <w:basedOn w:val="Standaard"/>
    <w:link w:val="Berichtkop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  <w14:ligatures w14:val="standardContextual"/>
      <w14:numForm w14:val="oldStyle"/>
      <w14:numSpacing w14:val="proportional"/>
      <w14:cntxtAlts/>
    </w:rPr>
  </w:style>
  <w:style w:type="paragraph" w:styleId="Geenafstand">
    <w:name w:val="No Spacing"/>
    <w:uiPriority w:val="1"/>
    <w:unhideWhenUsed/>
    <w:qFormat/>
    <w:rsid w:val="00B53554"/>
    <w:pPr>
      <w:spacing w:after="0" w:line="240" w:lineRule="auto"/>
    </w:pPr>
    <w:rPr>
      <w:kern w:val="16"/>
      <w14:ligatures w14:val="standardContextual"/>
      <w14:numForm w14:val="oldStyle"/>
      <w14:numSpacing w14:val="proportional"/>
      <w14:cntxtAlts/>
    </w:rPr>
  </w:style>
  <w:style w:type="paragraph" w:styleId="Normaalweb">
    <w:name w:val="Normal (Web)"/>
    <w:basedOn w:val="Standaard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572222"/>
    <w:pPr>
      <w:ind w:left="720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572222"/>
    <w:pPr>
      <w:spacing w:after="0"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Paginanummer">
    <w:name w:val="page number"/>
    <w:basedOn w:val="Standaardalinea-lettertype"/>
    <w:uiPriority w:val="99"/>
    <w:semiHidden/>
    <w:unhideWhenUsed/>
    <w:rsid w:val="00572222"/>
    <w:rPr>
      <w:sz w:val="22"/>
    </w:rPr>
  </w:style>
  <w:style w:type="table" w:styleId="Onopgemaaktetabel1">
    <w:name w:val="Plain Table 1"/>
    <w:basedOn w:val="Standaardtabe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572222"/>
    <w:rPr>
      <w:rFonts w:ascii="Consolas" w:hAnsi="Consolas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B5355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B53554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5"/>
    <w:rsid w:val="00B53554"/>
  </w:style>
  <w:style w:type="character" w:customStyle="1" w:styleId="AanhefChar">
    <w:name w:val="Aanhef Char"/>
    <w:basedOn w:val="Standaardalinea-lettertype"/>
    <w:link w:val="Aanhef"/>
    <w:uiPriority w:val="5"/>
    <w:rsid w:val="00B53554"/>
  </w:style>
  <w:style w:type="paragraph" w:styleId="Handtekening">
    <w:name w:val="Signature"/>
    <w:basedOn w:val="Standaard"/>
    <w:next w:val="Standaard"/>
    <w:link w:val="HandtekeningChar"/>
    <w:uiPriority w:val="7"/>
    <w:rsid w:val="00B53554"/>
  </w:style>
  <w:style w:type="character" w:customStyle="1" w:styleId="HandtekeningChar">
    <w:name w:val="Handtekening Char"/>
    <w:basedOn w:val="Standaardalinea-lettertype"/>
    <w:link w:val="Handtekening"/>
    <w:uiPriority w:val="7"/>
    <w:rsid w:val="00B53554"/>
  </w:style>
  <w:style w:type="character" w:styleId="Zwaar">
    <w:name w:val="Strong"/>
    <w:basedOn w:val="Standaardalinea-lettertype"/>
    <w:uiPriority w:val="19"/>
    <w:semiHidden/>
    <w:qFormat/>
    <w:rsid w:val="00B53554"/>
    <w:rPr>
      <w:b/>
      <w:bCs/>
      <w:sz w:val="22"/>
    </w:rPr>
  </w:style>
  <w:style w:type="paragraph" w:styleId="Ondertitel">
    <w:name w:val="Subtitle"/>
    <w:basedOn w:val="Standaard"/>
    <w:next w:val="Standaard"/>
    <w:link w:val="OndertitelChar"/>
    <w:uiPriority w:val="11"/>
    <w:semiHidden/>
    <w:unhideWhenUsed/>
    <w:qFormat/>
    <w:rsid w:val="00B5355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B53554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semiHidden/>
    <w:qFormat/>
    <w:rsid w:val="00B53554"/>
    <w:rPr>
      <w:i/>
      <w:iCs/>
      <w:color w:val="404040" w:themeColor="text1" w:themeTint="BF"/>
      <w:sz w:val="22"/>
    </w:rPr>
  </w:style>
  <w:style w:type="character" w:styleId="Subtieleverwijzing">
    <w:name w:val="Subtle Reference"/>
    <w:basedOn w:val="Standaardalinea-lettertype"/>
    <w:uiPriority w:val="31"/>
    <w:semiHidden/>
    <w:qFormat/>
    <w:rsid w:val="00B53554"/>
    <w:rPr>
      <w:smallCaps/>
      <w:color w:val="5A5A5A" w:themeColor="text1" w:themeTint="A5"/>
      <w:sz w:val="22"/>
    </w:rPr>
  </w:style>
  <w:style w:type="table" w:styleId="3D-effectenvoortabel1">
    <w:name w:val="Table 3D effects 1"/>
    <w:basedOn w:val="Standaardtabe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1">
    <w:name w:val="Table Grid 1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572222"/>
    <w:pPr>
      <w:spacing w:after="0"/>
      <w:ind w:left="220" w:hanging="22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572222"/>
    <w:pPr>
      <w:spacing w:after="0"/>
    </w:pPr>
  </w:style>
  <w:style w:type="table" w:styleId="Professioneletabel">
    <w:name w:val="Table Professional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semiHidden/>
    <w:qFormat/>
    <w:rsid w:val="00B53554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B5355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link w:val="Inhopg1Char"/>
    <w:autoRedefine/>
    <w:uiPriority w:val="39"/>
    <w:unhideWhenUsed/>
    <w:rsid w:val="00572222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572222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572222"/>
    <w:pPr>
      <w:spacing w:after="100"/>
      <w:ind w:left="44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572222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572222"/>
    <w:pPr>
      <w:spacing w:after="100"/>
      <w:ind w:left="88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572222"/>
    <w:pPr>
      <w:spacing w:after="100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572222"/>
    <w:pPr>
      <w:spacing w:after="100"/>
      <w:ind w:left="132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572222"/>
    <w:pPr>
      <w:spacing w:after="100"/>
      <w:ind w:left="154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572222"/>
    <w:pPr>
      <w:spacing w:after="100"/>
      <w:ind w:left="1760"/>
    </w:pPr>
  </w:style>
  <w:style w:type="paragraph" w:styleId="Kopvaninhoudsopgave">
    <w:name w:val="TOC Heading"/>
    <w:basedOn w:val="Kop1"/>
    <w:next w:val="Standaard"/>
    <w:uiPriority w:val="39"/>
    <w:unhideWhenUsed/>
    <w:rsid w:val="00B53554"/>
    <w:pPr>
      <w:spacing w:before="240"/>
      <w:outlineLvl w:val="9"/>
    </w:pPr>
    <w:rPr>
      <w:b w:val="0"/>
      <w:bCs w:val="0"/>
      <w:color w:val="AD4707" w:themeColor="accent1" w:themeShade="BF"/>
      <w:sz w:val="32"/>
      <w:szCs w:val="32"/>
    </w:rPr>
  </w:style>
  <w:style w:type="paragraph" w:customStyle="1" w:styleId="Tekst">
    <w:name w:val="Tekst"/>
    <w:basedOn w:val="Standaard"/>
    <w:next w:val="Standaard"/>
    <w:link w:val="TekstChar"/>
    <w:uiPriority w:val="2"/>
    <w:qFormat/>
    <w:rsid w:val="00B53554"/>
    <w:pPr>
      <w:spacing w:after="320"/>
      <w:ind w:right="144"/>
    </w:pPr>
  </w:style>
  <w:style w:type="paragraph" w:customStyle="1" w:styleId="Voettekstvervolg">
    <w:name w:val="Voettekst: vervolg"/>
    <w:basedOn w:val="Standaard"/>
    <w:uiPriority w:val="99"/>
    <w:rsid w:val="00BC0F0A"/>
    <w:pPr>
      <w:spacing w:after="120" w:line="240" w:lineRule="auto"/>
      <w:ind w:right="-720"/>
      <w:contextualSpacing/>
      <w:jc w:val="right"/>
    </w:pPr>
    <w:rPr>
      <w:rFonts w:asciiTheme="majorHAnsi" w:hAnsiTheme="majorHAnsi"/>
      <w:color w:val="24133F" w:themeColor="accent2" w:themeShade="80"/>
    </w:rPr>
  </w:style>
  <w:style w:type="character" w:customStyle="1" w:styleId="TIteldocChar">
    <w:name w:val="TItel doc Char"/>
    <w:basedOn w:val="Standaardalinea-lettertype"/>
    <w:link w:val="TIteldoc"/>
    <w:uiPriority w:val="1"/>
    <w:rsid w:val="00B53554"/>
    <w:rPr>
      <w:rFonts w:ascii="Myriad Pro" w:hAnsi="Myriad Pro"/>
      <w:b/>
      <w:color w:val="49277F" w:themeColor="accent2"/>
      <w:sz w:val="48"/>
      <w:szCs w:val="48"/>
    </w:rPr>
  </w:style>
  <w:style w:type="character" w:customStyle="1" w:styleId="TekstChar">
    <w:name w:val="Tekst Char"/>
    <w:basedOn w:val="Standaardalinea-lettertype"/>
    <w:link w:val="Tekst"/>
    <w:uiPriority w:val="2"/>
    <w:rsid w:val="00B53554"/>
    <w:rPr>
      <w:color w:val="000000" w:themeColor="text1"/>
    </w:rPr>
  </w:style>
  <w:style w:type="paragraph" w:customStyle="1" w:styleId="InhoudsopgaveKOP">
    <w:name w:val="Inhoudsopgave KOP"/>
    <w:basedOn w:val="Kop1"/>
    <w:link w:val="InhoudsopgaveKOPChar"/>
    <w:qFormat/>
    <w:rsid w:val="001812B0"/>
    <w:rPr>
      <w:rFonts w:ascii="Myriad Pro" w:hAnsi="Myriad Pro"/>
      <w:color w:val="49277F" w:themeColor="accent2"/>
      <w:sz w:val="40"/>
    </w:rPr>
  </w:style>
  <w:style w:type="character" w:customStyle="1" w:styleId="Inhopg1Char">
    <w:name w:val="Inhopg 1 Char"/>
    <w:basedOn w:val="Standaardalinea-lettertype"/>
    <w:link w:val="Inhopg1"/>
    <w:uiPriority w:val="39"/>
    <w:semiHidden/>
    <w:rsid w:val="001812B0"/>
    <w:rPr>
      <w:color w:val="000000" w:themeColor="text1"/>
    </w:rPr>
  </w:style>
  <w:style w:type="character" w:customStyle="1" w:styleId="InhoudsopgaveKOPChar">
    <w:name w:val="Inhoudsopgave KOP Char"/>
    <w:basedOn w:val="Inhopg1Char"/>
    <w:link w:val="InhoudsopgaveKOP"/>
    <w:rsid w:val="001812B0"/>
    <w:rPr>
      <w:rFonts w:ascii="Myriad Pro" w:eastAsiaTheme="majorEastAsia" w:hAnsi="Myriad Pro" w:cstheme="majorBidi"/>
      <w:b/>
      <w:bCs/>
      <w:color w:val="49277F" w:themeColor="accent2"/>
      <w:sz w:val="40"/>
      <w:szCs w:val="28"/>
    </w:rPr>
  </w:style>
  <w:style w:type="paragraph" w:customStyle="1" w:styleId="paragraph">
    <w:name w:val="paragraph"/>
    <w:basedOn w:val="Standaard"/>
    <w:rsid w:val="00F17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F17095"/>
  </w:style>
  <w:style w:type="character" w:customStyle="1" w:styleId="eop">
    <w:name w:val="eop"/>
    <w:basedOn w:val="Standaardalinea-lettertype"/>
    <w:rsid w:val="00F17095"/>
  </w:style>
  <w:style w:type="paragraph" w:styleId="Revisie">
    <w:name w:val="Revision"/>
    <w:hidden/>
    <w:uiPriority w:val="99"/>
    <w:semiHidden/>
    <w:rsid w:val="004218B9"/>
    <w:pPr>
      <w:spacing w:after="0" w:line="240" w:lineRule="auto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6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ma\AppData\Roaming\Microsoft\Templates\Persoonlijk%20briefhoofd.dotx" TargetMode="External"/></Relationships>
</file>

<file path=word/theme/theme1.xml><?xml version="1.0" encoding="utf-8"?>
<a:theme xmlns:a="http://schemas.openxmlformats.org/drawingml/2006/main" name="Personal Letterhead">
  <a:themeElements>
    <a:clrScheme name="Aangepast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8610A"/>
      </a:accent1>
      <a:accent2>
        <a:srgbClr val="49277F"/>
      </a:accent2>
      <a:accent3>
        <a:srgbClr val="EDEDED"/>
      </a:accent3>
      <a:accent4>
        <a:srgbClr val="E93C09"/>
      </a:accent4>
      <a:accent5>
        <a:srgbClr val="321B58"/>
      </a:accent5>
      <a:accent6>
        <a:srgbClr val="D0021B"/>
      </a:accent6>
      <a:hlink>
        <a:srgbClr val="E8610A"/>
      </a:hlink>
      <a:folHlink>
        <a:srgbClr val="49277F"/>
      </a:folHlink>
    </a:clrScheme>
    <a:fontScheme name="Template 2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6" ma:contentTypeDescription="Een nieuw document maken." ma:contentTypeScope="" ma:versionID="6c282e1f62d50611246d1b18d2246761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dd37a95d0b50005fcaf17dbc97d6038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b2e8d78-16ed-48b8-8220-b7f26142e7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5d78b4-4e31-46cc-911e-8f2afdc400a4}" ma:internalName="TaxCatchAll" ma:showField="CatchAllData" ma:web="ab76947c-e575-49dd-bcb5-ac91971cc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07924c-1fd7-4b69-bd9e-41b160b4d3d6">
      <Terms xmlns="http://schemas.microsoft.com/office/infopath/2007/PartnerControls"/>
    </lcf76f155ced4ddcb4097134ff3c332f>
    <TaxCatchAll xmlns="ab76947c-e575-49dd-bcb5-ac91971cc960" xsi:nil="true"/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26FE351-47A8-4168-82AF-18767448B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21D3CB-5DC5-482C-8B98-EB84EB8932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004731-2B80-4934-A058-BD0BA9AC60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AE803B-26EA-40FF-870A-D0EF6A324646}">
  <ds:schemaRefs>
    <ds:schemaRef ds:uri="http://schemas.microsoft.com/office/2006/metadata/properties"/>
    <ds:schemaRef ds:uri="http://schemas.microsoft.com/office/infopath/2007/PartnerControls"/>
    <ds:schemaRef ds:uri="9507924c-1fd7-4b69-bd9e-41b160b4d3d6"/>
    <ds:schemaRef ds:uri="ab76947c-e575-49dd-bcb5-ac91971cc9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Persoonlijk briefhoofd</Template>
  <TotalTime>1</TotalTime>
  <Pages>5</Pages>
  <Words>877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TITEL DOCUMENT</Company>
  <LinksUpToDate>false</LinksUpToDate>
  <CharactersWithSpaces>5693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van Dam</dc:creator>
  <cp:keywords/>
  <cp:lastModifiedBy>Cor Scheppink</cp:lastModifiedBy>
  <cp:revision>2</cp:revision>
  <cp:lastPrinted>2021-11-18T01:30:00Z</cp:lastPrinted>
  <dcterms:created xsi:type="dcterms:W3CDTF">2022-10-04T13:48:00Z</dcterms:created>
  <dcterms:modified xsi:type="dcterms:W3CDTF">2022-10-04T13:48:00Z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MediaServiceImageTags">
    <vt:lpwstr/>
  </property>
</Properties>
</file>