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pPr w:vertAnchor="page" w:horzAnchor="page" w:tblpX="1305" w:tblpY="2609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17"/>
      </w:tblGrid>
      <w:tr w:rsidR="008B00AD" w:rsidRPr="008B7F67" w14:paraId="61E3D8C6" w14:textId="77777777" w:rsidTr="006269F5">
        <w:trPr>
          <w:trHeight w:hRule="exact" w:val="260"/>
        </w:trPr>
        <w:tc>
          <w:tcPr>
            <w:tcW w:w="6917" w:type="dxa"/>
            <w:shd w:val="clear" w:color="auto" w:fill="auto"/>
          </w:tcPr>
          <w:p w14:paraId="4F754BA5" w14:textId="44EB3825" w:rsidR="008B00AD" w:rsidRPr="008B7F67" w:rsidRDefault="008B00AD" w:rsidP="006020C2">
            <w:pPr>
              <w:pStyle w:val="SubjectRHVO"/>
            </w:pPr>
          </w:p>
        </w:tc>
      </w:tr>
      <w:tr w:rsidR="008B00AD" w:rsidRPr="008B7F67" w14:paraId="058BCB29" w14:textId="77777777" w:rsidTr="006269F5">
        <w:trPr>
          <w:trHeight w:hRule="exact" w:val="1984"/>
        </w:trPr>
        <w:tc>
          <w:tcPr>
            <w:tcW w:w="6917" w:type="dxa"/>
            <w:shd w:val="clear" w:color="auto" w:fill="auto"/>
          </w:tcPr>
          <w:p w14:paraId="7D0009FB" w14:textId="6A1F6C67" w:rsidR="008B00AD" w:rsidRPr="008B7F67" w:rsidRDefault="006020C2" w:rsidP="006020C2">
            <w:pPr>
              <w:pStyle w:val="TitleRHVO"/>
            </w:pPr>
            <w:r w:rsidRPr="006020C2">
              <w:t>Vragenformulier aansprakelijkheid gemeenten</w:t>
            </w:r>
          </w:p>
        </w:tc>
      </w:tr>
      <w:tr w:rsidR="008B00AD" w:rsidRPr="008B7F67" w14:paraId="4468095F" w14:textId="77777777" w:rsidTr="006269F5">
        <w:trPr>
          <w:trHeight w:hRule="exact" w:val="284"/>
        </w:trPr>
        <w:tc>
          <w:tcPr>
            <w:tcW w:w="6917" w:type="dxa"/>
            <w:shd w:val="clear" w:color="auto" w:fill="auto"/>
          </w:tcPr>
          <w:p w14:paraId="5EFDA9CD" w14:textId="77777777" w:rsidR="008B00AD" w:rsidRPr="008B7F67" w:rsidRDefault="008B00AD" w:rsidP="006020C2">
            <w:pPr>
              <w:pStyle w:val="Plattetekst1"/>
            </w:pPr>
          </w:p>
        </w:tc>
      </w:tr>
    </w:tbl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8"/>
      </w:tblGrid>
      <w:tr w:rsidR="007A056F" w:rsidRPr="008B7F67" w14:paraId="1D2126F1" w14:textId="77777777" w:rsidTr="007A056F">
        <w:tc>
          <w:tcPr>
            <w:tcW w:w="9288" w:type="dxa"/>
            <w:shd w:val="clear" w:color="auto" w:fill="auto"/>
          </w:tcPr>
          <w:p w14:paraId="17331108" w14:textId="77777777" w:rsidR="007A056F" w:rsidRPr="008B7F67" w:rsidRDefault="007A056F" w:rsidP="006020C2">
            <w:pPr>
              <w:pStyle w:val="Plattetekst1"/>
            </w:pPr>
          </w:p>
        </w:tc>
      </w:tr>
    </w:tbl>
    <w:p w14:paraId="6E041448" w14:textId="77777777" w:rsidR="008A107F" w:rsidRPr="008B7F67" w:rsidRDefault="008A107F" w:rsidP="006020C2">
      <w:pPr>
        <w:pStyle w:val="Plattetekst1"/>
        <w:sectPr w:rsidR="008A107F" w:rsidRPr="008B7F67" w:rsidSect="00340D8E">
          <w:headerReference w:type="default" r:id="rId9"/>
          <w:headerReference w:type="first" r:id="rId10"/>
          <w:footerReference w:type="first" r:id="rId11"/>
          <w:pgSz w:w="11906" w:h="16838" w:code="9"/>
          <w:pgMar w:top="2540" w:right="1304" w:bottom="851" w:left="1304" w:header="284" w:footer="284" w:gutter="0"/>
          <w:cols w:space="708"/>
          <w:titlePg/>
          <w:docGrid w:linePitch="360"/>
        </w:sectPr>
      </w:pPr>
    </w:p>
    <w:p w14:paraId="4B15E3EA" w14:textId="77777777" w:rsidR="006020C2" w:rsidRDefault="006020C2" w:rsidP="006020C2">
      <w:pPr>
        <w:pStyle w:val="Kop1"/>
        <w:numPr>
          <w:ilvl w:val="0"/>
          <w:numId w:val="0"/>
        </w:numPr>
      </w:pPr>
      <w:r>
        <w:rPr>
          <w:spacing w:val="-2"/>
        </w:rPr>
        <w:lastRenderedPageBreak/>
        <w:t>Algemeen</w:t>
      </w:r>
    </w:p>
    <w:p w14:paraId="21D55CFB" w14:textId="7AE84D77" w:rsidR="006020C2" w:rsidRDefault="006020C2" w:rsidP="006020C2">
      <w:pPr>
        <w:pStyle w:val="Plattetekst"/>
        <w:tabs>
          <w:tab w:val="left" w:pos="4689"/>
          <w:tab w:val="left" w:pos="9886"/>
        </w:tabs>
        <w:spacing w:before="74"/>
        <w:ind w:left="152"/>
      </w:pPr>
      <w:r>
        <w:rPr>
          <w:spacing w:val="-2"/>
        </w:rPr>
        <w:t>Gemeente</w:t>
      </w:r>
      <w:r>
        <w:tab/>
        <w:t>:</w:t>
      </w:r>
      <w:r w:rsidR="008F4189" w:rsidRPr="00FD6AD6">
        <w:rPr>
          <w:sz w:val="19"/>
        </w:rPr>
        <w:t>Stichtse Vecht</w:t>
      </w:r>
      <w:r>
        <w:rPr>
          <w:u w:val="single"/>
        </w:rPr>
        <w:tab/>
      </w:r>
    </w:p>
    <w:p w14:paraId="115CBBEA" w14:textId="4F2C91A6" w:rsidR="006020C2" w:rsidRDefault="006020C2" w:rsidP="006020C2">
      <w:pPr>
        <w:pStyle w:val="Plattetekst"/>
        <w:tabs>
          <w:tab w:val="left" w:pos="4689"/>
          <w:tab w:val="left" w:pos="9850"/>
          <w:tab w:val="left" w:pos="9886"/>
        </w:tabs>
        <w:spacing w:before="63" w:line="300" w:lineRule="auto"/>
        <w:ind w:left="152" w:right="277"/>
      </w:pPr>
      <w:r>
        <w:t>Aantal inwoners</w:t>
      </w:r>
      <w:r>
        <w:tab/>
      </w:r>
      <w:r w:rsidRPr="00FD6AD6">
        <w:rPr>
          <w:sz w:val="19"/>
        </w:rPr>
        <w:t>:</w:t>
      </w:r>
      <w:r w:rsidR="008F4189" w:rsidRPr="00FD6AD6">
        <w:rPr>
          <w:rFonts w:ascii="Segoe UI" w:hAnsi="Segoe UI" w:cs="Segoe UI"/>
          <w:color w:val="212529"/>
          <w:sz w:val="18"/>
          <w:shd w:val="clear" w:color="auto" w:fill="FFFFFF"/>
        </w:rPr>
        <w:t xml:space="preserve"> 65.240 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Aantal werknemers in dienst (incl. uitzendkrachten)</w:t>
      </w:r>
      <w:r>
        <w:rPr>
          <w:spacing w:val="80"/>
          <w:w w:val="150"/>
        </w:rPr>
        <w:t xml:space="preserve"> </w:t>
      </w:r>
      <w:r>
        <w:rPr>
          <w:spacing w:val="80"/>
          <w:w w:val="150"/>
        </w:rPr>
        <w:tab/>
      </w:r>
      <w:r>
        <w:t>:</w:t>
      </w:r>
      <w:r w:rsidR="009F5BCA">
        <w:t xml:space="preserve"> </w:t>
      </w:r>
      <w:r w:rsidR="009F5BCA" w:rsidRPr="00FD6AD6">
        <w:rPr>
          <w:sz w:val="19"/>
        </w:rPr>
        <w:t>637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Aantal</w:t>
      </w:r>
      <w:r>
        <w:rPr>
          <w:spacing w:val="-5"/>
        </w:rPr>
        <w:t xml:space="preserve"> FTE</w:t>
      </w:r>
      <w:r>
        <w:tab/>
        <w:t>:</w:t>
      </w:r>
      <w:r w:rsidR="009F5BCA">
        <w:t xml:space="preserve"> </w:t>
      </w:r>
      <w:r w:rsidR="009F5BCA" w:rsidRPr="00FD6AD6">
        <w:rPr>
          <w:sz w:val="19"/>
        </w:rPr>
        <w:t>426,90</w:t>
      </w:r>
      <w:r>
        <w:rPr>
          <w:u w:val="single"/>
        </w:rPr>
        <w:tab/>
      </w:r>
    </w:p>
    <w:p w14:paraId="6DB728A6" w14:textId="1E2AD63D" w:rsidR="006020C2" w:rsidRDefault="006020C2" w:rsidP="006020C2">
      <w:pPr>
        <w:pStyle w:val="Plattetekst"/>
        <w:tabs>
          <w:tab w:val="left" w:pos="4689"/>
          <w:tab w:val="left" w:pos="9886"/>
        </w:tabs>
        <w:spacing w:line="243" w:lineRule="exact"/>
        <w:ind w:left="152"/>
        <w:rPr>
          <w:u w:val="single"/>
        </w:rPr>
      </w:pPr>
      <w:r>
        <w:t>Totaal</w:t>
      </w:r>
      <w:r>
        <w:rPr>
          <w:spacing w:val="-8"/>
        </w:rPr>
        <w:t xml:space="preserve"> </w:t>
      </w:r>
      <w:r>
        <w:rPr>
          <w:spacing w:val="-2"/>
        </w:rPr>
        <w:t>jaarloon</w:t>
      </w:r>
      <w:r>
        <w:tab/>
        <w:t>:</w:t>
      </w:r>
      <w:r w:rsidR="000A5AC2">
        <w:t xml:space="preserve">  </w:t>
      </w:r>
      <w:r w:rsidR="000A5AC2" w:rsidRPr="000A5AC2">
        <w:rPr>
          <w:sz w:val="19"/>
        </w:rPr>
        <w:t>€30.169.507,-</w:t>
      </w:r>
      <w:r>
        <w:rPr>
          <w:u w:val="single"/>
        </w:rPr>
        <w:tab/>
      </w:r>
    </w:p>
    <w:p w14:paraId="66529303" w14:textId="77777777" w:rsidR="006020C2" w:rsidRPr="006020C2" w:rsidRDefault="006020C2" w:rsidP="006020C2">
      <w:pPr>
        <w:pStyle w:val="Plattetekst1"/>
      </w:pPr>
    </w:p>
    <w:p w14:paraId="6AB0D0DF" w14:textId="3C002C7A" w:rsidR="006020C2" w:rsidRDefault="006020C2" w:rsidP="006020C2">
      <w:pPr>
        <w:pStyle w:val="Kop1"/>
        <w:numPr>
          <w:ilvl w:val="0"/>
          <w:numId w:val="0"/>
        </w:numPr>
        <w:spacing w:before="52"/>
      </w:pPr>
      <w:r>
        <w:rPr>
          <w:spacing w:val="-2"/>
        </w:rPr>
        <w:t>Faciliteiten</w:t>
      </w:r>
    </w:p>
    <w:p w14:paraId="1C49E9FC" w14:textId="77777777" w:rsidR="006020C2" w:rsidRDefault="006020C2" w:rsidP="006020C2">
      <w:pPr>
        <w:pStyle w:val="Plattetekst"/>
        <w:spacing w:before="77"/>
        <w:ind w:left="152"/>
      </w:pPr>
      <w:r>
        <w:t>waarvoor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gemeente</w:t>
      </w:r>
      <w:r>
        <w:rPr>
          <w:spacing w:val="-7"/>
        </w:rPr>
        <w:t xml:space="preserve"> </w:t>
      </w:r>
      <w:r>
        <w:t>verantwoordelijk</w:t>
      </w:r>
      <w:r>
        <w:rPr>
          <w:spacing w:val="-7"/>
        </w:rPr>
        <w:t xml:space="preserve"> </w:t>
      </w:r>
      <w:r>
        <w:rPr>
          <w:spacing w:val="-5"/>
        </w:rPr>
        <w:t>is</w:t>
      </w:r>
    </w:p>
    <w:p w14:paraId="5AA21C65" w14:textId="77777777" w:rsidR="006020C2" w:rsidRDefault="006020C2" w:rsidP="006020C2">
      <w:pPr>
        <w:pStyle w:val="Plattetekst"/>
        <w:spacing w:before="1"/>
        <w:rPr>
          <w:sz w:val="21"/>
        </w:rPr>
      </w:pPr>
    </w:p>
    <w:tbl>
      <w:tblPr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85"/>
        <w:gridCol w:w="1339"/>
        <w:gridCol w:w="1356"/>
        <w:gridCol w:w="1400"/>
        <w:gridCol w:w="1398"/>
      </w:tblGrid>
      <w:tr w:rsidR="006020C2" w14:paraId="7AF2659A" w14:textId="77777777" w:rsidTr="000A5AC2">
        <w:trPr>
          <w:trHeight w:val="306"/>
        </w:trPr>
        <w:tc>
          <w:tcPr>
            <w:tcW w:w="3085" w:type="dxa"/>
          </w:tcPr>
          <w:p w14:paraId="18284335" w14:textId="77777777" w:rsidR="006020C2" w:rsidRDefault="006020C2" w:rsidP="006020C2">
            <w:pPr>
              <w:pStyle w:val="TableParagraph"/>
              <w:spacing w:before="3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Faciliteit</w:t>
            </w:r>
          </w:p>
        </w:tc>
        <w:tc>
          <w:tcPr>
            <w:tcW w:w="1339" w:type="dxa"/>
          </w:tcPr>
          <w:p w14:paraId="5BA70D09" w14:textId="77777777" w:rsidR="006020C2" w:rsidRDefault="006020C2" w:rsidP="006020C2">
            <w:pPr>
              <w:pStyle w:val="TableParagraph"/>
              <w:spacing w:before="3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Aantal</w:t>
            </w:r>
          </w:p>
        </w:tc>
        <w:tc>
          <w:tcPr>
            <w:tcW w:w="1356" w:type="dxa"/>
          </w:tcPr>
          <w:p w14:paraId="32AC08BB" w14:textId="77777777" w:rsidR="006020C2" w:rsidRDefault="006020C2" w:rsidP="006020C2">
            <w:pPr>
              <w:pStyle w:val="TableParagraph"/>
              <w:spacing w:before="3"/>
              <w:ind w:left="10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Exploitatie</w:t>
            </w:r>
          </w:p>
        </w:tc>
        <w:tc>
          <w:tcPr>
            <w:tcW w:w="1400" w:type="dxa"/>
          </w:tcPr>
          <w:p w14:paraId="0CD7CE72" w14:textId="77777777" w:rsidR="006020C2" w:rsidRDefault="006020C2" w:rsidP="006020C2">
            <w:pPr>
              <w:pStyle w:val="TableParagraph"/>
              <w:spacing w:before="3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Onderhoud</w:t>
            </w:r>
          </w:p>
        </w:tc>
        <w:tc>
          <w:tcPr>
            <w:tcW w:w="1398" w:type="dxa"/>
          </w:tcPr>
          <w:p w14:paraId="4E179D17" w14:textId="77777777" w:rsidR="006020C2" w:rsidRDefault="006020C2" w:rsidP="006020C2">
            <w:pPr>
              <w:pStyle w:val="TableParagraph"/>
              <w:spacing w:before="3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Uitbesteed</w:t>
            </w:r>
          </w:p>
        </w:tc>
      </w:tr>
      <w:tr w:rsidR="006020C2" w14:paraId="7F141331" w14:textId="77777777" w:rsidTr="000A5AC2">
        <w:trPr>
          <w:trHeight w:val="304"/>
        </w:trPr>
        <w:tc>
          <w:tcPr>
            <w:tcW w:w="3085" w:type="dxa"/>
          </w:tcPr>
          <w:p w14:paraId="4030B484" w14:textId="77777777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Zwembaden</w:t>
            </w:r>
          </w:p>
        </w:tc>
        <w:tc>
          <w:tcPr>
            <w:tcW w:w="1339" w:type="dxa"/>
          </w:tcPr>
          <w:p w14:paraId="2789F143" w14:textId="68697FD1" w:rsidR="006020C2" w:rsidRDefault="0074175E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3</w:t>
            </w:r>
          </w:p>
        </w:tc>
        <w:tc>
          <w:tcPr>
            <w:tcW w:w="1356" w:type="dxa"/>
          </w:tcPr>
          <w:p w14:paraId="71F971DA" w14:textId="2414D287" w:rsidR="006020C2" w:rsidRDefault="00474598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400" w:type="dxa"/>
          </w:tcPr>
          <w:p w14:paraId="0991A239" w14:textId="266CEC2D" w:rsidR="006020C2" w:rsidRDefault="00474598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</w:t>
            </w:r>
          </w:p>
        </w:tc>
        <w:tc>
          <w:tcPr>
            <w:tcW w:w="1398" w:type="dxa"/>
          </w:tcPr>
          <w:p w14:paraId="33091915" w14:textId="3BAD389D" w:rsidR="006020C2" w:rsidRDefault="00474598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</w:tr>
      <w:tr w:rsidR="006020C2" w14:paraId="02029CDD" w14:textId="77777777" w:rsidTr="000A5AC2">
        <w:trPr>
          <w:trHeight w:val="304"/>
        </w:trPr>
        <w:tc>
          <w:tcPr>
            <w:tcW w:w="3085" w:type="dxa"/>
          </w:tcPr>
          <w:p w14:paraId="40313377" w14:textId="6E42AC4B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Sporthallen</w:t>
            </w:r>
            <w:r w:rsidR="00474598">
              <w:rPr>
                <w:spacing w:val="-2"/>
                <w:sz w:val="20"/>
              </w:rPr>
              <w:t xml:space="preserve"> en gymzalen</w:t>
            </w:r>
          </w:p>
        </w:tc>
        <w:tc>
          <w:tcPr>
            <w:tcW w:w="1339" w:type="dxa"/>
          </w:tcPr>
          <w:p w14:paraId="3A902F07" w14:textId="6AC08F54" w:rsidR="006020C2" w:rsidRDefault="00474598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</w:t>
            </w:r>
          </w:p>
        </w:tc>
        <w:tc>
          <w:tcPr>
            <w:tcW w:w="1356" w:type="dxa"/>
          </w:tcPr>
          <w:p w14:paraId="4868EE5E" w14:textId="109FEBAF" w:rsidR="006020C2" w:rsidRDefault="00474598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1400" w:type="dxa"/>
          </w:tcPr>
          <w:p w14:paraId="7C8D6948" w14:textId="389482AD" w:rsidR="006020C2" w:rsidRDefault="00474598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11</w:t>
            </w:r>
          </w:p>
        </w:tc>
        <w:tc>
          <w:tcPr>
            <w:tcW w:w="1398" w:type="dxa"/>
          </w:tcPr>
          <w:p w14:paraId="580CE6E4" w14:textId="3465F167" w:rsidR="006020C2" w:rsidRDefault="00474598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</w:tr>
      <w:tr w:rsidR="006020C2" w14:paraId="439F8E33" w14:textId="77777777" w:rsidTr="000A5AC2">
        <w:trPr>
          <w:trHeight w:val="306"/>
        </w:trPr>
        <w:tc>
          <w:tcPr>
            <w:tcW w:w="3085" w:type="dxa"/>
          </w:tcPr>
          <w:p w14:paraId="39486A35" w14:textId="77777777" w:rsidR="006020C2" w:rsidRDefault="006020C2" w:rsidP="006020C2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Scholen</w:t>
            </w:r>
          </w:p>
        </w:tc>
        <w:tc>
          <w:tcPr>
            <w:tcW w:w="1339" w:type="dxa"/>
          </w:tcPr>
          <w:p w14:paraId="2A1F3545" w14:textId="2F136D1A" w:rsidR="006020C2" w:rsidRDefault="002A6A60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44</w:t>
            </w:r>
          </w:p>
        </w:tc>
        <w:tc>
          <w:tcPr>
            <w:tcW w:w="1356" w:type="dxa"/>
          </w:tcPr>
          <w:p w14:paraId="0A4B6386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0935BBCA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6D71D905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16B557AE" w14:textId="77777777" w:rsidTr="000A5AC2">
        <w:trPr>
          <w:trHeight w:val="304"/>
        </w:trPr>
        <w:tc>
          <w:tcPr>
            <w:tcW w:w="3085" w:type="dxa"/>
          </w:tcPr>
          <w:p w14:paraId="5B1F1E41" w14:textId="77777777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Stadions</w:t>
            </w:r>
          </w:p>
        </w:tc>
        <w:tc>
          <w:tcPr>
            <w:tcW w:w="1339" w:type="dxa"/>
          </w:tcPr>
          <w:p w14:paraId="53D89AC0" w14:textId="1127D4C4" w:rsidR="006020C2" w:rsidRDefault="000A5AC2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</w:t>
            </w:r>
            <w:r w:rsidR="008E1906">
              <w:rPr>
                <w:rFonts w:ascii="Times New Roman"/>
                <w:sz w:val="20"/>
              </w:rPr>
              <w:t>een</w:t>
            </w:r>
          </w:p>
        </w:tc>
        <w:tc>
          <w:tcPr>
            <w:tcW w:w="1356" w:type="dxa"/>
          </w:tcPr>
          <w:p w14:paraId="37B58A3F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4A856C33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7B94CE25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189D52A2" w14:textId="77777777" w:rsidTr="000A5AC2">
        <w:trPr>
          <w:trHeight w:val="304"/>
        </w:trPr>
        <w:tc>
          <w:tcPr>
            <w:tcW w:w="3085" w:type="dxa"/>
          </w:tcPr>
          <w:p w14:paraId="45F179F7" w14:textId="77777777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Theaters</w:t>
            </w:r>
          </w:p>
        </w:tc>
        <w:tc>
          <w:tcPr>
            <w:tcW w:w="1339" w:type="dxa"/>
          </w:tcPr>
          <w:p w14:paraId="5BE0C4B5" w14:textId="2807E84A" w:rsidR="006020C2" w:rsidRDefault="00474598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356" w:type="dxa"/>
          </w:tcPr>
          <w:p w14:paraId="58E734A3" w14:textId="526726F7" w:rsidR="006020C2" w:rsidRDefault="00474598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400" w:type="dxa"/>
          </w:tcPr>
          <w:p w14:paraId="38DB25BC" w14:textId="5A4EA187" w:rsidR="006020C2" w:rsidRDefault="00474598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398" w:type="dxa"/>
          </w:tcPr>
          <w:p w14:paraId="4A4372F1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044EEC96" w14:textId="77777777" w:rsidTr="000A5AC2">
        <w:trPr>
          <w:trHeight w:val="306"/>
        </w:trPr>
        <w:tc>
          <w:tcPr>
            <w:tcW w:w="3085" w:type="dxa"/>
          </w:tcPr>
          <w:p w14:paraId="6677C47A" w14:textId="77777777" w:rsidR="006020C2" w:rsidRDefault="006020C2" w:rsidP="006020C2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Musea</w:t>
            </w:r>
          </w:p>
        </w:tc>
        <w:tc>
          <w:tcPr>
            <w:tcW w:w="1339" w:type="dxa"/>
          </w:tcPr>
          <w:p w14:paraId="1BB95BEE" w14:textId="6B25FAC5" w:rsidR="006020C2" w:rsidRDefault="0052607D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356" w:type="dxa"/>
          </w:tcPr>
          <w:p w14:paraId="31088A9C" w14:textId="1597A30B" w:rsidR="006020C2" w:rsidRDefault="00474598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400" w:type="dxa"/>
          </w:tcPr>
          <w:p w14:paraId="2FBA51A6" w14:textId="75569F28" w:rsidR="006020C2" w:rsidRDefault="00474598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398" w:type="dxa"/>
          </w:tcPr>
          <w:p w14:paraId="19DB1204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5880BC04" w14:textId="77777777" w:rsidTr="000A5AC2">
        <w:trPr>
          <w:trHeight w:val="304"/>
        </w:trPr>
        <w:tc>
          <w:tcPr>
            <w:tcW w:w="3085" w:type="dxa"/>
          </w:tcPr>
          <w:p w14:paraId="62D6F4C1" w14:textId="4DCA185C" w:rsidR="006020C2" w:rsidRDefault="006020C2" w:rsidP="00CB2691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Bruggen</w:t>
            </w:r>
          </w:p>
        </w:tc>
        <w:tc>
          <w:tcPr>
            <w:tcW w:w="1339" w:type="dxa"/>
          </w:tcPr>
          <w:p w14:paraId="6B788E24" w14:textId="643660A1" w:rsidR="006020C2" w:rsidRDefault="00CB2691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 beweegbare en 201 vaste</w:t>
            </w:r>
          </w:p>
        </w:tc>
        <w:tc>
          <w:tcPr>
            <w:tcW w:w="1356" w:type="dxa"/>
          </w:tcPr>
          <w:p w14:paraId="0AF1E8DA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7D7EAAB7" w14:textId="05B47288" w:rsidR="00CB2691" w:rsidRDefault="00CB2691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allemaal</w:t>
            </w:r>
          </w:p>
        </w:tc>
        <w:tc>
          <w:tcPr>
            <w:tcW w:w="1398" w:type="dxa"/>
          </w:tcPr>
          <w:p w14:paraId="7F681F2B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691D72A8" w14:textId="77777777" w:rsidTr="000A5AC2">
        <w:trPr>
          <w:trHeight w:val="304"/>
        </w:trPr>
        <w:tc>
          <w:tcPr>
            <w:tcW w:w="3085" w:type="dxa"/>
          </w:tcPr>
          <w:p w14:paraId="5DB9C7FB" w14:textId="77777777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Overloop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bassins</w:t>
            </w:r>
          </w:p>
        </w:tc>
        <w:tc>
          <w:tcPr>
            <w:tcW w:w="1339" w:type="dxa"/>
          </w:tcPr>
          <w:p w14:paraId="3B39E2EB" w14:textId="1E98BC28" w:rsidR="006020C2" w:rsidRDefault="000A5AC2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</w:t>
            </w:r>
          </w:p>
        </w:tc>
        <w:tc>
          <w:tcPr>
            <w:tcW w:w="1356" w:type="dxa"/>
          </w:tcPr>
          <w:p w14:paraId="36C31914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75A5E795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78B23EBB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62DE9FF2" w14:textId="77777777" w:rsidTr="000A5AC2">
        <w:trPr>
          <w:trHeight w:val="306"/>
        </w:trPr>
        <w:tc>
          <w:tcPr>
            <w:tcW w:w="3085" w:type="dxa"/>
          </w:tcPr>
          <w:p w14:paraId="29C4986F" w14:textId="77777777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Havens</w:t>
            </w:r>
          </w:p>
        </w:tc>
        <w:tc>
          <w:tcPr>
            <w:tcW w:w="1339" w:type="dxa"/>
          </w:tcPr>
          <w:p w14:paraId="7618A866" w14:textId="2E280F04" w:rsidR="006020C2" w:rsidRDefault="002548E3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Geen</w:t>
            </w:r>
          </w:p>
        </w:tc>
        <w:tc>
          <w:tcPr>
            <w:tcW w:w="1356" w:type="dxa"/>
          </w:tcPr>
          <w:p w14:paraId="2B01353C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68641317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623D4074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4C985DE5" w14:textId="77777777" w:rsidTr="000A5AC2">
        <w:trPr>
          <w:trHeight w:val="304"/>
        </w:trPr>
        <w:tc>
          <w:tcPr>
            <w:tcW w:w="3085" w:type="dxa"/>
          </w:tcPr>
          <w:p w14:paraId="11AADFC8" w14:textId="77777777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Tram/trein/bus/veerboot</w:t>
            </w:r>
          </w:p>
        </w:tc>
        <w:tc>
          <w:tcPr>
            <w:tcW w:w="1339" w:type="dxa"/>
          </w:tcPr>
          <w:p w14:paraId="6357BF77" w14:textId="4E4EF09F" w:rsidR="006020C2" w:rsidRDefault="002B5EEF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Geen</w:t>
            </w:r>
          </w:p>
        </w:tc>
        <w:tc>
          <w:tcPr>
            <w:tcW w:w="1356" w:type="dxa"/>
          </w:tcPr>
          <w:p w14:paraId="385920D5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4E4D54BC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07B88379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0633A96C" w14:textId="77777777" w:rsidTr="000A5AC2">
        <w:trPr>
          <w:trHeight w:val="304"/>
        </w:trPr>
        <w:tc>
          <w:tcPr>
            <w:tcW w:w="3085" w:type="dxa"/>
          </w:tcPr>
          <w:p w14:paraId="0C570917" w14:textId="77777777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Infra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trein</w:t>
            </w:r>
          </w:p>
        </w:tc>
        <w:tc>
          <w:tcPr>
            <w:tcW w:w="1339" w:type="dxa"/>
          </w:tcPr>
          <w:p w14:paraId="0204643E" w14:textId="65D95BA1" w:rsidR="006020C2" w:rsidRDefault="000A5AC2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Geen</w:t>
            </w:r>
          </w:p>
        </w:tc>
        <w:tc>
          <w:tcPr>
            <w:tcW w:w="1356" w:type="dxa"/>
          </w:tcPr>
          <w:p w14:paraId="7D864A6E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23E248BD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3B0D3EEC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1D79120E" w14:textId="77777777" w:rsidTr="000A5AC2">
        <w:trPr>
          <w:trHeight w:val="306"/>
        </w:trPr>
        <w:tc>
          <w:tcPr>
            <w:tcW w:w="3085" w:type="dxa"/>
          </w:tcPr>
          <w:p w14:paraId="06F744DE" w14:textId="77777777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Afvalinzameling</w:t>
            </w:r>
          </w:p>
        </w:tc>
        <w:tc>
          <w:tcPr>
            <w:tcW w:w="1339" w:type="dxa"/>
          </w:tcPr>
          <w:p w14:paraId="5719A7B4" w14:textId="5E9D17DD" w:rsidR="006020C2" w:rsidRDefault="000A5AC2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1356" w:type="dxa"/>
          </w:tcPr>
          <w:p w14:paraId="0E4380EE" w14:textId="633CFFCF" w:rsidR="006020C2" w:rsidRDefault="00D805DD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1400" w:type="dxa"/>
          </w:tcPr>
          <w:p w14:paraId="4EB5EA73" w14:textId="47DA66E9" w:rsidR="006020C2" w:rsidRDefault="00D805DD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4</w:t>
            </w:r>
          </w:p>
        </w:tc>
        <w:tc>
          <w:tcPr>
            <w:tcW w:w="1398" w:type="dxa"/>
          </w:tcPr>
          <w:p w14:paraId="33F01C43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7EB7C0AC" w14:textId="77777777" w:rsidTr="000A5AC2">
        <w:trPr>
          <w:trHeight w:val="304"/>
        </w:trPr>
        <w:tc>
          <w:tcPr>
            <w:tcW w:w="3085" w:type="dxa"/>
          </w:tcPr>
          <w:p w14:paraId="48B66326" w14:textId="77777777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Reinigingsdienst</w:t>
            </w:r>
          </w:p>
        </w:tc>
        <w:tc>
          <w:tcPr>
            <w:tcW w:w="1339" w:type="dxa"/>
          </w:tcPr>
          <w:p w14:paraId="18068E43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6" w:type="dxa"/>
          </w:tcPr>
          <w:p w14:paraId="4E8C5191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78220E79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4D924040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2EB6D25C" w14:textId="77777777" w:rsidTr="000A5AC2">
        <w:trPr>
          <w:trHeight w:val="304"/>
        </w:trPr>
        <w:tc>
          <w:tcPr>
            <w:tcW w:w="3085" w:type="dxa"/>
          </w:tcPr>
          <w:p w14:paraId="6A677620" w14:textId="77777777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Brandstofverkooppunten</w:t>
            </w:r>
          </w:p>
        </w:tc>
        <w:tc>
          <w:tcPr>
            <w:tcW w:w="1339" w:type="dxa"/>
          </w:tcPr>
          <w:p w14:paraId="1E2B9C58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6" w:type="dxa"/>
          </w:tcPr>
          <w:p w14:paraId="0A1992F8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1227F403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21C8C83F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008599B0" w14:textId="77777777" w:rsidTr="000A5AC2">
        <w:trPr>
          <w:trHeight w:val="306"/>
        </w:trPr>
        <w:tc>
          <w:tcPr>
            <w:tcW w:w="3085" w:type="dxa"/>
          </w:tcPr>
          <w:p w14:paraId="36B0D31D" w14:textId="77777777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Afvalscheiding</w:t>
            </w:r>
          </w:p>
        </w:tc>
        <w:tc>
          <w:tcPr>
            <w:tcW w:w="1339" w:type="dxa"/>
          </w:tcPr>
          <w:p w14:paraId="389FC226" w14:textId="6237E390" w:rsidR="006020C2" w:rsidRDefault="000A5AC2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Zie afvalinzameling</w:t>
            </w:r>
          </w:p>
        </w:tc>
        <w:tc>
          <w:tcPr>
            <w:tcW w:w="1356" w:type="dxa"/>
          </w:tcPr>
          <w:p w14:paraId="63E7F1A3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542DDF24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7ED65B9D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3270A40C" w14:textId="77777777" w:rsidTr="000A5AC2">
        <w:trPr>
          <w:trHeight w:val="304"/>
        </w:trPr>
        <w:tc>
          <w:tcPr>
            <w:tcW w:w="3085" w:type="dxa"/>
          </w:tcPr>
          <w:p w14:paraId="2065ADF6" w14:textId="77777777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Recycling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afval</w:t>
            </w:r>
          </w:p>
        </w:tc>
        <w:tc>
          <w:tcPr>
            <w:tcW w:w="1339" w:type="dxa"/>
          </w:tcPr>
          <w:p w14:paraId="77CF729C" w14:textId="2E2B4A31" w:rsidR="006020C2" w:rsidRDefault="00CB2691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Geen</w:t>
            </w:r>
          </w:p>
        </w:tc>
        <w:tc>
          <w:tcPr>
            <w:tcW w:w="1356" w:type="dxa"/>
          </w:tcPr>
          <w:p w14:paraId="6C6CB182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20E2C0F0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361082A4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3CCB8ABF" w14:textId="77777777" w:rsidTr="000A5AC2">
        <w:trPr>
          <w:trHeight w:val="304"/>
        </w:trPr>
        <w:tc>
          <w:tcPr>
            <w:tcW w:w="3085" w:type="dxa"/>
          </w:tcPr>
          <w:p w14:paraId="26522B5D" w14:textId="77777777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Verbranding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afval</w:t>
            </w:r>
          </w:p>
        </w:tc>
        <w:tc>
          <w:tcPr>
            <w:tcW w:w="1339" w:type="dxa"/>
          </w:tcPr>
          <w:p w14:paraId="395661CE" w14:textId="59AC0E62" w:rsidR="006020C2" w:rsidRDefault="00CB2691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Geen</w:t>
            </w:r>
          </w:p>
        </w:tc>
        <w:tc>
          <w:tcPr>
            <w:tcW w:w="1356" w:type="dxa"/>
          </w:tcPr>
          <w:p w14:paraId="41F2FF91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22432E73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0659C447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762370F9" w14:textId="77777777" w:rsidTr="000A5AC2">
        <w:trPr>
          <w:trHeight w:val="306"/>
        </w:trPr>
        <w:tc>
          <w:tcPr>
            <w:tcW w:w="3085" w:type="dxa"/>
          </w:tcPr>
          <w:p w14:paraId="679688A4" w14:textId="77777777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Medische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diensten</w:t>
            </w:r>
          </w:p>
        </w:tc>
        <w:tc>
          <w:tcPr>
            <w:tcW w:w="1339" w:type="dxa"/>
          </w:tcPr>
          <w:p w14:paraId="1504F1D1" w14:textId="2EEC0907" w:rsidR="006020C2" w:rsidRDefault="000A5AC2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Talrijk</w:t>
            </w:r>
          </w:p>
        </w:tc>
        <w:tc>
          <w:tcPr>
            <w:tcW w:w="1356" w:type="dxa"/>
          </w:tcPr>
          <w:p w14:paraId="79BDAA86" w14:textId="0B24583D" w:rsidR="006020C2" w:rsidRDefault="00FD6AD6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-</w:t>
            </w:r>
          </w:p>
        </w:tc>
        <w:tc>
          <w:tcPr>
            <w:tcW w:w="1400" w:type="dxa"/>
          </w:tcPr>
          <w:p w14:paraId="7C43E172" w14:textId="09DDEC57" w:rsidR="006020C2" w:rsidRDefault="000A5AC2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 xml:space="preserve"> 1</w:t>
            </w:r>
          </w:p>
        </w:tc>
        <w:tc>
          <w:tcPr>
            <w:tcW w:w="1398" w:type="dxa"/>
          </w:tcPr>
          <w:p w14:paraId="532CBB8A" w14:textId="562153A4" w:rsidR="006020C2" w:rsidRDefault="006020C2" w:rsidP="00FD6AD6">
            <w:pPr>
              <w:pStyle w:val="TableParagraph"/>
              <w:numPr>
                <w:ilvl w:val="0"/>
                <w:numId w:val="47"/>
              </w:numPr>
              <w:rPr>
                <w:rFonts w:ascii="Times New Roman"/>
                <w:sz w:val="20"/>
              </w:rPr>
            </w:pPr>
          </w:p>
        </w:tc>
      </w:tr>
      <w:tr w:rsidR="006020C2" w14:paraId="34A36CBA" w14:textId="77777777" w:rsidTr="000A5AC2">
        <w:trPr>
          <w:trHeight w:val="305"/>
        </w:trPr>
        <w:tc>
          <w:tcPr>
            <w:tcW w:w="3085" w:type="dxa"/>
          </w:tcPr>
          <w:p w14:paraId="48B20A7A" w14:textId="77777777" w:rsidR="006020C2" w:rsidRDefault="006020C2" w:rsidP="006020C2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Afkick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centra</w:t>
            </w:r>
          </w:p>
        </w:tc>
        <w:tc>
          <w:tcPr>
            <w:tcW w:w="1339" w:type="dxa"/>
          </w:tcPr>
          <w:p w14:paraId="7148B446" w14:textId="38C3CDE5" w:rsidR="006020C2" w:rsidRDefault="000A5AC2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</w:t>
            </w:r>
            <w:r w:rsidR="00FD6AD6">
              <w:rPr>
                <w:rFonts w:ascii="Times New Roman"/>
                <w:sz w:val="20"/>
              </w:rPr>
              <w:t>een</w:t>
            </w:r>
          </w:p>
        </w:tc>
        <w:tc>
          <w:tcPr>
            <w:tcW w:w="1356" w:type="dxa"/>
          </w:tcPr>
          <w:p w14:paraId="0D38C5FD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56102565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44776D28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6A871126" w14:textId="77777777" w:rsidTr="000A5AC2">
        <w:trPr>
          <w:trHeight w:val="304"/>
        </w:trPr>
        <w:tc>
          <w:tcPr>
            <w:tcW w:w="3085" w:type="dxa"/>
          </w:tcPr>
          <w:p w14:paraId="7C8EE333" w14:textId="77777777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Dierentuinen</w:t>
            </w:r>
          </w:p>
        </w:tc>
        <w:tc>
          <w:tcPr>
            <w:tcW w:w="1339" w:type="dxa"/>
          </w:tcPr>
          <w:p w14:paraId="10AF0E3F" w14:textId="0B42C33A" w:rsidR="006020C2" w:rsidRDefault="000A5AC2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Geen</w:t>
            </w:r>
          </w:p>
        </w:tc>
        <w:tc>
          <w:tcPr>
            <w:tcW w:w="1356" w:type="dxa"/>
          </w:tcPr>
          <w:p w14:paraId="26C23DF6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04CFCD41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3301E3A5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239162E8" w14:textId="77777777" w:rsidTr="000A5AC2">
        <w:trPr>
          <w:trHeight w:val="306"/>
        </w:trPr>
        <w:tc>
          <w:tcPr>
            <w:tcW w:w="3085" w:type="dxa"/>
          </w:tcPr>
          <w:p w14:paraId="5AA9C156" w14:textId="77777777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Molens</w:t>
            </w:r>
          </w:p>
        </w:tc>
        <w:tc>
          <w:tcPr>
            <w:tcW w:w="1339" w:type="dxa"/>
          </w:tcPr>
          <w:p w14:paraId="3D6AD49D" w14:textId="5372A8BD" w:rsidR="006020C2" w:rsidRDefault="00474598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Geen</w:t>
            </w:r>
          </w:p>
        </w:tc>
        <w:tc>
          <w:tcPr>
            <w:tcW w:w="1356" w:type="dxa"/>
          </w:tcPr>
          <w:p w14:paraId="466B52BE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1E521659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4E300735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3A92B4E5" w14:textId="77777777" w:rsidTr="000A5AC2">
        <w:trPr>
          <w:trHeight w:val="304"/>
        </w:trPr>
        <w:tc>
          <w:tcPr>
            <w:tcW w:w="3085" w:type="dxa"/>
          </w:tcPr>
          <w:p w14:paraId="1B8C3247" w14:textId="77777777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Pretparken</w:t>
            </w:r>
          </w:p>
        </w:tc>
        <w:tc>
          <w:tcPr>
            <w:tcW w:w="1339" w:type="dxa"/>
          </w:tcPr>
          <w:p w14:paraId="6C719905" w14:textId="4212F2AE" w:rsidR="006020C2" w:rsidRDefault="000A5AC2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Geen</w:t>
            </w:r>
          </w:p>
        </w:tc>
        <w:tc>
          <w:tcPr>
            <w:tcW w:w="1356" w:type="dxa"/>
          </w:tcPr>
          <w:p w14:paraId="5D083CBE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200F1C78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7EC3DA18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14362ECB" w14:textId="77777777" w:rsidTr="000A5AC2">
        <w:trPr>
          <w:trHeight w:val="304"/>
        </w:trPr>
        <w:tc>
          <w:tcPr>
            <w:tcW w:w="3085" w:type="dxa"/>
          </w:tcPr>
          <w:p w14:paraId="29327781" w14:textId="77777777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Reïntegratiebedrijf</w:t>
            </w:r>
          </w:p>
        </w:tc>
        <w:tc>
          <w:tcPr>
            <w:tcW w:w="1339" w:type="dxa"/>
          </w:tcPr>
          <w:p w14:paraId="101F6031" w14:textId="03B74D6F" w:rsidR="006020C2" w:rsidRDefault="000A5AC2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356" w:type="dxa"/>
          </w:tcPr>
          <w:p w14:paraId="1EB9E07D" w14:textId="04343B08" w:rsidR="006020C2" w:rsidRDefault="00D805DD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1400" w:type="dxa"/>
          </w:tcPr>
          <w:p w14:paraId="5BE5E716" w14:textId="5689EC1F" w:rsidR="006020C2" w:rsidRDefault="00D805DD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398" w:type="dxa"/>
          </w:tcPr>
          <w:p w14:paraId="1DDF225E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4DDAFA4A" w14:textId="77777777" w:rsidTr="000A5AC2">
        <w:trPr>
          <w:trHeight w:val="306"/>
        </w:trPr>
        <w:tc>
          <w:tcPr>
            <w:tcW w:w="3085" w:type="dxa"/>
          </w:tcPr>
          <w:p w14:paraId="7DADCF86" w14:textId="77777777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Sociale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werkplaats</w:t>
            </w:r>
          </w:p>
        </w:tc>
        <w:tc>
          <w:tcPr>
            <w:tcW w:w="1339" w:type="dxa"/>
          </w:tcPr>
          <w:p w14:paraId="0FFF4736" w14:textId="2B5DDA39" w:rsidR="006020C2" w:rsidRDefault="000A5AC2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356" w:type="dxa"/>
          </w:tcPr>
          <w:p w14:paraId="4F5B9C16" w14:textId="62C9463F" w:rsidR="006020C2" w:rsidRDefault="00D805DD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1400" w:type="dxa"/>
          </w:tcPr>
          <w:p w14:paraId="087FDE0C" w14:textId="5C1633E1" w:rsidR="006020C2" w:rsidRDefault="00D805DD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</w:t>
            </w:r>
          </w:p>
        </w:tc>
        <w:tc>
          <w:tcPr>
            <w:tcW w:w="1398" w:type="dxa"/>
          </w:tcPr>
          <w:p w14:paraId="2C7634F9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60ACC480" w14:textId="77777777" w:rsidTr="000A5AC2">
        <w:trPr>
          <w:trHeight w:val="304"/>
        </w:trPr>
        <w:tc>
          <w:tcPr>
            <w:tcW w:w="3085" w:type="dxa"/>
          </w:tcPr>
          <w:p w14:paraId="64C0CDCF" w14:textId="77777777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Luchthavens</w:t>
            </w:r>
          </w:p>
        </w:tc>
        <w:tc>
          <w:tcPr>
            <w:tcW w:w="1339" w:type="dxa"/>
          </w:tcPr>
          <w:p w14:paraId="53A471BD" w14:textId="4577BEE9" w:rsidR="006020C2" w:rsidRDefault="0052607D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Geen</w:t>
            </w:r>
          </w:p>
        </w:tc>
        <w:tc>
          <w:tcPr>
            <w:tcW w:w="1356" w:type="dxa"/>
          </w:tcPr>
          <w:p w14:paraId="66AC3CF2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78AAEF38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50A83958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176DE634" w14:textId="77777777" w:rsidTr="000A5AC2">
        <w:trPr>
          <w:trHeight w:val="304"/>
        </w:trPr>
        <w:tc>
          <w:tcPr>
            <w:tcW w:w="3085" w:type="dxa"/>
          </w:tcPr>
          <w:p w14:paraId="5EFB530A" w14:textId="77777777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w w:val="95"/>
                <w:sz w:val="20"/>
              </w:rPr>
              <w:t>(voormalige)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vliegbasis</w:t>
            </w:r>
          </w:p>
        </w:tc>
        <w:tc>
          <w:tcPr>
            <w:tcW w:w="1339" w:type="dxa"/>
          </w:tcPr>
          <w:p w14:paraId="6AADA017" w14:textId="0B9B88CE" w:rsidR="006020C2" w:rsidRDefault="0052607D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Geen</w:t>
            </w:r>
          </w:p>
        </w:tc>
        <w:tc>
          <w:tcPr>
            <w:tcW w:w="1356" w:type="dxa"/>
          </w:tcPr>
          <w:p w14:paraId="21E37D0E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2F414EBD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77767B87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7CA892B4" w14:textId="77777777" w:rsidTr="000A5AC2">
        <w:trPr>
          <w:trHeight w:val="304"/>
        </w:trPr>
        <w:tc>
          <w:tcPr>
            <w:tcW w:w="3085" w:type="dxa"/>
          </w:tcPr>
          <w:p w14:paraId="6E250B9D" w14:textId="77777777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Opvangtehuizen</w:t>
            </w:r>
          </w:p>
        </w:tc>
        <w:tc>
          <w:tcPr>
            <w:tcW w:w="1339" w:type="dxa"/>
          </w:tcPr>
          <w:p w14:paraId="1E3B851E" w14:textId="4F67C4C7" w:rsidR="006020C2" w:rsidRDefault="000A5AC2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  <w:tc>
          <w:tcPr>
            <w:tcW w:w="1356" w:type="dxa"/>
          </w:tcPr>
          <w:p w14:paraId="6C6E85C5" w14:textId="5E98BC65" w:rsidR="006020C2" w:rsidRDefault="00D805DD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1400" w:type="dxa"/>
          </w:tcPr>
          <w:p w14:paraId="670EC768" w14:textId="248062E8" w:rsidR="006020C2" w:rsidRDefault="00D805DD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-</w:t>
            </w:r>
          </w:p>
        </w:tc>
        <w:tc>
          <w:tcPr>
            <w:tcW w:w="1398" w:type="dxa"/>
          </w:tcPr>
          <w:p w14:paraId="3D04CFE7" w14:textId="765F2DB4" w:rsidR="006020C2" w:rsidRDefault="00D805DD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</w:p>
        </w:tc>
      </w:tr>
      <w:tr w:rsidR="006020C2" w14:paraId="636F3AFA" w14:textId="77777777" w:rsidTr="000A5AC2">
        <w:trPr>
          <w:trHeight w:val="306"/>
        </w:trPr>
        <w:tc>
          <w:tcPr>
            <w:tcW w:w="3085" w:type="dxa"/>
          </w:tcPr>
          <w:p w14:paraId="6A10EFA9" w14:textId="77777777" w:rsidR="006020C2" w:rsidRDefault="006020C2" w:rsidP="006020C2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Asielzoekerscentra</w:t>
            </w:r>
          </w:p>
        </w:tc>
        <w:tc>
          <w:tcPr>
            <w:tcW w:w="1339" w:type="dxa"/>
          </w:tcPr>
          <w:p w14:paraId="26C7125E" w14:textId="2210420C" w:rsidR="006020C2" w:rsidRDefault="000A5AC2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Geen</w:t>
            </w:r>
          </w:p>
        </w:tc>
        <w:tc>
          <w:tcPr>
            <w:tcW w:w="1356" w:type="dxa"/>
          </w:tcPr>
          <w:p w14:paraId="3E18702C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4A942186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2FD6EDD8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1C324EB7" w14:textId="77777777" w:rsidTr="000A5AC2">
        <w:trPr>
          <w:trHeight w:val="304"/>
        </w:trPr>
        <w:tc>
          <w:tcPr>
            <w:tcW w:w="3085" w:type="dxa"/>
          </w:tcPr>
          <w:p w14:paraId="3D367BE9" w14:textId="77777777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Gevangenissen</w:t>
            </w:r>
          </w:p>
        </w:tc>
        <w:tc>
          <w:tcPr>
            <w:tcW w:w="1339" w:type="dxa"/>
          </w:tcPr>
          <w:p w14:paraId="6E3C737B" w14:textId="78D7B1CC" w:rsidR="006020C2" w:rsidRDefault="0052607D" w:rsidP="006020C2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Geen</w:t>
            </w:r>
          </w:p>
        </w:tc>
        <w:tc>
          <w:tcPr>
            <w:tcW w:w="1356" w:type="dxa"/>
          </w:tcPr>
          <w:p w14:paraId="20272DB9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1A11C563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36CE1CC4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020C2" w14:paraId="1F81913A" w14:textId="77777777" w:rsidTr="000A5AC2">
        <w:trPr>
          <w:trHeight w:val="611"/>
        </w:trPr>
        <w:tc>
          <w:tcPr>
            <w:tcW w:w="3085" w:type="dxa"/>
          </w:tcPr>
          <w:p w14:paraId="51028F35" w14:textId="77777777" w:rsidR="006020C2" w:rsidRDefault="006020C2" w:rsidP="006020C2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Energie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voorzieningen/</w:t>
            </w:r>
          </w:p>
          <w:p w14:paraId="6A3CBE17" w14:textId="77777777" w:rsidR="006020C2" w:rsidRDefault="006020C2" w:rsidP="006020C2">
            <w:pPr>
              <w:pStyle w:val="TableParagraph"/>
              <w:spacing w:before="61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provider/bio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centrales</w:t>
            </w:r>
          </w:p>
        </w:tc>
        <w:tc>
          <w:tcPr>
            <w:tcW w:w="1339" w:type="dxa"/>
          </w:tcPr>
          <w:p w14:paraId="37557064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6" w:type="dxa"/>
          </w:tcPr>
          <w:p w14:paraId="63C585B7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14:paraId="2BA7B212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98" w:type="dxa"/>
          </w:tcPr>
          <w:p w14:paraId="5B67284A" w14:textId="77777777" w:rsidR="006020C2" w:rsidRDefault="006020C2" w:rsidP="00602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8AD1897" w14:textId="77777777" w:rsidR="006020C2" w:rsidRDefault="006020C2" w:rsidP="006020C2">
      <w:pPr>
        <w:rPr>
          <w:rFonts w:ascii="Times New Roman"/>
          <w:sz w:val="20"/>
        </w:rPr>
        <w:sectPr w:rsidR="006020C2" w:rsidSect="006020C2">
          <w:pgSz w:w="11910" w:h="16840"/>
          <w:pgMar w:top="1660" w:right="760" w:bottom="280" w:left="980" w:header="720" w:footer="720" w:gutter="0"/>
          <w:cols w:space="720"/>
        </w:sectPr>
      </w:pPr>
    </w:p>
    <w:p w14:paraId="33952D60" w14:textId="77777777" w:rsidR="006020C2" w:rsidRDefault="006020C2" w:rsidP="006020C2">
      <w:pPr>
        <w:pStyle w:val="Plattetekst"/>
        <w:spacing w:before="70"/>
        <w:ind w:left="152"/>
      </w:pPr>
      <w:r>
        <w:lastRenderedPageBreak/>
        <w:t>Is</w:t>
      </w:r>
      <w:r>
        <w:rPr>
          <w:spacing w:val="-7"/>
        </w:rPr>
        <w:t xml:space="preserve"> </w:t>
      </w:r>
      <w:r>
        <w:t>er</w:t>
      </w:r>
      <w:r>
        <w:rPr>
          <w:spacing w:val="-6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schriftelijk</w:t>
      </w:r>
      <w:r>
        <w:rPr>
          <w:spacing w:val="-6"/>
        </w:rPr>
        <w:t xml:space="preserve"> </w:t>
      </w:r>
      <w:r>
        <w:t>beleid</w:t>
      </w:r>
      <w:r>
        <w:rPr>
          <w:spacing w:val="-5"/>
        </w:rPr>
        <w:t xml:space="preserve"> </w:t>
      </w:r>
      <w:r>
        <w:t>vastgelegd</w:t>
      </w:r>
      <w:r>
        <w:rPr>
          <w:spacing w:val="-3"/>
        </w:rPr>
        <w:t xml:space="preserve"> </w:t>
      </w:r>
      <w:r>
        <w:t>met</w:t>
      </w:r>
      <w:r>
        <w:rPr>
          <w:spacing w:val="-5"/>
        </w:rPr>
        <w:t xml:space="preserve"> </w:t>
      </w:r>
      <w:r>
        <w:t>betrekking</w:t>
      </w:r>
      <w:r>
        <w:rPr>
          <w:spacing w:val="-7"/>
        </w:rPr>
        <w:t xml:space="preserve"> </w:t>
      </w:r>
      <w:r>
        <w:t>tot</w:t>
      </w:r>
      <w:r>
        <w:rPr>
          <w:spacing w:val="-5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onderhoud</w:t>
      </w:r>
      <w:r>
        <w:rPr>
          <w:spacing w:val="-6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faciliteiten?</w:t>
      </w:r>
      <w:r>
        <w:rPr>
          <w:spacing w:val="-8"/>
        </w:rPr>
        <w:t xml:space="preserve"> </w:t>
      </w:r>
      <w:r>
        <w:t>Zo</w:t>
      </w:r>
      <w:r>
        <w:rPr>
          <w:spacing w:val="-5"/>
        </w:rPr>
        <w:t xml:space="preserve"> </w:t>
      </w:r>
      <w:r>
        <w:t>nee,</w:t>
      </w:r>
      <w:r>
        <w:rPr>
          <w:spacing w:val="-5"/>
        </w:rPr>
        <w:t xml:space="preserve"> </w:t>
      </w:r>
      <w:r>
        <w:t>graag</w:t>
      </w:r>
      <w:r>
        <w:rPr>
          <w:spacing w:val="-6"/>
        </w:rPr>
        <w:t xml:space="preserve"> </w:t>
      </w:r>
      <w:r>
        <w:rPr>
          <w:spacing w:val="-2"/>
        </w:rPr>
        <w:t>toelichten.</w:t>
      </w:r>
    </w:p>
    <w:p w14:paraId="4C20D074" w14:textId="77777777" w:rsidR="00474598" w:rsidRDefault="00474598" w:rsidP="00474598">
      <w:pPr>
        <w:pStyle w:val="Plattetekst"/>
        <w:spacing w:before="11"/>
        <w:rPr>
          <w:sz w:val="17"/>
        </w:rPr>
      </w:pPr>
    </w:p>
    <w:p w14:paraId="35C5A385" w14:textId="664A5160" w:rsidR="00474598" w:rsidRPr="00474598" w:rsidRDefault="00474598" w:rsidP="00474598">
      <w:pPr>
        <w:pStyle w:val="Plattetekst"/>
        <w:spacing w:before="11"/>
        <w:rPr>
          <w:sz w:val="17"/>
        </w:rPr>
      </w:pPr>
      <w:r w:rsidRPr="00474598">
        <w:rPr>
          <w:sz w:val="17"/>
        </w:rPr>
        <w:t>Schriftelijk beleid is aanwezig</w:t>
      </w:r>
    </w:p>
    <w:p w14:paraId="33AD6665" w14:textId="77777777" w:rsidR="006020C2" w:rsidRDefault="006020C2" w:rsidP="006020C2">
      <w:pPr>
        <w:pStyle w:val="Plattetekst"/>
      </w:pPr>
    </w:p>
    <w:p w14:paraId="4D32548F" w14:textId="77777777" w:rsidR="006020C2" w:rsidRDefault="006020C2" w:rsidP="00A34D0B">
      <w:pPr>
        <w:pStyle w:val="Kop1"/>
        <w:numPr>
          <w:ilvl w:val="0"/>
          <w:numId w:val="0"/>
        </w:numPr>
        <w:spacing w:before="52"/>
        <w:ind w:left="142" w:hanging="142"/>
      </w:pPr>
      <w:r>
        <w:rPr>
          <w:spacing w:val="-2"/>
        </w:rPr>
        <w:t>Financieel</w:t>
      </w:r>
    </w:p>
    <w:p w14:paraId="36BAFD35" w14:textId="538969BA" w:rsidR="006020C2" w:rsidRDefault="006020C2" w:rsidP="00A34D0B">
      <w:pPr>
        <w:pStyle w:val="Plattetekst"/>
        <w:tabs>
          <w:tab w:val="left" w:pos="7926"/>
        </w:tabs>
        <w:spacing w:before="74" w:line="300" w:lineRule="auto"/>
        <w:ind w:left="152" w:right="1576"/>
      </w:pPr>
      <w:r>
        <w:t>Zijn er tekorten/reserves in de begroting in de</w:t>
      </w:r>
      <w:r>
        <w:rPr>
          <w:spacing w:val="40"/>
        </w:rPr>
        <w:t xml:space="preserve"> </w:t>
      </w:r>
      <w:r>
        <w:t>afgelopen drie jaren?</w:t>
      </w:r>
      <w:r>
        <w:tab/>
      </w:r>
      <w:r w:rsidRPr="00D37AFF">
        <w:rPr>
          <w:sz w:val="19"/>
        </w:rPr>
        <w:t xml:space="preserve">Nee </w:t>
      </w:r>
      <w:r w:rsidR="00D37AFF">
        <w:rPr>
          <w:b/>
          <w:sz w:val="19"/>
        </w:rPr>
        <w:br/>
      </w:r>
      <w:r>
        <w:t>Zo ja, graag toelichten.</w:t>
      </w:r>
    </w:p>
    <w:p w14:paraId="2332D1EB" w14:textId="6FABE81B" w:rsidR="00A34D0B" w:rsidRDefault="00A34D0B" w:rsidP="00A34D0B">
      <w:pPr>
        <w:pStyle w:val="Plattetekst1"/>
      </w:pPr>
    </w:p>
    <w:p w14:paraId="30F43571" w14:textId="23B2FD9B" w:rsidR="00A34D0B" w:rsidRPr="00A34D0B" w:rsidRDefault="00A34D0B" w:rsidP="00A34D0B">
      <w:pPr>
        <w:pStyle w:val="Kop1"/>
        <w:numPr>
          <w:ilvl w:val="0"/>
          <w:numId w:val="0"/>
        </w:numPr>
        <w:spacing w:before="52"/>
        <w:ind w:left="142" w:hanging="142"/>
        <w:rPr>
          <w:spacing w:val="-2"/>
        </w:rPr>
      </w:pPr>
      <w:r w:rsidRPr="00A34D0B">
        <w:rPr>
          <w:spacing w:val="-2"/>
        </w:rPr>
        <w:t>Vergunningen en handhaving</w:t>
      </w:r>
    </w:p>
    <w:p w14:paraId="6962D0E5" w14:textId="77777777" w:rsidR="00A34D0B" w:rsidRPr="00A34D0B" w:rsidRDefault="00A34D0B" w:rsidP="00A34D0B">
      <w:pPr>
        <w:pStyle w:val="Plattetekst1"/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4"/>
        <w:gridCol w:w="827"/>
        <w:gridCol w:w="993"/>
        <w:gridCol w:w="1166"/>
        <w:gridCol w:w="960"/>
      </w:tblGrid>
      <w:tr w:rsidR="006020C2" w14:paraId="2F3DF957" w14:textId="77777777" w:rsidTr="003376B7">
        <w:trPr>
          <w:trHeight w:val="1023"/>
        </w:trPr>
        <w:tc>
          <w:tcPr>
            <w:tcW w:w="4384" w:type="dxa"/>
          </w:tcPr>
          <w:p w14:paraId="37E54253" w14:textId="77777777" w:rsidR="006020C2" w:rsidRDefault="006020C2" w:rsidP="003376B7">
            <w:pPr>
              <w:pStyle w:val="TableParagraph"/>
              <w:rPr>
                <w:sz w:val="20"/>
              </w:rPr>
            </w:pPr>
          </w:p>
          <w:p w14:paraId="712E44F6" w14:textId="77777777" w:rsidR="006020C2" w:rsidRDefault="006020C2" w:rsidP="003376B7">
            <w:pPr>
              <w:pStyle w:val="TableParagraph"/>
              <w:rPr>
                <w:sz w:val="20"/>
              </w:rPr>
            </w:pPr>
          </w:p>
          <w:p w14:paraId="17189744" w14:textId="77777777" w:rsidR="006020C2" w:rsidRDefault="006020C2" w:rsidP="003376B7">
            <w:pPr>
              <w:pStyle w:val="TableParagraph"/>
              <w:spacing w:before="141"/>
              <w:ind w:left="50"/>
              <w:rPr>
                <w:sz w:val="20"/>
              </w:rPr>
            </w:pPr>
            <w:r>
              <w:rPr>
                <w:sz w:val="20"/>
              </w:rPr>
              <w:t>Hoeveel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vergunningen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worden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jaar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afgegeven</w:t>
            </w:r>
          </w:p>
        </w:tc>
        <w:tc>
          <w:tcPr>
            <w:tcW w:w="827" w:type="dxa"/>
          </w:tcPr>
          <w:p w14:paraId="256FD5F6" w14:textId="77777777" w:rsidR="006020C2" w:rsidRPr="00A34D0B" w:rsidRDefault="006020C2" w:rsidP="003376B7">
            <w:pPr>
              <w:pStyle w:val="TableParagraph"/>
              <w:spacing w:before="20"/>
              <w:ind w:left="61"/>
              <w:rPr>
                <w:b/>
                <w:bCs/>
                <w:sz w:val="20"/>
              </w:rPr>
            </w:pPr>
            <w:r w:rsidRPr="00A34D0B">
              <w:rPr>
                <w:b/>
                <w:bCs/>
                <w:spacing w:val="-4"/>
                <w:sz w:val="20"/>
              </w:rPr>
              <w:t>Bouw</w:t>
            </w:r>
          </w:p>
          <w:p w14:paraId="4E6FF211" w14:textId="77777777" w:rsidR="006020C2" w:rsidRPr="00A34D0B" w:rsidRDefault="006020C2" w:rsidP="003376B7">
            <w:pPr>
              <w:pStyle w:val="TableParagraph"/>
              <w:spacing w:before="11"/>
              <w:rPr>
                <w:b/>
                <w:bCs/>
                <w:sz w:val="29"/>
              </w:rPr>
            </w:pPr>
          </w:p>
          <w:p w14:paraId="37A65CC1" w14:textId="0BDF7094" w:rsidR="006020C2" w:rsidRPr="00A34D0B" w:rsidRDefault="000A7302" w:rsidP="000A7302">
            <w:pPr>
              <w:pStyle w:val="TableParagraph"/>
              <w:tabs>
                <w:tab w:val="left" w:pos="599"/>
              </w:tabs>
              <w:rPr>
                <w:b/>
                <w:bCs/>
                <w:sz w:val="20"/>
              </w:rPr>
            </w:pPr>
            <w:r>
              <w:rPr>
                <w:b/>
                <w:bCs/>
                <w:w w:val="99"/>
                <w:sz w:val="20"/>
                <w:u w:val="single"/>
              </w:rPr>
              <w:t xml:space="preserve">  500</w:t>
            </w:r>
          </w:p>
        </w:tc>
        <w:tc>
          <w:tcPr>
            <w:tcW w:w="993" w:type="dxa"/>
          </w:tcPr>
          <w:p w14:paraId="04412525" w14:textId="77777777" w:rsidR="006020C2" w:rsidRPr="00A34D0B" w:rsidRDefault="006020C2" w:rsidP="003376B7">
            <w:pPr>
              <w:pStyle w:val="TableParagraph"/>
              <w:spacing w:before="20"/>
              <w:ind w:left="228"/>
              <w:rPr>
                <w:b/>
                <w:bCs/>
                <w:sz w:val="20"/>
              </w:rPr>
            </w:pPr>
            <w:r w:rsidRPr="00A34D0B">
              <w:rPr>
                <w:b/>
                <w:bCs/>
                <w:spacing w:val="-2"/>
                <w:sz w:val="20"/>
              </w:rPr>
              <w:t>Milieu</w:t>
            </w:r>
          </w:p>
          <w:p w14:paraId="523AA56D" w14:textId="77777777" w:rsidR="006020C2" w:rsidRPr="00A34D0B" w:rsidRDefault="006020C2" w:rsidP="003376B7">
            <w:pPr>
              <w:pStyle w:val="TableParagraph"/>
              <w:spacing w:before="11"/>
              <w:rPr>
                <w:b/>
                <w:bCs/>
                <w:sz w:val="29"/>
              </w:rPr>
            </w:pPr>
          </w:p>
          <w:p w14:paraId="2EE92E26" w14:textId="77777777" w:rsidR="006020C2" w:rsidRPr="00A34D0B" w:rsidRDefault="006020C2" w:rsidP="003376B7">
            <w:pPr>
              <w:pStyle w:val="TableParagraph"/>
              <w:tabs>
                <w:tab w:val="left" w:pos="766"/>
              </w:tabs>
              <w:ind w:left="228"/>
              <w:rPr>
                <w:b/>
                <w:bCs/>
                <w:sz w:val="20"/>
              </w:rPr>
            </w:pPr>
            <w:r w:rsidRPr="00A34D0B">
              <w:rPr>
                <w:b/>
                <w:bCs/>
                <w:w w:val="99"/>
                <w:sz w:val="20"/>
                <w:u w:val="single"/>
              </w:rPr>
              <w:t xml:space="preserve"> </w:t>
            </w:r>
            <w:r w:rsidRPr="00A34D0B">
              <w:rPr>
                <w:b/>
                <w:bCs/>
                <w:sz w:val="20"/>
                <w:u w:val="single"/>
              </w:rPr>
              <w:tab/>
            </w:r>
          </w:p>
        </w:tc>
        <w:tc>
          <w:tcPr>
            <w:tcW w:w="1166" w:type="dxa"/>
          </w:tcPr>
          <w:p w14:paraId="429C42B1" w14:textId="77777777" w:rsidR="006020C2" w:rsidRPr="00A34D0B" w:rsidRDefault="006020C2" w:rsidP="003376B7">
            <w:pPr>
              <w:pStyle w:val="TableParagraph"/>
              <w:spacing w:before="20"/>
              <w:ind w:left="226"/>
              <w:rPr>
                <w:b/>
                <w:bCs/>
                <w:sz w:val="20"/>
              </w:rPr>
            </w:pPr>
            <w:r w:rsidRPr="00A34D0B">
              <w:rPr>
                <w:b/>
                <w:bCs/>
                <w:spacing w:val="-2"/>
                <w:sz w:val="20"/>
              </w:rPr>
              <w:t>kappen</w:t>
            </w:r>
          </w:p>
          <w:p w14:paraId="7FB766CD" w14:textId="77777777" w:rsidR="006020C2" w:rsidRPr="00A34D0B" w:rsidRDefault="006020C2" w:rsidP="003376B7">
            <w:pPr>
              <w:pStyle w:val="TableParagraph"/>
              <w:spacing w:before="11"/>
              <w:rPr>
                <w:b/>
                <w:bCs/>
                <w:sz w:val="29"/>
              </w:rPr>
            </w:pPr>
          </w:p>
          <w:p w14:paraId="39EFB2E5" w14:textId="77777777" w:rsidR="006020C2" w:rsidRPr="00A34D0B" w:rsidRDefault="006020C2" w:rsidP="003376B7">
            <w:pPr>
              <w:pStyle w:val="TableParagraph"/>
              <w:tabs>
                <w:tab w:val="left" w:pos="764"/>
              </w:tabs>
              <w:ind w:left="226"/>
              <w:rPr>
                <w:b/>
                <w:bCs/>
                <w:sz w:val="20"/>
              </w:rPr>
            </w:pPr>
            <w:r w:rsidRPr="00A34D0B">
              <w:rPr>
                <w:b/>
                <w:bCs/>
                <w:w w:val="99"/>
                <w:sz w:val="20"/>
                <w:u w:val="single"/>
              </w:rPr>
              <w:t xml:space="preserve"> </w:t>
            </w:r>
            <w:r w:rsidRPr="00A34D0B">
              <w:rPr>
                <w:b/>
                <w:bCs/>
                <w:sz w:val="20"/>
                <w:u w:val="single"/>
              </w:rPr>
              <w:tab/>
            </w:r>
          </w:p>
        </w:tc>
        <w:tc>
          <w:tcPr>
            <w:tcW w:w="960" w:type="dxa"/>
          </w:tcPr>
          <w:p w14:paraId="3BAECEBD" w14:textId="77777777" w:rsidR="006020C2" w:rsidRPr="00A34D0B" w:rsidRDefault="006020C2" w:rsidP="003376B7">
            <w:pPr>
              <w:pStyle w:val="TableParagraph"/>
              <w:spacing w:before="20" w:line="300" w:lineRule="auto"/>
              <w:ind w:left="337" w:right="38"/>
              <w:rPr>
                <w:b/>
                <w:bCs/>
                <w:sz w:val="20"/>
              </w:rPr>
            </w:pPr>
            <w:r w:rsidRPr="00A34D0B">
              <w:rPr>
                <w:b/>
                <w:bCs/>
                <w:spacing w:val="-2"/>
                <w:sz w:val="20"/>
              </w:rPr>
              <w:t>Overig bomen</w:t>
            </w:r>
          </w:p>
          <w:p w14:paraId="3C3DF071" w14:textId="77777777" w:rsidR="006020C2" w:rsidRPr="00A34D0B" w:rsidRDefault="006020C2" w:rsidP="003376B7">
            <w:pPr>
              <w:pStyle w:val="TableParagraph"/>
              <w:tabs>
                <w:tab w:val="left" w:pos="875"/>
              </w:tabs>
              <w:spacing w:line="243" w:lineRule="exact"/>
              <w:ind w:left="337"/>
              <w:rPr>
                <w:b/>
                <w:bCs/>
                <w:sz w:val="20"/>
              </w:rPr>
            </w:pPr>
            <w:r w:rsidRPr="00A34D0B">
              <w:rPr>
                <w:b/>
                <w:bCs/>
                <w:w w:val="99"/>
                <w:sz w:val="20"/>
                <w:u w:val="single"/>
              </w:rPr>
              <w:t xml:space="preserve"> </w:t>
            </w:r>
            <w:r w:rsidRPr="00A34D0B">
              <w:rPr>
                <w:b/>
                <w:bCs/>
                <w:sz w:val="20"/>
                <w:u w:val="single"/>
              </w:rPr>
              <w:tab/>
            </w:r>
          </w:p>
        </w:tc>
      </w:tr>
      <w:tr w:rsidR="006020C2" w14:paraId="075667A5" w14:textId="77777777" w:rsidTr="003376B7">
        <w:trPr>
          <w:trHeight w:val="505"/>
        </w:trPr>
        <w:tc>
          <w:tcPr>
            <w:tcW w:w="4384" w:type="dxa"/>
          </w:tcPr>
          <w:p w14:paraId="779353B9" w14:textId="77777777" w:rsidR="006020C2" w:rsidRDefault="006020C2" w:rsidP="003376B7">
            <w:pPr>
              <w:pStyle w:val="TableParagraph"/>
              <w:spacing w:before="112"/>
              <w:ind w:left="50"/>
              <w:rPr>
                <w:sz w:val="20"/>
              </w:rPr>
            </w:pPr>
            <w:r>
              <w:rPr>
                <w:sz w:val="20"/>
              </w:rPr>
              <w:t>Hoeveel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bezwaarschriften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worden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ontvangen</w:t>
            </w:r>
          </w:p>
        </w:tc>
        <w:tc>
          <w:tcPr>
            <w:tcW w:w="827" w:type="dxa"/>
          </w:tcPr>
          <w:p w14:paraId="69FFC73B" w14:textId="59059359" w:rsidR="006020C2" w:rsidRDefault="000A7302" w:rsidP="003376B7">
            <w:pPr>
              <w:pStyle w:val="TableParagraph"/>
              <w:tabs>
                <w:tab w:val="left" w:pos="599"/>
              </w:tabs>
              <w:spacing w:before="112"/>
              <w:ind w:left="61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>5 (2022)</w:t>
            </w:r>
          </w:p>
        </w:tc>
        <w:tc>
          <w:tcPr>
            <w:tcW w:w="993" w:type="dxa"/>
          </w:tcPr>
          <w:p w14:paraId="148B1959" w14:textId="77777777" w:rsidR="006020C2" w:rsidRDefault="006020C2" w:rsidP="003376B7">
            <w:pPr>
              <w:pStyle w:val="TableParagraph"/>
              <w:tabs>
                <w:tab w:val="left" w:pos="539"/>
              </w:tabs>
              <w:spacing w:before="112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166" w:type="dxa"/>
          </w:tcPr>
          <w:p w14:paraId="375828ED" w14:textId="77777777" w:rsidR="006020C2" w:rsidRDefault="006020C2" w:rsidP="003376B7">
            <w:pPr>
              <w:pStyle w:val="TableParagraph"/>
              <w:tabs>
                <w:tab w:val="left" w:pos="764"/>
              </w:tabs>
              <w:spacing w:before="112"/>
              <w:ind w:left="226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960" w:type="dxa"/>
          </w:tcPr>
          <w:p w14:paraId="4C26CB69" w14:textId="77777777" w:rsidR="006020C2" w:rsidRDefault="006020C2" w:rsidP="003376B7">
            <w:pPr>
              <w:pStyle w:val="TableParagraph"/>
              <w:tabs>
                <w:tab w:val="left" w:pos="537"/>
              </w:tabs>
              <w:spacing w:before="112"/>
              <w:ind w:right="82"/>
              <w:jc w:val="righ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6020C2" w14:paraId="24B24514" w14:textId="77777777" w:rsidTr="003376B7">
        <w:trPr>
          <w:trHeight w:val="351"/>
        </w:trPr>
        <w:tc>
          <w:tcPr>
            <w:tcW w:w="4384" w:type="dxa"/>
          </w:tcPr>
          <w:p w14:paraId="18D2D905" w14:textId="77777777" w:rsidR="006020C2" w:rsidRDefault="006020C2" w:rsidP="003376B7">
            <w:pPr>
              <w:pStyle w:val="TableParagraph"/>
              <w:spacing w:before="111" w:line="220" w:lineRule="exact"/>
              <w:ind w:left="95"/>
              <w:rPr>
                <w:sz w:val="20"/>
              </w:rPr>
            </w:pPr>
            <w:r>
              <w:rPr>
                <w:sz w:val="20"/>
              </w:rPr>
              <w:t>Hoeveel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bezwaarschriften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zijn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gegrond</w:t>
            </w:r>
          </w:p>
        </w:tc>
        <w:tc>
          <w:tcPr>
            <w:tcW w:w="827" w:type="dxa"/>
          </w:tcPr>
          <w:p w14:paraId="6BDC5182" w14:textId="6272E573" w:rsidR="006020C2" w:rsidRDefault="006020C2" w:rsidP="000A7302">
            <w:pPr>
              <w:pStyle w:val="TableParagraph"/>
              <w:tabs>
                <w:tab w:val="left" w:pos="599"/>
              </w:tabs>
              <w:spacing w:before="111" w:line="220" w:lineRule="exact"/>
              <w:ind w:left="61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 w:rsidR="000A7302">
              <w:rPr>
                <w:w w:val="99"/>
                <w:sz w:val="20"/>
                <w:u w:val="single"/>
              </w:rPr>
              <w:t>0 (2022)</w:t>
            </w:r>
          </w:p>
        </w:tc>
        <w:tc>
          <w:tcPr>
            <w:tcW w:w="993" w:type="dxa"/>
          </w:tcPr>
          <w:p w14:paraId="7E2FC702" w14:textId="77777777" w:rsidR="006020C2" w:rsidRDefault="006020C2" w:rsidP="003376B7">
            <w:pPr>
              <w:pStyle w:val="TableParagraph"/>
              <w:tabs>
                <w:tab w:val="left" w:pos="539"/>
              </w:tabs>
              <w:spacing w:before="111" w:line="22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1166" w:type="dxa"/>
          </w:tcPr>
          <w:p w14:paraId="09F28F64" w14:textId="77777777" w:rsidR="006020C2" w:rsidRDefault="006020C2" w:rsidP="003376B7">
            <w:pPr>
              <w:pStyle w:val="TableParagraph"/>
              <w:tabs>
                <w:tab w:val="left" w:pos="764"/>
              </w:tabs>
              <w:spacing w:before="111" w:line="220" w:lineRule="exact"/>
              <w:ind w:left="226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960" w:type="dxa"/>
          </w:tcPr>
          <w:p w14:paraId="3973A5F4" w14:textId="77777777" w:rsidR="006020C2" w:rsidRDefault="006020C2" w:rsidP="003376B7">
            <w:pPr>
              <w:pStyle w:val="TableParagraph"/>
              <w:tabs>
                <w:tab w:val="left" w:pos="537"/>
              </w:tabs>
              <w:spacing w:before="111" w:line="220" w:lineRule="exact"/>
              <w:ind w:right="82"/>
              <w:jc w:val="right"/>
              <w:rPr>
                <w:sz w:val="20"/>
              </w:rPr>
            </w:pP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</w:tbl>
    <w:p w14:paraId="57F71551" w14:textId="77777777" w:rsidR="006020C2" w:rsidRPr="00A34D0B" w:rsidRDefault="006020C2" w:rsidP="006020C2">
      <w:pPr>
        <w:pStyle w:val="Plattetekst"/>
        <w:rPr>
          <w:b/>
          <w:bCs/>
          <w:sz w:val="22"/>
        </w:rPr>
      </w:pPr>
    </w:p>
    <w:p w14:paraId="3CF99726" w14:textId="77777777" w:rsidR="006020C2" w:rsidRDefault="006020C2" w:rsidP="006020C2">
      <w:pPr>
        <w:pStyle w:val="Plattetekst"/>
        <w:tabs>
          <w:tab w:val="left" w:pos="5966"/>
          <w:tab w:val="left" w:pos="6802"/>
          <w:tab w:val="left" w:pos="7524"/>
          <w:tab w:val="left" w:pos="8360"/>
        </w:tabs>
        <w:spacing w:before="60" w:line="300" w:lineRule="auto"/>
        <w:ind w:left="152" w:right="1606" w:firstLine="5814"/>
      </w:pPr>
      <w:r w:rsidRPr="00A34D0B">
        <w:rPr>
          <w:b/>
          <w:bCs/>
          <w:spacing w:val="-2"/>
        </w:rPr>
        <w:t>Bedrijven</w:t>
      </w:r>
      <w:r w:rsidRPr="00A34D0B">
        <w:rPr>
          <w:b/>
          <w:bCs/>
        </w:rPr>
        <w:tab/>
      </w:r>
      <w:r w:rsidRPr="00A34D0B">
        <w:rPr>
          <w:b/>
          <w:bCs/>
        </w:rPr>
        <w:tab/>
      </w:r>
      <w:r w:rsidRPr="00A34D0B">
        <w:rPr>
          <w:b/>
          <w:bCs/>
          <w:spacing w:val="-2"/>
        </w:rPr>
        <w:t>Particulieren</w:t>
      </w:r>
      <w:r>
        <w:rPr>
          <w:spacing w:val="-2"/>
        </w:rPr>
        <w:t xml:space="preserve"> </w:t>
      </w:r>
      <w:r>
        <w:t>Hoeveel van de gegronde bezwaarschriften lijden tot een claim</w:t>
      </w:r>
      <w: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14:paraId="4E2854A9" w14:textId="77777777" w:rsidR="006020C2" w:rsidRDefault="006020C2" w:rsidP="006020C2">
      <w:pPr>
        <w:pStyle w:val="Plattetekst"/>
      </w:pPr>
    </w:p>
    <w:p w14:paraId="736CAFAA" w14:textId="77777777" w:rsidR="006020C2" w:rsidRDefault="006020C2" w:rsidP="006020C2">
      <w:pPr>
        <w:pStyle w:val="Kop1"/>
        <w:numPr>
          <w:ilvl w:val="0"/>
          <w:numId w:val="0"/>
        </w:numPr>
        <w:spacing w:before="51"/>
      </w:pPr>
      <w:r>
        <w:rPr>
          <w:spacing w:val="-2"/>
        </w:rPr>
        <w:t>Infra</w:t>
      </w:r>
    </w:p>
    <w:p w14:paraId="2B9BF43C" w14:textId="77777777" w:rsidR="006020C2" w:rsidRDefault="006020C2" w:rsidP="006020C2">
      <w:pPr>
        <w:pStyle w:val="Plattetekst"/>
        <w:spacing w:before="77"/>
        <w:ind w:left="152"/>
      </w:pPr>
      <w:r>
        <w:t>Is</w:t>
      </w:r>
      <w:r>
        <w:rPr>
          <w:spacing w:val="-6"/>
        </w:rPr>
        <w:t xml:space="preserve"> </w:t>
      </w:r>
      <w:r>
        <w:t>er</w:t>
      </w:r>
      <w:r>
        <w:rPr>
          <w:spacing w:val="-6"/>
        </w:rPr>
        <w:t xml:space="preserve"> </w:t>
      </w:r>
      <w:r>
        <w:t>een</w:t>
      </w:r>
      <w:r>
        <w:rPr>
          <w:spacing w:val="-6"/>
        </w:rPr>
        <w:t xml:space="preserve"> </w:t>
      </w:r>
      <w:r>
        <w:t>schriftelijk</w:t>
      </w:r>
      <w:r>
        <w:rPr>
          <w:spacing w:val="-5"/>
        </w:rPr>
        <w:t xml:space="preserve"> </w:t>
      </w:r>
      <w:r>
        <w:t>beleid</w:t>
      </w:r>
      <w:r>
        <w:rPr>
          <w:spacing w:val="-5"/>
        </w:rPr>
        <w:t xml:space="preserve"> </w:t>
      </w:r>
      <w:r>
        <w:t>vastgelegd</w:t>
      </w:r>
      <w:r>
        <w:rPr>
          <w:spacing w:val="-2"/>
        </w:rPr>
        <w:t xml:space="preserve"> </w:t>
      </w:r>
      <w:r>
        <w:t>met</w:t>
      </w:r>
      <w:r>
        <w:rPr>
          <w:spacing w:val="-5"/>
        </w:rPr>
        <w:t xml:space="preserve"> </w:t>
      </w:r>
      <w:r>
        <w:t>betrekking</w:t>
      </w:r>
      <w:r>
        <w:rPr>
          <w:spacing w:val="-6"/>
        </w:rPr>
        <w:t xml:space="preserve"> </w:t>
      </w:r>
      <w:r>
        <w:t>tot</w:t>
      </w:r>
      <w:r>
        <w:rPr>
          <w:spacing w:val="-5"/>
        </w:rPr>
        <w:t xml:space="preserve"> </w:t>
      </w:r>
      <w:r>
        <w:t>het</w:t>
      </w:r>
      <w:r>
        <w:rPr>
          <w:spacing w:val="-5"/>
        </w:rPr>
        <w:t xml:space="preserve"> </w:t>
      </w:r>
      <w:r>
        <w:t>onderhoud</w:t>
      </w:r>
      <w:r>
        <w:rPr>
          <w:spacing w:val="-6"/>
        </w:rPr>
        <w:t xml:space="preserve"> </w:t>
      </w:r>
      <w:r>
        <w:t>van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infrastructuur?</w:t>
      </w:r>
      <w:r>
        <w:rPr>
          <w:spacing w:val="-7"/>
        </w:rPr>
        <w:t xml:space="preserve"> </w:t>
      </w:r>
      <w:r>
        <w:t>Zo</w:t>
      </w:r>
      <w:r>
        <w:rPr>
          <w:spacing w:val="-5"/>
        </w:rPr>
        <w:t xml:space="preserve"> </w:t>
      </w:r>
      <w:r>
        <w:t>nee,</w:t>
      </w:r>
      <w:r>
        <w:rPr>
          <w:spacing w:val="-5"/>
        </w:rPr>
        <w:t xml:space="preserve"> </w:t>
      </w:r>
      <w:r>
        <w:t>graag</w:t>
      </w:r>
      <w:r>
        <w:rPr>
          <w:spacing w:val="-5"/>
        </w:rPr>
        <w:t xml:space="preserve"> </w:t>
      </w:r>
      <w:r>
        <w:rPr>
          <w:spacing w:val="-2"/>
        </w:rPr>
        <w:t>toelichten.</w:t>
      </w:r>
    </w:p>
    <w:p w14:paraId="6C2B2721" w14:textId="77777777" w:rsidR="000A7302" w:rsidRDefault="000A7302" w:rsidP="006020C2">
      <w:pPr>
        <w:pStyle w:val="Plattetekst"/>
        <w:spacing w:before="11"/>
        <w:rPr>
          <w:sz w:val="19"/>
        </w:rPr>
      </w:pPr>
      <w:r>
        <w:rPr>
          <w:sz w:val="19"/>
        </w:rPr>
        <w:t xml:space="preserve">   </w:t>
      </w:r>
    </w:p>
    <w:p w14:paraId="18F575CB" w14:textId="7EE4939B" w:rsidR="006020C2" w:rsidRPr="000A7302" w:rsidRDefault="000A7302" w:rsidP="006020C2">
      <w:pPr>
        <w:pStyle w:val="Plattetekst"/>
        <w:spacing w:before="11"/>
        <w:rPr>
          <w:sz w:val="19"/>
        </w:rPr>
      </w:pPr>
      <w:r>
        <w:rPr>
          <w:sz w:val="19"/>
        </w:rPr>
        <w:t>A</w:t>
      </w:r>
      <w:r w:rsidRPr="000A7302">
        <w:rPr>
          <w:sz w:val="19"/>
        </w:rPr>
        <w:t>lles staat in de zorgplicht. De gemeente moet ku</w:t>
      </w:r>
      <w:r>
        <w:rPr>
          <w:sz w:val="19"/>
        </w:rPr>
        <w:t>nnen garanderen dat alles in goe</w:t>
      </w:r>
      <w:r w:rsidRPr="000A7302">
        <w:rPr>
          <w:sz w:val="19"/>
        </w:rPr>
        <w:t xml:space="preserve">de staat is en blijft. In de beheerplannen is </w:t>
      </w:r>
      <w:r>
        <w:rPr>
          <w:sz w:val="19"/>
        </w:rPr>
        <w:t xml:space="preserve">       </w:t>
      </w:r>
      <w:r w:rsidRPr="000A7302">
        <w:rPr>
          <w:sz w:val="19"/>
        </w:rPr>
        <w:t xml:space="preserve">dit opgenomen. </w:t>
      </w:r>
    </w:p>
    <w:p w14:paraId="1BB4B7FA" w14:textId="77777777" w:rsidR="006020C2" w:rsidRDefault="006020C2" w:rsidP="006020C2">
      <w:pPr>
        <w:pStyle w:val="Plattetekst"/>
        <w:spacing w:before="7"/>
        <w:rPr>
          <w:sz w:val="26"/>
        </w:rPr>
      </w:pPr>
    </w:p>
    <w:p w14:paraId="642C4FA2" w14:textId="77777777" w:rsidR="000A7302" w:rsidRDefault="006020C2" w:rsidP="000A7302">
      <w:pPr>
        <w:pStyle w:val="Plattetekst"/>
        <w:tabs>
          <w:tab w:val="left" w:pos="9819"/>
        </w:tabs>
        <w:spacing w:before="59"/>
        <w:ind w:left="152"/>
        <w:rPr>
          <w:spacing w:val="-8"/>
        </w:rPr>
      </w:pPr>
      <w:r>
        <w:t>Welke</w:t>
      </w:r>
      <w:r>
        <w:rPr>
          <w:spacing w:val="-4"/>
        </w:rPr>
        <w:t xml:space="preserve"> </w:t>
      </w:r>
      <w:r>
        <w:t>maatregelen</w:t>
      </w:r>
      <w:r>
        <w:rPr>
          <w:spacing w:val="-6"/>
        </w:rPr>
        <w:t xml:space="preserve"> </w:t>
      </w:r>
      <w:r>
        <w:t>neemt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gemeente</w:t>
      </w:r>
      <w:r>
        <w:rPr>
          <w:spacing w:val="-7"/>
        </w:rPr>
        <w:t xml:space="preserve"> </w:t>
      </w:r>
      <w:r>
        <w:t>t.a.v.</w:t>
      </w:r>
      <w:r>
        <w:rPr>
          <w:spacing w:val="-6"/>
        </w:rPr>
        <w:t xml:space="preserve"> </w:t>
      </w:r>
      <w:r>
        <w:t>wegenbeheer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onderhoud?</w:t>
      </w:r>
      <w:r>
        <w:rPr>
          <w:spacing w:val="-8"/>
        </w:rPr>
        <w:t xml:space="preserve"> </w:t>
      </w:r>
      <w:r w:rsidR="000A7302">
        <w:rPr>
          <w:spacing w:val="-8"/>
        </w:rPr>
        <w:t xml:space="preserve"> </w:t>
      </w:r>
    </w:p>
    <w:p w14:paraId="4E5B3524" w14:textId="21FF8F61" w:rsidR="006020C2" w:rsidRDefault="000A7302" w:rsidP="000A7302">
      <w:pPr>
        <w:pStyle w:val="Plattetekst"/>
        <w:tabs>
          <w:tab w:val="left" w:pos="9819"/>
        </w:tabs>
        <w:spacing w:before="59"/>
        <w:ind w:left="152"/>
        <w:rPr>
          <w:u w:val="single"/>
        </w:rPr>
      </w:pPr>
      <w:r>
        <w:rPr>
          <w:spacing w:val="-8"/>
        </w:rPr>
        <w:br/>
      </w:r>
      <w:r w:rsidRPr="000A7302">
        <w:rPr>
          <w:spacing w:val="-8"/>
          <w:sz w:val="19"/>
        </w:rPr>
        <w:t>Vastleggen van beheerplannen</w:t>
      </w:r>
    </w:p>
    <w:p w14:paraId="1EB60A5D" w14:textId="77777777" w:rsidR="000A7302" w:rsidRPr="000A7302" w:rsidRDefault="000A7302" w:rsidP="000A7302">
      <w:pPr>
        <w:pStyle w:val="Plattetekst1"/>
      </w:pPr>
    </w:p>
    <w:p w14:paraId="497553FB" w14:textId="77777777" w:rsidR="000A7302" w:rsidRDefault="006020C2" w:rsidP="000A7302">
      <w:pPr>
        <w:pStyle w:val="Plattetekst"/>
        <w:spacing w:before="59"/>
        <w:ind w:left="152"/>
        <w:rPr>
          <w:sz w:val="19"/>
        </w:rPr>
      </w:pPr>
      <w:r>
        <w:t>Is</w:t>
      </w:r>
      <w:r>
        <w:rPr>
          <w:spacing w:val="-7"/>
        </w:rPr>
        <w:t xml:space="preserve"> </w:t>
      </w:r>
      <w:r>
        <w:t>er</w:t>
      </w:r>
      <w:r>
        <w:rPr>
          <w:spacing w:val="-7"/>
        </w:rPr>
        <w:t xml:space="preserve"> </w:t>
      </w:r>
      <w:r>
        <w:t>een</w:t>
      </w:r>
      <w:r>
        <w:rPr>
          <w:spacing w:val="-6"/>
        </w:rPr>
        <w:t xml:space="preserve"> </w:t>
      </w:r>
      <w:r>
        <w:t>schriftelijk</w:t>
      </w:r>
      <w:r>
        <w:rPr>
          <w:spacing w:val="-6"/>
        </w:rPr>
        <w:t xml:space="preserve"> </w:t>
      </w:r>
      <w:r>
        <w:t>beleid</w:t>
      </w:r>
      <w:r>
        <w:rPr>
          <w:spacing w:val="-6"/>
        </w:rPr>
        <w:t xml:space="preserve"> </w:t>
      </w:r>
      <w:r>
        <w:t>vastgelegd</w:t>
      </w:r>
      <w:r>
        <w:rPr>
          <w:spacing w:val="-3"/>
        </w:rPr>
        <w:t xml:space="preserve"> </w:t>
      </w:r>
      <w:r>
        <w:t>met</w:t>
      </w:r>
      <w:r>
        <w:rPr>
          <w:spacing w:val="-6"/>
        </w:rPr>
        <w:t xml:space="preserve"> </w:t>
      </w:r>
      <w:r>
        <w:t>betrekking</w:t>
      </w:r>
      <w:r>
        <w:rPr>
          <w:spacing w:val="-6"/>
        </w:rPr>
        <w:t xml:space="preserve"> </w:t>
      </w:r>
      <w:r>
        <w:t>tot</w:t>
      </w:r>
      <w:r>
        <w:rPr>
          <w:spacing w:val="-6"/>
        </w:rPr>
        <w:t xml:space="preserve"> </w:t>
      </w:r>
      <w:r>
        <w:t>boomveiligheidscontrole</w:t>
      </w:r>
      <w:r>
        <w:rPr>
          <w:spacing w:val="-5"/>
        </w:rPr>
        <w:t xml:space="preserve"> </w:t>
      </w:r>
      <w:r>
        <w:t>(VTA)?</w:t>
      </w:r>
      <w:r>
        <w:rPr>
          <w:spacing w:val="-8"/>
        </w:rPr>
        <w:t xml:space="preserve"> </w:t>
      </w:r>
      <w:r>
        <w:t>Zo</w:t>
      </w:r>
      <w:r>
        <w:rPr>
          <w:spacing w:val="-6"/>
        </w:rPr>
        <w:t xml:space="preserve"> </w:t>
      </w:r>
      <w:r>
        <w:t>nee,</w:t>
      </w:r>
      <w:r>
        <w:rPr>
          <w:spacing w:val="-6"/>
        </w:rPr>
        <w:t xml:space="preserve"> </w:t>
      </w:r>
      <w:r>
        <w:t>graag</w:t>
      </w:r>
      <w:r>
        <w:rPr>
          <w:spacing w:val="-6"/>
        </w:rPr>
        <w:t xml:space="preserve"> </w:t>
      </w:r>
      <w:r w:rsidR="000A7302">
        <w:rPr>
          <w:spacing w:val="-2"/>
        </w:rPr>
        <w:t xml:space="preserve">toelichten. </w:t>
      </w:r>
      <w:r w:rsidR="000A7302">
        <w:rPr>
          <w:sz w:val="19"/>
        </w:rPr>
        <w:t xml:space="preserve"> </w:t>
      </w:r>
    </w:p>
    <w:p w14:paraId="0C29D2E7" w14:textId="12F7DA10" w:rsidR="006020C2" w:rsidRPr="000A7302" w:rsidRDefault="000A7302" w:rsidP="000A7302">
      <w:pPr>
        <w:pStyle w:val="Plattetekst"/>
        <w:spacing w:before="59"/>
        <w:ind w:left="152"/>
      </w:pPr>
      <w:r>
        <w:rPr>
          <w:sz w:val="19"/>
        </w:rPr>
        <w:br/>
      </w:r>
      <w:r w:rsidRPr="000A7302">
        <w:rPr>
          <w:sz w:val="19"/>
        </w:rPr>
        <w:t>Ja er is schriftelijk beleid vastgelegd</w:t>
      </w:r>
    </w:p>
    <w:p w14:paraId="1A5DB872" w14:textId="639F60B0" w:rsidR="006020C2" w:rsidRPr="006020C2" w:rsidRDefault="006020C2" w:rsidP="006020C2">
      <w:pPr>
        <w:pStyle w:val="Plattetekst"/>
        <w:spacing w:before="12"/>
      </w:pPr>
    </w:p>
    <w:p w14:paraId="56EDDBC7" w14:textId="3523988E" w:rsidR="000A7302" w:rsidRDefault="006020C2" w:rsidP="000A7302">
      <w:pPr>
        <w:pStyle w:val="Plattetekst"/>
        <w:tabs>
          <w:tab w:val="left" w:pos="9853"/>
        </w:tabs>
        <w:spacing w:before="59"/>
        <w:ind w:left="152" w:right="182"/>
      </w:pPr>
      <w:r>
        <w:t>Veel plaatsen in Nederland zijn een strijdtoneel geweest tijdens de Tweede Wereldoorlog. Explosieven</w:t>
      </w:r>
      <w:r>
        <w:rPr>
          <w:spacing w:val="40"/>
        </w:rPr>
        <w:t xml:space="preserve"> </w:t>
      </w:r>
      <w:r>
        <w:t xml:space="preserve">werden ingezet, maar veel daarvan zijn niet geëxplodeerd. Bent u bekend met locaties waar zich nog munitie en /of explosieven bevinden? </w:t>
      </w:r>
    </w:p>
    <w:p w14:paraId="31A0474B" w14:textId="77777777" w:rsidR="000A7302" w:rsidRPr="000A7302" w:rsidRDefault="000A7302" w:rsidP="000A7302">
      <w:pPr>
        <w:pStyle w:val="Plattetekst1"/>
      </w:pPr>
    </w:p>
    <w:p w14:paraId="63C5C6C9" w14:textId="42F50EEF" w:rsidR="000A7302" w:rsidRPr="000A7302" w:rsidRDefault="000A7302" w:rsidP="000A7302">
      <w:pPr>
        <w:pStyle w:val="Plattetekst1"/>
        <w:rPr>
          <w:sz w:val="19"/>
        </w:rPr>
      </w:pPr>
      <w:r>
        <w:rPr>
          <w:sz w:val="19"/>
        </w:rPr>
        <w:t xml:space="preserve">    </w:t>
      </w:r>
      <w:r w:rsidRPr="000A7302">
        <w:rPr>
          <w:sz w:val="19"/>
        </w:rPr>
        <w:t xml:space="preserve">Ja er zijn overblijfselen bekend bij de ODRU. Daar kan aanvullende informatie worden opgevraagd. </w:t>
      </w:r>
    </w:p>
    <w:p w14:paraId="0E486783" w14:textId="2A3B35D1" w:rsidR="006020C2" w:rsidRDefault="006020C2" w:rsidP="000A7302">
      <w:pPr>
        <w:pStyle w:val="Plattetekst"/>
        <w:tabs>
          <w:tab w:val="left" w:pos="9853"/>
        </w:tabs>
        <w:spacing w:before="59"/>
        <w:ind w:right="182"/>
      </w:pPr>
    </w:p>
    <w:p w14:paraId="1879B400" w14:textId="7E1532BD" w:rsidR="006020C2" w:rsidRDefault="006020C2" w:rsidP="006020C2">
      <w:pPr>
        <w:pStyle w:val="Plattetekst"/>
        <w:tabs>
          <w:tab w:val="left" w:pos="9853"/>
        </w:tabs>
        <w:spacing w:before="59"/>
        <w:ind w:left="152" w:right="182"/>
      </w:pPr>
      <w:r>
        <w:t>Zo</w:t>
      </w:r>
      <w:r>
        <w:rPr>
          <w:spacing w:val="-2"/>
        </w:rPr>
        <w:t xml:space="preserve"> </w:t>
      </w:r>
      <w:r>
        <w:t>ja,</w:t>
      </w:r>
      <w:r>
        <w:rPr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dient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voordat</w:t>
      </w:r>
      <w:r>
        <w:rPr>
          <w:spacing w:val="-2"/>
        </w:rPr>
        <w:t xml:space="preserve"> </w:t>
      </w:r>
      <w:r>
        <w:t>er</w:t>
      </w:r>
      <w:r>
        <w:rPr>
          <w:spacing w:val="-3"/>
        </w:rPr>
        <w:t xml:space="preserve"> </w:t>
      </w:r>
      <w:r>
        <w:t>enige</w:t>
      </w:r>
      <w:r>
        <w:rPr>
          <w:spacing w:val="-4"/>
        </w:rPr>
        <w:t xml:space="preserve"> </w:t>
      </w:r>
      <w:r>
        <w:t>ontwikkeling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activiteiten</w:t>
      </w:r>
      <w:r>
        <w:rPr>
          <w:spacing w:val="-2"/>
        </w:rPr>
        <w:t xml:space="preserve"> </w:t>
      </w:r>
      <w:r>
        <w:t>gaan</w:t>
      </w:r>
      <w:r>
        <w:rPr>
          <w:spacing w:val="-2"/>
        </w:rPr>
        <w:t xml:space="preserve"> </w:t>
      </w:r>
      <w:r>
        <w:t>plaatsvinden</w:t>
      </w:r>
      <w:r>
        <w:rPr>
          <w:spacing w:val="-2"/>
        </w:rPr>
        <w:t xml:space="preserve"> </w:t>
      </w:r>
      <w:r>
        <w:t>hierover</w:t>
      </w:r>
      <w:r>
        <w:rPr>
          <w:spacing w:val="-1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met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verzekeraar</w:t>
      </w:r>
      <w:r>
        <w:rPr>
          <w:spacing w:val="-2"/>
        </w:rPr>
        <w:t xml:space="preserve"> </w:t>
      </w:r>
      <w:r>
        <w:t>op</w:t>
      </w:r>
    </w:p>
    <w:p w14:paraId="0FFB1B86" w14:textId="77777777" w:rsidR="006020C2" w:rsidRDefault="006020C2" w:rsidP="006020C2">
      <w:pPr>
        <w:pStyle w:val="Plattetekst"/>
        <w:spacing w:before="60"/>
        <w:ind w:left="152"/>
      </w:pPr>
      <w:r>
        <w:t>te</w:t>
      </w:r>
      <w:r>
        <w:rPr>
          <w:spacing w:val="-3"/>
        </w:rPr>
        <w:t xml:space="preserve"> </w:t>
      </w:r>
      <w:r>
        <w:rPr>
          <w:spacing w:val="-2"/>
        </w:rPr>
        <w:t>nemen.</w:t>
      </w:r>
    </w:p>
    <w:p w14:paraId="2F5BAE03" w14:textId="77777777" w:rsidR="006020C2" w:rsidRDefault="006020C2" w:rsidP="006020C2">
      <w:pPr>
        <w:pStyle w:val="Plattetekst"/>
      </w:pPr>
    </w:p>
    <w:p w14:paraId="1412EBEF" w14:textId="77777777" w:rsidR="006020C2" w:rsidRDefault="006020C2" w:rsidP="006020C2">
      <w:pPr>
        <w:pStyle w:val="Kop1"/>
        <w:numPr>
          <w:ilvl w:val="0"/>
          <w:numId w:val="0"/>
        </w:numPr>
        <w:spacing w:before="1"/>
      </w:pPr>
      <w:r>
        <w:t>Bouw</w:t>
      </w:r>
      <w:r>
        <w:rPr>
          <w:spacing w:val="-1"/>
        </w:rPr>
        <w:t xml:space="preserve"> </w:t>
      </w:r>
      <w:r>
        <w:rPr>
          <w:spacing w:val="-2"/>
        </w:rPr>
        <w:t>projecten</w:t>
      </w:r>
    </w:p>
    <w:p w14:paraId="34F1FD60" w14:textId="37944B96" w:rsidR="006020C2" w:rsidRDefault="006020C2" w:rsidP="006020C2">
      <w:pPr>
        <w:pStyle w:val="Plattetekst"/>
        <w:tabs>
          <w:tab w:val="left" w:pos="9885"/>
        </w:tabs>
        <w:spacing w:before="73" w:line="300" w:lineRule="auto"/>
        <w:ind w:left="152" w:right="278"/>
      </w:pPr>
      <w:r>
        <w:t xml:space="preserve">Indien er op dit moment grote bouw- en infrastructurele projecten (&gt; euro 10.000.000,00) lopen, of zijn gepland, graag opgave </w:t>
      </w:r>
      <w:r w:rsidR="00D37AFF">
        <w:rPr>
          <w:u w:val="single"/>
        </w:rPr>
        <w:t>:</w:t>
      </w:r>
      <w:r w:rsidR="00175BE5">
        <w:rPr>
          <w:u w:val="single"/>
        </w:rPr>
        <w:t xml:space="preserve"> </w:t>
      </w:r>
      <w:r w:rsidR="00D37AFF">
        <w:rPr>
          <w:u w:val="single"/>
        </w:rPr>
        <w:t xml:space="preserve">  </w:t>
      </w:r>
      <w:r w:rsidR="00D37AFF" w:rsidRPr="00D37AFF">
        <w:rPr>
          <w:sz w:val="19"/>
          <w:u w:val="single"/>
        </w:rPr>
        <w:t>N.v.t.</w:t>
      </w:r>
    </w:p>
    <w:p w14:paraId="429225A4" w14:textId="77777777" w:rsidR="006020C2" w:rsidRDefault="006020C2" w:rsidP="006020C2">
      <w:pPr>
        <w:pStyle w:val="Plattetekst"/>
        <w:spacing w:before="8"/>
        <w:rPr>
          <w:sz w:val="11"/>
        </w:rPr>
      </w:pPr>
    </w:p>
    <w:p w14:paraId="48AEDAAB" w14:textId="31630D11" w:rsidR="006020C2" w:rsidRDefault="006020C2" w:rsidP="006020C2">
      <w:pPr>
        <w:pStyle w:val="Plattetekst"/>
        <w:tabs>
          <w:tab w:val="left" w:pos="8091"/>
        </w:tabs>
        <w:spacing w:before="59" w:line="300" w:lineRule="auto"/>
        <w:ind w:left="152" w:right="1419"/>
        <w:sectPr w:rsidR="006020C2">
          <w:pgSz w:w="11910" w:h="16840"/>
          <w:pgMar w:top="1920" w:right="760" w:bottom="280" w:left="980" w:header="720" w:footer="720" w:gutter="0"/>
          <w:cols w:space="720"/>
        </w:sectPr>
      </w:pPr>
      <w:r>
        <w:t>Wordt er ingeval van uitbesteding verzocht om bewijs van correcte verzekeringsdekking ?</w:t>
      </w:r>
      <w:r>
        <w:tab/>
      </w:r>
      <w:r w:rsidRPr="00D37AFF">
        <w:rPr>
          <w:sz w:val="17"/>
        </w:rPr>
        <w:t>Ja</w:t>
      </w:r>
      <w:r w:rsidRPr="00D37AFF">
        <w:rPr>
          <w:spacing w:val="-12"/>
          <w:sz w:val="17"/>
        </w:rPr>
        <w:t xml:space="preserve"> </w:t>
      </w:r>
      <w:r>
        <w:t>Beschikt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gemeente</w:t>
      </w:r>
      <w:r>
        <w:rPr>
          <w:spacing w:val="-6"/>
        </w:rPr>
        <w:t xml:space="preserve"> </w:t>
      </w:r>
      <w:r>
        <w:t>over</w:t>
      </w:r>
      <w:r>
        <w:rPr>
          <w:spacing w:val="-6"/>
        </w:rPr>
        <w:t xml:space="preserve"> </w:t>
      </w:r>
      <w:r>
        <w:t>een</w:t>
      </w:r>
      <w:r>
        <w:rPr>
          <w:spacing w:val="-5"/>
        </w:rPr>
        <w:t xml:space="preserve"> </w:t>
      </w:r>
      <w:r>
        <w:t>CAR</w:t>
      </w:r>
      <w:r>
        <w:rPr>
          <w:spacing w:val="-6"/>
        </w:rPr>
        <w:t xml:space="preserve"> </w:t>
      </w:r>
      <w:r>
        <w:t>verzekering</w:t>
      </w:r>
      <w:r>
        <w:rPr>
          <w:spacing w:val="-4"/>
        </w:rPr>
        <w:t xml:space="preserve"> </w:t>
      </w:r>
      <w:r>
        <w:t>met</w:t>
      </w:r>
      <w:r>
        <w:rPr>
          <w:spacing w:val="-5"/>
        </w:rPr>
        <w:t xml:space="preserve"> </w:t>
      </w:r>
      <w:r>
        <w:rPr>
          <w:spacing w:val="-2"/>
        </w:rPr>
        <w:t>aansprakelijkheidsdekking?</w:t>
      </w:r>
      <w:r>
        <w:tab/>
      </w:r>
      <w:r w:rsidRPr="00D37AFF">
        <w:rPr>
          <w:sz w:val="17"/>
        </w:rPr>
        <w:t>Ja</w:t>
      </w:r>
      <w:r w:rsidRPr="00D37AFF">
        <w:rPr>
          <w:spacing w:val="-3"/>
          <w:sz w:val="17"/>
        </w:rPr>
        <w:t xml:space="preserve"> </w:t>
      </w:r>
    </w:p>
    <w:p w14:paraId="7A90E2BA" w14:textId="4CB6B38E" w:rsidR="006020C2" w:rsidRPr="006020C2" w:rsidRDefault="006020C2" w:rsidP="006020C2">
      <w:pPr>
        <w:pStyle w:val="Kop1"/>
        <w:numPr>
          <w:ilvl w:val="0"/>
          <w:numId w:val="0"/>
        </w:numPr>
        <w:spacing w:before="68"/>
      </w:pPr>
      <w:r>
        <w:rPr>
          <w:spacing w:val="-2"/>
        </w:rPr>
        <w:lastRenderedPageBreak/>
        <w:t>Evenementen</w:t>
      </w:r>
    </w:p>
    <w:p w14:paraId="235700AB" w14:textId="77777777" w:rsidR="006020C2" w:rsidRDefault="006020C2" w:rsidP="006020C2">
      <w:pPr>
        <w:pStyle w:val="Plattetekst"/>
        <w:spacing w:before="1"/>
        <w:ind w:left="152" w:right="182"/>
      </w:pPr>
      <w:r>
        <w:t>Indien de gemeente zelf evenementen organiseert waarvan aanspraken aangaande het organiseren van deze evenementen</w:t>
      </w:r>
      <w:r>
        <w:rPr>
          <w:spacing w:val="-2"/>
        </w:rPr>
        <w:t xml:space="preserve"> </w:t>
      </w:r>
      <w:r>
        <w:t>meeverzekerd dienen</w:t>
      </w:r>
      <w:r>
        <w:rPr>
          <w:spacing w:val="-2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worden vernemen wij</w:t>
      </w:r>
      <w:r>
        <w:rPr>
          <w:spacing w:val="-2"/>
        </w:rPr>
        <w:t xml:space="preserve"> </w:t>
      </w:r>
      <w:r>
        <w:t>graag</w:t>
      </w:r>
      <w:r>
        <w:rPr>
          <w:spacing w:val="-3"/>
        </w:rPr>
        <w:t xml:space="preserve"> </w:t>
      </w:r>
      <w:r>
        <w:t>welke evenementen dit</w:t>
      </w:r>
      <w:r>
        <w:rPr>
          <w:spacing w:val="-2"/>
        </w:rPr>
        <w:t xml:space="preserve"> </w:t>
      </w:r>
      <w:r>
        <w:t>zijn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welke</w:t>
      </w:r>
      <w:r>
        <w:rPr>
          <w:spacing w:val="-2"/>
        </w:rPr>
        <w:t xml:space="preserve"> </w:t>
      </w:r>
      <w:r>
        <w:t>activiteiten er plaats</w:t>
      </w:r>
      <w:r>
        <w:rPr>
          <w:spacing w:val="-8"/>
        </w:rPr>
        <w:t xml:space="preserve"> </w:t>
      </w:r>
      <w:r>
        <w:t>vinden.</w:t>
      </w:r>
      <w:r>
        <w:rPr>
          <w:spacing w:val="-7"/>
        </w:rPr>
        <w:t xml:space="preserve"> </w:t>
      </w:r>
      <w:r>
        <w:t>Dit</w:t>
      </w:r>
      <w:r>
        <w:rPr>
          <w:spacing w:val="-7"/>
        </w:rPr>
        <w:t xml:space="preserve"> </w:t>
      </w:r>
      <w:r>
        <w:t>kunnen</w:t>
      </w:r>
      <w:r>
        <w:rPr>
          <w:spacing w:val="-8"/>
        </w:rPr>
        <w:t xml:space="preserve"> </w:t>
      </w:r>
      <w:r>
        <w:t>overigens</w:t>
      </w:r>
      <w:r>
        <w:rPr>
          <w:spacing w:val="-8"/>
        </w:rPr>
        <w:t xml:space="preserve"> </w:t>
      </w:r>
      <w:r>
        <w:t>alleen</w:t>
      </w:r>
      <w:r>
        <w:rPr>
          <w:spacing w:val="-7"/>
        </w:rPr>
        <w:t xml:space="preserve"> </w:t>
      </w:r>
      <w:r>
        <w:t>evenementen</w:t>
      </w:r>
      <w:r>
        <w:rPr>
          <w:spacing w:val="-7"/>
        </w:rPr>
        <w:t xml:space="preserve"> </w:t>
      </w:r>
      <w:r>
        <w:t>betreffen</w:t>
      </w:r>
      <w:r>
        <w:rPr>
          <w:spacing w:val="-7"/>
        </w:rPr>
        <w:t xml:space="preserve"> </w:t>
      </w:r>
      <w:r>
        <w:t>welke</w:t>
      </w:r>
      <w:r>
        <w:rPr>
          <w:spacing w:val="-7"/>
        </w:rPr>
        <w:t xml:space="preserve"> </w:t>
      </w:r>
      <w:r>
        <w:t>binnen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gemeentelijke</w:t>
      </w:r>
      <w:r>
        <w:rPr>
          <w:spacing w:val="-8"/>
        </w:rPr>
        <w:t xml:space="preserve"> </w:t>
      </w:r>
      <w:r>
        <w:t>hoedanigheid</w:t>
      </w:r>
      <w:r>
        <w:rPr>
          <w:spacing w:val="-5"/>
        </w:rPr>
        <w:t xml:space="preserve"> </w:t>
      </w:r>
      <w:r>
        <w:rPr>
          <w:spacing w:val="-2"/>
        </w:rPr>
        <w:t>vallen.</w:t>
      </w:r>
    </w:p>
    <w:p w14:paraId="5BC166C7" w14:textId="77777777" w:rsidR="006020C2" w:rsidRDefault="006020C2" w:rsidP="006020C2">
      <w:pPr>
        <w:pStyle w:val="Plattetekst"/>
      </w:pPr>
    </w:p>
    <w:p w14:paraId="2590C526" w14:textId="23B3DB1C" w:rsidR="006020C2" w:rsidRPr="000A7302" w:rsidRDefault="006020C2" w:rsidP="006020C2">
      <w:pPr>
        <w:pStyle w:val="Plattetekst"/>
        <w:spacing w:before="1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9431F1E" wp14:editId="17363B75">
                <wp:simplePos x="0" y="0"/>
                <wp:positionH relativeFrom="page">
                  <wp:posOffset>749935</wp:posOffset>
                </wp:positionH>
                <wp:positionV relativeFrom="paragraph">
                  <wp:posOffset>177800</wp:posOffset>
                </wp:positionV>
                <wp:extent cx="6125210" cy="1270"/>
                <wp:effectExtent l="6985" t="11430" r="11430" b="6350"/>
                <wp:wrapTopAndBottom/>
                <wp:docPr id="51" name="Vrije vorm: v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5210" cy="1270"/>
                        </a:xfrm>
                        <a:custGeom>
                          <a:avLst/>
                          <a:gdLst>
                            <a:gd name="T0" fmla="+- 0 1181 1181"/>
                            <a:gd name="T1" fmla="*/ T0 w 9646"/>
                            <a:gd name="T2" fmla="+- 0 10826 1181"/>
                            <a:gd name="T3" fmla="*/ T2 w 96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46">
                              <a:moveTo>
                                <a:pt x="0" y="0"/>
                              </a:moveTo>
                              <a:lnTo>
                                <a:pt x="9645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9BC83" id="Vrije vorm: vorm 51" o:spid="_x0000_s1026" style="position:absolute;margin-left:59.05pt;margin-top:14pt;width:482.3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" path="m,l9645,e" filled="f" strokeweight=".22817mm">
                <v:path arrowok="t" o:connecttype="custom" o:connectlocs="0,0;61245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F0D7214" wp14:editId="4E58E82C">
                <wp:simplePos x="0" y="0"/>
                <wp:positionH relativeFrom="page">
                  <wp:posOffset>749935</wp:posOffset>
                </wp:positionH>
                <wp:positionV relativeFrom="paragraph">
                  <wp:posOffset>370840</wp:posOffset>
                </wp:positionV>
                <wp:extent cx="6125210" cy="1270"/>
                <wp:effectExtent l="6985" t="13970" r="11430" b="3810"/>
                <wp:wrapTopAndBottom/>
                <wp:docPr id="47" name="Vrije vorm: v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5210" cy="1270"/>
                        </a:xfrm>
                        <a:custGeom>
                          <a:avLst/>
                          <a:gdLst>
                            <a:gd name="T0" fmla="+- 0 1181 1181"/>
                            <a:gd name="T1" fmla="*/ T0 w 9646"/>
                            <a:gd name="T2" fmla="+- 0 10826 1181"/>
                            <a:gd name="T3" fmla="*/ T2 w 96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46">
                              <a:moveTo>
                                <a:pt x="0" y="0"/>
                              </a:moveTo>
                              <a:lnTo>
                                <a:pt x="9645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B10F6" id="Vrije vorm: vorm 47" o:spid="_x0000_s1026" style="position:absolute;margin-left:59.05pt;margin-top:29.2pt;width:482.3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" path="m,l9645,e" filled="f" strokeweight=".22817mm">
                <v:path arrowok="t" o:connecttype="custom" o:connectlocs="0,0;612457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1DE3B3E" wp14:editId="115B53E3">
                <wp:simplePos x="0" y="0"/>
                <wp:positionH relativeFrom="page">
                  <wp:posOffset>749935</wp:posOffset>
                </wp:positionH>
                <wp:positionV relativeFrom="paragraph">
                  <wp:posOffset>564515</wp:posOffset>
                </wp:positionV>
                <wp:extent cx="6125210" cy="1270"/>
                <wp:effectExtent l="6985" t="7620" r="11430" b="10160"/>
                <wp:wrapTopAndBottom/>
                <wp:docPr id="46" name="Vrije vorm: v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5210" cy="1270"/>
                        </a:xfrm>
                        <a:custGeom>
                          <a:avLst/>
                          <a:gdLst>
                            <a:gd name="T0" fmla="+- 0 1181 1181"/>
                            <a:gd name="T1" fmla="*/ T0 w 9646"/>
                            <a:gd name="T2" fmla="+- 0 10826 1181"/>
                            <a:gd name="T3" fmla="*/ T2 w 964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46">
                              <a:moveTo>
                                <a:pt x="0" y="0"/>
                              </a:moveTo>
                              <a:lnTo>
                                <a:pt x="9645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6CEFB" id="Vrije vorm: vorm 46" o:spid="_x0000_s1026" style="position:absolute;margin-left:59.05pt;margin-top:44.45pt;width:482.3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4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" path="m,l9645,e" filled="f" strokeweight=".22817mm">
                <v:path arrowok="t" o:connecttype="custom" o:connectlocs="0,0;6124575,0" o:connectangles="0,0"/>
                <w10:wrap type="topAndBottom" anchorx="page"/>
              </v:shape>
            </w:pict>
          </mc:Fallback>
        </mc:AlternateContent>
      </w:r>
      <w:r w:rsidR="000A7302">
        <w:t>De</w:t>
      </w:r>
      <w:r w:rsidR="000A7302" w:rsidRPr="000A7302">
        <w:rPr>
          <w:sz w:val="19"/>
        </w:rPr>
        <w:t xml:space="preserve"> midzomerbijeenkomst is het enige evenement wat wij organiseren, waar externen komen en waar een evenementenverzekering voor nodig is. Naast uiteraard de zomerbijeenkomst en kerstmarkt die voor het eigen personeel is.</w:t>
      </w:r>
    </w:p>
    <w:p w14:paraId="3DE80903" w14:textId="77777777" w:rsidR="006020C2" w:rsidRDefault="006020C2" w:rsidP="006020C2">
      <w:pPr>
        <w:pStyle w:val="Plattetekst"/>
        <w:spacing w:before="5"/>
        <w:rPr>
          <w:sz w:val="22"/>
        </w:rPr>
      </w:pPr>
    </w:p>
    <w:p w14:paraId="0A437C13" w14:textId="04F90317" w:rsidR="006020C2" w:rsidRDefault="006020C2" w:rsidP="006020C2">
      <w:pPr>
        <w:pStyle w:val="Plattetekst"/>
      </w:pPr>
    </w:p>
    <w:p w14:paraId="24DDA9BB" w14:textId="77777777" w:rsidR="006020C2" w:rsidRDefault="006020C2" w:rsidP="006020C2">
      <w:pPr>
        <w:pStyle w:val="Kop1"/>
        <w:numPr>
          <w:ilvl w:val="0"/>
          <w:numId w:val="0"/>
        </w:numPr>
        <w:spacing w:before="52"/>
      </w:pPr>
      <w:r>
        <w:rPr>
          <w:spacing w:val="-2"/>
        </w:rPr>
        <w:t>Covid-</w:t>
      </w:r>
      <w:r>
        <w:rPr>
          <w:spacing w:val="-5"/>
        </w:rPr>
        <w:t>19</w:t>
      </w:r>
    </w:p>
    <w:p w14:paraId="35403BE4" w14:textId="18133BC2" w:rsidR="006020C2" w:rsidRDefault="006020C2" w:rsidP="006020C2">
      <w:pPr>
        <w:pStyle w:val="Plattetekst"/>
        <w:tabs>
          <w:tab w:val="left" w:pos="8091"/>
        </w:tabs>
        <w:spacing w:before="74" w:line="300" w:lineRule="auto"/>
        <w:ind w:left="152" w:right="109"/>
      </w:pPr>
      <w:r>
        <w:t>Is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gemeente</w:t>
      </w:r>
      <w:r>
        <w:rPr>
          <w:spacing w:val="-5"/>
        </w:rPr>
        <w:t xml:space="preserve"> </w:t>
      </w:r>
      <w:r>
        <w:t>op</w:t>
      </w:r>
      <w:r>
        <w:rPr>
          <w:spacing w:val="-4"/>
        </w:rPr>
        <w:t xml:space="preserve"> </w:t>
      </w:r>
      <w:r>
        <w:t>enige</w:t>
      </w:r>
      <w:r>
        <w:rPr>
          <w:spacing w:val="-3"/>
        </w:rPr>
        <w:t xml:space="preserve"> </w:t>
      </w:r>
      <w:r>
        <w:t>wijze</w:t>
      </w:r>
      <w:r>
        <w:rPr>
          <w:spacing w:val="-3"/>
        </w:rPr>
        <w:t xml:space="preserve"> </w:t>
      </w:r>
      <w:r>
        <w:t>betrokken/verantwoordelijk</w:t>
      </w:r>
      <w:r>
        <w:rPr>
          <w:spacing w:val="-1"/>
        </w:rPr>
        <w:t xml:space="preserve"> </w:t>
      </w:r>
      <w:r>
        <w:t>voor</w:t>
      </w:r>
      <w:r>
        <w:rPr>
          <w:spacing w:val="-4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fabriceren</w:t>
      </w:r>
      <w:r>
        <w:rPr>
          <w:spacing w:val="-4"/>
        </w:rPr>
        <w:t xml:space="preserve"> </w:t>
      </w:r>
      <w:r>
        <w:t>van</w:t>
      </w:r>
      <w:r>
        <w:rPr>
          <w:spacing w:val="-3"/>
        </w:rPr>
        <w:t xml:space="preserve"> </w:t>
      </w:r>
      <w:r>
        <w:t>productlijnen/medische</w:t>
      </w:r>
      <w:r>
        <w:rPr>
          <w:spacing w:val="-5"/>
        </w:rPr>
        <w:t xml:space="preserve"> </w:t>
      </w:r>
      <w:r>
        <w:t>hulpmiddelen die rechtstreeks verband houden met het voorkomen van de verspreiding van Covid-19?</w:t>
      </w:r>
      <w:r>
        <w:tab/>
        <w:t>Ja / Nee</w:t>
      </w:r>
    </w:p>
    <w:p w14:paraId="3679D12A" w14:textId="77777777" w:rsidR="006020C2" w:rsidRDefault="006020C2" w:rsidP="006020C2">
      <w:pPr>
        <w:pStyle w:val="Kop1"/>
        <w:numPr>
          <w:ilvl w:val="0"/>
          <w:numId w:val="0"/>
        </w:numPr>
      </w:pPr>
      <w:r>
        <w:rPr>
          <w:spacing w:val="-2"/>
        </w:rPr>
        <w:t>Overig</w:t>
      </w:r>
    </w:p>
    <w:p w14:paraId="7A5A04C2" w14:textId="77777777" w:rsidR="006020C2" w:rsidRDefault="006020C2" w:rsidP="006020C2">
      <w:pPr>
        <w:pStyle w:val="Plattetekst"/>
        <w:spacing w:before="76"/>
        <w:ind w:left="152"/>
      </w:pPr>
      <w:r>
        <w:t>Zijn</w:t>
      </w:r>
      <w:r>
        <w:rPr>
          <w:spacing w:val="-5"/>
        </w:rPr>
        <w:t xml:space="preserve"> </w:t>
      </w:r>
      <w:r>
        <w:t>er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laatste</w:t>
      </w:r>
      <w:r>
        <w:rPr>
          <w:spacing w:val="-7"/>
        </w:rPr>
        <w:t xml:space="preserve"> </w:t>
      </w:r>
      <w:r>
        <w:t>drie</w:t>
      </w:r>
      <w:r>
        <w:rPr>
          <w:spacing w:val="-7"/>
        </w:rPr>
        <w:t xml:space="preserve"> </w:t>
      </w:r>
      <w:r>
        <w:t>jaar</w:t>
      </w:r>
      <w:r>
        <w:rPr>
          <w:spacing w:val="-6"/>
        </w:rPr>
        <w:t xml:space="preserve"> </w:t>
      </w:r>
      <w:r>
        <w:t>activiteiten</w:t>
      </w:r>
      <w:r>
        <w:rPr>
          <w:spacing w:val="-6"/>
        </w:rPr>
        <w:t xml:space="preserve"> </w:t>
      </w:r>
      <w:r>
        <w:t>overgenomen</w:t>
      </w:r>
      <w:r>
        <w:rPr>
          <w:spacing w:val="-6"/>
        </w:rPr>
        <w:t xml:space="preserve"> </w:t>
      </w:r>
      <w:r>
        <w:t>uit</w:t>
      </w:r>
      <w:r>
        <w:rPr>
          <w:spacing w:val="-5"/>
        </w:rPr>
        <w:t xml:space="preserve"> </w:t>
      </w:r>
      <w:r>
        <w:t>zelfstandige</w:t>
      </w:r>
      <w:r>
        <w:rPr>
          <w:spacing w:val="-8"/>
        </w:rPr>
        <w:t xml:space="preserve"> </w:t>
      </w:r>
      <w:r>
        <w:t>entiteiten</w:t>
      </w:r>
      <w:r>
        <w:rPr>
          <w:spacing w:val="-6"/>
        </w:rPr>
        <w:t xml:space="preserve"> </w:t>
      </w:r>
      <w:r>
        <w:t>welke</w:t>
      </w:r>
      <w:r>
        <w:rPr>
          <w:spacing w:val="-6"/>
        </w:rPr>
        <w:t xml:space="preserve"> </w:t>
      </w:r>
      <w:r>
        <w:t>separaat</w:t>
      </w:r>
      <w:r>
        <w:rPr>
          <w:spacing w:val="-5"/>
        </w:rPr>
        <w:t xml:space="preserve"> </w:t>
      </w:r>
      <w:r>
        <w:t>verzekerd</w:t>
      </w:r>
      <w:r>
        <w:rPr>
          <w:spacing w:val="-6"/>
        </w:rPr>
        <w:t xml:space="preserve"> </w:t>
      </w:r>
      <w:r>
        <w:rPr>
          <w:spacing w:val="-2"/>
        </w:rPr>
        <w:t>waren?</w:t>
      </w:r>
    </w:p>
    <w:p w14:paraId="6A7571C6" w14:textId="0BE161A9" w:rsidR="006020C2" w:rsidRDefault="006020C2" w:rsidP="006020C2">
      <w:pPr>
        <w:pStyle w:val="Plattetekst"/>
        <w:tabs>
          <w:tab w:val="left" w:pos="9908"/>
        </w:tabs>
        <w:spacing w:before="61"/>
        <w:ind w:left="152"/>
      </w:pPr>
      <w:r>
        <w:t>Zo</w:t>
      </w:r>
      <w:r>
        <w:rPr>
          <w:spacing w:val="-4"/>
        </w:rPr>
        <w:t xml:space="preserve"> </w:t>
      </w:r>
      <w:r>
        <w:t>ja,</w:t>
      </w:r>
      <w:r>
        <w:rPr>
          <w:spacing w:val="-4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vernemen</w:t>
      </w:r>
      <w:r>
        <w:rPr>
          <w:spacing w:val="-4"/>
        </w:rPr>
        <w:t xml:space="preserve"> </w:t>
      </w:r>
      <w:r>
        <w:t>wij</w:t>
      </w:r>
      <w:r>
        <w:rPr>
          <w:spacing w:val="-5"/>
        </w:rPr>
        <w:t xml:space="preserve"> </w:t>
      </w:r>
      <w:r>
        <w:t>graag</w:t>
      </w:r>
      <w:r>
        <w:rPr>
          <w:spacing w:val="-3"/>
        </w:rPr>
        <w:t xml:space="preserve"> </w:t>
      </w:r>
      <w:r>
        <w:t>om</w:t>
      </w:r>
      <w:r>
        <w:rPr>
          <w:spacing w:val="-5"/>
        </w:rPr>
        <w:t xml:space="preserve"> </w:t>
      </w:r>
      <w:r>
        <w:t>welke</w:t>
      </w:r>
      <w:r>
        <w:rPr>
          <w:spacing w:val="-5"/>
        </w:rPr>
        <w:t xml:space="preserve"> </w:t>
      </w:r>
      <w:r>
        <w:t>activiteiten</w:t>
      </w:r>
      <w:r>
        <w:rPr>
          <w:spacing w:val="-4"/>
        </w:rPr>
        <w:t xml:space="preserve"> </w:t>
      </w:r>
      <w:r>
        <w:t>het</w:t>
      </w:r>
      <w:r>
        <w:rPr>
          <w:spacing w:val="-4"/>
        </w:rPr>
        <w:t xml:space="preserve"> </w:t>
      </w:r>
      <w:r>
        <w:t>gaat.</w:t>
      </w:r>
      <w:r>
        <w:rPr>
          <w:spacing w:val="-4"/>
        </w:rPr>
        <w:t xml:space="preserve"> </w:t>
      </w:r>
    </w:p>
    <w:p w14:paraId="369A96F7" w14:textId="77777777" w:rsidR="006020C2" w:rsidRDefault="006020C2" w:rsidP="006020C2">
      <w:pPr>
        <w:pStyle w:val="Plattetekst"/>
      </w:pPr>
    </w:p>
    <w:p w14:paraId="4CEF646D" w14:textId="34E84DE8" w:rsidR="006020C2" w:rsidRPr="006020C2" w:rsidRDefault="006020C2" w:rsidP="006020C2">
      <w:pPr>
        <w:pStyle w:val="Plattetekst"/>
        <w:spacing w:before="3"/>
        <w:rPr>
          <w:sz w:val="17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593620F" wp14:editId="381DEF0E">
                <wp:simplePos x="0" y="0"/>
                <wp:positionH relativeFrom="page">
                  <wp:posOffset>719455</wp:posOffset>
                </wp:positionH>
                <wp:positionV relativeFrom="paragraph">
                  <wp:posOffset>149225</wp:posOffset>
                </wp:positionV>
                <wp:extent cx="6191250" cy="1270"/>
                <wp:effectExtent l="5080" t="8255" r="4445" b="9525"/>
                <wp:wrapTopAndBottom/>
                <wp:docPr id="45" name="Vrije vorm: v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125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750"/>
                            <a:gd name="T2" fmla="+- 0 10882 1133"/>
                            <a:gd name="T3" fmla="*/ T2 w 97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50">
                              <a:moveTo>
                                <a:pt x="0" y="0"/>
                              </a:moveTo>
                              <a:lnTo>
                                <a:pt x="9749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D7357" id="Vrije vorm: vorm 45" o:spid="_x0000_s1026" style="position:absolute;margin-left:56.65pt;margin-top:11.75pt;width:487.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" path="m,l9749,e" filled="f" strokeweight=".22817mm">
                <v:path arrowok="t" o:connecttype="custom" o:connectlocs="0,0;6190615,0" o:connectangles="0,0"/>
                <w10:wrap type="topAndBottom" anchorx="page"/>
              </v:shape>
            </w:pict>
          </mc:Fallback>
        </mc:AlternateContent>
      </w:r>
    </w:p>
    <w:p w14:paraId="16EC8CCE" w14:textId="77777777" w:rsidR="006020C2" w:rsidRDefault="006020C2" w:rsidP="006020C2">
      <w:pPr>
        <w:pStyle w:val="Plattetekst"/>
        <w:tabs>
          <w:tab w:val="left" w:pos="8091"/>
        </w:tabs>
        <w:spacing w:before="59" w:line="302" w:lineRule="auto"/>
        <w:ind w:left="152" w:right="1419"/>
      </w:pPr>
      <w:r>
        <w:rPr>
          <w:color w:val="221F1F"/>
        </w:rPr>
        <w:t xml:space="preserve">Heeft er binnen uw gemeente een risico-inventarisatie en -evaluatie plaatsgevonden in het kader van de </w:t>
      </w:r>
      <w:r>
        <w:rPr>
          <w:color w:val="221F1F"/>
          <w:spacing w:val="-2"/>
        </w:rPr>
        <w:t>Arbeidsomstandighedenwet?</w:t>
      </w:r>
      <w:r>
        <w:rPr>
          <w:color w:val="221F1F"/>
        </w:rPr>
        <w:tab/>
      </w:r>
      <w:r>
        <w:t>Ja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5"/>
        </w:rPr>
        <w:t>Nee</w:t>
      </w:r>
    </w:p>
    <w:p w14:paraId="0BE28132" w14:textId="77777777" w:rsidR="006020C2" w:rsidRDefault="006020C2" w:rsidP="006020C2">
      <w:pPr>
        <w:pStyle w:val="Plattetekst"/>
        <w:spacing w:before="1"/>
        <w:rPr>
          <w:sz w:val="16"/>
        </w:rPr>
      </w:pPr>
    </w:p>
    <w:p w14:paraId="0B832426" w14:textId="77777777" w:rsidR="006020C2" w:rsidRDefault="006020C2" w:rsidP="006020C2">
      <w:pPr>
        <w:pStyle w:val="Plattetekst"/>
        <w:tabs>
          <w:tab w:val="left" w:pos="8091"/>
        </w:tabs>
        <w:ind w:left="152"/>
      </w:pPr>
      <w:r>
        <w:rPr>
          <w:color w:val="221F1F"/>
        </w:rPr>
        <w:t>Hebben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zich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binnen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uw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gemeente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ooit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beroepsziekten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voorgedaan?</w:t>
      </w:r>
      <w:r>
        <w:rPr>
          <w:color w:val="221F1F"/>
        </w:rPr>
        <w:tab/>
      </w:r>
      <w:r>
        <w:t>Ja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rPr>
          <w:spacing w:val="-5"/>
        </w:rPr>
        <w:t>Nee</w:t>
      </w:r>
    </w:p>
    <w:p w14:paraId="410E7622" w14:textId="1753FB6E" w:rsidR="006020C2" w:rsidRDefault="006020C2" w:rsidP="006020C2">
      <w:pPr>
        <w:pStyle w:val="Plattetekst"/>
        <w:tabs>
          <w:tab w:val="left" w:pos="9878"/>
        </w:tabs>
        <w:spacing w:before="61"/>
        <w:ind w:left="152"/>
      </w:pPr>
      <w:r>
        <w:t>Zo</w:t>
      </w:r>
      <w:r>
        <w:rPr>
          <w:spacing w:val="-4"/>
        </w:rPr>
        <w:t xml:space="preserve"> </w:t>
      </w:r>
      <w:r>
        <w:t>ja,</w:t>
      </w:r>
      <w:r>
        <w:rPr>
          <w:spacing w:val="-4"/>
        </w:rPr>
        <w:t xml:space="preserve"> </w:t>
      </w:r>
      <w:r>
        <w:t>graag</w:t>
      </w:r>
      <w:r>
        <w:rPr>
          <w:spacing w:val="-4"/>
        </w:rPr>
        <w:t xml:space="preserve"> </w:t>
      </w:r>
      <w:r>
        <w:t>bijzonderheden</w:t>
      </w:r>
      <w:r>
        <w:rPr>
          <w:spacing w:val="-4"/>
        </w:rPr>
        <w:t xml:space="preserve"> </w:t>
      </w:r>
      <w:r>
        <w:t>vermelden</w:t>
      </w:r>
    </w:p>
    <w:p w14:paraId="62D6D642" w14:textId="77777777" w:rsidR="006020C2" w:rsidRDefault="006020C2" w:rsidP="006020C2">
      <w:pPr>
        <w:pStyle w:val="Plattetekst"/>
      </w:pPr>
    </w:p>
    <w:p w14:paraId="66E68EFF" w14:textId="06F32934" w:rsidR="006020C2" w:rsidRDefault="006020C2" w:rsidP="006020C2">
      <w:pPr>
        <w:pStyle w:val="Plattetekst"/>
        <w:spacing w:before="6"/>
        <w:rPr>
          <w:sz w:val="17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225BD8E" wp14:editId="11D3D731">
                <wp:simplePos x="0" y="0"/>
                <wp:positionH relativeFrom="page">
                  <wp:posOffset>719455</wp:posOffset>
                </wp:positionH>
                <wp:positionV relativeFrom="paragraph">
                  <wp:posOffset>151130</wp:posOffset>
                </wp:positionV>
                <wp:extent cx="6129020" cy="1270"/>
                <wp:effectExtent l="5080" t="13335" r="9525" b="4445"/>
                <wp:wrapTopAndBottom/>
                <wp:docPr id="44" name="Vrije vorm: v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902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52"/>
                            <a:gd name="T2" fmla="+- 0 10784 1133"/>
                            <a:gd name="T3" fmla="*/ T2 w 96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2">
                              <a:moveTo>
                                <a:pt x="0" y="0"/>
                              </a:moveTo>
                              <a:lnTo>
                                <a:pt x="9651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2AA2E2" id="Vrije vorm: vorm 44" o:spid="_x0000_s1026" style="position:absolute;margin-left:56.65pt;margin-top:11.9pt;width:482.6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" path="m,l9651,e" filled="f" strokeweight=".22817mm">
                <v:path arrowok="t" o:connecttype="custom" o:connectlocs="0,0;6128385,0" o:connectangles="0,0"/>
                <w10:wrap type="topAndBottom" anchorx="page"/>
              </v:shape>
            </w:pict>
          </mc:Fallback>
        </mc:AlternateContent>
      </w:r>
    </w:p>
    <w:p w14:paraId="3608B17E" w14:textId="77777777" w:rsidR="006020C2" w:rsidRDefault="006020C2" w:rsidP="006020C2">
      <w:pPr>
        <w:pStyle w:val="Plattetekst"/>
      </w:pPr>
    </w:p>
    <w:p w14:paraId="79C7D9C9" w14:textId="4F017B3F" w:rsidR="006020C2" w:rsidRPr="006020C2" w:rsidRDefault="006020C2" w:rsidP="006020C2">
      <w:pPr>
        <w:pStyle w:val="Kop1"/>
        <w:numPr>
          <w:ilvl w:val="0"/>
          <w:numId w:val="0"/>
        </w:numPr>
        <w:spacing w:before="52"/>
      </w:pPr>
      <w:r>
        <w:rPr>
          <w:spacing w:val="-2"/>
        </w:rPr>
        <w:t>Slotvragen</w:t>
      </w:r>
    </w:p>
    <w:p w14:paraId="02FAF98C" w14:textId="0FD44D1F" w:rsidR="006020C2" w:rsidRDefault="006020C2" w:rsidP="006020C2">
      <w:pPr>
        <w:pStyle w:val="Plattetekst"/>
        <w:tabs>
          <w:tab w:val="left" w:pos="8091"/>
        </w:tabs>
        <w:spacing w:line="302" w:lineRule="auto"/>
        <w:ind w:left="152" w:right="1416"/>
      </w:pPr>
      <w:r>
        <w:t>Zijn</w:t>
      </w:r>
      <w:r>
        <w:rPr>
          <w:spacing w:val="-2"/>
        </w:rPr>
        <w:t xml:space="preserve"> </w:t>
      </w:r>
      <w:r>
        <w:t>er</w:t>
      </w:r>
      <w:r>
        <w:rPr>
          <w:spacing w:val="-4"/>
        </w:rPr>
        <w:t xml:space="preserve"> </w:t>
      </w:r>
      <w:r>
        <w:t>omstandigheden</w:t>
      </w:r>
      <w:r>
        <w:rPr>
          <w:spacing w:val="-3"/>
        </w:rPr>
        <w:t xml:space="preserve"> </w:t>
      </w:r>
      <w:r>
        <w:t>bekend</w:t>
      </w:r>
      <w:r>
        <w:rPr>
          <w:spacing w:val="-3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redelijkerwijs</w:t>
      </w:r>
      <w:r>
        <w:rPr>
          <w:spacing w:val="40"/>
        </w:rPr>
        <w:t xml:space="preserve"> </w:t>
      </w:r>
      <w:r>
        <w:t>tot</w:t>
      </w:r>
      <w:r>
        <w:rPr>
          <w:spacing w:val="-3"/>
        </w:rPr>
        <w:t xml:space="preserve"> </w:t>
      </w:r>
      <w:r>
        <w:t>een aanspraak</w:t>
      </w:r>
      <w:r>
        <w:rPr>
          <w:spacing w:val="-3"/>
        </w:rPr>
        <w:t xml:space="preserve"> </w:t>
      </w:r>
      <w:r>
        <w:t>jegens</w:t>
      </w:r>
      <w:r>
        <w:rPr>
          <w:spacing w:val="-5"/>
        </w:rPr>
        <w:t xml:space="preserve"> </w:t>
      </w:r>
      <w:r>
        <w:t>uw</w:t>
      </w:r>
      <w:r>
        <w:rPr>
          <w:spacing w:val="-4"/>
        </w:rPr>
        <w:t xml:space="preserve"> </w:t>
      </w:r>
      <w:r>
        <w:t>gemeente</w:t>
      </w:r>
      <w:r>
        <w:rPr>
          <w:spacing w:val="-4"/>
        </w:rPr>
        <w:t xml:space="preserve"> </w:t>
      </w:r>
      <w:r>
        <w:t xml:space="preserve">zouden kunnen </w:t>
      </w:r>
      <w:r>
        <w:rPr>
          <w:spacing w:val="-2"/>
        </w:rPr>
        <w:t>leiden?</w:t>
      </w:r>
      <w:r>
        <w:tab/>
      </w:r>
      <w:r>
        <w:rPr>
          <w:spacing w:val="-5"/>
        </w:rPr>
        <w:t>Nee</w:t>
      </w:r>
    </w:p>
    <w:p w14:paraId="71441758" w14:textId="7E4CB528" w:rsidR="006020C2" w:rsidRDefault="006020C2" w:rsidP="006020C2">
      <w:pPr>
        <w:pStyle w:val="Plattetekst"/>
        <w:tabs>
          <w:tab w:val="left" w:pos="9781"/>
        </w:tabs>
        <w:spacing w:line="241" w:lineRule="exact"/>
        <w:ind w:left="152"/>
      </w:pPr>
      <w:r>
        <w:t>Zo</w:t>
      </w:r>
      <w:r>
        <w:rPr>
          <w:spacing w:val="-3"/>
        </w:rPr>
        <w:t xml:space="preserve"> </w:t>
      </w:r>
      <w:r>
        <w:t>ja,</w:t>
      </w:r>
      <w:r>
        <w:rPr>
          <w:spacing w:val="-3"/>
        </w:rPr>
        <w:t xml:space="preserve"> </w:t>
      </w:r>
      <w:r>
        <w:t>graag</w:t>
      </w:r>
      <w:r>
        <w:rPr>
          <w:spacing w:val="-3"/>
        </w:rPr>
        <w:t xml:space="preserve"> </w:t>
      </w:r>
      <w:r>
        <w:t>bijzonderheden</w:t>
      </w:r>
      <w:r>
        <w:rPr>
          <w:spacing w:val="-3"/>
        </w:rPr>
        <w:t xml:space="preserve"> </w:t>
      </w:r>
      <w:r>
        <w:t xml:space="preserve">vermelden </w:t>
      </w:r>
    </w:p>
    <w:p w14:paraId="5C40809B" w14:textId="6BF0D422" w:rsidR="006020C2" w:rsidRDefault="006020C2" w:rsidP="006020C2">
      <w:pPr>
        <w:pStyle w:val="Plattetekst"/>
      </w:pPr>
    </w:p>
    <w:p w14:paraId="1106FAC4" w14:textId="35B451BC" w:rsidR="00C16005" w:rsidRPr="00C16005" w:rsidRDefault="00C16005" w:rsidP="00C16005">
      <w:pPr>
        <w:pStyle w:val="Plattetekst1"/>
        <w:rPr>
          <w:sz w:val="19"/>
        </w:rPr>
      </w:pPr>
      <w:r w:rsidRPr="00C16005">
        <w:rPr>
          <w:sz w:val="19"/>
        </w:rPr>
        <w:t xml:space="preserve">Deze zijn reeds bij de huidige verzekeraar gemeld. </w:t>
      </w:r>
    </w:p>
    <w:p w14:paraId="3192B1F8" w14:textId="1A812073" w:rsidR="006020C2" w:rsidRDefault="006020C2" w:rsidP="006020C2">
      <w:pPr>
        <w:pStyle w:val="Plattetekst"/>
        <w:spacing w:before="4"/>
        <w:rPr>
          <w:sz w:val="17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CE5D4D7" wp14:editId="43DD43DC">
                <wp:simplePos x="0" y="0"/>
                <wp:positionH relativeFrom="page">
                  <wp:posOffset>719455</wp:posOffset>
                </wp:positionH>
                <wp:positionV relativeFrom="paragraph">
                  <wp:posOffset>149860</wp:posOffset>
                </wp:positionV>
                <wp:extent cx="6130290" cy="1270"/>
                <wp:effectExtent l="5080" t="11430" r="8255" b="6350"/>
                <wp:wrapTopAndBottom/>
                <wp:docPr id="41" name="Vrije vorm: v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654"/>
                            <a:gd name="T2" fmla="+- 0 10786 1133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DF573" id="Vrije vorm: vorm 41" o:spid="_x0000_s1026" style="position:absolute;margin-left:56.65pt;margin-top:11.8pt;width:482.7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" path="m,l9653,e" filled="f" strokeweight=".22817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14:paraId="311D8D32" w14:textId="77777777" w:rsidR="006020C2" w:rsidRDefault="006020C2" w:rsidP="006020C2">
      <w:pPr>
        <w:pStyle w:val="Plattetekst"/>
      </w:pPr>
    </w:p>
    <w:p w14:paraId="51C6C92D" w14:textId="77777777" w:rsidR="006020C2" w:rsidRDefault="006020C2" w:rsidP="006020C2">
      <w:pPr>
        <w:pStyle w:val="Plattetekst"/>
        <w:tabs>
          <w:tab w:val="left" w:pos="5354"/>
          <w:tab w:val="left" w:pos="5825"/>
          <w:tab w:val="left" w:pos="9842"/>
        </w:tabs>
        <w:spacing w:before="59"/>
        <w:rPr>
          <w:spacing w:val="24"/>
        </w:rPr>
      </w:pPr>
      <w:r>
        <w:rPr>
          <w:w w:val="95"/>
        </w:rPr>
        <w:t>Handtekening</w:t>
      </w:r>
      <w:r>
        <w:rPr>
          <w:spacing w:val="24"/>
        </w:rPr>
        <w:t xml:space="preserve"> </w:t>
      </w:r>
      <w:r>
        <w:t>:</w:t>
      </w:r>
      <w:r>
        <w:rPr>
          <w:spacing w:val="24"/>
        </w:rPr>
        <w:t xml:space="preserve"> </w:t>
      </w:r>
    </w:p>
    <w:p w14:paraId="358448F4" w14:textId="6365C1C0" w:rsidR="006020C2" w:rsidRDefault="006020C2" w:rsidP="006020C2">
      <w:pPr>
        <w:pStyle w:val="Plattetekst"/>
        <w:tabs>
          <w:tab w:val="left" w:pos="5354"/>
          <w:tab w:val="left" w:pos="5825"/>
          <w:tab w:val="left" w:pos="9842"/>
        </w:tabs>
        <w:spacing w:before="59"/>
        <w:rPr>
          <w:u w:val="single"/>
        </w:rPr>
      </w:pPr>
      <w:r>
        <w:rPr>
          <w:u w:val="single"/>
        </w:rPr>
        <w:tab/>
      </w:r>
    </w:p>
    <w:p w14:paraId="36F03493" w14:textId="77777777" w:rsidR="006020C2" w:rsidRDefault="006020C2" w:rsidP="006020C2">
      <w:pPr>
        <w:pStyle w:val="Plattetekst"/>
        <w:tabs>
          <w:tab w:val="left" w:pos="5354"/>
          <w:tab w:val="left" w:pos="5825"/>
          <w:tab w:val="left" w:pos="9842"/>
        </w:tabs>
        <w:spacing w:before="59"/>
        <w:rPr>
          <w:u w:val="single"/>
        </w:rPr>
      </w:pPr>
    </w:p>
    <w:p w14:paraId="6874C992" w14:textId="77777777" w:rsidR="006020C2" w:rsidRDefault="006020C2" w:rsidP="006020C2">
      <w:pPr>
        <w:pStyle w:val="Plattetekst"/>
        <w:tabs>
          <w:tab w:val="left" w:pos="5354"/>
          <w:tab w:val="left" w:pos="5825"/>
          <w:tab w:val="left" w:pos="9842"/>
        </w:tabs>
        <w:spacing w:before="59"/>
        <w:rPr>
          <w:u w:val="single"/>
        </w:rPr>
      </w:pPr>
    </w:p>
    <w:p w14:paraId="49F89810" w14:textId="77777777" w:rsidR="006020C2" w:rsidRDefault="006020C2" w:rsidP="006020C2">
      <w:pPr>
        <w:pStyle w:val="Plattetekst"/>
        <w:tabs>
          <w:tab w:val="left" w:pos="5354"/>
          <w:tab w:val="left" w:pos="5825"/>
          <w:tab w:val="left" w:pos="9842"/>
        </w:tabs>
        <w:spacing w:before="59"/>
        <w:rPr>
          <w:spacing w:val="-3"/>
        </w:rPr>
      </w:pPr>
      <w:r>
        <w:t>Datum</w:t>
      </w:r>
      <w:r>
        <w:rPr>
          <w:spacing w:val="-3"/>
        </w:rPr>
        <w:t xml:space="preserve"> </w:t>
      </w:r>
      <w:r>
        <w:t>:</w:t>
      </w:r>
      <w:r>
        <w:rPr>
          <w:spacing w:val="-3"/>
        </w:rPr>
        <w:t xml:space="preserve"> </w:t>
      </w:r>
    </w:p>
    <w:p w14:paraId="08696096" w14:textId="5220A8CD" w:rsidR="006020C2" w:rsidRDefault="006020C2" w:rsidP="006020C2">
      <w:pPr>
        <w:pStyle w:val="Plattetekst"/>
        <w:tabs>
          <w:tab w:val="left" w:pos="5354"/>
          <w:tab w:val="left" w:pos="5825"/>
          <w:tab w:val="left" w:pos="9842"/>
        </w:tabs>
        <w:spacing w:before="59"/>
      </w:pPr>
      <w:r>
        <w:rPr>
          <w:u w:val="single"/>
        </w:rPr>
        <w:tab/>
      </w:r>
    </w:p>
    <w:p w14:paraId="3F78A542" w14:textId="1268B004" w:rsidR="006020C2" w:rsidRDefault="006020C2" w:rsidP="006020C2">
      <w:pPr>
        <w:pStyle w:val="Plattetekst1"/>
      </w:pPr>
    </w:p>
    <w:p w14:paraId="55355787" w14:textId="7A6BBA38" w:rsidR="006020C2" w:rsidRDefault="006020C2" w:rsidP="006020C2">
      <w:pPr>
        <w:pStyle w:val="Plattetekst1"/>
      </w:pPr>
    </w:p>
    <w:p w14:paraId="1335CCBB" w14:textId="11FBD4D0" w:rsidR="006020C2" w:rsidRDefault="006020C2" w:rsidP="006020C2">
      <w:pPr>
        <w:pStyle w:val="Plattetekst1"/>
      </w:pPr>
    </w:p>
    <w:p w14:paraId="051FEFDB" w14:textId="35415231" w:rsidR="006020C2" w:rsidRDefault="006020C2" w:rsidP="006020C2">
      <w:pPr>
        <w:pStyle w:val="Plattetekst1"/>
      </w:pPr>
    </w:p>
    <w:sectPr w:rsidR="006020C2" w:rsidSect="006269F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31" w:right="1304" w:bottom="1276" w:left="1758" w:header="284" w:footer="284" w:gutter="0"/>
      <w:cols w:space="22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87D40" w14:textId="77777777" w:rsidR="00052DE0" w:rsidRDefault="00052DE0">
      <w:r>
        <w:separator/>
      </w:r>
    </w:p>
  </w:endnote>
  <w:endnote w:type="continuationSeparator" w:id="0">
    <w:p w14:paraId="13DBA8E5" w14:textId="77777777" w:rsidR="00052DE0" w:rsidRDefault="00052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erriweather Bold">
    <w:altName w:val="Cambria"/>
    <w:panose1 w:val="02060503050406030704"/>
    <w:charset w:val="00"/>
    <w:family w:val="roman"/>
    <w:pitch w:val="variable"/>
    <w:sig w:usb0="00000001" w:usb1="5000207B" w:usb2="00000020" w:usb3="00000000" w:csb0="00000097" w:csb1="00000000"/>
  </w:font>
  <w:font w:name="Maiandra GD">
    <w:charset w:val="00"/>
    <w:family w:val="swiss"/>
    <w:pitch w:val="variable"/>
    <w:sig w:usb0="00000003" w:usb1="00000000" w:usb2="00000000" w:usb3="00000000" w:csb0="00000001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vertAnchor="page" w:horzAnchor="margin" w:tblpY="15174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917"/>
      <w:gridCol w:w="227"/>
      <w:gridCol w:w="2154"/>
    </w:tblGrid>
    <w:tr w:rsidR="001C526A" w14:paraId="09AD2A09" w14:textId="77777777" w:rsidTr="001C526A">
      <w:trPr>
        <w:cantSplit/>
        <w:trHeight w:hRule="exact" w:val="499"/>
      </w:trPr>
      <w:tc>
        <w:tcPr>
          <w:tcW w:w="6917" w:type="dxa"/>
        </w:tcPr>
        <w:p w14:paraId="6313977F" w14:textId="77777777" w:rsidR="001C526A" w:rsidRDefault="001C526A" w:rsidP="001C526A">
          <w:pPr>
            <w:pStyle w:val="SenderinformationRHVO"/>
          </w:pPr>
        </w:p>
      </w:tc>
      <w:tc>
        <w:tcPr>
          <w:tcW w:w="227" w:type="dxa"/>
        </w:tcPr>
        <w:p w14:paraId="01A7C3A6" w14:textId="77777777" w:rsidR="001C526A" w:rsidRDefault="001C526A" w:rsidP="001C526A">
          <w:pPr>
            <w:pStyle w:val="SenderinformationRHVO"/>
          </w:pPr>
        </w:p>
      </w:tc>
      <w:tc>
        <w:tcPr>
          <w:tcW w:w="2154" w:type="dxa"/>
          <w:hideMark/>
        </w:tcPr>
        <w:p w14:paraId="1C0968FC" w14:textId="77777777" w:rsidR="001C526A" w:rsidRDefault="001C526A" w:rsidP="001C526A">
          <w:pPr>
            <w:pStyle w:val="SenderinformationRHVO"/>
          </w:pPr>
          <w:r>
            <w:t>KvK Alkmaar</w:t>
          </w:r>
        </w:p>
        <w:p w14:paraId="300D4F6F" w14:textId="77777777" w:rsidR="001C526A" w:rsidRDefault="00E06839" w:rsidP="00E06839">
          <w:pPr>
            <w:pStyle w:val="SenderinformationboldRHVO"/>
          </w:pPr>
          <w:r w:rsidRPr="00E06839">
            <w:t>35024728</w:t>
          </w:r>
        </w:p>
      </w:tc>
    </w:tr>
    <w:tr w:rsidR="001C526A" w14:paraId="11A5C4BF" w14:textId="77777777" w:rsidTr="001C526A">
      <w:trPr>
        <w:cantSplit/>
        <w:trHeight w:hRule="exact" w:val="397"/>
      </w:trPr>
      <w:tc>
        <w:tcPr>
          <w:tcW w:w="6917" w:type="dxa"/>
        </w:tcPr>
        <w:p w14:paraId="533248CA" w14:textId="77777777" w:rsidR="001C526A" w:rsidRDefault="001C526A" w:rsidP="001C526A">
          <w:pPr>
            <w:pStyle w:val="SenderinformationRHVO"/>
          </w:pPr>
        </w:p>
      </w:tc>
      <w:tc>
        <w:tcPr>
          <w:tcW w:w="227" w:type="dxa"/>
        </w:tcPr>
        <w:p w14:paraId="4B1F4157" w14:textId="77777777" w:rsidR="001C526A" w:rsidRDefault="001C526A" w:rsidP="001C526A">
          <w:pPr>
            <w:pStyle w:val="SenderinformationRHVO"/>
          </w:pPr>
        </w:p>
      </w:tc>
      <w:tc>
        <w:tcPr>
          <w:tcW w:w="2154" w:type="dxa"/>
          <w:hideMark/>
        </w:tcPr>
        <w:p w14:paraId="091A8192" w14:textId="77777777" w:rsidR="001C526A" w:rsidRDefault="001C526A" w:rsidP="001C526A">
          <w:pPr>
            <w:pStyle w:val="SenderinformationRHVO"/>
          </w:pPr>
          <w:r>
            <w:t>Vergunningnummer AFM</w:t>
          </w:r>
        </w:p>
        <w:p w14:paraId="58E98525" w14:textId="77777777" w:rsidR="001C526A" w:rsidRDefault="001C526A" w:rsidP="001C526A">
          <w:pPr>
            <w:pStyle w:val="SenderinformationboldRHVO"/>
          </w:pPr>
          <w:r>
            <w:t>12008569</w:t>
          </w:r>
        </w:p>
      </w:tc>
    </w:tr>
  </w:tbl>
  <w:tbl>
    <w:tblPr>
      <w:tblStyle w:val="Tabelraster"/>
      <w:tblpPr w:leftFromText="7938" w:vertAnchor="page" w:horzAnchor="page" w:tblpX="8449" w:tblpY="16331"/>
      <w:tblW w:w="17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4"/>
    </w:tblGrid>
    <w:tr w:rsidR="00CD64F8" w14:paraId="1351A84E" w14:textId="77777777" w:rsidTr="001B6FB4">
      <w:trPr>
        <w:trHeight w:val="255"/>
      </w:trPr>
      <w:tc>
        <w:tcPr>
          <w:tcW w:w="1704" w:type="dxa"/>
          <w:hideMark/>
        </w:tcPr>
        <w:p w14:paraId="1F7980DF" w14:textId="516B28BF" w:rsidR="00CD64F8" w:rsidRDefault="00CD64F8" w:rsidP="001B6FB4">
          <w:pPr>
            <w:pStyle w:val="PagenumberRHVO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175BE5">
            <w:t>1</w:t>
          </w:r>
          <w:r>
            <w:fldChar w:fldCharType="end"/>
          </w:r>
          <w:r>
            <w:t xml:space="preserve"> van </w:t>
          </w:r>
          <w:fldSimple w:instr=" NUMPAGES   \* MERGEFORMAT ">
            <w:r w:rsidR="00175BE5">
              <w:t>4</w:t>
            </w:r>
          </w:fldSimple>
        </w:p>
      </w:tc>
    </w:tr>
  </w:tbl>
  <w:p w14:paraId="3EB28224" w14:textId="77777777" w:rsidR="00146B65" w:rsidRDefault="000D5283">
    <w:pPr>
      <w:pStyle w:val="Voettekst"/>
    </w:pPr>
    <w:r>
      <w:rPr>
        <w:noProof/>
      </w:rPr>
      <mc:AlternateContent>
        <mc:Choice Requires="wpc">
          <w:drawing>
            <wp:anchor distT="0" distB="0" distL="114300" distR="114300" simplePos="0" relativeHeight="251659264" behindDoc="1" locked="0" layoutInCell="0" allowOverlap="1" wp14:anchorId="093804DC" wp14:editId="451F23E5">
              <wp:simplePos x="0" y="0"/>
              <wp:positionH relativeFrom="page">
                <wp:posOffset>0</wp:posOffset>
              </wp:positionH>
              <wp:positionV relativeFrom="page">
                <wp:posOffset>9413875</wp:posOffset>
              </wp:positionV>
              <wp:extent cx="7560310" cy="1279525"/>
              <wp:effectExtent l="0" t="0" r="0" b="0"/>
              <wp:wrapNone/>
              <wp:docPr id="30" name="JE1608241525JU Brief footer logo 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0" name="Freeform 9"/>
                      <wps:cNvSpPr>
                        <a:spLocks/>
                      </wps:cNvSpPr>
                      <wps:spPr bwMode="auto">
                        <a:xfrm>
                          <a:off x="2879090" y="910590"/>
                          <a:ext cx="20320" cy="20320"/>
                        </a:xfrm>
                        <a:custGeom>
                          <a:avLst/>
                          <a:gdLst>
                            <a:gd name="T0" fmla="*/ 30 w 63"/>
                            <a:gd name="T1" fmla="*/ 64 h 64"/>
                            <a:gd name="T2" fmla="*/ 8 w 63"/>
                            <a:gd name="T3" fmla="*/ 55 h 64"/>
                            <a:gd name="T4" fmla="*/ 0 w 63"/>
                            <a:gd name="T5" fmla="*/ 34 h 64"/>
                            <a:gd name="T6" fmla="*/ 11 w 63"/>
                            <a:gd name="T7" fmla="*/ 10 h 64"/>
                            <a:gd name="T8" fmla="*/ 33 w 63"/>
                            <a:gd name="T9" fmla="*/ 0 h 64"/>
                            <a:gd name="T10" fmla="*/ 54 w 63"/>
                            <a:gd name="T11" fmla="*/ 9 h 64"/>
                            <a:gd name="T12" fmla="*/ 63 w 63"/>
                            <a:gd name="T13" fmla="*/ 30 h 64"/>
                            <a:gd name="T14" fmla="*/ 52 w 63"/>
                            <a:gd name="T15" fmla="*/ 55 h 64"/>
                            <a:gd name="T16" fmla="*/ 30 w 63"/>
                            <a:gd name="T17" fmla="*/ 64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3" h="64">
                              <a:moveTo>
                                <a:pt x="30" y="64"/>
                              </a:moveTo>
                              <a:cubicBezTo>
                                <a:pt x="21" y="64"/>
                                <a:pt x="14" y="61"/>
                                <a:pt x="8" y="55"/>
                              </a:cubicBezTo>
                              <a:cubicBezTo>
                                <a:pt x="3" y="49"/>
                                <a:pt x="0" y="42"/>
                                <a:pt x="0" y="34"/>
                              </a:cubicBezTo>
                              <a:cubicBezTo>
                                <a:pt x="0" y="25"/>
                                <a:pt x="4" y="16"/>
                                <a:pt x="11" y="10"/>
                              </a:cubicBezTo>
                              <a:cubicBezTo>
                                <a:pt x="17" y="3"/>
                                <a:pt x="24" y="0"/>
                                <a:pt x="33" y="0"/>
                              </a:cubicBezTo>
                              <a:cubicBezTo>
                                <a:pt x="41" y="0"/>
                                <a:pt x="49" y="3"/>
                                <a:pt x="54" y="9"/>
                              </a:cubicBezTo>
                              <a:cubicBezTo>
                                <a:pt x="60" y="15"/>
                                <a:pt x="63" y="22"/>
                                <a:pt x="63" y="30"/>
                              </a:cubicBezTo>
                              <a:cubicBezTo>
                                <a:pt x="63" y="40"/>
                                <a:pt x="59" y="48"/>
                                <a:pt x="52" y="55"/>
                              </a:cubicBezTo>
                              <a:cubicBezTo>
                                <a:pt x="46" y="61"/>
                                <a:pt x="38" y="64"/>
                                <a:pt x="30" y="64"/>
                              </a:cubicBezTo>
                            </a:path>
                          </a:pathLst>
                        </a:custGeom>
                        <a:solidFill>
                          <a:srgbClr val="046A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10"/>
                      <wps:cNvSpPr>
                        <a:spLocks noEditPoints="1"/>
                      </wps:cNvSpPr>
                      <wps:spPr bwMode="auto">
                        <a:xfrm>
                          <a:off x="2934970" y="878840"/>
                          <a:ext cx="513715" cy="97790"/>
                        </a:xfrm>
                        <a:custGeom>
                          <a:avLst/>
                          <a:gdLst>
                            <a:gd name="T0" fmla="*/ 117 w 1619"/>
                            <a:gd name="T1" fmla="*/ 187 h 306"/>
                            <a:gd name="T2" fmla="*/ 234 w 1619"/>
                            <a:gd name="T3" fmla="*/ 234 h 306"/>
                            <a:gd name="T4" fmla="*/ 171 w 1619"/>
                            <a:gd name="T5" fmla="*/ 99 h 306"/>
                            <a:gd name="T6" fmla="*/ 46 w 1619"/>
                            <a:gd name="T7" fmla="*/ 42 h 306"/>
                            <a:gd name="T8" fmla="*/ 21 w 1619"/>
                            <a:gd name="T9" fmla="*/ 18 h 306"/>
                            <a:gd name="T10" fmla="*/ 333 w 1619"/>
                            <a:gd name="T11" fmla="*/ 233 h 306"/>
                            <a:gd name="T12" fmla="*/ 381 w 1619"/>
                            <a:gd name="T13" fmla="*/ 234 h 306"/>
                            <a:gd name="T14" fmla="*/ 360 w 1619"/>
                            <a:gd name="T15" fmla="*/ 72 h 306"/>
                            <a:gd name="T16" fmla="*/ 285 w 1619"/>
                            <a:gd name="T17" fmla="*/ 105 h 306"/>
                            <a:gd name="T18" fmla="*/ 363 w 1619"/>
                            <a:gd name="T19" fmla="*/ 121 h 306"/>
                            <a:gd name="T20" fmla="*/ 270 w 1619"/>
                            <a:gd name="T21" fmla="*/ 185 h 306"/>
                            <a:gd name="T22" fmla="*/ 306 w 1619"/>
                            <a:gd name="T23" fmla="*/ 171 h 306"/>
                            <a:gd name="T24" fmla="*/ 363 w 1619"/>
                            <a:gd name="T25" fmla="*/ 154 h 306"/>
                            <a:gd name="T26" fmla="*/ 301 w 1619"/>
                            <a:gd name="T27" fmla="*/ 186 h 306"/>
                            <a:gd name="T28" fmla="*/ 476 w 1619"/>
                            <a:gd name="T29" fmla="*/ 178 h 306"/>
                            <a:gd name="T30" fmla="*/ 516 w 1619"/>
                            <a:gd name="T31" fmla="*/ 136 h 306"/>
                            <a:gd name="T32" fmla="*/ 476 w 1619"/>
                            <a:gd name="T33" fmla="*/ 128 h 306"/>
                            <a:gd name="T34" fmla="*/ 729 w 1619"/>
                            <a:gd name="T35" fmla="*/ 158 h 306"/>
                            <a:gd name="T36" fmla="*/ 617 w 1619"/>
                            <a:gd name="T37" fmla="*/ 94 h 306"/>
                            <a:gd name="T38" fmla="*/ 686 w 1619"/>
                            <a:gd name="T39" fmla="*/ 233 h 306"/>
                            <a:gd name="T40" fmla="*/ 689 w 1619"/>
                            <a:gd name="T41" fmla="*/ 210 h 306"/>
                            <a:gd name="T42" fmla="*/ 729 w 1619"/>
                            <a:gd name="T43" fmla="*/ 158 h 306"/>
                            <a:gd name="T44" fmla="*/ 669 w 1619"/>
                            <a:gd name="T45" fmla="*/ 92 h 306"/>
                            <a:gd name="T46" fmla="*/ 808 w 1619"/>
                            <a:gd name="T47" fmla="*/ 0 h 306"/>
                            <a:gd name="T48" fmla="*/ 882 w 1619"/>
                            <a:gd name="T49" fmla="*/ 231 h 306"/>
                            <a:gd name="T50" fmla="*/ 947 w 1619"/>
                            <a:gd name="T51" fmla="*/ 219 h 306"/>
                            <a:gd name="T52" fmla="*/ 976 w 1619"/>
                            <a:gd name="T53" fmla="*/ 121 h 306"/>
                            <a:gd name="T54" fmla="*/ 900 w 1619"/>
                            <a:gd name="T55" fmla="*/ 72 h 306"/>
                            <a:gd name="T56" fmla="*/ 910 w 1619"/>
                            <a:gd name="T57" fmla="*/ 94 h 306"/>
                            <a:gd name="T58" fmla="*/ 930 w 1619"/>
                            <a:gd name="T59" fmla="*/ 137 h 306"/>
                            <a:gd name="T60" fmla="*/ 866 w 1619"/>
                            <a:gd name="T61" fmla="*/ 222 h 306"/>
                            <a:gd name="T62" fmla="*/ 901 w 1619"/>
                            <a:gd name="T63" fmla="*/ 162 h 306"/>
                            <a:gd name="T64" fmla="*/ 940 w 1619"/>
                            <a:gd name="T65" fmla="*/ 203 h 306"/>
                            <a:gd name="T66" fmla="*/ 1046 w 1619"/>
                            <a:gd name="T67" fmla="*/ 231 h 306"/>
                            <a:gd name="T68" fmla="*/ 1111 w 1619"/>
                            <a:gd name="T69" fmla="*/ 219 h 306"/>
                            <a:gd name="T70" fmla="*/ 1141 w 1619"/>
                            <a:gd name="T71" fmla="*/ 121 h 306"/>
                            <a:gd name="T72" fmla="*/ 1064 w 1619"/>
                            <a:gd name="T73" fmla="*/ 72 h 306"/>
                            <a:gd name="T74" fmla="*/ 1075 w 1619"/>
                            <a:gd name="T75" fmla="*/ 94 h 306"/>
                            <a:gd name="T76" fmla="*/ 1095 w 1619"/>
                            <a:gd name="T77" fmla="*/ 137 h 306"/>
                            <a:gd name="T78" fmla="*/ 1031 w 1619"/>
                            <a:gd name="T79" fmla="*/ 222 h 306"/>
                            <a:gd name="T80" fmla="*/ 1066 w 1619"/>
                            <a:gd name="T81" fmla="*/ 162 h 306"/>
                            <a:gd name="T82" fmla="*/ 1105 w 1619"/>
                            <a:gd name="T83" fmla="*/ 203 h 306"/>
                            <a:gd name="T84" fmla="*/ 1280 w 1619"/>
                            <a:gd name="T85" fmla="*/ 103 h 306"/>
                            <a:gd name="T86" fmla="*/ 1220 w 1619"/>
                            <a:gd name="T87" fmla="*/ 90 h 306"/>
                            <a:gd name="T88" fmla="*/ 1223 w 1619"/>
                            <a:gd name="T89" fmla="*/ 234 h 306"/>
                            <a:gd name="T90" fmla="*/ 1416 w 1619"/>
                            <a:gd name="T91" fmla="*/ 232 h 306"/>
                            <a:gd name="T92" fmla="*/ 1409 w 1619"/>
                            <a:gd name="T93" fmla="*/ 0 h 306"/>
                            <a:gd name="T94" fmla="*/ 1324 w 1619"/>
                            <a:gd name="T95" fmla="*/ 95 h 306"/>
                            <a:gd name="T96" fmla="*/ 1411 w 1619"/>
                            <a:gd name="T97" fmla="*/ 216 h 306"/>
                            <a:gd name="T98" fmla="*/ 1334 w 1619"/>
                            <a:gd name="T99" fmla="*/ 154 h 306"/>
                            <a:gd name="T100" fmla="*/ 1409 w 1619"/>
                            <a:gd name="T101" fmla="*/ 197 h 306"/>
                            <a:gd name="T102" fmla="*/ 1527 w 1619"/>
                            <a:gd name="T103" fmla="*/ 6 h 306"/>
                            <a:gd name="T104" fmla="*/ 1491 w 1619"/>
                            <a:gd name="T105" fmla="*/ 14 h 306"/>
                            <a:gd name="T106" fmla="*/ 1509 w 1619"/>
                            <a:gd name="T107" fmla="*/ 41 h 306"/>
                            <a:gd name="T108" fmla="*/ 1525 w 1619"/>
                            <a:gd name="T109" fmla="*/ 234 h 306"/>
                            <a:gd name="T110" fmla="*/ 1543 w 1619"/>
                            <a:gd name="T111" fmla="*/ 304 h 306"/>
                            <a:gd name="T112" fmla="*/ 1613 w 1619"/>
                            <a:gd name="T113" fmla="*/ 70 h 306"/>
                            <a:gd name="T114" fmla="*/ 1570 w 1619"/>
                            <a:gd name="T115" fmla="*/ 281 h 306"/>
                            <a:gd name="T116" fmla="*/ 1612 w 1619"/>
                            <a:gd name="T117" fmla="*/ 35 h 306"/>
                            <a:gd name="T118" fmla="*/ 1608 w 1619"/>
                            <a:gd name="T119" fmla="*/ 2 h 306"/>
                            <a:gd name="T120" fmla="*/ 1576 w 1619"/>
                            <a:gd name="T121" fmla="*/ 24 h 306"/>
                            <a:gd name="T122" fmla="*/ 1604 w 1619"/>
                            <a:gd name="T123" fmla="*/ 40 h 3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1619" h="306">
                              <a:moveTo>
                                <a:pt x="21" y="18"/>
                              </a:moveTo>
                              <a:cubicBezTo>
                                <a:pt x="66" y="18"/>
                                <a:pt x="66" y="18"/>
                                <a:pt x="66" y="18"/>
                              </a:cubicBezTo>
                              <a:cubicBezTo>
                                <a:pt x="106" y="142"/>
                                <a:pt x="106" y="142"/>
                                <a:pt x="106" y="142"/>
                              </a:cubicBezTo>
                              <a:cubicBezTo>
                                <a:pt x="117" y="187"/>
                                <a:pt x="117" y="187"/>
                                <a:pt x="117" y="187"/>
                              </a:cubicBezTo>
                              <a:cubicBezTo>
                                <a:pt x="128" y="142"/>
                                <a:pt x="128" y="142"/>
                                <a:pt x="128" y="142"/>
                              </a:cubicBezTo>
                              <a:cubicBezTo>
                                <a:pt x="166" y="18"/>
                                <a:pt x="166" y="18"/>
                                <a:pt x="166" y="18"/>
                              </a:cubicBezTo>
                              <a:cubicBezTo>
                                <a:pt x="208" y="18"/>
                                <a:pt x="208" y="18"/>
                                <a:pt x="208" y="18"/>
                              </a:cubicBezTo>
                              <a:cubicBezTo>
                                <a:pt x="234" y="234"/>
                                <a:pt x="234" y="234"/>
                                <a:pt x="234" y="234"/>
                              </a:cubicBezTo>
                              <a:cubicBezTo>
                                <a:pt x="202" y="234"/>
                                <a:pt x="202" y="234"/>
                                <a:pt x="202" y="234"/>
                              </a:cubicBezTo>
                              <a:cubicBezTo>
                                <a:pt x="189" y="100"/>
                                <a:pt x="189" y="100"/>
                                <a:pt x="189" y="100"/>
                              </a:cubicBezTo>
                              <a:cubicBezTo>
                                <a:pt x="185" y="42"/>
                                <a:pt x="185" y="42"/>
                                <a:pt x="185" y="42"/>
                              </a:cubicBezTo>
                              <a:cubicBezTo>
                                <a:pt x="171" y="99"/>
                                <a:pt x="171" y="99"/>
                                <a:pt x="171" y="99"/>
                              </a:cubicBezTo>
                              <a:cubicBezTo>
                                <a:pt x="126" y="234"/>
                                <a:pt x="126" y="234"/>
                                <a:pt x="126" y="234"/>
                              </a:cubicBezTo>
                              <a:cubicBezTo>
                                <a:pt x="109" y="234"/>
                                <a:pt x="109" y="234"/>
                                <a:pt x="109" y="234"/>
                              </a:cubicBezTo>
                              <a:cubicBezTo>
                                <a:pt x="62" y="99"/>
                                <a:pt x="62" y="99"/>
                                <a:pt x="62" y="99"/>
                              </a:cubicBezTo>
                              <a:cubicBezTo>
                                <a:pt x="46" y="42"/>
                                <a:pt x="46" y="42"/>
                                <a:pt x="46" y="42"/>
                              </a:cubicBezTo>
                              <a:cubicBezTo>
                                <a:pt x="42" y="100"/>
                                <a:pt x="42" y="100"/>
                                <a:pt x="42" y="100"/>
                              </a:cubicBezTo>
                              <a:cubicBezTo>
                                <a:pt x="30" y="234"/>
                                <a:pt x="30" y="234"/>
                                <a:pt x="30" y="234"/>
                              </a:cubicBezTo>
                              <a:cubicBezTo>
                                <a:pt x="0" y="234"/>
                                <a:pt x="0" y="234"/>
                                <a:pt x="0" y="234"/>
                              </a:cubicBezTo>
                              <a:lnTo>
                                <a:pt x="21" y="18"/>
                              </a:lnTo>
                              <a:close/>
                              <a:moveTo>
                                <a:pt x="284" y="222"/>
                              </a:moveTo>
                              <a:cubicBezTo>
                                <a:pt x="288" y="226"/>
                                <a:pt x="294" y="229"/>
                                <a:pt x="300" y="231"/>
                              </a:cubicBezTo>
                              <a:cubicBezTo>
                                <a:pt x="306" y="233"/>
                                <a:pt x="312" y="234"/>
                                <a:pt x="318" y="234"/>
                              </a:cubicBezTo>
                              <a:cubicBezTo>
                                <a:pt x="324" y="234"/>
                                <a:pt x="329" y="234"/>
                                <a:pt x="333" y="233"/>
                              </a:cubicBezTo>
                              <a:cubicBezTo>
                                <a:pt x="347" y="230"/>
                                <a:pt x="357" y="225"/>
                                <a:pt x="365" y="218"/>
                              </a:cubicBezTo>
                              <a:cubicBezTo>
                                <a:pt x="365" y="219"/>
                                <a:pt x="365" y="219"/>
                                <a:pt x="365" y="219"/>
                              </a:cubicBezTo>
                              <a:cubicBezTo>
                                <a:pt x="365" y="226"/>
                                <a:pt x="366" y="230"/>
                                <a:pt x="370" y="232"/>
                              </a:cubicBezTo>
                              <a:cubicBezTo>
                                <a:pt x="371" y="234"/>
                                <a:pt x="375" y="234"/>
                                <a:pt x="381" y="234"/>
                              </a:cubicBezTo>
                              <a:cubicBezTo>
                                <a:pt x="394" y="234"/>
                                <a:pt x="394" y="234"/>
                                <a:pt x="394" y="234"/>
                              </a:cubicBezTo>
                              <a:cubicBezTo>
                                <a:pt x="394" y="121"/>
                                <a:pt x="394" y="121"/>
                                <a:pt x="394" y="121"/>
                              </a:cubicBezTo>
                              <a:cubicBezTo>
                                <a:pt x="394" y="101"/>
                                <a:pt x="389" y="88"/>
                                <a:pt x="378" y="80"/>
                              </a:cubicBezTo>
                              <a:cubicBezTo>
                                <a:pt x="373" y="76"/>
                                <a:pt x="367" y="74"/>
                                <a:pt x="360" y="72"/>
                              </a:cubicBezTo>
                              <a:cubicBezTo>
                                <a:pt x="353" y="71"/>
                                <a:pt x="346" y="70"/>
                                <a:pt x="338" y="70"/>
                              </a:cubicBezTo>
                              <a:cubicBezTo>
                                <a:pt x="331" y="70"/>
                                <a:pt x="324" y="71"/>
                                <a:pt x="318" y="72"/>
                              </a:cubicBezTo>
                              <a:cubicBezTo>
                                <a:pt x="299" y="76"/>
                                <a:pt x="285" y="80"/>
                                <a:pt x="277" y="85"/>
                              </a:cubicBezTo>
                              <a:cubicBezTo>
                                <a:pt x="285" y="105"/>
                                <a:pt x="285" y="105"/>
                                <a:pt x="285" y="105"/>
                              </a:cubicBezTo>
                              <a:cubicBezTo>
                                <a:pt x="293" y="101"/>
                                <a:pt x="293" y="101"/>
                                <a:pt x="293" y="101"/>
                              </a:cubicBezTo>
                              <a:cubicBezTo>
                                <a:pt x="306" y="96"/>
                                <a:pt x="318" y="94"/>
                                <a:pt x="328" y="94"/>
                              </a:cubicBezTo>
                              <a:cubicBezTo>
                                <a:pt x="341" y="94"/>
                                <a:pt x="350" y="95"/>
                                <a:pt x="354" y="99"/>
                              </a:cubicBezTo>
                              <a:cubicBezTo>
                                <a:pt x="360" y="102"/>
                                <a:pt x="363" y="110"/>
                                <a:pt x="363" y="121"/>
                              </a:cubicBezTo>
                              <a:cubicBezTo>
                                <a:pt x="363" y="137"/>
                                <a:pt x="363" y="137"/>
                                <a:pt x="363" y="137"/>
                              </a:cubicBezTo>
                              <a:cubicBezTo>
                                <a:pt x="348" y="137"/>
                                <a:pt x="348" y="137"/>
                                <a:pt x="348" y="137"/>
                              </a:cubicBezTo>
                              <a:cubicBezTo>
                                <a:pt x="314" y="137"/>
                                <a:pt x="290" y="145"/>
                                <a:pt x="278" y="161"/>
                              </a:cubicBezTo>
                              <a:cubicBezTo>
                                <a:pt x="273" y="168"/>
                                <a:pt x="270" y="176"/>
                                <a:pt x="270" y="185"/>
                              </a:cubicBezTo>
                              <a:cubicBezTo>
                                <a:pt x="270" y="194"/>
                                <a:pt x="271" y="201"/>
                                <a:pt x="274" y="207"/>
                              </a:cubicBezTo>
                              <a:cubicBezTo>
                                <a:pt x="276" y="213"/>
                                <a:pt x="280" y="218"/>
                                <a:pt x="284" y="222"/>
                              </a:cubicBezTo>
                              <a:moveTo>
                                <a:pt x="301" y="186"/>
                              </a:moveTo>
                              <a:cubicBezTo>
                                <a:pt x="301" y="180"/>
                                <a:pt x="302" y="175"/>
                                <a:pt x="306" y="171"/>
                              </a:cubicBezTo>
                              <a:cubicBezTo>
                                <a:pt x="311" y="166"/>
                                <a:pt x="311" y="166"/>
                                <a:pt x="311" y="166"/>
                              </a:cubicBezTo>
                              <a:cubicBezTo>
                                <a:pt x="319" y="162"/>
                                <a:pt x="319" y="162"/>
                                <a:pt x="319" y="162"/>
                              </a:cubicBezTo>
                              <a:cubicBezTo>
                                <a:pt x="322" y="161"/>
                                <a:pt x="327" y="159"/>
                                <a:pt x="335" y="157"/>
                              </a:cubicBezTo>
                              <a:cubicBezTo>
                                <a:pt x="342" y="155"/>
                                <a:pt x="352" y="154"/>
                                <a:pt x="363" y="154"/>
                              </a:cubicBezTo>
                              <a:cubicBezTo>
                                <a:pt x="363" y="199"/>
                                <a:pt x="363" y="199"/>
                                <a:pt x="363" y="199"/>
                              </a:cubicBezTo>
                              <a:cubicBezTo>
                                <a:pt x="358" y="203"/>
                                <a:pt x="358" y="203"/>
                                <a:pt x="358" y="203"/>
                              </a:cubicBezTo>
                              <a:cubicBezTo>
                                <a:pt x="349" y="208"/>
                                <a:pt x="339" y="211"/>
                                <a:pt x="329" y="211"/>
                              </a:cubicBezTo>
                              <a:cubicBezTo>
                                <a:pt x="310" y="211"/>
                                <a:pt x="301" y="203"/>
                                <a:pt x="301" y="186"/>
                              </a:cubicBezTo>
                              <a:moveTo>
                                <a:pt x="445" y="234"/>
                              </a:moveTo>
                              <a:cubicBezTo>
                                <a:pt x="476" y="234"/>
                                <a:pt x="476" y="234"/>
                                <a:pt x="476" y="234"/>
                              </a:cubicBezTo>
                              <a:cubicBezTo>
                                <a:pt x="476" y="202"/>
                                <a:pt x="476" y="202"/>
                                <a:pt x="476" y="202"/>
                              </a:cubicBezTo>
                              <a:cubicBezTo>
                                <a:pt x="476" y="178"/>
                                <a:pt x="476" y="178"/>
                                <a:pt x="476" y="178"/>
                              </a:cubicBezTo>
                              <a:cubicBezTo>
                                <a:pt x="496" y="157"/>
                                <a:pt x="496" y="157"/>
                                <a:pt x="496" y="157"/>
                              </a:cubicBezTo>
                              <a:cubicBezTo>
                                <a:pt x="549" y="234"/>
                                <a:pt x="549" y="234"/>
                                <a:pt x="549" y="234"/>
                              </a:cubicBezTo>
                              <a:cubicBezTo>
                                <a:pt x="585" y="234"/>
                                <a:pt x="585" y="234"/>
                                <a:pt x="585" y="234"/>
                              </a:cubicBezTo>
                              <a:cubicBezTo>
                                <a:pt x="516" y="136"/>
                                <a:pt x="516" y="136"/>
                                <a:pt x="516" y="136"/>
                              </a:cubicBezTo>
                              <a:cubicBezTo>
                                <a:pt x="577" y="70"/>
                                <a:pt x="577" y="70"/>
                                <a:pt x="577" y="70"/>
                              </a:cubicBezTo>
                              <a:cubicBezTo>
                                <a:pt x="540" y="70"/>
                                <a:pt x="540" y="70"/>
                                <a:pt x="540" y="70"/>
                              </a:cubicBezTo>
                              <a:cubicBezTo>
                                <a:pt x="476" y="144"/>
                                <a:pt x="476" y="144"/>
                                <a:pt x="476" y="144"/>
                              </a:cubicBezTo>
                              <a:cubicBezTo>
                                <a:pt x="476" y="128"/>
                                <a:pt x="476" y="128"/>
                                <a:pt x="476" y="128"/>
                              </a:cubicBezTo>
                              <a:cubicBezTo>
                                <a:pt x="476" y="0"/>
                                <a:pt x="476" y="0"/>
                                <a:pt x="476" y="0"/>
                              </a:cubicBezTo>
                              <a:cubicBezTo>
                                <a:pt x="445" y="0"/>
                                <a:pt x="445" y="0"/>
                                <a:pt x="445" y="0"/>
                              </a:cubicBezTo>
                              <a:lnTo>
                                <a:pt x="445" y="234"/>
                              </a:lnTo>
                              <a:close/>
                              <a:moveTo>
                                <a:pt x="729" y="158"/>
                              </a:moveTo>
                              <a:cubicBezTo>
                                <a:pt x="730" y="153"/>
                                <a:pt x="731" y="144"/>
                                <a:pt x="731" y="130"/>
                              </a:cubicBezTo>
                              <a:cubicBezTo>
                                <a:pt x="730" y="111"/>
                                <a:pt x="724" y="96"/>
                                <a:pt x="712" y="85"/>
                              </a:cubicBezTo>
                              <a:cubicBezTo>
                                <a:pt x="702" y="75"/>
                                <a:pt x="688" y="70"/>
                                <a:pt x="672" y="70"/>
                              </a:cubicBezTo>
                              <a:cubicBezTo>
                                <a:pt x="649" y="70"/>
                                <a:pt x="631" y="78"/>
                                <a:pt x="617" y="94"/>
                              </a:cubicBezTo>
                              <a:cubicBezTo>
                                <a:pt x="605" y="109"/>
                                <a:pt x="599" y="128"/>
                                <a:pt x="599" y="152"/>
                              </a:cubicBezTo>
                              <a:cubicBezTo>
                                <a:pt x="599" y="178"/>
                                <a:pt x="605" y="198"/>
                                <a:pt x="618" y="212"/>
                              </a:cubicBezTo>
                              <a:cubicBezTo>
                                <a:pt x="630" y="227"/>
                                <a:pt x="648" y="234"/>
                                <a:pt x="671" y="234"/>
                              </a:cubicBezTo>
                              <a:cubicBezTo>
                                <a:pt x="675" y="234"/>
                                <a:pt x="680" y="234"/>
                                <a:pt x="686" y="233"/>
                              </a:cubicBezTo>
                              <a:cubicBezTo>
                                <a:pt x="704" y="231"/>
                                <a:pt x="717" y="226"/>
                                <a:pt x="725" y="220"/>
                              </a:cubicBezTo>
                              <a:cubicBezTo>
                                <a:pt x="719" y="202"/>
                                <a:pt x="719" y="202"/>
                                <a:pt x="719" y="202"/>
                              </a:cubicBezTo>
                              <a:cubicBezTo>
                                <a:pt x="715" y="204"/>
                                <a:pt x="709" y="206"/>
                                <a:pt x="700" y="208"/>
                              </a:cubicBezTo>
                              <a:cubicBezTo>
                                <a:pt x="696" y="209"/>
                                <a:pt x="692" y="209"/>
                                <a:pt x="689" y="210"/>
                              </a:cubicBezTo>
                              <a:cubicBezTo>
                                <a:pt x="685" y="210"/>
                                <a:pt x="681" y="211"/>
                                <a:pt x="676" y="211"/>
                              </a:cubicBezTo>
                              <a:cubicBezTo>
                                <a:pt x="671" y="211"/>
                                <a:pt x="666" y="210"/>
                                <a:pt x="660" y="208"/>
                              </a:cubicBezTo>
                              <a:cubicBezTo>
                                <a:pt x="641" y="203"/>
                                <a:pt x="631" y="186"/>
                                <a:pt x="629" y="158"/>
                              </a:cubicBezTo>
                              <a:lnTo>
                                <a:pt x="729" y="158"/>
                              </a:lnTo>
                              <a:close/>
                              <a:moveTo>
                                <a:pt x="702" y="131"/>
                              </a:moveTo>
                              <a:cubicBezTo>
                                <a:pt x="701" y="137"/>
                                <a:pt x="701" y="137"/>
                                <a:pt x="701" y="137"/>
                              </a:cubicBezTo>
                              <a:cubicBezTo>
                                <a:pt x="630" y="137"/>
                                <a:pt x="630" y="137"/>
                                <a:pt x="630" y="137"/>
                              </a:cubicBezTo>
                              <a:cubicBezTo>
                                <a:pt x="634" y="107"/>
                                <a:pt x="647" y="92"/>
                                <a:pt x="669" y="92"/>
                              </a:cubicBezTo>
                              <a:cubicBezTo>
                                <a:pt x="691" y="92"/>
                                <a:pt x="702" y="105"/>
                                <a:pt x="702" y="131"/>
                              </a:cubicBezTo>
                              <a:moveTo>
                                <a:pt x="777" y="234"/>
                              </a:moveTo>
                              <a:cubicBezTo>
                                <a:pt x="808" y="234"/>
                                <a:pt x="808" y="234"/>
                                <a:pt x="808" y="234"/>
                              </a:cubicBezTo>
                              <a:cubicBezTo>
                                <a:pt x="808" y="0"/>
                                <a:pt x="808" y="0"/>
                                <a:pt x="808" y="0"/>
                              </a:cubicBezTo>
                              <a:cubicBezTo>
                                <a:pt x="777" y="0"/>
                                <a:pt x="777" y="0"/>
                                <a:pt x="777" y="0"/>
                              </a:cubicBezTo>
                              <a:lnTo>
                                <a:pt x="777" y="234"/>
                              </a:lnTo>
                              <a:close/>
                              <a:moveTo>
                                <a:pt x="866" y="222"/>
                              </a:moveTo>
                              <a:cubicBezTo>
                                <a:pt x="870" y="226"/>
                                <a:pt x="876" y="229"/>
                                <a:pt x="882" y="231"/>
                              </a:cubicBezTo>
                              <a:cubicBezTo>
                                <a:pt x="888" y="233"/>
                                <a:pt x="894" y="234"/>
                                <a:pt x="900" y="234"/>
                              </a:cubicBezTo>
                              <a:cubicBezTo>
                                <a:pt x="906" y="234"/>
                                <a:pt x="911" y="234"/>
                                <a:pt x="915" y="233"/>
                              </a:cubicBezTo>
                              <a:cubicBezTo>
                                <a:pt x="929" y="230"/>
                                <a:pt x="939" y="225"/>
                                <a:pt x="947" y="218"/>
                              </a:cubicBezTo>
                              <a:cubicBezTo>
                                <a:pt x="947" y="219"/>
                                <a:pt x="947" y="219"/>
                                <a:pt x="947" y="219"/>
                              </a:cubicBezTo>
                              <a:cubicBezTo>
                                <a:pt x="947" y="226"/>
                                <a:pt x="948" y="230"/>
                                <a:pt x="952" y="232"/>
                              </a:cubicBezTo>
                              <a:cubicBezTo>
                                <a:pt x="953" y="234"/>
                                <a:pt x="957" y="234"/>
                                <a:pt x="963" y="234"/>
                              </a:cubicBezTo>
                              <a:cubicBezTo>
                                <a:pt x="976" y="234"/>
                                <a:pt x="976" y="234"/>
                                <a:pt x="976" y="234"/>
                              </a:cubicBezTo>
                              <a:cubicBezTo>
                                <a:pt x="976" y="121"/>
                                <a:pt x="976" y="121"/>
                                <a:pt x="976" y="121"/>
                              </a:cubicBezTo>
                              <a:cubicBezTo>
                                <a:pt x="976" y="101"/>
                                <a:pt x="971" y="88"/>
                                <a:pt x="960" y="80"/>
                              </a:cubicBezTo>
                              <a:cubicBezTo>
                                <a:pt x="955" y="76"/>
                                <a:pt x="949" y="74"/>
                                <a:pt x="942" y="72"/>
                              </a:cubicBezTo>
                              <a:cubicBezTo>
                                <a:pt x="935" y="71"/>
                                <a:pt x="928" y="70"/>
                                <a:pt x="920" y="70"/>
                              </a:cubicBezTo>
                              <a:cubicBezTo>
                                <a:pt x="913" y="70"/>
                                <a:pt x="906" y="71"/>
                                <a:pt x="900" y="72"/>
                              </a:cubicBezTo>
                              <a:cubicBezTo>
                                <a:pt x="881" y="76"/>
                                <a:pt x="867" y="80"/>
                                <a:pt x="859" y="85"/>
                              </a:cubicBezTo>
                              <a:cubicBezTo>
                                <a:pt x="867" y="105"/>
                                <a:pt x="867" y="105"/>
                                <a:pt x="867" y="105"/>
                              </a:cubicBezTo>
                              <a:cubicBezTo>
                                <a:pt x="875" y="101"/>
                                <a:pt x="875" y="101"/>
                                <a:pt x="875" y="101"/>
                              </a:cubicBezTo>
                              <a:cubicBezTo>
                                <a:pt x="888" y="96"/>
                                <a:pt x="900" y="94"/>
                                <a:pt x="910" y="94"/>
                              </a:cubicBezTo>
                              <a:cubicBezTo>
                                <a:pt x="923" y="94"/>
                                <a:pt x="932" y="95"/>
                                <a:pt x="936" y="99"/>
                              </a:cubicBezTo>
                              <a:cubicBezTo>
                                <a:pt x="942" y="102"/>
                                <a:pt x="945" y="110"/>
                                <a:pt x="945" y="121"/>
                              </a:cubicBezTo>
                              <a:cubicBezTo>
                                <a:pt x="945" y="137"/>
                                <a:pt x="945" y="137"/>
                                <a:pt x="945" y="137"/>
                              </a:cubicBezTo>
                              <a:cubicBezTo>
                                <a:pt x="930" y="137"/>
                                <a:pt x="930" y="137"/>
                                <a:pt x="930" y="137"/>
                              </a:cubicBezTo>
                              <a:cubicBezTo>
                                <a:pt x="896" y="137"/>
                                <a:pt x="872" y="145"/>
                                <a:pt x="860" y="161"/>
                              </a:cubicBezTo>
                              <a:cubicBezTo>
                                <a:pt x="855" y="168"/>
                                <a:pt x="852" y="176"/>
                                <a:pt x="852" y="185"/>
                              </a:cubicBezTo>
                              <a:cubicBezTo>
                                <a:pt x="852" y="194"/>
                                <a:pt x="853" y="201"/>
                                <a:pt x="856" y="207"/>
                              </a:cubicBezTo>
                              <a:cubicBezTo>
                                <a:pt x="858" y="213"/>
                                <a:pt x="862" y="218"/>
                                <a:pt x="866" y="222"/>
                              </a:cubicBezTo>
                              <a:moveTo>
                                <a:pt x="883" y="186"/>
                              </a:moveTo>
                              <a:cubicBezTo>
                                <a:pt x="883" y="180"/>
                                <a:pt x="884" y="175"/>
                                <a:pt x="888" y="171"/>
                              </a:cubicBezTo>
                              <a:cubicBezTo>
                                <a:pt x="894" y="166"/>
                                <a:pt x="894" y="166"/>
                                <a:pt x="894" y="166"/>
                              </a:cubicBezTo>
                              <a:cubicBezTo>
                                <a:pt x="901" y="162"/>
                                <a:pt x="901" y="162"/>
                                <a:pt x="901" y="162"/>
                              </a:cubicBezTo>
                              <a:cubicBezTo>
                                <a:pt x="904" y="161"/>
                                <a:pt x="909" y="159"/>
                                <a:pt x="917" y="157"/>
                              </a:cubicBezTo>
                              <a:cubicBezTo>
                                <a:pt x="924" y="155"/>
                                <a:pt x="934" y="154"/>
                                <a:pt x="945" y="154"/>
                              </a:cubicBezTo>
                              <a:cubicBezTo>
                                <a:pt x="945" y="199"/>
                                <a:pt x="945" y="199"/>
                                <a:pt x="945" y="199"/>
                              </a:cubicBezTo>
                              <a:cubicBezTo>
                                <a:pt x="940" y="203"/>
                                <a:pt x="940" y="203"/>
                                <a:pt x="940" y="203"/>
                              </a:cubicBezTo>
                              <a:cubicBezTo>
                                <a:pt x="931" y="208"/>
                                <a:pt x="921" y="211"/>
                                <a:pt x="911" y="211"/>
                              </a:cubicBezTo>
                              <a:cubicBezTo>
                                <a:pt x="892" y="211"/>
                                <a:pt x="883" y="203"/>
                                <a:pt x="883" y="186"/>
                              </a:cubicBezTo>
                              <a:moveTo>
                                <a:pt x="1031" y="222"/>
                              </a:moveTo>
                              <a:cubicBezTo>
                                <a:pt x="1035" y="226"/>
                                <a:pt x="1040" y="229"/>
                                <a:pt x="1046" y="231"/>
                              </a:cubicBezTo>
                              <a:cubicBezTo>
                                <a:pt x="1052" y="233"/>
                                <a:pt x="1058" y="234"/>
                                <a:pt x="1064" y="234"/>
                              </a:cubicBezTo>
                              <a:cubicBezTo>
                                <a:pt x="1070" y="234"/>
                                <a:pt x="1076" y="234"/>
                                <a:pt x="1080" y="233"/>
                              </a:cubicBezTo>
                              <a:cubicBezTo>
                                <a:pt x="1093" y="230"/>
                                <a:pt x="1104" y="225"/>
                                <a:pt x="1111" y="218"/>
                              </a:cubicBezTo>
                              <a:cubicBezTo>
                                <a:pt x="1111" y="219"/>
                                <a:pt x="1111" y="219"/>
                                <a:pt x="1111" y="219"/>
                              </a:cubicBezTo>
                              <a:cubicBezTo>
                                <a:pt x="1111" y="226"/>
                                <a:pt x="1113" y="230"/>
                                <a:pt x="1116" y="232"/>
                              </a:cubicBezTo>
                              <a:cubicBezTo>
                                <a:pt x="1118" y="234"/>
                                <a:pt x="1122" y="234"/>
                                <a:pt x="1128" y="234"/>
                              </a:cubicBezTo>
                              <a:cubicBezTo>
                                <a:pt x="1141" y="234"/>
                                <a:pt x="1141" y="234"/>
                                <a:pt x="1141" y="234"/>
                              </a:cubicBezTo>
                              <a:cubicBezTo>
                                <a:pt x="1141" y="121"/>
                                <a:pt x="1141" y="121"/>
                                <a:pt x="1141" y="121"/>
                              </a:cubicBezTo>
                              <a:cubicBezTo>
                                <a:pt x="1141" y="101"/>
                                <a:pt x="1135" y="88"/>
                                <a:pt x="1125" y="80"/>
                              </a:cubicBezTo>
                              <a:cubicBezTo>
                                <a:pt x="1120" y="76"/>
                                <a:pt x="1114" y="74"/>
                                <a:pt x="1107" y="72"/>
                              </a:cubicBezTo>
                              <a:cubicBezTo>
                                <a:pt x="1100" y="71"/>
                                <a:pt x="1092" y="70"/>
                                <a:pt x="1085" y="70"/>
                              </a:cubicBezTo>
                              <a:cubicBezTo>
                                <a:pt x="1078" y="70"/>
                                <a:pt x="1071" y="71"/>
                                <a:pt x="1064" y="72"/>
                              </a:cubicBezTo>
                              <a:cubicBezTo>
                                <a:pt x="1045" y="76"/>
                                <a:pt x="1032" y="80"/>
                                <a:pt x="1024" y="85"/>
                              </a:cubicBezTo>
                              <a:cubicBezTo>
                                <a:pt x="1032" y="105"/>
                                <a:pt x="1032" y="105"/>
                                <a:pt x="1032" y="105"/>
                              </a:cubicBezTo>
                              <a:cubicBezTo>
                                <a:pt x="1039" y="101"/>
                                <a:pt x="1039" y="101"/>
                                <a:pt x="1039" y="101"/>
                              </a:cubicBezTo>
                              <a:cubicBezTo>
                                <a:pt x="1052" y="96"/>
                                <a:pt x="1064" y="94"/>
                                <a:pt x="1075" y="94"/>
                              </a:cubicBezTo>
                              <a:cubicBezTo>
                                <a:pt x="1088" y="94"/>
                                <a:pt x="1096" y="95"/>
                                <a:pt x="1101" y="99"/>
                              </a:cubicBezTo>
                              <a:cubicBezTo>
                                <a:pt x="1107" y="102"/>
                                <a:pt x="1110" y="110"/>
                                <a:pt x="1110" y="121"/>
                              </a:cubicBezTo>
                              <a:cubicBezTo>
                                <a:pt x="1110" y="137"/>
                                <a:pt x="1110" y="137"/>
                                <a:pt x="1110" y="137"/>
                              </a:cubicBezTo>
                              <a:cubicBezTo>
                                <a:pt x="1095" y="137"/>
                                <a:pt x="1095" y="137"/>
                                <a:pt x="1095" y="137"/>
                              </a:cubicBezTo>
                              <a:cubicBezTo>
                                <a:pt x="1060" y="137"/>
                                <a:pt x="1037" y="145"/>
                                <a:pt x="1025" y="161"/>
                              </a:cubicBezTo>
                              <a:cubicBezTo>
                                <a:pt x="1019" y="168"/>
                                <a:pt x="1017" y="176"/>
                                <a:pt x="1017" y="185"/>
                              </a:cubicBezTo>
                              <a:cubicBezTo>
                                <a:pt x="1017" y="194"/>
                                <a:pt x="1018" y="201"/>
                                <a:pt x="1020" y="207"/>
                              </a:cubicBezTo>
                              <a:cubicBezTo>
                                <a:pt x="1023" y="213"/>
                                <a:pt x="1026" y="218"/>
                                <a:pt x="1031" y="222"/>
                              </a:cubicBezTo>
                              <a:moveTo>
                                <a:pt x="1047" y="186"/>
                              </a:moveTo>
                              <a:cubicBezTo>
                                <a:pt x="1047" y="180"/>
                                <a:pt x="1049" y="175"/>
                                <a:pt x="1052" y="171"/>
                              </a:cubicBezTo>
                              <a:cubicBezTo>
                                <a:pt x="1058" y="166"/>
                                <a:pt x="1058" y="166"/>
                                <a:pt x="1058" y="166"/>
                              </a:cubicBezTo>
                              <a:cubicBezTo>
                                <a:pt x="1066" y="162"/>
                                <a:pt x="1066" y="162"/>
                                <a:pt x="1066" y="162"/>
                              </a:cubicBezTo>
                              <a:cubicBezTo>
                                <a:pt x="1068" y="161"/>
                                <a:pt x="1074" y="159"/>
                                <a:pt x="1081" y="157"/>
                              </a:cubicBezTo>
                              <a:cubicBezTo>
                                <a:pt x="1089" y="155"/>
                                <a:pt x="1099" y="154"/>
                                <a:pt x="1110" y="154"/>
                              </a:cubicBezTo>
                              <a:cubicBezTo>
                                <a:pt x="1110" y="199"/>
                                <a:pt x="1110" y="199"/>
                                <a:pt x="1110" y="199"/>
                              </a:cubicBezTo>
                              <a:cubicBezTo>
                                <a:pt x="1105" y="203"/>
                                <a:pt x="1105" y="203"/>
                                <a:pt x="1105" y="203"/>
                              </a:cubicBezTo>
                              <a:cubicBezTo>
                                <a:pt x="1095" y="208"/>
                                <a:pt x="1086" y="211"/>
                                <a:pt x="1075" y="211"/>
                              </a:cubicBezTo>
                              <a:cubicBezTo>
                                <a:pt x="1057" y="211"/>
                                <a:pt x="1047" y="203"/>
                                <a:pt x="1047" y="186"/>
                              </a:cubicBezTo>
                              <a:moveTo>
                                <a:pt x="1258" y="98"/>
                              </a:moveTo>
                              <a:cubicBezTo>
                                <a:pt x="1268" y="98"/>
                                <a:pt x="1275" y="100"/>
                                <a:pt x="1280" y="103"/>
                              </a:cubicBezTo>
                              <a:cubicBezTo>
                                <a:pt x="1280" y="70"/>
                                <a:pt x="1280" y="70"/>
                                <a:pt x="1280" y="70"/>
                              </a:cubicBezTo>
                              <a:cubicBezTo>
                                <a:pt x="1266" y="70"/>
                                <a:pt x="1266" y="70"/>
                                <a:pt x="1266" y="70"/>
                              </a:cubicBezTo>
                              <a:cubicBezTo>
                                <a:pt x="1260" y="70"/>
                                <a:pt x="1255" y="71"/>
                                <a:pt x="1250" y="72"/>
                              </a:cubicBezTo>
                              <a:cubicBezTo>
                                <a:pt x="1236" y="76"/>
                                <a:pt x="1226" y="82"/>
                                <a:pt x="1220" y="90"/>
                              </a:cubicBezTo>
                              <a:cubicBezTo>
                                <a:pt x="1218" y="70"/>
                                <a:pt x="1218" y="70"/>
                                <a:pt x="1218" y="70"/>
                              </a:cubicBezTo>
                              <a:cubicBezTo>
                                <a:pt x="1192" y="70"/>
                                <a:pt x="1192" y="70"/>
                                <a:pt x="1192" y="70"/>
                              </a:cubicBezTo>
                              <a:cubicBezTo>
                                <a:pt x="1192" y="234"/>
                                <a:pt x="1192" y="234"/>
                                <a:pt x="1192" y="234"/>
                              </a:cubicBezTo>
                              <a:cubicBezTo>
                                <a:pt x="1223" y="234"/>
                                <a:pt x="1223" y="234"/>
                                <a:pt x="1223" y="234"/>
                              </a:cubicBezTo>
                              <a:cubicBezTo>
                                <a:pt x="1223" y="113"/>
                                <a:pt x="1223" y="113"/>
                                <a:pt x="1223" y="113"/>
                              </a:cubicBezTo>
                              <a:cubicBezTo>
                                <a:pt x="1233" y="103"/>
                                <a:pt x="1245" y="98"/>
                                <a:pt x="1258" y="98"/>
                              </a:cubicBezTo>
                              <a:moveTo>
                                <a:pt x="1411" y="222"/>
                              </a:moveTo>
                              <a:cubicBezTo>
                                <a:pt x="1411" y="227"/>
                                <a:pt x="1412" y="230"/>
                                <a:pt x="1416" y="232"/>
                              </a:cubicBezTo>
                              <a:cubicBezTo>
                                <a:pt x="1417" y="234"/>
                                <a:pt x="1421" y="234"/>
                                <a:pt x="1427" y="234"/>
                              </a:cubicBezTo>
                              <a:cubicBezTo>
                                <a:pt x="1440" y="234"/>
                                <a:pt x="1440" y="234"/>
                                <a:pt x="1440" y="234"/>
                              </a:cubicBezTo>
                              <a:cubicBezTo>
                                <a:pt x="1440" y="0"/>
                                <a:pt x="1440" y="0"/>
                                <a:pt x="1440" y="0"/>
                              </a:cubicBezTo>
                              <a:cubicBezTo>
                                <a:pt x="1409" y="0"/>
                                <a:pt x="1409" y="0"/>
                                <a:pt x="1409" y="0"/>
                              </a:cubicBezTo>
                              <a:cubicBezTo>
                                <a:pt x="1409" y="66"/>
                                <a:pt x="1409" y="66"/>
                                <a:pt x="1409" y="66"/>
                              </a:cubicBezTo>
                              <a:cubicBezTo>
                                <a:pt x="1409" y="74"/>
                                <a:pt x="1409" y="74"/>
                                <a:pt x="1409" y="74"/>
                              </a:cubicBezTo>
                              <a:cubicBezTo>
                                <a:pt x="1401" y="72"/>
                                <a:pt x="1392" y="70"/>
                                <a:pt x="1383" y="70"/>
                              </a:cubicBezTo>
                              <a:cubicBezTo>
                                <a:pt x="1359" y="70"/>
                                <a:pt x="1339" y="78"/>
                                <a:pt x="1324" y="95"/>
                              </a:cubicBezTo>
                              <a:cubicBezTo>
                                <a:pt x="1310" y="111"/>
                                <a:pt x="1302" y="132"/>
                                <a:pt x="1302" y="158"/>
                              </a:cubicBezTo>
                              <a:cubicBezTo>
                                <a:pt x="1302" y="183"/>
                                <a:pt x="1309" y="202"/>
                                <a:pt x="1321" y="215"/>
                              </a:cubicBezTo>
                              <a:cubicBezTo>
                                <a:pt x="1333" y="228"/>
                                <a:pt x="1348" y="234"/>
                                <a:pt x="1366" y="234"/>
                              </a:cubicBezTo>
                              <a:cubicBezTo>
                                <a:pt x="1384" y="234"/>
                                <a:pt x="1399" y="228"/>
                                <a:pt x="1411" y="216"/>
                              </a:cubicBezTo>
                              <a:lnTo>
                                <a:pt x="1411" y="222"/>
                              </a:lnTo>
                              <a:close/>
                              <a:moveTo>
                                <a:pt x="1409" y="197"/>
                              </a:moveTo>
                              <a:cubicBezTo>
                                <a:pt x="1398" y="205"/>
                                <a:pt x="1386" y="210"/>
                                <a:pt x="1374" y="210"/>
                              </a:cubicBezTo>
                              <a:cubicBezTo>
                                <a:pt x="1347" y="210"/>
                                <a:pt x="1334" y="191"/>
                                <a:pt x="1334" y="154"/>
                              </a:cubicBezTo>
                              <a:cubicBezTo>
                                <a:pt x="1334" y="135"/>
                                <a:pt x="1338" y="120"/>
                                <a:pt x="1347" y="109"/>
                              </a:cubicBezTo>
                              <a:cubicBezTo>
                                <a:pt x="1356" y="98"/>
                                <a:pt x="1367" y="93"/>
                                <a:pt x="1380" y="93"/>
                              </a:cubicBezTo>
                              <a:cubicBezTo>
                                <a:pt x="1394" y="93"/>
                                <a:pt x="1404" y="96"/>
                                <a:pt x="1409" y="101"/>
                              </a:cubicBezTo>
                              <a:lnTo>
                                <a:pt x="1409" y="197"/>
                              </a:lnTo>
                              <a:close/>
                              <a:moveTo>
                                <a:pt x="1525" y="35"/>
                              </a:moveTo>
                              <a:cubicBezTo>
                                <a:pt x="1530" y="28"/>
                                <a:pt x="1530" y="28"/>
                                <a:pt x="1530" y="28"/>
                              </a:cubicBezTo>
                              <a:cubicBezTo>
                                <a:pt x="1531" y="26"/>
                                <a:pt x="1532" y="22"/>
                                <a:pt x="1532" y="18"/>
                              </a:cubicBezTo>
                              <a:cubicBezTo>
                                <a:pt x="1532" y="13"/>
                                <a:pt x="1530" y="9"/>
                                <a:pt x="1527" y="6"/>
                              </a:cubicBezTo>
                              <a:cubicBezTo>
                                <a:pt x="1521" y="2"/>
                                <a:pt x="1521" y="2"/>
                                <a:pt x="1521" y="2"/>
                              </a:cubicBezTo>
                              <a:cubicBezTo>
                                <a:pt x="1518" y="1"/>
                                <a:pt x="1515" y="0"/>
                                <a:pt x="1510" y="0"/>
                              </a:cubicBezTo>
                              <a:cubicBezTo>
                                <a:pt x="1505" y="0"/>
                                <a:pt x="1501" y="2"/>
                                <a:pt x="1496" y="7"/>
                              </a:cubicBezTo>
                              <a:cubicBezTo>
                                <a:pt x="1491" y="14"/>
                                <a:pt x="1491" y="14"/>
                                <a:pt x="1491" y="14"/>
                              </a:cubicBezTo>
                              <a:cubicBezTo>
                                <a:pt x="1489" y="16"/>
                                <a:pt x="1489" y="20"/>
                                <a:pt x="1489" y="24"/>
                              </a:cubicBezTo>
                              <a:cubicBezTo>
                                <a:pt x="1489" y="29"/>
                                <a:pt x="1491" y="33"/>
                                <a:pt x="1495" y="36"/>
                              </a:cubicBezTo>
                              <a:cubicBezTo>
                                <a:pt x="1501" y="40"/>
                                <a:pt x="1501" y="40"/>
                                <a:pt x="1501" y="40"/>
                              </a:cubicBezTo>
                              <a:cubicBezTo>
                                <a:pt x="1509" y="41"/>
                                <a:pt x="1509" y="41"/>
                                <a:pt x="1509" y="41"/>
                              </a:cubicBezTo>
                              <a:cubicBezTo>
                                <a:pt x="1517" y="40"/>
                                <a:pt x="1517" y="40"/>
                                <a:pt x="1517" y="40"/>
                              </a:cubicBezTo>
                              <a:cubicBezTo>
                                <a:pt x="1525" y="35"/>
                                <a:pt x="1525" y="35"/>
                                <a:pt x="1525" y="35"/>
                              </a:cubicBezTo>
                              <a:moveTo>
                                <a:pt x="1494" y="234"/>
                              </a:moveTo>
                              <a:cubicBezTo>
                                <a:pt x="1525" y="234"/>
                                <a:pt x="1525" y="234"/>
                                <a:pt x="1525" y="234"/>
                              </a:cubicBezTo>
                              <a:cubicBezTo>
                                <a:pt x="1525" y="70"/>
                                <a:pt x="1525" y="70"/>
                                <a:pt x="1525" y="70"/>
                              </a:cubicBezTo>
                              <a:cubicBezTo>
                                <a:pt x="1494" y="70"/>
                                <a:pt x="1494" y="70"/>
                                <a:pt x="1494" y="70"/>
                              </a:cubicBezTo>
                              <a:lnTo>
                                <a:pt x="1494" y="234"/>
                              </a:lnTo>
                              <a:close/>
                              <a:moveTo>
                                <a:pt x="1543" y="304"/>
                              </a:moveTo>
                              <a:cubicBezTo>
                                <a:pt x="1546" y="305"/>
                                <a:pt x="1551" y="306"/>
                                <a:pt x="1561" y="306"/>
                              </a:cubicBezTo>
                              <a:cubicBezTo>
                                <a:pt x="1570" y="306"/>
                                <a:pt x="1578" y="304"/>
                                <a:pt x="1584" y="302"/>
                              </a:cubicBezTo>
                              <a:cubicBezTo>
                                <a:pt x="1603" y="293"/>
                                <a:pt x="1613" y="268"/>
                                <a:pt x="1613" y="228"/>
                              </a:cubicBezTo>
                              <a:cubicBezTo>
                                <a:pt x="1613" y="70"/>
                                <a:pt x="1613" y="70"/>
                                <a:pt x="1613" y="70"/>
                              </a:cubicBezTo>
                              <a:cubicBezTo>
                                <a:pt x="1582" y="70"/>
                                <a:pt x="1582" y="70"/>
                                <a:pt x="1582" y="70"/>
                              </a:cubicBezTo>
                              <a:cubicBezTo>
                                <a:pt x="1582" y="240"/>
                                <a:pt x="1582" y="240"/>
                                <a:pt x="1582" y="240"/>
                              </a:cubicBezTo>
                              <a:cubicBezTo>
                                <a:pt x="1582" y="255"/>
                                <a:pt x="1580" y="266"/>
                                <a:pt x="1577" y="273"/>
                              </a:cubicBezTo>
                              <a:cubicBezTo>
                                <a:pt x="1575" y="277"/>
                                <a:pt x="1573" y="279"/>
                                <a:pt x="1570" y="281"/>
                              </a:cubicBezTo>
                              <a:cubicBezTo>
                                <a:pt x="1567" y="283"/>
                                <a:pt x="1563" y="284"/>
                                <a:pt x="1558" y="284"/>
                              </a:cubicBezTo>
                              <a:cubicBezTo>
                                <a:pt x="1552" y="284"/>
                                <a:pt x="1547" y="283"/>
                                <a:pt x="1543" y="281"/>
                              </a:cubicBezTo>
                              <a:lnTo>
                                <a:pt x="1543" y="304"/>
                              </a:lnTo>
                              <a:close/>
                              <a:moveTo>
                                <a:pt x="1612" y="35"/>
                              </a:moveTo>
                              <a:cubicBezTo>
                                <a:pt x="1617" y="28"/>
                                <a:pt x="1617" y="28"/>
                                <a:pt x="1617" y="28"/>
                              </a:cubicBezTo>
                              <a:cubicBezTo>
                                <a:pt x="1618" y="26"/>
                                <a:pt x="1619" y="22"/>
                                <a:pt x="1619" y="18"/>
                              </a:cubicBezTo>
                              <a:cubicBezTo>
                                <a:pt x="1619" y="13"/>
                                <a:pt x="1617" y="9"/>
                                <a:pt x="1614" y="6"/>
                              </a:cubicBezTo>
                              <a:cubicBezTo>
                                <a:pt x="1608" y="2"/>
                                <a:pt x="1608" y="2"/>
                                <a:pt x="1608" y="2"/>
                              </a:cubicBezTo>
                              <a:cubicBezTo>
                                <a:pt x="1605" y="1"/>
                                <a:pt x="1602" y="0"/>
                                <a:pt x="1597" y="0"/>
                              </a:cubicBezTo>
                              <a:cubicBezTo>
                                <a:pt x="1592" y="0"/>
                                <a:pt x="1588" y="2"/>
                                <a:pt x="1583" y="7"/>
                              </a:cubicBezTo>
                              <a:cubicBezTo>
                                <a:pt x="1578" y="14"/>
                                <a:pt x="1578" y="14"/>
                                <a:pt x="1578" y="14"/>
                              </a:cubicBezTo>
                              <a:cubicBezTo>
                                <a:pt x="1576" y="16"/>
                                <a:pt x="1576" y="20"/>
                                <a:pt x="1576" y="24"/>
                              </a:cubicBezTo>
                              <a:cubicBezTo>
                                <a:pt x="1576" y="29"/>
                                <a:pt x="1578" y="33"/>
                                <a:pt x="1582" y="36"/>
                              </a:cubicBezTo>
                              <a:cubicBezTo>
                                <a:pt x="1588" y="40"/>
                                <a:pt x="1588" y="40"/>
                                <a:pt x="1588" y="40"/>
                              </a:cubicBezTo>
                              <a:cubicBezTo>
                                <a:pt x="1596" y="41"/>
                                <a:pt x="1596" y="41"/>
                                <a:pt x="1596" y="41"/>
                              </a:cubicBezTo>
                              <a:cubicBezTo>
                                <a:pt x="1604" y="40"/>
                                <a:pt x="1604" y="40"/>
                                <a:pt x="1604" y="40"/>
                              </a:cubicBezTo>
                              <a:cubicBezTo>
                                <a:pt x="1612" y="35"/>
                                <a:pt x="1612" y="35"/>
                                <a:pt x="1612" y="35"/>
                              </a:cubicBezTo>
                            </a:path>
                          </a:pathLst>
                        </a:custGeom>
                        <a:solidFill>
                          <a:srgbClr val="046A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11"/>
                      <wps:cNvSpPr>
                        <a:spLocks/>
                      </wps:cNvSpPr>
                      <wps:spPr bwMode="auto">
                        <a:xfrm>
                          <a:off x="3488055" y="910590"/>
                          <a:ext cx="20320" cy="20320"/>
                        </a:xfrm>
                        <a:custGeom>
                          <a:avLst/>
                          <a:gdLst>
                            <a:gd name="T0" fmla="*/ 30 w 63"/>
                            <a:gd name="T1" fmla="*/ 64 h 64"/>
                            <a:gd name="T2" fmla="*/ 8 w 63"/>
                            <a:gd name="T3" fmla="*/ 55 h 64"/>
                            <a:gd name="T4" fmla="*/ 0 w 63"/>
                            <a:gd name="T5" fmla="*/ 34 h 64"/>
                            <a:gd name="T6" fmla="*/ 10 w 63"/>
                            <a:gd name="T7" fmla="*/ 10 h 64"/>
                            <a:gd name="T8" fmla="*/ 33 w 63"/>
                            <a:gd name="T9" fmla="*/ 0 h 64"/>
                            <a:gd name="T10" fmla="*/ 54 w 63"/>
                            <a:gd name="T11" fmla="*/ 9 h 64"/>
                            <a:gd name="T12" fmla="*/ 63 w 63"/>
                            <a:gd name="T13" fmla="*/ 30 h 64"/>
                            <a:gd name="T14" fmla="*/ 52 w 63"/>
                            <a:gd name="T15" fmla="*/ 55 h 64"/>
                            <a:gd name="T16" fmla="*/ 30 w 63"/>
                            <a:gd name="T17" fmla="*/ 64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3" h="64">
                              <a:moveTo>
                                <a:pt x="30" y="64"/>
                              </a:moveTo>
                              <a:cubicBezTo>
                                <a:pt x="21" y="64"/>
                                <a:pt x="14" y="61"/>
                                <a:pt x="8" y="55"/>
                              </a:cubicBezTo>
                              <a:cubicBezTo>
                                <a:pt x="3" y="49"/>
                                <a:pt x="0" y="42"/>
                                <a:pt x="0" y="34"/>
                              </a:cubicBezTo>
                              <a:cubicBezTo>
                                <a:pt x="0" y="25"/>
                                <a:pt x="4" y="16"/>
                                <a:pt x="10" y="10"/>
                              </a:cubicBezTo>
                              <a:cubicBezTo>
                                <a:pt x="17" y="3"/>
                                <a:pt x="24" y="0"/>
                                <a:pt x="33" y="0"/>
                              </a:cubicBezTo>
                              <a:cubicBezTo>
                                <a:pt x="41" y="0"/>
                                <a:pt x="49" y="3"/>
                                <a:pt x="54" y="9"/>
                              </a:cubicBezTo>
                              <a:cubicBezTo>
                                <a:pt x="60" y="15"/>
                                <a:pt x="63" y="22"/>
                                <a:pt x="63" y="30"/>
                              </a:cubicBezTo>
                              <a:cubicBezTo>
                                <a:pt x="63" y="40"/>
                                <a:pt x="59" y="48"/>
                                <a:pt x="52" y="55"/>
                              </a:cubicBezTo>
                              <a:cubicBezTo>
                                <a:pt x="46" y="61"/>
                                <a:pt x="38" y="64"/>
                                <a:pt x="30" y="64"/>
                              </a:cubicBezTo>
                            </a:path>
                          </a:pathLst>
                        </a:custGeom>
                        <a:solidFill>
                          <a:srgbClr val="046A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12"/>
                      <wps:cNvSpPr>
                        <a:spLocks noEditPoints="1"/>
                      </wps:cNvSpPr>
                      <wps:spPr bwMode="auto">
                        <a:xfrm>
                          <a:off x="3542030" y="878840"/>
                          <a:ext cx="478790" cy="97790"/>
                        </a:xfrm>
                        <a:custGeom>
                          <a:avLst/>
                          <a:gdLst>
                            <a:gd name="T0" fmla="*/ 31 w 1508"/>
                            <a:gd name="T1" fmla="*/ 125 h 306"/>
                            <a:gd name="T2" fmla="*/ 155 w 1508"/>
                            <a:gd name="T3" fmla="*/ 196 h 306"/>
                            <a:gd name="T4" fmla="*/ 27 w 1508"/>
                            <a:gd name="T5" fmla="*/ 205 h 306"/>
                            <a:gd name="T6" fmla="*/ 96 w 1508"/>
                            <a:gd name="T7" fmla="*/ 18 h 306"/>
                            <a:gd name="T8" fmla="*/ 156 w 1508"/>
                            <a:gd name="T9" fmla="*/ 26 h 306"/>
                            <a:gd name="T10" fmla="*/ 332 w 1508"/>
                            <a:gd name="T11" fmla="*/ 154 h 306"/>
                            <a:gd name="T12" fmla="*/ 187 w 1508"/>
                            <a:gd name="T13" fmla="*/ 151 h 306"/>
                            <a:gd name="T14" fmla="*/ 229 w 1508"/>
                            <a:gd name="T15" fmla="*/ 194 h 306"/>
                            <a:gd name="T16" fmla="*/ 278 w 1508"/>
                            <a:gd name="T17" fmla="*/ 98 h 306"/>
                            <a:gd name="T18" fmla="*/ 376 w 1508"/>
                            <a:gd name="T19" fmla="*/ 234 h 306"/>
                            <a:gd name="T20" fmla="*/ 451 w 1508"/>
                            <a:gd name="T21" fmla="*/ 96 h 306"/>
                            <a:gd name="T22" fmla="*/ 508 w 1508"/>
                            <a:gd name="T23" fmla="*/ 234 h 306"/>
                            <a:gd name="T24" fmla="*/ 464 w 1508"/>
                            <a:gd name="T25" fmla="*/ 70 h 306"/>
                            <a:gd name="T26" fmla="*/ 376 w 1508"/>
                            <a:gd name="T27" fmla="*/ 70 h 306"/>
                            <a:gd name="T28" fmla="*/ 603 w 1508"/>
                            <a:gd name="T29" fmla="*/ 234 h 306"/>
                            <a:gd name="T30" fmla="*/ 629 w 1508"/>
                            <a:gd name="T31" fmla="*/ 147 h 306"/>
                            <a:gd name="T32" fmla="*/ 581 w 1508"/>
                            <a:gd name="T33" fmla="*/ 109 h 306"/>
                            <a:gd name="T34" fmla="*/ 646 w 1508"/>
                            <a:gd name="T35" fmla="*/ 103 h 306"/>
                            <a:gd name="T36" fmla="*/ 570 w 1508"/>
                            <a:gd name="T37" fmla="*/ 81 h 306"/>
                            <a:gd name="T38" fmla="*/ 610 w 1508"/>
                            <a:gd name="T39" fmla="*/ 169 h 306"/>
                            <a:gd name="T40" fmla="*/ 586 w 1508"/>
                            <a:gd name="T41" fmla="*/ 210 h 306"/>
                            <a:gd name="T42" fmla="*/ 709 w 1508"/>
                            <a:gd name="T43" fmla="*/ 215 h 306"/>
                            <a:gd name="T44" fmla="*/ 801 w 1508"/>
                            <a:gd name="T45" fmla="*/ 218 h 306"/>
                            <a:gd name="T46" fmla="*/ 829 w 1508"/>
                            <a:gd name="T47" fmla="*/ 234 h 306"/>
                            <a:gd name="T48" fmla="*/ 781 w 1508"/>
                            <a:gd name="T49" fmla="*/ 205 h 306"/>
                            <a:gd name="T50" fmla="*/ 739 w 1508"/>
                            <a:gd name="T51" fmla="*/ 202 h 306"/>
                            <a:gd name="T52" fmla="*/ 701 w 1508"/>
                            <a:gd name="T53" fmla="*/ 165 h 306"/>
                            <a:gd name="T54" fmla="*/ 883 w 1508"/>
                            <a:gd name="T55" fmla="*/ 0 h 306"/>
                            <a:gd name="T56" fmla="*/ 998 w 1508"/>
                            <a:gd name="T57" fmla="*/ 232 h 306"/>
                            <a:gd name="T58" fmla="*/ 1052 w 1508"/>
                            <a:gd name="T59" fmla="*/ 203 h 306"/>
                            <a:gd name="T60" fmla="*/ 1015 w 1508"/>
                            <a:gd name="T61" fmla="*/ 208 h 306"/>
                            <a:gd name="T62" fmla="*/ 1052 w 1508"/>
                            <a:gd name="T63" fmla="*/ 94 h 306"/>
                            <a:gd name="T64" fmla="*/ 988 w 1508"/>
                            <a:gd name="T65" fmla="*/ 34 h 306"/>
                            <a:gd name="T66" fmla="*/ 964 w 1508"/>
                            <a:gd name="T67" fmla="*/ 74 h 306"/>
                            <a:gd name="T68" fmla="*/ 976 w 1508"/>
                            <a:gd name="T69" fmla="*/ 193 h 306"/>
                            <a:gd name="T70" fmla="*/ 1127 w 1508"/>
                            <a:gd name="T71" fmla="*/ 6 h 306"/>
                            <a:gd name="T72" fmla="*/ 1091 w 1508"/>
                            <a:gd name="T73" fmla="*/ 14 h 306"/>
                            <a:gd name="T74" fmla="*/ 1109 w 1508"/>
                            <a:gd name="T75" fmla="*/ 41 h 306"/>
                            <a:gd name="T76" fmla="*/ 1126 w 1508"/>
                            <a:gd name="T77" fmla="*/ 234 h 306"/>
                            <a:gd name="T78" fmla="*/ 1181 w 1508"/>
                            <a:gd name="T79" fmla="*/ 234 h 306"/>
                            <a:gd name="T80" fmla="*/ 1256 w 1508"/>
                            <a:gd name="T81" fmla="*/ 96 h 306"/>
                            <a:gd name="T82" fmla="*/ 1313 w 1508"/>
                            <a:gd name="T83" fmla="*/ 234 h 306"/>
                            <a:gd name="T84" fmla="*/ 1268 w 1508"/>
                            <a:gd name="T85" fmla="*/ 70 h 306"/>
                            <a:gd name="T86" fmla="*/ 1181 w 1508"/>
                            <a:gd name="T87" fmla="*/ 70 h 306"/>
                            <a:gd name="T88" fmla="*/ 1467 w 1508"/>
                            <a:gd name="T89" fmla="*/ 164 h 306"/>
                            <a:gd name="T90" fmla="*/ 1508 w 1508"/>
                            <a:gd name="T91" fmla="*/ 96 h 306"/>
                            <a:gd name="T92" fmla="*/ 1423 w 1508"/>
                            <a:gd name="T93" fmla="*/ 70 h 306"/>
                            <a:gd name="T94" fmla="*/ 1365 w 1508"/>
                            <a:gd name="T95" fmla="*/ 152 h 306"/>
                            <a:gd name="T96" fmla="*/ 1378 w 1508"/>
                            <a:gd name="T97" fmla="*/ 227 h 306"/>
                            <a:gd name="T98" fmla="*/ 1360 w 1508"/>
                            <a:gd name="T99" fmla="*/ 280 h 306"/>
                            <a:gd name="T100" fmla="*/ 1490 w 1508"/>
                            <a:gd name="T101" fmla="*/ 223 h 306"/>
                            <a:gd name="T102" fmla="*/ 1394 w 1508"/>
                            <a:gd name="T103" fmla="*/ 193 h 306"/>
                            <a:gd name="T104" fmla="*/ 1431 w 1508"/>
                            <a:gd name="T105" fmla="*/ 234 h 306"/>
                            <a:gd name="T106" fmla="*/ 1442 w 1508"/>
                            <a:gd name="T107" fmla="*/ 283 h 306"/>
                            <a:gd name="T108" fmla="*/ 1396 w 1508"/>
                            <a:gd name="T109" fmla="*/ 233 h 306"/>
                            <a:gd name="T110" fmla="*/ 1396 w 1508"/>
                            <a:gd name="T111" fmla="*/ 147 h 306"/>
                            <a:gd name="T112" fmla="*/ 1423 w 1508"/>
                            <a:gd name="T113" fmla="*/ 91 h 3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508" h="306">
                              <a:moveTo>
                                <a:pt x="152" y="55"/>
                              </a:moveTo>
                              <a:cubicBezTo>
                                <a:pt x="139" y="48"/>
                                <a:pt x="122" y="44"/>
                                <a:pt x="102" y="44"/>
                              </a:cubicBezTo>
                              <a:cubicBezTo>
                                <a:pt x="80" y="44"/>
                                <a:pt x="63" y="51"/>
                                <a:pt x="50" y="66"/>
                              </a:cubicBezTo>
                              <a:cubicBezTo>
                                <a:pt x="38" y="81"/>
                                <a:pt x="31" y="100"/>
                                <a:pt x="31" y="125"/>
                              </a:cubicBezTo>
                              <a:cubicBezTo>
                                <a:pt x="31" y="150"/>
                                <a:pt x="38" y="170"/>
                                <a:pt x="50" y="186"/>
                              </a:cubicBezTo>
                              <a:cubicBezTo>
                                <a:pt x="63" y="201"/>
                                <a:pt x="80" y="209"/>
                                <a:pt x="102" y="209"/>
                              </a:cubicBezTo>
                              <a:cubicBezTo>
                                <a:pt x="118" y="209"/>
                                <a:pt x="133" y="207"/>
                                <a:pt x="146" y="201"/>
                              </a:cubicBezTo>
                              <a:cubicBezTo>
                                <a:pt x="150" y="200"/>
                                <a:pt x="153" y="198"/>
                                <a:pt x="155" y="196"/>
                              </a:cubicBezTo>
                              <a:cubicBezTo>
                                <a:pt x="155" y="223"/>
                                <a:pt x="155" y="223"/>
                                <a:pt x="155" y="223"/>
                              </a:cubicBezTo>
                              <a:cubicBezTo>
                                <a:pt x="141" y="228"/>
                                <a:pt x="130" y="232"/>
                                <a:pt x="122" y="233"/>
                              </a:cubicBezTo>
                              <a:cubicBezTo>
                                <a:pt x="114" y="234"/>
                                <a:pt x="107" y="234"/>
                                <a:pt x="100" y="234"/>
                              </a:cubicBezTo>
                              <a:cubicBezTo>
                                <a:pt x="70" y="234"/>
                                <a:pt x="46" y="224"/>
                                <a:pt x="27" y="205"/>
                              </a:cubicBezTo>
                              <a:cubicBezTo>
                                <a:pt x="9" y="185"/>
                                <a:pt x="0" y="159"/>
                                <a:pt x="0" y="127"/>
                              </a:cubicBezTo>
                              <a:cubicBezTo>
                                <a:pt x="0" y="94"/>
                                <a:pt x="10" y="67"/>
                                <a:pt x="30" y="47"/>
                              </a:cubicBezTo>
                              <a:cubicBezTo>
                                <a:pt x="39" y="37"/>
                                <a:pt x="50" y="30"/>
                                <a:pt x="62" y="26"/>
                              </a:cubicBezTo>
                              <a:cubicBezTo>
                                <a:pt x="74" y="21"/>
                                <a:pt x="85" y="18"/>
                                <a:pt x="96" y="18"/>
                              </a:cubicBezTo>
                              <a:cubicBezTo>
                                <a:pt x="107" y="18"/>
                                <a:pt x="115" y="19"/>
                                <a:pt x="121" y="19"/>
                              </a:cubicBezTo>
                              <a:cubicBezTo>
                                <a:pt x="128" y="20"/>
                                <a:pt x="133" y="21"/>
                                <a:pt x="137" y="22"/>
                              </a:cubicBezTo>
                              <a:cubicBezTo>
                                <a:pt x="142" y="23"/>
                                <a:pt x="146" y="23"/>
                                <a:pt x="149" y="24"/>
                              </a:cubicBezTo>
                              <a:cubicBezTo>
                                <a:pt x="156" y="26"/>
                                <a:pt x="156" y="26"/>
                                <a:pt x="156" y="26"/>
                              </a:cubicBezTo>
                              <a:lnTo>
                                <a:pt x="152" y="55"/>
                              </a:lnTo>
                              <a:close/>
                              <a:moveTo>
                                <a:pt x="256" y="234"/>
                              </a:moveTo>
                              <a:cubicBezTo>
                                <a:pt x="279" y="234"/>
                                <a:pt x="297" y="227"/>
                                <a:pt x="310" y="214"/>
                              </a:cubicBezTo>
                              <a:cubicBezTo>
                                <a:pt x="325" y="199"/>
                                <a:pt x="332" y="180"/>
                                <a:pt x="332" y="154"/>
                              </a:cubicBezTo>
                              <a:cubicBezTo>
                                <a:pt x="332" y="130"/>
                                <a:pt x="327" y="111"/>
                                <a:pt x="316" y="96"/>
                              </a:cubicBezTo>
                              <a:cubicBezTo>
                                <a:pt x="304" y="79"/>
                                <a:pt x="285" y="70"/>
                                <a:pt x="261" y="70"/>
                              </a:cubicBezTo>
                              <a:cubicBezTo>
                                <a:pt x="240" y="70"/>
                                <a:pt x="222" y="77"/>
                                <a:pt x="209" y="90"/>
                              </a:cubicBezTo>
                              <a:cubicBezTo>
                                <a:pt x="195" y="105"/>
                                <a:pt x="187" y="125"/>
                                <a:pt x="187" y="151"/>
                              </a:cubicBezTo>
                              <a:cubicBezTo>
                                <a:pt x="187" y="189"/>
                                <a:pt x="200" y="214"/>
                                <a:pt x="225" y="227"/>
                              </a:cubicBezTo>
                              <a:cubicBezTo>
                                <a:pt x="234" y="232"/>
                                <a:pt x="245" y="234"/>
                                <a:pt x="256" y="234"/>
                              </a:cubicBezTo>
                              <a:moveTo>
                                <a:pt x="260" y="212"/>
                              </a:moveTo>
                              <a:cubicBezTo>
                                <a:pt x="246" y="212"/>
                                <a:pt x="236" y="206"/>
                                <a:pt x="229" y="194"/>
                              </a:cubicBezTo>
                              <a:cubicBezTo>
                                <a:pt x="222" y="182"/>
                                <a:pt x="219" y="167"/>
                                <a:pt x="219" y="149"/>
                              </a:cubicBezTo>
                              <a:cubicBezTo>
                                <a:pt x="219" y="131"/>
                                <a:pt x="222" y="117"/>
                                <a:pt x="229" y="107"/>
                              </a:cubicBezTo>
                              <a:cubicBezTo>
                                <a:pt x="236" y="98"/>
                                <a:pt x="246" y="93"/>
                                <a:pt x="259" y="93"/>
                              </a:cubicBezTo>
                              <a:cubicBezTo>
                                <a:pt x="267" y="93"/>
                                <a:pt x="273" y="94"/>
                                <a:pt x="278" y="98"/>
                              </a:cubicBezTo>
                              <a:cubicBezTo>
                                <a:pt x="293" y="107"/>
                                <a:pt x="300" y="126"/>
                                <a:pt x="300" y="154"/>
                              </a:cubicBezTo>
                              <a:cubicBezTo>
                                <a:pt x="300" y="173"/>
                                <a:pt x="297" y="187"/>
                                <a:pt x="290" y="197"/>
                              </a:cubicBezTo>
                              <a:cubicBezTo>
                                <a:pt x="283" y="207"/>
                                <a:pt x="273" y="212"/>
                                <a:pt x="260" y="212"/>
                              </a:cubicBezTo>
                              <a:moveTo>
                                <a:pt x="376" y="234"/>
                              </a:moveTo>
                              <a:cubicBezTo>
                                <a:pt x="407" y="234"/>
                                <a:pt x="407" y="234"/>
                                <a:pt x="407" y="234"/>
                              </a:cubicBezTo>
                              <a:cubicBezTo>
                                <a:pt x="407" y="113"/>
                                <a:pt x="407" y="113"/>
                                <a:pt x="407" y="113"/>
                              </a:cubicBezTo>
                              <a:cubicBezTo>
                                <a:pt x="410" y="110"/>
                                <a:pt x="414" y="108"/>
                                <a:pt x="417" y="106"/>
                              </a:cubicBezTo>
                              <a:cubicBezTo>
                                <a:pt x="429" y="99"/>
                                <a:pt x="440" y="96"/>
                                <a:pt x="451" y="96"/>
                              </a:cubicBezTo>
                              <a:cubicBezTo>
                                <a:pt x="461" y="96"/>
                                <a:pt x="467" y="99"/>
                                <a:pt x="471" y="104"/>
                              </a:cubicBezTo>
                              <a:cubicBezTo>
                                <a:pt x="475" y="109"/>
                                <a:pt x="477" y="119"/>
                                <a:pt x="477" y="133"/>
                              </a:cubicBezTo>
                              <a:cubicBezTo>
                                <a:pt x="477" y="234"/>
                                <a:pt x="477" y="234"/>
                                <a:pt x="477" y="234"/>
                              </a:cubicBezTo>
                              <a:cubicBezTo>
                                <a:pt x="508" y="234"/>
                                <a:pt x="508" y="234"/>
                                <a:pt x="508" y="234"/>
                              </a:cubicBezTo>
                              <a:cubicBezTo>
                                <a:pt x="508" y="134"/>
                                <a:pt x="508" y="134"/>
                                <a:pt x="508" y="134"/>
                              </a:cubicBezTo>
                              <a:cubicBezTo>
                                <a:pt x="508" y="110"/>
                                <a:pt x="504" y="93"/>
                                <a:pt x="497" y="84"/>
                              </a:cubicBezTo>
                              <a:cubicBezTo>
                                <a:pt x="493" y="79"/>
                                <a:pt x="488" y="75"/>
                                <a:pt x="483" y="73"/>
                              </a:cubicBezTo>
                              <a:cubicBezTo>
                                <a:pt x="477" y="71"/>
                                <a:pt x="470" y="70"/>
                                <a:pt x="464" y="70"/>
                              </a:cubicBezTo>
                              <a:cubicBezTo>
                                <a:pt x="457" y="70"/>
                                <a:pt x="450" y="71"/>
                                <a:pt x="444" y="72"/>
                              </a:cubicBezTo>
                              <a:cubicBezTo>
                                <a:pt x="429" y="76"/>
                                <a:pt x="416" y="81"/>
                                <a:pt x="404" y="89"/>
                              </a:cubicBezTo>
                              <a:cubicBezTo>
                                <a:pt x="404" y="70"/>
                                <a:pt x="404" y="70"/>
                                <a:pt x="404" y="70"/>
                              </a:cubicBezTo>
                              <a:cubicBezTo>
                                <a:pt x="376" y="70"/>
                                <a:pt x="376" y="70"/>
                                <a:pt x="376" y="70"/>
                              </a:cubicBezTo>
                              <a:lnTo>
                                <a:pt x="376" y="234"/>
                              </a:lnTo>
                              <a:close/>
                              <a:moveTo>
                                <a:pt x="551" y="223"/>
                              </a:moveTo>
                              <a:cubicBezTo>
                                <a:pt x="559" y="227"/>
                                <a:pt x="559" y="227"/>
                                <a:pt x="559" y="227"/>
                              </a:cubicBezTo>
                              <a:cubicBezTo>
                                <a:pt x="572" y="232"/>
                                <a:pt x="586" y="234"/>
                                <a:pt x="603" y="234"/>
                              </a:cubicBezTo>
                              <a:cubicBezTo>
                                <a:pt x="620" y="234"/>
                                <a:pt x="634" y="230"/>
                                <a:pt x="644" y="223"/>
                              </a:cubicBezTo>
                              <a:cubicBezTo>
                                <a:pt x="654" y="215"/>
                                <a:pt x="660" y="204"/>
                                <a:pt x="660" y="190"/>
                              </a:cubicBezTo>
                              <a:cubicBezTo>
                                <a:pt x="660" y="177"/>
                                <a:pt x="654" y="167"/>
                                <a:pt x="644" y="158"/>
                              </a:cubicBezTo>
                              <a:cubicBezTo>
                                <a:pt x="640" y="154"/>
                                <a:pt x="634" y="150"/>
                                <a:pt x="629" y="147"/>
                              </a:cubicBezTo>
                              <a:cubicBezTo>
                                <a:pt x="623" y="144"/>
                                <a:pt x="616" y="141"/>
                                <a:pt x="608" y="138"/>
                              </a:cubicBezTo>
                              <a:cubicBezTo>
                                <a:pt x="600" y="135"/>
                                <a:pt x="594" y="131"/>
                                <a:pt x="589" y="128"/>
                              </a:cubicBezTo>
                              <a:cubicBezTo>
                                <a:pt x="583" y="120"/>
                                <a:pt x="583" y="120"/>
                                <a:pt x="583" y="120"/>
                              </a:cubicBezTo>
                              <a:cubicBezTo>
                                <a:pt x="582" y="117"/>
                                <a:pt x="581" y="114"/>
                                <a:pt x="581" y="109"/>
                              </a:cubicBezTo>
                              <a:cubicBezTo>
                                <a:pt x="581" y="105"/>
                                <a:pt x="584" y="101"/>
                                <a:pt x="589" y="98"/>
                              </a:cubicBezTo>
                              <a:cubicBezTo>
                                <a:pt x="594" y="95"/>
                                <a:pt x="602" y="93"/>
                                <a:pt x="612" y="93"/>
                              </a:cubicBezTo>
                              <a:cubicBezTo>
                                <a:pt x="615" y="93"/>
                                <a:pt x="619" y="94"/>
                                <a:pt x="623" y="94"/>
                              </a:cubicBezTo>
                              <a:cubicBezTo>
                                <a:pt x="634" y="96"/>
                                <a:pt x="642" y="99"/>
                                <a:pt x="646" y="103"/>
                              </a:cubicBezTo>
                              <a:cubicBezTo>
                                <a:pt x="652" y="79"/>
                                <a:pt x="652" y="79"/>
                                <a:pt x="652" y="79"/>
                              </a:cubicBezTo>
                              <a:cubicBezTo>
                                <a:pt x="646" y="76"/>
                                <a:pt x="646" y="76"/>
                                <a:pt x="646" y="76"/>
                              </a:cubicBezTo>
                              <a:cubicBezTo>
                                <a:pt x="635" y="72"/>
                                <a:pt x="623" y="70"/>
                                <a:pt x="611" y="70"/>
                              </a:cubicBezTo>
                              <a:cubicBezTo>
                                <a:pt x="594" y="70"/>
                                <a:pt x="580" y="74"/>
                                <a:pt x="570" y="81"/>
                              </a:cubicBezTo>
                              <a:cubicBezTo>
                                <a:pt x="558" y="88"/>
                                <a:pt x="552" y="99"/>
                                <a:pt x="552" y="112"/>
                              </a:cubicBezTo>
                              <a:cubicBezTo>
                                <a:pt x="552" y="130"/>
                                <a:pt x="561" y="144"/>
                                <a:pt x="579" y="155"/>
                              </a:cubicBezTo>
                              <a:cubicBezTo>
                                <a:pt x="585" y="158"/>
                                <a:pt x="590" y="160"/>
                                <a:pt x="596" y="163"/>
                              </a:cubicBezTo>
                              <a:cubicBezTo>
                                <a:pt x="601" y="165"/>
                                <a:pt x="606" y="167"/>
                                <a:pt x="610" y="169"/>
                              </a:cubicBezTo>
                              <a:cubicBezTo>
                                <a:pt x="624" y="176"/>
                                <a:pt x="631" y="183"/>
                                <a:pt x="631" y="192"/>
                              </a:cubicBezTo>
                              <a:cubicBezTo>
                                <a:pt x="631" y="198"/>
                                <a:pt x="628" y="203"/>
                                <a:pt x="623" y="206"/>
                              </a:cubicBezTo>
                              <a:cubicBezTo>
                                <a:pt x="618" y="209"/>
                                <a:pt x="612" y="211"/>
                                <a:pt x="605" y="211"/>
                              </a:cubicBezTo>
                              <a:cubicBezTo>
                                <a:pt x="598" y="211"/>
                                <a:pt x="592" y="211"/>
                                <a:pt x="586" y="210"/>
                              </a:cubicBezTo>
                              <a:cubicBezTo>
                                <a:pt x="572" y="207"/>
                                <a:pt x="562" y="204"/>
                                <a:pt x="556" y="200"/>
                              </a:cubicBezTo>
                              <a:lnTo>
                                <a:pt x="551" y="223"/>
                              </a:lnTo>
                              <a:close/>
                              <a:moveTo>
                                <a:pt x="701" y="165"/>
                              </a:moveTo>
                              <a:cubicBezTo>
                                <a:pt x="701" y="188"/>
                                <a:pt x="704" y="205"/>
                                <a:pt x="709" y="215"/>
                              </a:cubicBezTo>
                              <a:cubicBezTo>
                                <a:pt x="713" y="221"/>
                                <a:pt x="718" y="226"/>
                                <a:pt x="724" y="229"/>
                              </a:cubicBezTo>
                              <a:cubicBezTo>
                                <a:pt x="730" y="232"/>
                                <a:pt x="737" y="234"/>
                                <a:pt x="744" y="234"/>
                              </a:cubicBezTo>
                              <a:cubicBezTo>
                                <a:pt x="752" y="234"/>
                                <a:pt x="758" y="234"/>
                                <a:pt x="763" y="233"/>
                              </a:cubicBezTo>
                              <a:cubicBezTo>
                                <a:pt x="777" y="230"/>
                                <a:pt x="790" y="225"/>
                                <a:pt x="801" y="218"/>
                              </a:cubicBezTo>
                              <a:cubicBezTo>
                                <a:pt x="801" y="222"/>
                                <a:pt x="801" y="222"/>
                                <a:pt x="801" y="222"/>
                              </a:cubicBezTo>
                              <a:cubicBezTo>
                                <a:pt x="801" y="227"/>
                                <a:pt x="803" y="230"/>
                                <a:pt x="806" y="232"/>
                              </a:cubicBezTo>
                              <a:cubicBezTo>
                                <a:pt x="807" y="234"/>
                                <a:pt x="811" y="234"/>
                                <a:pt x="817" y="234"/>
                              </a:cubicBezTo>
                              <a:cubicBezTo>
                                <a:pt x="829" y="234"/>
                                <a:pt x="829" y="234"/>
                                <a:pt x="829" y="234"/>
                              </a:cubicBezTo>
                              <a:cubicBezTo>
                                <a:pt x="829" y="70"/>
                                <a:pt x="829" y="70"/>
                                <a:pt x="829" y="70"/>
                              </a:cubicBezTo>
                              <a:cubicBezTo>
                                <a:pt x="797" y="70"/>
                                <a:pt x="797" y="70"/>
                                <a:pt x="797" y="70"/>
                              </a:cubicBezTo>
                              <a:cubicBezTo>
                                <a:pt x="797" y="197"/>
                                <a:pt x="797" y="197"/>
                                <a:pt x="797" y="197"/>
                              </a:cubicBezTo>
                              <a:cubicBezTo>
                                <a:pt x="793" y="200"/>
                                <a:pt x="788" y="202"/>
                                <a:pt x="781" y="205"/>
                              </a:cubicBezTo>
                              <a:cubicBezTo>
                                <a:pt x="771" y="207"/>
                                <a:pt x="771" y="207"/>
                                <a:pt x="771" y="207"/>
                              </a:cubicBezTo>
                              <a:cubicBezTo>
                                <a:pt x="768" y="208"/>
                                <a:pt x="764" y="208"/>
                                <a:pt x="760" y="208"/>
                              </a:cubicBezTo>
                              <a:cubicBezTo>
                                <a:pt x="756" y="208"/>
                                <a:pt x="752" y="208"/>
                                <a:pt x="748" y="207"/>
                              </a:cubicBezTo>
                              <a:cubicBezTo>
                                <a:pt x="744" y="206"/>
                                <a:pt x="741" y="204"/>
                                <a:pt x="739" y="202"/>
                              </a:cubicBezTo>
                              <a:cubicBezTo>
                                <a:pt x="734" y="196"/>
                                <a:pt x="732" y="183"/>
                                <a:pt x="732" y="165"/>
                              </a:cubicBezTo>
                              <a:cubicBezTo>
                                <a:pt x="732" y="70"/>
                                <a:pt x="732" y="70"/>
                                <a:pt x="732" y="70"/>
                              </a:cubicBezTo>
                              <a:cubicBezTo>
                                <a:pt x="701" y="70"/>
                                <a:pt x="701" y="70"/>
                                <a:pt x="701" y="70"/>
                              </a:cubicBezTo>
                              <a:lnTo>
                                <a:pt x="701" y="165"/>
                              </a:lnTo>
                              <a:close/>
                              <a:moveTo>
                                <a:pt x="883" y="234"/>
                              </a:moveTo>
                              <a:cubicBezTo>
                                <a:pt x="915" y="234"/>
                                <a:pt x="915" y="234"/>
                                <a:pt x="915" y="234"/>
                              </a:cubicBezTo>
                              <a:cubicBezTo>
                                <a:pt x="915" y="0"/>
                                <a:pt x="915" y="0"/>
                                <a:pt x="915" y="0"/>
                              </a:cubicBezTo>
                              <a:cubicBezTo>
                                <a:pt x="883" y="0"/>
                                <a:pt x="883" y="0"/>
                                <a:pt x="883" y="0"/>
                              </a:cubicBezTo>
                              <a:lnTo>
                                <a:pt x="883" y="234"/>
                              </a:lnTo>
                              <a:close/>
                              <a:moveTo>
                                <a:pt x="976" y="193"/>
                              </a:moveTo>
                              <a:cubicBezTo>
                                <a:pt x="976" y="209"/>
                                <a:pt x="979" y="220"/>
                                <a:pt x="987" y="226"/>
                              </a:cubicBezTo>
                              <a:cubicBezTo>
                                <a:pt x="990" y="229"/>
                                <a:pt x="994" y="231"/>
                                <a:pt x="998" y="232"/>
                              </a:cubicBezTo>
                              <a:cubicBezTo>
                                <a:pt x="1003" y="234"/>
                                <a:pt x="1008" y="234"/>
                                <a:pt x="1012" y="234"/>
                              </a:cubicBezTo>
                              <a:cubicBezTo>
                                <a:pt x="1017" y="234"/>
                                <a:pt x="1021" y="234"/>
                                <a:pt x="1026" y="233"/>
                              </a:cubicBezTo>
                              <a:cubicBezTo>
                                <a:pt x="1039" y="231"/>
                                <a:pt x="1050" y="227"/>
                                <a:pt x="1058" y="221"/>
                              </a:cubicBezTo>
                              <a:cubicBezTo>
                                <a:pt x="1052" y="203"/>
                                <a:pt x="1052" y="203"/>
                                <a:pt x="1052" y="203"/>
                              </a:cubicBezTo>
                              <a:cubicBezTo>
                                <a:pt x="1050" y="204"/>
                                <a:pt x="1045" y="206"/>
                                <a:pt x="1040" y="207"/>
                              </a:cubicBezTo>
                              <a:cubicBezTo>
                                <a:pt x="1032" y="209"/>
                                <a:pt x="1032" y="209"/>
                                <a:pt x="1032" y="209"/>
                              </a:cubicBezTo>
                              <a:cubicBezTo>
                                <a:pt x="1023" y="209"/>
                                <a:pt x="1023" y="209"/>
                                <a:pt x="1023" y="209"/>
                              </a:cubicBezTo>
                              <a:cubicBezTo>
                                <a:pt x="1015" y="208"/>
                                <a:pt x="1015" y="208"/>
                                <a:pt x="1015" y="208"/>
                              </a:cubicBezTo>
                              <a:cubicBezTo>
                                <a:pt x="1009" y="203"/>
                                <a:pt x="1009" y="203"/>
                                <a:pt x="1009" y="203"/>
                              </a:cubicBezTo>
                              <a:cubicBezTo>
                                <a:pt x="1008" y="200"/>
                                <a:pt x="1007" y="191"/>
                                <a:pt x="1007" y="176"/>
                              </a:cubicBezTo>
                              <a:cubicBezTo>
                                <a:pt x="1007" y="94"/>
                                <a:pt x="1007" y="94"/>
                                <a:pt x="1007" y="94"/>
                              </a:cubicBezTo>
                              <a:cubicBezTo>
                                <a:pt x="1052" y="94"/>
                                <a:pt x="1052" y="94"/>
                                <a:pt x="1052" y="94"/>
                              </a:cubicBezTo>
                              <a:cubicBezTo>
                                <a:pt x="1052" y="70"/>
                                <a:pt x="1052" y="70"/>
                                <a:pt x="1052" y="70"/>
                              </a:cubicBezTo>
                              <a:cubicBezTo>
                                <a:pt x="1007" y="70"/>
                                <a:pt x="1007" y="70"/>
                                <a:pt x="1007" y="70"/>
                              </a:cubicBezTo>
                              <a:cubicBezTo>
                                <a:pt x="1007" y="34"/>
                                <a:pt x="1007" y="34"/>
                                <a:pt x="1007" y="34"/>
                              </a:cubicBezTo>
                              <a:cubicBezTo>
                                <a:pt x="988" y="34"/>
                                <a:pt x="988" y="34"/>
                                <a:pt x="988" y="34"/>
                              </a:cubicBezTo>
                              <a:cubicBezTo>
                                <a:pt x="986" y="40"/>
                                <a:pt x="984" y="46"/>
                                <a:pt x="983" y="51"/>
                              </a:cubicBezTo>
                              <a:cubicBezTo>
                                <a:pt x="981" y="56"/>
                                <a:pt x="980" y="60"/>
                                <a:pt x="979" y="64"/>
                              </a:cubicBezTo>
                              <a:cubicBezTo>
                                <a:pt x="977" y="67"/>
                                <a:pt x="975" y="70"/>
                                <a:pt x="971" y="72"/>
                              </a:cubicBezTo>
                              <a:cubicBezTo>
                                <a:pt x="964" y="74"/>
                                <a:pt x="964" y="74"/>
                                <a:pt x="964" y="74"/>
                              </a:cubicBezTo>
                              <a:cubicBezTo>
                                <a:pt x="955" y="77"/>
                                <a:pt x="955" y="77"/>
                                <a:pt x="955" y="77"/>
                              </a:cubicBezTo>
                              <a:cubicBezTo>
                                <a:pt x="955" y="94"/>
                                <a:pt x="955" y="94"/>
                                <a:pt x="955" y="94"/>
                              </a:cubicBezTo>
                              <a:cubicBezTo>
                                <a:pt x="976" y="94"/>
                                <a:pt x="976" y="94"/>
                                <a:pt x="976" y="94"/>
                              </a:cubicBezTo>
                              <a:lnTo>
                                <a:pt x="976" y="193"/>
                              </a:lnTo>
                              <a:close/>
                              <a:moveTo>
                                <a:pt x="1125" y="35"/>
                              </a:moveTo>
                              <a:cubicBezTo>
                                <a:pt x="1130" y="28"/>
                                <a:pt x="1130" y="28"/>
                                <a:pt x="1130" y="28"/>
                              </a:cubicBezTo>
                              <a:cubicBezTo>
                                <a:pt x="1131" y="26"/>
                                <a:pt x="1132" y="22"/>
                                <a:pt x="1132" y="18"/>
                              </a:cubicBezTo>
                              <a:cubicBezTo>
                                <a:pt x="1132" y="13"/>
                                <a:pt x="1130" y="9"/>
                                <a:pt x="1127" y="6"/>
                              </a:cubicBezTo>
                              <a:cubicBezTo>
                                <a:pt x="1121" y="2"/>
                                <a:pt x="1121" y="2"/>
                                <a:pt x="1121" y="2"/>
                              </a:cubicBezTo>
                              <a:cubicBezTo>
                                <a:pt x="1118" y="1"/>
                                <a:pt x="1115" y="0"/>
                                <a:pt x="1110" y="0"/>
                              </a:cubicBezTo>
                              <a:cubicBezTo>
                                <a:pt x="1106" y="0"/>
                                <a:pt x="1101" y="2"/>
                                <a:pt x="1096" y="7"/>
                              </a:cubicBezTo>
                              <a:cubicBezTo>
                                <a:pt x="1091" y="14"/>
                                <a:pt x="1091" y="14"/>
                                <a:pt x="1091" y="14"/>
                              </a:cubicBezTo>
                              <a:cubicBezTo>
                                <a:pt x="1090" y="16"/>
                                <a:pt x="1089" y="20"/>
                                <a:pt x="1089" y="24"/>
                              </a:cubicBezTo>
                              <a:cubicBezTo>
                                <a:pt x="1089" y="29"/>
                                <a:pt x="1091" y="33"/>
                                <a:pt x="1095" y="36"/>
                              </a:cubicBezTo>
                              <a:cubicBezTo>
                                <a:pt x="1102" y="40"/>
                                <a:pt x="1102" y="40"/>
                                <a:pt x="1102" y="40"/>
                              </a:cubicBezTo>
                              <a:cubicBezTo>
                                <a:pt x="1109" y="41"/>
                                <a:pt x="1109" y="41"/>
                                <a:pt x="1109" y="41"/>
                              </a:cubicBezTo>
                              <a:cubicBezTo>
                                <a:pt x="1118" y="40"/>
                                <a:pt x="1118" y="40"/>
                                <a:pt x="1118" y="40"/>
                              </a:cubicBezTo>
                              <a:cubicBezTo>
                                <a:pt x="1125" y="35"/>
                                <a:pt x="1125" y="35"/>
                                <a:pt x="1125" y="35"/>
                              </a:cubicBezTo>
                              <a:moveTo>
                                <a:pt x="1094" y="234"/>
                              </a:moveTo>
                              <a:cubicBezTo>
                                <a:pt x="1126" y="234"/>
                                <a:pt x="1126" y="234"/>
                                <a:pt x="1126" y="234"/>
                              </a:cubicBezTo>
                              <a:cubicBezTo>
                                <a:pt x="1126" y="70"/>
                                <a:pt x="1126" y="70"/>
                                <a:pt x="1126" y="70"/>
                              </a:cubicBezTo>
                              <a:cubicBezTo>
                                <a:pt x="1094" y="70"/>
                                <a:pt x="1094" y="70"/>
                                <a:pt x="1094" y="70"/>
                              </a:cubicBezTo>
                              <a:lnTo>
                                <a:pt x="1094" y="234"/>
                              </a:lnTo>
                              <a:close/>
                              <a:moveTo>
                                <a:pt x="1181" y="234"/>
                              </a:moveTo>
                              <a:cubicBezTo>
                                <a:pt x="1212" y="234"/>
                                <a:pt x="1212" y="234"/>
                                <a:pt x="1212" y="234"/>
                              </a:cubicBezTo>
                              <a:cubicBezTo>
                                <a:pt x="1212" y="113"/>
                                <a:pt x="1212" y="113"/>
                                <a:pt x="1212" y="113"/>
                              </a:cubicBezTo>
                              <a:cubicBezTo>
                                <a:pt x="1215" y="110"/>
                                <a:pt x="1218" y="108"/>
                                <a:pt x="1222" y="106"/>
                              </a:cubicBezTo>
                              <a:cubicBezTo>
                                <a:pt x="1234" y="99"/>
                                <a:pt x="1245" y="96"/>
                                <a:pt x="1256" y="96"/>
                              </a:cubicBezTo>
                              <a:cubicBezTo>
                                <a:pt x="1265" y="96"/>
                                <a:pt x="1272" y="99"/>
                                <a:pt x="1276" y="104"/>
                              </a:cubicBezTo>
                              <a:cubicBezTo>
                                <a:pt x="1280" y="109"/>
                                <a:pt x="1282" y="119"/>
                                <a:pt x="1282" y="133"/>
                              </a:cubicBezTo>
                              <a:cubicBezTo>
                                <a:pt x="1282" y="234"/>
                                <a:pt x="1282" y="234"/>
                                <a:pt x="1282" y="234"/>
                              </a:cubicBezTo>
                              <a:cubicBezTo>
                                <a:pt x="1313" y="234"/>
                                <a:pt x="1313" y="234"/>
                                <a:pt x="1313" y="234"/>
                              </a:cubicBezTo>
                              <a:cubicBezTo>
                                <a:pt x="1313" y="134"/>
                                <a:pt x="1313" y="134"/>
                                <a:pt x="1313" y="134"/>
                              </a:cubicBezTo>
                              <a:cubicBezTo>
                                <a:pt x="1313" y="110"/>
                                <a:pt x="1309" y="93"/>
                                <a:pt x="1302" y="84"/>
                              </a:cubicBezTo>
                              <a:cubicBezTo>
                                <a:pt x="1298" y="79"/>
                                <a:pt x="1293" y="75"/>
                                <a:pt x="1287" y="73"/>
                              </a:cubicBezTo>
                              <a:cubicBezTo>
                                <a:pt x="1281" y="71"/>
                                <a:pt x="1275" y="70"/>
                                <a:pt x="1268" y="70"/>
                              </a:cubicBezTo>
                              <a:cubicBezTo>
                                <a:pt x="1262" y="70"/>
                                <a:pt x="1255" y="71"/>
                                <a:pt x="1249" y="72"/>
                              </a:cubicBezTo>
                              <a:cubicBezTo>
                                <a:pt x="1234" y="76"/>
                                <a:pt x="1220" y="81"/>
                                <a:pt x="1209" y="89"/>
                              </a:cubicBezTo>
                              <a:cubicBezTo>
                                <a:pt x="1208" y="70"/>
                                <a:pt x="1208" y="70"/>
                                <a:pt x="1208" y="70"/>
                              </a:cubicBezTo>
                              <a:cubicBezTo>
                                <a:pt x="1181" y="70"/>
                                <a:pt x="1181" y="70"/>
                                <a:pt x="1181" y="70"/>
                              </a:cubicBezTo>
                              <a:lnTo>
                                <a:pt x="1181" y="234"/>
                              </a:lnTo>
                              <a:close/>
                              <a:moveTo>
                                <a:pt x="1403" y="176"/>
                              </a:moveTo>
                              <a:cubicBezTo>
                                <a:pt x="1408" y="178"/>
                                <a:pt x="1414" y="178"/>
                                <a:pt x="1420" y="178"/>
                              </a:cubicBezTo>
                              <a:cubicBezTo>
                                <a:pt x="1439" y="178"/>
                                <a:pt x="1455" y="174"/>
                                <a:pt x="1467" y="164"/>
                              </a:cubicBezTo>
                              <a:cubicBezTo>
                                <a:pt x="1472" y="160"/>
                                <a:pt x="1477" y="154"/>
                                <a:pt x="1480" y="147"/>
                              </a:cubicBezTo>
                              <a:cubicBezTo>
                                <a:pt x="1484" y="140"/>
                                <a:pt x="1485" y="132"/>
                                <a:pt x="1485" y="123"/>
                              </a:cubicBezTo>
                              <a:cubicBezTo>
                                <a:pt x="1485" y="113"/>
                                <a:pt x="1483" y="104"/>
                                <a:pt x="1478" y="96"/>
                              </a:cubicBezTo>
                              <a:cubicBezTo>
                                <a:pt x="1508" y="96"/>
                                <a:pt x="1508" y="96"/>
                                <a:pt x="1508" y="96"/>
                              </a:cubicBezTo>
                              <a:cubicBezTo>
                                <a:pt x="1508" y="70"/>
                                <a:pt x="1508" y="70"/>
                                <a:pt x="1508" y="70"/>
                              </a:cubicBezTo>
                              <a:cubicBezTo>
                                <a:pt x="1492" y="70"/>
                                <a:pt x="1492" y="70"/>
                                <a:pt x="1492" y="70"/>
                              </a:cubicBezTo>
                              <a:cubicBezTo>
                                <a:pt x="1481" y="70"/>
                                <a:pt x="1470" y="74"/>
                                <a:pt x="1462" y="80"/>
                              </a:cubicBezTo>
                              <a:cubicBezTo>
                                <a:pt x="1451" y="74"/>
                                <a:pt x="1438" y="70"/>
                                <a:pt x="1423" y="70"/>
                              </a:cubicBezTo>
                              <a:cubicBezTo>
                                <a:pt x="1403" y="70"/>
                                <a:pt x="1387" y="75"/>
                                <a:pt x="1376" y="84"/>
                              </a:cubicBezTo>
                              <a:cubicBezTo>
                                <a:pt x="1370" y="89"/>
                                <a:pt x="1365" y="94"/>
                                <a:pt x="1362" y="101"/>
                              </a:cubicBezTo>
                              <a:cubicBezTo>
                                <a:pt x="1359" y="108"/>
                                <a:pt x="1357" y="116"/>
                                <a:pt x="1357" y="126"/>
                              </a:cubicBezTo>
                              <a:cubicBezTo>
                                <a:pt x="1357" y="136"/>
                                <a:pt x="1360" y="144"/>
                                <a:pt x="1365" y="152"/>
                              </a:cubicBezTo>
                              <a:cubicBezTo>
                                <a:pt x="1370" y="159"/>
                                <a:pt x="1377" y="166"/>
                                <a:pt x="1385" y="170"/>
                              </a:cubicBezTo>
                              <a:cubicBezTo>
                                <a:pt x="1379" y="174"/>
                                <a:pt x="1374" y="179"/>
                                <a:pt x="1371" y="185"/>
                              </a:cubicBezTo>
                              <a:cubicBezTo>
                                <a:pt x="1367" y="191"/>
                                <a:pt x="1365" y="196"/>
                                <a:pt x="1365" y="202"/>
                              </a:cubicBezTo>
                              <a:cubicBezTo>
                                <a:pt x="1365" y="214"/>
                                <a:pt x="1369" y="222"/>
                                <a:pt x="1378" y="227"/>
                              </a:cubicBezTo>
                              <a:cubicBezTo>
                                <a:pt x="1371" y="230"/>
                                <a:pt x="1366" y="234"/>
                                <a:pt x="1363" y="239"/>
                              </a:cubicBezTo>
                              <a:cubicBezTo>
                                <a:pt x="1357" y="248"/>
                                <a:pt x="1357" y="248"/>
                                <a:pt x="1357" y="248"/>
                              </a:cubicBezTo>
                              <a:cubicBezTo>
                                <a:pt x="1356" y="251"/>
                                <a:pt x="1355" y="256"/>
                                <a:pt x="1355" y="262"/>
                              </a:cubicBezTo>
                              <a:cubicBezTo>
                                <a:pt x="1355" y="268"/>
                                <a:pt x="1357" y="274"/>
                                <a:pt x="1360" y="280"/>
                              </a:cubicBezTo>
                              <a:cubicBezTo>
                                <a:pt x="1369" y="297"/>
                                <a:pt x="1390" y="306"/>
                                <a:pt x="1423" y="306"/>
                              </a:cubicBezTo>
                              <a:cubicBezTo>
                                <a:pt x="1445" y="306"/>
                                <a:pt x="1463" y="301"/>
                                <a:pt x="1478" y="292"/>
                              </a:cubicBezTo>
                              <a:cubicBezTo>
                                <a:pt x="1493" y="282"/>
                                <a:pt x="1501" y="269"/>
                                <a:pt x="1501" y="254"/>
                              </a:cubicBezTo>
                              <a:cubicBezTo>
                                <a:pt x="1501" y="241"/>
                                <a:pt x="1497" y="231"/>
                                <a:pt x="1490" y="223"/>
                              </a:cubicBezTo>
                              <a:cubicBezTo>
                                <a:pt x="1480" y="214"/>
                                <a:pt x="1464" y="209"/>
                                <a:pt x="1441" y="209"/>
                              </a:cubicBezTo>
                              <a:cubicBezTo>
                                <a:pt x="1412" y="209"/>
                                <a:pt x="1412" y="209"/>
                                <a:pt x="1412" y="209"/>
                              </a:cubicBezTo>
                              <a:cubicBezTo>
                                <a:pt x="1405" y="209"/>
                                <a:pt x="1400" y="208"/>
                                <a:pt x="1397" y="205"/>
                              </a:cubicBezTo>
                              <a:cubicBezTo>
                                <a:pt x="1395" y="204"/>
                                <a:pt x="1394" y="200"/>
                                <a:pt x="1394" y="193"/>
                              </a:cubicBezTo>
                              <a:cubicBezTo>
                                <a:pt x="1394" y="187"/>
                                <a:pt x="1397" y="181"/>
                                <a:pt x="1403" y="176"/>
                              </a:cubicBezTo>
                              <a:moveTo>
                                <a:pt x="1396" y="233"/>
                              </a:moveTo>
                              <a:cubicBezTo>
                                <a:pt x="1400" y="234"/>
                                <a:pt x="1407" y="234"/>
                                <a:pt x="1417" y="234"/>
                              </a:cubicBezTo>
                              <a:cubicBezTo>
                                <a:pt x="1431" y="234"/>
                                <a:pt x="1431" y="234"/>
                                <a:pt x="1431" y="234"/>
                              </a:cubicBezTo>
                              <a:cubicBezTo>
                                <a:pt x="1447" y="234"/>
                                <a:pt x="1457" y="236"/>
                                <a:pt x="1463" y="241"/>
                              </a:cubicBezTo>
                              <a:cubicBezTo>
                                <a:pt x="1469" y="245"/>
                                <a:pt x="1471" y="251"/>
                                <a:pt x="1471" y="261"/>
                              </a:cubicBezTo>
                              <a:cubicBezTo>
                                <a:pt x="1471" y="268"/>
                                <a:pt x="1466" y="274"/>
                                <a:pt x="1457" y="278"/>
                              </a:cubicBezTo>
                              <a:cubicBezTo>
                                <a:pt x="1452" y="280"/>
                                <a:pt x="1447" y="282"/>
                                <a:pt x="1442" y="283"/>
                              </a:cubicBezTo>
                              <a:cubicBezTo>
                                <a:pt x="1436" y="284"/>
                                <a:pt x="1430" y="284"/>
                                <a:pt x="1423" y="284"/>
                              </a:cubicBezTo>
                              <a:cubicBezTo>
                                <a:pt x="1417" y="284"/>
                                <a:pt x="1411" y="284"/>
                                <a:pt x="1406" y="282"/>
                              </a:cubicBezTo>
                              <a:cubicBezTo>
                                <a:pt x="1392" y="279"/>
                                <a:pt x="1386" y="270"/>
                                <a:pt x="1386" y="255"/>
                              </a:cubicBezTo>
                              <a:cubicBezTo>
                                <a:pt x="1386" y="246"/>
                                <a:pt x="1389" y="239"/>
                                <a:pt x="1396" y="233"/>
                              </a:cubicBezTo>
                              <a:moveTo>
                                <a:pt x="1454" y="125"/>
                              </a:moveTo>
                              <a:cubicBezTo>
                                <a:pt x="1454" y="131"/>
                                <a:pt x="1454" y="136"/>
                                <a:pt x="1452" y="140"/>
                              </a:cubicBezTo>
                              <a:cubicBezTo>
                                <a:pt x="1448" y="152"/>
                                <a:pt x="1438" y="157"/>
                                <a:pt x="1421" y="157"/>
                              </a:cubicBezTo>
                              <a:cubicBezTo>
                                <a:pt x="1410" y="157"/>
                                <a:pt x="1402" y="154"/>
                                <a:pt x="1396" y="147"/>
                              </a:cubicBezTo>
                              <a:cubicBezTo>
                                <a:pt x="1393" y="144"/>
                                <a:pt x="1391" y="141"/>
                                <a:pt x="1390" y="137"/>
                              </a:cubicBezTo>
                              <a:cubicBezTo>
                                <a:pt x="1389" y="133"/>
                                <a:pt x="1388" y="128"/>
                                <a:pt x="1388" y="122"/>
                              </a:cubicBezTo>
                              <a:cubicBezTo>
                                <a:pt x="1388" y="117"/>
                                <a:pt x="1389" y="112"/>
                                <a:pt x="1391" y="108"/>
                              </a:cubicBezTo>
                              <a:cubicBezTo>
                                <a:pt x="1396" y="97"/>
                                <a:pt x="1406" y="91"/>
                                <a:pt x="1423" y="91"/>
                              </a:cubicBezTo>
                              <a:cubicBezTo>
                                <a:pt x="1444" y="91"/>
                                <a:pt x="1454" y="102"/>
                                <a:pt x="1454" y="125"/>
                              </a:cubicBezTo>
                            </a:path>
                          </a:pathLst>
                        </a:custGeom>
                        <a:solidFill>
                          <a:srgbClr val="046A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13"/>
                      <wps:cNvSpPr>
                        <a:spLocks/>
                      </wps:cNvSpPr>
                      <wps:spPr bwMode="auto">
                        <a:xfrm>
                          <a:off x="4056380" y="910590"/>
                          <a:ext cx="19685" cy="20320"/>
                        </a:xfrm>
                        <a:custGeom>
                          <a:avLst/>
                          <a:gdLst>
                            <a:gd name="T0" fmla="*/ 29 w 62"/>
                            <a:gd name="T1" fmla="*/ 64 h 64"/>
                            <a:gd name="T2" fmla="*/ 8 w 62"/>
                            <a:gd name="T3" fmla="*/ 55 h 64"/>
                            <a:gd name="T4" fmla="*/ 0 w 62"/>
                            <a:gd name="T5" fmla="*/ 34 h 64"/>
                            <a:gd name="T6" fmla="*/ 10 w 62"/>
                            <a:gd name="T7" fmla="*/ 10 h 64"/>
                            <a:gd name="T8" fmla="*/ 32 w 62"/>
                            <a:gd name="T9" fmla="*/ 0 h 64"/>
                            <a:gd name="T10" fmla="*/ 54 w 62"/>
                            <a:gd name="T11" fmla="*/ 9 h 64"/>
                            <a:gd name="T12" fmla="*/ 62 w 62"/>
                            <a:gd name="T13" fmla="*/ 30 h 64"/>
                            <a:gd name="T14" fmla="*/ 52 w 62"/>
                            <a:gd name="T15" fmla="*/ 55 h 64"/>
                            <a:gd name="T16" fmla="*/ 29 w 62"/>
                            <a:gd name="T17" fmla="*/ 64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" h="64">
                              <a:moveTo>
                                <a:pt x="29" y="64"/>
                              </a:moveTo>
                              <a:cubicBezTo>
                                <a:pt x="21" y="64"/>
                                <a:pt x="14" y="61"/>
                                <a:pt x="8" y="55"/>
                              </a:cubicBezTo>
                              <a:cubicBezTo>
                                <a:pt x="2" y="49"/>
                                <a:pt x="0" y="42"/>
                                <a:pt x="0" y="34"/>
                              </a:cubicBezTo>
                              <a:cubicBezTo>
                                <a:pt x="0" y="25"/>
                                <a:pt x="3" y="16"/>
                                <a:pt x="10" y="10"/>
                              </a:cubicBezTo>
                              <a:cubicBezTo>
                                <a:pt x="16" y="3"/>
                                <a:pt x="24" y="0"/>
                                <a:pt x="32" y="0"/>
                              </a:cubicBezTo>
                              <a:cubicBezTo>
                                <a:pt x="41" y="0"/>
                                <a:pt x="48" y="3"/>
                                <a:pt x="54" y="9"/>
                              </a:cubicBezTo>
                              <a:cubicBezTo>
                                <a:pt x="59" y="15"/>
                                <a:pt x="62" y="22"/>
                                <a:pt x="62" y="30"/>
                              </a:cubicBezTo>
                              <a:cubicBezTo>
                                <a:pt x="62" y="40"/>
                                <a:pt x="59" y="48"/>
                                <a:pt x="52" y="55"/>
                              </a:cubicBezTo>
                              <a:cubicBezTo>
                                <a:pt x="45" y="61"/>
                                <a:pt x="38" y="64"/>
                                <a:pt x="29" y="64"/>
                              </a:cubicBezTo>
                            </a:path>
                          </a:pathLst>
                        </a:custGeom>
                        <a:solidFill>
                          <a:srgbClr val="046A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14"/>
                      <wps:cNvSpPr>
                        <a:spLocks noEditPoints="1"/>
                      </wps:cNvSpPr>
                      <wps:spPr bwMode="auto">
                        <a:xfrm>
                          <a:off x="4106545" y="878840"/>
                          <a:ext cx="518160" cy="74295"/>
                        </a:xfrm>
                        <a:custGeom>
                          <a:avLst/>
                          <a:gdLst>
                            <a:gd name="T0" fmla="*/ 159 w 1632"/>
                            <a:gd name="T1" fmla="*/ 234 h 234"/>
                            <a:gd name="T2" fmla="*/ 0 w 1632"/>
                            <a:gd name="T3" fmla="*/ 234 h 234"/>
                            <a:gd name="T4" fmla="*/ 98 w 1632"/>
                            <a:gd name="T5" fmla="*/ 53 h 234"/>
                            <a:gd name="T6" fmla="*/ 330 w 1632"/>
                            <a:gd name="T7" fmla="*/ 79 h 234"/>
                            <a:gd name="T8" fmla="*/ 231 w 1632"/>
                            <a:gd name="T9" fmla="*/ 211 h 234"/>
                            <a:gd name="T10" fmla="*/ 319 w 1632"/>
                            <a:gd name="T11" fmla="*/ 205 h 234"/>
                            <a:gd name="T12" fmla="*/ 258 w 1632"/>
                            <a:gd name="T13" fmla="*/ 107 h 234"/>
                            <a:gd name="T14" fmla="*/ 381 w 1632"/>
                            <a:gd name="T15" fmla="*/ 193 h 234"/>
                            <a:gd name="T16" fmla="*/ 431 w 1632"/>
                            <a:gd name="T17" fmla="*/ 233 h 234"/>
                            <a:gd name="T18" fmla="*/ 437 w 1632"/>
                            <a:gd name="T19" fmla="*/ 209 h 234"/>
                            <a:gd name="T20" fmla="*/ 412 w 1632"/>
                            <a:gd name="T21" fmla="*/ 176 h 234"/>
                            <a:gd name="T22" fmla="*/ 412 w 1632"/>
                            <a:gd name="T23" fmla="*/ 70 h 234"/>
                            <a:gd name="T24" fmla="*/ 384 w 1632"/>
                            <a:gd name="T25" fmla="*/ 64 h 234"/>
                            <a:gd name="T26" fmla="*/ 360 w 1632"/>
                            <a:gd name="T27" fmla="*/ 94 h 234"/>
                            <a:gd name="T28" fmla="*/ 504 w 1632"/>
                            <a:gd name="T29" fmla="*/ 215 h 234"/>
                            <a:gd name="T30" fmla="*/ 596 w 1632"/>
                            <a:gd name="T31" fmla="*/ 218 h 234"/>
                            <a:gd name="T32" fmla="*/ 624 w 1632"/>
                            <a:gd name="T33" fmla="*/ 234 h 234"/>
                            <a:gd name="T34" fmla="*/ 576 w 1632"/>
                            <a:gd name="T35" fmla="*/ 205 h 234"/>
                            <a:gd name="T36" fmla="*/ 534 w 1632"/>
                            <a:gd name="T37" fmla="*/ 202 h 234"/>
                            <a:gd name="T38" fmla="*/ 496 w 1632"/>
                            <a:gd name="T39" fmla="*/ 165 h 234"/>
                            <a:gd name="T40" fmla="*/ 675 w 1632"/>
                            <a:gd name="T41" fmla="*/ 161 h 234"/>
                            <a:gd name="T42" fmla="*/ 751 w 1632"/>
                            <a:gd name="T43" fmla="*/ 99 h 234"/>
                            <a:gd name="T44" fmla="*/ 674 w 1632"/>
                            <a:gd name="T45" fmla="*/ 85 h 234"/>
                            <a:gd name="T46" fmla="*/ 775 w 1632"/>
                            <a:gd name="T47" fmla="*/ 80 h 234"/>
                            <a:gd name="T48" fmla="*/ 766 w 1632"/>
                            <a:gd name="T49" fmla="*/ 232 h 234"/>
                            <a:gd name="T50" fmla="*/ 714 w 1632"/>
                            <a:gd name="T51" fmla="*/ 234 h 234"/>
                            <a:gd name="T52" fmla="*/ 725 w 1632"/>
                            <a:gd name="T53" fmla="*/ 211 h 234"/>
                            <a:gd name="T54" fmla="*/ 731 w 1632"/>
                            <a:gd name="T55" fmla="*/ 157 h 234"/>
                            <a:gd name="T56" fmla="*/ 697 w 1632"/>
                            <a:gd name="T57" fmla="*/ 186 h 234"/>
                            <a:gd name="T58" fmla="*/ 916 w 1632"/>
                            <a:gd name="T59" fmla="*/ 70 h 234"/>
                            <a:gd name="T60" fmla="*/ 842 w 1632"/>
                            <a:gd name="T61" fmla="*/ 70 h 234"/>
                            <a:gd name="T62" fmla="*/ 908 w 1632"/>
                            <a:gd name="T63" fmla="*/ 98 h 234"/>
                            <a:gd name="T64" fmla="*/ 972 w 1632"/>
                            <a:gd name="T65" fmla="*/ 40 h 234"/>
                            <a:gd name="T66" fmla="*/ 967 w 1632"/>
                            <a:gd name="T67" fmla="*/ 7 h 234"/>
                            <a:gd name="T68" fmla="*/ 1003 w 1632"/>
                            <a:gd name="T69" fmla="*/ 18 h 234"/>
                            <a:gd name="T70" fmla="*/ 997 w 1632"/>
                            <a:gd name="T71" fmla="*/ 70 h 234"/>
                            <a:gd name="T72" fmla="*/ 1042 w 1632"/>
                            <a:gd name="T73" fmla="*/ 223 h 234"/>
                            <a:gd name="T74" fmla="*/ 1151 w 1632"/>
                            <a:gd name="T75" fmla="*/ 190 h 234"/>
                            <a:gd name="T76" fmla="*/ 1080 w 1632"/>
                            <a:gd name="T77" fmla="*/ 128 h 234"/>
                            <a:gd name="T78" fmla="*/ 1103 w 1632"/>
                            <a:gd name="T79" fmla="*/ 93 h 234"/>
                            <a:gd name="T80" fmla="*/ 1137 w 1632"/>
                            <a:gd name="T81" fmla="*/ 76 h 234"/>
                            <a:gd name="T82" fmla="*/ 1070 w 1632"/>
                            <a:gd name="T83" fmla="*/ 155 h 234"/>
                            <a:gd name="T84" fmla="*/ 1114 w 1632"/>
                            <a:gd name="T85" fmla="*/ 206 h 234"/>
                            <a:gd name="T86" fmla="*/ 1042 w 1632"/>
                            <a:gd name="T87" fmla="*/ 223 h 234"/>
                            <a:gd name="T88" fmla="*/ 1276 w 1632"/>
                            <a:gd name="T89" fmla="*/ 223 h 234"/>
                            <a:gd name="T90" fmla="*/ 1240 w 1632"/>
                            <a:gd name="T91" fmla="*/ 138 h 234"/>
                            <a:gd name="T92" fmla="*/ 1221 w 1632"/>
                            <a:gd name="T93" fmla="*/ 98 h 234"/>
                            <a:gd name="T94" fmla="*/ 1284 w 1632"/>
                            <a:gd name="T95" fmla="*/ 79 h 234"/>
                            <a:gd name="T96" fmla="*/ 1184 w 1632"/>
                            <a:gd name="T97" fmla="*/ 112 h 234"/>
                            <a:gd name="T98" fmla="*/ 1263 w 1632"/>
                            <a:gd name="T99" fmla="*/ 192 h 234"/>
                            <a:gd name="T100" fmla="*/ 1188 w 1632"/>
                            <a:gd name="T101" fmla="*/ 200 h 234"/>
                            <a:gd name="T102" fmla="*/ 1401 w 1632"/>
                            <a:gd name="T103" fmla="*/ 211 h 234"/>
                            <a:gd name="T104" fmla="*/ 1450 w 1632"/>
                            <a:gd name="T105" fmla="*/ 220 h 234"/>
                            <a:gd name="T106" fmla="*/ 1324 w 1632"/>
                            <a:gd name="T107" fmla="*/ 152 h 234"/>
                            <a:gd name="T108" fmla="*/ 1456 w 1632"/>
                            <a:gd name="T109" fmla="*/ 130 h 234"/>
                            <a:gd name="T110" fmla="*/ 1395 w 1632"/>
                            <a:gd name="T111" fmla="*/ 92 h 234"/>
                            <a:gd name="T112" fmla="*/ 1500 w 1632"/>
                            <a:gd name="T113" fmla="*/ 234 h 234"/>
                            <a:gd name="T114" fmla="*/ 1575 w 1632"/>
                            <a:gd name="T115" fmla="*/ 96 h 234"/>
                            <a:gd name="T116" fmla="*/ 1632 w 1632"/>
                            <a:gd name="T117" fmla="*/ 234 h 234"/>
                            <a:gd name="T118" fmla="*/ 1588 w 1632"/>
                            <a:gd name="T119" fmla="*/ 70 h 234"/>
                            <a:gd name="T120" fmla="*/ 1500 w 1632"/>
                            <a:gd name="T121" fmla="*/ 70 h 2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1632" h="234">
                              <a:moveTo>
                                <a:pt x="82" y="18"/>
                              </a:moveTo>
                              <a:cubicBezTo>
                                <a:pt x="113" y="18"/>
                                <a:pt x="113" y="18"/>
                                <a:pt x="113" y="18"/>
                              </a:cubicBezTo>
                              <a:cubicBezTo>
                                <a:pt x="193" y="234"/>
                                <a:pt x="193" y="234"/>
                                <a:pt x="193" y="234"/>
                              </a:cubicBezTo>
                              <a:cubicBezTo>
                                <a:pt x="159" y="234"/>
                                <a:pt x="159" y="234"/>
                                <a:pt x="159" y="234"/>
                              </a:cubicBezTo>
                              <a:cubicBezTo>
                                <a:pt x="141" y="179"/>
                                <a:pt x="141" y="179"/>
                                <a:pt x="141" y="179"/>
                              </a:cubicBezTo>
                              <a:cubicBezTo>
                                <a:pt x="53" y="179"/>
                                <a:pt x="53" y="179"/>
                                <a:pt x="53" y="179"/>
                              </a:cubicBezTo>
                              <a:cubicBezTo>
                                <a:pt x="33" y="234"/>
                                <a:pt x="33" y="234"/>
                                <a:pt x="33" y="234"/>
                              </a:cubicBezTo>
                              <a:cubicBezTo>
                                <a:pt x="0" y="234"/>
                                <a:pt x="0" y="234"/>
                                <a:pt x="0" y="234"/>
                              </a:cubicBezTo>
                              <a:lnTo>
                                <a:pt x="82" y="18"/>
                              </a:lnTo>
                              <a:close/>
                              <a:moveTo>
                                <a:pt x="133" y="156"/>
                              </a:moveTo>
                              <a:cubicBezTo>
                                <a:pt x="104" y="72"/>
                                <a:pt x="104" y="72"/>
                                <a:pt x="104" y="72"/>
                              </a:cubicBezTo>
                              <a:cubicBezTo>
                                <a:pt x="98" y="53"/>
                                <a:pt x="98" y="53"/>
                                <a:pt x="98" y="53"/>
                              </a:cubicBezTo>
                              <a:cubicBezTo>
                                <a:pt x="92" y="72"/>
                                <a:pt x="92" y="72"/>
                                <a:pt x="92" y="72"/>
                              </a:cubicBezTo>
                              <a:cubicBezTo>
                                <a:pt x="61" y="156"/>
                                <a:pt x="61" y="156"/>
                                <a:pt x="61" y="156"/>
                              </a:cubicBezTo>
                              <a:lnTo>
                                <a:pt x="133" y="156"/>
                              </a:lnTo>
                              <a:close/>
                              <a:moveTo>
                                <a:pt x="330" y="79"/>
                              </a:moveTo>
                              <a:cubicBezTo>
                                <a:pt x="321" y="73"/>
                                <a:pt x="308" y="70"/>
                                <a:pt x="290" y="70"/>
                              </a:cubicBezTo>
                              <a:cubicBezTo>
                                <a:pt x="265" y="70"/>
                                <a:pt x="246" y="78"/>
                                <a:pt x="232" y="94"/>
                              </a:cubicBezTo>
                              <a:cubicBezTo>
                                <a:pt x="219" y="110"/>
                                <a:pt x="212" y="129"/>
                                <a:pt x="212" y="154"/>
                              </a:cubicBezTo>
                              <a:cubicBezTo>
                                <a:pt x="212" y="177"/>
                                <a:pt x="218" y="197"/>
                                <a:pt x="231" y="211"/>
                              </a:cubicBezTo>
                              <a:cubicBezTo>
                                <a:pt x="243" y="226"/>
                                <a:pt x="261" y="234"/>
                                <a:pt x="283" y="234"/>
                              </a:cubicBezTo>
                              <a:cubicBezTo>
                                <a:pt x="305" y="234"/>
                                <a:pt x="322" y="229"/>
                                <a:pt x="333" y="219"/>
                              </a:cubicBezTo>
                              <a:cubicBezTo>
                                <a:pt x="326" y="201"/>
                                <a:pt x="326" y="201"/>
                                <a:pt x="326" y="201"/>
                              </a:cubicBezTo>
                              <a:cubicBezTo>
                                <a:pt x="319" y="205"/>
                                <a:pt x="319" y="205"/>
                                <a:pt x="319" y="205"/>
                              </a:cubicBezTo>
                              <a:cubicBezTo>
                                <a:pt x="309" y="209"/>
                                <a:pt x="299" y="211"/>
                                <a:pt x="288" y="211"/>
                              </a:cubicBezTo>
                              <a:cubicBezTo>
                                <a:pt x="274" y="211"/>
                                <a:pt x="263" y="205"/>
                                <a:pt x="255" y="195"/>
                              </a:cubicBezTo>
                              <a:cubicBezTo>
                                <a:pt x="246" y="184"/>
                                <a:pt x="242" y="170"/>
                                <a:pt x="242" y="153"/>
                              </a:cubicBezTo>
                              <a:cubicBezTo>
                                <a:pt x="242" y="133"/>
                                <a:pt x="247" y="117"/>
                                <a:pt x="258" y="107"/>
                              </a:cubicBezTo>
                              <a:cubicBezTo>
                                <a:pt x="266" y="99"/>
                                <a:pt x="276" y="94"/>
                                <a:pt x="289" y="94"/>
                              </a:cubicBezTo>
                              <a:cubicBezTo>
                                <a:pt x="304" y="94"/>
                                <a:pt x="316" y="98"/>
                                <a:pt x="325" y="105"/>
                              </a:cubicBezTo>
                              <a:lnTo>
                                <a:pt x="330" y="79"/>
                              </a:lnTo>
                              <a:close/>
                              <a:moveTo>
                                <a:pt x="381" y="193"/>
                              </a:moveTo>
                              <a:cubicBezTo>
                                <a:pt x="381" y="209"/>
                                <a:pt x="385" y="220"/>
                                <a:pt x="392" y="226"/>
                              </a:cubicBezTo>
                              <a:cubicBezTo>
                                <a:pt x="395" y="229"/>
                                <a:pt x="399" y="231"/>
                                <a:pt x="404" y="232"/>
                              </a:cubicBezTo>
                              <a:cubicBezTo>
                                <a:pt x="408" y="234"/>
                                <a:pt x="413" y="234"/>
                                <a:pt x="418" y="234"/>
                              </a:cubicBezTo>
                              <a:cubicBezTo>
                                <a:pt x="422" y="234"/>
                                <a:pt x="427" y="234"/>
                                <a:pt x="431" y="233"/>
                              </a:cubicBezTo>
                              <a:cubicBezTo>
                                <a:pt x="445" y="231"/>
                                <a:pt x="456" y="227"/>
                                <a:pt x="463" y="221"/>
                              </a:cubicBezTo>
                              <a:cubicBezTo>
                                <a:pt x="458" y="203"/>
                                <a:pt x="458" y="203"/>
                                <a:pt x="458" y="203"/>
                              </a:cubicBezTo>
                              <a:cubicBezTo>
                                <a:pt x="455" y="204"/>
                                <a:pt x="451" y="206"/>
                                <a:pt x="445" y="207"/>
                              </a:cubicBezTo>
                              <a:cubicBezTo>
                                <a:pt x="437" y="209"/>
                                <a:pt x="437" y="209"/>
                                <a:pt x="437" y="209"/>
                              </a:cubicBezTo>
                              <a:cubicBezTo>
                                <a:pt x="429" y="209"/>
                                <a:pt x="429" y="209"/>
                                <a:pt x="429" y="209"/>
                              </a:cubicBezTo>
                              <a:cubicBezTo>
                                <a:pt x="421" y="208"/>
                                <a:pt x="421" y="208"/>
                                <a:pt x="421" y="208"/>
                              </a:cubicBezTo>
                              <a:cubicBezTo>
                                <a:pt x="415" y="203"/>
                                <a:pt x="415" y="203"/>
                                <a:pt x="415" y="203"/>
                              </a:cubicBezTo>
                              <a:cubicBezTo>
                                <a:pt x="413" y="200"/>
                                <a:pt x="412" y="191"/>
                                <a:pt x="412" y="176"/>
                              </a:cubicBezTo>
                              <a:cubicBezTo>
                                <a:pt x="412" y="94"/>
                                <a:pt x="412" y="94"/>
                                <a:pt x="412" y="94"/>
                              </a:cubicBezTo>
                              <a:cubicBezTo>
                                <a:pt x="458" y="94"/>
                                <a:pt x="458" y="94"/>
                                <a:pt x="458" y="94"/>
                              </a:cubicBezTo>
                              <a:cubicBezTo>
                                <a:pt x="458" y="70"/>
                                <a:pt x="458" y="70"/>
                                <a:pt x="458" y="70"/>
                              </a:cubicBezTo>
                              <a:cubicBezTo>
                                <a:pt x="412" y="70"/>
                                <a:pt x="412" y="70"/>
                                <a:pt x="412" y="70"/>
                              </a:cubicBezTo>
                              <a:cubicBezTo>
                                <a:pt x="412" y="34"/>
                                <a:pt x="412" y="34"/>
                                <a:pt x="412" y="34"/>
                              </a:cubicBezTo>
                              <a:cubicBezTo>
                                <a:pt x="394" y="34"/>
                                <a:pt x="394" y="34"/>
                                <a:pt x="394" y="34"/>
                              </a:cubicBezTo>
                              <a:cubicBezTo>
                                <a:pt x="392" y="40"/>
                                <a:pt x="390" y="46"/>
                                <a:pt x="388" y="51"/>
                              </a:cubicBezTo>
                              <a:cubicBezTo>
                                <a:pt x="387" y="56"/>
                                <a:pt x="386" y="60"/>
                                <a:pt x="384" y="64"/>
                              </a:cubicBezTo>
                              <a:cubicBezTo>
                                <a:pt x="383" y="67"/>
                                <a:pt x="380" y="70"/>
                                <a:pt x="376" y="72"/>
                              </a:cubicBezTo>
                              <a:cubicBezTo>
                                <a:pt x="370" y="74"/>
                                <a:pt x="370" y="74"/>
                                <a:pt x="370" y="74"/>
                              </a:cubicBezTo>
                              <a:cubicBezTo>
                                <a:pt x="360" y="77"/>
                                <a:pt x="360" y="77"/>
                                <a:pt x="360" y="77"/>
                              </a:cubicBezTo>
                              <a:cubicBezTo>
                                <a:pt x="360" y="94"/>
                                <a:pt x="360" y="94"/>
                                <a:pt x="360" y="94"/>
                              </a:cubicBezTo>
                              <a:cubicBezTo>
                                <a:pt x="381" y="94"/>
                                <a:pt x="381" y="94"/>
                                <a:pt x="381" y="94"/>
                              </a:cubicBezTo>
                              <a:lnTo>
                                <a:pt x="381" y="193"/>
                              </a:lnTo>
                              <a:close/>
                              <a:moveTo>
                                <a:pt x="496" y="165"/>
                              </a:moveTo>
                              <a:cubicBezTo>
                                <a:pt x="496" y="188"/>
                                <a:pt x="499" y="205"/>
                                <a:pt x="504" y="215"/>
                              </a:cubicBezTo>
                              <a:cubicBezTo>
                                <a:pt x="508" y="221"/>
                                <a:pt x="513" y="226"/>
                                <a:pt x="519" y="229"/>
                              </a:cubicBezTo>
                              <a:cubicBezTo>
                                <a:pt x="525" y="232"/>
                                <a:pt x="532" y="234"/>
                                <a:pt x="539" y="234"/>
                              </a:cubicBezTo>
                              <a:cubicBezTo>
                                <a:pt x="547" y="234"/>
                                <a:pt x="553" y="234"/>
                                <a:pt x="558" y="233"/>
                              </a:cubicBezTo>
                              <a:cubicBezTo>
                                <a:pt x="572" y="230"/>
                                <a:pt x="585" y="225"/>
                                <a:pt x="596" y="218"/>
                              </a:cubicBezTo>
                              <a:cubicBezTo>
                                <a:pt x="596" y="222"/>
                                <a:pt x="596" y="222"/>
                                <a:pt x="596" y="222"/>
                              </a:cubicBezTo>
                              <a:cubicBezTo>
                                <a:pt x="596" y="227"/>
                                <a:pt x="598" y="230"/>
                                <a:pt x="601" y="232"/>
                              </a:cubicBezTo>
                              <a:cubicBezTo>
                                <a:pt x="602" y="234"/>
                                <a:pt x="606" y="234"/>
                                <a:pt x="612" y="234"/>
                              </a:cubicBezTo>
                              <a:cubicBezTo>
                                <a:pt x="624" y="234"/>
                                <a:pt x="624" y="234"/>
                                <a:pt x="624" y="234"/>
                              </a:cubicBezTo>
                              <a:cubicBezTo>
                                <a:pt x="624" y="70"/>
                                <a:pt x="624" y="70"/>
                                <a:pt x="624" y="70"/>
                              </a:cubicBezTo>
                              <a:cubicBezTo>
                                <a:pt x="593" y="70"/>
                                <a:pt x="593" y="70"/>
                                <a:pt x="593" y="70"/>
                              </a:cubicBezTo>
                              <a:cubicBezTo>
                                <a:pt x="593" y="197"/>
                                <a:pt x="593" y="197"/>
                                <a:pt x="593" y="197"/>
                              </a:cubicBezTo>
                              <a:cubicBezTo>
                                <a:pt x="588" y="200"/>
                                <a:pt x="583" y="202"/>
                                <a:pt x="576" y="205"/>
                              </a:cubicBezTo>
                              <a:cubicBezTo>
                                <a:pt x="566" y="207"/>
                                <a:pt x="566" y="207"/>
                                <a:pt x="566" y="207"/>
                              </a:cubicBezTo>
                              <a:cubicBezTo>
                                <a:pt x="563" y="208"/>
                                <a:pt x="559" y="208"/>
                                <a:pt x="555" y="208"/>
                              </a:cubicBezTo>
                              <a:cubicBezTo>
                                <a:pt x="551" y="208"/>
                                <a:pt x="547" y="208"/>
                                <a:pt x="543" y="207"/>
                              </a:cubicBezTo>
                              <a:cubicBezTo>
                                <a:pt x="539" y="206"/>
                                <a:pt x="536" y="204"/>
                                <a:pt x="534" y="202"/>
                              </a:cubicBezTo>
                              <a:cubicBezTo>
                                <a:pt x="529" y="196"/>
                                <a:pt x="527" y="183"/>
                                <a:pt x="527" y="165"/>
                              </a:cubicBezTo>
                              <a:cubicBezTo>
                                <a:pt x="527" y="70"/>
                                <a:pt x="527" y="70"/>
                                <a:pt x="527" y="70"/>
                              </a:cubicBezTo>
                              <a:cubicBezTo>
                                <a:pt x="496" y="70"/>
                                <a:pt x="496" y="70"/>
                                <a:pt x="496" y="70"/>
                              </a:cubicBezTo>
                              <a:lnTo>
                                <a:pt x="496" y="165"/>
                              </a:lnTo>
                              <a:close/>
                              <a:moveTo>
                                <a:pt x="680" y="222"/>
                              </a:moveTo>
                              <a:cubicBezTo>
                                <a:pt x="676" y="218"/>
                                <a:pt x="673" y="213"/>
                                <a:pt x="670" y="207"/>
                              </a:cubicBezTo>
                              <a:cubicBezTo>
                                <a:pt x="668" y="201"/>
                                <a:pt x="666" y="194"/>
                                <a:pt x="666" y="185"/>
                              </a:cubicBezTo>
                              <a:cubicBezTo>
                                <a:pt x="666" y="176"/>
                                <a:pt x="669" y="168"/>
                                <a:pt x="675" y="161"/>
                              </a:cubicBezTo>
                              <a:cubicBezTo>
                                <a:pt x="687" y="145"/>
                                <a:pt x="710" y="137"/>
                                <a:pt x="745" y="137"/>
                              </a:cubicBezTo>
                              <a:cubicBezTo>
                                <a:pt x="759" y="137"/>
                                <a:pt x="759" y="137"/>
                                <a:pt x="759" y="137"/>
                              </a:cubicBezTo>
                              <a:cubicBezTo>
                                <a:pt x="759" y="121"/>
                                <a:pt x="759" y="121"/>
                                <a:pt x="759" y="121"/>
                              </a:cubicBezTo>
                              <a:cubicBezTo>
                                <a:pt x="759" y="110"/>
                                <a:pt x="756" y="102"/>
                                <a:pt x="751" y="99"/>
                              </a:cubicBezTo>
                              <a:cubicBezTo>
                                <a:pt x="746" y="95"/>
                                <a:pt x="737" y="94"/>
                                <a:pt x="725" y="94"/>
                              </a:cubicBezTo>
                              <a:cubicBezTo>
                                <a:pt x="714" y="94"/>
                                <a:pt x="702" y="96"/>
                                <a:pt x="689" y="101"/>
                              </a:cubicBezTo>
                              <a:cubicBezTo>
                                <a:pt x="681" y="105"/>
                                <a:pt x="681" y="105"/>
                                <a:pt x="681" y="105"/>
                              </a:cubicBezTo>
                              <a:cubicBezTo>
                                <a:pt x="674" y="85"/>
                                <a:pt x="674" y="85"/>
                                <a:pt x="674" y="85"/>
                              </a:cubicBezTo>
                              <a:cubicBezTo>
                                <a:pt x="682" y="80"/>
                                <a:pt x="695" y="76"/>
                                <a:pt x="714" y="72"/>
                              </a:cubicBezTo>
                              <a:cubicBezTo>
                                <a:pt x="720" y="71"/>
                                <a:pt x="727" y="70"/>
                                <a:pt x="735" y="70"/>
                              </a:cubicBezTo>
                              <a:cubicBezTo>
                                <a:pt x="742" y="70"/>
                                <a:pt x="749" y="71"/>
                                <a:pt x="756" y="72"/>
                              </a:cubicBezTo>
                              <a:cubicBezTo>
                                <a:pt x="763" y="74"/>
                                <a:pt x="770" y="76"/>
                                <a:pt x="775" y="80"/>
                              </a:cubicBezTo>
                              <a:cubicBezTo>
                                <a:pt x="785" y="88"/>
                                <a:pt x="790" y="101"/>
                                <a:pt x="790" y="121"/>
                              </a:cubicBezTo>
                              <a:cubicBezTo>
                                <a:pt x="790" y="234"/>
                                <a:pt x="790" y="234"/>
                                <a:pt x="790" y="234"/>
                              </a:cubicBezTo>
                              <a:cubicBezTo>
                                <a:pt x="778" y="234"/>
                                <a:pt x="778" y="234"/>
                                <a:pt x="778" y="234"/>
                              </a:cubicBezTo>
                              <a:cubicBezTo>
                                <a:pt x="772" y="234"/>
                                <a:pt x="768" y="234"/>
                                <a:pt x="766" y="232"/>
                              </a:cubicBezTo>
                              <a:cubicBezTo>
                                <a:pt x="763" y="230"/>
                                <a:pt x="761" y="226"/>
                                <a:pt x="761" y="219"/>
                              </a:cubicBezTo>
                              <a:cubicBezTo>
                                <a:pt x="761" y="218"/>
                                <a:pt x="761" y="218"/>
                                <a:pt x="761" y="218"/>
                              </a:cubicBezTo>
                              <a:cubicBezTo>
                                <a:pt x="753" y="225"/>
                                <a:pt x="743" y="230"/>
                                <a:pt x="730" y="233"/>
                              </a:cubicBezTo>
                              <a:cubicBezTo>
                                <a:pt x="725" y="234"/>
                                <a:pt x="720" y="234"/>
                                <a:pt x="714" y="234"/>
                              </a:cubicBezTo>
                              <a:cubicBezTo>
                                <a:pt x="708" y="234"/>
                                <a:pt x="702" y="233"/>
                                <a:pt x="696" y="231"/>
                              </a:cubicBezTo>
                              <a:cubicBezTo>
                                <a:pt x="690" y="229"/>
                                <a:pt x="685" y="226"/>
                                <a:pt x="680" y="222"/>
                              </a:cubicBezTo>
                              <a:moveTo>
                                <a:pt x="697" y="186"/>
                              </a:moveTo>
                              <a:cubicBezTo>
                                <a:pt x="697" y="203"/>
                                <a:pt x="706" y="211"/>
                                <a:pt x="725" y="211"/>
                              </a:cubicBezTo>
                              <a:cubicBezTo>
                                <a:pt x="735" y="211"/>
                                <a:pt x="745" y="208"/>
                                <a:pt x="755" y="203"/>
                              </a:cubicBezTo>
                              <a:cubicBezTo>
                                <a:pt x="759" y="199"/>
                                <a:pt x="759" y="199"/>
                                <a:pt x="759" y="199"/>
                              </a:cubicBezTo>
                              <a:cubicBezTo>
                                <a:pt x="759" y="154"/>
                                <a:pt x="759" y="154"/>
                                <a:pt x="759" y="154"/>
                              </a:cubicBezTo>
                              <a:cubicBezTo>
                                <a:pt x="748" y="154"/>
                                <a:pt x="739" y="155"/>
                                <a:pt x="731" y="157"/>
                              </a:cubicBezTo>
                              <a:cubicBezTo>
                                <a:pt x="723" y="159"/>
                                <a:pt x="718" y="161"/>
                                <a:pt x="715" y="162"/>
                              </a:cubicBezTo>
                              <a:cubicBezTo>
                                <a:pt x="708" y="166"/>
                                <a:pt x="708" y="166"/>
                                <a:pt x="708" y="166"/>
                              </a:cubicBezTo>
                              <a:cubicBezTo>
                                <a:pt x="702" y="171"/>
                                <a:pt x="702" y="171"/>
                                <a:pt x="702" y="171"/>
                              </a:cubicBezTo>
                              <a:cubicBezTo>
                                <a:pt x="699" y="175"/>
                                <a:pt x="697" y="180"/>
                                <a:pt x="697" y="186"/>
                              </a:cubicBezTo>
                              <a:moveTo>
                                <a:pt x="908" y="98"/>
                              </a:moveTo>
                              <a:cubicBezTo>
                                <a:pt x="917" y="98"/>
                                <a:pt x="924" y="100"/>
                                <a:pt x="929" y="103"/>
                              </a:cubicBezTo>
                              <a:cubicBezTo>
                                <a:pt x="929" y="70"/>
                                <a:pt x="929" y="70"/>
                                <a:pt x="929" y="70"/>
                              </a:cubicBezTo>
                              <a:cubicBezTo>
                                <a:pt x="916" y="70"/>
                                <a:pt x="916" y="70"/>
                                <a:pt x="916" y="70"/>
                              </a:cubicBezTo>
                              <a:cubicBezTo>
                                <a:pt x="910" y="70"/>
                                <a:pt x="905" y="71"/>
                                <a:pt x="900" y="72"/>
                              </a:cubicBezTo>
                              <a:cubicBezTo>
                                <a:pt x="886" y="76"/>
                                <a:pt x="876" y="82"/>
                                <a:pt x="870" y="90"/>
                              </a:cubicBezTo>
                              <a:cubicBezTo>
                                <a:pt x="868" y="70"/>
                                <a:pt x="868" y="70"/>
                                <a:pt x="868" y="70"/>
                              </a:cubicBezTo>
                              <a:cubicBezTo>
                                <a:pt x="842" y="70"/>
                                <a:pt x="842" y="70"/>
                                <a:pt x="842" y="70"/>
                              </a:cubicBezTo>
                              <a:cubicBezTo>
                                <a:pt x="842" y="234"/>
                                <a:pt x="842" y="234"/>
                                <a:pt x="842" y="234"/>
                              </a:cubicBezTo>
                              <a:cubicBezTo>
                                <a:pt x="873" y="234"/>
                                <a:pt x="873" y="234"/>
                                <a:pt x="873" y="234"/>
                              </a:cubicBezTo>
                              <a:cubicBezTo>
                                <a:pt x="873" y="113"/>
                                <a:pt x="873" y="113"/>
                                <a:pt x="873" y="113"/>
                              </a:cubicBezTo>
                              <a:cubicBezTo>
                                <a:pt x="883" y="103"/>
                                <a:pt x="895" y="98"/>
                                <a:pt x="908" y="98"/>
                              </a:cubicBezTo>
                              <a:moveTo>
                                <a:pt x="996" y="35"/>
                              </a:moveTo>
                              <a:cubicBezTo>
                                <a:pt x="989" y="40"/>
                                <a:pt x="989" y="40"/>
                                <a:pt x="989" y="40"/>
                              </a:cubicBezTo>
                              <a:cubicBezTo>
                                <a:pt x="980" y="41"/>
                                <a:pt x="980" y="41"/>
                                <a:pt x="980" y="41"/>
                              </a:cubicBezTo>
                              <a:cubicBezTo>
                                <a:pt x="972" y="40"/>
                                <a:pt x="972" y="40"/>
                                <a:pt x="972" y="40"/>
                              </a:cubicBezTo>
                              <a:cubicBezTo>
                                <a:pt x="966" y="36"/>
                                <a:pt x="966" y="36"/>
                                <a:pt x="966" y="36"/>
                              </a:cubicBezTo>
                              <a:cubicBezTo>
                                <a:pt x="962" y="33"/>
                                <a:pt x="960" y="29"/>
                                <a:pt x="960" y="24"/>
                              </a:cubicBezTo>
                              <a:cubicBezTo>
                                <a:pt x="960" y="20"/>
                                <a:pt x="961" y="16"/>
                                <a:pt x="962" y="14"/>
                              </a:cubicBezTo>
                              <a:cubicBezTo>
                                <a:pt x="967" y="7"/>
                                <a:pt x="967" y="7"/>
                                <a:pt x="967" y="7"/>
                              </a:cubicBezTo>
                              <a:cubicBezTo>
                                <a:pt x="972" y="2"/>
                                <a:pt x="976" y="0"/>
                                <a:pt x="981" y="0"/>
                              </a:cubicBezTo>
                              <a:cubicBezTo>
                                <a:pt x="986" y="0"/>
                                <a:pt x="989" y="1"/>
                                <a:pt x="992" y="2"/>
                              </a:cubicBezTo>
                              <a:cubicBezTo>
                                <a:pt x="998" y="6"/>
                                <a:pt x="998" y="6"/>
                                <a:pt x="998" y="6"/>
                              </a:cubicBezTo>
                              <a:cubicBezTo>
                                <a:pt x="1001" y="9"/>
                                <a:pt x="1003" y="13"/>
                                <a:pt x="1003" y="18"/>
                              </a:cubicBezTo>
                              <a:cubicBezTo>
                                <a:pt x="1003" y="22"/>
                                <a:pt x="1002" y="26"/>
                                <a:pt x="1001" y="28"/>
                              </a:cubicBezTo>
                              <a:cubicBezTo>
                                <a:pt x="996" y="35"/>
                                <a:pt x="996" y="35"/>
                                <a:pt x="996" y="35"/>
                              </a:cubicBezTo>
                              <a:moveTo>
                                <a:pt x="965" y="70"/>
                              </a:moveTo>
                              <a:cubicBezTo>
                                <a:pt x="997" y="70"/>
                                <a:pt x="997" y="70"/>
                                <a:pt x="997" y="70"/>
                              </a:cubicBezTo>
                              <a:cubicBezTo>
                                <a:pt x="997" y="234"/>
                                <a:pt x="997" y="234"/>
                                <a:pt x="997" y="234"/>
                              </a:cubicBezTo>
                              <a:cubicBezTo>
                                <a:pt x="965" y="234"/>
                                <a:pt x="965" y="234"/>
                                <a:pt x="965" y="234"/>
                              </a:cubicBezTo>
                              <a:lnTo>
                                <a:pt x="965" y="70"/>
                              </a:lnTo>
                              <a:close/>
                              <a:moveTo>
                                <a:pt x="1042" y="223"/>
                              </a:moveTo>
                              <a:cubicBezTo>
                                <a:pt x="1050" y="227"/>
                                <a:pt x="1050" y="227"/>
                                <a:pt x="1050" y="227"/>
                              </a:cubicBezTo>
                              <a:cubicBezTo>
                                <a:pt x="1063" y="232"/>
                                <a:pt x="1077" y="234"/>
                                <a:pt x="1094" y="234"/>
                              </a:cubicBezTo>
                              <a:cubicBezTo>
                                <a:pt x="1111" y="234"/>
                                <a:pt x="1125" y="230"/>
                                <a:pt x="1135" y="223"/>
                              </a:cubicBezTo>
                              <a:cubicBezTo>
                                <a:pt x="1145" y="215"/>
                                <a:pt x="1151" y="204"/>
                                <a:pt x="1151" y="190"/>
                              </a:cubicBezTo>
                              <a:cubicBezTo>
                                <a:pt x="1151" y="177"/>
                                <a:pt x="1145" y="167"/>
                                <a:pt x="1135" y="158"/>
                              </a:cubicBezTo>
                              <a:cubicBezTo>
                                <a:pt x="1130" y="154"/>
                                <a:pt x="1125" y="150"/>
                                <a:pt x="1120" y="147"/>
                              </a:cubicBezTo>
                              <a:cubicBezTo>
                                <a:pt x="1114" y="144"/>
                                <a:pt x="1107" y="141"/>
                                <a:pt x="1099" y="138"/>
                              </a:cubicBezTo>
                              <a:cubicBezTo>
                                <a:pt x="1091" y="135"/>
                                <a:pt x="1085" y="131"/>
                                <a:pt x="1080" y="128"/>
                              </a:cubicBezTo>
                              <a:cubicBezTo>
                                <a:pt x="1074" y="120"/>
                                <a:pt x="1074" y="120"/>
                                <a:pt x="1074" y="120"/>
                              </a:cubicBezTo>
                              <a:cubicBezTo>
                                <a:pt x="1073" y="117"/>
                                <a:pt x="1072" y="114"/>
                                <a:pt x="1072" y="109"/>
                              </a:cubicBezTo>
                              <a:cubicBezTo>
                                <a:pt x="1072" y="105"/>
                                <a:pt x="1075" y="101"/>
                                <a:pt x="1080" y="98"/>
                              </a:cubicBezTo>
                              <a:cubicBezTo>
                                <a:pt x="1085" y="95"/>
                                <a:pt x="1093" y="93"/>
                                <a:pt x="1103" y="93"/>
                              </a:cubicBezTo>
                              <a:cubicBezTo>
                                <a:pt x="1106" y="93"/>
                                <a:pt x="1110" y="94"/>
                                <a:pt x="1114" y="94"/>
                              </a:cubicBezTo>
                              <a:cubicBezTo>
                                <a:pt x="1125" y="96"/>
                                <a:pt x="1133" y="99"/>
                                <a:pt x="1137" y="103"/>
                              </a:cubicBezTo>
                              <a:cubicBezTo>
                                <a:pt x="1142" y="79"/>
                                <a:pt x="1142" y="79"/>
                                <a:pt x="1142" y="79"/>
                              </a:cubicBezTo>
                              <a:cubicBezTo>
                                <a:pt x="1137" y="76"/>
                                <a:pt x="1137" y="76"/>
                                <a:pt x="1137" y="76"/>
                              </a:cubicBezTo>
                              <a:cubicBezTo>
                                <a:pt x="1126" y="72"/>
                                <a:pt x="1114" y="70"/>
                                <a:pt x="1102" y="70"/>
                              </a:cubicBezTo>
                              <a:cubicBezTo>
                                <a:pt x="1085" y="70"/>
                                <a:pt x="1071" y="74"/>
                                <a:pt x="1061" y="81"/>
                              </a:cubicBezTo>
                              <a:cubicBezTo>
                                <a:pt x="1049" y="88"/>
                                <a:pt x="1043" y="99"/>
                                <a:pt x="1043" y="112"/>
                              </a:cubicBezTo>
                              <a:cubicBezTo>
                                <a:pt x="1043" y="130"/>
                                <a:pt x="1052" y="144"/>
                                <a:pt x="1070" y="155"/>
                              </a:cubicBezTo>
                              <a:cubicBezTo>
                                <a:pt x="1076" y="158"/>
                                <a:pt x="1081" y="160"/>
                                <a:pt x="1087" y="163"/>
                              </a:cubicBezTo>
                              <a:cubicBezTo>
                                <a:pt x="1092" y="165"/>
                                <a:pt x="1097" y="167"/>
                                <a:pt x="1101" y="169"/>
                              </a:cubicBezTo>
                              <a:cubicBezTo>
                                <a:pt x="1115" y="176"/>
                                <a:pt x="1121" y="183"/>
                                <a:pt x="1121" y="192"/>
                              </a:cubicBezTo>
                              <a:cubicBezTo>
                                <a:pt x="1121" y="198"/>
                                <a:pt x="1119" y="203"/>
                                <a:pt x="1114" y="206"/>
                              </a:cubicBezTo>
                              <a:cubicBezTo>
                                <a:pt x="1109" y="209"/>
                                <a:pt x="1103" y="211"/>
                                <a:pt x="1096" y="211"/>
                              </a:cubicBezTo>
                              <a:cubicBezTo>
                                <a:pt x="1089" y="211"/>
                                <a:pt x="1083" y="211"/>
                                <a:pt x="1077" y="210"/>
                              </a:cubicBezTo>
                              <a:cubicBezTo>
                                <a:pt x="1063" y="207"/>
                                <a:pt x="1053" y="204"/>
                                <a:pt x="1047" y="200"/>
                              </a:cubicBezTo>
                              <a:lnTo>
                                <a:pt x="1042" y="223"/>
                              </a:lnTo>
                              <a:close/>
                              <a:moveTo>
                                <a:pt x="1183" y="223"/>
                              </a:moveTo>
                              <a:cubicBezTo>
                                <a:pt x="1192" y="227"/>
                                <a:pt x="1192" y="227"/>
                                <a:pt x="1192" y="227"/>
                              </a:cubicBezTo>
                              <a:cubicBezTo>
                                <a:pt x="1204" y="232"/>
                                <a:pt x="1219" y="234"/>
                                <a:pt x="1235" y="234"/>
                              </a:cubicBezTo>
                              <a:cubicBezTo>
                                <a:pt x="1253" y="234"/>
                                <a:pt x="1266" y="230"/>
                                <a:pt x="1276" y="223"/>
                              </a:cubicBezTo>
                              <a:cubicBezTo>
                                <a:pt x="1287" y="215"/>
                                <a:pt x="1292" y="204"/>
                                <a:pt x="1292" y="190"/>
                              </a:cubicBezTo>
                              <a:cubicBezTo>
                                <a:pt x="1292" y="177"/>
                                <a:pt x="1287" y="167"/>
                                <a:pt x="1276" y="158"/>
                              </a:cubicBezTo>
                              <a:cubicBezTo>
                                <a:pt x="1272" y="154"/>
                                <a:pt x="1267" y="150"/>
                                <a:pt x="1261" y="147"/>
                              </a:cubicBezTo>
                              <a:cubicBezTo>
                                <a:pt x="1255" y="144"/>
                                <a:pt x="1248" y="141"/>
                                <a:pt x="1240" y="138"/>
                              </a:cubicBezTo>
                              <a:cubicBezTo>
                                <a:pt x="1232" y="135"/>
                                <a:pt x="1226" y="131"/>
                                <a:pt x="1221" y="128"/>
                              </a:cubicBezTo>
                              <a:cubicBezTo>
                                <a:pt x="1215" y="120"/>
                                <a:pt x="1215" y="120"/>
                                <a:pt x="1215" y="120"/>
                              </a:cubicBezTo>
                              <a:cubicBezTo>
                                <a:pt x="1214" y="117"/>
                                <a:pt x="1213" y="114"/>
                                <a:pt x="1213" y="109"/>
                              </a:cubicBezTo>
                              <a:cubicBezTo>
                                <a:pt x="1213" y="105"/>
                                <a:pt x="1216" y="101"/>
                                <a:pt x="1221" y="98"/>
                              </a:cubicBezTo>
                              <a:cubicBezTo>
                                <a:pt x="1226" y="95"/>
                                <a:pt x="1234" y="93"/>
                                <a:pt x="1244" y="93"/>
                              </a:cubicBezTo>
                              <a:cubicBezTo>
                                <a:pt x="1248" y="93"/>
                                <a:pt x="1251" y="94"/>
                                <a:pt x="1255" y="94"/>
                              </a:cubicBezTo>
                              <a:cubicBezTo>
                                <a:pt x="1266" y="96"/>
                                <a:pt x="1274" y="99"/>
                                <a:pt x="1279" y="103"/>
                              </a:cubicBezTo>
                              <a:cubicBezTo>
                                <a:pt x="1284" y="79"/>
                                <a:pt x="1284" y="79"/>
                                <a:pt x="1284" y="79"/>
                              </a:cubicBezTo>
                              <a:cubicBezTo>
                                <a:pt x="1278" y="76"/>
                                <a:pt x="1278" y="76"/>
                                <a:pt x="1278" y="76"/>
                              </a:cubicBezTo>
                              <a:cubicBezTo>
                                <a:pt x="1267" y="72"/>
                                <a:pt x="1256" y="70"/>
                                <a:pt x="1243" y="70"/>
                              </a:cubicBezTo>
                              <a:cubicBezTo>
                                <a:pt x="1226" y="70"/>
                                <a:pt x="1212" y="74"/>
                                <a:pt x="1202" y="81"/>
                              </a:cubicBezTo>
                              <a:cubicBezTo>
                                <a:pt x="1190" y="88"/>
                                <a:pt x="1184" y="99"/>
                                <a:pt x="1184" y="112"/>
                              </a:cubicBezTo>
                              <a:cubicBezTo>
                                <a:pt x="1184" y="130"/>
                                <a:pt x="1193" y="144"/>
                                <a:pt x="1211" y="155"/>
                              </a:cubicBezTo>
                              <a:cubicBezTo>
                                <a:pt x="1217" y="158"/>
                                <a:pt x="1223" y="160"/>
                                <a:pt x="1228" y="163"/>
                              </a:cubicBezTo>
                              <a:cubicBezTo>
                                <a:pt x="1234" y="165"/>
                                <a:pt x="1238" y="167"/>
                                <a:pt x="1242" y="169"/>
                              </a:cubicBezTo>
                              <a:cubicBezTo>
                                <a:pt x="1256" y="176"/>
                                <a:pt x="1263" y="183"/>
                                <a:pt x="1263" y="192"/>
                              </a:cubicBezTo>
                              <a:cubicBezTo>
                                <a:pt x="1263" y="198"/>
                                <a:pt x="1260" y="203"/>
                                <a:pt x="1255" y="206"/>
                              </a:cubicBezTo>
                              <a:cubicBezTo>
                                <a:pt x="1250" y="209"/>
                                <a:pt x="1244" y="211"/>
                                <a:pt x="1237" y="211"/>
                              </a:cubicBezTo>
                              <a:cubicBezTo>
                                <a:pt x="1230" y="211"/>
                                <a:pt x="1224" y="211"/>
                                <a:pt x="1218" y="210"/>
                              </a:cubicBezTo>
                              <a:cubicBezTo>
                                <a:pt x="1205" y="207"/>
                                <a:pt x="1195" y="204"/>
                                <a:pt x="1188" y="200"/>
                              </a:cubicBezTo>
                              <a:lnTo>
                                <a:pt x="1183" y="223"/>
                              </a:lnTo>
                              <a:close/>
                              <a:moveTo>
                                <a:pt x="1355" y="158"/>
                              </a:moveTo>
                              <a:cubicBezTo>
                                <a:pt x="1356" y="186"/>
                                <a:pt x="1366" y="203"/>
                                <a:pt x="1386" y="208"/>
                              </a:cubicBezTo>
                              <a:cubicBezTo>
                                <a:pt x="1391" y="210"/>
                                <a:pt x="1397" y="211"/>
                                <a:pt x="1401" y="211"/>
                              </a:cubicBezTo>
                              <a:cubicBezTo>
                                <a:pt x="1406" y="211"/>
                                <a:pt x="1410" y="210"/>
                                <a:pt x="1414" y="210"/>
                              </a:cubicBezTo>
                              <a:cubicBezTo>
                                <a:pt x="1418" y="209"/>
                                <a:pt x="1421" y="209"/>
                                <a:pt x="1425" y="208"/>
                              </a:cubicBezTo>
                              <a:cubicBezTo>
                                <a:pt x="1434" y="206"/>
                                <a:pt x="1440" y="204"/>
                                <a:pt x="1444" y="202"/>
                              </a:cubicBezTo>
                              <a:cubicBezTo>
                                <a:pt x="1450" y="220"/>
                                <a:pt x="1450" y="220"/>
                                <a:pt x="1450" y="220"/>
                              </a:cubicBezTo>
                              <a:cubicBezTo>
                                <a:pt x="1442" y="226"/>
                                <a:pt x="1429" y="231"/>
                                <a:pt x="1411" y="233"/>
                              </a:cubicBezTo>
                              <a:cubicBezTo>
                                <a:pt x="1406" y="234"/>
                                <a:pt x="1401" y="234"/>
                                <a:pt x="1396" y="234"/>
                              </a:cubicBezTo>
                              <a:cubicBezTo>
                                <a:pt x="1373" y="234"/>
                                <a:pt x="1355" y="227"/>
                                <a:pt x="1343" y="212"/>
                              </a:cubicBezTo>
                              <a:cubicBezTo>
                                <a:pt x="1330" y="198"/>
                                <a:pt x="1324" y="178"/>
                                <a:pt x="1324" y="152"/>
                              </a:cubicBezTo>
                              <a:cubicBezTo>
                                <a:pt x="1324" y="128"/>
                                <a:pt x="1330" y="109"/>
                                <a:pt x="1343" y="94"/>
                              </a:cubicBezTo>
                              <a:cubicBezTo>
                                <a:pt x="1356" y="78"/>
                                <a:pt x="1374" y="70"/>
                                <a:pt x="1397" y="70"/>
                              </a:cubicBezTo>
                              <a:cubicBezTo>
                                <a:pt x="1414" y="70"/>
                                <a:pt x="1427" y="75"/>
                                <a:pt x="1438" y="85"/>
                              </a:cubicBezTo>
                              <a:cubicBezTo>
                                <a:pt x="1449" y="96"/>
                                <a:pt x="1455" y="111"/>
                                <a:pt x="1456" y="130"/>
                              </a:cubicBezTo>
                              <a:cubicBezTo>
                                <a:pt x="1456" y="144"/>
                                <a:pt x="1455" y="153"/>
                                <a:pt x="1454" y="158"/>
                              </a:cubicBezTo>
                              <a:lnTo>
                                <a:pt x="1355" y="158"/>
                              </a:lnTo>
                              <a:close/>
                              <a:moveTo>
                                <a:pt x="1427" y="131"/>
                              </a:moveTo>
                              <a:cubicBezTo>
                                <a:pt x="1427" y="105"/>
                                <a:pt x="1416" y="92"/>
                                <a:pt x="1395" y="92"/>
                              </a:cubicBezTo>
                              <a:cubicBezTo>
                                <a:pt x="1372" y="92"/>
                                <a:pt x="1359" y="107"/>
                                <a:pt x="1355" y="137"/>
                              </a:cubicBezTo>
                              <a:cubicBezTo>
                                <a:pt x="1427" y="137"/>
                                <a:pt x="1427" y="137"/>
                                <a:pt x="1427" y="137"/>
                              </a:cubicBezTo>
                              <a:cubicBezTo>
                                <a:pt x="1427" y="131"/>
                                <a:pt x="1427" y="131"/>
                                <a:pt x="1427" y="131"/>
                              </a:cubicBezTo>
                              <a:moveTo>
                                <a:pt x="1500" y="234"/>
                              </a:moveTo>
                              <a:cubicBezTo>
                                <a:pt x="1531" y="234"/>
                                <a:pt x="1531" y="234"/>
                                <a:pt x="1531" y="234"/>
                              </a:cubicBezTo>
                              <a:cubicBezTo>
                                <a:pt x="1531" y="113"/>
                                <a:pt x="1531" y="113"/>
                                <a:pt x="1531" y="113"/>
                              </a:cubicBezTo>
                              <a:cubicBezTo>
                                <a:pt x="1534" y="110"/>
                                <a:pt x="1538" y="108"/>
                                <a:pt x="1541" y="106"/>
                              </a:cubicBezTo>
                              <a:cubicBezTo>
                                <a:pt x="1553" y="99"/>
                                <a:pt x="1564" y="96"/>
                                <a:pt x="1575" y="96"/>
                              </a:cubicBezTo>
                              <a:cubicBezTo>
                                <a:pt x="1585" y="96"/>
                                <a:pt x="1592" y="99"/>
                                <a:pt x="1595" y="104"/>
                              </a:cubicBezTo>
                              <a:cubicBezTo>
                                <a:pt x="1599" y="109"/>
                                <a:pt x="1601" y="119"/>
                                <a:pt x="1601" y="133"/>
                              </a:cubicBezTo>
                              <a:cubicBezTo>
                                <a:pt x="1601" y="234"/>
                                <a:pt x="1601" y="234"/>
                                <a:pt x="1601" y="234"/>
                              </a:cubicBezTo>
                              <a:cubicBezTo>
                                <a:pt x="1632" y="234"/>
                                <a:pt x="1632" y="234"/>
                                <a:pt x="1632" y="234"/>
                              </a:cubicBezTo>
                              <a:cubicBezTo>
                                <a:pt x="1632" y="134"/>
                                <a:pt x="1632" y="134"/>
                                <a:pt x="1632" y="134"/>
                              </a:cubicBezTo>
                              <a:cubicBezTo>
                                <a:pt x="1632" y="110"/>
                                <a:pt x="1629" y="93"/>
                                <a:pt x="1621" y="84"/>
                              </a:cubicBezTo>
                              <a:cubicBezTo>
                                <a:pt x="1617" y="79"/>
                                <a:pt x="1613" y="75"/>
                                <a:pt x="1607" y="73"/>
                              </a:cubicBezTo>
                              <a:cubicBezTo>
                                <a:pt x="1601" y="71"/>
                                <a:pt x="1595" y="70"/>
                                <a:pt x="1588" y="70"/>
                              </a:cubicBezTo>
                              <a:cubicBezTo>
                                <a:pt x="1581" y="70"/>
                                <a:pt x="1574" y="71"/>
                                <a:pt x="1568" y="72"/>
                              </a:cubicBezTo>
                              <a:cubicBezTo>
                                <a:pt x="1553" y="76"/>
                                <a:pt x="1540" y="81"/>
                                <a:pt x="1528" y="89"/>
                              </a:cubicBezTo>
                              <a:cubicBezTo>
                                <a:pt x="1528" y="70"/>
                                <a:pt x="1528" y="70"/>
                                <a:pt x="1528" y="70"/>
                              </a:cubicBezTo>
                              <a:cubicBezTo>
                                <a:pt x="1500" y="70"/>
                                <a:pt x="1500" y="70"/>
                                <a:pt x="1500" y="70"/>
                              </a:cubicBezTo>
                              <a:lnTo>
                                <a:pt x="1500" y="2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A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5"/>
                      <wps:cNvSpPr>
                        <a:spLocks/>
                      </wps:cNvSpPr>
                      <wps:spPr bwMode="auto">
                        <a:xfrm>
                          <a:off x="4666615" y="910590"/>
                          <a:ext cx="19685" cy="20320"/>
                        </a:xfrm>
                        <a:custGeom>
                          <a:avLst/>
                          <a:gdLst>
                            <a:gd name="T0" fmla="*/ 30 w 62"/>
                            <a:gd name="T1" fmla="*/ 64 h 64"/>
                            <a:gd name="T2" fmla="*/ 8 w 62"/>
                            <a:gd name="T3" fmla="*/ 55 h 64"/>
                            <a:gd name="T4" fmla="*/ 0 w 62"/>
                            <a:gd name="T5" fmla="*/ 34 h 64"/>
                            <a:gd name="T6" fmla="*/ 10 w 62"/>
                            <a:gd name="T7" fmla="*/ 10 h 64"/>
                            <a:gd name="T8" fmla="*/ 33 w 62"/>
                            <a:gd name="T9" fmla="*/ 0 h 64"/>
                            <a:gd name="T10" fmla="*/ 54 w 62"/>
                            <a:gd name="T11" fmla="*/ 9 h 64"/>
                            <a:gd name="T12" fmla="*/ 62 w 62"/>
                            <a:gd name="T13" fmla="*/ 30 h 64"/>
                            <a:gd name="T14" fmla="*/ 52 w 62"/>
                            <a:gd name="T15" fmla="*/ 55 h 64"/>
                            <a:gd name="T16" fmla="*/ 30 w 62"/>
                            <a:gd name="T17" fmla="*/ 64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62" h="64">
                              <a:moveTo>
                                <a:pt x="30" y="64"/>
                              </a:moveTo>
                              <a:cubicBezTo>
                                <a:pt x="21" y="64"/>
                                <a:pt x="14" y="61"/>
                                <a:pt x="8" y="55"/>
                              </a:cubicBezTo>
                              <a:cubicBezTo>
                                <a:pt x="3" y="49"/>
                                <a:pt x="0" y="42"/>
                                <a:pt x="0" y="34"/>
                              </a:cubicBezTo>
                              <a:cubicBezTo>
                                <a:pt x="0" y="25"/>
                                <a:pt x="3" y="16"/>
                                <a:pt x="10" y="10"/>
                              </a:cubicBezTo>
                              <a:cubicBezTo>
                                <a:pt x="17" y="3"/>
                                <a:pt x="24" y="0"/>
                                <a:pt x="33" y="0"/>
                              </a:cubicBezTo>
                              <a:cubicBezTo>
                                <a:pt x="41" y="0"/>
                                <a:pt x="48" y="3"/>
                                <a:pt x="54" y="9"/>
                              </a:cubicBezTo>
                              <a:cubicBezTo>
                                <a:pt x="60" y="15"/>
                                <a:pt x="62" y="22"/>
                                <a:pt x="62" y="30"/>
                              </a:cubicBezTo>
                              <a:cubicBezTo>
                                <a:pt x="62" y="40"/>
                                <a:pt x="59" y="48"/>
                                <a:pt x="52" y="55"/>
                              </a:cubicBezTo>
                              <a:cubicBezTo>
                                <a:pt x="46" y="61"/>
                                <a:pt x="38" y="64"/>
                                <a:pt x="30" y="64"/>
                              </a:cubicBezTo>
                            </a:path>
                          </a:pathLst>
                        </a:custGeom>
                        <a:solidFill>
                          <a:srgbClr val="046A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65C7EB" id="JE1608241525JU Brief footer logo " o:spid="_x0000_s1026" editas="canvas" style="position:absolute;margin-left:0;margin-top:741.25pt;width:595.3pt;height:100.75pt;z-index:-251657216;mso-position-horizontal-relative:page;mso-position-vertical-relative:page" coordsize="75603,12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2795;visibility:visible;mso-wrap-style:square">
                <v:fill o:detectmouseclick="t"/>
                <v:path o:connecttype="none"/>
              </v:shape>
              <v:shape id="Freeform 9" o:spid="_x0000_s1028" style="position:absolute;left:28790;top:9105;width:204;height:204;visibility:visible;mso-wrap-style:square;v-text-anchor:top" coordsize="63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" path="m30,64c21,64,14,61,8,55,3,49,,42,,34,,25,4,16,11,10,17,3,24,,33,v8,,16,3,21,9c60,15,63,22,63,30v,10,-4,18,-11,25c46,61,38,64,30,64e" fillcolor="#046a38" stroked="f">
                <v:path arrowok="t" o:connecttype="custom" o:connectlocs="9676,20320;2580,17463;0,10795;3548,3175;10644,0;17417,2858;20320,9525;16772,17463;9676,20320" o:connectangles="0,0,0,0,0,0,0,0,0"/>
              </v:shape>
              <v:shape id="Freeform 10" o:spid="_x0000_s1029" style="position:absolute;left:29349;top:8788;width:5137;height:978;visibility:visible;mso-wrap-style:square;v-text-anchor:top" coordsize="1619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" path="m21,18v45,,45,,45,c106,142,106,142,106,142v11,45,11,45,11,45c128,142,128,142,128,142,166,18,166,18,166,18v42,,42,,42,c234,234,234,234,234,234v-32,,-32,,-32,c189,100,189,100,189,100,185,42,185,42,185,42,171,99,171,99,171,99,126,234,126,234,126,234v-17,,-17,,-17,c62,99,62,99,62,99,46,42,46,42,46,42v-4,58,-4,58,-4,58c30,234,30,234,30,234,,234,,234,,234l21,18xm284,222v4,4,10,7,16,9c306,233,312,234,318,234v6,,11,,15,-1c347,230,357,225,365,218v,1,,1,,1c365,226,366,230,370,232v1,2,5,2,11,2c394,234,394,234,394,234v,-113,,-113,,-113c394,101,389,88,378,80v-5,-4,-11,-6,-18,-8c353,71,346,70,338,70v-7,,-14,1,-20,2c299,76,285,80,277,85v8,20,8,20,8,20c293,101,293,101,293,101v13,-5,25,-7,35,-7c341,94,350,95,354,99v6,3,9,11,9,22c363,137,363,137,363,137v-15,,-15,,-15,c314,137,290,145,278,161v-5,7,-8,15,-8,24c270,194,271,201,274,207v2,6,6,11,10,15m301,186v,-6,1,-11,5,-15c311,166,311,166,311,166v8,-4,8,-4,8,-4c322,161,327,159,335,157v7,-2,17,-3,28,-3c363,199,363,199,363,199v-5,4,-5,4,-5,4c349,208,339,211,329,211v-19,,-28,-8,-28,-25m445,234v31,,31,,31,c476,202,476,202,476,202v,-24,,-24,,-24c496,157,496,157,496,157v53,77,53,77,53,77c585,234,585,234,585,234,516,136,516,136,516,136,577,70,577,70,577,70v-37,,-37,,-37,c476,144,476,144,476,144v,-16,,-16,,-16c476,,476,,476,,445,,445,,445,r,234xm729,158v1,-5,2,-14,2,-28c730,111,724,96,712,85,702,75,688,70,672,70v-23,,-41,8,-55,24c605,109,599,128,599,152v,26,6,46,19,60c630,227,648,234,671,234v4,,9,,15,-1c704,231,717,226,725,220v-6,-18,-6,-18,-6,-18c715,204,709,206,700,208v-4,1,-8,1,-11,2c685,210,681,211,676,211v-5,,-10,-1,-16,-3c641,203,631,186,629,158r100,xm702,131v-1,6,-1,6,-1,6c630,137,630,137,630,137v4,-30,17,-45,39,-45c691,92,702,105,702,131t75,103c808,234,808,234,808,234,808,,808,,808,,777,,777,,777,r,234xm866,222v4,4,10,7,16,9c888,233,894,234,900,234v6,,11,,15,-1c929,230,939,225,947,218v,1,,1,,1c947,226,948,230,952,232v1,2,5,2,11,2c976,234,976,234,976,234v,-113,,-113,,-113c976,101,971,88,960,80v-5,-4,-11,-6,-18,-8c935,71,928,70,920,70v-7,,-14,1,-20,2c881,76,867,80,859,85v8,20,8,20,8,20c875,101,875,101,875,101v13,-5,25,-7,35,-7c923,94,932,95,936,99v6,3,9,11,9,22c945,137,945,137,945,137v-15,,-15,,-15,c896,137,872,145,860,161v-5,7,-8,15,-8,24c852,194,853,201,856,207v2,6,6,11,10,15m883,186v,-6,1,-11,5,-15c894,166,894,166,894,166v7,-4,7,-4,7,-4c904,161,909,159,917,157v7,-2,17,-3,28,-3c945,199,945,199,945,199v-5,4,-5,4,-5,4c931,208,921,211,911,211v-19,,-28,-8,-28,-25m1031,222v4,4,9,7,15,9c1052,233,1058,234,1064,234v6,,12,,16,-1c1093,230,1104,225,1111,218v,1,,1,,1c1111,226,1113,230,1116,232v2,2,6,2,12,2c1141,234,1141,234,1141,234v,-113,,-113,,-113c1141,101,1135,88,1125,80v-5,-4,-11,-6,-18,-8c1100,71,1092,70,1085,70v-7,,-14,1,-21,2c1045,76,1032,80,1024,85v8,20,8,20,8,20c1039,101,1039,101,1039,101v13,-5,25,-7,36,-7c1088,94,1096,95,1101,99v6,3,9,11,9,22c1110,137,1110,137,1110,137v-15,,-15,,-15,c1060,137,1037,145,1025,161v-6,7,-8,15,-8,24c1017,194,1018,201,1020,207v3,6,6,11,11,15m1047,186v,-6,2,-11,5,-15c1058,166,1058,166,1058,166v8,-4,8,-4,8,-4c1068,161,1074,159,1081,157v8,-2,18,-3,29,-3c1110,199,1110,199,1110,199v-5,4,-5,4,-5,4c1095,208,1086,211,1075,211v-18,,-28,-8,-28,-25m1258,98v10,,17,2,22,5c1280,70,1280,70,1280,70v-14,,-14,,-14,c1260,70,1255,71,1250,72v-14,4,-24,10,-30,18c1218,70,1218,70,1218,70v-26,,-26,,-26,c1192,234,1192,234,1192,234v31,,31,,31,c1223,113,1223,113,1223,113v10,-10,22,-15,35,-15m1411,222v,5,1,8,5,10c1417,234,1421,234,1427,234v13,,13,,13,c1440,,1440,,1440,v-31,,-31,,-31,c1409,66,1409,66,1409,66v,8,,8,,8c1401,72,1392,70,1383,70v-24,,-44,8,-59,25c1310,111,1302,132,1302,158v,25,7,44,19,57c1333,228,1348,234,1366,234v18,,33,-6,45,-18l1411,222xm1409,197v-11,8,-23,13,-35,13c1347,210,1334,191,1334,154v,-19,4,-34,13,-45c1356,98,1367,93,1380,93v14,,24,3,29,8l1409,197xm1525,35v5,-7,5,-7,5,-7c1531,26,1532,22,1532,18v,-5,-2,-9,-5,-12c1521,2,1521,2,1521,2,1518,1,1515,,1510,v-5,,-9,2,-14,7c1491,14,1491,14,1491,14v-2,2,-2,6,-2,10c1489,29,1491,33,1495,36v6,4,6,4,6,4c1509,41,1509,41,1509,41v8,-1,8,-1,8,-1c1525,35,1525,35,1525,35t-31,199c1525,234,1525,234,1525,234v,-164,,-164,,-164c1494,70,1494,70,1494,70r,164xm1543,304v3,1,8,2,18,2c1570,306,1578,304,1584,302v19,-9,29,-34,29,-74c1613,70,1613,70,1613,70v-31,,-31,,-31,c1582,240,1582,240,1582,240v,15,-2,26,-5,33c1575,277,1573,279,1570,281v-3,2,-7,3,-12,3c1552,284,1547,283,1543,281r,23xm1612,35v5,-7,5,-7,5,-7c1618,26,1619,22,1619,18v,-5,-2,-9,-5,-12c1608,2,1608,2,1608,2,1605,1,1602,,1597,v-5,,-9,2,-14,7c1578,14,1578,14,1578,14v-2,2,-2,6,-2,10c1576,29,1578,33,1582,36v6,4,6,4,6,4c1596,41,1596,41,1596,41v8,-1,8,-1,8,-1c1612,35,1612,35,1612,35e" fillcolor="#046a38" stroked="f">
                <v:path arrowok="t" o:connecttype="custom" o:connectlocs="37125,59761;74249,74781;54259,31638;14596,13422;6663,5752;105662,74461;120893,74781;114229,23009;90432,33555;115181,38669;85672,59121;97095,54647;115181,49215;95508,59441;151037,56884;163729,43462;151037,40906;231315,50493;195777,30040;217670,74461;218622,67111;231315,50493;212276,29401;256382,0;279862,73822;300487,69987;309689,38669;285574,23009;288747,30040;295093,43782;274785,70946;285891,51771;298266,64874;331900,73822;352525,69987;362044,38669;337611,23009;341102,30040;347448,43782;327140,70946;338246,51771;350621,64874;406149,32916;387111,28762;388063,74781;449302,74141;447081,0;420110,30360;447716,69028;423283,49215;447081,62956;484523,1917;473100,4474;478812,13103;483888,74781;489600,97151;511811,22370;498167,89801;511494,11185;510225,639;500071,7670;508955,12783" o:connectangles="0,0,0,0,0,0,0,0,0,0,0,0,0,0,0,0,0,0,0,0,0,0,0,0,0,0,0,0,0,0,0,0,0,0,0,0,0,0,0,0,0,0,0,0,0,0,0,0,0,0,0,0,0,0,0,0,0,0,0,0,0,0"/>
                <o:lock v:ext="edit" verticies="t"/>
              </v:shape>
              <v:shape id="Freeform 11" o:spid="_x0000_s1030" style="position:absolute;left:34880;top:9105;width:203;height:204;visibility:visible;mso-wrap-style:square;v-text-anchor:top" coordsize="63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" path="m30,64c21,64,14,61,8,55,3,49,,42,,34,,25,4,16,10,10,17,3,24,,33,v8,,16,3,21,9c60,15,63,22,63,30v,10,-4,18,-11,25c46,61,38,64,30,64e" fillcolor="#046a38" stroked="f">
                <v:path arrowok="t" o:connecttype="custom" o:connectlocs="9676,20320;2580,17463;0,10795;3225,3175;10644,0;17417,2858;20320,9525;16772,17463;9676,20320" o:connectangles="0,0,0,0,0,0,0,0,0"/>
              </v:shape>
              <v:shape id="Freeform 12" o:spid="_x0000_s1031" style="position:absolute;left:35420;top:8788;width:4788;height:978;visibility:visible;mso-wrap-style:square;v-text-anchor:top" coordsize="1508,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" path="m152,55c139,48,122,44,102,44,80,44,63,51,50,66,38,81,31,100,31,125v,25,7,45,19,61c63,201,80,209,102,209v16,,31,-2,44,-8c150,200,153,198,155,196v,27,,27,,27c141,228,130,232,122,233v-8,1,-15,1,-22,1c70,234,46,224,27,205,9,185,,159,,127,,94,10,67,30,47,39,37,50,30,62,26,74,21,85,18,96,18v11,,19,1,25,1c128,20,133,21,137,22v5,1,9,1,12,2c156,26,156,26,156,26r-4,29xm256,234v23,,41,-7,54,-20c325,199,332,180,332,154v,-24,-5,-43,-16,-58c304,79,285,70,261,70v-21,,-39,7,-52,20c195,105,187,125,187,151v,38,13,63,38,76c234,232,245,234,256,234t4,-22c246,212,236,206,229,194v-7,-12,-10,-27,-10,-45c219,131,222,117,229,107v7,-9,17,-14,30,-14c267,93,273,94,278,98v15,9,22,28,22,56c300,173,297,187,290,197v-7,10,-17,15,-30,15m376,234v31,,31,,31,c407,113,407,113,407,113v3,-3,7,-5,10,-7c429,99,440,96,451,96v10,,16,3,20,8c475,109,477,119,477,133v,101,,101,,101c508,234,508,234,508,234v,-100,,-100,,-100c508,110,504,93,497,84v-4,-5,-9,-9,-14,-11c477,71,470,70,464,70v-7,,-14,1,-20,2c429,76,416,81,404,89v,-19,,-19,,-19c376,70,376,70,376,70r,164xm551,223v8,4,8,4,8,4c572,232,586,234,603,234v17,,31,-4,41,-11c654,215,660,204,660,190v,-13,-6,-23,-16,-32c640,154,634,150,629,147v-6,-3,-13,-6,-21,-9c600,135,594,131,589,128v-6,-8,-6,-8,-6,-8c582,117,581,114,581,109v,-4,3,-8,8,-11c594,95,602,93,612,93v3,,7,1,11,1c634,96,642,99,646,103v6,-24,6,-24,6,-24c646,76,646,76,646,76,635,72,623,70,611,70v-17,,-31,4,-41,11c558,88,552,99,552,112v,18,9,32,27,43c585,158,590,160,596,163v5,2,10,4,14,6c624,176,631,183,631,192v,6,-3,11,-8,14c618,209,612,211,605,211v-7,,-13,,-19,-1c572,207,562,204,556,200r-5,23xm701,165v,23,3,40,8,50c713,221,718,226,724,229v6,3,13,5,20,5c752,234,758,234,763,233v14,-3,27,-8,38,-15c801,222,801,222,801,222v,5,2,8,5,10c807,234,811,234,817,234v12,,12,,12,c829,70,829,70,829,70v-32,,-32,,-32,c797,197,797,197,797,197v-4,3,-9,5,-16,8c771,207,771,207,771,207v-3,1,-7,1,-11,1c756,208,752,208,748,207v-4,-1,-7,-3,-9,-5c734,196,732,183,732,165v,-95,,-95,,-95c701,70,701,70,701,70r,95xm883,234v32,,32,,32,c915,,915,,915,,883,,883,,883,r,234xm976,193v,16,3,27,11,33c990,229,994,231,998,232v5,2,10,2,14,2c1017,234,1021,234,1026,233v13,-2,24,-6,32,-12c1052,203,1052,203,1052,203v-2,1,-7,3,-12,4c1032,209,1032,209,1032,209v-9,,-9,,-9,c1015,208,1015,208,1015,208v-6,-5,-6,-5,-6,-5c1008,200,1007,191,1007,176v,-82,,-82,,-82c1052,94,1052,94,1052,94v,-24,,-24,,-24c1007,70,1007,70,1007,70v,-36,,-36,,-36c988,34,988,34,988,34v-2,6,-4,12,-5,17c981,56,980,60,979,64v-2,3,-4,6,-8,8c964,74,964,74,964,74v-9,3,-9,3,-9,3c955,94,955,94,955,94v21,,21,,21,l976,193xm1125,35v5,-7,5,-7,5,-7c1131,26,1132,22,1132,18v,-5,-2,-9,-5,-12c1121,2,1121,2,1121,2,1118,1,1115,,1110,v-4,,-9,2,-14,7c1091,14,1091,14,1091,14v-1,2,-2,6,-2,10c1089,29,1091,33,1095,36v7,4,7,4,7,4c1109,41,1109,41,1109,41v9,-1,9,-1,9,-1c1125,35,1125,35,1125,35t-31,199c1126,234,1126,234,1126,234v,-164,,-164,,-164c1094,70,1094,70,1094,70r,164xm1181,234v31,,31,,31,c1212,113,1212,113,1212,113v3,-3,6,-5,10,-7c1234,99,1245,96,1256,96v9,,16,3,20,8c1280,109,1282,119,1282,133v,101,,101,,101c1313,234,1313,234,1313,234v,-100,,-100,,-100c1313,110,1309,93,1302,84v-4,-5,-9,-9,-15,-11c1281,71,1275,70,1268,70v-6,,-13,1,-19,2c1234,76,1220,81,1209,89v-1,-19,-1,-19,-1,-19c1181,70,1181,70,1181,70r,164xm1403,176v5,2,11,2,17,2c1439,178,1455,174,1467,164v5,-4,10,-10,13,-17c1484,140,1485,132,1485,123v,-10,-2,-19,-7,-27c1508,96,1508,96,1508,96v,-26,,-26,,-26c1492,70,1492,70,1492,70v-11,,-22,4,-30,10c1451,74,1438,70,1423,70v-20,,-36,5,-47,14c1370,89,1365,94,1362,101v-3,7,-5,15,-5,25c1357,136,1360,144,1365,152v5,7,12,14,20,18c1379,174,1374,179,1371,185v-4,6,-6,11,-6,17c1365,214,1369,222,1378,227v-7,3,-12,7,-15,12c1357,248,1357,248,1357,248v-1,3,-2,8,-2,14c1355,268,1357,274,1360,280v9,17,30,26,63,26c1445,306,1463,301,1478,292v15,-10,23,-23,23,-38c1501,241,1497,231,1490,223v-10,-9,-26,-14,-49,-14c1412,209,1412,209,1412,209v-7,,-12,-1,-15,-4c1395,204,1394,200,1394,193v,-6,3,-12,9,-17m1396,233v4,1,11,1,21,1c1431,234,1431,234,1431,234v16,,26,2,32,7c1469,245,1471,251,1471,261v,7,-5,13,-14,17c1452,280,1447,282,1442,283v-6,1,-12,1,-19,1c1417,284,1411,284,1406,282v-14,-3,-20,-12,-20,-27c1386,246,1389,239,1396,233t58,-108c1454,131,1454,136,1452,140v-4,12,-14,17,-31,17c1410,157,1402,154,1396,147v-3,-3,-5,-6,-6,-10c1389,133,1388,128,1388,122v,-5,1,-10,3,-14c1396,97,1406,91,1423,91v21,,31,11,31,34e" fillcolor="#046a38" stroked="f">
                <v:path arrowok="t" o:connecttype="custom" o:connectlocs="9843,39947;49213,62637;8573,65513;30480,5752;49530,8309;105410,49215;59373,48256;72708,61998;88265,31318;119380,74781;143193,30679;161290,74781;147320,22370;119380,22370;191453,74781;199708,46978;184468,34834;205105,32916;180975,25886;193675,54008;186055,67111;225108,68709;254318,69667;263208,74781;247968,65513;234633,64554;222568,52730;280353,0;316865,74141;334010,64874;322263,66472;334010,30040;313690,10866;306070,23649;309880,61678;357823,1917;346393,4474;352108,13103;357505,74781;374968,74781;398780,30679;416878,74781;402590,22370;374968,22370;465773,52410;478790,30679;451803,22370;433388,48575;437515,72544;431800,89481;473075,71265;442595,61678;454343,74781;457835,90440;443230,74461;443230,46978;451803,29081" o:connectangles="0,0,0,0,0,0,0,0,0,0,0,0,0,0,0,0,0,0,0,0,0,0,0,0,0,0,0,0,0,0,0,0,0,0,0,0,0,0,0,0,0,0,0,0,0,0,0,0,0,0,0,0,0,0,0,0,0"/>
                <o:lock v:ext="edit" verticies="t"/>
              </v:shape>
              <v:shape id="Freeform 13" o:spid="_x0000_s1032" style="position:absolute;left:40563;top:9105;width:197;height:204;visibility:visible;mso-wrap-style:square;v-text-anchor:top" coordsize="62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" path="m29,64c21,64,14,61,8,55,2,49,,42,,34,,25,3,16,10,10,16,3,24,,32,v9,,16,3,22,9c59,15,62,22,62,30v,10,-3,18,-10,25c45,61,38,64,29,64e" fillcolor="#046a38" stroked="f">
                <v:path arrowok="t" o:connecttype="custom" o:connectlocs="9208,20320;2540,17463;0,10795;3175,3175;10160,0;17145,2858;19685,9525;16510,17463;9208,20320" o:connectangles="0,0,0,0,0,0,0,0,0"/>
              </v:shape>
              <v:shape id="Freeform 14" o:spid="_x0000_s1033" style="position:absolute;left:41065;top:8788;width:5182;height:743;visibility:visible;mso-wrap-style:square;v-text-anchor:top" coordsize="1632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" path="m82,18v31,,31,,31,c193,234,193,234,193,234v-34,,-34,,-34,c141,179,141,179,141,179v-88,,-88,,-88,c33,234,33,234,33,234,,234,,234,,234l82,18xm133,156c104,72,104,72,104,72,98,53,98,53,98,53,92,72,92,72,92,72,61,156,61,156,61,156r72,xm330,79v-9,-6,-22,-9,-40,-9c265,70,246,78,232,94v-13,16,-20,35,-20,60c212,177,218,197,231,211v12,15,30,23,52,23c305,234,322,229,333,219v-7,-18,-7,-18,-7,-18c319,205,319,205,319,205v-10,4,-20,6,-31,6c274,211,263,205,255,195v-9,-11,-13,-25,-13,-42c242,133,247,117,258,107v8,-8,18,-13,31,-13c304,94,316,98,325,105r5,-26xm381,193v,16,4,27,11,33c395,229,399,231,404,232v4,2,9,2,14,2c422,234,427,234,431,233v14,-2,25,-6,32,-12c458,203,458,203,458,203v-3,1,-7,3,-13,4c437,209,437,209,437,209v-8,,-8,,-8,c421,208,421,208,421,208v-6,-5,-6,-5,-6,-5c413,200,412,191,412,176v,-82,,-82,,-82c458,94,458,94,458,94v,-24,,-24,,-24c412,70,412,70,412,70v,-36,,-36,,-36c394,34,394,34,394,34v-2,6,-4,12,-6,17c387,56,386,60,384,64v-1,3,-4,6,-8,8c370,74,370,74,370,74v-10,3,-10,3,-10,3c360,94,360,94,360,94v21,,21,,21,l381,193xm496,165v,23,3,40,8,50c508,221,513,226,519,229v6,3,13,5,20,5c547,234,553,234,558,233v14,-3,27,-8,38,-15c596,222,596,222,596,222v,5,2,8,5,10c602,234,606,234,612,234v12,,12,,12,c624,70,624,70,624,70v-31,,-31,,-31,c593,197,593,197,593,197v-5,3,-10,5,-17,8c566,207,566,207,566,207v-3,1,-7,1,-11,1c551,208,547,208,543,207v-4,-1,-7,-3,-9,-5c529,196,527,183,527,165v,-95,,-95,,-95c496,70,496,70,496,70r,95xm680,222v-4,-4,-7,-9,-10,-15c668,201,666,194,666,185v,-9,3,-17,9,-24c687,145,710,137,745,137v14,,14,,14,c759,121,759,121,759,121v,-11,-3,-19,-8,-22c746,95,737,94,725,94v-11,,-23,2,-36,7c681,105,681,105,681,105,674,85,674,85,674,85v8,-5,21,-9,40,-13c720,71,727,70,735,70v7,,14,1,21,2c763,74,770,76,775,80v10,8,15,21,15,41c790,234,790,234,790,234v-12,,-12,,-12,c772,234,768,234,766,232v-3,-2,-5,-6,-5,-13c761,218,761,218,761,218v-8,7,-18,12,-31,15c725,234,720,234,714,234v-6,,-12,-1,-18,-3c690,229,685,226,680,222t17,-36c697,203,706,211,725,211v10,,20,-3,30,-8c759,199,759,199,759,199v,-45,,-45,,-45c748,154,739,155,731,157v-8,2,-13,4,-16,5c708,166,708,166,708,166v-6,5,-6,5,-6,5c699,175,697,180,697,186m908,98v9,,16,2,21,5c929,70,929,70,929,70v-13,,-13,,-13,c910,70,905,71,900,72v-14,4,-24,10,-30,18c868,70,868,70,868,70v-26,,-26,,-26,c842,234,842,234,842,234v31,,31,,31,c873,113,873,113,873,113v10,-10,22,-15,35,-15m996,35v-7,5,-7,5,-7,5c980,41,980,41,980,41v-8,-1,-8,-1,-8,-1c966,36,966,36,966,36v-4,-3,-6,-7,-6,-12c960,20,961,16,962,14v5,-7,5,-7,5,-7c972,2,976,,981,v5,,8,1,11,2c998,6,998,6,998,6v3,3,5,7,5,12c1003,22,1002,26,1001,28v-5,7,-5,7,-5,7m965,70v32,,32,,32,c997,234,997,234,997,234v-32,,-32,,-32,l965,70xm1042,223v8,4,8,4,8,4c1063,232,1077,234,1094,234v17,,31,-4,41,-11c1145,215,1151,204,1151,190v,-13,-6,-23,-16,-32c1130,154,1125,150,1120,147v-6,-3,-13,-6,-21,-9c1091,135,1085,131,1080,128v-6,-8,-6,-8,-6,-8c1073,117,1072,114,1072,109v,-4,3,-8,8,-11c1085,95,1093,93,1103,93v3,,7,1,11,1c1125,96,1133,99,1137,103v5,-24,5,-24,5,-24c1137,76,1137,76,1137,76v-11,-4,-23,-6,-35,-6c1085,70,1071,74,1061,81v-12,7,-18,18,-18,31c1043,130,1052,144,1070,155v6,3,11,5,17,8c1092,165,1097,167,1101,169v14,7,20,14,20,23c1121,198,1119,203,1114,206v-5,3,-11,5,-18,5c1089,211,1083,211,1077,210v-14,-3,-24,-6,-30,-10l1042,223xm1183,223v9,4,9,4,9,4c1204,232,1219,234,1235,234v18,,31,-4,41,-11c1287,215,1292,204,1292,190v,-13,-5,-23,-16,-32c1272,154,1267,150,1261,147v-6,-3,-13,-6,-21,-9c1232,135,1226,131,1221,128v-6,-8,-6,-8,-6,-8c1214,117,1213,114,1213,109v,-4,3,-8,8,-11c1226,95,1234,93,1244,93v4,,7,1,11,1c1266,96,1274,99,1279,103v5,-24,5,-24,5,-24c1278,76,1278,76,1278,76v-11,-4,-22,-6,-35,-6c1226,70,1212,74,1202,81v-12,7,-18,18,-18,31c1184,130,1193,144,1211,155v6,3,12,5,17,8c1234,165,1238,167,1242,169v14,7,21,14,21,23c1263,198,1260,203,1255,206v-5,3,-11,5,-18,5c1230,211,1224,211,1218,210v-13,-3,-23,-6,-30,-10l1183,223xm1355,158v1,28,11,45,31,50c1391,210,1397,211,1401,211v5,,9,-1,13,-1c1418,209,1421,209,1425,208v9,-2,15,-4,19,-6c1450,220,1450,220,1450,220v-8,6,-21,11,-39,13c1406,234,1401,234,1396,234v-23,,-41,-7,-53,-22c1330,198,1324,178,1324,152v,-24,6,-43,19,-58c1356,78,1374,70,1397,70v17,,30,5,41,15c1449,96,1455,111,1456,130v,14,-1,23,-2,28l1355,158xm1427,131v,-26,-11,-39,-32,-39c1372,92,1359,107,1355,137v72,,72,,72,c1427,131,1427,131,1427,131t73,103c1531,234,1531,234,1531,234v,-121,,-121,,-121c1534,110,1538,108,1541,106v12,-7,23,-10,34,-10c1585,96,1592,99,1595,104v4,5,6,15,6,29c1601,234,1601,234,1601,234v31,,31,,31,c1632,134,1632,134,1632,134v,-24,-3,-41,-11,-50c1617,79,1613,75,1607,73v-6,-2,-12,-3,-19,-3c1581,70,1574,71,1568,72v-15,4,-28,9,-40,17c1528,70,1528,70,1528,70v-28,,-28,,-28,l1500,234xe" fillcolor="#046a38" stroked="f">
                <v:path arrowok="t" o:connecttype="custom" o:connectlocs="50483,74295;0,74295;31115,16828;104775,25083;73343,66993;101283,65088;81915,33973;120968,61278;136843,73978;138748,66358;130810,55880;130810,22225;121920,20320;114300,29845;160020,68263;189230,69215;198120,74295;182880,65088;169545,64135;157480,52388;214313,51118;238443,31433;213995,26988;246063,25400;243205,73660;226695,74295;230188,66993;232093,49848;221298,59055;290830,22225;267335,22225;288290,31115;308610,12700;307023,2223;318453,5715;316548,22225;330835,70803;365443,60325;342900,40640;350203,29528;360998,24130;339725,49213;353695,65405;330835,70803;405130,70803;393700,43815;387668,31115;407670,25083;375920,35560;401003,60960;377190,63500;444818,66993;460375,69850;420370,48260;462280,41275;442913,29210;476250,74295;500063,30480;518160,74295;504190,22225;476250,22225" o:connectangles="0,0,0,0,0,0,0,0,0,0,0,0,0,0,0,0,0,0,0,0,0,0,0,0,0,0,0,0,0,0,0,0,0,0,0,0,0,0,0,0,0,0,0,0,0,0,0,0,0,0,0,0,0,0,0,0,0,0,0,0,0"/>
                <o:lock v:ext="edit" verticies="t"/>
              </v:shape>
              <v:shape id="Freeform 15" o:spid="_x0000_s1034" style="position:absolute;left:46666;top:9105;width:197;height:204;visibility:visible;mso-wrap-style:square;v-text-anchor:top" coordsize="62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" path="m30,64c21,64,14,61,8,55,3,49,,42,,34,,25,3,16,10,10,17,3,24,,33,v8,,15,3,21,9c60,15,62,22,62,30v,10,-3,18,-10,25c46,61,38,64,30,64e" fillcolor="#046a38" stroked="f">
                <v:path arrowok="t" o:connecttype="custom" o:connectlocs="9525,20320;2540,17463;0,10795;3175,3175;10478,0;17145,2858;19685,9525;16510,17463;9525,20320" o:connectangles="0,0,0,0,0,0,0,0,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808E" w14:textId="77777777" w:rsidR="008A107F" w:rsidRDefault="008A107F">
    <w:pPr>
      <w:pStyle w:val="Voettekst"/>
    </w:pPr>
  </w:p>
  <w:p w14:paraId="5E62B9A1" w14:textId="77777777" w:rsidR="001A2FB2" w:rsidRDefault="001A2FB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7938" w:topFromText="255" w:vertAnchor="page" w:horzAnchor="page" w:tblpX="8449" w:tblpY="16331"/>
      <w:tblW w:w="17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1"/>
    </w:tblGrid>
    <w:tr w:rsidR="0013762C" w:rsidRPr="001D4E36" w14:paraId="456D8EFB" w14:textId="77777777" w:rsidTr="001B6FB4">
      <w:trPr>
        <w:trHeight w:hRule="exact" w:val="255"/>
      </w:trPr>
      <w:tc>
        <w:tcPr>
          <w:tcW w:w="1701" w:type="dxa"/>
          <w:shd w:val="clear" w:color="auto" w:fill="auto"/>
        </w:tcPr>
        <w:p w14:paraId="470C7EE9" w14:textId="4E64BBF8" w:rsidR="0013762C" w:rsidRPr="001D4E36" w:rsidRDefault="0013762C" w:rsidP="001B6FB4">
          <w:pPr>
            <w:pStyle w:val="PagenumberRHVO"/>
          </w:pPr>
          <w:r w:rsidRPr="001D4E36">
            <w:t xml:space="preserve">Pagina </w:t>
          </w:r>
          <w:r w:rsidRPr="001D4E36">
            <w:fldChar w:fldCharType="begin"/>
          </w:r>
          <w:r w:rsidRPr="001D4E36">
            <w:instrText xml:space="preserve"> PAGE   \* MERGEFORMAT </w:instrText>
          </w:r>
          <w:r w:rsidRPr="001D4E36">
            <w:fldChar w:fldCharType="separate"/>
          </w:r>
          <w:r w:rsidR="00C16005">
            <w:t>4</w:t>
          </w:r>
          <w:r w:rsidRPr="001D4E36">
            <w:fldChar w:fldCharType="end"/>
          </w:r>
          <w:r w:rsidRPr="001D4E36">
            <w:t xml:space="preserve"> van </w:t>
          </w:r>
          <w:fldSimple w:instr=" NUMPAGES   \* MERGEFORMAT ">
            <w:r w:rsidR="00C16005">
              <w:t>4</w:t>
            </w:r>
          </w:fldSimple>
        </w:p>
      </w:tc>
    </w:tr>
  </w:tbl>
  <w:p w14:paraId="171300F6" w14:textId="77777777" w:rsidR="008A107F" w:rsidRDefault="008A107F">
    <w:pPr>
      <w:pStyle w:val="Voettekst"/>
    </w:pPr>
  </w:p>
  <w:p w14:paraId="012D52FC" w14:textId="77777777" w:rsidR="001A2FB2" w:rsidRDefault="001A2FB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leftFromText="7938" w:topFromText="255" w:vertAnchor="page" w:horzAnchor="page" w:tblpX="8449" w:tblpY="15860"/>
      <w:tblW w:w="17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01"/>
    </w:tblGrid>
    <w:tr w:rsidR="00A1071D" w:rsidRPr="001D4E36" w14:paraId="799BBEDA" w14:textId="77777777" w:rsidTr="00A02EFE">
      <w:trPr>
        <w:trHeight w:hRule="exact" w:val="255"/>
      </w:trPr>
      <w:tc>
        <w:tcPr>
          <w:tcW w:w="1701" w:type="dxa"/>
          <w:shd w:val="clear" w:color="auto" w:fill="auto"/>
        </w:tcPr>
        <w:p w14:paraId="0F56377F" w14:textId="77777777" w:rsidR="00A1071D" w:rsidRPr="001D4E36" w:rsidRDefault="00A1071D" w:rsidP="00A02EFE">
          <w:pPr>
            <w:pStyle w:val="PagenumberRHVO"/>
          </w:pPr>
          <w:r w:rsidRPr="001D4E36">
            <w:t xml:space="preserve">Pagina </w:t>
          </w:r>
          <w:r w:rsidRPr="001D4E36">
            <w:fldChar w:fldCharType="begin"/>
          </w:r>
          <w:r w:rsidRPr="001D4E36">
            <w:instrText xml:space="preserve"> PAGE   \* MERGEFORMAT </w:instrText>
          </w:r>
          <w:r w:rsidRPr="001D4E36">
            <w:fldChar w:fldCharType="separate"/>
          </w:r>
          <w:r w:rsidR="00DB5F11">
            <w:t>2</w:t>
          </w:r>
          <w:r w:rsidRPr="001D4E36">
            <w:fldChar w:fldCharType="end"/>
          </w:r>
          <w:r w:rsidRPr="001D4E36">
            <w:t xml:space="preserve"> van </w:t>
          </w:r>
          <w:fldSimple w:instr=" NUMPAGES   \* MERGEFORMAT ">
            <w:r w:rsidR="00B102DF">
              <w:t>6</w:t>
            </w:r>
          </w:fldSimple>
        </w:p>
      </w:tc>
    </w:tr>
  </w:tbl>
  <w:p w14:paraId="66F5A87B" w14:textId="77777777" w:rsidR="008A107F" w:rsidRDefault="008A107F">
    <w:pPr>
      <w:pStyle w:val="Voettekst"/>
    </w:pPr>
  </w:p>
  <w:p w14:paraId="16352B52" w14:textId="77777777" w:rsidR="001A2FB2" w:rsidRDefault="001A2FB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CFBAB" w14:textId="77777777" w:rsidR="00052DE0" w:rsidRDefault="00052DE0">
      <w:r>
        <w:separator/>
      </w:r>
    </w:p>
  </w:footnote>
  <w:footnote w:type="continuationSeparator" w:id="0">
    <w:p w14:paraId="2CE39E27" w14:textId="77777777" w:rsidR="00052DE0" w:rsidRDefault="00052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54716" w14:textId="77777777" w:rsidR="00DB5F11" w:rsidRPr="00AB4318" w:rsidRDefault="00DE283E" w:rsidP="007F3151">
    <w:pPr>
      <w:pStyle w:val="Plattetekst1"/>
    </w:pPr>
    <w:r>
      <w:rPr>
        <w:noProof/>
      </w:rPr>
      <mc:AlternateContent>
        <mc:Choice Requires="wpc">
          <w:drawing>
            <wp:anchor distT="0" distB="0" distL="114300" distR="114300" simplePos="0" relativeHeight="251663872" behindDoc="1" locked="0" layoutInCell="1" allowOverlap="1" wp14:anchorId="422A1A9D" wp14:editId="644BCFCD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5" name="TeVerwijderenShape_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6" name="Freeform 5"/>
                      <wps:cNvSpPr>
                        <a:spLocks noEditPoints="1"/>
                      </wps:cNvSpPr>
                      <wps:spPr bwMode="auto">
                        <a:xfrm>
                          <a:off x="1459865" y="2483485"/>
                          <a:ext cx="4389120" cy="5761990"/>
                        </a:xfrm>
                        <a:custGeom>
                          <a:avLst/>
                          <a:gdLst>
                            <a:gd name="T0" fmla="*/ 12024 w 13825"/>
                            <a:gd name="T1" fmla="*/ 3560 h 18148"/>
                            <a:gd name="T2" fmla="*/ 6773 w 13825"/>
                            <a:gd name="T3" fmla="*/ 815 h 18148"/>
                            <a:gd name="T4" fmla="*/ 3323 w 13825"/>
                            <a:gd name="T5" fmla="*/ 8476 h 18148"/>
                            <a:gd name="T6" fmla="*/ 8575 w 13825"/>
                            <a:gd name="T7" fmla="*/ 4306 h 18148"/>
                            <a:gd name="T8" fmla="*/ 11735 w 13825"/>
                            <a:gd name="T9" fmla="*/ 5779 h 18148"/>
                            <a:gd name="T10" fmla="*/ 13096 w 13825"/>
                            <a:gd name="T11" fmla="*/ 8321 h 18148"/>
                            <a:gd name="T12" fmla="*/ 11981 w 13825"/>
                            <a:gd name="T13" fmla="*/ 9142 h 18148"/>
                            <a:gd name="T14" fmla="*/ 11760 w 13825"/>
                            <a:gd name="T15" fmla="*/ 10177 h 18148"/>
                            <a:gd name="T16" fmla="*/ 8344 w 13825"/>
                            <a:gd name="T17" fmla="*/ 11943 h 18148"/>
                            <a:gd name="T18" fmla="*/ 5339 w 13825"/>
                            <a:gd name="T19" fmla="*/ 12256 h 18148"/>
                            <a:gd name="T20" fmla="*/ 13825 w 13825"/>
                            <a:gd name="T21" fmla="*/ 17577 h 18148"/>
                            <a:gd name="T22" fmla="*/ 1524 w 13825"/>
                            <a:gd name="T23" fmla="*/ 13616 h 18148"/>
                            <a:gd name="T24" fmla="*/ 8136 w 13825"/>
                            <a:gd name="T25" fmla="*/ 11424 h 18148"/>
                            <a:gd name="T26" fmla="*/ 11233 w 13825"/>
                            <a:gd name="T27" fmla="*/ 10221 h 18148"/>
                            <a:gd name="T28" fmla="*/ 11218 w 13825"/>
                            <a:gd name="T29" fmla="*/ 9553 h 18148"/>
                            <a:gd name="T30" fmla="*/ 11443 w 13825"/>
                            <a:gd name="T31" fmla="*/ 9012 h 18148"/>
                            <a:gd name="T32" fmla="*/ 12578 w 13825"/>
                            <a:gd name="T33" fmla="*/ 8073 h 18148"/>
                            <a:gd name="T34" fmla="*/ 11257 w 13825"/>
                            <a:gd name="T35" fmla="*/ 5133 h 18148"/>
                            <a:gd name="T36" fmla="*/ 7187 w 13825"/>
                            <a:gd name="T37" fmla="*/ 7281 h 18148"/>
                            <a:gd name="T38" fmla="*/ 0 w 13825"/>
                            <a:gd name="T39" fmla="*/ 4533 h 18148"/>
                            <a:gd name="T40" fmla="*/ 8921 w 13825"/>
                            <a:gd name="T41" fmla="*/ 563 h 18148"/>
                            <a:gd name="T42" fmla="*/ 1484 w 13825"/>
                            <a:gd name="T43" fmla="*/ 15767 h 18148"/>
                            <a:gd name="T44" fmla="*/ 1329 w 13825"/>
                            <a:gd name="T45" fmla="*/ 16062 h 18148"/>
                            <a:gd name="T46" fmla="*/ 987 w 13825"/>
                            <a:gd name="T47" fmla="*/ 17576 h 18148"/>
                            <a:gd name="T48" fmla="*/ 2058 w 13825"/>
                            <a:gd name="T49" fmla="*/ 15613 h 18148"/>
                            <a:gd name="T50" fmla="*/ 2360 w 13825"/>
                            <a:gd name="T51" fmla="*/ 16235 h 18148"/>
                            <a:gd name="T52" fmla="*/ 2601 w 13825"/>
                            <a:gd name="T53" fmla="*/ 18008 h 18148"/>
                            <a:gd name="T54" fmla="*/ 5033 w 13825"/>
                            <a:gd name="T55" fmla="*/ 17400 h 18148"/>
                            <a:gd name="T56" fmla="*/ 5444 w 13825"/>
                            <a:gd name="T57" fmla="*/ 16971 h 18148"/>
                            <a:gd name="T58" fmla="*/ 5403 w 13825"/>
                            <a:gd name="T59" fmla="*/ 16250 h 18148"/>
                            <a:gd name="T60" fmla="*/ 4882 w 13825"/>
                            <a:gd name="T61" fmla="*/ 16231 h 18148"/>
                            <a:gd name="T62" fmla="*/ 4666 w 13825"/>
                            <a:gd name="T63" fmla="*/ 16797 h 18148"/>
                            <a:gd name="T64" fmla="*/ 5033 w 13825"/>
                            <a:gd name="T65" fmla="*/ 17400 h 18148"/>
                            <a:gd name="T66" fmla="*/ 5162 w 13825"/>
                            <a:gd name="T67" fmla="*/ 15458 h 18148"/>
                            <a:gd name="T68" fmla="*/ 4999 w 13825"/>
                            <a:gd name="T69" fmla="*/ 15939 h 18148"/>
                            <a:gd name="T70" fmla="*/ 5800 w 13825"/>
                            <a:gd name="T71" fmla="*/ 16066 h 18148"/>
                            <a:gd name="T72" fmla="*/ 5818 w 13825"/>
                            <a:gd name="T73" fmla="*/ 17049 h 18148"/>
                            <a:gd name="T74" fmla="*/ 4954 w 13825"/>
                            <a:gd name="T75" fmla="*/ 17611 h 18148"/>
                            <a:gd name="T76" fmla="*/ 4213 w 13825"/>
                            <a:gd name="T77" fmla="*/ 16713 h 18148"/>
                            <a:gd name="T78" fmla="*/ 4947 w 13825"/>
                            <a:gd name="T79" fmla="*/ 15256 h 18148"/>
                            <a:gd name="T80" fmla="*/ 7214 w 13825"/>
                            <a:gd name="T81" fmla="*/ 17380 h 18148"/>
                            <a:gd name="T82" fmla="*/ 7457 w 13825"/>
                            <a:gd name="T83" fmla="*/ 16779 h 18148"/>
                            <a:gd name="T84" fmla="*/ 6865 w 13825"/>
                            <a:gd name="T85" fmla="*/ 16411 h 18148"/>
                            <a:gd name="T86" fmla="*/ 6664 w 13825"/>
                            <a:gd name="T87" fmla="*/ 17108 h 18148"/>
                            <a:gd name="T88" fmla="*/ 7269 w 13825"/>
                            <a:gd name="T89" fmla="*/ 16018 h 18148"/>
                            <a:gd name="T90" fmla="*/ 7636 w 13825"/>
                            <a:gd name="T91" fmla="*/ 15438 h 18148"/>
                            <a:gd name="T92" fmla="*/ 7293 w 13825"/>
                            <a:gd name="T93" fmla="*/ 15049 h 18148"/>
                            <a:gd name="T94" fmla="*/ 6912 w 13825"/>
                            <a:gd name="T95" fmla="*/ 15478 h 18148"/>
                            <a:gd name="T96" fmla="*/ 7269 w 13825"/>
                            <a:gd name="T97" fmla="*/ 16018 h 18148"/>
                            <a:gd name="T98" fmla="*/ 7973 w 13825"/>
                            <a:gd name="T99" fmla="*/ 15193 h 18148"/>
                            <a:gd name="T100" fmla="*/ 7679 w 13825"/>
                            <a:gd name="T101" fmla="*/ 16030 h 18148"/>
                            <a:gd name="T102" fmla="*/ 7900 w 13825"/>
                            <a:gd name="T103" fmla="*/ 16670 h 18148"/>
                            <a:gd name="T104" fmla="*/ 7349 w 13825"/>
                            <a:gd name="T105" fmla="*/ 17562 h 18148"/>
                            <a:gd name="T106" fmla="*/ 6288 w 13825"/>
                            <a:gd name="T107" fmla="*/ 17263 h 18148"/>
                            <a:gd name="T108" fmla="*/ 6592 w 13825"/>
                            <a:gd name="T109" fmla="*/ 16312 h 18148"/>
                            <a:gd name="T110" fmla="*/ 6511 w 13825"/>
                            <a:gd name="T111" fmla="*/ 15727 h 18148"/>
                            <a:gd name="T112" fmla="*/ 6981 w 13825"/>
                            <a:gd name="T113" fmla="*/ 14908 h 181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3825" h="18148">
                              <a:moveTo>
                                <a:pt x="10932" y="0"/>
                              </a:moveTo>
                              <a:cubicBezTo>
                                <a:pt x="12186" y="0"/>
                                <a:pt x="13276" y="690"/>
                                <a:pt x="13276" y="1875"/>
                              </a:cubicBezTo>
                              <a:cubicBezTo>
                                <a:pt x="13276" y="2958"/>
                                <a:pt x="12308" y="3765"/>
                                <a:pt x="12308" y="3765"/>
                              </a:cubicBezTo>
                              <a:cubicBezTo>
                                <a:pt x="12024" y="3560"/>
                                <a:pt x="12024" y="3560"/>
                                <a:pt x="12024" y="3560"/>
                              </a:cubicBezTo>
                              <a:cubicBezTo>
                                <a:pt x="12024" y="3560"/>
                                <a:pt x="12585" y="2947"/>
                                <a:pt x="12585" y="2104"/>
                              </a:cubicBezTo>
                              <a:cubicBezTo>
                                <a:pt x="12585" y="1223"/>
                                <a:pt x="11757" y="531"/>
                                <a:pt x="10658" y="531"/>
                              </a:cubicBezTo>
                              <a:cubicBezTo>
                                <a:pt x="9559" y="531"/>
                                <a:pt x="8832" y="996"/>
                                <a:pt x="8832" y="996"/>
                              </a:cubicBezTo>
                              <a:cubicBezTo>
                                <a:pt x="8832" y="996"/>
                                <a:pt x="8175" y="815"/>
                                <a:pt x="6773" y="815"/>
                              </a:cubicBezTo>
                              <a:cubicBezTo>
                                <a:pt x="5389" y="815"/>
                                <a:pt x="4386" y="1245"/>
                                <a:pt x="3949" y="2321"/>
                              </a:cubicBezTo>
                              <a:cubicBezTo>
                                <a:pt x="1333" y="2729"/>
                                <a:pt x="776" y="3220"/>
                                <a:pt x="776" y="4474"/>
                              </a:cubicBezTo>
                              <a:cubicBezTo>
                                <a:pt x="776" y="5369"/>
                                <a:pt x="1339" y="5909"/>
                                <a:pt x="2253" y="6449"/>
                              </a:cubicBezTo>
                              <a:cubicBezTo>
                                <a:pt x="3258" y="7044"/>
                                <a:pt x="3323" y="8476"/>
                                <a:pt x="3323" y="8476"/>
                              </a:cubicBezTo>
                              <a:cubicBezTo>
                                <a:pt x="3323" y="8476"/>
                                <a:pt x="3830" y="8585"/>
                                <a:pt x="4589" y="8585"/>
                              </a:cubicBezTo>
                              <a:cubicBezTo>
                                <a:pt x="5854" y="8585"/>
                                <a:pt x="6713" y="8309"/>
                                <a:pt x="6517" y="7596"/>
                              </a:cubicBezTo>
                              <a:cubicBezTo>
                                <a:pt x="6351" y="6994"/>
                                <a:pt x="6219" y="6823"/>
                                <a:pt x="6029" y="6094"/>
                              </a:cubicBezTo>
                              <a:cubicBezTo>
                                <a:pt x="5776" y="5123"/>
                                <a:pt x="6717" y="4512"/>
                                <a:pt x="8575" y="4306"/>
                              </a:cubicBezTo>
                              <a:cubicBezTo>
                                <a:pt x="9761" y="4175"/>
                                <a:pt x="10591" y="4152"/>
                                <a:pt x="11026" y="4152"/>
                              </a:cubicBezTo>
                              <a:cubicBezTo>
                                <a:pt x="11261" y="4152"/>
                                <a:pt x="11381" y="4158"/>
                                <a:pt x="11381" y="4158"/>
                              </a:cubicBezTo>
                              <a:cubicBezTo>
                                <a:pt x="11432" y="4225"/>
                                <a:pt x="11717" y="4643"/>
                                <a:pt x="11760" y="5087"/>
                              </a:cubicBezTo>
                              <a:cubicBezTo>
                                <a:pt x="11783" y="5321"/>
                                <a:pt x="11777" y="5481"/>
                                <a:pt x="11735" y="5779"/>
                              </a:cubicBezTo>
                              <a:cubicBezTo>
                                <a:pt x="11716" y="5918"/>
                                <a:pt x="11806" y="6060"/>
                                <a:pt x="11977" y="6302"/>
                              </a:cubicBezTo>
                              <a:cubicBezTo>
                                <a:pt x="12159" y="6559"/>
                                <a:pt x="12951" y="7665"/>
                                <a:pt x="13019" y="7775"/>
                              </a:cubicBezTo>
                              <a:cubicBezTo>
                                <a:pt x="13086" y="7885"/>
                                <a:pt x="13122" y="8015"/>
                                <a:pt x="13132" y="8135"/>
                              </a:cubicBezTo>
                              <a:cubicBezTo>
                                <a:pt x="13138" y="8212"/>
                                <a:pt x="13127" y="8255"/>
                                <a:pt x="13096" y="8321"/>
                              </a:cubicBezTo>
                              <a:cubicBezTo>
                                <a:pt x="12987" y="8559"/>
                                <a:pt x="12682" y="8541"/>
                                <a:pt x="12195" y="8627"/>
                              </a:cubicBezTo>
                              <a:cubicBezTo>
                                <a:pt x="11969" y="8666"/>
                                <a:pt x="11969" y="8666"/>
                                <a:pt x="11969" y="8666"/>
                              </a:cubicBezTo>
                              <a:cubicBezTo>
                                <a:pt x="11969" y="8666"/>
                                <a:pt x="11960" y="8863"/>
                                <a:pt x="11958" y="8948"/>
                              </a:cubicBezTo>
                              <a:cubicBezTo>
                                <a:pt x="11956" y="9030"/>
                                <a:pt x="11975" y="9120"/>
                                <a:pt x="11981" y="9142"/>
                              </a:cubicBezTo>
                              <a:cubicBezTo>
                                <a:pt x="11987" y="9165"/>
                                <a:pt x="12032" y="9277"/>
                                <a:pt x="12038" y="9345"/>
                              </a:cubicBezTo>
                              <a:cubicBezTo>
                                <a:pt x="12044" y="9424"/>
                                <a:pt x="12031" y="9499"/>
                                <a:pt x="11998" y="9567"/>
                              </a:cubicBezTo>
                              <a:cubicBezTo>
                                <a:pt x="11979" y="9606"/>
                                <a:pt x="11948" y="9644"/>
                                <a:pt x="11910" y="9680"/>
                              </a:cubicBezTo>
                              <a:cubicBezTo>
                                <a:pt x="11910" y="9680"/>
                                <a:pt x="12034" y="9916"/>
                                <a:pt x="11760" y="10177"/>
                              </a:cubicBezTo>
                              <a:cubicBezTo>
                                <a:pt x="11760" y="10315"/>
                                <a:pt x="12003" y="10447"/>
                                <a:pt x="12003" y="10813"/>
                              </a:cubicBezTo>
                              <a:cubicBezTo>
                                <a:pt x="12003" y="11301"/>
                                <a:pt x="10940" y="11735"/>
                                <a:pt x="10026" y="11735"/>
                              </a:cubicBezTo>
                              <a:cubicBezTo>
                                <a:pt x="9112" y="11735"/>
                                <a:pt x="8521" y="11527"/>
                                <a:pt x="8521" y="11527"/>
                              </a:cubicBezTo>
                              <a:cubicBezTo>
                                <a:pt x="8344" y="11943"/>
                                <a:pt x="8344" y="11943"/>
                                <a:pt x="8344" y="11943"/>
                              </a:cubicBezTo>
                              <a:cubicBezTo>
                                <a:pt x="5194" y="11474"/>
                                <a:pt x="3874" y="10212"/>
                                <a:pt x="2560" y="9966"/>
                              </a:cubicBezTo>
                              <a:cubicBezTo>
                                <a:pt x="2408" y="9938"/>
                                <a:pt x="2274" y="9923"/>
                                <a:pt x="2158" y="9923"/>
                              </a:cubicBezTo>
                              <a:cubicBezTo>
                                <a:pt x="1303" y="9923"/>
                                <a:pt x="1403" y="10728"/>
                                <a:pt x="2119" y="12873"/>
                              </a:cubicBezTo>
                              <a:cubicBezTo>
                                <a:pt x="2841" y="12625"/>
                                <a:pt x="3684" y="12256"/>
                                <a:pt x="5339" y="12256"/>
                              </a:cubicBezTo>
                              <a:cubicBezTo>
                                <a:pt x="7173" y="12256"/>
                                <a:pt x="8637" y="12925"/>
                                <a:pt x="10213" y="15088"/>
                              </a:cubicBezTo>
                              <a:cubicBezTo>
                                <a:pt x="11745" y="17192"/>
                                <a:pt x="12428" y="17227"/>
                                <a:pt x="13693" y="17227"/>
                              </a:cubicBezTo>
                              <a:cubicBezTo>
                                <a:pt x="13736" y="17227"/>
                                <a:pt x="13780" y="17227"/>
                                <a:pt x="13825" y="17227"/>
                              </a:cubicBezTo>
                              <a:cubicBezTo>
                                <a:pt x="13825" y="17577"/>
                                <a:pt x="13825" y="17577"/>
                                <a:pt x="13825" y="17577"/>
                              </a:cubicBezTo>
                              <a:cubicBezTo>
                                <a:pt x="13825" y="17577"/>
                                <a:pt x="13824" y="17577"/>
                                <a:pt x="13823" y="17577"/>
                              </a:cubicBezTo>
                              <a:cubicBezTo>
                                <a:pt x="12155" y="17577"/>
                                <a:pt x="11233" y="17576"/>
                                <a:pt x="9561" y="15457"/>
                              </a:cubicBezTo>
                              <a:cubicBezTo>
                                <a:pt x="7887" y="13337"/>
                                <a:pt x="6776" y="12810"/>
                                <a:pt x="4899" y="12810"/>
                              </a:cubicBezTo>
                              <a:cubicBezTo>
                                <a:pt x="3022" y="12810"/>
                                <a:pt x="1524" y="13616"/>
                                <a:pt x="1524" y="13616"/>
                              </a:cubicBezTo>
                              <a:cubicBezTo>
                                <a:pt x="666" y="10693"/>
                                <a:pt x="1043" y="9431"/>
                                <a:pt x="2198" y="9431"/>
                              </a:cubicBezTo>
                              <a:cubicBezTo>
                                <a:pt x="2372" y="9431"/>
                                <a:pt x="2564" y="9459"/>
                                <a:pt x="2772" y="9515"/>
                              </a:cubicBezTo>
                              <a:cubicBezTo>
                                <a:pt x="4323" y="9933"/>
                                <a:pt x="5806" y="11015"/>
                                <a:pt x="8137" y="11421"/>
                              </a:cubicBezTo>
                              <a:cubicBezTo>
                                <a:pt x="8136" y="11424"/>
                                <a:pt x="8136" y="11424"/>
                                <a:pt x="8136" y="11424"/>
                              </a:cubicBezTo>
                              <a:cubicBezTo>
                                <a:pt x="8328" y="10938"/>
                                <a:pt x="8328" y="10938"/>
                                <a:pt x="8328" y="10938"/>
                              </a:cubicBezTo>
                              <a:cubicBezTo>
                                <a:pt x="8912" y="11208"/>
                                <a:pt x="9519" y="11277"/>
                                <a:pt x="9974" y="11277"/>
                              </a:cubicBezTo>
                              <a:cubicBezTo>
                                <a:pt x="10938" y="11277"/>
                                <a:pt x="11626" y="10964"/>
                                <a:pt x="11400" y="10633"/>
                              </a:cubicBezTo>
                              <a:cubicBezTo>
                                <a:pt x="11331" y="10532"/>
                                <a:pt x="11233" y="10368"/>
                                <a:pt x="11233" y="10221"/>
                              </a:cubicBezTo>
                              <a:cubicBezTo>
                                <a:pt x="11233" y="10075"/>
                                <a:pt x="11239" y="10027"/>
                                <a:pt x="11356" y="9860"/>
                              </a:cubicBezTo>
                              <a:cubicBezTo>
                                <a:pt x="11403" y="9795"/>
                                <a:pt x="11383" y="9747"/>
                                <a:pt x="11365" y="9731"/>
                              </a:cubicBezTo>
                              <a:cubicBezTo>
                                <a:pt x="11225" y="9572"/>
                                <a:pt x="11225" y="9572"/>
                                <a:pt x="11225" y="9572"/>
                              </a:cubicBezTo>
                              <a:cubicBezTo>
                                <a:pt x="11220" y="9567"/>
                                <a:pt x="11219" y="9560"/>
                                <a:pt x="11218" y="9553"/>
                              </a:cubicBezTo>
                              <a:cubicBezTo>
                                <a:pt x="11217" y="9549"/>
                                <a:pt x="11218" y="9545"/>
                                <a:pt x="11219" y="9540"/>
                              </a:cubicBezTo>
                              <a:cubicBezTo>
                                <a:pt x="11222" y="9530"/>
                                <a:pt x="11231" y="9522"/>
                                <a:pt x="11241" y="9518"/>
                              </a:cubicBezTo>
                              <a:cubicBezTo>
                                <a:pt x="11241" y="9518"/>
                                <a:pt x="11500" y="9379"/>
                                <a:pt x="11500" y="9290"/>
                              </a:cubicBezTo>
                              <a:cubicBezTo>
                                <a:pt x="11500" y="9225"/>
                                <a:pt x="11443" y="9148"/>
                                <a:pt x="11443" y="9012"/>
                              </a:cubicBezTo>
                              <a:cubicBezTo>
                                <a:pt x="11444" y="8881"/>
                                <a:pt x="11457" y="8543"/>
                                <a:pt x="11463" y="8448"/>
                              </a:cubicBezTo>
                              <a:cubicBezTo>
                                <a:pt x="11468" y="8351"/>
                                <a:pt x="11577" y="8296"/>
                                <a:pt x="11661" y="8277"/>
                              </a:cubicBezTo>
                              <a:cubicBezTo>
                                <a:pt x="11763" y="8253"/>
                                <a:pt x="12113" y="8197"/>
                                <a:pt x="12396" y="8145"/>
                              </a:cubicBezTo>
                              <a:cubicBezTo>
                                <a:pt x="12550" y="8116"/>
                                <a:pt x="12578" y="8095"/>
                                <a:pt x="12578" y="8073"/>
                              </a:cubicBezTo>
                              <a:cubicBezTo>
                                <a:pt x="12578" y="8045"/>
                                <a:pt x="12555" y="8009"/>
                                <a:pt x="12481" y="7903"/>
                              </a:cubicBezTo>
                              <a:cubicBezTo>
                                <a:pt x="12301" y="7647"/>
                                <a:pt x="11779" y="6904"/>
                                <a:pt x="11421" y="6415"/>
                              </a:cubicBezTo>
                              <a:cubicBezTo>
                                <a:pt x="11259" y="6194"/>
                                <a:pt x="11180" y="6003"/>
                                <a:pt x="11226" y="5750"/>
                              </a:cubicBezTo>
                              <a:cubicBezTo>
                                <a:pt x="11273" y="5496"/>
                                <a:pt x="11281" y="5348"/>
                                <a:pt x="11257" y="5133"/>
                              </a:cubicBezTo>
                              <a:cubicBezTo>
                                <a:pt x="11230" y="4881"/>
                                <a:pt x="11055" y="4643"/>
                                <a:pt x="11055" y="4643"/>
                              </a:cubicBezTo>
                              <a:cubicBezTo>
                                <a:pt x="10711" y="4631"/>
                                <a:pt x="10393" y="4626"/>
                                <a:pt x="10100" y="4626"/>
                              </a:cubicBezTo>
                              <a:cubicBezTo>
                                <a:pt x="6819" y="4626"/>
                                <a:pt x="6582" y="5295"/>
                                <a:pt x="6766" y="5972"/>
                              </a:cubicBezTo>
                              <a:cubicBezTo>
                                <a:pt x="6920" y="6535"/>
                                <a:pt x="7008" y="6524"/>
                                <a:pt x="7187" y="7281"/>
                              </a:cubicBezTo>
                              <a:cubicBezTo>
                                <a:pt x="7488" y="8547"/>
                                <a:pt x="5660" y="9145"/>
                                <a:pt x="4240" y="9145"/>
                              </a:cubicBezTo>
                              <a:cubicBezTo>
                                <a:pt x="3212" y="9145"/>
                                <a:pt x="2588" y="8827"/>
                                <a:pt x="2588" y="8827"/>
                              </a:cubicBezTo>
                              <a:cubicBezTo>
                                <a:pt x="2588" y="8827"/>
                                <a:pt x="2633" y="7343"/>
                                <a:pt x="1856" y="6900"/>
                              </a:cubicBezTo>
                              <a:cubicBezTo>
                                <a:pt x="1178" y="6514"/>
                                <a:pt x="0" y="5792"/>
                                <a:pt x="0" y="4533"/>
                              </a:cubicBezTo>
                              <a:cubicBezTo>
                                <a:pt x="0" y="3325"/>
                                <a:pt x="848" y="2353"/>
                                <a:pt x="3686" y="1936"/>
                              </a:cubicBezTo>
                              <a:cubicBezTo>
                                <a:pt x="4135" y="994"/>
                                <a:pt x="5328" y="357"/>
                                <a:pt x="6803" y="317"/>
                              </a:cubicBezTo>
                              <a:cubicBezTo>
                                <a:pt x="6871" y="315"/>
                                <a:pt x="6938" y="315"/>
                                <a:pt x="7004" y="315"/>
                              </a:cubicBezTo>
                              <a:cubicBezTo>
                                <a:pt x="8127" y="315"/>
                                <a:pt x="8921" y="563"/>
                                <a:pt x="8921" y="563"/>
                              </a:cubicBezTo>
                              <a:cubicBezTo>
                                <a:pt x="8921" y="563"/>
                                <a:pt x="9679" y="0"/>
                                <a:pt x="10932" y="0"/>
                              </a:cubicBezTo>
                              <a:moveTo>
                                <a:pt x="1844" y="15565"/>
                              </a:moveTo>
                              <a:cubicBezTo>
                                <a:pt x="1798" y="15596"/>
                                <a:pt x="1743" y="15629"/>
                                <a:pt x="1681" y="15665"/>
                              </a:cubicBezTo>
                              <a:cubicBezTo>
                                <a:pt x="1619" y="15701"/>
                                <a:pt x="1553" y="15735"/>
                                <a:pt x="1484" y="15767"/>
                              </a:cubicBezTo>
                              <a:cubicBezTo>
                                <a:pt x="1416" y="15800"/>
                                <a:pt x="1346" y="15829"/>
                                <a:pt x="1276" y="15855"/>
                              </a:cubicBezTo>
                              <a:cubicBezTo>
                                <a:pt x="1205" y="15881"/>
                                <a:pt x="1140" y="15901"/>
                                <a:pt x="1080" y="15914"/>
                              </a:cubicBezTo>
                              <a:cubicBezTo>
                                <a:pt x="1110" y="16105"/>
                                <a:pt x="1110" y="16105"/>
                                <a:pt x="1110" y="16105"/>
                              </a:cubicBezTo>
                              <a:cubicBezTo>
                                <a:pt x="1186" y="16092"/>
                                <a:pt x="1259" y="16078"/>
                                <a:pt x="1329" y="16062"/>
                              </a:cubicBezTo>
                              <a:cubicBezTo>
                                <a:pt x="1400" y="16047"/>
                                <a:pt x="1469" y="16031"/>
                                <a:pt x="1536" y="16015"/>
                              </a:cubicBezTo>
                              <a:cubicBezTo>
                                <a:pt x="1350" y="17362"/>
                                <a:pt x="1350" y="17362"/>
                                <a:pt x="1350" y="17362"/>
                              </a:cubicBezTo>
                              <a:cubicBezTo>
                                <a:pt x="1004" y="17409"/>
                                <a:pt x="1004" y="17409"/>
                                <a:pt x="1004" y="17409"/>
                              </a:cubicBezTo>
                              <a:cubicBezTo>
                                <a:pt x="987" y="17576"/>
                                <a:pt x="987" y="17576"/>
                                <a:pt x="987" y="17576"/>
                              </a:cubicBezTo>
                              <a:cubicBezTo>
                                <a:pt x="2161" y="17576"/>
                                <a:pt x="2161" y="17576"/>
                                <a:pt x="2161" y="17576"/>
                              </a:cubicBezTo>
                              <a:cubicBezTo>
                                <a:pt x="2178" y="17409"/>
                                <a:pt x="2178" y="17409"/>
                                <a:pt x="2178" y="17409"/>
                              </a:cubicBezTo>
                              <a:cubicBezTo>
                                <a:pt x="1813" y="17360"/>
                                <a:pt x="1813" y="17360"/>
                                <a:pt x="1813" y="17360"/>
                              </a:cubicBezTo>
                              <a:cubicBezTo>
                                <a:pt x="2058" y="15613"/>
                                <a:pt x="2058" y="15613"/>
                                <a:pt x="2058" y="15613"/>
                              </a:cubicBezTo>
                              <a:cubicBezTo>
                                <a:pt x="1844" y="15565"/>
                                <a:pt x="1844" y="15565"/>
                                <a:pt x="1844" y="15565"/>
                              </a:cubicBezTo>
                              <a:moveTo>
                                <a:pt x="4066" y="15592"/>
                              </a:moveTo>
                              <a:cubicBezTo>
                                <a:pt x="2495" y="15592"/>
                                <a:pt x="2495" y="15592"/>
                                <a:pt x="2495" y="15592"/>
                              </a:cubicBezTo>
                              <a:cubicBezTo>
                                <a:pt x="2360" y="16235"/>
                                <a:pt x="2360" y="16235"/>
                                <a:pt x="2360" y="16235"/>
                              </a:cubicBezTo>
                              <a:cubicBezTo>
                                <a:pt x="2677" y="16242"/>
                                <a:pt x="2677" y="16242"/>
                                <a:pt x="2677" y="16242"/>
                              </a:cubicBezTo>
                              <a:cubicBezTo>
                                <a:pt x="2848" y="15885"/>
                                <a:pt x="2848" y="15885"/>
                                <a:pt x="2848" y="15885"/>
                              </a:cubicBezTo>
                              <a:cubicBezTo>
                                <a:pt x="3699" y="15855"/>
                                <a:pt x="3699" y="15855"/>
                                <a:pt x="3699" y="15855"/>
                              </a:cubicBezTo>
                              <a:cubicBezTo>
                                <a:pt x="2601" y="18008"/>
                                <a:pt x="2601" y="18008"/>
                                <a:pt x="2601" y="18008"/>
                              </a:cubicBezTo>
                              <a:cubicBezTo>
                                <a:pt x="3074" y="18148"/>
                                <a:pt x="3074" y="18148"/>
                                <a:pt x="3074" y="18148"/>
                              </a:cubicBezTo>
                              <a:cubicBezTo>
                                <a:pt x="4121" y="15667"/>
                                <a:pt x="4121" y="15667"/>
                                <a:pt x="4121" y="15667"/>
                              </a:cubicBezTo>
                              <a:cubicBezTo>
                                <a:pt x="4066" y="15592"/>
                                <a:pt x="4066" y="15592"/>
                                <a:pt x="4066" y="15592"/>
                              </a:cubicBezTo>
                              <a:moveTo>
                                <a:pt x="5033" y="17400"/>
                              </a:moveTo>
                              <a:cubicBezTo>
                                <a:pt x="5089" y="17400"/>
                                <a:pt x="5139" y="17388"/>
                                <a:pt x="5183" y="17365"/>
                              </a:cubicBezTo>
                              <a:cubicBezTo>
                                <a:pt x="5228" y="17342"/>
                                <a:pt x="5267" y="17311"/>
                                <a:pt x="5300" y="17272"/>
                              </a:cubicBezTo>
                              <a:cubicBezTo>
                                <a:pt x="5334" y="17233"/>
                                <a:pt x="5362" y="17187"/>
                                <a:pt x="5386" y="17135"/>
                              </a:cubicBezTo>
                              <a:cubicBezTo>
                                <a:pt x="5410" y="17083"/>
                                <a:pt x="5429" y="17028"/>
                                <a:pt x="5444" y="16971"/>
                              </a:cubicBezTo>
                              <a:cubicBezTo>
                                <a:pt x="5459" y="16913"/>
                                <a:pt x="5470" y="16854"/>
                                <a:pt x="5477" y="16795"/>
                              </a:cubicBezTo>
                              <a:cubicBezTo>
                                <a:pt x="5484" y="16735"/>
                                <a:pt x="5487" y="16678"/>
                                <a:pt x="5487" y="16622"/>
                              </a:cubicBezTo>
                              <a:cubicBezTo>
                                <a:pt x="5487" y="16536"/>
                                <a:pt x="5480" y="16462"/>
                                <a:pt x="5465" y="16401"/>
                              </a:cubicBezTo>
                              <a:cubicBezTo>
                                <a:pt x="5450" y="16340"/>
                                <a:pt x="5429" y="16289"/>
                                <a:pt x="5403" y="16250"/>
                              </a:cubicBezTo>
                              <a:cubicBezTo>
                                <a:pt x="5377" y="16211"/>
                                <a:pt x="5347" y="16182"/>
                                <a:pt x="5311" y="16164"/>
                              </a:cubicBezTo>
                              <a:cubicBezTo>
                                <a:pt x="5276" y="16145"/>
                                <a:pt x="5238" y="16136"/>
                                <a:pt x="5196" y="16136"/>
                              </a:cubicBezTo>
                              <a:cubicBezTo>
                                <a:pt x="5130" y="16136"/>
                                <a:pt x="5072" y="16145"/>
                                <a:pt x="5020" y="16164"/>
                              </a:cubicBezTo>
                              <a:cubicBezTo>
                                <a:pt x="4968" y="16182"/>
                                <a:pt x="4922" y="16205"/>
                                <a:pt x="4882" y="16231"/>
                              </a:cubicBezTo>
                              <a:cubicBezTo>
                                <a:pt x="4842" y="16258"/>
                                <a:pt x="4808" y="16286"/>
                                <a:pt x="4780" y="16315"/>
                              </a:cubicBezTo>
                              <a:cubicBezTo>
                                <a:pt x="4752" y="16345"/>
                                <a:pt x="4729" y="16371"/>
                                <a:pt x="4713" y="16394"/>
                              </a:cubicBezTo>
                              <a:cubicBezTo>
                                <a:pt x="4697" y="16468"/>
                                <a:pt x="4685" y="16538"/>
                                <a:pt x="4678" y="16604"/>
                              </a:cubicBezTo>
                              <a:cubicBezTo>
                                <a:pt x="4670" y="16671"/>
                                <a:pt x="4666" y="16735"/>
                                <a:pt x="4666" y="16797"/>
                              </a:cubicBezTo>
                              <a:cubicBezTo>
                                <a:pt x="4666" y="16883"/>
                                <a:pt x="4672" y="16962"/>
                                <a:pt x="4684" y="17035"/>
                              </a:cubicBezTo>
                              <a:cubicBezTo>
                                <a:pt x="4695" y="17109"/>
                                <a:pt x="4715" y="17173"/>
                                <a:pt x="4743" y="17227"/>
                              </a:cubicBezTo>
                              <a:cubicBezTo>
                                <a:pt x="4770" y="17281"/>
                                <a:pt x="4808" y="17323"/>
                                <a:pt x="4855" y="17354"/>
                              </a:cubicBezTo>
                              <a:cubicBezTo>
                                <a:pt x="4902" y="17385"/>
                                <a:pt x="4962" y="17400"/>
                                <a:pt x="5033" y="17400"/>
                              </a:cubicBezTo>
                              <a:moveTo>
                                <a:pt x="5723" y="14856"/>
                              </a:moveTo>
                              <a:cubicBezTo>
                                <a:pt x="5794" y="15045"/>
                                <a:pt x="5794" y="15045"/>
                                <a:pt x="5794" y="15045"/>
                              </a:cubicBezTo>
                              <a:cubicBezTo>
                                <a:pt x="5672" y="15087"/>
                                <a:pt x="5559" y="15143"/>
                                <a:pt x="5452" y="15214"/>
                              </a:cubicBezTo>
                              <a:cubicBezTo>
                                <a:pt x="5346" y="15285"/>
                                <a:pt x="5249" y="15366"/>
                                <a:pt x="5162" y="15458"/>
                              </a:cubicBezTo>
                              <a:cubicBezTo>
                                <a:pt x="5074" y="15550"/>
                                <a:pt x="4997" y="15649"/>
                                <a:pt x="4932" y="15756"/>
                              </a:cubicBezTo>
                              <a:cubicBezTo>
                                <a:pt x="4867" y="15863"/>
                                <a:pt x="4815" y="15973"/>
                                <a:pt x="4777" y="16088"/>
                              </a:cubicBezTo>
                              <a:cubicBezTo>
                                <a:pt x="4803" y="16061"/>
                                <a:pt x="4834" y="16035"/>
                                <a:pt x="4872" y="16009"/>
                              </a:cubicBezTo>
                              <a:cubicBezTo>
                                <a:pt x="4909" y="15983"/>
                                <a:pt x="4952" y="15960"/>
                                <a:pt x="4999" y="15939"/>
                              </a:cubicBezTo>
                              <a:cubicBezTo>
                                <a:pt x="5046" y="15919"/>
                                <a:pt x="5098" y="15903"/>
                                <a:pt x="5156" y="15890"/>
                              </a:cubicBezTo>
                              <a:cubicBezTo>
                                <a:pt x="5213" y="15877"/>
                                <a:pt x="5274" y="15871"/>
                                <a:pt x="5340" y="15871"/>
                              </a:cubicBezTo>
                              <a:cubicBezTo>
                                <a:pt x="5445" y="15871"/>
                                <a:pt x="5536" y="15889"/>
                                <a:pt x="5612" y="15924"/>
                              </a:cubicBezTo>
                              <a:cubicBezTo>
                                <a:pt x="5688" y="15959"/>
                                <a:pt x="5751" y="16006"/>
                                <a:pt x="5800" y="16066"/>
                              </a:cubicBezTo>
                              <a:cubicBezTo>
                                <a:pt x="5849" y="16125"/>
                                <a:pt x="5885" y="16195"/>
                                <a:pt x="5909" y="16274"/>
                              </a:cubicBezTo>
                              <a:cubicBezTo>
                                <a:pt x="5932" y="16354"/>
                                <a:pt x="5944" y="16438"/>
                                <a:pt x="5944" y="16527"/>
                              </a:cubicBezTo>
                              <a:cubicBezTo>
                                <a:pt x="5944" y="16618"/>
                                <a:pt x="5933" y="16708"/>
                                <a:pt x="5911" y="16797"/>
                              </a:cubicBezTo>
                              <a:cubicBezTo>
                                <a:pt x="5889" y="16885"/>
                                <a:pt x="5858" y="16969"/>
                                <a:pt x="5818" y="17049"/>
                              </a:cubicBezTo>
                              <a:cubicBezTo>
                                <a:pt x="5777" y="17130"/>
                                <a:pt x="5728" y="17204"/>
                                <a:pt x="5670" y="17273"/>
                              </a:cubicBezTo>
                              <a:cubicBezTo>
                                <a:pt x="5611" y="17341"/>
                                <a:pt x="5545" y="17401"/>
                                <a:pt x="5471" y="17451"/>
                              </a:cubicBezTo>
                              <a:cubicBezTo>
                                <a:pt x="5398" y="17501"/>
                                <a:pt x="5317" y="17540"/>
                                <a:pt x="5231" y="17569"/>
                              </a:cubicBezTo>
                              <a:cubicBezTo>
                                <a:pt x="5144" y="17597"/>
                                <a:pt x="5052" y="17611"/>
                                <a:pt x="4954" y="17611"/>
                              </a:cubicBezTo>
                              <a:cubicBezTo>
                                <a:pt x="4837" y="17611"/>
                                <a:pt x="4733" y="17591"/>
                                <a:pt x="4641" y="17551"/>
                              </a:cubicBezTo>
                              <a:cubicBezTo>
                                <a:pt x="4550" y="17512"/>
                                <a:pt x="4472" y="17453"/>
                                <a:pt x="4408" y="17377"/>
                              </a:cubicBezTo>
                              <a:cubicBezTo>
                                <a:pt x="4345" y="17300"/>
                                <a:pt x="4296" y="17206"/>
                                <a:pt x="4263" y="17094"/>
                              </a:cubicBezTo>
                              <a:cubicBezTo>
                                <a:pt x="4230" y="16983"/>
                                <a:pt x="4213" y="16856"/>
                                <a:pt x="4213" y="16713"/>
                              </a:cubicBezTo>
                              <a:cubicBezTo>
                                <a:pt x="4213" y="16573"/>
                                <a:pt x="4230" y="16436"/>
                                <a:pt x="4265" y="16300"/>
                              </a:cubicBezTo>
                              <a:cubicBezTo>
                                <a:pt x="4299" y="16165"/>
                                <a:pt x="4348" y="16036"/>
                                <a:pt x="4412" y="15912"/>
                              </a:cubicBezTo>
                              <a:cubicBezTo>
                                <a:pt x="4475" y="15788"/>
                                <a:pt x="4552" y="15670"/>
                                <a:pt x="4643" y="15559"/>
                              </a:cubicBezTo>
                              <a:cubicBezTo>
                                <a:pt x="4734" y="15449"/>
                                <a:pt x="4835" y="15348"/>
                                <a:pt x="4947" y="15256"/>
                              </a:cubicBezTo>
                              <a:cubicBezTo>
                                <a:pt x="5059" y="15165"/>
                                <a:pt x="5180" y="15086"/>
                                <a:pt x="5310" y="15018"/>
                              </a:cubicBezTo>
                              <a:cubicBezTo>
                                <a:pt x="5441" y="14949"/>
                                <a:pt x="5578" y="14896"/>
                                <a:pt x="5723" y="14856"/>
                              </a:cubicBezTo>
                              <a:moveTo>
                                <a:pt x="7040" y="17410"/>
                              </a:moveTo>
                              <a:cubicBezTo>
                                <a:pt x="7101" y="17410"/>
                                <a:pt x="7159" y="17400"/>
                                <a:pt x="7214" y="17380"/>
                              </a:cubicBezTo>
                              <a:cubicBezTo>
                                <a:pt x="7269" y="17360"/>
                                <a:pt x="7317" y="17330"/>
                                <a:pt x="7358" y="17292"/>
                              </a:cubicBezTo>
                              <a:cubicBezTo>
                                <a:pt x="7399" y="17253"/>
                                <a:pt x="7431" y="17206"/>
                                <a:pt x="7456" y="17151"/>
                              </a:cubicBezTo>
                              <a:cubicBezTo>
                                <a:pt x="7480" y="17095"/>
                                <a:pt x="7492" y="17032"/>
                                <a:pt x="7492" y="16962"/>
                              </a:cubicBezTo>
                              <a:cubicBezTo>
                                <a:pt x="7492" y="16898"/>
                                <a:pt x="7480" y="16838"/>
                                <a:pt x="7457" y="16779"/>
                              </a:cubicBezTo>
                              <a:cubicBezTo>
                                <a:pt x="7433" y="16721"/>
                                <a:pt x="7400" y="16665"/>
                                <a:pt x="7357" y="16610"/>
                              </a:cubicBezTo>
                              <a:cubicBezTo>
                                <a:pt x="7314" y="16556"/>
                                <a:pt x="7264" y="16504"/>
                                <a:pt x="7205" y="16453"/>
                              </a:cubicBezTo>
                              <a:cubicBezTo>
                                <a:pt x="7146" y="16402"/>
                                <a:pt x="7082" y="16352"/>
                                <a:pt x="7013" y="16302"/>
                              </a:cubicBezTo>
                              <a:cubicBezTo>
                                <a:pt x="6959" y="16332"/>
                                <a:pt x="6910" y="16369"/>
                                <a:pt x="6865" y="16411"/>
                              </a:cubicBezTo>
                              <a:cubicBezTo>
                                <a:pt x="6820" y="16454"/>
                                <a:pt x="6781" y="16502"/>
                                <a:pt x="6748" y="16556"/>
                              </a:cubicBezTo>
                              <a:cubicBezTo>
                                <a:pt x="6714" y="16610"/>
                                <a:pt x="6688" y="16668"/>
                                <a:pt x="6669" y="16731"/>
                              </a:cubicBezTo>
                              <a:cubicBezTo>
                                <a:pt x="6650" y="16794"/>
                                <a:pt x="6640" y="16860"/>
                                <a:pt x="6638" y="16931"/>
                              </a:cubicBezTo>
                              <a:cubicBezTo>
                                <a:pt x="6638" y="16992"/>
                                <a:pt x="6647" y="17051"/>
                                <a:pt x="6664" y="17108"/>
                              </a:cubicBezTo>
                              <a:cubicBezTo>
                                <a:pt x="6682" y="17165"/>
                                <a:pt x="6707" y="17216"/>
                                <a:pt x="6742" y="17261"/>
                              </a:cubicBezTo>
                              <a:cubicBezTo>
                                <a:pt x="6776" y="17306"/>
                                <a:pt x="6818" y="17342"/>
                                <a:pt x="6868" y="17370"/>
                              </a:cubicBezTo>
                              <a:cubicBezTo>
                                <a:pt x="6918" y="17397"/>
                                <a:pt x="6976" y="17410"/>
                                <a:pt x="7040" y="17410"/>
                              </a:cubicBezTo>
                              <a:moveTo>
                                <a:pt x="7269" y="16018"/>
                              </a:moveTo>
                              <a:cubicBezTo>
                                <a:pt x="7320" y="15992"/>
                                <a:pt x="7367" y="15959"/>
                                <a:pt x="7412" y="15921"/>
                              </a:cubicBezTo>
                              <a:cubicBezTo>
                                <a:pt x="7456" y="15883"/>
                                <a:pt x="7495" y="15840"/>
                                <a:pt x="7528" y="15791"/>
                              </a:cubicBezTo>
                              <a:cubicBezTo>
                                <a:pt x="7562" y="15743"/>
                                <a:pt x="7588" y="15689"/>
                                <a:pt x="7607" y="15630"/>
                              </a:cubicBezTo>
                              <a:cubicBezTo>
                                <a:pt x="7626" y="15570"/>
                                <a:pt x="7636" y="15506"/>
                                <a:pt x="7636" y="15438"/>
                              </a:cubicBezTo>
                              <a:cubicBezTo>
                                <a:pt x="7636" y="15368"/>
                                <a:pt x="7626" y="15308"/>
                                <a:pt x="7606" y="15259"/>
                              </a:cubicBezTo>
                              <a:cubicBezTo>
                                <a:pt x="7587" y="15210"/>
                                <a:pt x="7561" y="15170"/>
                                <a:pt x="7529" y="15139"/>
                              </a:cubicBezTo>
                              <a:cubicBezTo>
                                <a:pt x="7498" y="15108"/>
                                <a:pt x="7461" y="15085"/>
                                <a:pt x="7419" y="15070"/>
                              </a:cubicBezTo>
                              <a:cubicBezTo>
                                <a:pt x="7378" y="15056"/>
                                <a:pt x="7336" y="15049"/>
                                <a:pt x="7293" y="15049"/>
                              </a:cubicBezTo>
                              <a:cubicBezTo>
                                <a:pt x="7239" y="15049"/>
                                <a:pt x="7189" y="15058"/>
                                <a:pt x="7142" y="15077"/>
                              </a:cubicBezTo>
                              <a:cubicBezTo>
                                <a:pt x="7096" y="15096"/>
                                <a:pt x="7056" y="15124"/>
                                <a:pt x="7022" y="15160"/>
                              </a:cubicBezTo>
                              <a:cubicBezTo>
                                <a:pt x="6988" y="15197"/>
                                <a:pt x="6961" y="15241"/>
                                <a:pt x="6942" y="15294"/>
                              </a:cubicBezTo>
                              <a:cubicBezTo>
                                <a:pt x="6922" y="15348"/>
                                <a:pt x="6912" y="15409"/>
                                <a:pt x="6912" y="15478"/>
                              </a:cubicBezTo>
                              <a:cubicBezTo>
                                <a:pt x="6912" y="15531"/>
                                <a:pt x="6921" y="15582"/>
                                <a:pt x="6938" y="15630"/>
                              </a:cubicBezTo>
                              <a:cubicBezTo>
                                <a:pt x="6955" y="15679"/>
                                <a:pt x="6980" y="15726"/>
                                <a:pt x="7011" y="15771"/>
                              </a:cubicBezTo>
                              <a:cubicBezTo>
                                <a:pt x="7042" y="15816"/>
                                <a:pt x="7079" y="15859"/>
                                <a:pt x="7123" y="15900"/>
                              </a:cubicBezTo>
                              <a:cubicBezTo>
                                <a:pt x="7167" y="15941"/>
                                <a:pt x="7216" y="15980"/>
                                <a:pt x="7269" y="16018"/>
                              </a:cubicBezTo>
                              <a:moveTo>
                                <a:pt x="7321" y="14860"/>
                              </a:moveTo>
                              <a:cubicBezTo>
                                <a:pt x="7419" y="14860"/>
                                <a:pt x="7511" y="14873"/>
                                <a:pt x="7598" y="14899"/>
                              </a:cubicBezTo>
                              <a:cubicBezTo>
                                <a:pt x="7684" y="14925"/>
                                <a:pt x="7759" y="14962"/>
                                <a:pt x="7823" y="15011"/>
                              </a:cubicBezTo>
                              <a:cubicBezTo>
                                <a:pt x="7886" y="15060"/>
                                <a:pt x="7936" y="15121"/>
                                <a:pt x="7973" y="15193"/>
                              </a:cubicBezTo>
                              <a:cubicBezTo>
                                <a:pt x="8010" y="15265"/>
                                <a:pt x="8029" y="15347"/>
                                <a:pt x="8029" y="15438"/>
                              </a:cubicBezTo>
                              <a:cubicBezTo>
                                <a:pt x="8029" y="15520"/>
                                <a:pt x="8013" y="15596"/>
                                <a:pt x="7982" y="15667"/>
                              </a:cubicBezTo>
                              <a:cubicBezTo>
                                <a:pt x="7951" y="15737"/>
                                <a:pt x="7909" y="15803"/>
                                <a:pt x="7857" y="15863"/>
                              </a:cubicBezTo>
                              <a:cubicBezTo>
                                <a:pt x="7805" y="15924"/>
                                <a:pt x="7746" y="15980"/>
                                <a:pt x="7679" y="16030"/>
                              </a:cubicBezTo>
                              <a:cubicBezTo>
                                <a:pt x="7612" y="16081"/>
                                <a:pt x="7543" y="16127"/>
                                <a:pt x="7471" y="16169"/>
                              </a:cubicBezTo>
                              <a:cubicBezTo>
                                <a:pt x="7535" y="16213"/>
                                <a:pt x="7594" y="16261"/>
                                <a:pt x="7651" y="16313"/>
                              </a:cubicBezTo>
                              <a:cubicBezTo>
                                <a:pt x="7706" y="16366"/>
                                <a:pt x="7756" y="16422"/>
                                <a:pt x="7799" y="16481"/>
                              </a:cubicBezTo>
                              <a:cubicBezTo>
                                <a:pt x="7841" y="16541"/>
                                <a:pt x="7875" y="16604"/>
                                <a:pt x="7900" y="16670"/>
                              </a:cubicBezTo>
                              <a:cubicBezTo>
                                <a:pt x="7925" y="16737"/>
                                <a:pt x="7937" y="16806"/>
                                <a:pt x="7937" y="16879"/>
                              </a:cubicBezTo>
                              <a:cubicBezTo>
                                <a:pt x="7937" y="16994"/>
                                <a:pt x="7910" y="17097"/>
                                <a:pt x="7857" y="17188"/>
                              </a:cubicBezTo>
                              <a:cubicBezTo>
                                <a:pt x="7804" y="17278"/>
                                <a:pt x="7734" y="17355"/>
                                <a:pt x="7647" y="17418"/>
                              </a:cubicBezTo>
                              <a:cubicBezTo>
                                <a:pt x="7560" y="17481"/>
                                <a:pt x="7461" y="17529"/>
                                <a:pt x="7349" y="17562"/>
                              </a:cubicBezTo>
                              <a:cubicBezTo>
                                <a:pt x="7238" y="17595"/>
                                <a:pt x="7123" y="17611"/>
                                <a:pt x="7006" y="17611"/>
                              </a:cubicBezTo>
                              <a:cubicBezTo>
                                <a:pt x="6913" y="17611"/>
                                <a:pt x="6820" y="17599"/>
                                <a:pt x="6727" y="17576"/>
                              </a:cubicBezTo>
                              <a:cubicBezTo>
                                <a:pt x="6633" y="17552"/>
                                <a:pt x="6549" y="17514"/>
                                <a:pt x="6473" y="17463"/>
                              </a:cubicBezTo>
                              <a:cubicBezTo>
                                <a:pt x="6398" y="17412"/>
                                <a:pt x="6336" y="17345"/>
                                <a:pt x="6288" y="17263"/>
                              </a:cubicBezTo>
                              <a:cubicBezTo>
                                <a:pt x="6240" y="17181"/>
                                <a:pt x="6216" y="17081"/>
                                <a:pt x="6216" y="16964"/>
                              </a:cubicBezTo>
                              <a:cubicBezTo>
                                <a:pt x="6216" y="16877"/>
                                <a:pt x="6233" y="16795"/>
                                <a:pt x="6266" y="16717"/>
                              </a:cubicBezTo>
                              <a:cubicBezTo>
                                <a:pt x="6300" y="16639"/>
                                <a:pt x="6344" y="16566"/>
                                <a:pt x="6400" y="16499"/>
                              </a:cubicBezTo>
                              <a:cubicBezTo>
                                <a:pt x="6455" y="16431"/>
                                <a:pt x="6519" y="16369"/>
                                <a:pt x="6592" y="16312"/>
                              </a:cubicBezTo>
                              <a:cubicBezTo>
                                <a:pt x="6664" y="16255"/>
                                <a:pt x="6741" y="16204"/>
                                <a:pt x="6820" y="16160"/>
                              </a:cubicBezTo>
                              <a:cubicBezTo>
                                <a:pt x="6774" y="16122"/>
                                <a:pt x="6731" y="16081"/>
                                <a:pt x="6690" y="16036"/>
                              </a:cubicBezTo>
                              <a:cubicBezTo>
                                <a:pt x="6649" y="15992"/>
                                <a:pt x="6613" y="15944"/>
                                <a:pt x="6583" y="15893"/>
                              </a:cubicBezTo>
                              <a:cubicBezTo>
                                <a:pt x="6553" y="15841"/>
                                <a:pt x="6529" y="15786"/>
                                <a:pt x="6511" y="15727"/>
                              </a:cubicBezTo>
                              <a:cubicBezTo>
                                <a:pt x="6493" y="15669"/>
                                <a:pt x="6484" y="15606"/>
                                <a:pt x="6484" y="15540"/>
                              </a:cubicBezTo>
                              <a:cubicBezTo>
                                <a:pt x="6484" y="15435"/>
                                <a:pt x="6505" y="15341"/>
                                <a:pt x="6546" y="15257"/>
                              </a:cubicBezTo>
                              <a:cubicBezTo>
                                <a:pt x="6587" y="15174"/>
                                <a:pt x="6644" y="15102"/>
                                <a:pt x="6717" y="15043"/>
                              </a:cubicBezTo>
                              <a:cubicBezTo>
                                <a:pt x="6791" y="14985"/>
                                <a:pt x="6879" y="14939"/>
                                <a:pt x="6981" y="14908"/>
                              </a:cubicBezTo>
                              <a:cubicBezTo>
                                <a:pt x="7084" y="14876"/>
                                <a:pt x="7197" y="14860"/>
                                <a:pt x="7321" y="14860"/>
                              </a:cubicBezTo>
                            </a:path>
                          </a:pathLst>
                        </a:custGeom>
                        <a:solidFill>
                          <a:srgbClr val="F7F7F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2AB468" id="TeVerwijderenShape_1" o:spid="_x0000_s1026" editas="canvas" style="position:absolute;margin-left:0;margin-top:0;width:595.3pt;height:841.9pt;z-index:-251652608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06921;visibility:visible;mso-wrap-style:square">
                <v:fill o:detectmouseclick="t"/>
                <v:path o:connecttype="none"/>
              </v:shape>
              <v:shape id="Freeform 5" o:spid="_x0000_s1028" style="position:absolute;left:14598;top:24834;width:43891;height:57620;visibility:visible;mso-wrap-style:square;v-text-anchor:top" coordsize="13825,18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" path="m10932,v1254,,2344,690,2344,1875c13276,2958,12308,3765,12308,3765v-284,-205,-284,-205,-284,-205c12024,3560,12585,2947,12585,2104v,-881,-828,-1573,-1927,-1573c9559,531,8832,996,8832,996v,,-657,-181,-2059,-181c5389,815,4386,1245,3949,2321,1333,2729,776,3220,776,4474v,895,563,1435,1477,1975c3258,7044,3323,8476,3323,8476v,,507,109,1266,109c5854,8585,6713,8309,6517,7596,6351,6994,6219,6823,6029,6094,5776,5123,6717,4512,8575,4306v1186,-131,2016,-154,2451,-154c11261,4152,11381,4158,11381,4158v51,67,336,485,379,929c11783,5321,11777,5481,11735,5779v-19,139,71,281,242,523c12159,6559,12951,7665,13019,7775v67,110,103,240,113,360c13138,8212,13127,8255,13096,8321v-109,238,-414,220,-901,306c11969,8666,11969,8666,11969,8666v,,-9,197,-11,282c11956,9030,11975,9120,11981,9142v6,23,51,135,57,203c12044,9424,12031,9499,11998,9567v-19,39,-50,77,-88,113c11910,9680,12034,9916,11760,10177v,138,243,270,243,636c12003,11301,10940,11735,10026,11735v-914,,-1505,-208,-1505,-208c8344,11943,8344,11943,8344,11943,5194,11474,3874,10212,2560,9966v-152,-28,-286,-43,-402,-43c1303,9923,1403,10728,2119,12873v722,-248,1565,-617,3220,-617c7173,12256,8637,12925,10213,15088v1532,2104,2215,2139,3480,2139c13736,17227,13780,17227,13825,17227v,350,,350,,350c13825,17577,13824,17577,13823,17577v-1668,,-2590,-1,-4262,-2120c7887,13337,6776,12810,4899,12810v-1877,,-3375,806,-3375,806c666,10693,1043,9431,2198,9431v174,,366,28,574,84c4323,9933,5806,11015,8137,11421v-1,3,-1,3,-1,3c8328,10938,8328,10938,8328,10938v584,270,1191,339,1646,339c10938,11277,11626,10964,11400,10633v-69,-101,-167,-265,-167,-412c11233,10075,11239,10027,11356,9860v47,-65,27,-113,9,-129c11225,9572,11225,9572,11225,9572v-5,-5,-6,-12,-7,-19c11217,9549,11218,9545,11219,9540v3,-10,12,-18,22,-22c11241,9518,11500,9379,11500,9290v,-65,-57,-142,-57,-278c11444,8881,11457,8543,11463,8448v5,-97,114,-152,198,-171c11763,8253,12113,8197,12396,8145v154,-29,182,-50,182,-72c12578,8045,12555,8009,12481,7903v-180,-256,-702,-999,-1060,-1488c11259,6194,11180,6003,11226,5750v47,-254,55,-402,31,-617c11230,4881,11055,4643,11055,4643v-344,-12,-662,-17,-955,-17c6819,4626,6582,5295,6766,5972v154,563,242,552,421,1309c7488,8547,5660,9145,4240,9145v-1028,,-1652,-318,-1652,-318c2588,8827,2633,7343,1856,6900,1178,6514,,5792,,4533,,3325,848,2353,3686,1936,4135,994,5328,357,6803,317v68,-2,135,-2,201,-2c8127,315,8921,563,8921,563v,,758,-563,2011,-563m1844,15565v-46,31,-101,64,-163,100c1619,15701,1553,15735,1484,15767v-68,33,-138,62,-208,88c1205,15881,1140,15901,1080,15914v30,191,30,191,30,191c1186,16092,1259,16078,1329,16062v71,-15,140,-31,207,-47c1350,17362,1350,17362,1350,17362v-346,47,-346,47,-346,47c987,17576,987,17576,987,17576v1174,,1174,,1174,c2178,17409,2178,17409,2178,17409v-365,-49,-365,-49,-365,-49c2058,15613,2058,15613,2058,15613v-214,-48,-214,-48,-214,-48m4066,15592v-1571,,-1571,,-1571,c2360,16235,2360,16235,2360,16235v317,7,317,7,317,7c2848,15885,2848,15885,2848,15885v851,-30,851,-30,851,-30c2601,18008,2601,18008,2601,18008v473,140,473,140,473,140c4121,15667,4121,15667,4121,15667v-55,-75,-55,-75,-55,-75m5033,17400v56,,106,-12,150,-35c5228,17342,5267,17311,5300,17272v34,-39,62,-85,86,-137c5410,17083,5429,17028,5444,16971v15,-58,26,-117,33,-176c5484,16735,5487,16678,5487,16622v,-86,-7,-160,-22,-221c5450,16340,5429,16289,5403,16250v-26,-39,-56,-68,-92,-86c5276,16145,5238,16136,5196,16136v-66,,-124,9,-176,28c4968,16182,4922,16205,4882,16231v-40,27,-74,55,-102,84c4752,16345,4729,16371,4713,16394v-16,74,-28,144,-35,210c4670,16671,4666,16735,4666,16797v,86,6,165,18,238c4695,17109,4715,17173,4743,17227v27,54,65,96,112,127c4902,17385,4962,17400,5033,17400t690,-2544c5794,15045,5794,15045,5794,15045v-122,42,-235,98,-342,169c5346,15285,5249,15366,5162,15458v-88,92,-165,191,-230,298c4867,15863,4815,15973,4777,16088v26,-27,57,-53,95,-79c4909,15983,4952,15960,4999,15939v47,-20,99,-36,157,-49c5213,15877,5274,15871,5340,15871v105,,196,18,272,53c5688,15959,5751,16006,5800,16066v49,59,85,129,109,208c5932,16354,5944,16438,5944,16527v,91,-11,181,-33,270c5889,16885,5858,16969,5818,17049v-41,81,-90,155,-148,224c5611,17341,5545,17401,5471,17451v-73,50,-154,89,-240,118c5144,17597,5052,17611,4954,17611v-117,,-221,-20,-313,-60c4550,17512,4472,17453,4408,17377v-63,-77,-112,-171,-145,-283c4230,16983,4213,16856,4213,16713v,-140,17,-277,52,-413c4299,16165,4348,16036,4412,15912v63,-124,140,-242,231,-353c4734,15449,4835,15348,4947,15256v112,-91,233,-170,363,-238c5441,14949,5578,14896,5723,14856t1317,2554c7101,17410,7159,17400,7214,17380v55,-20,103,-50,144,-88c7399,17253,7431,17206,7456,17151v24,-56,36,-119,36,-189c7492,16898,7480,16838,7457,16779v-24,-58,-57,-114,-100,-169c7314,16556,7264,16504,7205,16453v-59,-51,-123,-101,-192,-151c6959,16332,6910,16369,6865,16411v-45,43,-84,91,-117,145c6714,16610,6688,16668,6669,16731v-19,63,-29,129,-31,200c6638,16992,6647,17051,6664,17108v18,57,43,108,78,153c6776,17306,6818,17342,6868,17370v50,27,108,40,172,40m7269,16018v51,-26,98,-59,143,-97c7456,15883,7495,15840,7528,15791v34,-48,60,-102,79,-161c7626,15570,7636,15506,7636,15438v,-70,-10,-130,-30,-179c7587,15210,7561,15170,7529,15139v-31,-31,-68,-54,-110,-69c7378,15056,7336,15049,7293,15049v-54,,-104,9,-151,28c7096,15096,7056,15124,7022,15160v-34,37,-61,81,-80,134c6922,15348,6912,15409,6912,15478v,53,9,104,26,152c6955,15679,6980,15726,7011,15771v31,45,68,88,112,129c7167,15941,7216,15980,7269,16018t52,-1158c7419,14860,7511,14873,7598,14899v86,26,161,63,225,112c7886,15060,7936,15121,7973,15193v37,72,56,154,56,245c8029,15520,8013,15596,7982,15667v-31,70,-73,136,-125,196c7805,15924,7746,15980,7679,16030v-67,51,-136,97,-208,139c7535,16213,7594,16261,7651,16313v55,53,105,109,148,168c7841,16541,7875,16604,7900,16670v25,67,37,136,37,209c7937,16994,7910,17097,7857,17188v-53,90,-123,167,-210,230c7560,17481,7461,17529,7349,17562v-111,33,-226,49,-343,49c6913,17611,6820,17599,6727,17576v-94,-24,-178,-62,-254,-113c6398,17412,6336,17345,6288,17263v-48,-82,-72,-182,-72,-299c6216,16877,6233,16795,6266,16717v34,-78,78,-151,134,-218c6455,16431,6519,16369,6592,16312v72,-57,149,-108,228,-152c6774,16122,6731,16081,6690,16036v-41,-44,-77,-92,-107,-143c6553,15841,6529,15786,6511,15727v-18,-58,-27,-121,-27,-187c6484,15435,6505,15341,6546,15257v41,-83,98,-155,171,-214c6791,14985,6879,14939,6981,14908v103,-32,216,-48,340,-48e" fillcolor="#f7f7f7" stroked="f">
                <v:path arrowok="t" o:connecttype="custom" o:connectlocs="3817344,1130300;2150272,258763;1054976,2691130;2722366,1367155;3725593,1834833;4157679,2641918;3803692,2902585;3733530,3231198;2649028,3791903;1695010,3891280;4389120,5580698;483835,4323080;2582993,3627120;3566220,3245168;3561457,3033078;3632890,2861310;3993226,2563178;3573839,1629728;2281707,2311718;0,1439228;2832213,178753;471136,5006023;421927,5099685;313350,5580380;653368,4957128;749246,5154613;825758,5717540;1597862,5524500;1728345,5388293;1715328,5159375;1549923,5153343;1481348,5333048;1597862,5524500;1638816,4907915;1587068,5060633;1841367,5100955;1847081,5413058;1572781,5591493;1337531,5306378;1570559,4843780;2290279,5518150;2367426,5327333;2179480,5210493;2115667,5431790;2307741,5085715;2424255,4901565;2315360,4778058;2194401,4914265;2307741,5085715;2531244,4823778;2437906,5089525;2508069,5292725;2333139,5575935;1996296,5481003;2092809,5179060;2067093,4993323;2216307,4733290" o:connectangles="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64896" behindDoc="1" locked="0" layoutInCell="0" allowOverlap="1" wp14:anchorId="4B6FD259" wp14:editId="68F446C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628775"/>
              <wp:effectExtent l="0" t="0" r="0" b="0"/>
              <wp:wrapNone/>
              <wp:docPr id="18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1" name="Freeform 6"/>
                      <wps:cNvSpPr>
                        <a:spLocks noEditPoints="1"/>
                      </wps:cNvSpPr>
                      <wps:spPr bwMode="auto">
                        <a:xfrm>
                          <a:off x="3531870" y="245745"/>
                          <a:ext cx="470535" cy="617855"/>
                        </a:xfrm>
                        <a:custGeom>
                          <a:avLst/>
                          <a:gdLst>
                            <a:gd name="T0" fmla="*/ 455 w 1482"/>
                            <a:gd name="T1" fmla="*/ 980 h 1945"/>
                            <a:gd name="T2" fmla="*/ 395 w 1482"/>
                            <a:gd name="T3" fmla="*/ 208 h 1945"/>
                            <a:gd name="T4" fmla="*/ 1423 w 1482"/>
                            <a:gd name="T5" fmla="*/ 201 h 1945"/>
                            <a:gd name="T6" fmla="*/ 1142 w 1482"/>
                            <a:gd name="T7" fmla="*/ 57 h 1945"/>
                            <a:gd name="T8" fmla="*/ 84 w 1482"/>
                            <a:gd name="T9" fmla="*/ 480 h 1945"/>
                            <a:gd name="T10" fmla="*/ 699 w 1482"/>
                            <a:gd name="T11" fmla="*/ 814 h 1945"/>
                            <a:gd name="T12" fmla="*/ 1260 w 1482"/>
                            <a:gd name="T13" fmla="*/ 545 h 1945"/>
                            <a:gd name="T14" fmla="*/ 1407 w 1482"/>
                            <a:gd name="T15" fmla="*/ 872 h 1945"/>
                            <a:gd name="T16" fmla="*/ 1282 w 1482"/>
                            <a:gd name="T17" fmla="*/ 959 h 1945"/>
                            <a:gd name="T18" fmla="*/ 1276 w 1482"/>
                            <a:gd name="T19" fmla="*/ 1037 h 1945"/>
                            <a:gd name="T20" fmla="*/ 913 w 1482"/>
                            <a:gd name="T21" fmla="*/ 1235 h 1945"/>
                            <a:gd name="T22" fmla="*/ 572 w 1482"/>
                            <a:gd name="T23" fmla="*/ 1313 h 1945"/>
                            <a:gd name="T24" fmla="*/ 1025 w 1482"/>
                            <a:gd name="T25" fmla="*/ 1656 h 1945"/>
                            <a:gd name="T26" fmla="*/ 872 w 1482"/>
                            <a:gd name="T27" fmla="*/ 1224 h 1945"/>
                            <a:gd name="T28" fmla="*/ 1222 w 1482"/>
                            <a:gd name="T29" fmla="*/ 1140 h 1945"/>
                            <a:gd name="T30" fmla="*/ 1203 w 1482"/>
                            <a:gd name="T31" fmla="*/ 1026 h 1945"/>
                            <a:gd name="T32" fmla="*/ 1233 w 1482"/>
                            <a:gd name="T33" fmla="*/ 996 h 1945"/>
                            <a:gd name="T34" fmla="*/ 1328 w 1482"/>
                            <a:gd name="T35" fmla="*/ 873 h 1945"/>
                            <a:gd name="T36" fmla="*/ 1203 w 1482"/>
                            <a:gd name="T37" fmla="*/ 616 h 1945"/>
                            <a:gd name="T38" fmla="*/ 232 w 1482"/>
                            <a:gd name="T39" fmla="*/ 1884 h 1945"/>
                            <a:gd name="T40" fmla="*/ 198 w 1482"/>
                            <a:gd name="T41" fmla="*/ 1668 h 1945"/>
                            <a:gd name="T42" fmla="*/ 116 w 1482"/>
                            <a:gd name="T43" fmla="*/ 1705 h 1945"/>
                            <a:gd name="T44" fmla="*/ 145 w 1482"/>
                            <a:gd name="T45" fmla="*/ 1861 h 1945"/>
                            <a:gd name="T46" fmla="*/ 330 w 1482"/>
                            <a:gd name="T47" fmla="*/ 1945 h 1945"/>
                            <a:gd name="T48" fmla="*/ 253 w 1482"/>
                            <a:gd name="T49" fmla="*/ 1740 h 1945"/>
                            <a:gd name="T50" fmla="*/ 279 w 1482"/>
                            <a:gd name="T51" fmla="*/ 1930 h 1945"/>
                            <a:gd name="T52" fmla="*/ 498 w 1482"/>
                            <a:gd name="T53" fmla="*/ 1881 h 1945"/>
                            <a:gd name="T54" fmla="*/ 608 w 1482"/>
                            <a:gd name="T55" fmla="*/ 1851 h 1945"/>
                            <a:gd name="T56" fmla="*/ 633 w 1482"/>
                            <a:gd name="T57" fmla="*/ 1744 h 1945"/>
                            <a:gd name="T58" fmla="*/ 553 w 1482"/>
                            <a:gd name="T59" fmla="*/ 1703 h 1945"/>
                            <a:gd name="T60" fmla="*/ 529 w 1482"/>
                            <a:gd name="T61" fmla="*/ 1688 h 1945"/>
                            <a:gd name="T62" fmla="*/ 613 w 1482"/>
                            <a:gd name="T63" fmla="*/ 1592 h 1945"/>
                            <a:gd name="T64" fmla="*/ 473 w 1482"/>
                            <a:gd name="T65" fmla="*/ 1705 h 1945"/>
                            <a:gd name="T66" fmla="*/ 502 w 1482"/>
                            <a:gd name="T67" fmla="*/ 1779 h 1945"/>
                            <a:gd name="T68" fmla="*/ 538 w 1482"/>
                            <a:gd name="T69" fmla="*/ 1732 h 1945"/>
                            <a:gd name="T70" fmla="*/ 586 w 1482"/>
                            <a:gd name="T71" fmla="*/ 1758 h 1945"/>
                            <a:gd name="T72" fmla="*/ 577 w 1482"/>
                            <a:gd name="T73" fmla="*/ 1836 h 1945"/>
                            <a:gd name="T74" fmla="*/ 521 w 1482"/>
                            <a:gd name="T75" fmla="*/ 1860 h 1945"/>
                            <a:gd name="T76" fmla="*/ 666 w 1482"/>
                            <a:gd name="T77" fmla="*/ 1818 h 1945"/>
                            <a:gd name="T78" fmla="*/ 751 w 1482"/>
                            <a:gd name="T79" fmla="*/ 1887 h 1945"/>
                            <a:gd name="T80" fmla="*/ 851 w 1482"/>
                            <a:gd name="T81" fmla="*/ 1809 h 1945"/>
                            <a:gd name="T82" fmla="*/ 801 w 1482"/>
                            <a:gd name="T83" fmla="*/ 1733 h 1945"/>
                            <a:gd name="T84" fmla="*/ 861 w 1482"/>
                            <a:gd name="T85" fmla="*/ 1654 h 1945"/>
                            <a:gd name="T86" fmla="*/ 785 w 1482"/>
                            <a:gd name="T87" fmla="*/ 1592 h 1945"/>
                            <a:gd name="T88" fmla="*/ 695 w 1482"/>
                            <a:gd name="T89" fmla="*/ 1665 h 1945"/>
                            <a:gd name="T90" fmla="*/ 731 w 1482"/>
                            <a:gd name="T91" fmla="*/ 1732 h 1945"/>
                            <a:gd name="T92" fmla="*/ 666 w 1482"/>
                            <a:gd name="T93" fmla="*/ 1818 h 1945"/>
                            <a:gd name="T94" fmla="*/ 736 w 1482"/>
                            <a:gd name="T95" fmla="*/ 1759 h 1945"/>
                            <a:gd name="T96" fmla="*/ 799 w 1482"/>
                            <a:gd name="T97" fmla="*/ 1798 h 1945"/>
                            <a:gd name="T98" fmla="*/ 773 w 1482"/>
                            <a:gd name="T99" fmla="*/ 1863 h 1945"/>
                            <a:gd name="T100" fmla="*/ 714 w 1482"/>
                            <a:gd name="T101" fmla="*/ 1833 h 1945"/>
                            <a:gd name="T102" fmla="*/ 751 w 1482"/>
                            <a:gd name="T103" fmla="*/ 1690 h 1945"/>
                            <a:gd name="T104" fmla="*/ 753 w 1482"/>
                            <a:gd name="T105" fmla="*/ 1625 h 1945"/>
                            <a:gd name="T106" fmla="*/ 807 w 1482"/>
                            <a:gd name="T107" fmla="*/ 1622 h 1945"/>
                            <a:gd name="T108" fmla="*/ 807 w 1482"/>
                            <a:gd name="T109" fmla="*/ 1692 h 19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482" h="1945">
                              <a:moveTo>
                                <a:pt x="1185" y="498"/>
                              </a:moveTo>
                              <a:cubicBezTo>
                                <a:pt x="736" y="483"/>
                                <a:pt x="704" y="561"/>
                                <a:pt x="725" y="640"/>
                              </a:cubicBezTo>
                              <a:cubicBezTo>
                                <a:pt x="742" y="701"/>
                                <a:pt x="751" y="699"/>
                                <a:pt x="770" y="780"/>
                              </a:cubicBezTo>
                              <a:cubicBezTo>
                                <a:pt x="803" y="916"/>
                                <a:pt x="607" y="980"/>
                                <a:pt x="455" y="980"/>
                              </a:cubicBezTo>
                              <a:cubicBezTo>
                                <a:pt x="345" y="980"/>
                                <a:pt x="278" y="946"/>
                                <a:pt x="278" y="946"/>
                              </a:cubicBezTo>
                              <a:cubicBezTo>
                                <a:pt x="278" y="946"/>
                                <a:pt x="282" y="787"/>
                                <a:pt x="199" y="740"/>
                              </a:cubicBezTo>
                              <a:cubicBezTo>
                                <a:pt x="127" y="698"/>
                                <a:pt x="0" y="621"/>
                                <a:pt x="0" y="486"/>
                              </a:cubicBezTo>
                              <a:cubicBezTo>
                                <a:pt x="0" y="357"/>
                                <a:pt x="91" y="252"/>
                                <a:pt x="395" y="208"/>
                              </a:cubicBezTo>
                              <a:cubicBezTo>
                                <a:pt x="443" y="107"/>
                                <a:pt x="571" y="39"/>
                                <a:pt x="729" y="34"/>
                              </a:cubicBezTo>
                              <a:cubicBezTo>
                                <a:pt x="861" y="31"/>
                                <a:pt x="956" y="61"/>
                                <a:pt x="956" y="61"/>
                              </a:cubicBezTo>
                              <a:cubicBezTo>
                                <a:pt x="956" y="61"/>
                                <a:pt x="1037" y="0"/>
                                <a:pt x="1172" y="0"/>
                              </a:cubicBezTo>
                              <a:cubicBezTo>
                                <a:pt x="1306" y="0"/>
                                <a:pt x="1423" y="74"/>
                                <a:pt x="1423" y="201"/>
                              </a:cubicBezTo>
                              <a:cubicBezTo>
                                <a:pt x="1423" y="317"/>
                                <a:pt x="1319" y="404"/>
                                <a:pt x="1319" y="404"/>
                              </a:cubicBezTo>
                              <a:cubicBezTo>
                                <a:pt x="1289" y="382"/>
                                <a:pt x="1289" y="382"/>
                                <a:pt x="1289" y="382"/>
                              </a:cubicBezTo>
                              <a:cubicBezTo>
                                <a:pt x="1289" y="382"/>
                                <a:pt x="1349" y="316"/>
                                <a:pt x="1349" y="226"/>
                              </a:cubicBezTo>
                              <a:cubicBezTo>
                                <a:pt x="1349" y="131"/>
                                <a:pt x="1260" y="57"/>
                                <a:pt x="1142" y="57"/>
                              </a:cubicBezTo>
                              <a:cubicBezTo>
                                <a:pt x="1024" y="57"/>
                                <a:pt x="947" y="107"/>
                                <a:pt x="947" y="107"/>
                              </a:cubicBezTo>
                              <a:cubicBezTo>
                                <a:pt x="947" y="107"/>
                                <a:pt x="876" y="88"/>
                                <a:pt x="726" y="88"/>
                              </a:cubicBezTo>
                              <a:cubicBezTo>
                                <a:pt x="578" y="88"/>
                                <a:pt x="470" y="134"/>
                                <a:pt x="423" y="249"/>
                              </a:cubicBezTo>
                              <a:cubicBezTo>
                                <a:pt x="143" y="293"/>
                                <a:pt x="84" y="345"/>
                                <a:pt x="84" y="480"/>
                              </a:cubicBezTo>
                              <a:cubicBezTo>
                                <a:pt x="84" y="576"/>
                                <a:pt x="144" y="633"/>
                                <a:pt x="242" y="691"/>
                              </a:cubicBezTo>
                              <a:cubicBezTo>
                                <a:pt x="349" y="755"/>
                                <a:pt x="356" y="909"/>
                                <a:pt x="356" y="909"/>
                              </a:cubicBezTo>
                              <a:cubicBezTo>
                                <a:pt x="356" y="909"/>
                                <a:pt x="411" y="920"/>
                                <a:pt x="492" y="920"/>
                              </a:cubicBezTo>
                              <a:cubicBezTo>
                                <a:pt x="628" y="920"/>
                                <a:pt x="720" y="891"/>
                                <a:pt x="699" y="814"/>
                              </a:cubicBezTo>
                              <a:cubicBezTo>
                                <a:pt x="681" y="750"/>
                                <a:pt x="667" y="731"/>
                                <a:pt x="646" y="653"/>
                              </a:cubicBezTo>
                              <a:cubicBezTo>
                                <a:pt x="619" y="549"/>
                                <a:pt x="720" y="484"/>
                                <a:pt x="919" y="462"/>
                              </a:cubicBezTo>
                              <a:cubicBezTo>
                                <a:pt x="1114" y="440"/>
                                <a:pt x="1220" y="446"/>
                                <a:pt x="1220" y="446"/>
                              </a:cubicBezTo>
                              <a:cubicBezTo>
                                <a:pt x="1225" y="453"/>
                                <a:pt x="1256" y="498"/>
                                <a:pt x="1260" y="545"/>
                              </a:cubicBezTo>
                              <a:cubicBezTo>
                                <a:pt x="1263" y="570"/>
                                <a:pt x="1262" y="588"/>
                                <a:pt x="1258" y="620"/>
                              </a:cubicBezTo>
                              <a:cubicBezTo>
                                <a:pt x="1256" y="634"/>
                                <a:pt x="1265" y="650"/>
                                <a:pt x="1284" y="675"/>
                              </a:cubicBezTo>
                              <a:cubicBezTo>
                                <a:pt x="1303" y="703"/>
                                <a:pt x="1388" y="822"/>
                                <a:pt x="1395" y="833"/>
                              </a:cubicBezTo>
                              <a:cubicBezTo>
                                <a:pt x="1402" y="845"/>
                                <a:pt x="1406" y="859"/>
                                <a:pt x="1407" y="872"/>
                              </a:cubicBezTo>
                              <a:cubicBezTo>
                                <a:pt x="1408" y="880"/>
                                <a:pt x="1407" y="885"/>
                                <a:pt x="1403" y="892"/>
                              </a:cubicBezTo>
                              <a:cubicBezTo>
                                <a:pt x="1392" y="917"/>
                                <a:pt x="1359" y="915"/>
                                <a:pt x="1307" y="925"/>
                              </a:cubicBezTo>
                              <a:cubicBezTo>
                                <a:pt x="1283" y="929"/>
                                <a:pt x="1283" y="929"/>
                                <a:pt x="1283" y="929"/>
                              </a:cubicBezTo>
                              <a:cubicBezTo>
                                <a:pt x="1283" y="929"/>
                                <a:pt x="1282" y="950"/>
                                <a:pt x="1282" y="959"/>
                              </a:cubicBezTo>
                              <a:cubicBezTo>
                                <a:pt x="1281" y="968"/>
                                <a:pt x="1283" y="977"/>
                                <a:pt x="1284" y="980"/>
                              </a:cubicBezTo>
                              <a:cubicBezTo>
                                <a:pt x="1285" y="982"/>
                                <a:pt x="1289" y="994"/>
                                <a:pt x="1290" y="1002"/>
                              </a:cubicBezTo>
                              <a:cubicBezTo>
                                <a:pt x="1291" y="1010"/>
                                <a:pt x="1289" y="1018"/>
                                <a:pt x="1286" y="1025"/>
                              </a:cubicBezTo>
                              <a:cubicBezTo>
                                <a:pt x="1284" y="1029"/>
                                <a:pt x="1280" y="1034"/>
                                <a:pt x="1276" y="1037"/>
                              </a:cubicBezTo>
                              <a:cubicBezTo>
                                <a:pt x="1276" y="1037"/>
                                <a:pt x="1290" y="1063"/>
                                <a:pt x="1260" y="1091"/>
                              </a:cubicBezTo>
                              <a:cubicBezTo>
                                <a:pt x="1260" y="1105"/>
                                <a:pt x="1286" y="1120"/>
                                <a:pt x="1286" y="1159"/>
                              </a:cubicBezTo>
                              <a:cubicBezTo>
                                <a:pt x="1286" y="1211"/>
                                <a:pt x="1172" y="1258"/>
                                <a:pt x="1075" y="1258"/>
                              </a:cubicBezTo>
                              <a:cubicBezTo>
                                <a:pt x="977" y="1258"/>
                                <a:pt x="913" y="1235"/>
                                <a:pt x="913" y="1235"/>
                              </a:cubicBezTo>
                              <a:cubicBezTo>
                                <a:pt x="894" y="1280"/>
                                <a:pt x="894" y="1280"/>
                                <a:pt x="894" y="1280"/>
                              </a:cubicBezTo>
                              <a:cubicBezTo>
                                <a:pt x="557" y="1230"/>
                                <a:pt x="415" y="1094"/>
                                <a:pt x="275" y="1068"/>
                              </a:cubicBezTo>
                              <a:cubicBezTo>
                                <a:pt x="138" y="1043"/>
                                <a:pt x="140" y="1119"/>
                                <a:pt x="227" y="1380"/>
                              </a:cubicBezTo>
                              <a:cubicBezTo>
                                <a:pt x="305" y="1353"/>
                                <a:pt x="395" y="1313"/>
                                <a:pt x="572" y="1313"/>
                              </a:cubicBezTo>
                              <a:cubicBezTo>
                                <a:pt x="769" y="1313"/>
                                <a:pt x="926" y="1385"/>
                                <a:pt x="1095" y="1617"/>
                              </a:cubicBezTo>
                              <a:cubicBezTo>
                                <a:pt x="1264" y="1850"/>
                                <a:pt x="1337" y="1846"/>
                                <a:pt x="1482" y="1846"/>
                              </a:cubicBezTo>
                              <a:cubicBezTo>
                                <a:pt x="1482" y="1884"/>
                                <a:pt x="1482" y="1884"/>
                                <a:pt x="1482" y="1884"/>
                              </a:cubicBezTo>
                              <a:cubicBezTo>
                                <a:pt x="1303" y="1884"/>
                                <a:pt x="1204" y="1884"/>
                                <a:pt x="1025" y="1656"/>
                              </a:cubicBezTo>
                              <a:cubicBezTo>
                                <a:pt x="845" y="1429"/>
                                <a:pt x="726" y="1373"/>
                                <a:pt x="525" y="1373"/>
                              </a:cubicBezTo>
                              <a:cubicBezTo>
                                <a:pt x="324" y="1373"/>
                                <a:pt x="164" y="1459"/>
                                <a:pt x="164" y="1459"/>
                              </a:cubicBezTo>
                              <a:cubicBezTo>
                                <a:pt x="58" y="1099"/>
                                <a:pt x="127" y="974"/>
                                <a:pt x="297" y="1020"/>
                              </a:cubicBezTo>
                              <a:cubicBezTo>
                                <a:pt x="464" y="1065"/>
                                <a:pt x="622" y="1181"/>
                                <a:pt x="872" y="1224"/>
                              </a:cubicBezTo>
                              <a:cubicBezTo>
                                <a:pt x="872" y="1224"/>
                                <a:pt x="872" y="1224"/>
                                <a:pt x="872" y="1224"/>
                              </a:cubicBezTo>
                              <a:cubicBezTo>
                                <a:pt x="893" y="1172"/>
                                <a:pt x="893" y="1172"/>
                                <a:pt x="893" y="1172"/>
                              </a:cubicBezTo>
                              <a:cubicBezTo>
                                <a:pt x="955" y="1201"/>
                                <a:pt x="1020" y="1209"/>
                                <a:pt x="1069" y="1209"/>
                              </a:cubicBezTo>
                              <a:cubicBezTo>
                                <a:pt x="1172" y="1209"/>
                                <a:pt x="1246" y="1175"/>
                                <a:pt x="1222" y="1140"/>
                              </a:cubicBezTo>
                              <a:cubicBezTo>
                                <a:pt x="1214" y="1129"/>
                                <a:pt x="1204" y="1111"/>
                                <a:pt x="1204" y="1095"/>
                              </a:cubicBezTo>
                              <a:cubicBezTo>
                                <a:pt x="1204" y="1080"/>
                                <a:pt x="1205" y="1075"/>
                                <a:pt x="1217" y="1057"/>
                              </a:cubicBezTo>
                              <a:cubicBezTo>
                                <a:pt x="1222" y="1050"/>
                                <a:pt x="1220" y="1045"/>
                                <a:pt x="1218" y="1043"/>
                              </a:cubicBezTo>
                              <a:cubicBezTo>
                                <a:pt x="1203" y="1026"/>
                                <a:pt x="1203" y="1026"/>
                                <a:pt x="1203" y="1026"/>
                              </a:cubicBezTo>
                              <a:cubicBezTo>
                                <a:pt x="1202" y="1024"/>
                                <a:pt x="1202" y="1024"/>
                                <a:pt x="1202" y="1024"/>
                              </a:cubicBezTo>
                              <a:cubicBezTo>
                                <a:pt x="1202" y="1022"/>
                                <a:pt x="1202" y="1022"/>
                                <a:pt x="1202" y="1022"/>
                              </a:cubicBezTo>
                              <a:cubicBezTo>
                                <a:pt x="1205" y="1020"/>
                                <a:pt x="1205" y="1020"/>
                                <a:pt x="1205" y="1020"/>
                              </a:cubicBezTo>
                              <a:cubicBezTo>
                                <a:pt x="1205" y="1020"/>
                                <a:pt x="1233" y="1005"/>
                                <a:pt x="1233" y="996"/>
                              </a:cubicBezTo>
                              <a:cubicBezTo>
                                <a:pt x="1233" y="989"/>
                                <a:pt x="1226" y="980"/>
                                <a:pt x="1226" y="966"/>
                              </a:cubicBezTo>
                              <a:cubicBezTo>
                                <a:pt x="1226" y="952"/>
                                <a:pt x="1228" y="916"/>
                                <a:pt x="1228" y="905"/>
                              </a:cubicBezTo>
                              <a:cubicBezTo>
                                <a:pt x="1229" y="895"/>
                                <a:pt x="1241" y="889"/>
                                <a:pt x="1250" y="887"/>
                              </a:cubicBezTo>
                              <a:cubicBezTo>
                                <a:pt x="1261" y="885"/>
                                <a:pt x="1298" y="879"/>
                                <a:pt x="1328" y="873"/>
                              </a:cubicBezTo>
                              <a:cubicBezTo>
                                <a:pt x="1345" y="870"/>
                                <a:pt x="1348" y="868"/>
                                <a:pt x="1348" y="865"/>
                              </a:cubicBezTo>
                              <a:cubicBezTo>
                                <a:pt x="1348" y="862"/>
                                <a:pt x="1346" y="858"/>
                                <a:pt x="1338" y="847"/>
                              </a:cubicBezTo>
                              <a:cubicBezTo>
                                <a:pt x="1318" y="820"/>
                                <a:pt x="1262" y="740"/>
                                <a:pt x="1224" y="688"/>
                              </a:cubicBezTo>
                              <a:cubicBezTo>
                                <a:pt x="1207" y="664"/>
                                <a:pt x="1198" y="644"/>
                                <a:pt x="1203" y="616"/>
                              </a:cubicBezTo>
                              <a:cubicBezTo>
                                <a:pt x="1208" y="589"/>
                                <a:pt x="1209" y="573"/>
                                <a:pt x="1206" y="550"/>
                              </a:cubicBezTo>
                              <a:cubicBezTo>
                                <a:pt x="1203" y="523"/>
                                <a:pt x="1185" y="498"/>
                                <a:pt x="1185" y="498"/>
                              </a:cubicBezTo>
                              <a:moveTo>
                                <a:pt x="106" y="1884"/>
                              </a:moveTo>
                              <a:cubicBezTo>
                                <a:pt x="232" y="1884"/>
                                <a:pt x="232" y="1884"/>
                                <a:pt x="232" y="1884"/>
                              </a:cubicBezTo>
                              <a:cubicBezTo>
                                <a:pt x="234" y="1866"/>
                                <a:pt x="234" y="1866"/>
                                <a:pt x="234" y="1866"/>
                              </a:cubicBezTo>
                              <a:cubicBezTo>
                                <a:pt x="195" y="1860"/>
                                <a:pt x="195" y="1860"/>
                                <a:pt x="195" y="1860"/>
                              </a:cubicBezTo>
                              <a:cubicBezTo>
                                <a:pt x="221" y="1673"/>
                                <a:pt x="221" y="1673"/>
                                <a:pt x="221" y="1673"/>
                              </a:cubicBezTo>
                              <a:cubicBezTo>
                                <a:pt x="198" y="1668"/>
                                <a:pt x="198" y="1668"/>
                                <a:pt x="198" y="1668"/>
                              </a:cubicBezTo>
                              <a:cubicBezTo>
                                <a:pt x="193" y="1671"/>
                                <a:pt x="187" y="1675"/>
                                <a:pt x="180" y="1679"/>
                              </a:cubicBezTo>
                              <a:cubicBezTo>
                                <a:pt x="174" y="1683"/>
                                <a:pt x="167" y="1686"/>
                                <a:pt x="159" y="1690"/>
                              </a:cubicBezTo>
                              <a:cubicBezTo>
                                <a:pt x="152" y="1693"/>
                                <a:pt x="145" y="1696"/>
                                <a:pt x="137" y="1699"/>
                              </a:cubicBezTo>
                              <a:cubicBezTo>
                                <a:pt x="130" y="1702"/>
                                <a:pt x="122" y="1704"/>
                                <a:pt x="116" y="1705"/>
                              </a:cubicBezTo>
                              <a:cubicBezTo>
                                <a:pt x="119" y="1726"/>
                                <a:pt x="119" y="1726"/>
                                <a:pt x="119" y="1726"/>
                              </a:cubicBezTo>
                              <a:cubicBezTo>
                                <a:pt x="127" y="1725"/>
                                <a:pt x="135" y="1723"/>
                                <a:pt x="143" y="1721"/>
                              </a:cubicBezTo>
                              <a:cubicBezTo>
                                <a:pt x="150" y="1720"/>
                                <a:pt x="158" y="1718"/>
                                <a:pt x="165" y="1716"/>
                              </a:cubicBezTo>
                              <a:cubicBezTo>
                                <a:pt x="145" y="1861"/>
                                <a:pt x="145" y="1861"/>
                                <a:pt x="145" y="1861"/>
                              </a:cubicBezTo>
                              <a:cubicBezTo>
                                <a:pt x="108" y="1866"/>
                                <a:pt x="108" y="1866"/>
                                <a:pt x="108" y="1866"/>
                              </a:cubicBezTo>
                              <a:lnTo>
                                <a:pt x="106" y="1884"/>
                              </a:lnTo>
                              <a:close/>
                              <a:moveTo>
                                <a:pt x="279" y="1930"/>
                              </a:moveTo>
                              <a:cubicBezTo>
                                <a:pt x="330" y="1945"/>
                                <a:pt x="330" y="1945"/>
                                <a:pt x="330" y="1945"/>
                              </a:cubicBezTo>
                              <a:cubicBezTo>
                                <a:pt x="442" y="1679"/>
                                <a:pt x="442" y="1679"/>
                                <a:pt x="442" y="1679"/>
                              </a:cubicBezTo>
                              <a:cubicBezTo>
                                <a:pt x="436" y="1671"/>
                                <a:pt x="436" y="1671"/>
                                <a:pt x="436" y="1671"/>
                              </a:cubicBezTo>
                              <a:cubicBezTo>
                                <a:pt x="268" y="1671"/>
                                <a:pt x="268" y="1671"/>
                                <a:pt x="268" y="1671"/>
                              </a:cubicBezTo>
                              <a:cubicBezTo>
                                <a:pt x="253" y="1740"/>
                                <a:pt x="253" y="1740"/>
                                <a:pt x="253" y="1740"/>
                              </a:cubicBezTo>
                              <a:cubicBezTo>
                                <a:pt x="287" y="1741"/>
                                <a:pt x="287" y="1741"/>
                                <a:pt x="287" y="1741"/>
                              </a:cubicBezTo>
                              <a:cubicBezTo>
                                <a:pt x="306" y="1702"/>
                                <a:pt x="306" y="1702"/>
                                <a:pt x="306" y="1702"/>
                              </a:cubicBezTo>
                              <a:cubicBezTo>
                                <a:pt x="397" y="1699"/>
                                <a:pt x="397" y="1699"/>
                                <a:pt x="397" y="1699"/>
                              </a:cubicBezTo>
                              <a:lnTo>
                                <a:pt x="279" y="1930"/>
                              </a:lnTo>
                              <a:close/>
                              <a:moveTo>
                                <a:pt x="452" y="1791"/>
                              </a:moveTo>
                              <a:cubicBezTo>
                                <a:pt x="452" y="1806"/>
                                <a:pt x="454" y="1820"/>
                                <a:pt x="457" y="1832"/>
                              </a:cubicBezTo>
                              <a:cubicBezTo>
                                <a:pt x="461" y="1844"/>
                                <a:pt x="466" y="1854"/>
                                <a:pt x="473" y="1862"/>
                              </a:cubicBezTo>
                              <a:cubicBezTo>
                                <a:pt x="479" y="1870"/>
                                <a:pt x="488" y="1877"/>
                                <a:pt x="498" y="1881"/>
                              </a:cubicBezTo>
                              <a:cubicBezTo>
                                <a:pt x="507" y="1885"/>
                                <a:pt x="519" y="1887"/>
                                <a:pt x="531" y="1887"/>
                              </a:cubicBezTo>
                              <a:cubicBezTo>
                                <a:pt x="542" y="1887"/>
                                <a:pt x="552" y="1886"/>
                                <a:pt x="561" y="1883"/>
                              </a:cubicBezTo>
                              <a:cubicBezTo>
                                <a:pt x="570" y="1880"/>
                                <a:pt x="579" y="1875"/>
                                <a:pt x="587" y="1870"/>
                              </a:cubicBezTo>
                              <a:cubicBezTo>
                                <a:pt x="594" y="1865"/>
                                <a:pt x="602" y="1858"/>
                                <a:pt x="608" y="1851"/>
                              </a:cubicBezTo>
                              <a:cubicBezTo>
                                <a:pt x="614" y="1844"/>
                                <a:pt x="619" y="1836"/>
                                <a:pt x="624" y="1827"/>
                              </a:cubicBezTo>
                              <a:cubicBezTo>
                                <a:pt x="628" y="1818"/>
                                <a:pt x="631" y="1809"/>
                                <a:pt x="634" y="1800"/>
                              </a:cubicBezTo>
                              <a:cubicBezTo>
                                <a:pt x="636" y="1791"/>
                                <a:pt x="637" y="1781"/>
                                <a:pt x="637" y="1771"/>
                              </a:cubicBezTo>
                              <a:cubicBezTo>
                                <a:pt x="637" y="1762"/>
                                <a:pt x="636" y="1753"/>
                                <a:pt x="633" y="1744"/>
                              </a:cubicBezTo>
                              <a:cubicBezTo>
                                <a:pt x="631" y="1736"/>
                                <a:pt x="627" y="1728"/>
                                <a:pt x="622" y="1722"/>
                              </a:cubicBezTo>
                              <a:cubicBezTo>
                                <a:pt x="616" y="1715"/>
                                <a:pt x="610" y="1710"/>
                                <a:pt x="602" y="1706"/>
                              </a:cubicBezTo>
                              <a:cubicBezTo>
                                <a:pt x="593" y="1703"/>
                                <a:pt x="584" y="1701"/>
                                <a:pt x="572" y="1701"/>
                              </a:cubicBezTo>
                              <a:cubicBezTo>
                                <a:pt x="565" y="1701"/>
                                <a:pt x="559" y="1702"/>
                                <a:pt x="553" y="1703"/>
                              </a:cubicBezTo>
                              <a:cubicBezTo>
                                <a:pt x="547" y="1704"/>
                                <a:pt x="541" y="1706"/>
                                <a:pt x="536" y="1708"/>
                              </a:cubicBezTo>
                              <a:cubicBezTo>
                                <a:pt x="531" y="1710"/>
                                <a:pt x="526" y="1713"/>
                                <a:pt x="522" y="1716"/>
                              </a:cubicBezTo>
                              <a:cubicBezTo>
                                <a:pt x="518" y="1718"/>
                                <a:pt x="515" y="1721"/>
                                <a:pt x="512" y="1724"/>
                              </a:cubicBezTo>
                              <a:cubicBezTo>
                                <a:pt x="516" y="1712"/>
                                <a:pt x="522" y="1700"/>
                                <a:pt x="529" y="1688"/>
                              </a:cubicBezTo>
                              <a:cubicBezTo>
                                <a:pt x="536" y="1677"/>
                                <a:pt x="544" y="1666"/>
                                <a:pt x="553" y="1657"/>
                              </a:cubicBezTo>
                              <a:cubicBezTo>
                                <a:pt x="563" y="1647"/>
                                <a:pt x="573" y="1638"/>
                                <a:pt x="585" y="1630"/>
                              </a:cubicBezTo>
                              <a:cubicBezTo>
                                <a:pt x="596" y="1623"/>
                                <a:pt x="608" y="1617"/>
                                <a:pt x="621" y="1612"/>
                              </a:cubicBezTo>
                              <a:cubicBezTo>
                                <a:pt x="613" y="1592"/>
                                <a:pt x="613" y="1592"/>
                                <a:pt x="613" y="1592"/>
                              </a:cubicBezTo>
                              <a:cubicBezTo>
                                <a:pt x="598" y="1596"/>
                                <a:pt x="583" y="1602"/>
                                <a:pt x="569" y="1609"/>
                              </a:cubicBezTo>
                              <a:cubicBezTo>
                                <a:pt x="555" y="1617"/>
                                <a:pt x="542" y="1625"/>
                                <a:pt x="530" y="1635"/>
                              </a:cubicBezTo>
                              <a:cubicBezTo>
                                <a:pt x="518" y="1645"/>
                                <a:pt x="508" y="1656"/>
                                <a:pt x="498" y="1667"/>
                              </a:cubicBezTo>
                              <a:cubicBezTo>
                                <a:pt x="488" y="1679"/>
                                <a:pt x="480" y="1692"/>
                                <a:pt x="473" y="1705"/>
                              </a:cubicBezTo>
                              <a:cubicBezTo>
                                <a:pt x="466" y="1718"/>
                                <a:pt x="461" y="1732"/>
                                <a:pt x="457" y="1747"/>
                              </a:cubicBezTo>
                              <a:cubicBezTo>
                                <a:pt x="454" y="1761"/>
                                <a:pt x="452" y="1776"/>
                                <a:pt x="452" y="1791"/>
                              </a:cubicBezTo>
                              <a:moveTo>
                                <a:pt x="500" y="1800"/>
                              </a:moveTo>
                              <a:cubicBezTo>
                                <a:pt x="500" y="1793"/>
                                <a:pt x="501" y="1787"/>
                                <a:pt x="502" y="1779"/>
                              </a:cubicBezTo>
                              <a:cubicBezTo>
                                <a:pt x="502" y="1772"/>
                                <a:pt x="504" y="1765"/>
                                <a:pt x="505" y="1757"/>
                              </a:cubicBezTo>
                              <a:cubicBezTo>
                                <a:pt x="512" y="1748"/>
                                <a:pt x="512" y="1748"/>
                                <a:pt x="512" y="1748"/>
                              </a:cubicBezTo>
                              <a:cubicBezTo>
                                <a:pt x="516" y="1745"/>
                                <a:pt x="519" y="1742"/>
                                <a:pt x="523" y="1739"/>
                              </a:cubicBezTo>
                              <a:cubicBezTo>
                                <a:pt x="528" y="1737"/>
                                <a:pt x="533" y="1734"/>
                                <a:pt x="538" y="1732"/>
                              </a:cubicBezTo>
                              <a:cubicBezTo>
                                <a:pt x="544" y="1730"/>
                                <a:pt x="550" y="1729"/>
                                <a:pt x="557" y="1729"/>
                              </a:cubicBezTo>
                              <a:cubicBezTo>
                                <a:pt x="562" y="1729"/>
                                <a:pt x="566" y="1730"/>
                                <a:pt x="569" y="1732"/>
                              </a:cubicBezTo>
                              <a:cubicBezTo>
                                <a:pt x="573" y="1734"/>
                                <a:pt x="576" y="1737"/>
                                <a:pt x="579" y="1741"/>
                              </a:cubicBezTo>
                              <a:cubicBezTo>
                                <a:pt x="582" y="1746"/>
                                <a:pt x="584" y="1751"/>
                                <a:pt x="586" y="1758"/>
                              </a:cubicBezTo>
                              <a:cubicBezTo>
                                <a:pt x="587" y="1764"/>
                                <a:pt x="588" y="1772"/>
                                <a:pt x="588" y="1781"/>
                              </a:cubicBezTo>
                              <a:cubicBezTo>
                                <a:pt x="588" y="1787"/>
                                <a:pt x="588" y="1793"/>
                                <a:pt x="587" y="1800"/>
                              </a:cubicBezTo>
                              <a:cubicBezTo>
                                <a:pt x="586" y="1806"/>
                                <a:pt x="585" y="1812"/>
                                <a:pt x="584" y="1819"/>
                              </a:cubicBezTo>
                              <a:cubicBezTo>
                                <a:pt x="582" y="1825"/>
                                <a:pt x="580" y="1831"/>
                                <a:pt x="577" y="1836"/>
                              </a:cubicBezTo>
                              <a:cubicBezTo>
                                <a:pt x="575" y="1842"/>
                                <a:pt x="572" y="1847"/>
                                <a:pt x="568" y="1851"/>
                              </a:cubicBezTo>
                              <a:cubicBezTo>
                                <a:pt x="565" y="1855"/>
                                <a:pt x="560" y="1858"/>
                                <a:pt x="556" y="1861"/>
                              </a:cubicBezTo>
                              <a:cubicBezTo>
                                <a:pt x="551" y="1863"/>
                                <a:pt x="546" y="1865"/>
                                <a:pt x="540" y="1865"/>
                              </a:cubicBezTo>
                              <a:cubicBezTo>
                                <a:pt x="532" y="1865"/>
                                <a:pt x="526" y="1863"/>
                                <a:pt x="521" y="1860"/>
                              </a:cubicBezTo>
                              <a:cubicBezTo>
                                <a:pt x="515" y="1856"/>
                                <a:pt x="511" y="1852"/>
                                <a:pt x="508" y="1846"/>
                              </a:cubicBezTo>
                              <a:cubicBezTo>
                                <a:pt x="506" y="1840"/>
                                <a:pt x="503" y="1833"/>
                                <a:pt x="502" y="1826"/>
                              </a:cubicBezTo>
                              <a:cubicBezTo>
                                <a:pt x="501" y="1818"/>
                                <a:pt x="500" y="1809"/>
                                <a:pt x="500" y="1800"/>
                              </a:cubicBezTo>
                              <a:moveTo>
                                <a:pt x="666" y="1818"/>
                              </a:moveTo>
                              <a:cubicBezTo>
                                <a:pt x="666" y="1831"/>
                                <a:pt x="669" y="1841"/>
                                <a:pt x="674" y="1850"/>
                              </a:cubicBezTo>
                              <a:cubicBezTo>
                                <a:pt x="679" y="1859"/>
                                <a:pt x="686" y="1866"/>
                                <a:pt x="694" y="1871"/>
                              </a:cubicBezTo>
                              <a:cubicBezTo>
                                <a:pt x="702" y="1877"/>
                                <a:pt x="711" y="1881"/>
                                <a:pt x="721" y="1883"/>
                              </a:cubicBezTo>
                              <a:cubicBezTo>
                                <a:pt x="731" y="1886"/>
                                <a:pt x="741" y="1887"/>
                                <a:pt x="751" y="1887"/>
                              </a:cubicBezTo>
                              <a:cubicBezTo>
                                <a:pt x="764" y="1887"/>
                                <a:pt x="776" y="1886"/>
                                <a:pt x="788" y="1882"/>
                              </a:cubicBezTo>
                              <a:cubicBezTo>
                                <a:pt x="800" y="1878"/>
                                <a:pt x="810" y="1873"/>
                                <a:pt x="820" y="1867"/>
                              </a:cubicBezTo>
                              <a:cubicBezTo>
                                <a:pt x="829" y="1860"/>
                                <a:pt x="837" y="1852"/>
                                <a:pt x="842" y="1842"/>
                              </a:cubicBezTo>
                              <a:cubicBezTo>
                                <a:pt x="848" y="1832"/>
                                <a:pt x="851" y="1821"/>
                                <a:pt x="851" y="1809"/>
                              </a:cubicBezTo>
                              <a:cubicBezTo>
                                <a:pt x="851" y="1801"/>
                                <a:pt x="849" y="1794"/>
                                <a:pt x="847" y="1786"/>
                              </a:cubicBezTo>
                              <a:cubicBezTo>
                                <a:pt x="844" y="1779"/>
                                <a:pt x="840" y="1773"/>
                                <a:pt x="836" y="1766"/>
                              </a:cubicBezTo>
                              <a:cubicBezTo>
                                <a:pt x="831" y="1760"/>
                                <a:pt x="826" y="1754"/>
                                <a:pt x="820" y="1748"/>
                              </a:cubicBezTo>
                              <a:cubicBezTo>
                                <a:pt x="814" y="1743"/>
                                <a:pt x="808" y="1737"/>
                                <a:pt x="801" y="1733"/>
                              </a:cubicBezTo>
                              <a:cubicBezTo>
                                <a:pt x="808" y="1728"/>
                                <a:pt x="816" y="1723"/>
                                <a:pt x="823" y="1718"/>
                              </a:cubicBezTo>
                              <a:cubicBezTo>
                                <a:pt x="830" y="1712"/>
                                <a:pt x="837" y="1706"/>
                                <a:pt x="842" y="1700"/>
                              </a:cubicBezTo>
                              <a:cubicBezTo>
                                <a:pt x="848" y="1693"/>
                                <a:pt x="852" y="1686"/>
                                <a:pt x="856" y="1679"/>
                              </a:cubicBezTo>
                              <a:cubicBezTo>
                                <a:pt x="859" y="1671"/>
                                <a:pt x="861" y="1663"/>
                                <a:pt x="861" y="1654"/>
                              </a:cubicBezTo>
                              <a:cubicBezTo>
                                <a:pt x="861" y="1645"/>
                                <a:pt x="859" y="1636"/>
                                <a:pt x="855" y="1628"/>
                              </a:cubicBezTo>
                              <a:cubicBezTo>
                                <a:pt x="851" y="1620"/>
                                <a:pt x="845" y="1614"/>
                                <a:pt x="838" y="1609"/>
                              </a:cubicBezTo>
                              <a:cubicBezTo>
                                <a:pt x="832" y="1603"/>
                                <a:pt x="824" y="1599"/>
                                <a:pt x="814" y="1597"/>
                              </a:cubicBezTo>
                              <a:cubicBezTo>
                                <a:pt x="805" y="1594"/>
                                <a:pt x="795" y="1592"/>
                                <a:pt x="785" y="1592"/>
                              </a:cubicBezTo>
                              <a:cubicBezTo>
                                <a:pt x="771" y="1592"/>
                                <a:pt x="759" y="1594"/>
                                <a:pt x="748" y="1598"/>
                              </a:cubicBezTo>
                              <a:cubicBezTo>
                                <a:pt x="737" y="1601"/>
                                <a:pt x="728" y="1606"/>
                                <a:pt x="720" y="1612"/>
                              </a:cubicBezTo>
                              <a:cubicBezTo>
                                <a:pt x="712" y="1618"/>
                                <a:pt x="706" y="1626"/>
                                <a:pt x="702" y="1635"/>
                              </a:cubicBezTo>
                              <a:cubicBezTo>
                                <a:pt x="697" y="1644"/>
                                <a:pt x="695" y="1654"/>
                                <a:pt x="695" y="1665"/>
                              </a:cubicBezTo>
                              <a:cubicBezTo>
                                <a:pt x="695" y="1672"/>
                                <a:pt x="696" y="1679"/>
                                <a:pt x="698" y="1685"/>
                              </a:cubicBezTo>
                              <a:cubicBezTo>
                                <a:pt x="700" y="1692"/>
                                <a:pt x="702" y="1698"/>
                                <a:pt x="706" y="1703"/>
                              </a:cubicBezTo>
                              <a:cubicBezTo>
                                <a:pt x="709" y="1709"/>
                                <a:pt x="713" y="1714"/>
                                <a:pt x="717" y="1719"/>
                              </a:cubicBezTo>
                              <a:cubicBezTo>
                                <a:pt x="721" y="1723"/>
                                <a:pt x="726" y="1728"/>
                                <a:pt x="731" y="1732"/>
                              </a:cubicBezTo>
                              <a:cubicBezTo>
                                <a:pt x="723" y="1737"/>
                                <a:pt x="714" y="1742"/>
                                <a:pt x="707" y="1748"/>
                              </a:cubicBezTo>
                              <a:cubicBezTo>
                                <a:pt x="699" y="1754"/>
                                <a:pt x="692" y="1761"/>
                                <a:pt x="686" y="1768"/>
                              </a:cubicBezTo>
                              <a:cubicBezTo>
                                <a:pt x="680" y="1775"/>
                                <a:pt x="675" y="1783"/>
                                <a:pt x="672" y="1791"/>
                              </a:cubicBezTo>
                              <a:cubicBezTo>
                                <a:pt x="668" y="1800"/>
                                <a:pt x="666" y="1809"/>
                                <a:pt x="666" y="1818"/>
                              </a:cubicBezTo>
                              <a:moveTo>
                                <a:pt x="712" y="1814"/>
                              </a:moveTo>
                              <a:cubicBezTo>
                                <a:pt x="712" y="1807"/>
                                <a:pt x="713" y="1800"/>
                                <a:pt x="715" y="1793"/>
                              </a:cubicBezTo>
                              <a:cubicBezTo>
                                <a:pt x="717" y="1786"/>
                                <a:pt x="720" y="1780"/>
                                <a:pt x="723" y="1774"/>
                              </a:cubicBezTo>
                              <a:cubicBezTo>
                                <a:pt x="727" y="1768"/>
                                <a:pt x="731" y="1763"/>
                                <a:pt x="736" y="1759"/>
                              </a:cubicBezTo>
                              <a:cubicBezTo>
                                <a:pt x="741" y="1754"/>
                                <a:pt x="746" y="1750"/>
                                <a:pt x="752" y="1747"/>
                              </a:cubicBezTo>
                              <a:cubicBezTo>
                                <a:pt x="759" y="1752"/>
                                <a:pt x="766" y="1758"/>
                                <a:pt x="772" y="1763"/>
                              </a:cubicBezTo>
                              <a:cubicBezTo>
                                <a:pt x="779" y="1769"/>
                                <a:pt x="784" y="1774"/>
                                <a:pt x="789" y="1780"/>
                              </a:cubicBezTo>
                              <a:cubicBezTo>
                                <a:pt x="793" y="1786"/>
                                <a:pt x="797" y="1792"/>
                                <a:pt x="799" y="1798"/>
                              </a:cubicBezTo>
                              <a:cubicBezTo>
                                <a:pt x="802" y="1804"/>
                                <a:pt x="803" y="1811"/>
                                <a:pt x="803" y="1818"/>
                              </a:cubicBezTo>
                              <a:cubicBezTo>
                                <a:pt x="803" y="1825"/>
                                <a:pt x="802" y="1832"/>
                                <a:pt x="799" y="1838"/>
                              </a:cubicBezTo>
                              <a:cubicBezTo>
                                <a:pt x="797" y="1844"/>
                                <a:pt x="793" y="1849"/>
                                <a:pt x="789" y="1853"/>
                              </a:cubicBezTo>
                              <a:cubicBezTo>
                                <a:pt x="784" y="1857"/>
                                <a:pt x="779" y="1860"/>
                                <a:pt x="773" y="1863"/>
                              </a:cubicBezTo>
                              <a:cubicBezTo>
                                <a:pt x="767" y="1865"/>
                                <a:pt x="761" y="1866"/>
                                <a:pt x="755" y="1866"/>
                              </a:cubicBezTo>
                              <a:cubicBezTo>
                                <a:pt x="748" y="1866"/>
                                <a:pt x="742" y="1864"/>
                                <a:pt x="736" y="1861"/>
                              </a:cubicBezTo>
                              <a:cubicBezTo>
                                <a:pt x="731" y="1858"/>
                                <a:pt x="726" y="1855"/>
                                <a:pt x="723" y="1850"/>
                              </a:cubicBezTo>
                              <a:cubicBezTo>
                                <a:pt x="719" y="1845"/>
                                <a:pt x="716" y="1840"/>
                                <a:pt x="714" y="1833"/>
                              </a:cubicBezTo>
                              <a:cubicBezTo>
                                <a:pt x="713" y="1827"/>
                                <a:pt x="712" y="1821"/>
                                <a:pt x="712" y="1814"/>
                              </a:cubicBezTo>
                              <a:moveTo>
                                <a:pt x="779" y="1717"/>
                              </a:moveTo>
                              <a:cubicBezTo>
                                <a:pt x="773" y="1713"/>
                                <a:pt x="768" y="1708"/>
                                <a:pt x="764" y="1704"/>
                              </a:cubicBezTo>
                              <a:cubicBezTo>
                                <a:pt x="759" y="1700"/>
                                <a:pt x="755" y="1695"/>
                                <a:pt x="751" y="1690"/>
                              </a:cubicBezTo>
                              <a:cubicBezTo>
                                <a:pt x="748" y="1685"/>
                                <a:pt x="746" y="1680"/>
                                <a:pt x="744" y="1675"/>
                              </a:cubicBezTo>
                              <a:cubicBezTo>
                                <a:pt x="742" y="1670"/>
                                <a:pt x="741" y="1664"/>
                                <a:pt x="741" y="1659"/>
                              </a:cubicBezTo>
                              <a:cubicBezTo>
                                <a:pt x="741" y="1651"/>
                                <a:pt x="742" y="1645"/>
                                <a:pt x="744" y="1639"/>
                              </a:cubicBezTo>
                              <a:cubicBezTo>
                                <a:pt x="746" y="1633"/>
                                <a:pt x="749" y="1629"/>
                                <a:pt x="753" y="1625"/>
                              </a:cubicBezTo>
                              <a:cubicBezTo>
                                <a:pt x="756" y="1621"/>
                                <a:pt x="761" y="1618"/>
                                <a:pt x="766" y="1616"/>
                              </a:cubicBezTo>
                              <a:cubicBezTo>
                                <a:pt x="771" y="1614"/>
                                <a:pt x="776" y="1613"/>
                                <a:pt x="782" y="1613"/>
                              </a:cubicBezTo>
                              <a:cubicBezTo>
                                <a:pt x="786" y="1613"/>
                                <a:pt x="791" y="1613"/>
                                <a:pt x="795" y="1615"/>
                              </a:cubicBezTo>
                              <a:cubicBezTo>
                                <a:pt x="800" y="1617"/>
                                <a:pt x="804" y="1619"/>
                                <a:pt x="807" y="1622"/>
                              </a:cubicBezTo>
                              <a:cubicBezTo>
                                <a:pt x="810" y="1626"/>
                                <a:pt x="813" y="1630"/>
                                <a:pt x="815" y="1635"/>
                              </a:cubicBezTo>
                              <a:cubicBezTo>
                                <a:pt x="817" y="1641"/>
                                <a:pt x="818" y="1647"/>
                                <a:pt x="818" y="1654"/>
                              </a:cubicBezTo>
                              <a:cubicBezTo>
                                <a:pt x="818" y="1662"/>
                                <a:pt x="817" y="1669"/>
                                <a:pt x="815" y="1675"/>
                              </a:cubicBezTo>
                              <a:cubicBezTo>
                                <a:pt x="813" y="1681"/>
                                <a:pt x="811" y="1687"/>
                                <a:pt x="807" y="1692"/>
                              </a:cubicBezTo>
                              <a:cubicBezTo>
                                <a:pt x="803" y="1697"/>
                                <a:pt x="799" y="1702"/>
                                <a:pt x="794" y="1706"/>
                              </a:cubicBezTo>
                              <a:cubicBezTo>
                                <a:pt x="790" y="1710"/>
                                <a:pt x="785" y="1714"/>
                                <a:pt x="779" y="1717"/>
                              </a:cubicBezTo>
                            </a:path>
                          </a:pathLst>
                        </a:custGeom>
                        <a:solidFill>
                          <a:srgbClr val="6E62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840F70" id="TeVerwijderenShape_2" o:spid="_x0000_s1026" editas="canvas" style="position:absolute;margin-left:0;margin-top:0;width:595.3pt;height:128.25pt;z-index:-251651584;mso-position-horizontal-relative:page;mso-position-vertical-relative:page" coordsize="75603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" o:allowincell="f">
              <v:shape id="_x0000_s1027" type="#_x0000_t75" style="position:absolute;width:75603;height:16287;visibility:visible;mso-wrap-style:square">
                <v:fill o:detectmouseclick="t"/>
                <v:path o:connecttype="none"/>
              </v:shape>
              <v:shape id="Freeform 6" o:spid="_x0000_s1028" style="position:absolute;left:35318;top:2457;width:4706;height:6179;visibility:visible;mso-wrap-style:square;v-text-anchor:top" coordsize="1482,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" path="m1185,498c736,483,704,561,725,640v17,61,26,59,45,140c803,916,607,980,455,980,345,980,278,946,278,946v,,4,-159,-79,-206c127,698,,621,,486,,357,91,252,395,208,443,107,571,39,729,34,861,31,956,61,956,61v,,81,-61,216,-61c1306,,1423,74,1423,201v,116,-104,203,-104,203c1289,382,1289,382,1289,382v,,60,-66,60,-156c1349,131,1260,57,1142,57v-118,,-195,50,-195,50c947,107,876,88,726,88,578,88,470,134,423,249,143,293,84,345,84,480v,96,60,153,158,211c349,755,356,909,356,909v,,55,11,136,11c628,920,720,891,699,814,681,750,667,731,646,653,619,549,720,484,919,462v195,-22,301,-16,301,-16c1225,453,1256,498,1260,545v3,25,2,43,-2,75c1256,634,1265,650,1284,675v19,28,104,147,111,158c1402,845,1406,859,1407,872v1,8,,13,-4,20c1392,917,1359,915,1307,925v-24,4,-24,4,-24,4c1283,929,1282,950,1282,959v-1,9,1,18,2,21c1285,982,1289,994,1290,1002v1,8,-1,16,-4,23c1284,1029,1280,1034,1276,1037v,,14,26,-16,54c1260,1105,1286,1120,1286,1159v,52,-114,99,-211,99c977,1258,913,1235,913,1235v-19,45,-19,45,-19,45c557,1230,415,1094,275,1068v-137,-25,-135,51,-48,312c305,1353,395,1313,572,1313v197,,354,72,523,304c1264,1850,1337,1846,1482,1846v,38,,38,,38c1303,1884,1204,1884,1025,1656,845,1429,726,1373,525,1373v-201,,-361,86,-361,86c58,1099,127,974,297,1020v167,45,325,161,575,204c872,1224,872,1224,872,1224v21,-52,21,-52,21,-52c955,1201,1020,1209,1069,1209v103,,177,-34,153,-69c1214,1129,1204,1111,1204,1095v,-15,1,-20,13,-38c1222,1050,1220,1045,1218,1043v-15,-17,-15,-17,-15,-17c1202,1024,1202,1024,1202,1024v,-2,,-2,,-2c1205,1020,1205,1020,1205,1020v,,28,-15,28,-24c1233,989,1226,980,1226,966v,-14,2,-50,2,-61c1229,895,1241,889,1250,887v11,-2,48,-8,78,-14c1345,870,1348,868,1348,865v,-3,-2,-7,-10,-18c1318,820,1262,740,1224,688v-17,-24,-26,-44,-21,-72c1208,589,1209,573,1206,550v-3,-27,-21,-52,-21,-52m106,1884v126,,126,,126,c234,1866,234,1866,234,1866v-39,-6,-39,-6,-39,-6c221,1673,221,1673,221,1673v-23,-5,-23,-5,-23,-5c193,1671,187,1675,180,1679v-6,4,-13,7,-21,11c152,1693,145,1696,137,1699v-7,3,-15,5,-21,6c119,1726,119,1726,119,1726v8,-1,16,-3,24,-5c150,1720,158,1718,165,1716v-20,145,-20,145,-20,145c108,1866,108,1866,108,1866r-2,18xm279,1930v51,15,51,15,51,15c442,1679,442,1679,442,1679v-6,-8,-6,-8,-6,-8c268,1671,268,1671,268,1671v-15,69,-15,69,-15,69c287,1741,287,1741,287,1741v19,-39,19,-39,19,-39c397,1699,397,1699,397,1699l279,1930xm452,1791v,15,2,29,5,41c461,1844,466,1854,473,1862v6,8,15,15,25,19c507,1885,519,1887,531,1887v11,,21,-1,30,-4c570,1880,579,1875,587,1870v7,-5,15,-12,21,-19c614,1844,619,1836,624,1827v4,-9,7,-18,10,-27c636,1791,637,1781,637,1771v,-9,-1,-18,-4,-27c631,1736,627,1728,622,1722v-6,-7,-12,-12,-20,-16c593,1703,584,1701,572,1701v-7,,-13,1,-19,2c547,1704,541,1706,536,1708v-5,2,-10,5,-14,8c518,1718,515,1721,512,1724v4,-12,10,-24,17,-36c536,1677,544,1666,553,1657v10,-10,20,-19,32,-27c596,1623,608,1617,621,1612v-8,-20,-8,-20,-8,-20c598,1596,583,1602,569,1609v-14,8,-27,16,-39,26c518,1645,508,1656,498,1667v-10,12,-18,25,-25,38c466,1718,461,1732,457,1747v-3,14,-5,29,-5,44m500,1800v,-7,1,-13,2,-21c502,1772,504,1765,505,1757v7,-9,7,-9,7,-9c516,1745,519,1742,523,1739v5,-2,10,-5,15,-7c544,1730,550,1729,557,1729v5,,9,1,12,3c573,1734,576,1737,579,1741v3,5,5,10,7,17c587,1764,588,1772,588,1781v,6,,12,-1,19c586,1806,585,1812,584,1819v-2,6,-4,12,-7,17c575,1842,572,1847,568,1851v-3,4,-8,7,-12,10c551,1863,546,1865,540,1865v-8,,-14,-2,-19,-5c515,1856,511,1852,508,1846v-2,-6,-5,-13,-6,-20c501,1818,500,1809,500,1800t166,18c666,1831,669,1841,674,1850v5,9,12,16,20,21c702,1877,711,1881,721,1883v10,3,20,4,30,4c764,1887,776,1886,788,1882v12,-4,22,-9,32,-15c829,1860,837,1852,842,1842v6,-10,9,-21,9,-33c851,1801,849,1794,847,1786v-3,-7,-7,-13,-11,-20c831,1760,826,1754,820,1748v-6,-5,-12,-11,-19,-15c808,1728,816,1723,823,1718v7,-6,14,-12,19,-18c848,1693,852,1686,856,1679v3,-8,5,-16,5,-25c861,1645,859,1636,855,1628v-4,-8,-10,-14,-17,-19c832,1603,824,1599,814,1597v-9,-3,-19,-5,-29,-5c771,1592,759,1594,748,1598v-11,3,-20,8,-28,14c712,1618,706,1626,702,1635v-5,9,-7,19,-7,30c695,1672,696,1679,698,1685v2,7,4,13,8,18c709,1709,713,1714,717,1719v4,4,9,9,14,13c723,1737,714,1742,707,1748v-8,6,-15,13,-21,20c680,1775,675,1783,672,1791v-4,9,-6,18,-6,27m712,1814v,-7,1,-14,3,-21c717,1786,720,1780,723,1774v4,-6,8,-11,13,-15c741,1754,746,1750,752,1747v7,5,14,11,20,16c779,1769,784,1774,789,1780v4,6,8,12,10,18c802,1804,803,1811,803,1818v,7,-1,14,-4,20c797,1844,793,1849,789,1853v-5,4,-10,7,-16,10c767,1865,761,1866,755,1866v-7,,-13,-2,-19,-5c731,1858,726,1855,723,1850v-4,-5,-7,-10,-9,-17c713,1827,712,1821,712,1814t67,-97c773,1713,768,1708,764,1704v-5,-4,-9,-9,-13,-14c748,1685,746,1680,744,1675v-2,-5,-3,-11,-3,-16c741,1651,742,1645,744,1639v2,-6,5,-10,9,-14c756,1621,761,1618,766,1616v5,-2,10,-3,16,-3c786,1613,791,1613,795,1615v5,2,9,4,12,7c810,1626,813,1630,815,1635v2,6,3,12,3,19c818,1662,817,1669,815,1675v-2,6,-4,12,-8,17c803,1697,799,1702,794,1706v-4,4,-9,8,-15,11e" fillcolor="#6e6259" stroked="f">
                <v:path arrowok="t" o:connecttype="custom" o:connectlocs="144463,311310;125413,66074;451803,63850;362585,18107;26670,152478;221933,258578;400050,173126;446723,277002;407035,304639;405130,329417;289878,392314;181610,417092;325438,526050;276860,388820;387985,362136;381953,325922;391478,316393;421640,277320;381953,195681;73660,598478;62865,529862;36830,541616;46038,591171;104775,617855;80328,552734;88583,613090;158115,597525;193040,587995;200978,554005;175578,540980;167958,536216;194628,505720;150178,541616;159385,565123;170815,550193;186055,558452;183198,583230;165418,590854;211455,577512;238443,599431;270193,574653;254318,550510;273368,525415;249238,505720;220663,528909;232093,550193;211455,577512;233680,558770;253683,571159;245428,591807;226695,582277;238443,536851;239078,516203;256223,515250;256223,537486" o:connectangles="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  <w:p w14:paraId="3044E12C" w14:textId="77777777" w:rsidR="00E1222F" w:rsidRPr="00AB4318" w:rsidRDefault="00E1222F" w:rsidP="007F3151">
    <w:pPr>
      <w:pStyle w:val="Plattetekst1"/>
    </w:pPr>
  </w:p>
  <w:p w14:paraId="5D7F2814" w14:textId="77777777" w:rsidR="00E1222F" w:rsidRDefault="00E1222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0370B" w14:textId="77777777" w:rsidR="00146B65" w:rsidRDefault="001A0487">
    <w:pPr>
      <w:pStyle w:val="Koptekst"/>
    </w:pPr>
    <w:r>
      <w:rPr>
        <w:noProof/>
        <w14:numForm w14:val="default"/>
      </w:rPr>
      <mc:AlternateContent>
        <mc:Choice Requires="wpc">
          <w:drawing>
            <wp:anchor distT="0" distB="0" distL="114300" distR="114300" simplePos="0" relativeHeight="251676160" behindDoc="1" locked="0" layoutInCell="0" allowOverlap="1" wp14:anchorId="4FCE81A9" wp14:editId="4051197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546100"/>
              <wp:effectExtent l="0" t="0" r="0" b="0"/>
              <wp:wrapNone/>
              <wp:docPr id="27" name="JE1703011351JU header new.em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7" name="Freeform 5"/>
                      <wps:cNvSpPr>
                        <a:spLocks noEditPoints="1"/>
                      </wps:cNvSpPr>
                      <wps:spPr bwMode="auto">
                        <a:xfrm>
                          <a:off x="5377815" y="257810"/>
                          <a:ext cx="1090930" cy="64770"/>
                        </a:xfrm>
                        <a:custGeom>
                          <a:avLst/>
                          <a:gdLst>
                            <a:gd name="T0" fmla="*/ 3415 w 3437"/>
                            <a:gd name="T1" fmla="*/ 154 h 203"/>
                            <a:gd name="T2" fmla="*/ 3343 w 3437"/>
                            <a:gd name="T3" fmla="*/ 15 h 203"/>
                            <a:gd name="T4" fmla="*/ 3185 w 3437"/>
                            <a:gd name="T5" fmla="*/ 203 h 203"/>
                            <a:gd name="T6" fmla="*/ 3164 w 3437"/>
                            <a:gd name="T7" fmla="*/ 170 h 203"/>
                            <a:gd name="T8" fmla="*/ 3052 w 3437"/>
                            <a:gd name="T9" fmla="*/ 120 h 203"/>
                            <a:gd name="T10" fmla="*/ 3027 w 3437"/>
                            <a:gd name="T11" fmla="*/ 93 h 203"/>
                            <a:gd name="T12" fmla="*/ 3103 w 3437"/>
                            <a:gd name="T13" fmla="*/ 98 h 203"/>
                            <a:gd name="T14" fmla="*/ 3054 w 3437"/>
                            <a:gd name="T15" fmla="*/ 203 h 203"/>
                            <a:gd name="T16" fmla="*/ 2838 w 3437"/>
                            <a:gd name="T17" fmla="*/ 124 h 203"/>
                            <a:gd name="T18" fmla="*/ 2788 w 3437"/>
                            <a:gd name="T19" fmla="*/ 78 h 203"/>
                            <a:gd name="T20" fmla="*/ 2677 w 3437"/>
                            <a:gd name="T21" fmla="*/ 114 h 203"/>
                            <a:gd name="T22" fmla="*/ 2672 w 3437"/>
                            <a:gd name="T23" fmla="*/ 202 h 203"/>
                            <a:gd name="T24" fmla="*/ 2708 w 3437"/>
                            <a:gd name="T25" fmla="*/ 90 h 203"/>
                            <a:gd name="T26" fmla="*/ 2498 w 3437"/>
                            <a:gd name="T27" fmla="*/ 89 h 203"/>
                            <a:gd name="T28" fmla="*/ 2515 w 3437"/>
                            <a:gd name="T29" fmla="*/ 0 h 203"/>
                            <a:gd name="T30" fmla="*/ 2518 w 3437"/>
                            <a:gd name="T31" fmla="*/ 187 h 203"/>
                            <a:gd name="T32" fmla="*/ 2310 w 3437"/>
                            <a:gd name="T33" fmla="*/ 62 h 203"/>
                            <a:gd name="T34" fmla="*/ 2144 w 3437"/>
                            <a:gd name="T35" fmla="*/ 79 h 203"/>
                            <a:gd name="T36" fmla="*/ 2152 w 3437"/>
                            <a:gd name="T37" fmla="*/ 155 h 203"/>
                            <a:gd name="T38" fmla="*/ 2107 w 3437"/>
                            <a:gd name="T39" fmla="*/ 68 h 203"/>
                            <a:gd name="T40" fmla="*/ 1920 w 3437"/>
                            <a:gd name="T41" fmla="*/ 100 h 203"/>
                            <a:gd name="T42" fmla="*/ 1975 w 3437"/>
                            <a:gd name="T43" fmla="*/ 64 h 203"/>
                            <a:gd name="T44" fmla="*/ 1792 w 3437"/>
                            <a:gd name="T45" fmla="*/ 136 h 203"/>
                            <a:gd name="T46" fmla="*/ 1793 w 3437"/>
                            <a:gd name="T47" fmla="*/ 190 h 203"/>
                            <a:gd name="T48" fmla="*/ 1756 w 3437"/>
                            <a:gd name="T49" fmla="*/ 63 h 203"/>
                            <a:gd name="T50" fmla="*/ 1736 w 3437"/>
                            <a:gd name="T51" fmla="*/ 123 h 203"/>
                            <a:gd name="T52" fmla="*/ 1691 w 3437"/>
                            <a:gd name="T53" fmla="*/ 62 h 203"/>
                            <a:gd name="T54" fmla="*/ 1334 w 3437"/>
                            <a:gd name="T55" fmla="*/ 203 h 203"/>
                            <a:gd name="T56" fmla="*/ 1458 w 3437"/>
                            <a:gd name="T57" fmla="*/ 203 h 203"/>
                            <a:gd name="T58" fmla="*/ 1334 w 3437"/>
                            <a:gd name="T59" fmla="*/ 62 h 203"/>
                            <a:gd name="T60" fmla="*/ 1240 w 3437"/>
                            <a:gd name="T61" fmla="*/ 62 h 203"/>
                            <a:gd name="T62" fmla="*/ 1284 w 3437"/>
                            <a:gd name="T63" fmla="*/ 167 h 203"/>
                            <a:gd name="T64" fmla="*/ 1146 w 3437"/>
                            <a:gd name="T65" fmla="*/ 101 h 203"/>
                            <a:gd name="T66" fmla="*/ 1099 w 3437"/>
                            <a:gd name="T67" fmla="*/ 203 h 203"/>
                            <a:gd name="T68" fmla="*/ 987 w 3437"/>
                            <a:gd name="T69" fmla="*/ 114 h 203"/>
                            <a:gd name="T70" fmla="*/ 982 w 3437"/>
                            <a:gd name="T71" fmla="*/ 202 h 203"/>
                            <a:gd name="T72" fmla="*/ 1017 w 3437"/>
                            <a:gd name="T73" fmla="*/ 90 h 203"/>
                            <a:gd name="T74" fmla="*/ 825 w 3437"/>
                            <a:gd name="T75" fmla="*/ 124 h 203"/>
                            <a:gd name="T76" fmla="*/ 774 w 3437"/>
                            <a:gd name="T77" fmla="*/ 79 h 203"/>
                            <a:gd name="T78" fmla="*/ 686 w 3437"/>
                            <a:gd name="T79" fmla="*/ 193 h 203"/>
                            <a:gd name="T80" fmla="*/ 654 w 3437"/>
                            <a:gd name="T81" fmla="*/ 90 h 203"/>
                            <a:gd name="T82" fmla="*/ 617 w 3437"/>
                            <a:gd name="T83" fmla="*/ 136 h 203"/>
                            <a:gd name="T84" fmla="*/ 598 w 3437"/>
                            <a:gd name="T85" fmla="*/ 192 h 203"/>
                            <a:gd name="T86" fmla="*/ 555 w 3437"/>
                            <a:gd name="T87" fmla="*/ 172 h 203"/>
                            <a:gd name="T88" fmla="*/ 565 w 3437"/>
                            <a:gd name="T89" fmla="*/ 62 h 203"/>
                            <a:gd name="T90" fmla="*/ 490 w 3437"/>
                            <a:gd name="T91" fmla="*/ 88 h 203"/>
                            <a:gd name="T92" fmla="*/ 391 w 3437"/>
                            <a:gd name="T93" fmla="*/ 62 h 203"/>
                            <a:gd name="T94" fmla="*/ 435 w 3437"/>
                            <a:gd name="T95" fmla="*/ 167 h 203"/>
                            <a:gd name="T96" fmla="*/ 216 w 3437"/>
                            <a:gd name="T97" fmla="*/ 143 h 203"/>
                            <a:gd name="T98" fmla="*/ 216 w 3437"/>
                            <a:gd name="T99" fmla="*/ 143 h 203"/>
                            <a:gd name="T100" fmla="*/ 234 w 3437"/>
                            <a:gd name="T101" fmla="*/ 62 h 203"/>
                            <a:gd name="T102" fmla="*/ 249 w 3437"/>
                            <a:gd name="T103" fmla="*/ 115 h 203"/>
                            <a:gd name="T104" fmla="*/ 97 w 3437"/>
                            <a:gd name="T105" fmla="*/ 72 h 203"/>
                            <a:gd name="T106" fmla="*/ 78 w 3437"/>
                            <a:gd name="T107" fmla="*/ 142 h 203"/>
                            <a:gd name="T108" fmla="*/ 138 w 3437"/>
                            <a:gd name="T109" fmla="*/ 189 h 203"/>
                            <a:gd name="T110" fmla="*/ 37 w 3437"/>
                            <a:gd name="T111" fmla="*/ 15 h 203"/>
                            <a:gd name="T112" fmla="*/ 78 w 3437"/>
                            <a:gd name="T113" fmla="*/ 142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3437" h="203">
                              <a:moveTo>
                                <a:pt x="3396" y="196"/>
                              </a:moveTo>
                              <a:cubicBezTo>
                                <a:pt x="3401" y="201"/>
                                <a:pt x="3406" y="203"/>
                                <a:pt x="3412" y="203"/>
                              </a:cubicBezTo>
                              <a:cubicBezTo>
                                <a:pt x="3419" y="203"/>
                                <a:pt x="3425" y="200"/>
                                <a:pt x="3430" y="195"/>
                              </a:cubicBezTo>
                              <a:cubicBezTo>
                                <a:pt x="3435" y="187"/>
                                <a:pt x="3435" y="187"/>
                                <a:pt x="3435" y="187"/>
                              </a:cubicBezTo>
                              <a:cubicBezTo>
                                <a:pt x="3437" y="180"/>
                                <a:pt x="3437" y="180"/>
                                <a:pt x="3437" y="180"/>
                              </a:cubicBezTo>
                              <a:cubicBezTo>
                                <a:pt x="3437" y="177"/>
                                <a:pt x="3437" y="177"/>
                                <a:pt x="3437" y="177"/>
                              </a:cubicBezTo>
                              <a:cubicBezTo>
                                <a:pt x="3437" y="170"/>
                                <a:pt x="3435" y="165"/>
                                <a:pt x="3431" y="160"/>
                              </a:cubicBezTo>
                              <a:cubicBezTo>
                                <a:pt x="3427" y="156"/>
                                <a:pt x="3421" y="154"/>
                                <a:pt x="3415" y="154"/>
                              </a:cubicBezTo>
                              <a:cubicBezTo>
                                <a:pt x="3408" y="154"/>
                                <a:pt x="3402" y="156"/>
                                <a:pt x="3397" y="161"/>
                              </a:cubicBezTo>
                              <a:cubicBezTo>
                                <a:pt x="3392" y="170"/>
                                <a:pt x="3392" y="170"/>
                                <a:pt x="3392" y="170"/>
                              </a:cubicBezTo>
                              <a:cubicBezTo>
                                <a:pt x="3390" y="179"/>
                                <a:pt x="3390" y="179"/>
                                <a:pt x="3390" y="179"/>
                              </a:cubicBezTo>
                              <a:cubicBezTo>
                                <a:pt x="3390" y="186"/>
                                <a:pt x="3392" y="192"/>
                                <a:pt x="3396" y="196"/>
                              </a:cubicBezTo>
                              <a:close/>
                              <a:moveTo>
                                <a:pt x="3283" y="203"/>
                              </a:moveTo>
                              <a:cubicBezTo>
                                <a:pt x="3316" y="203"/>
                                <a:pt x="3316" y="203"/>
                                <a:pt x="3316" y="203"/>
                              </a:cubicBezTo>
                              <a:cubicBezTo>
                                <a:pt x="3385" y="15"/>
                                <a:pt x="3385" y="15"/>
                                <a:pt x="3385" y="15"/>
                              </a:cubicBezTo>
                              <a:cubicBezTo>
                                <a:pt x="3343" y="15"/>
                                <a:pt x="3343" y="15"/>
                                <a:pt x="3343" y="15"/>
                              </a:cubicBezTo>
                              <a:cubicBezTo>
                                <a:pt x="3310" y="117"/>
                                <a:pt x="3310" y="117"/>
                                <a:pt x="3310" y="117"/>
                              </a:cubicBezTo>
                              <a:cubicBezTo>
                                <a:pt x="3300" y="153"/>
                                <a:pt x="3300" y="153"/>
                                <a:pt x="3300" y="153"/>
                              </a:cubicBezTo>
                              <a:cubicBezTo>
                                <a:pt x="3291" y="117"/>
                                <a:pt x="3291" y="117"/>
                                <a:pt x="3291" y="117"/>
                              </a:cubicBezTo>
                              <a:cubicBezTo>
                                <a:pt x="3256" y="15"/>
                                <a:pt x="3256" y="15"/>
                                <a:pt x="3256" y="15"/>
                              </a:cubicBezTo>
                              <a:cubicBezTo>
                                <a:pt x="3214" y="15"/>
                                <a:pt x="3214" y="15"/>
                                <a:pt x="3214" y="15"/>
                              </a:cubicBezTo>
                              <a:lnTo>
                                <a:pt x="3283" y="203"/>
                              </a:lnTo>
                              <a:close/>
                              <a:moveTo>
                                <a:pt x="3168" y="196"/>
                              </a:moveTo>
                              <a:cubicBezTo>
                                <a:pt x="3173" y="201"/>
                                <a:pt x="3178" y="203"/>
                                <a:pt x="3185" y="203"/>
                              </a:cubicBezTo>
                              <a:cubicBezTo>
                                <a:pt x="3191" y="203"/>
                                <a:pt x="3197" y="200"/>
                                <a:pt x="3202" y="195"/>
                              </a:cubicBezTo>
                              <a:cubicBezTo>
                                <a:pt x="3207" y="187"/>
                                <a:pt x="3207" y="187"/>
                                <a:pt x="3207" y="187"/>
                              </a:cubicBezTo>
                              <a:cubicBezTo>
                                <a:pt x="3209" y="180"/>
                                <a:pt x="3209" y="180"/>
                                <a:pt x="3209" y="180"/>
                              </a:cubicBezTo>
                              <a:cubicBezTo>
                                <a:pt x="3209" y="177"/>
                                <a:pt x="3209" y="177"/>
                                <a:pt x="3209" y="177"/>
                              </a:cubicBezTo>
                              <a:cubicBezTo>
                                <a:pt x="3209" y="170"/>
                                <a:pt x="3207" y="165"/>
                                <a:pt x="3203" y="160"/>
                              </a:cubicBezTo>
                              <a:cubicBezTo>
                                <a:pt x="3199" y="156"/>
                                <a:pt x="3193" y="154"/>
                                <a:pt x="3187" y="154"/>
                              </a:cubicBezTo>
                              <a:cubicBezTo>
                                <a:pt x="3180" y="154"/>
                                <a:pt x="3174" y="156"/>
                                <a:pt x="3169" y="161"/>
                              </a:cubicBezTo>
                              <a:cubicBezTo>
                                <a:pt x="3164" y="170"/>
                                <a:pt x="3164" y="170"/>
                                <a:pt x="3164" y="170"/>
                              </a:cubicBezTo>
                              <a:cubicBezTo>
                                <a:pt x="3162" y="179"/>
                                <a:pt x="3162" y="179"/>
                                <a:pt x="3162" y="179"/>
                              </a:cubicBezTo>
                              <a:cubicBezTo>
                                <a:pt x="3162" y="186"/>
                                <a:pt x="3164" y="192"/>
                                <a:pt x="3168" y="196"/>
                              </a:cubicBezTo>
                              <a:close/>
                              <a:moveTo>
                                <a:pt x="3081" y="170"/>
                              </a:moveTo>
                              <a:cubicBezTo>
                                <a:pt x="3078" y="173"/>
                                <a:pt x="3074" y="174"/>
                                <a:pt x="3070" y="175"/>
                              </a:cubicBezTo>
                              <a:cubicBezTo>
                                <a:pt x="3065" y="176"/>
                                <a:pt x="3058" y="177"/>
                                <a:pt x="3047" y="177"/>
                              </a:cubicBezTo>
                              <a:cubicBezTo>
                                <a:pt x="3036" y="177"/>
                                <a:pt x="3030" y="176"/>
                                <a:pt x="3027" y="174"/>
                              </a:cubicBezTo>
                              <a:cubicBezTo>
                                <a:pt x="3027" y="121"/>
                                <a:pt x="3027" y="121"/>
                                <a:pt x="3027" y="121"/>
                              </a:cubicBezTo>
                              <a:cubicBezTo>
                                <a:pt x="3030" y="120"/>
                                <a:pt x="3039" y="120"/>
                                <a:pt x="3052" y="120"/>
                              </a:cubicBezTo>
                              <a:cubicBezTo>
                                <a:pt x="3066" y="120"/>
                                <a:pt x="3075" y="122"/>
                                <a:pt x="3081" y="127"/>
                              </a:cubicBezTo>
                              <a:cubicBezTo>
                                <a:pt x="3087" y="131"/>
                                <a:pt x="3090" y="138"/>
                                <a:pt x="3090" y="148"/>
                              </a:cubicBezTo>
                              <a:cubicBezTo>
                                <a:pt x="3090" y="158"/>
                                <a:pt x="3087" y="166"/>
                                <a:pt x="3081" y="170"/>
                              </a:cubicBezTo>
                              <a:close/>
                              <a:moveTo>
                                <a:pt x="3082" y="65"/>
                              </a:moveTo>
                              <a:cubicBezTo>
                                <a:pt x="3082" y="75"/>
                                <a:pt x="3080" y="83"/>
                                <a:pt x="3075" y="87"/>
                              </a:cubicBezTo>
                              <a:cubicBezTo>
                                <a:pt x="3072" y="90"/>
                                <a:pt x="3069" y="91"/>
                                <a:pt x="3065" y="92"/>
                              </a:cubicBezTo>
                              <a:cubicBezTo>
                                <a:pt x="3061" y="94"/>
                                <a:pt x="3054" y="94"/>
                                <a:pt x="3046" y="94"/>
                              </a:cubicBezTo>
                              <a:cubicBezTo>
                                <a:pt x="3037" y="94"/>
                                <a:pt x="3031" y="94"/>
                                <a:pt x="3027" y="93"/>
                              </a:cubicBezTo>
                              <a:cubicBezTo>
                                <a:pt x="3027" y="44"/>
                                <a:pt x="3027" y="44"/>
                                <a:pt x="3027" y="44"/>
                              </a:cubicBezTo>
                              <a:cubicBezTo>
                                <a:pt x="3029" y="43"/>
                                <a:pt x="3036" y="43"/>
                                <a:pt x="3047" y="43"/>
                              </a:cubicBezTo>
                              <a:cubicBezTo>
                                <a:pt x="3070" y="43"/>
                                <a:pt x="3082" y="50"/>
                                <a:pt x="3082" y="65"/>
                              </a:cubicBezTo>
                              <a:close/>
                              <a:moveTo>
                                <a:pt x="3113" y="187"/>
                              </a:moveTo>
                              <a:cubicBezTo>
                                <a:pt x="3124" y="177"/>
                                <a:pt x="3129" y="163"/>
                                <a:pt x="3129" y="145"/>
                              </a:cubicBezTo>
                              <a:cubicBezTo>
                                <a:pt x="3129" y="134"/>
                                <a:pt x="3125" y="124"/>
                                <a:pt x="3118" y="116"/>
                              </a:cubicBezTo>
                              <a:cubicBezTo>
                                <a:pt x="3111" y="109"/>
                                <a:pt x="3102" y="105"/>
                                <a:pt x="3091" y="103"/>
                              </a:cubicBezTo>
                              <a:cubicBezTo>
                                <a:pt x="3096" y="102"/>
                                <a:pt x="3100" y="100"/>
                                <a:pt x="3103" y="98"/>
                              </a:cubicBezTo>
                              <a:cubicBezTo>
                                <a:pt x="3114" y="90"/>
                                <a:pt x="3119" y="78"/>
                                <a:pt x="3119" y="62"/>
                              </a:cubicBezTo>
                              <a:cubicBezTo>
                                <a:pt x="3119" y="48"/>
                                <a:pt x="3114" y="36"/>
                                <a:pt x="3103" y="28"/>
                              </a:cubicBezTo>
                              <a:cubicBezTo>
                                <a:pt x="3091" y="20"/>
                                <a:pt x="3074" y="15"/>
                                <a:pt x="3051" y="15"/>
                              </a:cubicBezTo>
                              <a:cubicBezTo>
                                <a:pt x="3007" y="15"/>
                                <a:pt x="3007" y="15"/>
                                <a:pt x="3007" y="15"/>
                              </a:cubicBezTo>
                              <a:cubicBezTo>
                                <a:pt x="2989" y="15"/>
                                <a:pt x="2989" y="15"/>
                                <a:pt x="2989" y="15"/>
                              </a:cubicBezTo>
                              <a:cubicBezTo>
                                <a:pt x="2989" y="203"/>
                                <a:pt x="2989" y="203"/>
                                <a:pt x="2989" y="203"/>
                              </a:cubicBezTo>
                              <a:cubicBezTo>
                                <a:pt x="3008" y="203"/>
                                <a:pt x="3008" y="203"/>
                                <a:pt x="3008" y="203"/>
                              </a:cubicBezTo>
                              <a:cubicBezTo>
                                <a:pt x="3025" y="203"/>
                                <a:pt x="3041" y="203"/>
                                <a:pt x="3054" y="203"/>
                              </a:cubicBezTo>
                              <a:cubicBezTo>
                                <a:pt x="3081" y="203"/>
                                <a:pt x="3101" y="197"/>
                                <a:pt x="3113" y="187"/>
                              </a:cubicBezTo>
                              <a:close/>
                              <a:moveTo>
                                <a:pt x="2752" y="203"/>
                              </a:moveTo>
                              <a:cubicBezTo>
                                <a:pt x="2791" y="203"/>
                                <a:pt x="2791" y="203"/>
                                <a:pt x="2791" y="203"/>
                              </a:cubicBezTo>
                              <a:cubicBezTo>
                                <a:pt x="2791" y="106"/>
                                <a:pt x="2791" y="106"/>
                                <a:pt x="2791" y="106"/>
                              </a:cubicBezTo>
                              <a:cubicBezTo>
                                <a:pt x="2797" y="100"/>
                                <a:pt x="2797" y="100"/>
                                <a:pt x="2797" y="100"/>
                              </a:cubicBezTo>
                              <a:cubicBezTo>
                                <a:pt x="2805" y="96"/>
                                <a:pt x="2812" y="94"/>
                                <a:pt x="2819" y="94"/>
                              </a:cubicBezTo>
                              <a:cubicBezTo>
                                <a:pt x="2826" y="94"/>
                                <a:pt x="2831" y="96"/>
                                <a:pt x="2834" y="100"/>
                              </a:cubicBezTo>
                              <a:cubicBezTo>
                                <a:pt x="2837" y="105"/>
                                <a:pt x="2838" y="112"/>
                                <a:pt x="2838" y="124"/>
                              </a:cubicBezTo>
                              <a:cubicBezTo>
                                <a:pt x="2838" y="203"/>
                                <a:pt x="2838" y="203"/>
                                <a:pt x="2838" y="203"/>
                              </a:cubicBezTo>
                              <a:cubicBezTo>
                                <a:pt x="2876" y="203"/>
                                <a:pt x="2876" y="203"/>
                                <a:pt x="2876" y="203"/>
                              </a:cubicBezTo>
                              <a:cubicBezTo>
                                <a:pt x="2876" y="116"/>
                                <a:pt x="2876" y="116"/>
                                <a:pt x="2876" y="116"/>
                              </a:cubicBezTo>
                              <a:cubicBezTo>
                                <a:pt x="2876" y="96"/>
                                <a:pt x="2873" y="82"/>
                                <a:pt x="2866" y="73"/>
                              </a:cubicBezTo>
                              <a:cubicBezTo>
                                <a:pt x="2862" y="69"/>
                                <a:pt x="2858" y="66"/>
                                <a:pt x="2853" y="64"/>
                              </a:cubicBezTo>
                              <a:cubicBezTo>
                                <a:pt x="2848" y="63"/>
                                <a:pt x="2842" y="62"/>
                                <a:pt x="2836" y="62"/>
                              </a:cubicBezTo>
                              <a:cubicBezTo>
                                <a:pt x="2831" y="62"/>
                                <a:pt x="2825" y="62"/>
                                <a:pt x="2820" y="64"/>
                              </a:cubicBezTo>
                              <a:cubicBezTo>
                                <a:pt x="2808" y="67"/>
                                <a:pt x="2797" y="72"/>
                                <a:pt x="2788" y="78"/>
                              </a:cubicBezTo>
                              <a:cubicBezTo>
                                <a:pt x="2787" y="62"/>
                                <a:pt x="2787" y="62"/>
                                <a:pt x="2787" y="62"/>
                              </a:cubicBezTo>
                              <a:cubicBezTo>
                                <a:pt x="2752" y="62"/>
                                <a:pt x="2752" y="62"/>
                                <a:pt x="2752" y="62"/>
                              </a:cubicBezTo>
                              <a:lnTo>
                                <a:pt x="2752" y="203"/>
                              </a:lnTo>
                              <a:close/>
                              <a:moveTo>
                                <a:pt x="2677" y="120"/>
                              </a:moveTo>
                              <a:cubicBezTo>
                                <a:pt x="2630" y="120"/>
                                <a:pt x="2630" y="120"/>
                                <a:pt x="2630" y="120"/>
                              </a:cubicBezTo>
                              <a:cubicBezTo>
                                <a:pt x="2631" y="109"/>
                                <a:pt x="2634" y="101"/>
                                <a:pt x="2639" y="95"/>
                              </a:cubicBezTo>
                              <a:cubicBezTo>
                                <a:pt x="2643" y="91"/>
                                <a:pt x="2649" y="89"/>
                                <a:pt x="2656" y="89"/>
                              </a:cubicBezTo>
                              <a:cubicBezTo>
                                <a:pt x="2670" y="89"/>
                                <a:pt x="2677" y="97"/>
                                <a:pt x="2677" y="114"/>
                              </a:cubicBezTo>
                              <a:lnTo>
                                <a:pt x="2677" y="120"/>
                              </a:lnTo>
                              <a:close/>
                              <a:moveTo>
                                <a:pt x="2658" y="62"/>
                              </a:moveTo>
                              <a:cubicBezTo>
                                <a:pt x="2637" y="62"/>
                                <a:pt x="2620" y="68"/>
                                <a:pt x="2608" y="82"/>
                              </a:cubicBezTo>
                              <a:cubicBezTo>
                                <a:pt x="2597" y="95"/>
                                <a:pt x="2591" y="111"/>
                                <a:pt x="2591" y="132"/>
                              </a:cubicBezTo>
                              <a:cubicBezTo>
                                <a:pt x="2591" y="154"/>
                                <a:pt x="2597" y="172"/>
                                <a:pt x="2608" y="184"/>
                              </a:cubicBezTo>
                              <a:cubicBezTo>
                                <a:pt x="2613" y="190"/>
                                <a:pt x="2620" y="195"/>
                                <a:pt x="2628" y="198"/>
                              </a:cubicBezTo>
                              <a:cubicBezTo>
                                <a:pt x="2637" y="201"/>
                                <a:pt x="2645" y="203"/>
                                <a:pt x="2653" y="203"/>
                              </a:cubicBezTo>
                              <a:cubicBezTo>
                                <a:pt x="2661" y="203"/>
                                <a:pt x="2667" y="203"/>
                                <a:pt x="2672" y="202"/>
                              </a:cubicBezTo>
                              <a:cubicBezTo>
                                <a:pt x="2689" y="200"/>
                                <a:pt x="2701" y="195"/>
                                <a:pt x="2708" y="189"/>
                              </a:cubicBezTo>
                              <a:cubicBezTo>
                                <a:pt x="2702" y="167"/>
                                <a:pt x="2702" y="167"/>
                                <a:pt x="2702" y="167"/>
                              </a:cubicBezTo>
                              <a:cubicBezTo>
                                <a:pt x="2700" y="168"/>
                                <a:pt x="2696" y="170"/>
                                <a:pt x="2690" y="172"/>
                              </a:cubicBezTo>
                              <a:cubicBezTo>
                                <a:pt x="2683" y="174"/>
                                <a:pt x="2675" y="175"/>
                                <a:pt x="2666" y="175"/>
                              </a:cubicBezTo>
                              <a:cubicBezTo>
                                <a:pt x="2643" y="175"/>
                                <a:pt x="2631" y="163"/>
                                <a:pt x="2629" y="141"/>
                              </a:cubicBezTo>
                              <a:cubicBezTo>
                                <a:pt x="2711" y="141"/>
                                <a:pt x="2711" y="141"/>
                                <a:pt x="2711" y="141"/>
                              </a:cubicBezTo>
                              <a:cubicBezTo>
                                <a:pt x="2712" y="135"/>
                                <a:pt x="2713" y="127"/>
                                <a:pt x="2713" y="116"/>
                              </a:cubicBezTo>
                              <a:cubicBezTo>
                                <a:pt x="2713" y="106"/>
                                <a:pt x="2711" y="97"/>
                                <a:pt x="2708" y="90"/>
                              </a:cubicBezTo>
                              <a:cubicBezTo>
                                <a:pt x="2700" y="71"/>
                                <a:pt x="2683" y="62"/>
                                <a:pt x="2658" y="62"/>
                              </a:cubicBezTo>
                              <a:close/>
                              <a:moveTo>
                                <a:pt x="2515" y="166"/>
                              </a:moveTo>
                              <a:cubicBezTo>
                                <a:pt x="2507" y="171"/>
                                <a:pt x="2499" y="173"/>
                                <a:pt x="2489" y="173"/>
                              </a:cubicBezTo>
                              <a:cubicBezTo>
                                <a:pt x="2484" y="173"/>
                                <a:pt x="2481" y="173"/>
                                <a:pt x="2477" y="171"/>
                              </a:cubicBezTo>
                              <a:cubicBezTo>
                                <a:pt x="2467" y="167"/>
                                <a:pt x="2461" y="155"/>
                                <a:pt x="2461" y="135"/>
                              </a:cubicBezTo>
                              <a:cubicBezTo>
                                <a:pt x="2461" y="120"/>
                                <a:pt x="2464" y="108"/>
                                <a:pt x="2471" y="100"/>
                              </a:cubicBezTo>
                              <a:cubicBezTo>
                                <a:pt x="2473" y="96"/>
                                <a:pt x="2477" y="93"/>
                                <a:pt x="2481" y="92"/>
                              </a:cubicBezTo>
                              <a:cubicBezTo>
                                <a:pt x="2485" y="90"/>
                                <a:pt x="2490" y="89"/>
                                <a:pt x="2498" y="89"/>
                              </a:cubicBezTo>
                              <a:cubicBezTo>
                                <a:pt x="2505" y="89"/>
                                <a:pt x="2511" y="90"/>
                                <a:pt x="2515" y="94"/>
                              </a:cubicBezTo>
                              <a:lnTo>
                                <a:pt x="2515" y="166"/>
                              </a:lnTo>
                              <a:close/>
                              <a:moveTo>
                                <a:pt x="2518" y="196"/>
                              </a:moveTo>
                              <a:cubicBezTo>
                                <a:pt x="2520" y="202"/>
                                <a:pt x="2520" y="202"/>
                                <a:pt x="2520" y="202"/>
                              </a:cubicBezTo>
                              <a:cubicBezTo>
                                <a:pt x="2527" y="203"/>
                                <a:pt x="2527" y="203"/>
                                <a:pt x="2527" y="203"/>
                              </a:cubicBezTo>
                              <a:cubicBezTo>
                                <a:pt x="2553" y="203"/>
                                <a:pt x="2553" y="203"/>
                                <a:pt x="2553" y="203"/>
                              </a:cubicBezTo>
                              <a:cubicBezTo>
                                <a:pt x="2553" y="0"/>
                                <a:pt x="2553" y="0"/>
                                <a:pt x="2553" y="0"/>
                              </a:cubicBezTo>
                              <a:cubicBezTo>
                                <a:pt x="2515" y="0"/>
                                <a:pt x="2515" y="0"/>
                                <a:pt x="2515" y="0"/>
                              </a:cubicBezTo>
                              <a:cubicBezTo>
                                <a:pt x="2515" y="53"/>
                                <a:pt x="2515" y="53"/>
                                <a:pt x="2515" y="53"/>
                              </a:cubicBezTo>
                              <a:cubicBezTo>
                                <a:pt x="2515" y="66"/>
                                <a:pt x="2515" y="66"/>
                                <a:pt x="2515" y="66"/>
                              </a:cubicBezTo>
                              <a:cubicBezTo>
                                <a:pt x="2508" y="63"/>
                                <a:pt x="2501" y="62"/>
                                <a:pt x="2492" y="62"/>
                              </a:cubicBezTo>
                              <a:cubicBezTo>
                                <a:pt x="2471" y="62"/>
                                <a:pt x="2454" y="69"/>
                                <a:pt x="2441" y="82"/>
                              </a:cubicBezTo>
                              <a:cubicBezTo>
                                <a:pt x="2428" y="96"/>
                                <a:pt x="2421" y="114"/>
                                <a:pt x="2421" y="137"/>
                              </a:cubicBezTo>
                              <a:cubicBezTo>
                                <a:pt x="2421" y="158"/>
                                <a:pt x="2427" y="175"/>
                                <a:pt x="2438" y="187"/>
                              </a:cubicBezTo>
                              <a:cubicBezTo>
                                <a:pt x="2448" y="198"/>
                                <a:pt x="2461" y="203"/>
                                <a:pt x="2477" y="203"/>
                              </a:cubicBezTo>
                              <a:cubicBezTo>
                                <a:pt x="2493" y="203"/>
                                <a:pt x="2507" y="198"/>
                                <a:pt x="2518" y="187"/>
                              </a:cubicBezTo>
                              <a:lnTo>
                                <a:pt x="2518" y="196"/>
                              </a:lnTo>
                              <a:close/>
                              <a:moveTo>
                                <a:pt x="2396" y="101"/>
                              </a:moveTo>
                              <a:cubicBezTo>
                                <a:pt x="2396" y="62"/>
                                <a:pt x="2396" y="62"/>
                                <a:pt x="2396" y="62"/>
                              </a:cubicBezTo>
                              <a:cubicBezTo>
                                <a:pt x="2394" y="62"/>
                                <a:pt x="2390" y="62"/>
                                <a:pt x="2386" y="62"/>
                              </a:cubicBezTo>
                              <a:cubicBezTo>
                                <a:pt x="2381" y="62"/>
                                <a:pt x="2376" y="62"/>
                                <a:pt x="2372" y="64"/>
                              </a:cubicBezTo>
                              <a:cubicBezTo>
                                <a:pt x="2360" y="67"/>
                                <a:pt x="2351" y="74"/>
                                <a:pt x="2346" y="82"/>
                              </a:cubicBezTo>
                              <a:cubicBezTo>
                                <a:pt x="2344" y="62"/>
                                <a:pt x="2344" y="62"/>
                                <a:pt x="2344" y="62"/>
                              </a:cubicBezTo>
                              <a:cubicBezTo>
                                <a:pt x="2310" y="62"/>
                                <a:pt x="2310" y="62"/>
                                <a:pt x="2310" y="62"/>
                              </a:cubicBezTo>
                              <a:cubicBezTo>
                                <a:pt x="2310" y="203"/>
                                <a:pt x="2310" y="203"/>
                                <a:pt x="2310" y="203"/>
                              </a:cubicBezTo>
                              <a:cubicBezTo>
                                <a:pt x="2348" y="203"/>
                                <a:pt x="2348" y="203"/>
                                <a:pt x="2348" y="203"/>
                              </a:cubicBezTo>
                              <a:cubicBezTo>
                                <a:pt x="2348" y="110"/>
                                <a:pt x="2348" y="110"/>
                                <a:pt x="2348" y="110"/>
                              </a:cubicBezTo>
                              <a:cubicBezTo>
                                <a:pt x="2357" y="101"/>
                                <a:pt x="2367" y="97"/>
                                <a:pt x="2379" y="97"/>
                              </a:cubicBezTo>
                              <a:cubicBezTo>
                                <a:pt x="2386" y="97"/>
                                <a:pt x="2391" y="98"/>
                                <a:pt x="2396" y="101"/>
                              </a:cubicBezTo>
                              <a:close/>
                              <a:moveTo>
                                <a:pt x="2143" y="135"/>
                              </a:moveTo>
                              <a:cubicBezTo>
                                <a:pt x="2141" y="127"/>
                                <a:pt x="2141" y="118"/>
                                <a:pt x="2141" y="107"/>
                              </a:cubicBezTo>
                              <a:cubicBezTo>
                                <a:pt x="2141" y="97"/>
                                <a:pt x="2142" y="88"/>
                                <a:pt x="2144" y="79"/>
                              </a:cubicBezTo>
                              <a:cubicBezTo>
                                <a:pt x="2151" y="56"/>
                                <a:pt x="2166" y="45"/>
                                <a:pt x="2188" y="45"/>
                              </a:cubicBezTo>
                              <a:cubicBezTo>
                                <a:pt x="2202" y="45"/>
                                <a:pt x="2213" y="51"/>
                                <a:pt x="2220" y="63"/>
                              </a:cubicBezTo>
                              <a:cubicBezTo>
                                <a:pt x="2227" y="74"/>
                                <a:pt x="2231" y="89"/>
                                <a:pt x="2231" y="108"/>
                              </a:cubicBezTo>
                              <a:cubicBezTo>
                                <a:pt x="2231" y="130"/>
                                <a:pt x="2227" y="147"/>
                                <a:pt x="2219" y="158"/>
                              </a:cubicBezTo>
                              <a:cubicBezTo>
                                <a:pt x="2215" y="164"/>
                                <a:pt x="2210" y="168"/>
                                <a:pt x="2205" y="170"/>
                              </a:cubicBezTo>
                              <a:cubicBezTo>
                                <a:pt x="2199" y="173"/>
                                <a:pt x="2193" y="174"/>
                                <a:pt x="2185" y="174"/>
                              </a:cubicBezTo>
                              <a:cubicBezTo>
                                <a:pt x="2178" y="174"/>
                                <a:pt x="2172" y="172"/>
                                <a:pt x="2166" y="169"/>
                              </a:cubicBezTo>
                              <a:cubicBezTo>
                                <a:pt x="2160" y="166"/>
                                <a:pt x="2155" y="161"/>
                                <a:pt x="2152" y="155"/>
                              </a:cubicBezTo>
                              <a:cubicBezTo>
                                <a:pt x="2148" y="149"/>
                                <a:pt x="2145" y="143"/>
                                <a:pt x="2143" y="135"/>
                              </a:cubicBezTo>
                              <a:close/>
                              <a:moveTo>
                                <a:pt x="2183" y="203"/>
                              </a:moveTo>
                              <a:cubicBezTo>
                                <a:pt x="2210" y="203"/>
                                <a:pt x="2231" y="195"/>
                                <a:pt x="2246" y="179"/>
                              </a:cubicBezTo>
                              <a:cubicBezTo>
                                <a:pt x="2263" y="163"/>
                                <a:pt x="2271" y="138"/>
                                <a:pt x="2271" y="106"/>
                              </a:cubicBezTo>
                              <a:cubicBezTo>
                                <a:pt x="2271" y="79"/>
                                <a:pt x="2264" y="57"/>
                                <a:pt x="2250" y="40"/>
                              </a:cubicBezTo>
                              <a:cubicBezTo>
                                <a:pt x="2235" y="24"/>
                                <a:pt x="2216" y="15"/>
                                <a:pt x="2191" y="15"/>
                              </a:cubicBezTo>
                              <a:cubicBezTo>
                                <a:pt x="2164" y="15"/>
                                <a:pt x="2142" y="23"/>
                                <a:pt x="2126" y="38"/>
                              </a:cubicBezTo>
                              <a:cubicBezTo>
                                <a:pt x="2118" y="46"/>
                                <a:pt x="2112" y="56"/>
                                <a:pt x="2107" y="68"/>
                              </a:cubicBezTo>
                              <a:cubicBezTo>
                                <a:pt x="2103" y="80"/>
                                <a:pt x="2100" y="93"/>
                                <a:pt x="2100" y="108"/>
                              </a:cubicBezTo>
                              <a:cubicBezTo>
                                <a:pt x="2100" y="123"/>
                                <a:pt x="2102" y="136"/>
                                <a:pt x="2106" y="148"/>
                              </a:cubicBezTo>
                              <a:cubicBezTo>
                                <a:pt x="2113" y="171"/>
                                <a:pt x="2128" y="188"/>
                                <a:pt x="2149" y="197"/>
                              </a:cubicBezTo>
                              <a:cubicBezTo>
                                <a:pt x="2159" y="201"/>
                                <a:pt x="2170" y="203"/>
                                <a:pt x="2183" y="203"/>
                              </a:cubicBezTo>
                              <a:close/>
                              <a:moveTo>
                                <a:pt x="1875" y="203"/>
                              </a:moveTo>
                              <a:cubicBezTo>
                                <a:pt x="1913" y="203"/>
                                <a:pt x="1913" y="203"/>
                                <a:pt x="1913" y="203"/>
                              </a:cubicBezTo>
                              <a:cubicBezTo>
                                <a:pt x="1913" y="106"/>
                                <a:pt x="1913" y="106"/>
                                <a:pt x="1913" y="106"/>
                              </a:cubicBezTo>
                              <a:cubicBezTo>
                                <a:pt x="1920" y="100"/>
                                <a:pt x="1920" y="100"/>
                                <a:pt x="1920" y="100"/>
                              </a:cubicBezTo>
                              <a:cubicBezTo>
                                <a:pt x="1927" y="96"/>
                                <a:pt x="1935" y="94"/>
                                <a:pt x="1941" y="94"/>
                              </a:cubicBezTo>
                              <a:cubicBezTo>
                                <a:pt x="1949" y="94"/>
                                <a:pt x="1954" y="96"/>
                                <a:pt x="1957" y="100"/>
                              </a:cubicBezTo>
                              <a:cubicBezTo>
                                <a:pt x="1960" y="105"/>
                                <a:pt x="1961" y="112"/>
                                <a:pt x="1961" y="124"/>
                              </a:cubicBezTo>
                              <a:cubicBezTo>
                                <a:pt x="1961" y="203"/>
                                <a:pt x="1961" y="203"/>
                                <a:pt x="1961" y="203"/>
                              </a:cubicBezTo>
                              <a:cubicBezTo>
                                <a:pt x="1999" y="203"/>
                                <a:pt x="1999" y="203"/>
                                <a:pt x="1999" y="203"/>
                              </a:cubicBezTo>
                              <a:cubicBezTo>
                                <a:pt x="1999" y="116"/>
                                <a:pt x="1999" y="116"/>
                                <a:pt x="1999" y="116"/>
                              </a:cubicBezTo>
                              <a:cubicBezTo>
                                <a:pt x="1999" y="96"/>
                                <a:pt x="1996" y="82"/>
                                <a:pt x="1988" y="73"/>
                              </a:cubicBezTo>
                              <a:cubicBezTo>
                                <a:pt x="1985" y="69"/>
                                <a:pt x="1980" y="66"/>
                                <a:pt x="1975" y="64"/>
                              </a:cubicBezTo>
                              <a:cubicBezTo>
                                <a:pt x="1970" y="63"/>
                                <a:pt x="1965" y="62"/>
                                <a:pt x="1959" y="62"/>
                              </a:cubicBezTo>
                              <a:cubicBezTo>
                                <a:pt x="1953" y="62"/>
                                <a:pt x="1948" y="62"/>
                                <a:pt x="1943" y="64"/>
                              </a:cubicBezTo>
                              <a:cubicBezTo>
                                <a:pt x="1930" y="67"/>
                                <a:pt x="1920" y="72"/>
                                <a:pt x="1910" y="78"/>
                              </a:cubicBezTo>
                              <a:cubicBezTo>
                                <a:pt x="1910" y="62"/>
                                <a:pt x="1910" y="62"/>
                                <a:pt x="1910" y="62"/>
                              </a:cubicBezTo>
                              <a:cubicBezTo>
                                <a:pt x="1875" y="62"/>
                                <a:pt x="1875" y="62"/>
                                <a:pt x="1875" y="62"/>
                              </a:cubicBezTo>
                              <a:lnTo>
                                <a:pt x="1875" y="203"/>
                              </a:lnTo>
                              <a:close/>
                              <a:moveTo>
                                <a:pt x="1759" y="143"/>
                              </a:moveTo>
                              <a:cubicBezTo>
                                <a:pt x="1767" y="139"/>
                                <a:pt x="1778" y="136"/>
                                <a:pt x="1792" y="136"/>
                              </a:cubicBezTo>
                              <a:cubicBezTo>
                                <a:pt x="1792" y="170"/>
                                <a:pt x="1792" y="170"/>
                                <a:pt x="1792" y="170"/>
                              </a:cubicBezTo>
                              <a:cubicBezTo>
                                <a:pt x="1788" y="172"/>
                                <a:pt x="1788" y="172"/>
                                <a:pt x="1788" y="172"/>
                              </a:cubicBezTo>
                              <a:cubicBezTo>
                                <a:pt x="1783" y="176"/>
                                <a:pt x="1776" y="177"/>
                                <a:pt x="1770" y="177"/>
                              </a:cubicBezTo>
                              <a:cubicBezTo>
                                <a:pt x="1764" y="177"/>
                                <a:pt x="1760" y="176"/>
                                <a:pt x="1756" y="173"/>
                              </a:cubicBezTo>
                              <a:cubicBezTo>
                                <a:pt x="1752" y="166"/>
                                <a:pt x="1752" y="166"/>
                                <a:pt x="1752" y="166"/>
                              </a:cubicBezTo>
                              <a:cubicBezTo>
                                <a:pt x="1751" y="158"/>
                                <a:pt x="1751" y="158"/>
                                <a:pt x="1751" y="158"/>
                              </a:cubicBezTo>
                              <a:cubicBezTo>
                                <a:pt x="1751" y="151"/>
                                <a:pt x="1753" y="146"/>
                                <a:pt x="1759" y="143"/>
                              </a:cubicBezTo>
                              <a:close/>
                              <a:moveTo>
                                <a:pt x="1793" y="190"/>
                              </a:moveTo>
                              <a:cubicBezTo>
                                <a:pt x="1793" y="196"/>
                                <a:pt x="1795" y="200"/>
                                <a:pt x="1797" y="202"/>
                              </a:cubicBezTo>
                              <a:cubicBezTo>
                                <a:pt x="1799" y="203"/>
                                <a:pt x="1802" y="203"/>
                                <a:pt x="1807" y="203"/>
                              </a:cubicBezTo>
                              <a:cubicBezTo>
                                <a:pt x="1830" y="203"/>
                                <a:pt x="1830" y="203"/>
                                <a:pt x="1830" y="203"/>
                              </a:cubicBezTo>
                              <a:cubicBezTo>
                                <a:pt x="1830" y="112"/>
                                <a:pt x="1830" y="112"/>
                                <a:pt x="1830" y="112"/>
                              </a:cubicBezTo>
                              <a:cubicBezTo>
                                <a:pt x="1830" y="93"/>
                                <a:pt x="1825" y="79"/>
                                <a:pt x="1816" y="72"/>
                              </a:cubicBezTo>
                              <a:cubicBezTo>
                                <a:pt x="1811" y="68"/>
                                <a:pt x="1805" y="65"/>
                                <a:pt x="1798" y="64"/>
                              </a:cubicBezTo>
                              <a:cubicBezTo>
                                <a:pt x="1791" y="63"/>
                                <a:pt x="1784" y="62"/>
                                <a:pt x="1776" y="62"/>
                              </a:cubicBezTo>
                              <a:cubicBezTo>
                                <a:pt x="1769" y="62"/>
                                <a:pt x="1762" y="62"/>
                                <a:pt x="1756" y="63"/>
                              </a:cubicBezTo>
                              <a:cubicBezTo>
                                <a:pt x="1740" y="66"/>
                                <a:pt x="1727" y="71"/>
                                <a:pt x="1717" y="76"/>
                              </a:cubicBezTo>
                              <a:cubicBezTo>
                                <a:pt x="1726" y="100"/>
                                <a:pt x="1726" y="100"/>
                                <a:pt x="1726" y="100"/>
                              </a:cubicBezTo>
                              <a:cubicBezTo>
                                <a:pt x="1729" y="99"/>
                                <a:pt x="1734" y="97"/>
                                <a:pt x="1742" y="95"/>
                              </a:cubicBezTo>
                              <a:cubicBezTo>
                                <a:pt x="1750" y="92"/>
                                <a:pt x="1757" y="91"/>
                                <a:pt x="1764" y="91"/>
                              </a:cubicBezTo>
                              <a:cubicBezTo>
                                <a:pt x="1776" y="91"/>
                                <a:pt x="1783" y="92"/>
                                <a:pt x="1787" y="94"/>
                              </a:cubicBezTo>
                              <a:cubicBezTo>
                                <a:pt x="1790" y="96"/>
                                <a:pt x="1792" y="100"/>
                                <a:pt x="1792" y="107"/>
                              </a:cubicBezTo>
                              <a:cubicBezTo>
                                <a:pt x="1792" y="115"/>
                                <a:pt x="1792" y="115"/>
                                <a:pt x="1792" y="115"/>
                              </a:cubicBezTo>
                              <a:cubicBezTo>
                                <a:pt x="1766" y="115"/>
                                <a:pt x="1748" y="118"/>
                                <a:pt x="1736" y="123"/>
                              </a:cubicBezTo>
                              <a:cubicBezTo>
                                <a:pt x="1720" y="130"/>
                                <a:pt x="1711" y="142"/>
                                <a:pt x="1711" y="158"/>
                              </a:cubicBezTo>
                              <a:cubicBezTo>
                                <a:pt x="1711" y="171"/>
                                <a:pt x="1716" y="182"/>
                                <a:pt x="1724" y="190"/>
                              </a:cubicBezTo>
                              <a:cubicBezTo>
                                <a:pt x="1732" y="199"/>
                                <a:pt x="1743" y="203"/>
                                <a:pt x="1757" y="203"/>
                              </a:cubicBezTo>
                              <a:cubicBezTo>
                                <a:pt x="1771" y="203"/>
                                <a:pt x="1783" y="198"/>
                                <a:pt x="1793" y="189"/>
                              </a:cubicBezTo>
                              <a:lnTo>
                                <a:pt x="1793" y="190"/>
                              </a:lnTo>
                              <a:close/>
                              <a:moveTo>
                                <a:pt x="1602" y="203"/>
                              </a:moveTo>
                              <a:cubicBezTo>
                                <a:pt x="1638" y="203"/>
                                <a:pt x="1638" y="203"/>
                                <a:pt x="1638" y="203"/>
                              </a:cubicBezTo>
                              <a:cubicBezTo>
                                <a:pt x="1691" y="62"/>
                                <a:pt x="1691" y="62"/>
                                <a:pt x="1691" y="62"/>
                              </a:cubicBezTo>
                              <a:cubicBezTo>
                                <a:pt x="1650" y="62"/>
                                <a:pt x="1650" y="62"/>
                                <a:pt x="1650" y="62"/>
                              </a:cubicBezTo>
                              <a:cubicBezTo>
                                <a:pt x="1629" y="130"/>
                                <a:pt x="1629" y="130"/>
                                <a:pt x="1629" y="130"/>
                              </a:cubicBezTo>
                              <a:cubicBezTo>
                                <a:pt x="1621" y="164"/>
                                <a:pt x="1621" y="164"/>
                                <a:pt x="1621" y="164"/>
                              </a:cubicBezTo>
                              <a:cubicBezTo>
                                <a:pt x="1612" y="130"/>
                                <a:pt x="1612" y="130"/>
                                <a:pt x="1612" y="130"/>
                              </a:cubicBezTo>
                              <a:cubicBezTo>
                                <a:pt x="1591" y="62"/>
                                <a:pt x="1591" y="62"/>
                                <a:pt x="1591" y="62"/>
                              </a:cubicBezTo>
                              <a:cubicBezTo>
                                <a:pt x="1550" y="62"/>
                                <a:pt x="1550" y="62"/>
                                <a:pt x="1550" y="62"/>
                              </a:cubicBezTo>
                              <a:lnTo>
                                <a:pt x="1602" y="203"/>
                              </a:lnTo>
                              <a:close/>
                              <a:moveTo>
                                <a:pt x="1334" y="203"/>
                              </a:moveTo>
                              <a:cubicBezTo>
                                <a:pt x="1372" y="203"/>
                                <a:pt x="1372" y="203"/>
                                <a:pt x="1372" y="203"/>
                              </a:cubicBezTo>
                              <a:cubicBezTo>
                                <a:pt x="1372" y="106"/>
                                <a:pt x="1372" y="106"/>
                                <a:pt x="1372" y="106"/>
                              </a:cubicBezTo>
                              <a:cubicBezTo>
                                <a:pt x="1379" y="100"/>
                                <a:pt x="1379" y="100"/>
                                <a:pt x="1379" y="100"/>
                              </a:cubicBezTo>
                              <a:cubicBezTo>
                                <a:pt x="1386" y="96"/>
                                <a:pt x="1394" y="94"/>
                                <a:pt x="1400" y="94"/>
                              </a:cubicBezTo>
                              <a:cubicBezTo>
                                <a:pt x="1408" y="94"/>
                                <a:pt x="1413" y="96"/>
                                <a:pt x="1416" y="100"/>
                              </a:cubicBezTo>
                              <a:cubicBezTo>
                                <a:pt x="1419" y="105"/>
                                <a:pt x="1420" y="112"/>
                                <a:pt x="1420" y="124"/>
                              </a:cubicBezTo>
                              <a:cubicBezTo>
                                <a:pt x="1420" y="203"/>
                                <a:pt x="1420" y="203"/>
                                <a:pt x="1420" y="203"/>
                              </a:cubicBezTo>
                              <a:cubicBezTo>
                                <a:pt x="1458" y="203"/>
                                <a:pt x="1458" y="203"/>
                                <a:pt x="1458" y="203"/>
                              </a:cubicBezTo>
                              <a:cubicBezTo>
                                <a:pt x="1458" y="116"/>
                                <a:pt x="1458" y="116"/>
                                <a:pt x="1458" y="116"/>
                              </a:cubicBezTo>
                              <a:cubicBezTo>
                                <a:pt x="1458" y="96"/>
                                <a:pt x="1455" y="82"/>
                                <a:pt x="1447" y="73"/>
                              </a:cubicBezTo>
                              <a:cubicBezTo>
                                <a:pt x="1444" y="69"/>
                                <a:pt x="1440" y="66"/>
                                <a:pt x="1434" y="64"/>
                              </a:cubicBezTo>
                              <a:cubicBezTo>
                                <a:pt x="1429" y="63"/>
                                <a:pt x="1424" y="62"/>
                                <a:pt x="1418" y="62"/>
                              </a:cubicBezTo>
                              <a:cubicBezTo>
                                <a:pt x="1412" y="62"/>
                                <a:pt x="1407" y="62"/>
                                <a:pt x="1402" y="64"/>
                              </a:cubicBezTo>
                              <a:cubicBezTo>
                                <a:pt x="1389" y="67"/>
                                <a:pt x="1379" y="72"/>
                                <a:pt x="1369" y="78"/>
                              </a:cubicBezTo>
                              <a:cubicBezTo>
                                <a:pt x="1369" y="62"/>
                                <a:pt x="1369" y="62"/>
                                <a:pt x="1369" y="62"/>
                              </a:cubicBezTo>
                              <a:cubicBezTo>
                                <a:pt x="1334" y="62"/>
                                <a:pt x="1334" y="62"/>
                                <a:pt x="1334" y="62"/>
                              </a:cubicBezTo>
                              <a:lnTo>
                                <a:pt x="1334" y="203"/>
                              </a:lnTo>
                              <a:close/>
                              <a:moveTo>
                                <a:pt x="1259" y="120"/>
                              </a:moveTo>
                              <a:cubicBezTo>
                                <a:pt x="1211" y="120"/>
                                <a:pt x="1211" y="120"/>
                                <a:pt x="1211" y="120"/>
                              </a:cubicBezTo>
                              <a:cubicBezTo>
                                <a:pt x="1213" y="109"/>
                                <a:pt x="1216" y="101"/>
                                <a:pt x="1220" y="95"/>
                              </a:cubicBezTo>
                              <a:cubicBezTo>
                                <a:pt x="1224" y="91"/>
                                <a:pt x="1230" y="89"/>
                                <a:pt x="1238" y="89"/>
                              </a:cubicBezTo>
                              <a:cubicBezTo>
                                <a:pt x="1252" y="89"/>
                                <a:pt x="1259" y="97"/>
                                <a:pt x="1259" y="114"/>
                              </a:cubicBezTo>
                              <a:lnTo>
                                <a:pt x="1259" y="120"/>
                              </a:lnTo>
                              <a:close/>
                              <a:moveTo>
                                <a:pt x="1240" y="62"/>
                              </a:moveTo>
                              <a:cubicBezTo>
                                <a:pt x="1219" y="62"/>
                                <a:pt x="1202" y="68"/>
                                <a:pt x="1190" y="82"/>
                              </a:cubicBezTo>
                              <a:cubicBezTo>
                                <a:pt x="1178" y="95"/>
                                <a:pt x="1173" y="111"/>
                                <a:pt x="1173" y="132"/>
                              </a:cubicBezTo>
                              <a:cubicBezTo>
                                <a:pt x="1173" y="154"/>
                                <a:pt x="1178" y="172"/>
                                <a:pt x="1190" y="184"/>
                              </a:cubicBezTo>
                              <a:cubicBezTo>
                                <a:pt x="1195" y="190"/>
                                <a:pt x="1202" y="195"/>
                                <a:pt x="1210" y="198"/>
                              </a:cubicBezTo>
                              <a:cubicBezTo>
                                <a:pt x="1218" y="201"/>
                                <a:pt x="1226" y="203"/>
                                <a:pt x="1234" y="203"/>
                              </a:cubicBezTo>
                              <a:cubicBezTo>
                                <a:pt x="1242" y="203"/>
                                <a:pt x="1249" y="203"/>
                                <a:pt x="1254" y="202"/>
                              </a:cubicBezTo>
                              <a:cubicBezTo>
                                <a:pt x="1270" y="200"/>
                                <a:pt x="1282" y="195"/>
                                <a:pt x="1290" y="189"/>
                              </a:cubicBezTo>
                              <a:cubicBezTo>
                                <a:pt x="1284" y="167"/>
                                <a:pt x="1284" y="167"/>
                                <a:pt x="1284" y="167"/>
                              </a:cubicBezTo>
                              <a:cubicBezTo>
                                <a:pt x="1282" y="168"/>
                                <a:pt x="1278" y="170"/>
                                <a:pt x="1271" y="172"/>
                              </a:cubicBezTo>
                              <a:cubicBezTo>
                                <a:pt x="1265" y="174"/>
                                <a:pt x="1257" y="175"/>
                                <a:pt x="1248" y="175"/>
                              </a:cubicBezTo>
                              <a:cubicBezTo>
                                <a:pt x="1225" y="175"/>
                                <a:pt x="1212" y="163"/>
                                <a:pt x="1211" y="141"/>
                              </a:cubicBezTo>
                              <a:cubicBezTo>
                                <a:pt x="1293" y="141"/>
                                <a:pt x="1293" y="141"/>
                                <a:pt x="1293" y="141"/>
                              </a:cubicBezTo>
                              <a:cubicBezTo>
                                <a:pt x="1294" y="135"/>
                                <a:pt x="1294" y="127"/>
                                <a:pt x="1294" y="116"/>
                              </a:cubicBezTo>
                              <a:cubicBezTo>
                                <a:pt x="1294" y="106"/>
                                <a:pt x="1293" y="97"/>
                                <a:pt x="1290" y="90"/>
                              </a:cubicBezTo>
                              <a:cubicBezTo>
                                <a:pt x="1281" y="71"/>
                                <a:pt x="1265" y="62"/>
                                <a:pt x="1240" y="62"/>
                              </a:cubicBezTo>
                              <a:close/>
                              <a:moveTo>
                                <a:pt x="1146" y="101"/>
                              </a:moveTo>
                              <a:cubicBezTo>
                                <a:pt x="1146" y="62"/>
                                <a:pt x="1146" y="62"/>
                                <a:pt x="1146" y="62"/>
                              </a:cubicBezTo>
                              <a:cubicBezTo>
                                <a:pt x="1144" y="62"/>
                                <a:pt x="1141" y="62"/>
                                <a:pt x="1136" y="62"/>
                              </a:cubicBezTo>
                              <a:cubicBezTo>
                                <a:pt x="1131" y="62"/>
                                <a:pt x="1127" y="62"/>
                                <a:pt x="1123" y="64"/>
                              </a:cubicBezTo>
                              <a:cubicBezTo>
                                <a:pt x="1110" y="67"/>
                                <a:pt x="1101" y="74"/>
                                <a:pt x="1096" y="82"/>
                              </a:cubicBezTo>
                              <a:cubicBezTo>
                                <a:pt x="1094" y="62"/>
                                <a:pt x="1094" y="62"/>
                                <a:pt x="1094" y="62"/>
                              </a:cubicBezTo>
                              <a:cubicBezTo>
                                <a:pt x="1061" y="62"/>
                                <a:pt x="1061" y="62"/>
                                <a:pt x="1061" y="62"/>
                              </a:cubicBezTo>
                              <a:cubicBezTo>
                                <a:pt x="1061" y="203"/>
                                <a:pt x="1061" y="203"/>
                                <a:pt x="1061" y="203"/>
                              </a:cubicBezTo>
                              <a:cubicBezTo>
                                <a:pt x="1099" y="203"/>
                                <a:pt x="1099" y="203"/>
                                <a:pt x="1099" y="203"/>
                              </a:cubicBezTo>
                              <a:cubicBezTo>
                                <a:pt x="1099" y="110"/>
                                <a:pt x="1099" y="110"/>
                                <a:pt x="1099" y="110"/>
                              </a:cubicBezTo>
                              <a:cubicBezTo>
                                <a:pt x="1107" y="101"/>
                                <a:pt x="1118" y="97"/>
                                <a:pt x="1130" y="97"/>
                              </a:cubicBezTo>
                              <a:cubicBezTo>
                                <a:pt x="1136" y="97"/>
                                <a:pt x="1142" y="98"/>
                                <a:pt x="1146" y="101"/>
                              </a:cubicBezTo>
                              <a:close/>
                              <a:moveTo>
                                <a:pt x="987" y="120"/>
                              </a:moveTo>
                              <a:cubicBezTo>
                                <a:pt x="939" y="120"/>
                                <a:pt x="939" y="120"/>
                                <a:pt x="939" y="120"/>
                              </a:cubicBezTo>
                              <a:cubicBezTo>
                                <a:pt x="940" y="109"/>
                                <a:pt x="943" y="101"/>
                                <a:pt x="948" y="95"/>
                              </a:cubicBezTo>
                              <a:cubicBezTo>
                                <a:pt x="952" y="91"/>
                                <a:pt x="958" y="89"/>
                                <a:pt x="965" y="89"/>
                              </a:cubicBezTo>
                              <a:cubicBezTo>
                                <a:pt x="980" y="89"/>
                                <a:pt x="987" y="97"/>
                                <a:pt x="987" y="114"/>
                              </a:cubicBezTo>
                              <a:lnTo>
                                <a:pt x="987" y="120"/>
                              </a:lnTo>
                              <a:close/>
                              <a:moveTo>
                                <a:pt x="968" y="62"/>
                              </a:moveTo>
                              <a:cubicBezTo>
                                <a:pt x="946" y="62"/>
                                <a:pt x="930" y="68"/>
                                <a:pt x="917" y="82"/>
                              </a:cubicBezTo>
                              <a:cubicBezTo>
                                <a:pt x="906" y="95"/>
                                <a:pt x="900" y="111"/>
                                <a:pt x="900" y="132"/>
                              </a:cubicBezTo>
                              <a:cubicBezTo>
                                <a:pt x="900" y="154"/>
                                <a:pt x="906" y="172"/>
                                <a:pt x="917" y="184"/>
                              </a:cubicBezTo>
                              <a:cubicBezTo>
                                <a:pt x="923" y="190"/>
                                <a:pt x="930" y="195"/>
                                <a:pt x="938" y="198"/>
                              </a:cubicBezTo>
                              <a:cubicBezTo>
                                <a:pt x="946" y="201"/>
                                <a:pt x="954" y="203"/>
                                <a:pt x="962" y="203"/>
                              </a:cubicBezTo>
                              <a:cubicBezTo>
                                <a:pt x="970" y="203"/>
                                <a:pt x="977" y="203"/>
                                <a:pt x="982" y="202"/>
                              </a:cubicBezTo>
                              <a:cubicBezTo>
                                <a:pt x="998" y="200"/>
                                <a:pt x="1010" y="195"/>
                                <a:pt x="1017" y="189"/>
                              </a:cubicBezTo>
                              <a:cubicBezTo>
                                <a:pt x="1011" y="167"/>
                                <a:pt x="1011" y="167"/>
                                <a:pt x="1011" y="167"/>
                              </a:cubicBezTo>
                              <a:cubicBezTo>
                                <a:pt x="1009" y="168"/>
                                <a:pt x="1005" y="170"/>
                                <a:pt x="999" y="172"/>
                              </a:cubicBezTo>
                              <a:cubicBezTo>
                                <a:pt x="992" y="174"/>
                                <a:pt x="985" y="175"/>
                                <a:pt x="975" y="175"/>
                              </a:cubicBezTo>
                              <a:cubicBezTo>
                                <a:pt x="952" y="175"/>
                                <a:pt x="940" y="163"/>
                                <a:pt x="938" y="141"/>
                              </a:cubicBezTo>
                              <a:cubicBezTo>
                                <a:pt x="1021" y="141"/>
                                <a:pt x="1021" y="141"/>
                                <a:pt x="1021" y="141"/>
                              </a:cubicBezTo>
                              <a:cubicBezTo>
                                <a:pt x="1022" y="135"/>
                                <a:pt x="1022" y="127"/>
                                <a:pt x="1022" y="116"/>
                              </a:cubicBezTo>
                              <a:cubicBezTo>
                                <a:pt x="1022" y="106"/>
                                <a:pt x="1020" y="97"/>
                                <a:pt x="1017" y="90"/>
                              </a:cubicBezTo>
                              <a:cubicBezTo>
                                <a:pt x="1009" y="71"/>
                                <a:pt x="992" y="62"/>
                                <a:pt x="968" y="62"/>
                              </a:cubicBezTo>
                              <a:close/>
                              <a:moveTo>
                                <a:pt x="738" y="203"/>
                              </a:moveTo>
                              <a:cubicBezTo>
                                <a:pt x="776" y="203"/>
                                <a:pt x="776" y="203"/>
                                <a:pt x="776" y="203"/>
                              </a:cubicBezTo>
                              <a:cubicBezTo>
                                <a:pt x="776" y="106"/>
                                <a:pt x="776" y="106"/>
                                <a:pt x="776" y="106"/>
                              </a:cubicBezTo>
                              <a:cubicBezTo>
                                <a:pt x="783" y="100"/>
                                <a:pt x="783" y="100"/>
                                <a:pt x="783" y="100"/>
                              </a:cubicBezTo>
                              <a:cubicBezTo>
                                <a:pt x="791" y="96"/>
                                <a:pt x="798" y="94"/>
                                <a:pt x="805" y="94"/>
                              </a:cubicBezTo>
                              <a:cubicBezTo>
                                <a:pt x="812" y="94"/>
                                <a:pt x="817" y="96"/>
                                <a:pt x="820" y="100"/>
                              </a:cubicBezTo>
                              <a:cubicBezTo>
                                <a:pt x="823" y="105"/>
                                <a:pt x="825" y="113"/>
                                <a:pt x="825" y="124"/>
                              </a:cubicBezTo>
                              <a:cubicBezTo>
                                <a:pt x="825" y="203"/>
                                <a:pt x="825" y="203"/>
                                <a:pt x="825" y="203"/>
                              </a:cubicBezTo>
                              <a:cubicBezTo>
                                <a:pt x="863" y="203"/>
                                <a:pt x="863" y="203"/>
                                <a:pt x="863" y="203"/>
                              </a:cubicBezTo>
                              <a:cubicBezTo>
                                <a:pt x="863" y="116"/>
                                <a:pt x="863" y="116"/>
                                <a:pt x="863" y="116"/>
                              </a:cubicBezTo>
                              <a:cubicBezTo>
                                <a:pt x="863" y="97"/>
                                <a:pt x="859" y="82"/>
                                <a:pt x="851" y="74"/>
                              </a:cubicBezTo>
                              <a:cubicBezTo>
                                <a:pt x="848" y="69"/>
                                <a:pt x="843" y="66"/>
                                <a:pt x="837" y="64"/>
                              </a:cubicBezTo>
                              <a:cubicBezTo>
                                <a:pt x="832" y="63"/>
                                <a:pt x="826" y="62"/>
                                <a:pt x="821" y="62"/>
                              </a:cubicBezTo>
                              <a:cubicBezTo>
                                <a:pt x="815" y="62"/>
                                <a:pt x="810" y="62"/>
                                <a:pt x="805" y="63"/>
                              </a:cubicBezTo>
                              <a:cubicBezTo>
                                <a:pt x="793" y="66"/>
                                <a:pt x="783" y="71"/>
                                <a:pt x="774" y="79"/>
                              </a:cubicBezTo>
                              <a:cubicBezTo>
                                <a:pt x="776" y="54"/>
                                <a:pt x="776" y="54"/>
                                <a:pt x="776" y="54"/>
                              </a:cubicBezTo>
                              <a:cubicBezTo>
                                <a:pt x="776" y="0"/>
                                <a:pt x="776" y="0"/>
                                <a:pt x="776" y="0"/>
                              </a:cubicBezTo>
                              <a:cubicBezTo>
                                <a:pt x="738" y="0"/>
                                <a:pt x="738" y="0"/>
                                <a:pt x="738" y="0"/>
                              </a:cubicBezTo>
                              <a:lnTo>
                                <a:pt x="738" y="203"/>
                              </a:lnTo>
                              <a:close/>
                              <a:moveTo>
                                <a:pt x="598" y="192"/>
                              </a:moveTo>
                              <a:cubicBezTo>
                                <a:pt x="606" y="196"/>
                                <a:pt x="606" y="196"/>
                                <a:pt x="606" y="196"/>
                              </a:cubicBezTo>
                              <a:cubicBezTo>
                                <a:pt x="618" y="201"/>
                                <a:pt x="631" y="203"/>
                                <a:pt x="646" y="203"/>
                              </a:cubicBezTo>
                              <a:cubicBezTo>
                                <a:pt x="663" y="203"/>
                                <a:pt x="677" y="200"/>
                                <a:pt x="686" y="193"/>
                              </a:cubicBezTo>
                              <a:cubicBezTo>
                                <a:pt x="691" y="189"/>
                                <a:pt x="694" y="185"/>
                                <a:pt x="697" y="179"/>
                              </a:cubicBezTo>
                              <a:cubicBezTo>
                                <a:pt x="699" y="174"/>
                                <a:pt x="701" y="167"/>
                                <a:pt x="701" y="159"/>
                              </a:cubicBezTo>
                              <a:cubicBezTo>
                                <a:pt x="701" y="150"/>
                                <a:pt x="698" y="143"/>
                                <a:pt x="692" y="136"/>
                              </a:cubicBezTo>
                              <a:cubicBezTo>
                                <a:pt x="689" y="133"/>
                                <a:pt x="685" y="130"/>
                                <a:pt x="680" y="127"/>
                              </a:cubicBezTo>
                              <a:cubicBezTo>
                                <a:pt x="675" y="125"/>
                                <a:pt x="668" y="122"/>
                                <a:pt x="659" y="119"/>
                              </a:cubicBezTo>
                              <a:cubicBezTo>
                                <a:pt x="651" y="116"/>
                                <a:pt x="644" y="113"/>
                                <a:pt x="640" y="111"/>
                              </a:cubicBezTo>
                              <a:cubicBezTo>
                                <a:pt x="636" y="108"/>
                                <a:pt x="634" y="105"/>
                                <a:pt x="634" y="100"/>
                              </a:cubicBezTo>
                              <a:cubicBezTo>
                                <a:pt x="635" y="93"/>
                                <a:pt x="641" y="90"/>
                                <a:pt x="654" y="90"/>
                              </a:cubicBezTo>
                              <a:cubicBezTo>
                                <a:pt x="660" y="90"/>
                                <a:pt x="664" y="90"/>
                                <a:pt x="667" y="90"/>
                              </a:cubicBezTo>
                              <a:cubicBezTo>
                                <a:pt x="677" y="92"/>
                                <a:pt x="685" y="95"/>
                                <a:pt x="689" y="100"/>
                              </a:cubicBezTo>
                              <a:cubicBezTo>
                                <a:pt x="693" y="70"/>
                                <a:pt x="693" y="70"/>
                                <a:pt x="693" y="70"/>
                              </a:cubicBezTo>
                              <a:cubicBezTo>
                                <a:pt x="685" y="64"/>
                                <a:pt x="672" y="62"/>
                                <a:pt x="654" y="62"/>
                              </a:cubicBezTo>
                              <a:cubicBezTo>
                                <a:pt x="638" y="62"/>
                                <a:pt x="624" y="65"/>
                                <a:pt x="614" y="72"/>
                              </a:cubicBezTo>
                              <a:cubicBezTo>
                                <a:pt x="603" y="79"/>
                                <a:pt x="598" y="89"/>
                                <a:pt x="598" y="101"/>
                              </a:cubicBezTo>
                              <a:cubicBezTo>
                                <a:pt x="598" y="112"/>
                                <a:pt x="601" y="120"/>
                                <a:pt x="606" y="127"/>
                              </a:cubicBezTo>
                              <a:cubicBezTo>
                                <a:pt x="609" y="130"/>
                                <a:pt x="612" y="133"/>
                                <a:pt x="617" y="136"/>
                              </a:cubicBezTo>
                              <a:cubicBezTo>
                                <a:pt x="621" y="139"/>
                                <a:pt x="628" y="142"/>
                                <a:pt x="636" y="144"/>
                              </a:cubicBezTo>
                              <a:cubicBezTo>
                                <a:pt x="644" y="147"/>
                                <a:pt x="651" y="150"/>
                                <a:pt x="656" y="153"/>
                              </a:cubicBezTo>
                              <a:cubicBezTo>
                                <a:pt x="661" y="156"/>
                                <a:pt x="663" y="160"/>
                                <a:pt x="663" y="164"/>
                              </a:cubicBezTo>
                              <a:cubicBezTo>
                                <a:pt x="663" y="168"/>
                                <a:pt x="662" y="171"/>
                                <a:pt x="658" y="172"/>
                              </a:cubicBezTo>
                              <a:cubicBezTo>
                                <a:pt x="655" y="174"/>
                                <a:pt x="650" y="175"/>
                                <a:pt x="644" y="175"/>
                              </a:cubicBezTo>
                              <a:cubicBezTo>
                                <a:pt x="638" y="175"/>
                                <a:pt x="633" y="175"/>
                                <a:pt x="628" y="174"/>
                              </a:cubicBezTo>
                              <a:cubicBezTo>
                                <a:pt x="615" y="171"/>
                                <a:pt x="606" y="168"/>
                                <a:pt x="602" y="164"/>
                              </a:cubicBezTo>
                              <a:lnTo>
                                <a:pt x="598" y="192"/>
                              </a:lnTo>
                              <a:close/>
                              <a:moveTo>
                                <a:pt x="490" y="160"/>
                              </a:moveTo>
                              <a:cubicBezTo>
                                <a:pt x="490" y="175"/>
                                <a:pt x="493" y="186"/>
                                <a:pt x="498" y="193"/>
                              </a:cubicBezTo>
                              <a:cubicBezTo>
                                <a:pt x="501" y="196"/>
                                <a:pt x="505" y="199"/>
                                <a:pt x="510" y="201"/>
                              </a:cubicBezTo>
                              <a:cubicBezTo>
                                <a:pt x="515" y="202"/>
                                <a:pt x="521" y="203"/>
                                <a:pt x="526" y="203"/>
                              </a:cubicBezTo>
                              <a:cubicBezTo>
                                <a:pt x="532" y="203"/>
                                <a:pt x="537" y="203"/>
                                <a:pt x="542" y="202"/>
                              </a:cubicBezTo>
                              <a:cubicBezTo>
                                <a:pt x="554" y="200"/>
                                <a:pt x="563" y="196"/>
                                <a:pt x="570" y="190"/>
                              </a:cubicBezTo>
                              <a:cubicBezTo>
                                <a:pt x="565" y="168"/>
                                <a:pt x="565" y="168"/>
                                <a:pt x="565" y="168"/>
                              </a:cubicBezTo>
                              <a:cubicBezTo>
                                <a:pt x="563" y="170"/>
                                <a:pt x="560" y="171"/>
                                <a:pt x="555" y="172"/>
                              </a:cubicBezTo>
                              <a:cubicBezTo>
                                <a:pt x="549" y="174"/>
                                <a:pt x="549" y="174"/>
                                <a:pt x="549" y="174"/>
                              </a:cubicBezTo>
                              <a:cubicBezTo>
                                <a:pt x="543" y="174"/>
                                <a:pt x="543" y="174"/>
                                <a:pt x="543" y="174"/>
                              </a:cubicBezTo>
                              <a:cubicBezTo>
                                <a:pt x="536" y="174"/>
                                <a:pt x="536" y="174"/>
                                <a:pt x="536" y="174"/>
                              </a:cubicBezTo>
                              <a:cubicBezTo>
                                <a:pt x="531" y="170"/>
                                <a:pt x="531" y="170"/>
                                <a:pt x="531" y="170"/>
                              </a:cubicBezTo>
                              <a:cubicBezTo>
                                <a:pt x="529" y="166"/>
                                <a:pt x="528" y="157"/>
                                <a:pt x="528" y="144"/>
                              </a:cubicBezTo>
                              <a:cubicBezTo>
                                <a:pt x="528" y="88"/>
                                <a:pt x="528" y="88"/>
                                <a:pt x="528" y="88"/>
                              </a:cubicBezTo>
                              <a:cubicBezTo>
                                <a:pt x="565" y="88"/>
                                <a:pt x="565" y="88"/>
                                <a:pt x="565" y="88"/>
                              </a:cubicBezTo>
                              <a:cubicBezTo>
                                <a:pt x="565" y="62"/>
                                <a:pt x="565" y="62"/>
                                <a:pt x="565" y="62"/>
                              </a:cubicBezTo>
                              <a:cubicBezTo>
                                <a:pt x="528" y="62"/>
                                <a:pt x="528" y="62"/>
                                <a:pt x="528" y="62"/>
                              </a:cubicBezTo>
                              <a:cubicBezTo>
                                <a:pt x="528" y="30"/>
                                <a:pt x="528" y="30"/>
                                <a:pt x="528" y="30"/>
                              </a:cubicBezTo>
                              <a:cubicBezTo>
                                <a:pt x="504" y="30"/>
                                <a:pt x="504" y="30"/>
                                <a:pt x="504" y="30"/>
                              </a:cubicBezTo>
                              <a:cubicBezTo>
                                <a:pt x="501" y="40"/>
                                <a:pt x="498" y="48"/>
                                <a:pt x="495" y="55"/>
                              </a:cubicBezTo>
                              <a:cubicBezTo>
                                <a:pt x="494" y="58"/>
                                <a:pt x="491" y="61"/>
                                <a:pt x="487" y="63"/>
                              </a:cubicBezTo>
                              <a:cubicBezTo>
                                <a:pt x="485" y="64"/>
                                <a:pt x="481" y="65"/>
                                <a:pt x="473" y="68"/>
                              </a:cubicBezTo>
                              <a:cubicBezTo>
                                <a:pt x="473" y="88"/>
                                <a:pt x="473" y="88"/>
                                <a:pt x="473" y="88"/>
                              </a:cubicBezTo>
                              <a:cubicBezTo>
                                <a:pt x="490" y="88"/>
                                <a:pt x="490" y="88"/>
                                <a:pt x="490" y="88"/>
                              </a:cubicBezTo>
                              <a:lnTo>
                                <a:pt x="490" y="160"/>
                              </a:lnTo>
                              <a:close/>
                              <a:moveTo>
                                <a:pt x="410" y="120"/>
                              </a:moveTo>
                              <a:cubicBezTo>
                                <a:pt x="363" y="120"/>
                                <a:pt x="363" y="120"/>
                                <a:pt x="363" y="120"/>
                              </a:cubicBezTo>
                              <a:cubicBezTo>
                                <a:pt x="364" y="109"/>
                                <a:pt x="367" y="101"/>
                                <a:pt x="372" y="95"/>
                              </a:cubicBezTo>
                              <a:cubicBezTo>
                                <a:pt x="376" y="91"/>
                                <a:pt x="382" y="89"/>
                                <a:pt x="389" y="89"/>
                              </a:cubicBezTo>
                              <a:cubicBezTo>
                                <a:pt x="403" y="89"/>
                                <a:pt x="411" y="97"/>
                                <a:pt x="411" y="114"/>
                              </a:cubicBezTo>
                              <a:lnTo>
                                <a:pt x="410" y="120"/>
                              </a:lnTo>
                              <a:close/>
                              <a:moveTo>
                                <a:pt x="391" y="62"/>
                              </a:moveTo>
                              <a:cubicBezTo>
                                <a:pt x="370" y="62"/>
                                <a:pt x="353" y="68"/>
                                <a:pt x="341" y="82"/>
                              </a:cubicBezTo>
                              <a:cubicBezTo>
                                <a:pt x="330" y="95"/>
                                <a:pt x="324" y="111"/>
                                <a:pt x="324" y="132"/>
                              </a:cubicBezTo>
                              <a:cubicBezTo>
                                <a:pt x="324" y="154"/>
                                <a:pt x="330" y="172"/>
                                <a:pt x="341" y="184"/>
                              </a:cubicBezTo>
                              <a:cubicBezTo>
                                <a:pt x="347" y="190"/>
                                <a:pt x="353" y="195"/>
                                <a:pt x="361" y="198"/>
                              </a:cubicBezTo>
                              <a:cubicBezTo>
                                <a:pt x="370" y="201"/>
                                <a:pt x="378" y="203"/>
                                <a:pt x="386" y="203"/>
                              </a:cubicBezTo>
                              <a:cubicBezTo>
                                <a:pt x="394" y="203"/>
                                <a:pt x="400" y="203"/>
                                <a:pt x="406" y="202"/>
                              </a:cubicBezTo>
                              <a:cubicBezTo>
                                <a:pt x="422" y="200"/>
                                <a:pt x="434" y="195"/>
                                <a:pt x="441" y="189"/>
                              </a:cubicBezTo>
                              <a:cubicBezTo>
                                <a:pt x="435" y="167"/>
                                <a:pt x="435" y="167"/>
                                <a:pt x="435" y="167"/>
                              </a:cubicBezTo>
                              <a:cubicBezTo>
                                <a:pt x="433" y="168"/>
                                <a:pt x="429" y="170"/>
                                <a:pt x="423" y="172"/>
                              </a:cubicBezTo>
                              <a:cubicBezTo>
                                <a:pt x="416" y="174"/>
                                <a:pt x="408" y="175"/>
                                <a:pt x="399" y="175"/>
                              </a:cubicBezTo>
                              <a:cubicBezTo>
                                <a:pt x="376" y="175"/>
                                <a:pt x="364" y="163"/>
                                <a:pt x="362" y="141"/>
                              </a:cubicBezTo>
                              <a:cubicBezTo>
                                <a:pt x="444" y="141"/>
                                <a:pt x="444" y="141"/>
                                <a:pt x="444" y="141"/>
                              </a:cubicBezTo>
                              <a:cubicBezTo>
                                <a:pt x="445" y="135"/>
                                <a:pt x="446" y="127"/>
                                <a:pt x="446" y="116"/>
                              </a:cubicBezTo>
                              <a:cubicBezTo>
                                <a:pt x="446" y="106"/>
                                <a:pt x="444" y="97"/>
                                <a:pt x="441" y="90"/>
                              </a:cubicBezTo>
                              <a:cubicBezTo>
                                <a:pt x="433" y="71"/>
                                <a:pt x="416" y="62"/>
                                <a:pt x="391" y="62"/>
                              </a:cubicBezTo>
                              <a:close/>
                              <a:moveTo>
                                <a:pt x="216" y="143"/>
                              </a:moveTo>
                              <a:cubicBezTo>
                                <a:pt x="225" y="139"/>
                                <a:pt x="236" y="136"/>
                                <a:pt x="249" y="136"/>
                              </a:cubicBezTo>
                              <a:cubicBezTo>
                                <a:pt x="249" y="170"/>
                                <a:pt x="249" y="170"/>
                                <a:pt x="249" y="170"/>
                              </a:cubicBezTo>
                              <a:cubicBezTo>
                                <a:pt x="246" y="172"/>
                                <a:pt x="246" y="172"/>
                                <a:pt x="246" y="172"/>
                              </a:cubicBezTo>
                              <a:cubicBezTo>
                                <a:pt x="240" y="176"/>
                                <a:pt x="234" y="177"/>
                                <a:pt x="228" y="177"/>
                              </a:cubicBezTo>
                              <a:cubicBezTo>
                                <a:pt x="222" y="177"/>
                                <a:pt x="217" y="176"/>
                                <a:pt x="214" y="173"/>
                              </a:cubicBezTo>
                              <a:cubicBezTo>
                                <a:pt x="210" y="166"/>
                                <a:pt x="210" y="166"/>
                                <a:pt x="210" y="166"/>
                              </a:cubicBezTo>
                              <a:cubicBezTo>
                                <a:pt x="208" y="158"/>
                                <a:pt x="208" y="158"/>
                                <a:pt x="208" y="158"/>
                              </a:cubicBezTo>
                              <a:cubicBezTo>
                                <a:pt x="208" y="151"/>
                                <a:pt x="211" y="146"/>
                                <a:pt x="216" y="143"/>
                              </a:cubicBezTo>
                              <a:close/>
                              <a:moveTo>
                                <a:pt x="251" y="190"/>
                              </a:moveTo>
                              <a:cubicBezTo>
                                <a:pt x="251" y="196"/>
                                <a:pt x="252" y="200"/>
                                <a:pt x="255" y="202"/>
                              </a:cubicBezTo>
                              <a:cubicBezTo>
                                <a:pt x="257" y="203"/>
                                <a:pt x="260" y="203"/>
                                <a:pt x="265" y="203"/>
                              </a:cubicBezTo>
                              <a:cubicBezTo>
                                <a:pt x="287" y="203"/>
                                <a:pt x="287" y="203"/>
                                <a:pt x="287" y="203"/>
                              </a:cubicBezTo>
                              <a:cubicBezTo>
                                <a:pt x="287" y="112"/>
                                <a:pt x="287" y="112"/>
                                <a:pt x="287" y="112"/>
                              </a:cubicBezTo>
                              <a:cubicBezTo>
                                <a:pt x="287" y="93"/>
                                <a:pt x="283" y="79"/>
                                <a:pt x="274" y="72"/>
                              </a:cubicBezTo>
                              <a:cubicBezTo>
                                <a:pt x="269" y="68"/>
                                <a:pt x="263" y="65"/>
                                <a:pt x="256" y="64"/>
                              </a:cubicBezTo>
                              <a:cubicBezTo>
                                <a:pt x="249" y="63"/>
                                <a:pt x="242" y="62"/>
                                <a:pt x="234" y="62"/>
                              </a:cubicBezTo>
                              <a:cubicBezTo>
                                <a:pt x="226" y="62"/>
                                <a:pt x="220" y="62"/>
                                <a:pt x="214" y="63"/>
                              </a:cubicBezTo>
                              <a:cubicBezTo>
                                <a:pt x="198" y="66"/>
                                <a:pt x="184" y="71"/>
                                <a:pt x="175" y="76"/>
                              </a:cubicBezTo>
                              <a:cubicBezTo>
                                <a:pt x="183" y="100"/>
                                <a:pt x="183" y="100"/>
                                <a:pt x="183" y="100"/>
                              </a:cubicBezTo>
                              <a:cubicBezTo>
                                <a:pt x="186" y="99"/>
                                <a:pt x="192" y="97"/>
                                <a:pt x="200" y="95"/>
                              </a:cubicBezTo>
                              <a:cubicBezTo>
                                <a:pt x="208" y="92"/>
                                <a:pt x="215" y="91"/>
                                <a:pt x="222" y="91"/>
                              </a:cubicBezTo>
                              <a:cubicBezTo>
                                <a:pt x="233" y="91"/>
                                <a:pt x="241" y="92"/>
                                <a:pt x="244" y="94"/>
                              </a:cubicBezTo>
                              <a:cubicBezTo>
                                <a:pt x="248" y="96"/>
                                <a:pt x="249" y="100"/>
                                <a:pt x="249" y="107"/>
                              </a:cubicBezTo>
                              <a:cubicBezTo>
                                <a:pt x="249" y="115"/>
                                <a:pt x="249" y="115"/>
                                <a:pt x="249" y="115"/>
                              </a:cubicBezTo>
                              <a:cubicBezTo>
                                <a:pt x="224" y="115"/>
                                <a:pt x="205" y="118"/>
                                <a:pt x="193" y="123"/>
                              </a:cubicBezTo>
                              <a:cubicBezTo>
                                <a:pt x="177" y="130"/>
                                <a:pt x="169" y="142"/>
                                <a:pt x="169" y="158"/>
                              </a:cubicBezTo>
                              <a:cubicBezTo>
                                <a:pt x="169" y="171"/>
                                <a:pt x="173" y="182"/>
                                <a:pt x="182" y="190"/>
                              </a:cubicBezTo>
                              <a:cubicBezTo>
                                <a:pt x="190" y="199"/>
                                <a:pt x="201" y="203"/>
                                <a:pt x="215" y="203"/>
                              </a:cubicBezTo>
                              <a:cubicBezTo>
                                <a:pt x="229" y="203"/>
                                <a:pt x="241" y="198"/>
                                <a:pt x="251" y="189"/>
                              </a:cubicBezTo>
                              <a:lnTo>
                                <a:pt x="251" y="190"/>
                              </a:lnTo>
                              <a:close/>
                              <a:moveTo>
                                <a:pt x="90" y="52"/>
                              </a:moveTo>
                              <a:cubicBezTo>
                                <a:pt x="95" y="56"/>
                                <a:pt x="97" y="63"/>
                                <a:pt x="97" y="72"/>
                              </a:cubicBezTo>
                              <a:cubicBezTo>
                                <a:pt x="97" y="82"/>
                                <a:pt x="94" y="89"/>
                                <a:pt x="89" y="95"/>
                              </a:cubicBezTo>
                              <a:cubicBezTo>
                                <a:pt x="84" y="102"/>
                                <a:pt x="75" y="105"/>
                                <a:pt x="64" y="105"/>
                              </a:cubicBezTo>
                              <a:cubicBezTo>
                                <a:pt x="53" y="105"/>
                                <a:pt x="53" y="105"/>
                                <a:pt x="53" y="105"/>
                              </a:cubicBezTo>
                              <a:cubicBezTo>
                                <a:pt x="48" y="105"/>
                                <a:pt x="43" y="105"/>
                                <a:pt x="39" y="105"/>
                              </a:cubicBezTo>
                              <a:cubicBezTo>
                                <a:pt x="39" y="45"/>
                                <a:pt x="39" y="45"/>
                                <a:pt x="39" y="45"/>
                              </a:cubicBezTo>
                              <a:cubicBezTo>
                                <a:pt x="45" y="44"/>
                                <a:pt x="52" y="43"/>
                                <a:pt x="61" y="43"/>
                              </a:cubicBezTo>
                              <a:cubicBezTo>
                                <a:pt x="75" y="43"/>
                                <a:pt x="85" y="46"/>
                                <a:pt x="90" y="52"/>
                              </a:cubicBezTo>
                              <a:close/>
                              <a:moveTo>
                                <a:pt x="78" y="142"/>
                              </a:moveTo>
                              <a:cubicBezTo>
                                <a:pt x="79" y="145"/>
                                <a:pt x="81" y="149"/>
                                <a:pt x="82" y="153"/>
                              </a:cubicBezTo>
                              <a:cubicBezTo>
                                <a:pt x="84" y="157"/>
                                <a:pt x="85" y="161"/>
                                <a:pt x="87" y="165"/>
                              </a:cubicBezTo>
                              <a:cubicBezTo>
                                <a:pt x="88" y="169"/>
                                <a:pt x="89" y="174"/>
                                <a:pt x="91" y="178"/>
                              </a:cubicBezTo>
                              <a:cubicBezTo>
                                <a:pt x="92" y="182"/>
                                <a:pt x="94" y="185"/>
                                <a:pt x="95" y="188"/>
                              </a:cubicBezTo>
                              <a:cubicBezTo>
                                <a:pt x="99" y="196"/>
                                <a:pt x="99" y="196"/>
                                <a:pt x="99" y="196"/>
                              </a:cubicBezTo>
                              <a:cubicBezTo>
                                <a:pt x="103" y="203"/>
                                <a:pt x="103" y="203"/>
                                <a:pt x="103" y="203"/>
                              </a:cubicBezTo>
                              <a:cubicBezTo>
                                <a:pt x="146" y="203"/>
                                <a:pt x="146" y="203"/>
                                <a:pt x="146" y="203"/>
                              </a:cubicBezTo>
                              <a:cubicBezTo>
                                <a:pt x="138" y="189"/>
                                <a:pt x="138" y="189"/>
                                <a:pt x="138" y="189"/>
                              </a:cubicBezTo>
                              <a:cubicBezTo>
                                <a:pt x="135" y="184"/>
                                <a:pt x="132" y="178"/>
                                <a:pt x="130" y="172"/>
                              </a:cubicBezTo>
                              <a:cubicBezTo>
                                <a:pt x="127" y="166"/>
                                <a:pt x="124" y="160"/>
                                <a:pt x="122" y="154"/>
                              </a:cubicBezTo>
                              <a:cubicBezTo>
                                <a:pt x="116" y="140"/>
                                <a:pt x="109" y="131"/>
                                <a:pt x="103" y="125"/>
                              </a:cubicBezTo>
                              <a:cubicBezTo>
                                <a:pt x="124" y="117"/>
                                <a:pt x="134" y="99"/>
                                <a:pt x="134" y="71"/>
                              </a:cubicBezTo>
                              <a:cubicBezTo>
                                <a:pt x="134" y="51"/>
                                <a:pt x="128" y="36"/>
                                <a:pt x="114" y="27"/>
                              </a:cubicBezTo>
                              <a:cubicBezTo>
                                <a:pt x="108" y="23"/>
                                <a:pt x="101" y="20"/>
                                <a:pt x="93" y="18"/>
                              </a:cubicBezTo>
                              <a:cubicBezTo>
                                <a:pt x="85" y="16"/>
                                <a:pt x="76" y="15"/>
                                <a:pt x="66" y="15"/>
                              </a:cubicBezTo>
                              <a:cubicBezTo>
                                <a:pt x="57" y="15"/>
                                <a:pt x="47" y="15"/>
                                <a:pt x="37" y="15"/>
                              </a:cubicBezTo>
                              <a:cubicBezTo>
                                <a:pt x="33" y="15"/>
                                <a:pt x="30" y="15"/>
                                <a:pt x="27" y="15"/>
                              </a:cubicBezTo>
                              <a:cubicBezTo>
                                <a:pt x="18" y="15"/>
                                <a:pt x="18" y="15"/>
                                <a:pt x="18" y="15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203"/>
                                <a:pt x="0" y="203"/>
                                <a:pt x="0" y="203"/>
                              </a:cubicBezTo>
                              <a:cubicBezTo>
                                <a:pt x="39" y="203"/>
                                <a:pt x="39" y="203"/>
                                <a:pt x="39" y="203"/>
                              </a:cubicBezTo>
                              <a:cubicBezTo>
                                <a:pt x="39" y="132"/>
                                <a:pt x="39" y="132"/>
                                <a:pt x="39" y="132"/>
                              </a:cubicBezTo>
                              <a:cubicBezTo>
                                <a:pt x="49" y="132"/>
                                <a:pt x="57" y="132"/>
                                <a:pt x="64" y="132"/>
                              </a:cubicBezTo>
                              <a:cubicBezTo>
                                <a:pt x="69" y="132"/>
                                <a:pt x="74" y="136"/>
                                <a:pt x="78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6"/>
                      <wps:cNvSpPr>
                        <a:spLocks noEditPoints="1"/>
                      </wps:cNvSpPr>
                      <wps:spPr bwMode="auto">
                        <a:xfrm>
                          <a:off x="5374640" y="367030"/>
                          <a:ext cx="1181735" cy="83185"/>
                        </a:xfrm>
                        <a:custGeom>
                          <a:avLst/>
                          <a:gdLst>
                            <a:gd name="T0" fmla="*/ 3689 w 3723"/>
                            <a:gd name="T1" fmla="*/ 168 h 262"/>
                            <a:gd name="T2" fmla="*/ 3622 w 3723"/>
                            <a:gd name="T3" fmla="*/ 59 h 262"/>
                            <a:gd name="T4" fmla="*/ 3496 w 3723"/>
                            <a:gd name="T5" fmla="*/ 148 h 262"/>
                            <a:gd name="T6" fmla="*/ 3497 w 3723"/>
                            <a:gd name="T7" fmla="*/ 196 h 262"/>
                            <a:gd name="T8" fmla="*/ 3516 w 3723"/>
                            <a:gd name="T9" fmla="*/ 0 h 262"/>
                            <a:gd name="T10" fmla="*/ 3553 w 3723"/>
                            <a:gd name="T11" fmla="*/ 11 h 262"/>
                            <a:gd name="T12" fmla="*/ 3437 w 3723"/>
                            <a:gd name="T13" fmla="*/ 32 h 262"/>
                            <a:gd name="T14" fmla="*/ 3333 w 3723"/>
                            <a:gd name="T15" fmla="*/ 168 h 262"/>
                            <a:gd name="T16" fmla="*/ 3306 w 3723"/>
                            <a:gd name="T17" fmla="*/ 78 h 262"/>
                            <a:gd name="T18" fmla="*/ 3221 w 3723"/>
                            <a:gd name="T19" fmla="*/ 82 h 262"/>
                            <a:gd name="T20" fmla="*/ 3262 w 3723"/>
                            <a:gd name="T21" fmla="*/ 67 h 262"/>
                            <a:gd name="T22" fmla="*/ 3061 w 3723"/>
                            <a:gd name="T23" fmla="*/ 80 h 262"/>
                            <a:gd name="T24" fmla="*/ 3108 w 3723"/>
                            <a:gd name="T25" fmla="*/ 63 h 262"/>
                            <a:gd name="T26" fmla="*/ 2971 w 3723"/>
                            <a:gd name="T27" fmla="*/ 62 h 262"/>
                            <a:gd name="T28" fmla="*/ 2993 w 3723"/>
                            <a:gd name="T29" fmla="*/ 59 h 262"/>
                            <a:gd name="T30" fmla="*/ 2809 w 3723"/>
                            <a:gd name="T31" fmla="*/ 179 h 262"/>
                            <a:gd name="T32" fmla="*/ 2757 w 3723"/>
                            <a:gd name="T33" fmla="*/ 165 h 262"/>
                            <a:gd name="T34" fmla="*/ 2690 w 3723"/>
                            <a:gd name="T35" fmla="*/ 78 h 262"/>
                            <a:gd name="T36" fmla="*/ 2678 w 3723"/>
                            <a:gd name="T37" fmla="*/ 138 h 262"/>
                            <a:gd name="T38" fmla="*/ 2562 w 3723"/>
                            <a:gd name="T39" fmla="*/ 200 h 262"/>
                            <a:gd name="T40" fmla="*/ 2620 w 3723"/>
                            <a:gd name="T41" fmla="*/ 64 h 262"/>
                            <a:gd name="T42" fmla="*/ 2587 w 3723"/>
                            <a:gd name="T43" fmla="*/ 166 h 262"/>
                            <a:gd name="T44" fmla="*/ 2374 w 3723"/>
                            <a:gd name="T45" fmla="*/ 200 h 262"/>
                            <a:gd name="T46" fmla="*/ 2231 w 3723"/>
                            <a:gd name="T47" fmla="*/ 89 h 262"/>
                            <a:gd name="T48" fmla="*/ 2292 w 3723"/>
                            <a:gd name="T49" fmla="*/ 95 h 262"/>
                            <a:gd name="T50" fmla="*/ 2154 w 3723"/>
                            <a:gd name="T51" fmla="*/ 13 h 262"/>
                            <a:gd name="T52" fmla="*/ 2100 w 3723"/>
                            <a:gd name="T53" fmla="*/ 200 h 262"/>
                            <a:gd name="T54" fmla="*/ 2012 w 3723"/>
                            <a:gd name="T55" fmla="*/ 85 h 262"/>
                            <a:gd name="T56" fmla="*/ 1844 w 3723"/>
                            <a:gd name="T57" fmla="*/ 182 h 262"/>
                            <a:gd name="T58" fmla="*/ 1802 w 3723"/>
                            <a:gd name="T59" fmla="*/ 148 h 262"/>
                            <a:gd name="T60" fmla="*/ 1738 w 3723"/>
                            <a:gd name="T61" fmla="*/ 153 h 262"/>
                            <a:gd name="T62" fmla="*/ 1674 w 3723"/>
                            <a:gd name="T63" fmla="*/ 89 h 262"/>
                            <a:gd name="T64" fmla="*/ 1512 w 3723"/>
                            <a:gd name="T65" fmla="*/ 120 h 262"/>
                            <a:gd name="T66" fmla="*/ 1526 w 3723"/>
                            <a:gd name="T67" fmla="*/ 133 h 262"/>
                            <a:gd name="T68" fmla="*/ 1529 w 3723"/>
                            <a:gd name="T69" fmla="*/ 192 h 262"/>
                            <a:gd name="T70" fmla="*/ 1412 w 3723"/>
                            <a:gd name="T71" fmla="*/ 59 h 262"/>
                            <a:gd name="T72" fmla="*/ 1216 w 3723"/>
                            <a:gd name="T73" fmla="*/ 88 h 262"/>
                            <a:gd name="T74" fmla="*/ 1290 w 3723"/>
                            <a:gd name="T75" fmla="*/ 59 h 262"/>
                            <a:gd name="T76" fmla="*/ 972 w 3723"/>
                            <a:gd name="T77" fmla="*/ 200 h 262"/>
                            <a:gd name="T78" fmla="*/ 1050 w 3723"/>
                            <a:gd name="T79" fmla="*/ 200 h 262"/>
                            <a:gd name="T80" fmla="*/ 1101 w 3723"/>
                            <a:gd name="T81" fmla="*/ 200 h 262"/>
                            <a:gd name="T82" fmla="*/ 988 w 3723"/>
                            <a:gd name="T83" fmla="*/ 86 h 262"/>
                            <a:gd name="T84" fmla="*/ 871 w 3723"/>
                            <a:gd name="T85" fmla="*/ 200 h 262"/>
                            <a:gd name="T86" fmla="*/ 798 w 3723"/>
                            <a:gd name="T87" fmla="*/ 91 h 262"/>
                            <a:gd name="T88" fmla="*/ 820 w 3723"/>
                            <a:gd name="T89" fmla="*/ 77 h 262"/>
                            <a:gd name="T90" fmla="*/ 744 w 3723"/>
                            <a:gd name="T91" fmla="*/ 170 h 262"/>
                            <a:gd name="T92" fmla="*/ 699 w 3723"/>
                            <a:gd name="T93" fmla="*/ 59 h 262"/>
                            <a:gd name="T94" fmla="*/ 650 w 3723"/>
                            <a:gd name="T95" fmla="*/ 200 h 262"/>
                            <a:gd name="T96" fmla="*/ 556 w 3723"/>
                            <a:gd name="T97" fmla="*/ 78 h 262"/>
                            <a:gd name="T98" fmla="*/ 544 w 3723"/>
                            <a:gd name="T99" fmla="*/ 138 h 262"/>
                            <a:gd name="T100" fmla="*/ 493 w 3723"/>
                            <a:gd name="T101" fmla="*/ 13 h 262"/>
                            <a:gd name="T102" fmla="*/ 438 w 3723"/>
                            <a:gd name="T103" fmla="*/ 200 h 262"/>
                            <a:gd name="T104" fmla="*/ 317 w 3723"/>
                            <a:gd name="T105" fmla="*/ 115 h 262"/>
                            <a:gd name="T106" fmla="*/ 287 w 3723"/>
                            <a:gd name="T107" fmla="*/ 148 h 262"/>
                            <a:gd name="T108" fmla="*/ 218 w 3723"/>
                            <a:gd name="T109" fmla="*/ 120 h 262"/>
                            <a:gd name="T110" fmla="*/ 232 w 3723"/>
                            <a:gd name="T111" fmla="*/ 133 h 262"/>
                            <a:gd name="T112" fmla="*/ 235 w 3723"/>
                            <a:gd name="T113" fmla="*/ 192 h 262"/>
                            <a:gd name="T114" fmla="*/ 51 w 3723"/>
                            <a:gd name="T115" fmla="*/ 101 h 262"/>
                            <a:gd name="T116" fmla="*/ 107 w 3723"/>
                            <a:gd name="T117" fmla="*/ 108 h 2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723" h="262">
                              <a:moveTo>
                                <a:pt x="3603" y="200"/>
                              </a:moveTo>
                              <a:cubicBezTo>
                                <a:pt x="3627" y="200"/>
                                <a:pt x="3627" y="200"/>
                                <a:pt x="3627" y="200"/>
                              </a:cubicBezTo>
                              <a:cubicBezTo>
                                <a:pt x="3638" y="112"/>
                                <a:pt x="3638" y="112"/>
                                <a:pt x="3638" y="112"/>
                              </a:cubicBezTo>
                              <a:cubicBezTo>
                                <a:pt x="3645" y="103"/>
                                <a:pt x="3653" y="95"/>
                                <a:pt x="3662" y="89"/>
                              </a:cubicBezTo>
                              <a:cubicBezTo>
                                <a:pt x="3666" y="86"/>
                                <a:pt x="3670" y="84"/>
                                <a:pt x="3674" y="82"/>
                              </a:cubicBezTo>
                              <a:cubicBezTo>
                                <a:pt x="3679" y="80"/>
                                <a:pt x="3683" y="79"/>
                                <a:pt x="3687" y="79"/>
                              </a:cubicBezTo>
                              <a:cubicBezTo>
                                <a:pt x="3691" y="79"/>
                                <a:pt x="3693" y="80"/>
                                <a:pt x="3695" y="82"/>
                              </a:cubicBezTo>
                              <a:cubicBezTo>
                                <a:pt x="3698" y="86"/>
                                <a:pt x="3698" y="86"/>
                                <a:pt x="3698" y="86"/>
                              </a:cubicBezTo>
                              <a:cubicBezTo>
                                <a:pt x="3698" y="88"/>
                                <a:pt x="3699" y="92"/>
                                <a:pt x="3699" y="97"/>
                              </a:cubicBezTo>
                              <a:cubicBezTo>
                                <a:pt x="3699" y="102"/>
                                <a:pt x="3697" y="115"/>
                                <a:pt x="3694" y="137"/>
                              </a:cubicBezTo>
                              <a:cubicBezTo>
                                <a:pt x="3689" y="168"/>
                                <a:pt x="3689" y="168"/>
                                <a:pt x="3689" y="168"/>
                              </a:cubicBezTo>
                              <a:cubicBezTo>
                                <a:pt x="3688" y="179"/>
                                <a:pt x="3686" y="189"/>
                                <a:pt x="3685" y="200"/>
                              </a:cubicBezTo>
                              <a:cubicBezTo>
                                <a:pt x="3709" y="200"/>
                                <a:pt x="3709" y="200"/>
                                <a:pt x="3709" y="200"/>
                              </a:cubicBezTo>
                              <a:cubicBezTo>
                                <a:pt x="3720" y="128"/>
                                <a:pt x="3720" y="128"/>
                                <a:pt x="3720" y="128"/>
                              </a:cubicBezTo>
                              <a:cubicBezTo>
                                <a:pt x="3722" y="111"/>
                                <a:pt x="3723" y="100"/>
                                <a:pt x="3723" y="95"/>
                              </a:cubicBezTo>
                              <a:cubicBezTo>
                                <a:pt x="3723" y="82"/>
                                <a:pt x="3721" y="73"/>
                                <a:pt x="3716" y="67"/>
                              </a:cubicBezTo>
                              <a:cubicBezTo>
                                <a:pt x="3712" y="62"/>
                                <a:pt x="3705" y="59"/>
                                <a:pt x="3696" y="59"/>
                              </a:cubicBezTo>
                              <a:cubicBezTo>
                                <a:pt x="3691" y="59"/>
                                <a:pt x="3686" y="60"/>
                                <a:pt x="3681" y="61"/>
                              </a:cubicBezTo>
                              <a:cubicBezTo>
                                <a:pt x="3667" y="66"/>
                                <a:pt x="3654" y="74"/>
                                <a:pt x="3642" y="87"/>
                              </a:cubicBezTo>
                              <a:cubicBezTo>
                                <a:pt x="3642" y="87"/>
                                <a:pt x="3642" y="87"/>
                                <a:pt x="3642" y="87"/>
                              </a:cubicBezTo>
                              <a:cubicBezTo>
                                <a:pt x="3644" y="59"/>
                                <a:pt x="3644" y="59"/>
                                <a:pt x="3644" y="59"/>
                              </a:cubicBezTo>
                              <a:cubicBezTo>
                                <a:pt x="3622" y="59"/>
                                <a:pt x="3622" y="59"/>
                                <a:pt x="3622" y="59"/>
                              </a:cubicBezTo>
                              <a:lnTo>
                                <a:pt x="3603" y="200"/>
                              </a:lnTo>
                              <a:close/>
                              <a:moveTo>
                                <a:pt x="3533" y="120"/>
                              </a:moveTo>
                              <a:cubicBezTo>
                                <a:pt x="3521" y="126"/>
                                <a:pt x="3508" y="130"/>
                                <a:pt x="3496" y="130"/>
                              </a:cubicBezTo>
                              <a:cubicBezTo>
                                <a:pt x="3498" y="117"/>
                                <a:pt x="3502" y="106"/>
                                <a:pt x="3509" y="96"/>
                              </a:cubicBezTo>
                              <a:cubicBezTo>
                                <a:pt x="3517" y="83"/>
                                <a:pt x="3527" y="77"/>
                                <a:pt x="3538" y="77"/>
                              </a:cubicBezTo>
                              <a:cubicBezTo>
                                <a:pt x="3549" y="77"/>
                                <a:pt x="3554" y="82"/>
                                <a:pt x="3554" y="91"/>
                              </a:cubicBezTo>
                              <a:cubicBezTo>
                                <a:pt x="3554" y="102"/>
                                <a:pt x="3547" y="112"/>
                                <a:pt x="3533" y="120"/>
                              </a:cubicBezTo>
                              <a:close/>
                              <a:moveTo>
                                <a:pt x="3500" y="170"/>
                              </a:moveTo>
                              <a:cubicBezTo>
                                <a:pt x="3497" y="160"/>
                                <a:pt x="3497" y="160"/>
                                <a:pt x="3497" y="160"/>
                              </a:cubicBezTo>
                              <a:cubicBezTo>
                                <a:pt x="3496" y="152"/>
                                <a:pt x="3496" y="152"/>
                                <a:pt x="3496" y="152"/>
                              </a:cubicBezTo>
                              <a:cubicBezTo>
                                <a:pt x="3496" y="148"/>
                                <a:pt x="3496" y="148"/>
                                <a:pt x="3496" y="148"/>
                              </a:cubicBezTo>
                              <a:cubicBezTo>
                                <a:pt x="3507" y="147"/>
                                <a:pt x="3518" y="144"/>
                                <a:pt x="3530" y="141"/>
                              </a:cubicBezTo>
                              <a:cubicBezTo>
                                <a:pt x="3536" y="138"/>
                                <a:pt x="3542" y="136"/>
                                <a:pt x="3547" y="133"/>
                              </a:cubicBezTo>
                              <a:cubicBezTo>
                                <a:pt x="3553" y="130"/>
                                <a:pt x="3558" y="126"/>
                                <a:pt x="3563" y="122"/>
                              </a:cubicBezTo>
                              <a:cubicBezTo>
                                <a:pt x="3567" y="118"/>
                                <a:pt x="3571" y="113"/>
                                <a:pt x="3574" y="107"/>
                              </a:cubicBezTo>
                              <a:cubicBezTo>
                                <a:pt x="3577" y="102"/>
                                <a:pt x="3578" y="97"/>
                                <a:pt x="3578" y="91"/>
                              </a:cubicBezTo>
                              <a:cubicBezTo>
                                <a:pt x="3578" y="86"/>
                                <a:pt x="3577" y="81"/>
                                <a:pt x="3576" y="77"/>
                              </a:cubicBezTo>
                              <a:cubicBezTo>
                                <a:pt x="3571" y="65"/>
                                <a:pt x="3561" y="59"/>
                                <a:pt x="3544" y="59"/>
                              </a:cubicBezTo>
                              <a:cubicBezTo>
                                <a:pt x="3523" y="59"/>
                                <a:pt x="3505" y="67"/>
                                <a:pt x="3492" y="84"/>
                              </a:cubicBezTo>
                              <a:cubicBezTo>
                                <a:pt x="3485" y="92"/>
                                <a:pt x="3480" y="102"/>
                                <a:pt x="3476" y="113"/>
                              </a:cubicBezTo>
                              <a:cubicBezTo>
                                <a:pt x="3473" y="124"/>
                                <a:pt x="3471" y="136"/>
                                <a:pt x="3471" y="148"/>
                              </a:cubicBezTo>
                              <a:cubicBezTo>
                                <a:pt x="3471" y="171"/>
                                <a:pt x="3479" y="187"/>
                                <a:pt x="3497" y="196"/>
                              </a:cubicBezTo>
                              <a:cubicBezTo>
                                <a:pt x="3503" y="199"/>
                                <a:pt x="3511" y="200"/>
                                <a:pt x="3520" y="200"/>
                              </a:cubicBezTo>
                              <a:cubicBezTo>
                                <a:pt x="3530" y="200"/>
                                <a:pt x="3540" y="197"/>
                                <a:pt x="3550" y="192"/>
                              </a:cubicBezTo>
                              <a:cubicBezTo>
                                <a:pt x="3558" y="187"/>
                                <a:pt x="3565" y="182"/>
                                <a:pt x="3569" y="176"/>
                              </a:cubicBezTo>
                              <a:cubicBezTo>
                                <a:pt x="3562" y="163"/>
                                <a:pt x="3562" y="163"/>
                                <a:pt x="3562" y="163"/>
                              </a:cubicBezTo>
                              <a:cubicBezTo>
                                <a:pt x="3548" y="175"/>
                                <a:pt x="3535" y="181"/>
                                <a:pt x="3521" y="181"/>
                              </a:cubicBezTo>
                              <a:cubicBezTo>
                                <a:pt x="3511" y="181"/>
                                <a:pt x="3504" y="178"/>
                                <a:pt x="3500" y="170"/>
                              </a:cubicBezTo>
                              <a:close/>
                              <a:moveTo>
                                <a:pt x="3516" y="32"/>
                              </a:moveTo>
                              <a:cubicBezTo>
                                <a:pt x="3519" y="32"/>
                                <a:pt x="3523" y="31"/>
                                <a:pt x="3527" y="27"/>
                              </a:cubicBezTo>
                              <a:cubicBezTo>
                                <a:pt x="3531" y="23"/>
                                <a:pt x="3532" y="19"/>
                                <a:pt x="3532" y="14"/>
                              </a:cubicBezTo>
                              <a:cubicBezTo>
                                <a:pt x="3532" y="8"/>
                                <a:pt x="3530" y="4"/>
                                <a:pt x="3524" y="1"/>
                              </a:cubicBezTo>
                              <a:cubicBezTo>
                                <a:pt x="3516" y="0"/>
                                <a:pt x="3516" y="0"/>
                                <a:pt x="3516" y="0"/>
                              </a:cubicBezTo>
                              <a:cubicBezTo>
                                <a:pt x="3505" y="5"/>
                                <a:pt x="3505" y="5"/>
                                <a:pt x="3505" y="5"/>
                              </a:cubicBezTo>
                              <a:cubicBezTo>
                                <a:pt x="3502" y="9"/>
                                <a:pt x="3500" y="13"/>
                                <a:pt x="3500" y="18"/>
                              </a:cubicBezTo>
                              <a:cubicBezTo>
                                <a:pt x="3500" y="24"/>
                                <a:pt x="3503" y="29"/>
                                <a:pt x="3508" y="31"/>
                              </a:cubicBezTo>
                              <a:lnTo>
                                <a:pt x="3516" y="32"/>
                              </a:lnTo>
                              <a:close/>
                              <a:moveTo>
                                <a:pt x="3567" y="32"/>
                              </a:moveTo>
                              <a:cubicBezTo>
                                <a:pt x="3571" y="32"/>
                                <a:pt x="3574" y="31"/>
                                <a:pt x="3578" y="27"/>
                              </a:cubicBezTo>
                              <a:cubicBezTo>
                                <a:pt x="3582" y="23"/>
                                <a:pt x="3584" y="19"/>
                                <a:pt x="3584" y="14"/>
                              </a:cubicBezTo>
                              <a:cubicBezTo>
                                <a:pt x="3584" y="8"/>
                                <a:pt x="3581" y="4"/>
                                <a:pt x="3575" y="1"/>
                              </a:cubicBezTo>
                              <a:cubicBezTo>
                                <a:pt x="3569" y="0"/>
                                <a:pt x="3569" y="0"/>
                                <a:pt x="3569" y="0"/>
                              </a:cubicBezTo>
                              <a:cubicBezTo>
                                <a:pt x="3562" y="2"/>
                                <a:pt x="3562" y="2"/>
                                <a:pt x="3562" y="2"/>
                              </a:cubicBezTo>
                              <a:cubicBezTo>
                                <a:pt x="3558" y="3"/>
                                <a:pt x="3555" y="7"/>
                                <a:pt x="3553" y="11"/>
                              </a:cubicBezTo>
                              <a:cubicBezTo>
                                <a:pt x="3550" y="18"/>
                                <a:pt x="3550" y="23"/>
                                <a:pt x="3555" y="28"/>
                              </a:cubicBezTo>
                              <a:cubicBezTo>
                                <a:pt x="3558" y="31"/>
                                <a:pt x="3562" y="32"/>
                                <a:pt x="3567" y="32"/>
                              </a:cubicBezTo>
                              <a:close/>
                              <a:moveTo>
                                <a:pt x="3437" y="32"/>
                              </a:moveTo>
                              <a:cubicBezTo>
                                <a:pt x="3441" y="32"/>
                                <a:pt x="3444" y="30"/>
                                <a:pt x="3448" y="26"/>
                              </a:cubicBezTo>
                              <a:cubicBezTo>
                                <a:pt x="3452" y="23"/>
                                <a:pt x="3454" y="18"/>
                                <a:pt x="3454" y="13"/>
                              </a:cubicBezTo>
                              <a:cubicBezTo>
                                <a:pt x="3454" y="7"/>
                                <a:pt x="3451" y="3"/>
                                <a:pt x="3445" y="1"/>
                              </a:cubicBezTo>
                              <a:cubicBezTo>
                                <a:pt x="3437" y="0"/>
                                <a:pt x="3437" y="0"/>
                                <a:pt x="3437" y="0"/>
                              </a:cubicBezTo>
                              <a:cubicBezTo>
                                <a:pt x="3427" y="5"/>
                                <a:pt x="3427" y="5"/>
                                <a:pt x="3427" y="5"/>
                              </a:cubicBezTo>
                              <a:cubicBezTo>
                                <a:pt x="3423" y="9"/>
                                <a:pt x="3421" y="13"/>
                                <a:pt x="3421" y="18"/>
                              </a:cubicBezTo>
                              <a:cubicBezTo>
                                <a:pt x="3421" y="24"/>
                                <a:pt x="3424" y="28"/>
                                <a:pt x="3430" y="31"/>
                              </a:cubicBezTo>
                              <a:lnTo>
                                <a:pt x="3437" y="32"/>
                              </a:lnTo>
                              <a:close/>
                              <a:moveTo>
                                <a:pt x="3399" y="200"/>
                              </a:moveTo>
                              <a:cubicBezTo>
                                <a:pt x="3423" y="200"/>
                                <a:pt x="3423" y="200"/>
                                <a:pt x="3423" y="200"/>
                              </a:cubicBezTo>
                              <a:cubicBezTo>
                                <a:pt x="3442" y="59"/>
                                <a:pt x="3442" y="59"/>
                                <a:pt x="3442" y="59"/>
                              </a:cubicBezTo>
                              <a:cubicBezTo>
                                <a:pt x="3418" y="59"/>
                                <a:pt x="3418" y="59"/>
                                <a:pt x="3418" y="59"/>
                              </a:cubicBezTo>
                              <a:lnTo>
                                <a:pt x="3399" y="200"/>
                              </a:lnTo>
                              <a:close/>
                              <a:moveTo>
                                <a:pt x="3342" y="199"/>
                              </a:moveTo>
                              <a:cubicBezTo>
                                <a:pt x="3354" y="195"/>
                                <a:pt x="3364" y="189"/>
                                <a:pt x="3369" y="183"/>
                              </a:cubicBezTo>
                              <a:cubicBezTo>
                                <a:pt x="3366" y="169"/>
                                <a:pt x="3366" y="169"/>
                                <a:pt x="3366" y="169"/>
                              </a:cubicBezTo>
                              <a:cubicBezTo>
                                <a:pt x="3361" y="173"/>
                                <a:pt x="3361" y="173"/>
                                <a:pt x="3361" y="173"/>
                              </a:cubicBezTo>
                              <a:cubicBezTo>
                                <a:pt x="3351" y="179"/>
                                <a:pt x="3345" y="181"/>
                                <a:pt x="3340" y="181"/>
                              </a:cubicBezTo>
                              <a:cubicBezTo>
                                <a:pt x="3335" y="181"/>
                                <a:pt x="3333" y="177"/>
                                <a:pt x="3333" y="168"/>
                              </a:cubicBezTo>
                              <a:cubicBezTo>
                                <a:pt x="3334" y="161"/>
                                <a:pt x="3334" y="161"/>
                                <a:pt x="3334" y="161"/>
                              </a:cubicBezTo>
                              <a:cubicBezTo>
                                <a:pt x="3335" y="150"/>
                                <a:pt x="3335" y="150"/>
                                <a:pt x="3335" y="150"/>
                              </a:cubicBezTo>
                              <a:cubicBezTo>
                                <a:pt x="3345" y="78"/>
                                <a:pt x="3345" y="78"/>
                                <a:pt x="3345" y="78"/>
                              </a:cubicBezTo>
                              <a:cubicBezTo>
                                <a:pt x="3376" y="78"/>
                                <a:pt x="3376" y="78"/>
                                <a:pt x="3376" y="78"/>
                              </a:cubicBezTo>
                              <a:cubicBezTo>
                                <a:pt x="3379" y="59"/>
                                <a:pt x="3379" y="59"/>
                                <a:pt x="3379" y="59"/>
                              </a:cubicBezTo>
                              <a:cubicBezTo>
                                <a:pt x="3347" y="59"/>
                                <a:pt x="3347" y="59"/>
                                <a:pt x="3347" y="59"/>
                              </a:cubicBezTo>
                              <a:cubicBezTo>
                                <a:pt x="3352" y="25"/>
                                <a:pt x="3352" y="25"/>
                                <a:pt x="3352" y="25"/>
                              </a:cubicBezTo>
                              <a:cubicBezTo>
                                <a:pt x="3331" y="25"/>
                                <a:pt x="3331" y="25"/>
                                <a:pt x="3331" y="25"/>
                              </a:cubicBezTo>
                              <a:cubicBezTo>
                                <a:pt x="3324" y="59"/>
                                <a:pt x="3324" y="59"/>
                                <a:pt x="3324" y="59"/>
                              </a:cubicBezTo>
                              <a:cubicBezTo>
                                <a:pt x="3311" y="59"/>
                                <a:pt x="3311" y="59"/>
                                <a:pt x="3311" y="59"/>
                              </a:cubicBezTo>
                              <a:cubicBezTo>
                                <a:pt x="3306" y="78"/>
                                <a:pt x="3306" y="78"/>
                                <a:pt x="3306" y="78"/>
                              </a:cubicBezTo>
                              <a:cubicBezTo>
                                <a:pt x="3320" y="78"/>
                                <a:pt x="3320" y="78"/>
                                <a:pt x="3320" y="78"/>
                              </a:cubicBezTo>
                              <a:cubicBezTo>
                                <a:pt x="3310" y="162"/>
                                <a:pt x="3310" y="162"/>
                                <a:pt x="3310" y="162"/>
                              </a:cubicBezTo>
                              <a:cubicBezTo>
                                <a:pt x="3309" y="170"/>
                                <a:pt x="3308" y="175"/>
                                <a:pt x="3308" y="177"/>
                              </a:cubicBezTo>
                              <a:cubicBezTo>
                                <a:pt x="3308" y="178"/>
                                <a:pt x="3308" y="178"/>
                                <a:pt x="3308" y="178"/>
                              </a:cubicBezTo>
                              <a:cubicBezTo>
                                <a:pt x="3308" y="193"/>
                                <a:pt x="3316" y="200"/>
                                <a:pt x="3331" y="200"/>
                              </a:cubicBezTo>
                              <a:cubicBezTo>
                                <a:pt x="3334" y="200"/>
                                <a:pt x="3338" y="200"/>
                                <a:pt x="3342" y="199"/>
                              </a:cubicBezTo>
                              <a:close/>
                              <a:moveTo>
                                <a:pt x="3149" y="200"/>
                              </a:moveTo>
                              <a:cubicBezTo>
                                <a:pt x="3173" y="200"/>
                                <a:pt x="3173" y="200"/>
                                <a:pt x="3173" y="200"/>
                              </a:cubicBezTo>
                              <a:cubicBezTo>
                                <a:pt x="3185" y="112"/>
                                <a:pt x="3185" y="112"/>
                                <a:pt x="3185" y="112"/>
                              </a:cubicBezTo>
                              <a:cubicBezTo>
                                <a:pt x="3191" y="103"/>
                                <a:pt x="3199" y="95"/>
                                <a:pt x="3208" y="89"/>
                              </a:cubicBezTo>
                              <a:cubicBezTo>
                                <a:pt x="3212" y="86"/>
                                <a:pt x="3216" y="84"/>
                                <a:pt x="3221" y="82"/>
                              </a:cubicBezTo>
                              <a:cubicBezTo>
                                <a:pt x="3225" y="80"/>
                                <a:pt x="3229" y="79"/>
                                <a:pt x="3233" y="79"/>
                              </a:cubicBezTo>
                              <a:cubicBezTo>
                                <a:pt x="3237" y="79"/>
                                <a:pt x="3240" y="80"/>
                                <a:pt x="3241" y="82"/>
                              </a:cubicBezTo>
                              <a:cubicBezTo>
                                <a:pt x="3244" y="86"/>
                                <a:pt x="3244" y="86"/>
                                <a:pt x="3244" y="86"/>
                              </a:cubicBezTo>
                              <a:cubicBezTo>
                                <a:pt x="3245" y="88"/>
                                <a:pt x="3245" y="92"/>
                                <a:pt x="3245" y="97"/>
                              </a:cubicBezTo>
                              <a:cubicBezTo>
                                <a:pt x="3245" y="102"/>
                                <a:pt x="3243" y="115"/>
                                <a:pt x="3240" y="137"/>
                              </a:cubicBezTo>
                              <a:cubicBezTo>
                                <a:pt x="3236" y="168"/>
                                <a:pt x="3236" y="168"/>
                                <a:pt x="3236" y="168"/>
                              </a:cubicBezTo>
                              <a:cubicBezTo>
                                <a:pt x="3234" y="179"/>
                                <a:pt x="3232" y="189"/>
                                <a:pt x="3231" y="200"/>
                              </a:cubicBezTo>
                              <a:cubicBezTo>
                                <a:pt x="3255" y="200"/>
                                <a:pt x="3255" y="200"/>
                                <a:pt x="3255" y="200"/>
                              </a:cubicBezTo>
                              <a:cubicBezTo>
                                <a:pt x="3266" y="128"/>
                                <a:pt x="3266" y="128"/>
                                <a:pt x="3266" y="128"/>
                              </a:cubicBezTo>
                              <a:cubicBezTo>
                                <a:pt x="3268" y="111"/>
                                <a:pt x="3269" y="100"/>
                                <a:pt x="3269" y="95"/>
                              </a:cubicBezTo>
                              <a:cubicBezTo>
                                <a:pt x="3269" y="82"/>
                                <a:pt x="3267" y="73"/>
                                <a:pt x="3262" y="67"/>
                              </a:cubicBezTo>
                              <a:cubicBezTo>
                                <a:pt x="3258" y="62"/>
                                <a:pt x="3251" y="59"/>
                                <a:pt x="3242" y="59"/>
                              </a:cubicBezTo>
                              <a:cubicBezTo>
                                <a:pt x="3237" y="59"/>
                                <a:pt x="3232" y="60"/>
                                <a:pt x="3227" y="61"/>
                              </a:cubicBezTo>
                              <a:cubicBezTo>
                                <a:pt x="3213" y="66"/>
                                <a:pt x="3200" y="74"/>
                                <a:pt x="3188" y="87"/>
                              </a:cubicBezTo>
                              <a:cubicBezTo>
                                <a:pt x="3188" y="87"/>
                                <a:pt x="3188" y="87"/>
                                <a:pt x="3188" y="87"/>
                              </a:cubicBezTo>
                              <a:cubicBezTo>
                                <a:pt x="3191" y="59"/>
                                <a:pt x="3191" y="59"/>
                                <a:pt x="3191" y="59"/>
                              </a:cubicBezTo>
                              <a:cubicBezTo>
                                <a:pt x="3168" y="59"/>
                                <a:pt x="3168" y="59"/>
                                <a:pt x="3168" y="59"/>
                              </a:cubicBezTo>
                              <a:lnTo>
                                <a:pt x="3149" y="200"/>
                              </a:lnTo>
                              <a:close/>
                              <a:moveTo>
                                <a:pt x="3032" y="115"/>
                              </a:moveTo>
                              <a:cubicBezTo>
                                <a:pt x="3034" y="110"/>
                                <a:pt x="3036" y="105"/>
                                <a:pt x="3039" y="100"/>
                              </a:cubicBezTo>
                              <a:cubicBezTo>
                                <a:pt x="3041" y="96"/>
                                <a:pt x="3045" y="92"/>
                                <a:pt x="3048" y="88"/>
                              </a:cubicBezTo>
                              <a:cubicBezTo>
                                <a:pt x="3052" y="84"/>
                                <a:pt x="3056" y="82"/>
                                <a:pt x="3061" y="80"/>
                              </a:cubicBezTo>
                              <a:cubicBezTo>
                                <a:pt x="3065" y="78"/>
                                <a:pt x="3071" y="76"/>
                                <a:pt x="3077" y="76"/>
                              </a:cubicBezTo>
                              <a:cubicBezTo>
                                <a:pt x="3083" y="76"/>
                                <a:pt x="3089" y="78"/>
                                <a:pt x="3096" y="81"/>
                              </a:cubicBezTo>
                              <a:cubicBezTo>
                                <a:pt x="3085" y="153"/>
                                <a:pt x="3085" y="153"/>
                                <a:pt x="3085" y="153"/>
                              </a:cubicBezTo>
                              <a:cubicBezTo>
                                <a:pt x="3072" y="172"/>
                                <a:pt x="3059" y="182"/>
                                <a:pt x="3045" y="182"/>
                              </a:cubicBezTo>
                              <a:cubicBezTo>
                                <a:pt x="3033" y="182"/>
                                <a:pt x="3027" y="170"/>
                                <a:pt x="3027" y="145"/>
                              </a:cubicBezTo>
                              <a:cubicBezTo>
                                <a:pt x="3027" y="135"/>
                                <a:pt x="3029" y="125"/>
                                <a:pt x="3032" y="115"/>
                              </a:cubicBezTo>
                              <a:close/>
                              <a:moveTo>
                                <a:pt x="3084" y="175"/>
                              </a:moveTo>
                              <a:cubicBezTo>
                                <a:pt x="3082" y="200"/>
                                <a:pt x="3082" y="200"/>
                                <a:pt x="3082" y="200"/>
                              </a:cubicBezTo>
                              <a:cubicBezTo>
                                <a:pt x="3103" y="200"/>
                                <a:pt x="3103" y="200"/>
                                <a:pt x="3103" y="200"/>
                              </a:cubicBezTo>
                              <a:cubicBezTo>
                                <a:pt x="3122" y="59"/>
                                <a:pt x="3122" y="59"/>
                                <a:pt x="3122" y="59"/>
                              </a:cubicBezTo>
                              <a:cubicBezTo>
                                <a:pt x="3108" y="63"/>
                                <a:pt x="3108" y="63"/>
                                <a:pt x="3108" y="63"/>
                              </a:cubicBezTo>
                              <a:cubicBezTo>
                                <a:pt x="3097" y="60"/>
                                <a:pt x="3088" y="59"/>
                                <a:pt x="3080" y="59"/>
                              </a:cubicBezTo>
                              <a:cubicBezTo>
                                <a:pt x="3071" y="59"/>
                                <a:pt x="3063" y="60"/>
                                <a:pt x="3055" y="63"/>
                              </a:cubicBezTo>
                              <a:cubicBezTo>
                                <a:pt x="3041" y="68"/>
                                <a:pt x="3029" y="77"/>
                                <a:pt x="3021" y="89"/>
                              </a:cubicBezTo>
                              <a:cubicBezTo>
                                <a:pt x="3009" y="107"/>
                                <a:pt x="3002" y="126"/>
                                <a:pt x="3002" y="148"/>
                              </a:cubicBezTo>
                              <a:cubicBezTo>
                                <a:pt x="3002" y="165"/>
                                <a:pt x="3006" y="177"/>
                                <a:pt x="3012" y="186"/>
                              </a:cubicBezTo>
                              <a:cubicBezTo>
                                <a:pt x="3015" y="191"/>
                                <a:pt x="3019" y="194"/>
                                <a:pt x="3023" y="197"/>
                              </a:cubicBezTo>
                              <a:cubicBezTo>
                                <a:pt x="3028" y="199"/>
                                <a:pt x="3033" y="200"/>
                                <a:pt x="3039" y="200"/>
                              </a:cubicBezTo>
                              <a:cubicBezTo>
                                <a:pt x="3056" y="200"/>
                                <a:pt x="3071" y="192"/>
                                <a:pt x="3084" y="175"/>
                              </a:cubicBezTo>
                              <a:close/>
                              <a:moveTo>
                                <a:pt x="2993" y="59"/>
                              </a:moveTo>
                              <a:cubicBezTo>
                                <a:pt x="2992" y="59"/>
                                <a:pt x="2989" y="59"/>
                                <a:pt x="2983" y="59"/>
                              </a:cubicBezTo>
                              <a:cubicBezTo>
                                <a:pt x="2980" y="59"/>
                                <a:pt x="2976" y="60"/>
                                <a:pt x="2971" y="62"/>
                              </a:cubicBezTo>
                              <a:cubicBezTo>
                                <a:pt x="2960" y="66"/>
                                <a:pt x="2950" y="74"/>
                                <a:pt x="2943" y="84"/>
                              </a:cubicBezTo>
                              <a:cubicBezTo>
                                <a:pt x="2946" y="59"/>
                                <a:pt x="2946" y="59"/>
                                <a:pt x="2946" y="59"/>
                              </a:cubicBezTo>
                              <a:cubicBezTo>
                                <a:pt x="2923" y="59"/>
                                <a:pt x="2923" y="59"/>
                                <a:pt x="2923" y="59"/>
                              </a:cubicBezTo>
                              <a:cubicBezTo>
                                <a:pt x="2904" y="200"/>
                                <a:pt x="2904" y="200"/>
                                <a:pt x="2904" y="200"/>
                              </a:cubicBezTo>
                              <a:cubicBezTo>
                                <a:pt x="2928" y="200"/>
                                <a:pt x="2928" y="200"/>
                                <a:pt x="2928" y="200"/>
                              </a:cubicBezTo>
                              <a:cubicBezTo>
                                <a:pt x="2939" y="117"/>
                                <a:pt x="2939" y="117"/>
                                <a:pt x="2939" y="117"/>
                              </a:cubicBezTo>
                              <a:cubicBezTo>
                                <a:pt x="2944" y="106"/>
                                <a:pt x="2950" y="98"/>
                                <a:pt x="2957" y="91"/>
                              </a:cubicBezTo>
                              <a:cubicBezTo>
                                <a:pt x="2967" y="85"/>
                                <a:pt x="2967" y="85"/>
                                <a:pt x="2967" y="85"/>
                              </a:cubicBezTo>
                              <a:cubicBezTo>
                                <a:pt x="2971" y="83"/>
                                <a:pt x="2974" y="82"/>
                                <a:pt x="2979" y="82"/>
                              </a:cubicBezTo>
                              <a:cubicBezTo>
                                <a:pt x="2983" y="82"/>
                                <a:pt x="2986" y="83"/>
                                <a:pt x="2988" y="84"/>
                              </a:cubicBezTo>
                              <a:lnTo>
                                <a:pt x="2993" y="59"/>
                              </a:lnTo>
                              <a:close/>
                              <a:moveTo>
                                <a:pt x="2765" y="192"/>
                              </a:moveTo>
                              <a:cubicBezTo>
                                <a:pt x="2770" y="197"/>
                                <a:pt x="2778" y="200"/>
                                <a:pt x="2789" y="200"/>
                              </a:cubicBezTo>
                              <a:cubicBezTo>
                                <a:pt x="2794" y="200"/>
                                <a:pt x="2799" y="199"/>
                                <a:pt x="2803" y="198"/>
                              </a:cubicBezTo>
                              <a:cubicBezTo>
                                <a:pt x="2817" y="194"/>
                                <a:pt x="2828" y="186"/>
                                <a:pt x="2839" y="173"/>
                              </a:cubicBezTo>
                              <a:cubicBezTo>
                                <a:pt x="2836" y="200"/>
                                <a:pt x="2836" y="200"/>
                                <a:pt x="2836" y="200"/>
                              </a:cubicBezTo>
                              <a:cubicBezTo>
                                <a:pt x="2858" y="200"/>
                                <a:pt x="2858" y="200"/>
                                <a:pt x="2858" y="200"/>
                              </a:cubicBezTo>
                              <a:cubicBezTo>
                                <a:pt x="2877" y="59"/>
                                <a:pt x="2877" y="59"/>
                                <a:pt x="2877" y="59"/>
                              </a:cubicBezTo>
                              <a:cubicBezTo>
                                <a:pt x="2853" y="59"/>
                                <a:pt x="2853" y="59"/>
                                <a:pt x="2853" y="59"/>
                              </a:cubicBezTo>
                              <a:cubicBezTo>
                                <a:pt x="2841" y="149"/>
                                <a:pt x="2841" y="149"/>
                                <a:pt x="2841" y="149"/>
                              </a:cubicBezTo>
                              <a:cubicBezTo>
                                <a:pt x="2835" y="158"/>
                                <a:pt x="2828" y="166"/>
                                <a:pt x="2820" y="172"/>
                              </a:cubicBezTo>
                              <a:cubicBezTo>
                                <a:pt x="2816" y="175"/>
                                <a:pt x="2813" y="177"/>
                                <a:pt x="2809" y="179"/>
                              </a:cubicBezTo>
                              <a:cubicBezTo>
                                <a:pt x="2805" y="181"/>
                                <a:pt x="2801" y="182"/>
                                <a:pt x="2796" y="182"/>
                              </a:cubicBezTo>
                              <a:cubicBezTo>
                                <a:pt x="2791" y="182"/>
                                <a:pt x="2788" y="181"/>
                                <a:pt x="2785" y="179"/>
                              </a:cubicBezTo>
                              <a:cubicBezTo>
                                <a:pt x="2782" y="174"/>
                                <a:pt x="2782" y="174"/>
                                <a:pt x="2782" y="174"/>
                              </a:cubicBezTo>
                              <a:cubicBezTo>
                                <a:pt x="2782" y="171"/>
                                <a:pt x="2781" y="168"/>
                                <a:pt x="2781" y="162"/>
                              </a:cubicBezTo>
                              <a:cubicBezTo>
                                <a:pt x="2781" y="157"/>
                                <a:pt x="2783" y="143"/>
                                <a:pt x="2786" y="121"/>
                              </a:cubicBezTo>
                              <a:cubicBezTo>
                                <a:pt x="2792" y="80"/>
                                <a:pt x="2792" y="80"/>
                                <a:pt x="2792" y="80"/>
                              </a:cubicBezTo>
                              <a:cubicBezTo>
                                <a:pt x="2793" y="73"/>
                                <a:pt x="2794" y="66"/>
                                <a:pt x="2794" y="59"/>
                              </a:cubicBezTo>
                              <a:cubicBezTo>
                                <a:pt x="2771" y="59"/>
                                <a:pt x="2771" y="59"/>
                                <a:pt x="2771" y="59"/>
                              </a:cubicBezTo>
                              <a:cubicBezTo>
                                <a:pt x="2767" y="81"/>
                                <a:pt x="2767" y="81"/>
                                <a:pt x="2767" y="81"/>
                              </a:cubicBezTo>
                              <a:cubicBezTo>
                                <a:pt x="2766" y="89"/>
                                <a:pt x="2763" y="110"/>
                                <a:pt x="2759" y="143"/>
                              </a:cubicBezTo>
                              <a:cubicBezTo>
                                <a:pt x="2758" y="152"/>
                                <a:pt x="2757" y="160"/>
                                <a:pt x="2757" y="165"/>
                              </a:cubicBezTo>
                              <a:cubicBezTo>
                                <a:pt x="2757" y="178"/>
                                <a:pt x="2760" y="187"/>
                                <a:pt x="2765" y="192"/>
                              </a:cubicBezTo>
                              <a:close/>
                              <a:moveTo>
                                <a:pt x="2637" y="193"/>
                              </a:moveTo>
                              <a:cubicBezTo>
                                <a:pt x="2642" y="196"/>
                                <a:pt x="2642" y="196"/>
                                <a:pt x="2642" y="196"/>
                              </a:cubicBezTo>
                              <a:cubicBezTo>
                                <a:pt x="2650" y="199"/>
                                <a:pt x="2661" y="200"/>
                                <a:pt x="2673" y="200"/>
                              </a:cubicBezTo>
                              <a:cubicBezTo>
                                <a:pt x="2688" y="200"/>
                                <a:pt x="2699" y="197"/>
                                <a:pt x="2708" y="191"/>
                              </a:cubicBezTo>
                              <a:cubicBezTo>
                                <a:pt x="2717" y="184"/>
                                <a:pt x="2721" y="175"/>
                                <a:pt x="2721" y="163"/>
                              </a:cubicBezTo>
                              <a:cubicBezTo>
                                <a:pt x="2721" y="150"/>
                                <a:pt x="2715" y="139"/>
                                <a:pt x="2704" y="129"/>
                              </a:cubicBezTo>
                              <a:cubicBezTo>
                                <a:pt x="2687" y="115"/>
                                <a:pt x="2687" y="115"/>
                                <a:pt x="2687" y="115"/>
                              </a:cubicBezTo>
                              <a:cubicBezTo>
                                <a:pt x="2679" y="109"/>
                                <a:pt x="2676" y="102"/>
                                <a:pt x="2676" y="94"/>
                              </a:cubicBezTo>
                              <a:cubicBezTo>
                                <a:pt x="2676" y="88"/>
                                <a:pt x="2678" y="84"/>
                                <a:pt x="2683" y="81"/>
                              </a:cubicBezTo>
                              <a:cubicBezTo>
                                <a:pt x="2690" y="78"/>
                                <a:pt x="2690" y="78"/>
                                <a:pt x="2690" y="78"/>
                              </a:cubicBezTo>
                              <a:cubicBezTo>
                                <a:pt x="2700" y="77"/>
                                <a:pt x="2700" y="77"/>
                                <a:pt x="2700" y="77"/>
                              </a:cubicBezTo>
                              <a:cubicBezTo>
                                <a:pt x="2710" y="78"/>
                                <a:pt x="2710" y="78"/>
                                <a:pt x="2710" y="78"/>
                              </a:cubicBezTo>
                              <a:cubicBezTo>
                                <a:pt x="2718" y="81"/>
                                <a:pt x="2723" y="84"/>
                                <a:pt x="2726" y="87"/>
                              </a:cubicBezTo>
                              <a:cubicBezTo>
                                <a:pt x="2730" y="64"/>
                                <a:pt x="2730" y="64"/>
                                <a:pt x="2730" y="64"/>
                              </a:cubicBezTo>
                              <a:cubicBezTo>
                                <a:pt x="2729" y="63"/>
                                <a:pt x="2726" y="62"/>
                                <a:pt x="2721" y="61"/>
                              </a:cubicBezTo>
                              <a:cubicBezTo>
                                <a:pt x="2716" y="60"/>
                                <a:pt x="2709" y="59"/>
                                <a:pt x="2699" y="59"/>
                              </a:cubicBezTo>
                              <a:cubicBezTo>
                                <a:pt x="2686" y="59"/>
                                <a:pt x="2675" y="62"/>
                                <a:pt x="2667" y="69"/>
                              </a:cubicBezTo>
                              <a:cubicBezTo>
                                <a:pt x="2662" y="72"/>
                                <a:pt x="2659" y="76"/>
                                <a:pt x="2656" y="80"/>
                              </a:cubicBezTo>
                              <a:cubicBezTo>
                                <a:pt x="2654" y="85"/>
                                <a:pt x="2653" y="91"/>
                                <a:pt x="2653" y="99"/>
                              </a:cubicBezTo>
                              <a:cubicBezTo>
                                <a:pt x="2653" y="106"/>
                                <a:pt x="2655" y="114"/>
                                <a:pt x="2661" y="121"/>
                              </a:cubicBezTo>
                              <a:cubicBezTo>
                                <a:pt x="2664" y="125"/>
                                <a:pt x="2669" y="131"/>
                                <a:pt x="2678" y="138"/>
                              </a:cubicBezTo>
                              <a:cubicBezTo>
                                <a:pt x="2686" y="145"/>
                                <a:pt x="2686" y="145"/>
                                <a:pt x="2686" y="145"/>
                              </a:cubicBezTo>
                              <a:cubicBezTo>
                                <a:pt x="2692" y="151"/>
                                <a:pt x="2692" y="151"/>
                                <a:pt x="2692" y="151"/>
                              </a:cubicBezTo>
                              <a:cubicBezTo>
                                <a:pt x="2696" y="158"/>
                                <a:pt x="2696" y="158"/>
                                <a:pt x="2696" y="158"/>
                              </a:cubicBezTo>
                              <a:cubicBezTo>
                                <a:pt x="2698" y="166"/>
                                <a:pt x="2698" y="166"/>
                                <a:pt x="2698" y="166"/>
                              </a:cubicBezTo>
                              <a:cubicBezTo>
                                <a:pt x="2696" y="174"/>
                                <a:pt x="2696" y="174"/>
                                <a:pt x="2696" y="174"/>
                              </a:cubicBezTo>
                              <a:cubicBezTo>
                                <a:pt x="2692" y="179"/>
                                <a:pt x="2685" y="182"/>
                                <a:pt x="2674" y="182"/>
                              </a:cubicBezTo>
                              <a:cubicBezTo>
                                <a:pt x="2663" y="182"/>
                                <a:pt x="2652" y="179"/>
                                <a:pt x="2642" y="173"/>
                              </a:cubicBezTo>
                              <a:lnTo>
                                <a:pt x="2637" y="193"/>
                              </a:lnTo>
                              <a:close/>
                              <a:moveTo>
                                <a:pt x="2526" y="193"/>
                              </a:moveTo>
                              <a:cubicBezTo>
                                <a:pt x="2532" y="196"/>
                                <a:pt x="2532" y="196"/>
                                <a:pt x="2532" y="196"/>
                              </a:cubicBezTo>
                              <a:cubicBezTo>
                                <a:pt x="2540" y="199"/>
                                <a:pt x="2550" y="200"/>
                                <a:pt x="2562" y="200"/>
                              </a:cubicBezTo>
                              <a:cubicBezTo>
                                <a:pt x="2577" y="200"/>
                                <a:pt x="2588" y="197"/>
                                <a:pt x="2597" y="191"/>
                              </a:cubicBezTo>
                              <a:cubicBezTo>
                                <a:pt x="2606" y="184"/>
                                <a:pt x="2610" y="175"/>
                                <a:pt x="2610" y="163"/>
                              </a:cubicBezTo>
                              <a:cubicBezTo>
                                <a:pt x="2610" y="150"/>
                                <a:pt x="2605" y="139"/>
                                <a:pt x="2593" y="129"/>
                              </a:cubicBezTo>
                              <a:cubicBezTo>
                                <a:pt x="2576" y="115"/>
                                <a:pt x="2576" y="115"/>
                                <a:pt x="2576" y="115"/>
                              </a:cubicBezTo>
                              <a:cubicBezTo>
                                <a:pt x="2569" y="109"/>
                                <a:pt x="2565" y="102"/>
                                <a:pt x="2565" y="94"/>
                              </a:cubicBezTo>
                              <a:cubicBezTo>
                                <a:pt x="2565" y="88"/>
                                <a:pt x="2567" y="84"/>
                                <a:pt x="2572" y="81"/>
                              </a:cubicBezTo>
                              <a:cubicBezTo>
                                <a:pt x="2579" y="78"/>
                                <a:pt x="2579" y="78"/>
                                <a:pt x="2579" y="78"/>
                              </a:cubicBezTo>
                              <a:cubicBezTo>
                                <a:pt x="2589" y="77"/>
                                <a:pt x="2589" y="77"/>
                                <a:pt x="2589" y="77"/>
                              </a:cubicBezTo>
                              <a:cubicBezTo>
                                <a:pt x="2599" y="78"/>
                                <a:pt x="2599" y="78"/>
                                <a:pt x="2599" y="78"/>
                              </a:cubicBezTo>
                              <a:cubicBezTo>
                                <a:pt x="2607" y="81"/>
                                <a:pt x="2613" y="84"/>
                                <a:pt x="2615" y="87"/>
                              </a:cubicBezTo>
                              <a:cubicBezTo>
                                <a:pt x="2620" y="64"/>
                                <a:pt x="2620" y="64"/>
                                <a:pt x="2620" y="64"/>
                              </a:cubicBezTo>
                              <a:cubicBezTo>
                                <a:pt x="2619" y="63"/>
                                <a:pt x="2616" y="62"/>
                                <a:pt x="2611" y="61"/>
                              </a:cubicBezTo>
                              <a:cubicBezTo>
                                <a:pt x="2606" y="60"/>
                                <a:pt x="2598" y="59"/>
                                <a:pt x="2588" y="59"/>
                              </a:cubicBezTo>
                              <a:cubicBezTo>
                                <a:pt x="2575" y="59"/>
                                <a:pt x="2564" y="62"/>
                                <a:pt x="2556" y="69"/>
                              </a:cubicBezTo>
                              <a:cubicBezTo>
                                <a:pt x="2552" y="72"/>
                                <a:pt x="2548" y="76"/>
                                <a:pt x="2546" y="80"/>
                              </a:cubicBezTo>
                              <a:cubicBezTo>
                                <a:pt x="2543" y="85"/>
                                <a:pt x="2542" y="91"/>
                                <a:pt x="2542" y="99"/>
                              </a:cubicBezTo>
                              <a:cubicBezTo>
                                <a:pt x="2542" y="106"/>
                                <a:pt x="2545" y="114"/>
                                <a:pt x="2550" y="121"/>
                              </a:cubicBezTo>
                              <a:cubicBezTo>
                                <a:pt x="2553" y="125"/>
                                <a:pt x="2558" y="131"/>
                                <a:pt x="2567" y="138"/>
                              </a:cubicBezTo>
                              <a:cubicBezTo>
                                <a:pt x="2575" y="145"/>
                                <a:pt x="2575" y="145"/>
                                <a:pt x="2575" y="145"/>
                              </a:cubicBezTo>
                              <a:cubicBezTo>
                                <a:pt x="2581" y="151"/>
                                <a:pt x="2581" y="151"/>
                                <a:pt x="2581" y="151"/>
                              </a:cubicBezTo>
                              <a:cubicBezTo>
                                <a:pt x="2585" y="158"/>
                                <a:pt x="2585" y="158"/>
                                <a:pt x="2585" y="158"/>
                              </a:cubicBezTo>
                              <a:cubicBezTo>
                                <a:pt x="2587" y="166"/>
                                <a:pt x="2587" y="166"/>
                                <a:pt x="2587" y="166"/>
                              </a:cubicBezTo>
                              <a:cubicBezTo>
                                <a:pt x="2585" y="174"/>
                                <a:pt x="2585" y="174"/>
                                <a:pt x="2585" y="174"/>
                              </a:cubicBezTo>
                              <a:cubicBezTo>
                                <a:pt x="2581" y="179"/>
                                <a:pt x="2574" y="182"/>
                                <a:pt x="2564" y="182"/>
                              </a:cubicBezTo>
                              <a:cubicBezTo>
                                <a:pt x="2552" y="182"/>
                                <a:pt x="2541" y="179"/>
                                <a:pt x="2531" y="173"/>
                              </a:cubicBezTo>
                              <a:lnTo>
                                <a:pt x="2526" y="193"/>
                              </a:lnTo>
                              <a:close/>
                              <a:moveTo>
                                <a:pt x="2405" y="133"/>
                              </a:moveTo>
                              <a:cubicBezTo>
                                <a:pt x="2450" y="34"/>
                                <a:pt x="2450" y="34"/>
                                <a:pt x="2450" y="34"/>
                              </a:cubicBezTo>
                              <a:cubicBezTo>
                                <a:pt x="2452" y="48"/>
                                <a:pt x="2452" y="48"/>
                                <a:pt x="2452" y="48"/>
                              </a:cubicBezTo>
                              <a:cubicBezTo>
                                <a:pt x="2466" y="133"/>
                                <a:pt x="2466" y="133"/>
                                <a:pt x="2466" y="133"/>
                              </a:cubicBezTo>
                              <a:lnTo>
                                <a:pt x="2405" y="133"/>
                              </a:lnTo>
                              <a:close/>
                              <a:moveTo>
                                <a:pt x="2348" y="200"/>
                              </a:moveTo>
                              <a:cubicBezTo>
                                <a:pt x="2374" y="200"/>
                                <a:pt x="2374" y="200"/>
                                <a:pt x="2374" y="200"/>
                              </a:cubicBezTo>
                              <a:cubicBezTo>
                                <a:pt x="2396" y="152"/>
                                <a:pt x="2396" y="152"/>
                                <a:pt x="2396" y="152"/>
                              </a:cubicBezTo>
                              <a:cubicBezTo>
                                <a:pt x="2469" y="152"/>
                                <a:pt x="2469" y="152"/>
                                <a:pt x="2469" y="152"/>
                              </a:cubicBezTo>
                              <a:cubicBezTo>
                                <a:pt x="2477" y="200"/>
                                <a:pt x="2477" y="200"/>
                                <a:pt x="2477" y="200"/>
                              </a:cubicBezTo>
                              <a:cubicBezTo>
                                <a:pt x="2501" y="200"/>
                                <a:pt x="2501" y="200"/>
                                <a:pt x="2501" y="200"/>
                              </a:cubicBezTo>
                              <a:cubicBezTo>
                                <a:pt x="2466" y="11"/>
                                <a:pt x="2466" y="11"/>
                                <a:pt x="2466" y="11"/>
                              </a:cubicBezTo>
                              <a:cubicBezTo>
                                <a:pt x="2440" y="11"/>
                                <a:pt x="2440" y="11"/>
                                <a:pt x="2440" y="11"/>
                              </a:cubicBezTo>
                              <a:lnTo>
                                <a:pt x="2348" y="200"/>
                              </a:lnTo>
                              <a:close/>
                              <a:moveTo>
                                <a:pt x="2172" y="200"/>
                              </a:moveTo>
                              <a:cubicBezTo>
                                <a:pt x="2196" y="200"/>
                                <a:pt x="2196" y="200"/>
                                <a:pt x="2196" y="200"/>
                              </a:cubicBezTo>
                              <a:cubicBezTo>
                                <a:pt x="2207" y="112"/>
                                <a:pt x="2207" y="112"/>
                                <a:pt x="2207" y="112"/>
                              </a:cubicBezTo>
                              <a:cubicBezTo>
                                <a:pt x="2214" y="103"/>
                                <a:pt x="2221" y="95"/>
                                <a:pt x="2231" y="89"/>
                              </a:cubicBezTo>
                              <a:cubicBezTo>
                                <a:pt x="2235" y="86"/>
                                <a:pt x="2239" y="84"/>
                                <a:pt x="2243" y="82"/>
                              </a:cubicBezTo>
                              <a:cubicBezTo>
                                <a:pt x="2247" y="80"/>
                                <a:pt x="2252" y="79"/>
                                <a:pt x="2256" y="79"/>
                              </a:cubicBezTo>
                              <a:cubicBezTo>
                                <a:pt x="2259" y="79"/>
                                <a:pt x="2262" y="80"/>
                                <a:pt x="2264" y="82"/>
                              </a:cubicBezTo>
                              <a:cubicBezTo>
                                <a:pt x="2267" y="86"/>
                                <a:pt x="2267" y="86"/>
                                <a:pt x="2267" y="86"/>
                              </a:cubicBezTo>
                              <a:cubicBezTo>
                                <a:pt x="2267" y="88"/>
                                <a:pt x="2268" y="92"/>
                                <a:pt x="2268" y="97"/>
                              </a:cubicBezTo>
                              <a:cubicBezTo>
                                <a:pt x="2268" y="102"/>
                                <a:pt x="2266" y="115"/>
                                <a:pt x="2263" y="137"/>
                              </a:cubicBezTo>
                              <a:cubicBezTo>
                                <a:pt x="2258" y="168"/>
                                <a:pt x="2258" y="168"/>
                                <a:pt x="2258" y="168"/>
                              </a:cubicBezTo>
                              <a:cubicBezTo>
                                <a:pt x="2257" y="179"/>
                                <a:pt x="2255" y="189"/>
                                <a:pt x="2254" y="200"/>
                              </a:cubicBezTo>
                              <a:cubicBezTo>
                                <a:pt x="2278" y="200"/>
                                <a:pt x="2278" y="200"/>
                                <a:pt x="2278" y="200"/>
                              </a:cubicBezTo>
                              <a:cubicBezTo>
                                <a:pt x="2288" y="128"/>
                                <a:pt x="2288" y="128"/>
                                <a:pt x="2288" y="128"/>
                              </a:cubicBezTo>
                              <a:cubicBezTo>
                                <a:pt x="2291" y="111"/>
                                <a:pt x="2292" y="100"/>
                                <a:pt x="2292" y="95"/>
                              </a:cubicBezTo>
                              <a:cubicBezTo>
                                <a:pt x="2292" y="82"/>
                                <a:pt x="2290" y="73"/>
                                <a:pt x="2285" y="67"/>
                              </a:cubicBezTo>
                              <a:cubicBezTo>
                                <a:pt x="2281" y="62"/>
                                <a:pt x="2274" y="59"/>
                                <a:pt x="2265" y="59"/>
                              </a:cubicBezTo>
                              <a:cubicBezTo>
                                <a:pt x="2260" y="59"/>
                                <a:pt x="2255" y="60"/>
                                <a:pt x="2250" y="61"/>
                              </a:cubicBezTo>
                              <a:cubicBezTo>
                                <a:pt x="2235" y="66"/>
                                <a:pt x="2222" y="74"/>
                                <a:pt x="2211" y="87"/>
                              </a:cubicBezTo>
                              <a:cubicBezTo>
                                <a:pt x="2211" y="87"/>
                                <a:pt x="2211" y="87"/>
                                <a:pt x="2211" y="87"/>
                              </a:cubicBezTo>
                              <a:cubicBezTo>
                                <a:pt x="2213" y="59"/>
                                <a:pt x="2213" y="59"/>
                                <a:pt x="2213" y="59"/>
                              </a:cubicBezTo>
                              <a:cubicBezTo>
                                <a:pt x="2191" y="59"/>
                                <a:pt x="2191" y="59"/>
                                <a:pt x="2191" y="59"/>
                              </a:cubicBezTo>
                              <a:lnTo>
                                <a:pt x="2172" y="200"/>
                              </a:lnTo>
                              <a:close/>
                              <a:moveTo>
                                <a:pt x="2138" y="32"/>
                              </a:moveTo>
                              <a:cubicBezTo>
                                <a:pt x="2141" y="32"/>
                                <a:pt x="2145" y="30"/>
                                <a:pt x="2148" y="26"/>
                              </a:cubicBezTo>
                              <a:cubicBezTo>
                                <a:pt x="2152" y="23"/>
                                <a:pt x="2154" y="18"/>
                                <a:pt x="2154" y="13"/>
                              </a:cubicBezTo>
                              <a:cubicBezTo>
                                <a:pt x="2154" y="7"/>
                                <a:pt x="2151" y="3"/>
                                <a:pt x="2145" y="1"/>
                              </a:cubicBezTo>
                              <a:cubicBezTo>
                                <a:pt x="2137" y="0"/>
                                <a:pt x="2137" y="0"/>
                                <a:pt x="2137" y="0"/>
                              </a:cubicBezTo>
                              <a:cubicBezTo>
                                <a:pt x="2127" y="5"/>
                                <a:pt x="2127" y="5"/>
                                <a:pt x="2127" y="5"/>
                              </a:cubicBezTo>
                              <a:cubicBezTo>
                                <a:pt x="2123" y="9"/>
                                <a:pt x="2121" y="13"/>
                                <a:pt x="2121" y="18"/>
                              </a:cubicBezTo>
                              <a:cubicBezTo>
                                <a:pt x="2121" y="24"/>
                                <a:pt x="2124" y="28"/>
                                <a:pt x="2130" y="31"/>
                              </a:cubicBezTo>
                              <a:lnTo>
                                <a:pt x="2138" y="32"/>
                              </a:lnTo>
                              <a:close/>
                              <a:moveTo>
                                <a:pt x="2100" y="200"/>
                              </a:moveTo>
                              <a:cubicBezTo>
                                <a:pt x="2124" y="200"/>
                                <a:pt x="2124" y="200"/>
                                <a:pt x="2124" y="200"/>
                              </a:cubicBezTo>
                              <a:cubicBezTo>
                                <a:pt x="2142" y="59"/>
                                <a:pt x="2142" y="59"/>
                                <a:pt x="2142" y="59"/>
                              </a:cubicBezTo>
                              <a:cubicBezTo>
                                <a:pt x="2119" y="59"/>
                                <a:pt x="2119" y="59"/>
                                <a:pt x="2119" y="59"/>
                              </a:cubicBezTo>
                              <a:lnTo>
                                <a:pt x="2100" y="200"/>
                              </a:lnTo>
                              <a:close/>
                              <a:moveTo>
                                <a:pt x="2038" y="59"/>
                              </a:moveTo>
                              <a:cubicBezTo>
                                <a:pt x="2037" y="59"/>
                                <a:pt x="2033" y="59"/>
                                <a:pt x="2027" y="59"/>
                              </a:cubicBezTo>
                              <a:cubicBezTo>
                                <a:pt x="2024" y="59"/>
                                <a:pt x="2020" y="60"/>
                                <a:pt x="2015" y="62"/>
                              </a:cubicBezTo>
                              <a:cubicBezTo>
                                <a:pt x="2004" y="66"/>
                                <a:pt x="1995" y="74"/>
                                <a:pt x="1988" y="84"/>
                              </a:cubicBezTo>
                              <a:cubicBezTo>
                                <a:pt x="1990" y="59"/>
                                <a:pt x="1990" y="59"/>
                                <a:pt x="1990" y="59"/>
                              </a:cubicBezTo>
                              <a:cubicBezTo>
                                <a:pt x="1967" y="59"/>
                                <a:pt x="1967" y="59"/>
                                <a:pt x="1967" y="59"/>
                              </a:cubicBezTo>
                              <a:cubicBezTo>
                                <a:pt x="1948" y="200"/>
                                <a:pt x="1948" y="200"/>
                                <a:pt x="1948" y="200"/>
                              </a:cubicBezTo>
                              <a:cubicBezTo>
                                <a:pt x="1972" y="200"/>
                                <a:pt x="1972" y="200"/>
                                <a:pt x="1972" y="200"/>
                              </a:cubicBezTo>
                              <a:cubicBezTo>
                                <a:pt x="1983" y="117"/>
                                <a:pt x="1983" y="117"/>
                                <a:pt x="1983" y="117"/>
                              </a:cubicBezTo>
                              <a:cubicBezTo>
                                <a:pt x="1988" y="106"/>
                                <a:pt x="1994" y="98"/>
                                <a:pt x="2002" y="91"/>
                              </a:cubicBezTo>
                              <a:cubicBezTo>
                                <a:pt x="2012" y="85"/>
                                <a:pt x="2012" y="85"/>
                                <a:pt x="2012" y="85"/>
                              </a:cubicBezTo>
                              <a:cubicBezTo>
                                <a:pt x="2015" y="83"/>
                                <a:pt x="2019" y="82"/>
                                <a:pt x="2023" y="82"/>
                              </a:cubicBezTo>
                              <a:cubicBezTo>
                                <a:pt x="2027" y="82"/>
                                <a:pt x="2030" y="83"/>
                                <a:pt x="2032" y="84"/>
                              </a:cubicBezTo>
                              <a:lnTo>
                                <a:pt x="2038" y="59"/>
                              </a:lnTo>
                              <a:close/>
                              <a:moveTo>
                                <a:pt x="1831" y="115"/>
                              </a:moveTo>
                              <a:cubicBezTo>
                                <a:pt x="1833" y="110"/>
                                <a:pt x="1835" y="105"/>
                                <a:pt x="1838" y="100"/>
                              </a:cubicBezTo>
                              <a:cubicBezTo>
                                <a:pt x="1841" y="96"/>
                                <a:pt x="1844" y="92"/>
                                <a:pt x="1848" y="88"/>
                              </a:cubicBezTo>
                              <a:cubicBezTo>
                                <a:pt x="1851" y="84"/>
                                <a:pt x="1855" y="82"/>
                                <a:pt x="1860" y="80"/>
                              </a:cubicBezTo>
                              <a:cubicBezTo>
                                <a:pt x="1865" y="78"/>
                                <a:pt x="1870" y="76"/>
                                <a:pt x="1876" y="76"/>
                              </a:cubicBezTo>
                              <a:cubicBezTo>
                                <a:pt x="1883" y="76"/>
                                <a:pt x="1889" y="78"/>
                                <a:pt x="1895" y="81"/>
                              </a:cubicBezTo>
                              <a:cubicBezTo>
                                <a:pt x="1884" y="153"/>
                                <a:pt x="1884" y="153"/>
                                <a:pt x="1884" y="153"/>
                              </a:cubicBezTo>
                              <a:cubicBezTo>
                                <a:pt x="1871" y="172"/>
                                <a:pt x="1858" y="182"/>
                                <a:pt x="1844" y="182"/>
                              </a:cubicBezTo>
                              <a:cubicBezTo>
                                <a:pt x="1832" y="182"/>
                                <a:pt x="1826" y="170"/>
                                <a:pt x="1826" y="145"/>
                              </a:cubicBezTo>
                              <a:cubicBezTo>
                                <a:pt x="1826" y="135"/>
                                <a:pt x="1828" y="125"/>
                                <a:pt x="1831" y="115"/>
                              </a:cubicBezTo>
                              <a:close/>
                              <a:moveTo>
                                <a:pt x="1883" y="175"/>
                              </a:moveTo>
                              <a:cubicBezTo>
                                <a:pt x="1881" y="200"/>
                                <a:pt x="1881" y="200"/>
                                <a:pt x="1881" y="200"/>
                              </a:cubicBezTo>
                              <a:cubicBezTo>
                                <a:pt x="1902" y="200"/>
                                <a:pt x="1902" y="200"/>
                                <a:pt x="1902" y="200"/>
                              </a:cubicBezTo>
                              <a:cubicBezTo>
                                <a:pt x="1921" y="59"/>
                                <a:pt x="1921" y="59"/>
                                <a:pt x="1921" y="59"/>
                              </a:cubicBezTo>
                              <a:cubicBezTo>
                                <a:pt x="1907" y="63"/>
                                <a:pt x="1907" y="63"/>
                                <a:pt x="1907" y="63"/>
                              </a:cubicBezTo>
                              <a:cubicBezTo>
                                <a:pt x="1896" y="60"/>
                                <a:pt x="1887" y="59"/>
                                <a:pt x="1880" y="59"/>
                              </a:cubicBezTo>
                              <a:cubicBezTo>
                                <a:pt x="1870" y="59"/>
                                <a:pt x="1862" y="60"/>
                                <a:pt x="1855" y="63"/>
                              </a:cubicBezTo>
                              <a:cubicBezTo>
                                <a:pt x="1840" y="68"/>
                                <a:pt x="1829" y="77"/>
                                <a:pt x="1820" y="89"/>
                              </a:cubicBezTo>
                              <a:cubicBezTo>
                                <a:pt x="1808" y="107"/>
                                <a:pt x="1802" y="126"/>
                                <a:pt x="1802" y="148"/>
                              </a:cubicBezTo>
                              <a:cubicBezTo>
                                <a:pt x="1802" y="165"/>
                                <a:pt x="1805" y="177"/>
                                <a:pt x="1811" y="186"/>
                              </a:cubicBezTo>
                              <a:cubicBezTo>
                                <a:pt x="1814" y="191"/>
                                <a:pt x="1818" y="194"/>
                                <a:pt x="1823" y="197"/>
                              </a:cubicBezTo>
                              <a:cubicBezTo>
                                <a:pt x="1828" y="199"/>
                                <a:pt x="1833" y="200"/>
                                <a:pt x="1838" y="200"/>
                              </a:cubicBezTo>
                              <a:cubicBezTo>
                                <a:pt x="1856" y="200"/>
                                <a:pt x="1870" y="192"/>
                                <a:pt x="1883" y="175"/>
                              </a:cubicBezTo>
                              <a:close/>
                              <a:moveTo>
                                <a:pt x="1685" y="115"/>
                              </a:moveTo>
                              <a:cubicBezTo>
                                <a:pt x="1687" y="110"/>
                                <a:pt x="1689" y="105"/>
                                <a:pt x="1692" y="100"/>
                              </a:cubicBezTo>
                              <a:cubicBezTo>
                                <a:pt x="1695" y="96"/>
                                <a:pt x="1698" y="92"/>
                                <a:pt x="1702" y="88"/>
                              </a:cubicBezTo>
                              <a:cubicBezTo>
                                <a:pt x="1705" y="84"/>
                                <a:pt x="1709" y="82"/>
                                <a:pt x="1714" y="80"/>
                              </a:cubicBezTo>
                              <a:cubicBezTo>
                                <a:pt x="1719" y="78"/>
                                <a:pt x="1724" y="76"/>
                                <a:pt x="1730" y="76"/>
                              </a:cubicBezTo>
                              <a:cubicBezTo>
                                <a:pt x="1737" y="76"/>
                                <a:pt x="1743" y="78"/>
                                <a:pt x="1749" y="81"/>
                              </a:cubicBezTo>
                              <a:cubicBezTo>
                                <a:pt x="1738" y="153"/>
                                <a:pt x="1738" y="153"/>
                                <a:pt x="1738" y="153"/>
                              </a:cubicBezTo>
                              <a:cubicBezTo>
                                <a:pt x="1725" y="172"/>
                                <a:pt x="1712" y="182"/>
                                <a:pt x="1698" y="182"/>
                              </a:cubicBezTo>
                              <a:cubicBezTo>
                                <a:pt x="1686" y="182"/>
                                <a:pt x="1680" y="170"/>
                                <a:pt x="1680" y="145"/>
                              </a:cubicBezTo>
                              <a:cubicBezTo>
                                <a:pt x="1680" y="135"/>
                                <a:pt x="1682" y="125"/>
                                <a:pt x="1685" y="115"/>
                              </a:cubicBezTo>
                              <a:close/>
                              <a:moveTo>
                                <a:pt x="1737" y="175"/>
                              </a:moveTo>
                              <a:cubicBezTo>
                                <a:pt x="1735" y="200"/>
                                <a:pt x="1735" y="200"/>
                                <a:pt x="1735" y="200"/>
                              </a:cubicBezTo>
                              <a:cubicBezTo>
                                <a:pt x="1756" y="200"/>
                                <a:pt x="1756" y="200"/>
                                <a:pt x="1756" y="200"/>
                              </a:cubicBezTo>
                              <a:cubicBezTo>
                                <a:pt x="1775" y="59"/>
                                <a:pt x="1775" y="59"/>
                                <a:pt x="1775" y="59"/>
                              </a:cubicBezTo>
                              <a:cubicBezTo>
                                <a:pt x="1761" y="63"/>
                                <a:pt x="1761" y="63"/>
                                <a:pt x="1761" y="63"/>
                              </a:cubicBezTo>
                              <a:cubicBezTo>
                                <a:pt x="1750" y="60"/>
                                <a:pt x="1741" y="59"/>
                                <a:pt x="1734" y="59"/>
                              </a:cubicBezTo>
                              <a:cubicBezTo>
                                <a:pt x="1724" y="59"/>
                                <a:pt x="1716" y="60"/>
                                <a:pt x="1709" y="63"/>
                              </a:cubicBezTo>
                              <a:cubicBezTo>
                                <a:pt x="1694" y="68"/>
                                <a:pt x="1683" y="77"/>
                                <a:pt x="1674" y="89"/>
                              </a:cubicBezTo>
                              <a:cubicBezTo>
                                <a:pt x="1662" y="107"/>
                                <a:pt x="1656" y="126"/>
                                <a:pt x="1656" y="148"/>
                              </a:cubicBezTo>
                              <a:cubicBezTo>
                                <a:pt x="1656" y="165"/>
                                <a:pt x="1659" y="177"/>
                                <a:pt x="1665" y="186"/>
                              </a:cubicBezTo>
                              <a:cubicBezTo>
                                <a:pt x="1668" y="191"/>
                                <a:pt x="1672" y="194"/>
                                <a:pt x="1677" y="197"/>
                              </a:cubicBezTo>
                              <a:cubicBezTo>
                                <a:pt x="1682" y="199"/>
                                <a:pt x="1687" y="200"/>
                                <a:pt x="1692" y="200"/>
                              </a:cubicBezTo>
                              <a:cubicBezTo>
                                <a:pt x="1710" y="200"/>
                                <a:pt x="1724" y="192"/>
                                <a:pt x="1737" y="175"/>
                              </a:cubicBezTo>
                              <a:close/>
                              <a:moveTo>
                                <a:pt x="1585" y="200"/>
                              </a:moveTo>
                              <a:cubicBezTo>
                                <a:pt x="1608" y="200"/>
                                <a:pt x="1608" y="200"/>
                                <a:pt x="1608" y="200"/>
                              </a:cubicBezTo>
                              <a:cubicBezTo>
                                <a:pt x="1636" y="0"/>
                                <a:pt x="1636" y="0"/>
                                <a:pt x="1636" y="0"/>
                              </a:cubicBezTo>
                              <a:cubicBezTo>
                                <a:pt x="1612" y="0"/>
                                <a:pt x="1612" y="0"/>
                                <a:pt x="1612" y="0"/>
                              </a:cubicBezTo>
                              <a:lnTo>
                                <a:pt x="1585" y="200"/>
                              </a:lnTo>
                              <a:close/>
                              <a:moveTo>
                                <a:pt x="1512" y="120"/>
                              </a:moveTo>
                              <a:cubicBezTo>
                                <a:pt x="1499" y="126"/>
                                <a:pt x="1487" y="130"/>
                                <a:pt x="1475" y="130"/>
                              </a:cubicBezTo>
                              <a:cubicBezTo>
                                <a:pt x="1477" y="117"/>
                                <a:pt x="1481" y="106"/>
                                <a:pt x="1488" y="96"/>
                              </a:cubicBezTo>
                              <a:cubicBezTo>
                                <a:pt x="1496" y="83"/>
                                <a:pt x="1506" y="77"/>
                                <a:pt x="1517" y="77"/>
                              </a:cubicBezTo>
                              <a:cubicBezTo>
                                <a:pt x="1528" y="77"/>
                                <a:pt x="1533" y="82"/>
                                <a:pt x="1533" y="91"/>
                              </a:cubicBezTo>
                              <a:cubicBezTo>
                                <a:pt x="1533" y="102"/>
                                <a:pt x="1526" y="112"/>
                                <a:pt x="1512" y="120"/>
                              </a:cubicBezTo>
                              <a:close/>
                              <a:moveTo>
                                <a:pt x="1479" y="170"/>
                              </a:moveTo>
                              <a:cubicBezTo>
                                <a:pt x="1475" y="160"/>
                                <a:pt x="1475" y="160"/>
                                <a:pt x="1475" y="160"/>
                              </a:cubicBezTo>
                              <a:cubicBezTo>
                                <a:pt x="1475" y="152"/>
                                <a:pt x="1475" y="152"/>
                                <a:pt x="1475" y="152"/>
                              </a:cubicBezTo>
                              <a:cubicBezTo>
                                <a:pt x="1475" y="148"/>
                                <a:pt x="1475" y="148"/>
                                <a:pt x="1475" y="148"/>
                              </a:cubicBezTo>
                              <a:cubicBezTo>
                                <a:pt x="1486" y="147"/>
                                <a:pt x="1497" y="144"/>
                                <a:pt x="1508" y="141"/>
                              </a:cubicBezTo>
                              <a:cubicBezTo>
                                <a:pt x="1514" y="138"/>
                                <a:pt x="1520" y="136"/>
                                <a:pt x="1526" y="133"/>
                              </a:cubicBezTo>
                              <a:cubicBezTo>
                                <a:pt x="1532" y="130"/>
                                <a:pt x="1537" y="126"/>
                                <a:pt x="1542" y="122"/>
                              </a:cubicBezTo>
                              <a:cubicBezTo>
                                <a:pt x="1546" y="118"/>
                                <a:pt x="1550" y="113"/>
                                <a:pt x="1553" y="107"/>
                              </a:cubicBezTo>
                              <a:cubicBezTo>
                                <a:pt x="1555" y="102"/>
                                <a:pt x="1557" y="97"/>
                                <a:pt x="1557" y="91"/>
                              </a:cubicBezTo>
                              <a:cubicBezTo>
                                <a:pt x="1557" y="86"/>
                                <a:pt x="1556" y="81"/>
                                <a:pt x="1555" y="77"/>
                              </a:cubicBezTo>
                              <a:cubicBezTo>
                                <a:pt x="1550" y="65"/>
                                <a:pt x="1539" y="59"/>
                                <a:pt x="1523" y="59"/>
                              </a:cubicBezTo>
                              <a:cubicBezTo>
                                <a:pt x="1501" y="59"/>
                                <a:pt x="1484" y="67"/>
                                <a:pt x="1470" y="84"/>
                              </a:cubicBezTo>
                              <a:cubicBezTo>
                                <a:pt x="1464" y="92"/>
                                <a:pt x="1459" y="102"/>
                                <a:pt x="1455" y="113"/>
                              </a:cubicBezTo>
                              <a:cubicBezTo>
                                <a:pt x="1451" y="124"/>
                                <a:pt x="1450" y="136"/>
                                <a:pt x="1450" y="148"/>
                              </a:cubicBezTo>
                              <a:cubicBezTo>
                                <a:pt x="1450" y="171"/>
                                <a:pt x="1458" y="187"/>
                                <a:pt x="1475" y="196"/>
                              </a:cubicBezTo>
                              <a:cubicBezTo>
                                <a:pt x="1481" y="199"/>
                                <a:pt x="1489" y="200"/>
                                <a:pt x="1499" y="200"/>
                              </a:cubicBezTo>
                              <a:cubicBezTo>
                                <a:pt x="1509" y="200"/>
                                <a:pt x="1519" y="197"/>
                                <a:pt x="1529" y="192"/>
                              </a:cubicBezTo>
                              <a:cubicBezTo>
                                <a:pt x="1537" y="187"/>
                                <a:pt x="1543" y="182"/>
                                <a:pt x="1548" y="176"/>
                              </a:cubicBezTo>
                              <a:cubicBezTo>
                                <a:pt x="1541" y="163"/>
                                <a:pt x="1541" y="163"/>
                                <a:pt x="1541" y="163"/>
                              </a:cubicBezTo>
                              <a:cubicBezTo>
                                <a:pt x="1527" y="175"/>
                                <a:pt x="1514" y="181"/>
                                <a:pt x="1500" y="181"/>
                              </a:cubicBezTo>
                              <a:cubicBezTo>
                                <a:pt x="1490" y="181"/>
                                <a:pt x="1483" y="178"/>
                                <a:pt x="1479" y="170"/>
                              </a:cubicBezTo>
                              <a:close/>
                              <a:moveTo>
                                <a:pt x="1356" y="122"/>
                              </a:moveTo>
                              <a:cubicBezTo>
                                <a:pt x="1399" y="200"/>
                                <a:pt x="1399" y="200"/>
                                <a:pt x="1399" y="200"/>
                              </a:cubicBezTo>
                              <a:cubicBezTo>
                                <a:pt x="1427" y="200"/>
                                <a:pt x="1427" y="200"/>
                                <a:pt x="1427" y="200"/>
                              </a:cubicBezTo>
                              <a:cubicBezTo>
                                <a:pt x="1382" y="127"/>
                                <a:pt x="1382" y="127"/>
                                <a:pt x="1382" y="127"/>
                              </a:cubicBezTo>
                              <a:cubicBezTo>
                                <a:pt x="1389" y="124"/>
                                <a:pt x="1395" y="119"/>
                                <a:pt x="1400" y="115"/>
                              </a:cubicBezTo>
                              <a:cubicBezTo>
                                <a:pt x="1421" y="97"/>
                                <a:pt x="1433" y="78"/>
                                <a:pt x="1435" y="59"/>
                              </a:cubicBezTo>
                              <a:cubicBezTo>
                                <a:pt x="1412" y="59"/>
                                <a:pt x="1412" y="59"/>
                                <a:pt x="1412" y="59"/>
                              </a:cubicBezTo>
                              <a:cubicBezTo>
                                <a:pt x="1409" y="66"/>
                                <a:pt x="1406" y="73"/>
                                <a:pt x="1402" y="78"/>
                              </a:cubicBezTo>
                              <a:cubicBezTo>
                                <a:pt x="1390" y="96"/>
                                <a:pt x="1375" y="111"/>
                                <a:pt x="1356" y="122"/>
                              </a:cubicBezTo>
                              <a:cubicBezTo>
                                <a:pt x="1356" y="122"/>
                                <a:pt x="1356" y="122"/>
                                <a:pt x="1356" y="122"/>
                              </a:cubicBezTo>
                              <a:close/>
                              <a:moveTo>
                                <a:pt x="1318" y="200"/>
                              </a:moveTo>
                              <a:cubicBezTo>
                                <a:pt x="1341" y="200"/>
                                <a:pt x="1341" y="200"/>
                                <a:pt x="1341" y="200"/>
                              </a:cubicBezTo>
                              <a:cubicBezTo>
                                <a:pt x="1367" y="0"/>
                                <a:pt x="1367" y="0"/>
                                <a:pt x="1367" y="0"/>
                              </a:cubicBezTo>
                              <a:cubicBezTo>
                                <a:pt x="1343" y="0"/>
                                <a:pt x="1343" y="0"/>
                                <a:pt x="1343" y="0"/>
                              </a:cubicBezTo>
                              <a:lnTo>
                                <a:pt x="1318" y="200"/>
                              </a:lnTo>
                              <a:close/>
                              <a:moveTo>
                                <a:pt x="1200" y="115"/>
                              </a:moveTo>
                              <a:cubicBezTo>
                                <a:pt x="1202" y="110"/>
                                <a:pt x="1204" y="105"/>
                                <a:pt x="1207" y="100"/>
                              </a:cubicBezTo>
                              <a:cubicBezTo>
                                <a:pt x="1210" y="96"/>
                                <a:pt x="1213" y="92"/>
                                <a:pt x="1216" y="88"/>
                              </a:cubicBezTo>
                              <a:cubicBezTo>
                                <a:pt x="1220" y="84"/>
                                <a:pt x="1224" y="82"/>
                                <a:pt x="1229" y="80"/>
                              </a:cubicBezTo>
                              <a:cubicBezTo>
                                <a:pt x="1234" y="78"/>
                                <a:pt x="1239" y="76"/>
                                <a:pt x="1245" y="76"/>
                              </a:cubicBezTo>
                              <a:cubicBezTo>
                                <a:pt x="1251" y="76"/>
                                <a:pt x="1258" y="78"/>
                                <a:pt x="1264" y="81"/>
                              </a:cubicBezTo>
                              <a:cubicBezTo>
                                <a:pt x="1253" y="153"/>
                                <a:pt x="1253" y="153"/>
                                <a:pt x="1253" y="153"/>
                              </a:cubicBezTo>
                              <a:cubicBezTo>
                                <a:pt x="1240" y="172"/>
                                <a:pt x="1227" y="182"/>
                                <a:pt x="1213" y="182"/>
                              </a:cubicBezTo>
                              <a:cubicBezTo>
                                <a:pt x="1201" y="182"/>
                                <a:pt x="1195" y="170"/>
                                <a:pt x="1195" y="145"/>
                              </a:cubicBezTo>
                              <a:cubicBezTo>
                                <a:pt x="1195" y="135"/>
                                <a:pt x="1197" y="125"/>
                                <a:pt x="1200" y="115"/>
                              </a:cubicBezTo>
                              <a:close/>
                              <a:moveTo>
                                <a:pt x="1252" y="175"/>
                              </a:moveTo>
                              <a:cubicBezTo>
                                <a:pt x="1250" y="200"/>
                                <a:pt x="1250" y="200"/>
                                <a:pt x="1250" y="200"/>
                              </a:cubicBezTo>
                              <a:cubicBezTo>
                                <a:pt x="1271" y="200"/>
                                <a:pt x="1271" y="200"/>
                                <a:pt x="1271" y="200"/>
                              </a:cubicBezTo>
                              <a:cubicBezTo>
                                <a:pt x="1290" y="59"/>
                                <a:pt x="1290" y="59"/>
                                <a:pt x="1290" y="59"/>
                              </a:cubicBezTo>
                              <a:cubicBezTo>
                                <a:pt x="1276" y="63"/>
                                <a:pt x="1276" y="63"/>
                                <a:pt x="1276" y="63"/>
                              </a:cubicBezTo>
                              <a:cubicBezTo>
                                <a:pt x="1265" y="60"/>
                                <a:pt x="1256" y="59"/>
                                <a:pt x="1249" y="59"/>
                              </a:cubicBezTo>
                              <a:cubicBezTo>
                                <a:pt x="1239" y="59"/>
                                <a:pt x="1231" y="60"/>
                                <a:pt x="1224" y="63"/>
                              </a:cubicBezTo>
                              <a:cubicBezTo>
                                <a:pt x="1209" y="68"/>
                                <a:pt x="1198" y="77"/>
                                <a:pt x="1189" y="89"/>
                              </a:cubicBezTo>
                              <a:cubicBezTo>
                                <a:pt x="1177" y="107"/>
                                <a:pt x="1171" y="126"/>
                                <a:pt x="1171" y="148"/>
                              </a:cubicBezTo>
                              <a:cubicBezTo>
                                <a:pt x="1171" y="165"/>
                                <a:pt x="1174" y="177"/>
                                <a:pt x="1180" y="186"/>
                              </a:cubicBezTo>
                              <a:cubicBezTo>
                                <a:pt x="1183" y="191"/>
                                <a:pt x="1187" y="194"/>
                                <a:pt x="1192" y="197"/>
                              </a:cubicBezTo>
                              <a:cubicBezTo>
                                <a:pt x="1196" y="199"/>
                                <a:pt x="1202" y="200"/>
                                <a:pt x="1207" y="200"/>
                              </a:cubicBezTo>
                              <a:cubicBezTo>
                                <a:pt x="1225" y="200"/>
                                <a:pt x="1239" y="192"/>
                                <a:pt x="1252" y="175"/>
                              </a:cubicBezTo>
                              <a:close/>
                              <a:moveTo>
                                <a:pt x="949" y="200"/>
                              </a:moveTo>
                              <a:cubicBezTo>
                                <a:pt x="972" y="200"/>
                                <a:pt x="972" y="200"/>
                                <a:pt x="972" y="200"/>
                              </a:cubicBezTo>
                              <a:cubicBezTo>
                                <a:pt x="984" y="111"/>
                                <a:pt x="984" y="111"/>
                                <a:pt x="984" y="111"/>
                              </a:cubicBezTo>
                              <a:cubicBezTo>
                                <a:pt x="990" y="102"/>
                                <a:pt x="997" y="95"/>
                                <a:pt x="1005" y="89"/>
                              </a:cubicBezTo>
                              <a:cubicBezTo>
                                <a:pt x="1009" y="86"/>
                                <a:pt x="1013" y="83"/>
                                <a:pt x="1017" y="82"/>
                              </a:cubicBezTo>
                              <a:cubicBezTo>
                                <a:pt x="1021" y="80"/>
                                <a:pt x="1024" y="79"/>
                                <a:pt x="1028" y="79"/>
                              </a:cubicBezTo>
                              <a:cubicBezTo>
                                <a:pt x="1032" y="79"/>
                                <a:pt x="1035" y="80"/>
                                <a:pt x="1037" y="82"/>
                              </a:cubicBezTo>
                              <a:cubicBezTo>
                                <a:pt x="1039" y="86"/>
                                <a:pt x="1039" y="86"/>
                                <a:pt x="1039" y="86"/>
                              </a:cubicBezTo>
                              <a:cubicBezTo>
                                <a:pt x="1040" y="88"/>
                                <a:pt x="1040" y="92"/>
                                <a:pt x="1040" y="97"/>
                              </a:cubicBezTo>
                              <a:cubicBezTo>
                                <a:pt x="1040" y="102"/>
                                <a:pt x="1039" y="115"/>
                                <a:pt x="1035" y="137"/>
                              </a:cubicBezTo>
                              <a:cubicBezTo>
                                <a:pt x="1031" y="168"/>
                                <a:pt x="1031" y="168"/>
                                <a:pt x="1031" y="168"/>
                              </a:cubicBezTo>
                              <a:cubicBezTo>
                                <a:pt x="1029" y="179"/>
                                <a:pt x="1028" y="189"/>
                                <a:pt x="1026" y="200"/>
                              </a:cubicBezTo>
                              <a:cubicBezTo>
                                <a:pt x="1050" y="200"/>
                                <a:pt x="1050" y="200"/>
                                <a:pt x="1050" y="200"/>
                              </a:cubicBezTo>
                              <a:cubicBezTo>
                                <a:pt x="1062" y="119"/>
                                <a:pt x="1062" y="119"/>
                                <a:pt x="1062" y="119"/>
                              </a:cubicBezTo>
                              <a:cubicBezTo>
                                <a:pt x="1063" y="113"/>
                                <a:pt x="1063" y="108"/>
                                <a:pt x="1064" y="104"/>
                              </a:cubicBezTo>
                              <a:cubicBezTo>
                                <a:pt x="1070" y="97"/>
                                <a:pt x="1076" y="91"/>
                                <a:pt x="1083" y="86"/>
                              </a:cubicBezTo>
                              <a:cubicBezTo>
                                <a:pt x="1093" y="81"/>
                                <a:pt x="1093" y="81"/>
                                <a:pt x="1093" y="81"/>
                              </a:cubicBezTo>
                              <a:cubicBezTo>
                                <a:pt x="1103" y="79"/>
                                <a:pt x="1103" y="79"/>
                                <a:pt x="1103" y="79"/>
                              </a:cubicBezTo>
                              <a:cubicBezTo>
                                <a:pt x="1111" y="82"/>
                                <a:pt x="1111" y="82"/>
                                <a:pt x="1111" y="82"/>
                              </a:cubicBezTo>
                              <a:cubicBezTo>
                                <a:pt x="1114" y="86"/>
                                <a:pt x="1114" y="86"/>
                                <a:pt x="1114" y="86"/>
                              </a:cubicBezTo>
                              <a:cubicBezTo>
                                <a:pt x="1114" y="88"/>
                                <a:pt x="1115" y="92"/>
                                <a:pt x="1115" y="97"/>
                              </a:cubicBezTo>
                              <a:cubicBezTo>
                                <a:pt x="1115" y="102"/>
                                <a:pt x="1113" y="115"/>
                                <a:pt x="1110" y="137"/>
                              </a:cubicBezTo>
                              <a:cubicBezTo>
                                <a:pt x="1105" y="168"/>
                                <a:pt x="1105" y="168"/>
                                <a:pt x="1105" y="168"/>
                              </a:cubicBezTo>
                              <a:cubicBezTo>
                                <a:pt x="1104" y="179"/>
                                <a:pt x="1102" y="189"/>
                                <a:pt x="1101" y="200"/>
                              </a:cubicBezTo>
                              <a:cubicBezTo>
                                <a:pt x="1125" y="200"/>
                                <a:pt x="1125" y="200"/>
                                <a:pt x="1125" y="200"/>
                              </a:cubicBezTo>
                              <a:cubicBezTo>
                                <a:pt x="1136" y="128"/>
                                <a:pt x="1136" y="128"/>
                                <a:pt x="1136" y="128"/>
                              </a:cubicBezTo>
                              <a:cubicBezTo>
                                <a:pt x="1138" y="111"/>
                                <a:pt x="1139" y="100"/>
                                <a:pt x="1139" y="95"/>
                              </a:cubicBezTo>
                              <a:cubicBezTo>
                                <a:pt x="1139" y="82"/>
                                <a:pt x="1137" y="73"/>
                                <a:pt x="1132" y="67"/>
                              </a:cubicBezTo>
                              <a:cubicBezTo>
                                <a:pt x="1128" y="62"/>
                                <a:pt x="1121" y="59"/>
                                <a:pt x="1112" y="59"/>
                              </a:cubicBezTo>
                              <a:cubicBezTo>
                                <a:pt x="1108" y="59"/>
                                <a:pt x="1103" y="60"/>
                                <a:pt x="1099" y="61"/>
                              </a:cubicBezTo>
                              <a:cubicBezTo>
                                <a:pt x="1086" y="65"/>
                                <a:pt x="1074" y="72"/>
                                <a:pt x="1064" y="83"/>
                              </a:cubicBezTo>
                              <a:cubicBezTo>
                                <a:pt x="1063" y="75"/>
                                <a:pt x="1060" y="68"/>
                                <a:pt x="1056" y="65"/>
                              </a:cubicBezTo>
                              <a:cubicBezTo>
                                <a:pt x="1051" y="61"/>
                                <a:pt x="1046" y="59"/>
                                <a:pt x="1040" y="59"/>
                              </a:cubicBezTo>
                              <a:cubicBezTo>
                                <a:pt x="1034" y="59"/>
                                <a:pt x="1028" y="60"/>
                                <a:pt x="1024" y="61"/>
                              </a:cubicBezTo>
                              <a:cubicBezTo>
                                <a:pt x="1011" y="65"/>
                                <a:pt x="999" y="73"/>
                                <a:pt x="988" y="86"/>
                              </a:cubicBezTo>
                              <a:cubicBezTo>
                                <a:pt x="990" y="59"/>
                                <a:pt x="990" y="59"/>
                                <a:pt x="990" y="59"/>
                              </a:cubicBezTo>
                              <a:cubicBezTo>
                                <a:pt x="968" y="59"/>
                                <a:pt x="968" y="59"/>
                                <a:pt x="968" y="59"/>
                              </a:cubicBezTo>
                              <a:lnTo>
                                <a:pt x="949" y="200"/>
                              </a:lnTo>
                              <a:close/>
                              <a:moveTo>
                                <a:pt x="937" y="59"/>
                              </a:moveTo>
                              <a:cubicBezTo>
                                <a:pt x="936" y="59"/>
                                <a:pt x="932" y="59"/>
                                <a:pt x="926" y="59"/>
                              </a:cubicBezTo>
                              <a:cubicBezTo>
                                <a:pt x="923" y="59"/>
                                <a:pt x="919" y="60"/>
                                <a:pt x="914" y="62"/>
                              </a:cubicBezTo>
                              <a:cubicBezTo>
                                <a:pt x="903" y="66"/>
                                <a:pt x="894" y="74"/>
                                <a:pt x="887" y="84"/>
                              </a:cubicBezTo>
                              <a:cubicBezTo>
                                <a:pt x="889" y="59"/>
                                <a:pt x="889" y="59"/>
                                <a:pt x="889" y="59"/>
                              </a:cubicBezTo>
                              <a:cubicBezTo>
                                <a:pt x="866" y="59"/>
                                <a:pt x="866" y="59"/>
                                <a:pt x="866" y="59"/>
                              </a:cubicBezTo>
                              <a:cubicBezTo>
                                <a:pt x="847" y="200"/>
                                <a:pt x="847" y="200"/>
                                <a:pt x="847" y="200"/>
                              </a:cubicBezTo>
                              <a:cubicBezTo>
                                <a:pt x="871" y="200"/>
                                <a:pt x="871" y="200"/>
                                <a:pt x="871" y="200"/>
                              </a:cubicBezTo>
                              <a:cubicBezTo>
                                <a:pt x="882" y="117"/>
                                <a:pt x="882" y="117"/>
                                <a:pt x="882" y="117"/>
                              </a:cubicBezTo>
                              <a:cubicBezTo>
                                <a:pt x="887" y="106"/>
                                <a:pt x="893" y="98"/>
                                <a:pt x="900" y="91"/>
                              </a:cubicBezTo>
                              <a:cubicBezTo>
                                <a:pt x="911" y="85"/>
                                <a:pt x="911" y="85"/>
                                <a:pt x="911" y="85"/>
                              </a:cubicBezTo>
                              <a:cubicBezTo>
                                <a:pt x="914" y="83"/>
                                <a:pt x="918" y="82"/>
                                <a:pt x="922" y="82"/>
                              </a:cubicBezTo>
                              <a:cubicBezTo>
                                <a:pt x="926" y="82"/>
                                <a:pt x="929" y="83"/>
                                <a:pt x="931" y="84"/>
                              </a:cubicBezTo>
                              <a:lnTo>
                                <a:pt x="937" y="59"/>
                              </a:lnTo>
                              <a:close/>
                              <a:moveTo>
                                <a:pt x="777" y="120"/>
                              </a:moveTo>
                              <a:cubicBezTo>
                                <a:pt x="765" y="126"/>
                                <a:pt x="753" y="130"/>
                                <a:pt x="741" y="130"/>
                              </a:cubicBezTo>
                              <a:cubicBezTo>
                                <a:pt x="742" y="117"/>
                                <a:pt x="747" y="106"/>
                                <a:pt x="753" y="96"/>
                              </a:cubicBezTo>
                              <a:cubicBezTo>
                                <a:pt x="762" y="83"/>
                                <a:pt x="771" y="77"/>
                                <a:pt x="783" y="77"/>
                              </a:cubicBezTo>
                              <a:cubicBezTo>
                                <a:pt x="793" y="77"/>
                                <a:pt x="798" y="82"/>
                                <a:pt x="798" y="91"/>
                              </a:cubicBezTo>
                              <a:cubicBezTo>
                                <a:pt x="798" y="102"/>
                                <a:pt x="791" y="112"/>
                                <a:pt x="777" y="120"/>
                              </a:cubicBezTo>
                              <a:close/>
                              <a:moveTo>
                                <a:pt x="744" y="170"/>
                              </a:moveTo>
                              <a:cubicBezTo>
                                <a:pt x="741" y="160"/>
                                <a:pt x="741" y="160"/>
                                <a:pt x="741" y="160"/>
                              </a:cubicBezTo>
                              <a:cubicBezTo>
                                <a:pt x="740" y="152"/>
                                <a:pt x="740" y="152"/>
                                <a:pt x="740" y="152"/>
                              </a:cubicBezTo>
                              <a:cubicBezTo>
                                <a:pt x="740" y="148"/>
                                <a:pt x="740" y="148"/>
                                <a:pt x="740" y="148"/>
                              </a:cubicBezTo>
                              <a:cubicBezTo>
                                <a:pt x="751" y="147"/>
                                <a:pt x="763" y="144"/>
                                <a:pt x="774" y="141"/>
                              </a:cubicBezTo>
                              <a:cubicBezTo>
                                <a:pt x="780" y="138"/>
                                <a:pt x="786" y="136"/>
                                <a:pt x="792" y="133"/>
                              </a:cubicBezTo>
                              <a:cubicBezTo>
                                <a:pt x="798" y="130"/>
                                <a:pt x="803" y="126"/>
                                <a:pt x="807" y="122"/>
                              </a:cubicBezTo>
                              <a:cubicBezTo>
                                <a:pt x="812" y="118"/>
                                <a:pt x="815" y="113"/>
                                <a:pt x="818" y="107"/>
                              </a:cubicBezTo>
                              <a:cubicBezTo>
                                <a:pt x="821" y="102"/>
                                <a:pt x="822" y="97"/>
                                <a:pt x="822" y="91"/>
                              </a:cubicBezTo>
                              <a:cubicBezTo>
                                <a:pt x="822" y="86"/>
                                <a:pt x="822" y="81"/>
                                <a:pt x="820" y="77"/>
                              </a:cubicBezTo>
                              <a:cubicBezTo>
                                <a:pt x="816" y="65"/>
                                <a:pt x="805" y="59"/>
                                <a:pt x="788" y="59"/>
                              </a:cubicBezTo>
                              <a:cubicBezTo>
                                <a:pt x="767" y="59"/>
                                <a:pt x="750" y="67"/>
                                <a:pt x="736" y="84"/>
                              </a:cubicBezTo>
                              <a:cubicBezTo>
                                <a:pt x="730" y="92"/>
                                <a:pt x="725" y="102"/>
                                <a:pt x="721" y="113"/>
                              </a:cubicBezTo>
                              <a:cubicBezTo>
                                <a:pt x="717" y="124"/>
                                <a:pt x="715" y="136"/>
                                <a:pt x="715" y="148"/>
                              </a:cubicBezTo>
                              <a:cubicBezTo>
                                <a:pt x="715" y="171"/>
                                <a:pt x="724" y="187"/>
                                <a:pt x="741" y="196"/>
                              </a:cubicBezTo>
                              <a:cubicBezTo>
                                <a:pt x="747" y="199"/>
                                <a:pt x="755" y="200"/>
                                <a:pt x="765" y="200"/>
                              </a:cubicBezTo>
                              <a:cubicBezTo>
                                <a:pt x="774" y="200"/>
                                <a:pt x="784" y="197"/>
                                <a:pt x="794" y="192"/>
                              </a:cubicBezTo>
                              <a:cubicBezTo>
                                <a:pt x="803" y="187"/>
                                <a:pt x="809" y="182"/>
                                <a:pt x="813" y="176"/>
                              </a:cubicBezTo>
                              <a:cubicBezTo>
                                <a:pt x="806" y="163"/>
                                <a:pt x="806" y="163"/>
                                <a:pt x="806" y="163"/>
                              </a:cubicBezTo>
                              <a:cubicBezTo>
                                <a:pt x="793" y="175"/>
                                <a:pt x="779" y="181"/>
                                <a:pt x="766" y="181"/>
                              </a:cubicBezTo>
                              <a:cubicBezTo>
                                <a:pt x="756" y="181"/>
                                <a:pt x="749" y="178"/>
                                <a:pt x="744" y="170"/>
                              </a:cubicBezTo>
                              <a:close/>
                              <a:moveTo>
                                <a:pt x="661" y="199"/>
                              </a:moveTo>
                              <a:cubicBezTo>
                                <a:pt x="674" y="195"/>
                                <a:pt x="683" y="189"/>
                                <a:pt x="689" y="183"/>
                              </a:cubicBezTo>
                              <a:cubicBezTo>
                                <a:pt x="686" y="169"/>
                                <a:pt x="686" y="169"/>
                                <a:pt x="686" y="169"/>
                              </a:cubicBezTo>
                              <a:cubicBezTo>
                                <a:pt x="680" y="173"/>
                                <a:pt x="680" y="173"/>
                                <a:pt x="680" y="173"/>
                              </a:cubicBezTo>
                              <a:cubicBezTo>
                                <a:pt x="671" y="179"/>
                                <a:pt x="664" y="181"/>
                                <a:pt x="660" y="181"/>
                              </a:cubicBezTo>
                              <a:cubicBezTo>
                                <a:pt x="655" y="181"/>
                                <a:pt x="653" y="177"/>
                                <a:pt x="653" y="168"/>
                              </a:cubicBezTo>
                              <a:cubicBezTo>
                                <a:pt x="653" y="161"/>
                                <a:pt x="653" y="161"/>
                                <a:pt x="653" y="161"/>
                              </a:cubicBezTo>
                              <a:cubicBezTo>
                                <a:pt x="655" y="150"/>
                                <a:pt x="655" y="150"/>
                                <a:pt x="655" y="150"/>
                              </a:cubicBezTo>
                              <a:cubicBezTo>
                                <a:pt x="664" y="78"/>
                                <a:pt x="664" y="78"/>
                                <a:pt x="664" y="78"/>
                              </a:cubicBezTo>
                              <a:cubicBezTo>
                                <a:pt x="696" y="78"/>
                                <a:pt x="696" y="78"/>
                                <a:pt x="696" y="78"/>
                              </a:cubicBezTo>
                              <a:cubicBezTo>
                                <a:pt x="699" y="59"/>
                                <a:pt x="699" y="59"/>
                                <a:pt x="699" y="59"/>
                              </a:cubicBezTo>
                              <a:cubicBezTo>
                                <a:pt x="667" y="59"/>
                                <a:pt x="667" y="59"/>
                                <a:pt x="667" y="59"/>
                              </a:cubicBezTo>
                              <a:cubicBezTo>
                                <a:pt x="671" y="25"/>
                                <a:pt x="671" y="25"/>
                                <a:pt x="671" y="25"/>
                              </a:cubicBezTo>
                              <a:cubicBezTo>
                                <a:pt x="651" y="25"/>
                                <a:pt x="651" y="25"/>
                                <a:pt x="651" y="25"/>
                              </a:cubicBezTo>
                              <a:cubicBezTo>
                                <a:pt x="644" y="59"/>
                                <a:pt x="644" y="59"/>
                                <a:pt x="644" y="59"/>
                              </a:cubicBezTo>
                              <a:cubicBezTo>
                                <a:pt x="631" y="59"/>
                                <a:pt x="631" y="59"/>
                                <a:pt x="631" y="59"/>
                              </a:cubicBezTo>
                              <a:cubicBezTo>
                                <a:pt x="626" y="78"/>
                                <a:pt x="626" y="78"/>
                                <a:pt x="626" y="78"/>
                              </a:cubicBezTo>
                              <a:cubicBezTo>
                                <a:pt x="640" y="78"/>
                                <a:pt x="640" y="78"/>
                                <a:pt x="640" y="78"/>
                              </a:cubicBezTo>
                              <a:cubicBezTo>
                                <a:pt x="630" y="162"/>
                                <a:pt x="630" y="162"/>
                                <a:pt x="630" y="162"/>
                              </a:cubicBezTo>
                              <a:cubicBezTo>
                                <a:pt x="629" y="170"/>
                                <a:pt x="628" y="175"/>
                                <a:pt x="628" y="177"/>
                              </a:cubicBezTo>
                              <a:cubicBezTo>
                                <a:pt x="628" y="178"/>
                                <a:pt x="628" y="178"/>
                                <a:pt x="628" y="178"/>
                              </a:cubicBezTo>
                              <a:cubicBezTo>
                                <a:pt x="628" y="193"/>
                                <a:pt x="636" y="200"/>
                                <a:pt x="650" y="200"/>
                              </a:cubicBezTo>
                              <a:cubicBezTo>
                                <a:pt x="654" y="200"/>
                                <a:pt x="658" y="200"/>
                                <a:pt x="661" y="199"/>
                              </a:cubicBezTo>
                              <a:close/>
                              <a:moveTo>
                                <a:pt x="504" y="193"/>
                              </a:moveTo>
                              <a:cubicBezTo>
                                <a:pt x="509" y="196"/>
                                <a:pt x="509" y="196"/>
                                <a:pt x="509" y="196"/>
                              </a:cubicBezTo>
                              <a:cubicBezTo>
                                <a:pt x="517" y="199"/>
                                <a:pt x="527" y="200"/>
                                <a:pt x="539" y="200"/>
                              </a:cubicBezTo>
                              <a:cubicBezTo>
                                <a:pt x="554" y="200"/>
                                <a:pt x="565" y="197"/>
                                <a:pt x="574" y="191"/>
                              </a:cubicBezTo>
                              <a:cubicBezTo>
                                <a:pt x="583" y="184"/>
                                <a:pt x="588" y="175"/>
                                <a:pt x="588" y="163"/>
                              </a:cubicBezTo>
                              <a:cubicBezTo>
                                <a:pt x="588" y="150"/>
                                <a:pt x="582" y="139"/>
                                <a:pt x="570" y="129"/>
                              </a:cubicBezTo>
                              <a:cubicBezTo>
                                <a:pt x="553" y="115"/>
                                <a:pt x="553" y="115"/>
                                <a:pt x="553" y="115"/>
                              </a:cubicBezTo>
                              <a:cubicBezTo>
                                <a:pt x="546" y="109"/>
                                <a:pt x="542" y="102"/>
                                <a:pt x="542" y="94"/>
                              </a:cubicBezTo>
                              <a:cubicBezTo>
                                <a:pt x="542" y="88"/>
                                <a:pt x="544" y="84"/>
                                <a:pt x="549" y="81"/>
                              </a:cubicBezTo>
                              <a:cubicBezTo>
                                <a:pt x="556" y="78"/>
                                <a:pt x="556" y="78"/>
                                <a:pt x="556" y="78"/>
                              </a:cubicBezTo>
                              <a:cubicBezTo>
                                <a:pt x="566" y="77"/>
                                <a:pt x="566" y="77"/>
                                <a:pt x="566" y="77"/>
                              </a:cubicBezTo>
                              <a:cubicBezTo>
                                <a:pt x="576" y="78"/>
                                <a:pt x="576" y="78"/>
                                <a:pt x="576" y="78"/>
                              </a:cubicBezTo>
                              <a:cubicBezTo>
                                <a:pt x="585" y="81"/>
                                <a:pt x="590" y="84"/>
                                <a:pt x="592" y="87"/>
                              </a:cubicBezTo>
                              <a:cubicBezTo>
                                <a:pt x="597" y="64"/>
                                <a:pt x="597" y="64"/>
                                <a:pt x="597" y="64"/>
                              </a:cubicBezTo>
                              <a:cubicBezTo>
                                <a:pt x="596" y="63"/>
                                <a:pt x="593" y="62"/>
                                <a:pt x="588" y="61"/>
                              </a:cubicBezTo>
                              <a:cubicBezTo>
                                <a:pt x="583" y="60"/>
                                <a:pt x="575" y="59"/>
                                <a:pt x="565" y="59"/>
                              </a:cubicBezTo>
                              <a:cubicBezTo>
                                <a:pt x="552" y="59"/>
                                <a:pt x="541" y="62"/>
                                <a:pt x="533" y="69"/>
                              </a:cubicBezTo>
                              <a:cubicBezTo>
                                <a:pt x="529" y="72"/>
                                <a:pt x="525" y="76"/>
                                <a:pt x="523" y="80"/>
                              </a:cubicBezTo>
                              <a:cubicBezTo>
                                <a:pt x="520" y="85"/>
                                <a:pt x="519" y="91"/>
                                <a:pt x="519" y="99"/>
                              </a:cubicBezTo>
                              <a:cubicBezTo>
                                <a:pt x="519" y="106"/>
                                <a:pt x="522" y="114"/>
                                <a:pt x="527" y="121"/>
                              </a:cubicBezTo>
                              <a:cubicBezTo>
                                <a:pt x="530" y="125"/>
                                <a:pt x="536" y="131"/>
                                <a:pt x="544" y="138"/>
                              </a:cubicBezTo>
                              <a:cubicBezTo>
                                <a:pt x="552" y="145"/>
                                <a:pt x="552" y="145"/>
                                <a:pt x="552" y="145"/>
                              </a:cubicBezTo>
                              <a:cubicBezTo>
                                <a:pt x="559" y="151"/>
                                <a:pt x="559" y="151"/>
                                <a:pt x="559" y="151"/>
                              </a:cubicBezTo>
                              <a:cubicBezTo>
                                <a:pt x="563" y="158"/>
                                <a:pt x="563" y="158"/>
                                <a:pt x="563" y="158"/>
                              </a:cubicBezTo>
                              <a:cubicBezTo>
                                <a:pt x="564" y="166"/>
                                <a:pt x="564" y="166"/>
                                <a:pt x="564" y="166"/>
                              </a:cubicBezTo>
                              <a:cubicBezTo>
                                <a:pt x="562" y="174"/>
                                <a:pt x="562" y="174"/>
                                <a:pt x="562" y="174"/>
                              </a:cubicBezTo>
                              <a:cubicBezTo>
                                <a:pt x="558" y="179"/>
                                <a:pt x="551" y="182"/>
                                <a:pt x="541" y="182"/>
                              </a:cubicBezTo>
                              <a:cubicBezTo>
                                <a:pt x="529" y="182"/>
                                <a:pt x="518" y="179"/>
                                <a:pt x="508" y="173"/>
                              </a:cubicBezTo>
                              <a:lnTo>
                                <a:pt x="504" y="193"/>
                              </a:lnTo>
                              <a:close/>
                              <a:moveTo>
                                <a:pt x="476" y="32"/>
                              </a:moveTo>
                              <a:cubicBezTo>
                                <a:pt x="480" y="32"/>
                                <a:pt x="483" y="30"/>
                                <a:pt x="487" y="26"/>
                              </a:cubicBezTo>
                              <a:cubicBezTo>
                                <a:pt x="491" y="23"/>
                                <a:pt x="493" y="18"/>
                                <a:pt x="493" y="13"/>
                              </a:cubicBezTo>
                              <a:cubicBezTo>
                                <a:pt x="493" y="7"/>
                                <a:pt x="490" y="3"/>
                                <a:pt x="484" y="1"/>
                              </a:cubicBezTo>
                              <a:cubicBezTo>
                                <a:pt x="476" y="0"/>
                                <a:pt x="476" y="0"/>
                                <a:pt x="476" y="0"/>
                              </a:cubicBezTo>
                              <a:cubicBezTo>
                                <a:pt x="466" y="5"/>
                                <a:pt x="466" y="5"/>
                                <a:pt x="466" y="5"/>
                              </a:cubicBezTo>
                              <a:cubicBezTo>
                                <a:pt x="462" y="9"/>
                                <a:pt x="460" y="13"/>
                                <a:pt x="460" y="18"/>
                              </a:cubicBezTo>
                              <a:cubicBezTo>
                                <a:pt x="460" y="24"/>
                                <a:pt x="463" y="28"/>
                                <a:pt x="469" y="31"/>
                              </a:cubicBezTo>
                              <a:lnTo>
                                <a:pt x="476" y="32"/>
                              </a:lnTo>
                              <a:close/>
                              <a:moveTo>
                                <a:pt x="438" y="200"/>
                              </a:moveTo>
                              <a:cubicBezTo>
                                <a:pt x="462" y="200"/>
                                <a:pt x="462" y="200"/>
                                <a:pt x="462" y="200"/>
                              </a:cubicBezTo>
                              <a:cubicBezTo>
                                <a:pt x="481" y="59"/>
                                <a:pt x="481" y="59"/>
                                <a:pt x="481" y="59"/>
                              </a:cubicBezTo>
                              <a:cubicBezTo>
                                <a:pt x="457" y="59"/>
                                <a:pt x="457" y="59"/>
                                <a:pt x="457" y="59"/>
                              </a:cubicBezTo>
                              <a:lnTo>
                                <a:pt x="438" y="200"/>
                              </a:lnTo>
                              <a:close/>
                              <a:moveTo>
                                <a:pt x="317" y="115"/>
                              </a:moveTo>
                              <a:cubicBezTo>
                                <a:pt x="319" y="110"/>
                                <a:pt x="321" y="105"/>
                                <a:pt x="324" y="100"/>
                              </a:cubicBezTo>
                              <a:cubicBezTo>
                                <a:pt x="327" y="96"/>
                                <a:pt x="330" y="92"/>
                                <a:pt x="334" y="88"/>
                              </a:cubicBezTo>
                              <a:cubicBezTo>
                                <a:pt x="338" y="84"/>
                                <a:pt x="342" y="82"/>
                                <a:pt x="347" y="80"/>
                              </a:cubicBezTo>
                              <a:cubicBezTo>
                                <a:pt x="351" y="78"/>
                                <a:pt x="357" y="76"/>
                                <a:pt x="363" y="76"/>
                              </a:cubicBezTo>
                              <a:cubicBezTo>
                                <a:pt x="369" y="76"/>
                                <a:pt x="375" y="78"/>
                                <a:pt x="381" y="81"/>
                              </a:cubicBezTo>
                              <a:cubicBezTo>
                                <a:pt x="371" y="153"/>
                                <a:pt x="371" y="153"/>
                                <a:pt x="371" y="153"/>
                              </a:cubicBezTo>
                              <a:cubicBezTo>
                                <a:pt x="365" y="161"/>
                                <a:pt x="359" y="167"/>
                                <a:pt x="353" y="172"/>
                              </a:cubicBezTo>
                              <a:cubicBezTo>
                                <a:pt x="345" y="178"/>
                                <a:pt x="337" y="182"/>
                                <a:pt x="329" y="182"/>
                              </a:cubicBezTo>
                              <a:cubicBezTo>
                                <a:pt x="318" y="182"/>
                                <a:pt x="312" y="170"/>
                                <a:pt x="312" y="145"/>
                              </a:cubicBezTo>
                              <a:cubicBezTo>
                                <a:pt x="312" y="135"/>
                                <a:pt x="314" y="125"/>
                                <a:pt x="317" y="115"/>
                              </a:cubicBezTo>
                              <a:close/>
                              <a:moveTo>
                                <a:pt x="292" y="258"/>
                              </a:moveTo>
                              <a:cubicBezTo>
                                <a:pt x="294" y="258"/>
                                <a:pt x="297" y="259"/>
                                <a:pt x="303" y="260"/>
                              </a:cubicBezTo>
                              <a:cubicBezTo>
                                <a:pt x="308" y="261"/>
                                <a:pt x="316" y="262"/>
                                <a:pt x="325" y="262"/>
                              </a:cubicBezTo>
                              <a:cubicBezTo>
                                <a:pt x="346" y="262"/>
                                <a:pt x="362" y="255"/>
                                <a:pt x="374" y="242"/>
                              </a:cubicBezTo>
                              <a:cubicBezTo>
                                <a:pt x="381" y="234"/>
                                <a:pt x="386" y="223"/>
                                <a:pt x="387" y="212"/>
                              </a:cubicBezTo>
                              <a:cubicBezTo>
                                <a:pt x="408" y="59"/>
                                <a:pt x="408" y="59"/>
                                <a:pt x="408" y="59"/>
                              </a:cubicBezTo>
                              <a:cubicBezTo>
                                <a:pt x="394" y="63"/>
                                <a:pt x="394" y="63"/>
                                <a:pt x="394" y="63"/>
                              </a:cubicBezTo>
                              <a:cubicBezTo>
                                <a:pt x="383" y="60"/>
                                <a:pt x="374" y="59"/>
                                <a:pt x="366" y="59"/>
                              </a:cubicBezTo>
                              <a:cubicBezTo>
                                <a:pt x="357" y="59"/>
                                <a:pt x="349" y="60"/>
                                <a:pt x="341" y="63"/>
                              </a:cubicBezTo>
                              <a:cubicBezTo>
                                <a:pt x="327" y="68"/>
                                <a:pt x="315" y="77"/>
                                <a:pt x="306" y="89"/>
                              </a:cubicBezTo>
                              <a:cubicBezTo>
                                <a:pt x="293" y="107"/>
                                <a:pt x="287" y="127"/>
                                <a:pt x="287" y="148"/>
                              </a:cubicBezTo>
                              <a:cubicBezTo>
                                <a:pt x="287" y="165"/>
                                <a:pt x="290" y="177"/>
                                <a:pt x="296" y="186"/>
                              </a:cubicBezTo>
                              <a:cubicBezTo>
                                <a:pt x="300" y="191"/>
                                <a:pt x="303" y="194"/>
                                <a:pt x="308" y="197"/>
                              </a:cubicBezTo>
                              <a:cubicBezTo>
                                <a:pt x="313" y="199"/>
                                <a:pt x="318" y="200"/>
                                <a:pt x="324" y="200"/>
                              </a:cubicBezTo>
                              <a:cubicBezTo>
                                <a:pt x="329" y="200"/>
                                <a:pt x="334" y="200"/>
                                <a:pt x="339" y="198"/>
                              </a:cubicBezTo>
                              <a:cubicBezTo>
                                <a:pt x="351" y="194"/>
                                <a:pt x="361" y="186"/>
                                <a:pt x="369" y="175"/>
                              </a:cubicBezTo>
                              <a:cubicBezTo>
                                <a:pt x="363" y="211"/>
                                <a:pt x="363" y="211"/>
                                <a:pt x="363" y="211"/>
                              </a:cubicBezTo>
                              <a:cubicBezTo>
                                <a:pt x="362" y="216"/>
                                <a:pt x="361" y="221"/>
                                <a:pt x="359" y="225"/>
                              </a:cubicBezTo>
                              <a:cubicBezTo>
                                <a:pt x="354" y="238"/>
                                <a:pt x="344" y="244"/>
                                <a:pt x="330" y="244"/>
                              </a:cubicBezTo>
                              <a:cubicBezTo>
                                <a:pt x="318" y="244"/>
                                <a:pt x="307" y="242"/>
                                <a:pt x="298" y="237"/>
                              </a:cubicBezTo>
                              <a:lnTo>
                                <a:pt x="292" y="258"/>
                              </a:lnTo>
                              <a:close/>
                              <a:moveTo>
                                <a:pt x="218" y="120"/>
                              </a:moveTo>
                              <a:cubicBezTo>
                                <a:pt x="206" y="126"/>
                                <a:pt x="194" y="130"/>
                                <a:pt x="182" y="130"/>
                              </a:cubicBezTo>
                              <a:cubicBezTo>
                                <a:pt x="183" y="117"/>
                                <a:pt x="187" y="106"/>
                                <a:pt x="194" y="96"/>
                              </a:cubicBezTo>
                              <a:cubicBezTo>
                                <a:pt x="202" y="83"/>
                                <a:pt x="212" y="77"/>
                                <a:pt x="224" y="77"/>
                              </a:cubicBezTo>
                              <a:cubicBezTo>
                                <a:pt x="234" y="77"/>
                                <a:pt x="239" y="82"/>
                                <a:pt x="239" y="91"/>
                              </a:cubicBezTo>
                              <a:cubicBezTo>
                                <a:pt x="239" y="102"/>
                                <a:pt x="232" y="112"/>
                                <a:pt x="218" y="120"/>
                              </a:cubicBezTo>
                              <a:close/>
                              <a:moveTo>
                                <a:pt x="185" y="170"/>
                              </a:moveTo>
                              <a:cubicBezTo>
                                <a:pt x="182" y="160"/>
                                <a:pt x="182" y="160"/>
                                <a:pt x="182" y="160"/>
                              </a:cubicBezTo>
                              <a:cubicBezTo>
                                <a:pt x="181" y="152"/>
                                <a:pt x="181" y="152"/>
                                <a:pt x="181" y="152"/>
                              </a:cubicBezTo>
                              <a:cubicBezTo>
                                <a:pt x="181" y="148"/>
                                <a:pt x="181" y="148"/>
                                <a:pt x="181" y="148"/>
                              </a:cubicBezTo>
                              <a:cubicBezTo>
                                <a:pt x="192" y="147"/>
                                <a:pt x="203" y="144"/>
                                <a:pt x="215" y="141"/>
                              </a:cubicBezTo>
                              <a:cubicBezTo>
                                <a:pt x="221" y="138"/>
                                <a:pt x="227" y="136"/>
                                <a:pt x="232" y="133"/>
                              </a:cubicBezTo>
                              <a:cubicBezTo>
                                <a:pt x="238" y="130"/>
                                <a:pt x="243" y="126"/>
                                <a:pt x="248" y="122"/>
                              </a:cubicBezTo>
                              <a:cubicBezTo>
                                <a:pt x="252" y="118"/>
                                <a:pt x="256" y="113"/>
                                <a:pt x="259" y="107"/>
                              </a:cubicBezTo>
                              <a:cubicBezTo>
                                <a:pt x="262" y="102"/>
                                <a:pt x="263" y="97"/>
                                <a:pt x="263" y="91"/>
                              </a:cubicBezTo>
                              <a:cubicBezTo>
                                <a:pt x="263" y="86"/>
                                <a:pt x="262" y="81"/>
                                <a:pt x="261" y="77"/>
                              </a:cubicBezTo>
                              <a:cubicBezTo>
                                <a:pt x="256" y="65"/>
                                <a:pt x="246" y="59"/>
                                <a:pt x="229" y="59"/>
                              </a:cubicBezTo>
                              <a:cubicBezTo>
                                <a:pt x="208" y="59"/>
                                <a:pt x="190" y="67"/>
                                <a:pt x="177" y="84"/>
                              </a:cubicBezTo>
                              <a:cubicBezTo>
                                <a:pt x="170" y="92"/>
                                <a:pt x="165" y="102"/>
                                <a:pt x="161" y="113"/>
                              </a:cubicBezTo>
                              <a:cubicBezTo>
                                <a:pt x="158" y="124"/>
                                <a:pt x="156" y="136"/>
                                <a:pt x="156" y="148"/>
                              </a:cubicBezTo>
                              <a:cubicBezTo>
                                <a:pt x="156" y="171"/>
                                <a:pt x="164" y="187"/>
                                <a:pt x="182" y="196"/>
                              </a:cubicBezTo>
                              <a:cubicBezTo>
                                <a:pt x="188" y="199"/>
                                <a:pt x="196" y="200"/>
                                <a:pt x="205" y="200"/>
                              </a:cubicBezTo>
                              <a:cubicBezTo>
                                <a:pt x="215" y="200"/>
                                <a:pt x="225" y="197"/>
                                <a:pt x="235" y="192"/>
                              </a:cubicBezTo>
                              <a:cubicBezTo>
                                <a:pt x="243" y="187"/>
                                <a:pt x="250" y="182"/>
                                <a:pt x="254" y="176"/>
                              </a:cubicBezTo>
                              <a:cubicBezTo>
                                <a:pt x="247" y="163"/>
                                <a:pt x="247" y="163"/>
                                <a:pt x="247" y="163"/>
                              </a:cubicBezTo>
                              <a:cubicBezTo>
                                <a:pt x="233" y="175"/>
                                <a:pt x="220" y="181"/>
                                <a:pt x="207" y="181"/>
                              </a:cubicBezTo>
                              <a:cubicBezTo>
                                <a:pt x="196" y="181"/>
                                <a:pt x="189" y="178"/>
                                <a:pt x="185" y="170"/>
                              </a:cubicBezTo>
                              <a:close/>
                              <a:moveTo>
                                <a:pt x="46" y="31"/>
                              </a:moveTo>
                              <a:cubicBezTo>
                                <a:pt x="52" y="30"/>
                                <a:pt x="61" y="29"/>
                                <a:pt x="71" y="29"/>
                              </a:cubicBezTo>
                              <a:cubicBezTo>
                                <a:pt x="94" y="29"/>
                                <a:pt x="105" y="38"/>
                                <a:pt x="105" y="57"/>
                              </a:cubicBezTo>
                              <a:cubicBezTo>
                                <a:pt x="105" y="70"/>
                                <a:pt x="102" y="80"/>
                                <a:pt x="96" y="88"/>
                              </a:cubicBezTo>
                              <a:cubicBezTo>
                                <a:pt x="89" y="97"/>
                                <a:pt x="78" y="101"/>
                                <a:pt x="64" y="101"/>
                              </a:cubicBezTo>
                              <a:cubicBezTo>
                                <a:pt x="59" y="101"/>
                                <a:pt x="59" y="101"/>
                                <a:pt x="59" y="101"/>
                              </a:cubicBezTo>
                              <a:cubicBezTo>
                                <a:pt x="51" y="101"/>
                                <a:pt x="51" y="101"/>
                                <a:pt x="51" y="101"/>
                              </a:cubicBezTo>
                              <a:cubicBezTo>
                                <a:pt x="43" y="101"/>
                                <a:pt x="43" y="101"/>
                                <a:pt x="43" y="101"/>
                              </a:cubicBezTo>
                              <a:cubicBezTo>
                                <a:pt x="37" y="101"/>
                                <a:pt x="37" y="101"/>
                                <a:pt x="37" y="101"/>
                              </a:cubicBezTo>
                              <a:lnTo>
                                <a:pt x="46" y="31"/>
                              </a:lnTo>
                              <a:close/>
                              <a:moveTo>
                                <a:pt x="59" y="121"/>
                              </a:moveTo>
                              <a:cubicBezTo>
                                <a:pt x="68" y="121"/>
                                <a:pt x="77" y="135"/>
                                <a:pt x="85" y="163"/>
                              </a:cubicBezTo>
                              <a:cubicBezTo>
                                <a:pt x="92" y="182"/>
                                <a:pt x="97" y="195"/>
                                <a:pt x="101" y="200"/>
                              </a:cubicBezTo>
                              <a:cubicBezTo>
                                <a:pt x="129" y="200"/>
                                <a:pt x="129" y="200"/>
                                <a:pt x="129" y="200"/>
                              </a:cubicBezTo>
                              <a:cubicBezTo>
                                <a:pt x="128" y="199"/>
                                <a:pt x="126" y="196"/>
                                <a:pt x="124" y="192"/>
                              </a:cubicBezTo>
                              <a:cubicBezTo>
                                <a:pt x="122" y="188"/>
                                <a:pt x="115" y="173"/>
                                <a:pt x="105" y="149"/>
                              </a:cubicBezTo>
                              <a:cubicBezTo>
                                <a:pt x="100" y="135"/>
                                <a:pt x="95" y="124"/>
                                <a:pt x="88" y="117"/>
                              </a:cubicBezTo>
                              <a:cubicBezTo>
                                <a:pt x="95" y="115"/>
                                <a:pt x="102" y="112"/>
                                <a:pt x="107" y="108"/>
                              </a:cubicBezTo>
                              <a:cubicBezTo>
                                <a:pt x="123" y="96"/>
                                <a:pt x="131" y="79"/>
                                <a:pt x="131" y="56"/>
                              </a:cubicBezTo>
                              <a:cubicBezTo>
                                <a:pt x="131" y="42"/>
                                <a:pt x="127" y="30"/>
                                <a:pt x="117" y="23"/>
                              </a:cubicBezTo>
                              <a:cubicBezTo>
                                <a:pt x="107" y="15"/>
                                <a:pt x="93" y="11"/>
                                <a:pt x="74" y="11"/>
                              </a:cubicBezTo>
                              <a:cubicBezTo>
                                <a:pt x="36" y="11"/>
                                <a:pt x="36" y="11"/>
                                <a:pt x="36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0" y="200"/>
                                <a:pt x="0" y="200"/>
                                <a:pt x="0" y="200"/>
                              </a:cubicBezTo>
                              <a:cubicBezTo>
                                <a:pt x="25" y="200"/>
                                <a:pt x="25" y="200"/>
                                <a:pt x="25" y="200"/>
                              </a:cubicBezTo>
                              <a:cubicBezTo>
                                <a:pt x="35" y="121"/>
                                <a:pt x="35" y="121"/>
                                <a:pt x="35" y="121"/>
                              </a:cubicBezTo>
                              <a:cubicBezTo>
                                <a:pt x="50" y="121"/>
                                <a:pt x="50" y="121"/>
                                <a:pt x="50" y="121"/>
                              </a:cubicBezTo>
                              <a:lnTo>
                                <a:pt x="59" y="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26D86A" id="JE1703011351JU header new.emf" o:spid="_x0000_s1026" editas="canvas" style="position:absolute;margin-left:0;margin-top:0;width:595.3pt;height:43pt;z-index:-251640320;mso-position-horizontal-relative:page;mso-position-vertical-relative:page" coordsize="75603,5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461;visibility:visible;mso-wrap-style:square">
                <v:fill o:detectmouseclick="t"/>
                <v:path o:connecttype="none"/>
              </v:shape>
              <v:shape id="Freeform 5" o:spid="_x0000_s1028" style="position:absolute;left:53778;top:2578;width:10909;height:647;visibility:visible;mso-wrap-style:square;v-text-anchor:top" coordsize="3437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" path="m3396,196v5,5,10,7,16,7c3419,203,3425,200,3430,195v5,-8,5,-8,5,-8c3437,180,3437,180,3437,180v,-3,,-3,,-3c3437,170,3435,165,3431,160v-4,-4,-10,-6,-16,-6c3408,154,3402,156,3397,161v-5,9,-5,9,-5,9c3390,179,3390,179,3390,179v,7,2,13,6,17xm3283,203v33,,33,,33,c3385,15,3385,15,3385,15v-42,,-42,,-42,c3310,117,3310,117,3310,117v-10,36,-10,36,-10,36c3291,117,3291,117,3291,117,3256,15,3256,15,3256,15v-42,,-42,,-42,l3283,203xm3168,196v5,5,10,7,17,7c3191,203,3197,200,3202,195v5,-8,5,-8,5,-8c3209,180,3209,180,3209,180v,-3,,-3,,-3c3209,170,3207,165,3203,160v-4,-4,-10,-6,-16,-6c3180,154,3174,156,3169,161v-5,9,-5,9,-5,9c3162,179,3162,179,3162,179v,7,2,13,6,17xm3081,170v-3,3,-7,4,-11,5c3065,176,3058,177,3047,177v-11,,-17,-1,-20,-3c3027,121,3027,121,3027,121v3,-1,12,-1,25,-1c3066,120,3075,122,3081,127v6,4,9,11,9,21c3090,158,3087,166,3081,170xm3082,65v,10,-2,18,-7,22c3072,90,3069,91,3065,92v-4,2,-11,2,-19,2c3037,94,3031,94,3027,93v,-49,,-49,,-49c3029,43,3036,43,3047,43v23,,35,7,35,22xm3113,187v11,-10,16,-24,16,-42c3129,134,3125,124,3118,116v-7,-7,-16,-11,-27,-13c3096,102,3100,100,3103,98v11,-8,16,-20,16,-36c3119,48,3114,36,3103,28v-12,-8,-29,-13,-52,-13c3007,15,3007,15,3007,15v-18,,-18,,-18,c2989,203,2989,203,2989,203v19,,19,,19,c3025,203,3041,203,3054,203v27,,47,-6,59,-16xm2752,203v39,,39,,39,c2791,106,2791,106,2791,106v6,-6,6,-6,6,-6c2805,96,2812,94,2819,94v7,,12,2,15,6c2837,105,2838,112,2838,124v,79,,79,,79c2876,203,2876,203,2876,203v,-87,,-87,,-87c2876,96,2873,82,2866,73v-4,-4,-8,-7,-13,-9c2848,63,2842,62,2836,62v-5,,-11,,-16,2c2808,67,2797,72,2788,78v-1,-16,-1,-16,-1,-16c2752,62,2752,62,2752,62r,141xm2677,120v-47,,-47,,-47,c2631,109,2634,101,2639,95v4,-4,10,-6,17,-6c2670,89,2677,97,2677,114r,6xm2658,62v-21,,-38,6,-50,20c2597,95,2591,111,2591,132v,22,6,40,17,52c2613,190,2620,195,2628,198v9,3,17,5,25,5c2661,203,2667,203,2672,202v17,-2,29,-7,36,-13c2702,167,2702,167,2702,167v-2,1,-6,3,-12,5c2683,174,2675,175,2666,175v-23,,-35,-12,-37,-34c2711,141,2711,141,2711,141v1,-6,2,-14,2,-25c2713,106,2711,97,2708,90v-8,-19,-25,-28,-50,-28xm2515,166v-8,5,-16,7,-26,7c2484,173,2481,173,2477,171v-10,-4,-16,-16,-16,-36c2461,120,2464,108,2471,100v2,-4,6,-7,10,-8c2485,90,2490,89,2498,89v7,,13,1,17,5l2515,166xm2518,196v2,6,2,6,2,6c2527,203,2527,203,2527,203v26,,26,,26,c2553,,2553,,2553,v-38,,-38,,-38,c2515,53,2515,53,2515,53v,13,,13,,13c2508,63,2501,62,2492,62v-21,,-38,7,-51,20c2428,96,2421,114,2421,137v,21,6,38,17,50c2448,198,2461,203,2477,203v16,,30,-5,41,-16l2518,196xm2396,101v,-39,,-39,,-39c2394,62,2390,62,2386,62v-5,,-10,,-14,2c2360,67,2351,74,2346,82v-2,-20,-2,-20,-2,-20c2310,62,2310,62,2310,62v,141,,141,,141c2348,203,2348,203,2348,203v,-93,,-93,,-93c2357,101,2367,97,2379,97v7,,12,1,17,4xm2143,135v-2,-8,-2,-17,-2,-28c2141,97,2142,88,2144,79v7,-23,22,-34,44,-34c2202,45,2213,51,2220,63v7,11,11,26,11,45c2231,130,2227,147,2219,158v-4,6,-9,10,-14,12c2199,173,2193,174,2185,174v-7,,-13,-2,-19,-5c2160,166,2155,161,2152,155v-4,-6,-7,-12,-9,-20xm2183,203v27,,48,-8,63,-24c2263,163,2271,138,2271,106v,-27,-7,-49,-21,-66c2235,24,2216,15,2191,15v-27,,-49,8,-65,23c2118,46,2112,56,2107,68v-4,12,-7,25,-7,40c2100,123,2102,136,2106,148v7,23,22,40,43,49c2159,201,2170,203,2183,203xm1875,203v38,,38,,38,c1913,106,1913,106,1913,106v7,-6,7,-6,7,-6c1927,96,1935,94,1941,94v8,,13,2,16,6c1960,105,1961,112,1961,124v,79,,79,,79c1999,203,1999,203,1999,203v,-87,,-87,,-87c1999,96,1996,82,1988,73v-3,-4,-8,-7,-13,-9c1970,63,1965,62,1959,62v-6,,-11,,-16,2c1930,67,1920,72,1910,78v,-16,,-16,,-16c1875,62,1875,62,1875,62r,141xm1759,143v8,-4,19,-7,33,-7c1792,170,1792,170,1792,170v-4,2,-4,2,-4,2c1783,176,1776,177,1770,177v-6,,-10,-1,-14,-4c1752,166,1752,166,1752,166v-1,-8,-1,-8,-1,-8c1751,151,1753,146,1759,143xm1793,190v,6,2,10,4,12c1799,203,1802,203,1807,203v23,,23,,23,c1830,112,1830,112,1830,112v,-19,-5,-33,-14,-40c1811,68,1805,65,1798,64v-7,-1,-14,-2,-22,-2c1769,62,1762,62,1756,63v-16,3,-29,8,-39,13c1726,100,1726,100,1726,100v3,-1,8,-3,16,-5c1750,92,1757,91,1764,91v12,,19,1,23,3c1790,96,1792,100,1792,107v,8,,8,,8c1766,115,1748,118,1736,123v-16,7,-25,19,-25,35c1711,171,1716,182,1724,190v8,9,19,13,33,13c1771,203,1783,198,1793,189r,1xm1602,203v36,,36,,36,c1691,62,1691,62,1691,62v-41,,-41,,-41,c1629,130,1629,130,1629,130v-8,34,-8,34,-8,34c1612,130,1612,130,1612,130,1591,62,1591,62,1591,62v-41,,-41,,-41,l1602,203xm1334,203v38,,38,,38,c1372,106,1372,106,1372,106v7,-6,7,-6,7,-6c1386,96,1394,94,1400,94v8,,13,2,16,6c1419,105,1420,112,1420,124v,79,,79,,79c1458,203,1458,203,1458,203v,-87,,-87,,-87c1458,96,1455,82,1447,73v-3,-4,-7,-7,-13,-9c1429,63,1424,62,1418,62v-6,,-11,,-16,2c1389,67,1379,72,1369,78v,-16,,-16,,-16c1334,62,1334,62,1334,62r,141xm1259,120v-48,,-48,,-48,c1213,109,1216,101,1220,95v4,-4,10,-6,18,-6c1252,89,1259,97,1259,114r,6xm1240,62v-21,,-38,6,-50,20c1178,95,1173,111,1173,132v,22,5,40,17,52c1195,190,1202,195,1210,198v8,3,16,5,24,5c1242,203,1249,203,1254,202v16,-2,28,-7,36,-13c1284,167,1284,167,1284,167v-2,1,-6,3,-13,5c1265,174,1257,175,1248,175v-23,,-36,-12,-37,-34c1293,141,1293,141,1293,141v1,-6,1,-14,1,-25c1294,106,1293,97,1290,90v-9,-19,-25,-28,-50,-28xm1146,101v,-39,,-39,,-39c1144,62,1141,62,1136,62v-5,,-9,,-13,2c1110,67,1101,74,1096,82v-2,-20,-2,-20,-2,-20c1061,62,1061,62,1061,62v,141,,141,,141c1099,203,1099,203,1099,203v,-93,,-93,,-93c1107,101,1118,97,1130,97v6,,12,1,16,4xm987,120v-48,,-48,,-48,c940,109,943,101,948,95v4,-4,10,-6,17,-6c980,89,987,97,987,114r,6xm968,62v-22,,-38,6,-51,20c906,95,900,111,900,132v,22,6,40,17,52c923,190,930,195,938,198v8,3,16,5,24,5c970,203,977,203,982,202v16,-2,28,-7,35,-13c1011,167,1011,167,1011,167v-2,1,-6,3,-12,5c992,174,985,175,975,175v-23,,-35,-12,-37,-34c1021,141,1021,141,1021,141v1,-6,1,-14,1,-25c1022,106,1020,97,1017,90,1009,71,992,62,968,62xm738,203v38,,38,,38,c776,106,776,106,776,106v7,-6,7,-6,7,-6c791,96,798,94,805,94v7,,12,2,15,6c823,105,825,113,825,124v,79,,79,,79c863,203,863,203,863,203v,-87,,-87,,-87c863,97,859,82,851,74v-3,-5,-8,-8,-14,-10c832,63,826,62,821,62v-6,,-11,,-16,1c793,66,783,71,774,79v2,-25,2,-25,2,-25c776,,776,,776,,738,,738,,738,r,203xm598,192v8,4,8,4,8,4c618,201,631,203,646,203v17,,31,-3,40,-10c691,189,694,185,697,179v2,-5,4,-12,4,-20c701,150,698,143,692,136v-3,-3,-7,-6,-12,-9c675,125,668,122,659,119v-8,-3,-15,-6,-19,-8c636,108,634,105,634,100v1,-7,7,-10,20,-10c660,90,664,90,667,90v10,2,18,5,22,10c693,70,693,70,693,70v-8,-6,-21,-8,-39,-8c638,62,624,65,614,72v-11,7,-16,17,-16,29c598,112,601,120,606,127v3,3,6,6,11,9c621,139,628,142,636,144v8,3,15,6,20,9c661,156,663,160,663,164v,4,-1,7,-5,8c655,174,650,175,644,175v-6,,-11,,-16,-1c615,171,606,168,602,164r-4,28xm490,160v,15,3,26,8,33c501,196,505,199,510,201v5,1,11,2,16,2c532,203,537,203,542,202v12,-2,21,-6,28,-12c565,168,565,168,565,168v-2,2,-5,3,-10,4c549,174,549,174,549,174v-6,,-6,,-6,c536,174,536,174,536,174v-5,-4,-5,-4,-5,-4c529,166,528,157,528,144v,-56,,-56,,-56c565,88,565,88,565,88v,-26,,-26,,-26c528,62,528,62,528,62v,-32,,-32,,-32c504,30,504,30,504,30v-3,10,-6,18,-9,25c494,58,491,61,487,63v-2,1,-6,2,-14,5c473,88,473,88,473,88v17,,17,,17,l490,160xm410,120v-47,,-47,,-47,c364,109,367,101,372,95v4,-4,10,-6,17,-6c403,89,411,97,411,114r-1,6xm391,62v-21,,-38,6,-50,20c330,95,324,111,324,132v,22,6,40,17,52c347,190,353,195,361,198v9,3,17,5,25,5c394,203,400,203,406,202v16,-2,28,-7,35,-13c435,167,435,167,435,167v-2,1,-6,3,-12,5c416,174,408,175,399,175v-23,,-35,-12,-37,-34c444,141,444,141,444,141v1,-6,2,-14,2,-25c446,106,444,97,441,90,433,71,416,62,391,62xm216,143v9,-4,20,-7,33,-7c249,170,249,170,249,170v-3,2,-3,2,-3,2c240,176,234,177,228,177v-6,,-11,-1,-14,-4c210,166,210,166,210,166v-2,-8,-2,-8,-2,-8c208,151,211,146,216,143xm251,190v,6,1,10,4,12c257,203,260,203,265,203v22,,22,,22,c287,112,287,112,287,112v,-19,-4,-33,-13,-40c269,68,263,65,256,64v-7,-1,-14,-2,-22,-2c226,62,220,62,214,63v-16,3,-30,8,-39,13c183,100,183,100,183,100v3,-1,9,-3,17,-5c208,92,215,91,222,91v11,,19,1,22,3c248,96,249,100,249,107v,8,,8,,8c224,115,205,118,193,123v-16,7,-24,19,-24,35c169,171,173,182,182,190v8,9,19,13,33,13c229,203,241,198,251,189r,1xm90,52v5,4,7,11,7,20c97,82,94,89,89,95v-5,7,-14,10,-25,10c53,105,53,105,53,105v-5,,-10,,-14,c39,45,39,45,39,45v6,-1,13,-2,22,-2c75,43,85,46,90,52xm78,142v1,3,3,7,4,11c84,157,85,161,87,165v1,4,2,9,4,13c92,182,94,185,95,188v4,8,4,8,4,8c103,203,103,203,103,203v43,,43,,43,c138,189,138,189,138,189v-3,-5,-6,-11,-8,-17c127,166,124,160,122,154v-6,-14,-13,-23,-19,-29c124,117,134,99,134,71v,-20,-6,-35,-20,-44c108,23,101,20,93,18,85,16,76,15,66,15v-9,,-19,,-29,c33,15,30,15,27,15v-9,,-9,,-9,c,15,,15,,15,,203,,203,,203v39,,39,,39,c39,132,39,132,39,132v10,,18,,25,c69,132,74,136,78,142xe" fillcolor="#1d1d1b" stroked="f">
                <v:path arrowok="t" o:connecttype="custom" o:connectlocs="1083947,49136;1061094,4786;1010943,64770;1004278,54241;968728,38288;960793,29673;984916,31268;969363,64770;900803,39564;884932,24887;849700,36373;848113,64451;859540,28716;792884,28397;798280,0;799232,59665;733212,19782;680522,25206;683061,49455;668778,21696;609423,31906;626880,20420;568794,43393;569112,60622;557368,20101;551020,39245;536736,19782;423422,64770;462780,64770;423422,19782;393585,19782;407551,53284;363749,32225;348831,64770;313281,36373;311694,64451;322804,28716;261861,39564;245674,25206;217742,61579;207585,28716;195841,43393;189810,61260;176161,54879;179335,19782;155530,28078;124106,19782;138072,53284;68560,45626;68560,45626;74273,19782;79034,36692;30789,22973;24758,45307;43802,60303;11744,4786;24758,45307" o:connectangles="0,0,0,0,0,0,0,0,0,0,0,0,0,0,0,0,0,0,0,0,0,0,0,0,0,0,0,0,0,0,0,0,0,0,0,0,0,0,0,0,0,0,0,0,0,0,0,0,0,0,0,0,0,0,0,0,0"/>
                <o:lock v:ext="edit" verticies="t"/>
              </v:shape>
              <v:shape id="Freeform 6" o:spid="_x0000_s1029" style="position:absolute;left:53746;top:3670;width:11817;height:832;visibility:visible;mso-wrap-style:square;v-text-anchor:top" coordsize="3723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" path="m3603,200v24,,24,,24,c3638,112,3638,112,3638,112v7,-9,15,-17,24,-23c3666,86,3670,84,3674,82v5,-2,9,-3,13,-3c3691,79,3693,80,3695,82v3,4,3,4,3,4c3698,88,3699,92,3699,97v,5,-2,18,-5,40c3689,168,3689,168,3689,168v-1,11,-3,21,-4,32c3709,200,3709,200,3709,200v11,-72,11,-72,11,-72c3722,111,3723,100,3723,95v,-13,-2,-22,-7,-28c3712,62,3705,59,3696,59v-5,,-10,1,-15,2c3667,66,3654,74,3642,87v,,,,,c3644,59,3644,59,3644,59v-22,,-22,,-22,l3603,200xm3533,120v-12,6,-25,10,-37,10c3498,117,3502,106,3509,96v8,-13,18,-19,29,-19c3549,77,3554,82,3554,91v,11,-7,21,-21,29xm3500,170v-3,-10,-3,-10,-3,-10c3496,152,3496,152,3496,152v,-4,,-4,,-4c3507,147,3518,144,3530,141v6,-3,12,-5,17,-8c3553,130,3558,126,3563,122v4,-4,8,-9,11,-15c3577,102,3578,97,3578,91v,-5,-1,-10,-2,-14c3571,65,3561,59,3544,59v-21,,-39,8,-52,25c3485,92,3480,102,3476,113v-3,11,-5,23,-5,35c3471,171,3479,187,3497,196v6,3,14,4,23,4c3530,200,3540,197,3550,192v8,-5,15,-10,19,-16c3562,163,3562,163,3562,163v-14,12,-27,18,-41,18c3511,181,3504,178,3500,170xm3516,32v3,,7,-1,11,-5c3531,23,3532,19,3532,14v,-6,-2,-10,-8,-13c3516,,3516,,3516,v-11,5,-11,5,-11,5c3502,9,3500,13,3500,18v,6,3,11,8,13l3516,32xm3567,32v4,,7,-1,11,-5c3582,23,3584,19,3584,14v,-6,-3,-10,-9,-13c3569,,3569,,3569,v-7,2,-7,2,-7,2c3558,3,3555,7,3553,11v-3,7,-3,12,2,17c3558,31,3562,32,3567,32xm3437,32v4,,7,-2,11,-6c3452,23,3454,18,3454,13v,-6,-3,-10,-9,-12c3437,,3437,,3437,v-10,5,-10,5,-10,5c3423,9,3421,13,3421,18v,6,3,10,9,13l3437,32xm3399,200v24,,24,,24,c3442,59,3442,59,3442,59v-24,,-24,,-24,l3399,200xm3342,199v12,-4,22,-10,27,-16c3366,169,3366,169,3366,169v-5,4,-5,4,-5,4c3351,179,3345,181,3340,181v-5,,-7,-4,-7,-13c3334,161,3334,161,3334,161v1,-11,1,-11,1,-11c3345,78,3345,78,3345,78v31,,31,,31,c3379,59,3379,59,3379,59v-32,,-32,,-32,c3352,25,3352,25,3352,25v-21,,-21,,-21,c3324,59,3324,59,3324,59v-13,,-13,,-13,c3306,78,3306,78,3306,78v14,,14,,14,c3310,162,3310,162,3310,162v-1,8,-2,13,-2,15c3308,178,3308,178,3308,178v,15,8,22,23,22c3334,200,3338,200,3342,199xm3149,200v24,,24,,24,c3185,112,3185,112,3185,112v6,-9,14,-17,23,-23c3212,86,3216,84,3221,82v4,-2,8,-3,12,-3c3237,79,3240,80,3241,82v3,4,3,4,3,4c3245,88,3245,92,3245,97v,5,-2,18,-5,40c3236,168,3236,168,3236,168v-2,11,-4,21,-5,32c3255,200,3255,200,3255,200v11,-72,11,-72,11,-72c3268,111,3269,100,3269,95v,-13,-2,-22,-7,-28c3258,62,3251,59,3242,59v-5,,-10,1,-15,2c3213,66,3200,74,3188,87v,,,,,c3191,59,3191,59,3191,59v-23,,-23,,-23,l3149,200xm3032,115v2,-5,4,-10,7,-15c3041,96,3045,92,3048,88v4,-4,8,-6,13,-8c3065,78,3071,76,3077,76v6,,12,2,19,5c3085,153,3085,153,3085,153v-13,19,-26,29,-40,29c3033,182,3027,170,3027,145v,-10,2,-20,5,-30xm3084,175v-2,25,-2,25,-2,25c3103,200,3103,200,3103,200,3122,59,3122,59,3122,59v-14,4,-14,4,-14,4c3097,60,3088,59,3080,59v-9,,-17,1,-25,4c3041,68,3029,77,3021,89v-12,18,-19,37,-19,59c3002,165,3006,177,3012,186v3,5,7,8,11,11c3028,199,3033,200,3039,200v17,,32,-8,45,-25xm2993,59v-1,,-4,,-10,c2980,59,2976,60,2971,62v-11,4,-21,12,-28,22c2946,59,2946,59,2946,59v-23,,-23,,-23,c2904,200,2904,200,2904,200v24,,24,,24,c2939,117,2939,117,2939,117v5,-11,11,-19,18,-26c2967,85,2967,85,2967,85v4,-2,7,-3,12,-3c2983,82,2986,83,2988,84r5,-25xm2765,192v5,5,13,8,24,8c2794,200,2799,199,2803,198v14,-4,25,-12,36,-25c2836,200,2836,200,2836,200v22,,22,,22,c2877,59,2877,59,2877,59v-24,,-24,,-24,c2841,149,2841,149,2841,149v-6,9,-13,17,-21,23c2816,175,2813,177,2809,179v-4,2,-8,3,-13,3c2791,182,2788,181,2785,179v-3,-5,-3,-5,-3,-5c2782,171,2781,168,2781,162v,-5,2,-19,5,-41c2792,80,2792,80,2792,80v1,-7,2,-14,2,-21c2771,59,2771,59,2771,59v-4,22,-4,22,-4,22c2766,89,2763,110,2759,143v-1,9,-2,17,-2,22c2757,178,2760,187,2765,192xm2637,193v5,3,5,3,5,3c2650,199,2661,200,2673,200v15,,26,-3,35,-9c2717,184,2721,175,2721,163v,-13,-6,-24,-17,-34c2687,115,2687,115,2687,115v-8,-6,-11,-13,-11,-21c2676,88,2678,84,2683,81v7,-3,7,-3,7,-3c2700,77,2700,77,2700,77v10,1,10,1,10,1c2718,81,2723,84,2726,87v4,-23,4,-23,4,-23c2729,63,2726,62,2721,61v-5,-1,-12,-2,-22,-2c2686,59,2675,62,2667,69v-5,3,-8,7,-11,11c2654,85,2653,91,2653,99v,7,2,15,8,22c2664,125,2669,131,2678,138v8,7,8,7,8,7c2692,151,2692,151,2692,151v4,7,4,7,4,7c2698,166,2698,166,2698,166v-2,8,-2,8,-2,8c2692,179,2685,182,2674,182v-11,,-22,-3,-32,-9l2637,193xm2526,193v6,3,6,3,6,3c2540,199,2550,200,2562,200v15,,26,-3,35,-9c2606,184,2610,175,2610,163v,-13,-5,-24,-17,-34c2576,115,2576,115,2576,115v-7,-6,-11,-13,-11,-21c2565,88,2567,84,2572,81v7,-3,7,-3,7,-3c2589,77,2589,77,2589,77v10,1,10,1,10,1c2607,81,2613,84,2615,87v5,-23,5,-23,5,-23c2619,63,2616,62,2611,61v-5,-1,-13,-2,-23,-2c2575,59,2564,62,2556,69v-4,3,-8,7,-10,11c2543,85,2542,91,2542,99v,7,3,15,8,22c2553,125,2558,131,2567,138v8,7,8,7,8,7c2581,151,2581,151,2581,151v4,7,4,7,4,7c2587,166,2587,166,2587,166v-2,8,-2,8,-2,8c2581,179,2574,182,2564,182v-12,,-23,-3,-33,-9l2526,193xm2405,133v45,-99,45,-99,45,-99c2452,48,2452,48,2452,48v14,85,14,85,14,85l2405,133xm2348,200v26,,26,,26,c2396,152,2396,152,2396,152v73,,73,,73,c2477,200,2477,200,2477,200v24,,24,,24,c2466,11,2466,11,2466,11v-26,,-26,,-26,l2348,200xm2172,200v24,,24,,24,c2207,112,2207,112,2207,112v7,-9,14,-17,24,-23c2235,86,2239,84,2243,82v4,-2,9,-3,13,-3c2259,79,2262,80,2264,82v3,4,3,4,3,4c2267,88,2268,92,2268,97v,5,-2,18,-5,40c2258,168,2258,168,2258,168v-1,11,-3,21,-4,32c2278,200,2278,200,2278,200v10,-72,10,-72,10,-72c2291,111,2292,100,2292,95v,-13,-2,-22,-7,-28c2281,62,2274,59,2265,59v-5,,-10,1,-15,2c2235,66,2222,74,2211,87v,,,,,c2213,59,2213,59,2213,59v-22,,-22,,-22,l2172,200xm2138,32v3,,7,-2,10,-6c2152,23,2154,18,2154,13v,-6,-3,-10,-9,-12c2137,,2137,,2137,v-10,5,-10,5,-10,5c2123,9,2121,13,2121,18v,6,3,10,9,13l2138,32xm2100,200v24,,24,,24,c2142,59,2142,59,2142,59v-23,,-23,,-23,l2100,200xm2038,59v-1,,-5,,-11,c2024,59,2020,60,2015,62v-11,4,-20,12,-27,22c1990,59,1990,59,1990,59v-23,,-23,,-23,c1948,200,1948,200,1948,200v24,,24,,24,c1983,117,1983,117,1983,117v5,-11,11,-19,19,-26c2012,85,2012,85,2012,85v3,-2,7,-3,11,-3c2027,82,2030,83,2032,84r6,-25xm1831,115v2,-5,4,-10,7,-15c1841,96,1844,92,1848,88v3,-4,7,-6,12,-8c1865,78,1870,76,1876,76v7,,13,2,19,5c1884,153,1884,153,1884,153v-13,19,-26,29,-40,29c1832,182,1826,170,1826,145v,-10,2,-20,5,-30xm1883,175v-2,25,-2,25,-2,25c1902,200,1902,200,1902,200,1921,59,1921,59,1921,59v-14,4,-14,4,-14,4c1896,60,1887,59,1880,59v-10,,-18,1,-25,4c1840,68,1829,77,1820,89v-12,18,-18,37,-18,59c1802,165,1805,177,1811,186v3,5,7,8,12,11c1828,199,1833,200,1838,200v18,,32,-8,45,-25xm1685,115v2,-5,4,-10,7,-15c1695,96,1698,92,1702,88v3,-4,7,-6,12,-8c1719,78,1724,76,1730,76v7,,13,2,19,5c1738,153,1738,153,1738,153v-13,19,-26,29,-40,29c1686,182,1680,170,1680,145v,-10,2,-20,5,-30xm1737,175v-2,25,-2,25,-2,25c1756,200,1756,200,1756,200,1775,59,1775,59,1775,59v-14,4,-14,4,-14,4c1750,60,1741,59,1734,59v-10,,-18,1,-25,4c1694,68,1683,77,1674,89v-12,18,-18,37,-18,59c1656,165,1659,177,1665,186v3,5,7,8,12,11c1682,199,1687,200,1692,200v18,,32,-8,45,-25xm1585,200v23,,23,,23,c1636,,1636,,1636,v-24,,-24,,-24,l1585,200xm1512,120v-13,6,-25,10,-37,10c1477,117,1481,106,1488,96v8,-13,18,-19,29,-19c1528,77,1533,82,1533,91v,11,-7,21,-21,29xm1479,170v-4,-10,-4,-10,-4,-10c1475,152,1475,152,1475,152v,-4,,-4,,-4c1486,147,1497,144,1508,141v6,-3,12,-5,18,-8c1532,130,1537,126,1542,122v4,-4,8,-9,11,-15c1555,102,1557,97,1557,91v,-5,-1,-10,-2,-14c1550,65,1539,59,1523,59v-22,,-39,8,-53,25c1464,92,1459,102,1455,113v-4,11,-5,23,-5,35c1450,171,1458,187,1475,196v6,3,14,4,24,4c1509,200,1519,197,1529,192v8,-5,14,-10,19,-16c1541,163,1541,163,1541,163v-14,12,-27,18,-41,18c1490,181,1483,178,1479,170xm1356,122v43,78,43,78,43,78c1427,200,1427,200,1427,200v-45,-73,-45,-73,-45,-73c1389,124,1395,119,1400,115v21,-18,33,-37,35,-56c1412,59,1412,59,1412,59v-3,7,-6,14,-10,19c1390,96,1375,111,1356,122v,,,,,xm1318,200v23,,23,,23,c1367,,1367,,1367,v-24,,-24,,-24,l1318,200xm1200,115v2,-5,4,-10,7,-15c1210,96,1213,92,1216,88v4,-4,8,-6,13,-8c1234,78,1239,76,1245,76v6,,13,2,19,5c1253,153,1253,153,1253,153v-13,19,-26,29,-40,29c1201,182,1195,170,1195,145v,-10,2,-20,5,-30xm1252,175v-2,25,-2,25,-2,25c1271,200,1271,200,1271,200,1290,59,1290,59,1290,59v-14,4,-14,4,-14,4c1265,60,1256,59,1249,59v-10,,-18,1,-25,4c1209,68,1198,77,1189,89v-12,18,-18,37,-18,59c1171,165,1174,177,1180,186v3,5,7,8,12,11c1196,199,1202,200,1207,200v18,,32,-8,45,-25xm949,200v23,,23,,23,c984,111,984,111,984,111v6,-9,13,-16,21,-22c1009,86,1013,83,1017,82v4,-2,7,-3,11,-3c1032,79,1035,80,1037,82v2,4,2,4,2,4c1040,88,1040,92,1040,97v,5,-1,18,-5,40c1031,168,1031,168,1031,168v-2,11,-3,21,-5,32c1050,200,1050,200,1050,200v12,-81,12,-81,12,-81c1063,113,1063,108,1064,104v6,-7,12,-13,19,-18c1093,81,1093,81,1093,81v10,-2,10,-2,10,-2c1111,82,1111,82,1111,82v3,4,3,4,3,4c1114,88,1115,92,1115,97v,5,-2,18,-5,40c1105,168,1105,168,1105,168v-1,11,-3,21,-4,32c1125,200,1125,200,1125,200v11,-72,11,-72,11,-72c1138,111,1139,100,1139,95v,-13,-2,-22,-7,-28c1128,62,1121,59,1112,59v-4,,-9,1,-13,2c1086,65,1074,72,1064,83v-1,-8,-4,-15,-8,-18c1051,61,1046,59,1040,59v-6,,-12,1,-16,2c1011,65,999,73,988,86v2,-27,2,-27,2,-27c968,59,968,59,968,59l949,200xm937,59v-1,,-5,,-11,c923,59,919,60,914,62v-11,4,-20,12,-27,22c889,59,889,59,889,59v-23,,-23,,-23,c847,200,847,200,847,200v24,,24,,24,c882,117,882,117,882,117v5,-11,11,-19,18,-26c911,85,911,85,911,85v3,-2,7,-3,11,-3c926,82,929,83,931,84r6,-25xm777,120v-12,6,-24,10,-36,10c742,117,747,106,753,96v9,-13,18,-19,30,-19c793,77,798,82,798,91v,11,-7,21,-21,29xm744,170v-3,-10,-3,-10,-3,-10c740,152,740,152,740,152v,-4,,-4,,-4c751,147,763,144,774,141v6,-3,12,-5,18,-8c798,130,803,126,807,122v5,-4,8,-9,11,-15c821,102,822,97,822,91v,-5,,-10,-2,-14c816,65,805,59,788,59v-21,,-38,8,-52,25c730,92,725,102,721,113v-4,11,-6,23,-6,35c715,171,724,187,741,196v6,3,14,4,24,4c774,200,784,197,794,192v9,-5,15,-10,19,-16c806,163,806,163,806,163v-13,12,-27,18,-40,18c756,181,749,178,744,170xm661,199v13,-4,22,-10,28,-16c686,169,686,169,686,169v-6,4,-6,4,-6,4c671,179,664,181,660,181v-5,,-7,-4,-7,-13c653,161,653,161,653,161v2,-11,2,-11,2,-11c664,78,664,78,664,78v32,,32,,32,c699,59,699,59,699,59v-32,,-32,,-32,c671,25,671,25,671,25v-20,,-20,,-20,c644,59,644,59,644,59v-13,,-13,,-13,c626,78,626,78,626,78v14,,14,,14,c630,162,630,162,630,162v-1,8,-2,13,-2,15c628,178,628,178,628,178v,15,8,22,22,22c654,200,658,200,661,199xm504,193v5,3,5,3,5,3c517,199,527,200,539,200v15,,26,-3,35,-9c583,184,588,175,588,163v,-13,-6,-24,-18,-34c553,115,553,115,553,115v-7,-6,-11,-13,-11,-21c542,88,544,84,549,81v7,-3,7,-3,7,-3c566,77,566,77,566,77v10,1,10,1,10,1c585,81,590,84,592,87v5,-23,5,-23,5,-23c596,63,593,62,588,61v-5,-1,-13,-2,-23,-2c552,59,541,62,533,69v-4,3,-8,7,-10,11c520,85,519,91,519,99v,7,3,15,8,22c530,125,536,131,544,138v8,7,8,7,8,7c559,151,559,151,559,151v4,7,4,7,4,7c564,166,564,166,564,166v-2,8,-2,8,-2,8c558,179,551,182,541,182v-12,,-23,-3,-33,-9l504,193xm476,32v4,,7,-2,11,-6c491,23,493,18,493,13,493,7,490,3,484,1,476,,476,,476,,466,5,466,5,466,5v-4,4,-6,8,-6,13c460,24,463,28,469,31r7,1xm438,200v24,,24,,24,c481,59,481,59,481,59v-24,,-24,,-24,l438,200xm317,115v2,-5,4,-10,7,-15c327,96,330,92,334,88v4,-4,8,-6,13,-8c351,78,357,76,363,76v6,,12,2,18,5c371,153,371,153,371,153v-6,8,-12,14,-18,19c345,178,337,182,329,182v-11,,-17,-12,-17,-37c312,135,314,125,317,115xm292,258v2,,5,1,11,2c308,261,316,262,325,262v21,,37,-7,49,-20c381,234,386,223,387,212,408,59,408,59,408,59v-14,4,-14,4,-14,4c383,60,374,59,366,59v-9,,-17,1,-25,4c327,68,315,77,306,89v-13,18,-19,38,-19,59c287,165,290,177,296,186v4,5,7,8,12,11c313,199,318,200,324,200v5,,10,,15,-2c351,194,361,186,369,175v-6,36,-6,36,-6,36c362,216,361,221,359,225v-5,13,-15,19,-29,19c318,244,307,242,298,237r-6,21xm218,120v-12,6,-24,10,-36,10c183,117,187,106,194,96v8,-13,18,-19,30,-19c234,77,239,82,239,91v,11,-7,21,-21,29xm185,170v-3,-10,-3,-10,-3,-10c181,152,181,152,181,152v,-4,,-4,,-4c192,147,203,144,215,141v6,-3,12,-5,17,-8c238,130,243,126,248,122v4,-4,8,-9,11,-15c262,102,263,97,263,91v,-5,-1,-10,-2,-14c256,65,246,59,229,59v-21,,-39,8,-52,25c170,92,165,102,161,113v-3,11,-5,23,-5,35c156,171,164,187,182,196v6,3,14,4,23,4c215,200,225,197,235,192v8,-5,15,-10,19,-16c247,163,247,163,247,163v-14,12,-27,18,-40,18c196,181,189,178,185,170xm46,31v6,-1,15,-2,25,-2c94,29,105,38,105,57v,13,-3,23,-9,31c89,97,78,101,64,101v-5,,-5,,-5,c51,101,51,101,51,101v-8,,-8,,-8,c37,101,37,101,37,101l46,31xm59,121v9,,18,14,26,42c92,182,97,195,101,200v28,,28,,28,c128,199,126,196,124,192v-2,-4,-9,-19,-19,-43c100,135,95,124,88,117v7,-2,14,-5,19,-9c123,96,131,79,131,56v,-14,-4,-26,-14,-33c107,15,93,11,74,11v-38,,-38,,-38,c24,11,24,11,24,11,,200,,200,,200v25,,25,,25,c35,121,35,121,35,121v15,,15,,15,l59,121xe" fillcolor="#1d1d1b" stroked="f">
                <v:path arrowok="t" o:connecttype="custom" o:connectlocs="1170943,53340;1149676,18733;1109682,46990;1109999,62230;1116030,0;1127774,3493;1090954,10160;1057943,53340;1049373,24765;1022393,26035;1035407,21273;971606,25400;986525,20003;943039,19685;950022,18733;891618,56833;875112,52388;853846,24765;850037,43815;813217,63500;831627,20320;821152,52705;753543,63500;708152,28258;727515,30163;683711,4128;666571,63500;638638,26988;585313,57785;571981,46990;551667,48578;531352,28258;479931,38100;484375,42228;485327,60960;448190,18733;385976,27940;409465,18733;308527,63500;333285,63500;349474,63500;313606,27305;276468,63500;253297,28893;260280,24448;236157,53975;221873,18733;206320,63500;176483,24765;172674,43815;156485,4128;139028,63500;100620,36513;91098,46990;69196,38100;73640,42228;74592,60960;16188,32068;33963,34290" o:connectangles="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  <w:r w:rsidR="00DE283E">
      <w:rPr>
        <w:noProof/>
      </w:rPr>
      <mc:AlternateContent>
        <mc:Choice Requires="wpc">
          <w:drawing>
            <wp:anchor distT="0" distB="0" distL="114300" distR="114300" simplePos="0" relativeHeight="251667968" behindDoc="1" locked="0" layoutInCell="0" allowOverlap="1" wp14:anchorId="0249F738" wp14:editId="6A9DD9C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628775"/>
              <wp:effectExtent l="0" t="0" r="0" b="0"/>
              <wp:wrapNone/>
              <wp:docPr id="28" name="TeVerwijderenShape_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42" name="Freeform 5"/>
                      <wps:cNvSpPr>
                        <a:spLocks noEditPoints="1"/>
                      </wps:cNvSpPr>
                      <wps:spPr bwMode="auto">
                        <a:xfrm>
                          <a:off x="3118485" y="951865"/>
                          <a:ext cx="1323975" cy="199390"/>
                        </a:xfrm>
                        <a:custGeom>
                          <a:avLst/>
                          <a:gdLst>
                            <a:gd name="T0" fmla="*/ 156 w 4169"/>
                            <a:gd name="T1" fmla="*/ 24 h 627"/>
                            <a:gd name="T2" fmla="*/ 387 w 4169"/>
                            <a:gd name="T3" fmla="*/ 283 h 627"/>
                            <a:gd name="T4" fmla="*/ 399 w 4169"/>
                            <a:gd name="T5" fmla="*/ 471 h 627"/>
                            <a:gd name="T6" fmla="*/ 386 w 4169"/>
                            <a:gd name="T7" fmla="*/ 606 h 627"/>
                            <a:gd name="T8" fmla="*/ 206 w 4169"/>
                            <a:gd name="T9" fmla="*/ 361 h 627"/>
                            <a:gd name="T10" fmla="*/ 0 w 4169"/>
                            <a:gd name="T11" fmla="*/ 585 h 627"/>
                            <a:gd name="T12" fmla="*/ 309 w 4169"/>
                            <a:gd name="T13" fmla="*/ 290 h 627"/>
                            <a:gd name="T14" fmla="*/ 177 w 4169"/>
                            <a:gd name="T15" fmla="*/ 64 h 627"/>
                            <a:gd name="T16" fmla="*/ 1185 w 4169"/>
                            <a:gd name="T17" fmla="*/ 180 h 627"/>
                            <a:gd name="T18" fmla="*/ 1048 w 4169"/>
                            <a:gd name="T19" fmla="*/ 410 h 627"/>
                            <a:gd name="T20" fmla="*/ 1226 w 4169"/>
                            <a:gd name="T21" fmla="*/ 573 h 627"/>
                            <a:gd name="T22" fmla="*/ 1211 w 4169"/>
                            <a:gd name="T23" fmla="*/ 624 h 627"/>
                            <a:gd name="T24" fmla="*/ 1257 w 4169"/>
                            <a:gd name="T25" fmla="*/ 326 h 627"/>
                            <a:gd name="T26" fmla="*/ 1088 w 4169"/>
                            <a:gd name="T27" fmla="*/ 254 h 627"/>
                            <a:gd name="T28" fmla="*/ 1560 w 4169"/>
                            <a:gd name="T29" fmla="*/ 624 h 627"/>
                            <a:gd name="T30" fmla="*/ 1580 w 4169"/>
                            <a:gd name="T31" fmla="*/ 571 h 627"/>
                            <a:gd name="T32" fmla="*/ 1643 w 4169"/>
                            <a:gd name="T33" fmla="*/ 240 h 627"/>
                            <a:gd name="T34" fmla="*/ 1460 w 4169"/>
                            <a:gd name="T35" fmla="*/ 157 h 627"/>
                            <a:gd name="T36" fmla="*/ 1443 w 4169"/>
                            <a:gd name="T37" fmla="*/ 240 h 627"/>
                            <a:gd name="T38" fmla="*/ 1963 w 4169"/>
                            <a:gd name="T39" fmla="*/ 594 h 627"/>
                            <a:gd name="T40" fmla="*/ 1853 w 4169"/>
                            <a:gd name="T41" fmla="*/ 353 h 627"/>
                            <a:gd name="T42" fmla="*/ 1872 w 4169"/>
                            <a:gd name="T43" fmla="*/ 217 h 627"/>
                            <a:gd name="T44" fmla="*/ 1986 w 4169"/>
                            <a:gd name="T45" fmla="*/ 206 h 627"/>
                            <a:gd name="T46" fmla="*/ 1767 w 4169"/>
                            <a:gd name="T47" fmla="*/ 208 h 627"/>
                            <a:gd name="T48" fmla="*/ 1834 w 4169"/>
                            <a:gd name="T49" fmla="*/ 427 h 627"/>
                            <a:gd name="T50" fmla="*/ 1884 w 4169"/>
                            <a:gd name="T51" fmla="*/ 582 h 627"/>
                            <a:gd name="T52" fmla="*/ 1713 w 4169"/>
                            <a:gd name="T53" fmla="*/ 507 h 627"/>
                            <a:gd name="T54" fmla="*/ 2219 w 4169"/>
                            <a:gd name="T55" fmla="*/ 256 h 627"/>
                            <a:gd name="T56" fmla="*/ 2392 w 4169"/>
                            <a:gd name="T57" fmla="*/ 419 h 627"/>
                            <a:gd name="T58" fmla="*/ 2465 w 4169"/>
                            <a:gd name="T59" fmla="*/ 387 h 627"/>
                            <a:gd name="T60" fmla="*/ 2226 w 4169"/>
                            <a:gd name="T61" fmla="*/ 218 h 627"/>
                            <a:gd name="T62" fmla="*/ 2119 w 4169"/>
                            <a:gd name="T63" fmla="*/ 62 h 627"/>
                            <a:gd name="T64" fmla="*/ 2680 w 4169"/>
                            <a:gd name="T65" fmla="*/ 198 h 627"/>
                            <a:gd name="T66" fmla="*/ 2910 w 4169"/>
                            <a:gd name="T67" fmla="*/ 410 h 627"/>
                            <a:gd name="T68" fmla="*/ 2776 w 4169"/>
                            <a:gd name="T69" fmla="*/ 574 h 627"/>
                            <a:gd name="T70" fmla="*/ 2835 w 4169"/>
                            <a:gd name="T71" fmla="*/ 615 h 627"/>
                            <a:gd name="T72" fmla="*/ 2837 w 4169"/>
                            <a:gd name="T73" fmla="*/ 365 h 627"/>
                            <a:gd name="T74" fmla="*/ 2705 w 4169"/>
                            <a:gd name="T75" fmla="*/ 228 h 627"/>
                            <a:gd name="T76" fmla="*/ 3214 w 4169"/>
                            <a:gd name="T77" fmla="*/ 585 h 627"/>
                            <a:gd name="T78" fmla="*/ 3251 w 4169"/>
                            <a:gd name="T79" fmla="*/ 260 h 627"/>
                            <a:gd name="T80" fmla="*/ 3118 w 4169"/>
                            <a:gd name="T81" fmla="*/ 228 h 627"/>
                            <a:gd name="T82" fmla="*/ 3032 w 4169"/>
                            <a:gd name="T83" fmla="*/ 577 h 627"/>
                            <a:gd name="T84" fmla="*/ 3504 w 4169"/>
                            <a:gd name="T85" fmla="*/ 180 h 627"/>
                            <a:gd name="T86" fmla="*/ 3367 w 4169"/>
                            <a:gd name="T87" fmla="*/ 410 h 627"/>
                            <a:gd name="T88" fmla="*/ 3545 w 4169"/>
                            <a:gd name="T89" fmla="*/ 573 h 627"/>
                            <a:gd name="T90" fmla="*/ 3530 w 4169"/>
                            <a:gd name="T91" fmla="*/ 624 h 627"/>
                            <a:gd name="T92" fmla="*/ 3576 w 4169"/>
                            <a:gd name="T93" fmla="*/ 326 h 627"/>
                            <a:gd name="T94" fmla="*/ 3408 w 4169"/>
                            <a:gd name="T95" fmla="*/ 254 h 627"/>
                            <a:gd name="T96" fmla="*/ 3839 w 4169"/>
                            <a:gd name="T97" fmla="*/ 577 h 627"/>
                            <a:gd name="T98" fmla="*/ 4035 w 4169"/>
                            <a:gd name="T99" fmla="*/ 376 h 627"/>
                            <a:gd name="T100" fmla="*/ 4108 w 4169"/>
                            <a:gd name="T101" fmla="*/ 363 h 627"/>
                            <a:gd name="T102" fmla="*/ 3861 w 4169"/>
                            <a:gd name="T103" fmla="*/ 225 h 627"/>
                            <a:gd name="T104" fmla="*/ 3765 w 4169"/>
                            <a:gd name="T105" fmla="*/ 577 h 627"/>
                            <a:gd name="T106" fmla="*/ 891 w 4169"/>
                            <a:gd name="T107" fmla="*/ 191 h 627"/>
                            <a:gd name="T108" fmla="*/ 591 w 4169"/>
                            <a:gd name="T109" fmla="*/ 588 h 627"/>
                            <a:gd name="T110" fmla="*/ 819 w 4169"/>
                            <a:gd name="T111" fmla="*/ 576 h 627"/>
                            <a:gd name="T112" fmla="*/ 906 w 4169"/>
                            <a:gd name="T113" fmla="*/ 622 h 627"/>
                            <a:gd name="T114" fmla="*/ 752 w 4169"/>
                            <a:gd name="T115" fmla="*/ 571 h 6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4169" h="627">
                              <a:moveTo>
                                <a:pt x="0" y="585"/>
                              </a:moveTo>
                              <a:cubicBezTo>
                                <a:pt x="71" y="574"/>
                                <a:pt x="71" y="574"/>
                                <a:pt x="71" y="574"/>
                              </a:cubicBezTo>
                              <a:cubicBezTo>
                                <a:pt x="71" y="75"/>
                                <a:pt x="71" y="75"/>
                                <a:pt x="71" y="75"/>
                              </a:cubicBezTo>
                              <a:cubicBezTo>
                                <a:pt x="9" y="69"/>
                                <a:pt x="9" y="69"/>
                                <a:pt x="9" y="69"/>
                              </a:cubicBezTo>
                              <a:cubicBezTo>
                                <a:pt x="9" y="27"/>
                                <a:pt x="9" y="27"/>
                                <a:pt x="9" y="27"/>
                              </a:cubicBezTo>
                              <a:cubicBezTo>
                                <a:pt x="109" y="27"/>
                                <a:pt x="109" y="27"/>
                                <a:pt x="109" y="27"/>
                              </a:cubicBezTo>
                              <a:cubicBezTo>
                                <a:pt x="121" y="27"/>
                                <a:pt x="136" y="26"/>
                                <a:pt x="156" y="24"/>
                              </a:cubicBezTo>
                              <a:cubicBezTo>
                                <a:pt x="175" y="23"/>
                                <a:pt x="197" y="22"/>
                                <a:pt x="223" y="22"/>
                              </a:cubicBezTo>
                              <a:cubicBezTo>
                                <a:pt x="252" y="22"/>
                                <a:pt x="278" y="24"/>
                                <a:pt x="303" y="29"/>
                              </a:cubicBezTo>
                              <a:cubicBezTo>
                                <a:pt x="327" y="34"/>
                                <a:pt x="348" y="42"/>
                                <a:pt x="366" y="54"/>
                              </a:cubicBezTo>
                              <a:cubicBezTo>
                                <a:pt x="384" y="66"/>
                                <a:pt x="398" y="82"/>
                                <a:pt x="408" y="103"/>
                              </a:cubicBezTo>
                              <a:cubicBezTo>
                                <a:pt x="417" y="123"/>
                                <a:pt x="422" y="148"/>
                                <a:pt x="422" y="179"/>
                              </a:cubicBezTo>
                              <a:cubicBezTo>
                                <a:pt x="422" y="199"/>
                                <a:pt x="419" y="218"/>
                                <a:pt x="413" y="235"/>
                              </a:cubicBezTo>
                              <a:cubicBezTo>
                                <a:pt x="407" y="252"/>
                                <a:pt x="398" y="268"/>
                                <a:pt x="387" y="283"/>
                              </a:cubicBezTo>
                              <a:cubicBezTo>
                                <a:pt x="376" y="297"/>
                                <a:pt x="363" y="310"/>
                                <a:pt x="347" y="320"/>
                              </a:cubicBezTo>
                              <a:cubicBezTo>
                                <a:pt x="331" y="331"/>
                                <a:pt x="314" y="340"/>
                                <a:pt x="295" y="347"/>
                              </a:cubicBezTo>
                              <a:cubicBezTo>
                                <a:pt x="299" y="348"/>
                                <a:pt x="299" y="348"/>
                                <a:pt x="299" y="348"/>
                              </a:cubicBezTo>
                              <a:cubicBezTo>
                                <a:pt x="303" y="350"/>
                                <a:pt x="303" y="350"/>
                                <a:pt x="303" y="350"/>
                              </a:cubicBezTo>
                              <a:cubicBezTo>
                                <a:pt x="315" y="356"/>
                                <a:pt x="326" y="365"/>
                                <a:pt x="337" y="378"/>
                              </a:cubicBezTo>
                              <a:cubicBezTo>
                                <a:pt x="348" y="391"/>
                                <a:pt x="359" y="405"/>
                                <a:pt x="369" y="421"/>
                              </a:cubicBezTo>
                              <a:cubicBezTo>
                                <a:pt x="380" y="437"/>
                                <a:pt x="390" y="454"/>
                                <a:pt x="399" y="471"/>
                              </a:cubicBezTo>
                              <a:cubicBezTo>
                                <a:pt x="408" y="488"/>
                                <a:pt x="417" y="504"/>
                                <a:pt x="426" y="519"/>
                              </a:cubicBezTo>
                              <a:cubicBezTo>
                                <a:pt x="434" y="533"/>
                                <a:pt x="442" y="546"/>
                                <a:pt x="450" y="556"/>
                              </a:cubicBezTo>
                              <a:cubicBezTo>
                                <a:pt x="457" y="566"/>
                                <a:pt x="464" y="572"/>
                                <a:pt x="471" y="574"/>
                              </a:cubicBezTo>
                              <a:cubicBezTo>
                                <a:pt x="511" y="585"/>
                                <a:pt x="511" y="585"/>
                                <a:pt x="511" y="585"/>
                              </a:cubicBezTo>
                              <a:cubicBezTo>
                                <a:pt x="511" y="617"/>
                                <a:pt x="511" y="617"/>
                                <a:pt x="511" y="617"/>
                              </a:cubicBezTo>
                              <a:cubicBezTo>
                                <a:pt x="402" y="617"/>
                                <a:pt x="402" y="617"/>
                                <a:pt x="402" y="617"/>
                              </a:cubicBezTo>
                              <a:cubicBezTo>
                                <a:pt x="397" y="617"/>
                                <a:pt x="391" y="613"/>
                                <a:pt x="386" y="606"/>
                              </a:cubicBezTo>
                              <a:cubicBezTo>
                                <a:pt x="380" y="598"/>
                                <a:pt x="374" y="588"/>
                                <a:pt x="367" y="576"/>
                              </a:cubicBezTo>
                              <a:cubicBezTo>
                                <a:pt x="361" y="564"/>
                                <a:pt x="354" y="550"/>
                                <a:pt x="346" y="534"/>
                              </a:cubicBezTo>
                              <a:cubicBezTo>
                                <a:pt x="339" y="518"/>
                                <a:pt x="331" y="502"/>
                                <a:pt x="323" y="486"/>
                              </a:cubicBezTo>
                              <a:cubicBezTo>
                                <a:pt x="314" y="470"/>
                                <a:pt x="306" y="454"/>
                                <a:pt x="297" y="438"/>
                              </a:cubicBezTo>
                              <a:cubicBezTo>
                                <a:pt x="288" y="423"/>
                                <a:pt x="278" y="409"/>
                                <a:pt x="269" y="397"/>
                              </a:cubicBezTo>
                              <a:cubicBezTo>
                                <a:pt x="259" y="386"/>
                                <a:pt x="249" y="376"/>
                                <a:pt x="239" y="370"/>
                              </a:cubicBezTo>
                              <a:cubicBezTo>
                                <a:pt x="228" y="363"/>
                                <a:pt x="217" y="360"/>
                                <a:pt x="206" y="361"/>
                              </a:cubicBezTo>
                              <a:cubicBezTo>
                                <a:pt x="197" y="362"/>
                                <a:pt x="188" y="362"/>
                                <a:pt x="178" y="362"/>
                              </a:cubicBezTo>
                              <a:cubicBezTo>
                                <a:pt x="145" y="362"/>
                                <a:pt x="145" y="362"/>
                                <a:pt x="145" y="362"/>
                              </a:cubicBezTo>
                              <a:cubicBezTo>
                                <a:pt x="145" y="574"/>
                                <a:pt x="145" y="574"/>
                                <a:pt x="145" y="574"/>
                              </a:cubicBezTo>
                              <a:cubicBezTo>
                                <a:pt x="224" y="585"/>
                                <a:pt x="224" y="585"/>
                                <a:pt x="224" y="585"/>
                              </a:cubicBezTo>
                              <a:cubicBezTo>
                                <a:pt x="224" y="617"/>
                                <a:pt x="224" y="617"/>
                                <a:pt x="224" y="617"/>
                              </a:cubicBezTo>
                              <a:cubicBezTo>
                                <a:pt x="0" y="617"/>
                                <a:pt x="0" y="617"/>
                                <a:pt x="0" y="617"/>
                              </a:cubicBezTo>
                              <a:lnTo>
                                <a:pt x="0" y="585"/>
                              </a:lnTo>
                              <a:close/>
                              <a:moveTo>
                                <a:pt x="145" y="319"/>
                              </a:moveTo>
                              <a:cubicBezTo>
                                <a:pt x="148" y="319"/>
                                <a:pt x="153" y="320"/>
                                <a:pt x="159" y="320"/>
                              </a:cubicBezTo>
                              <a:cubicBezTo>
                                <a:pt x="165" y="320"/>
                                <a:pt x="171" y="321"/>
                                <a:pt x="178" y="321"/>
                              </a:cubicBezTo>
                              <a:cubicBezTo>
                                <a:pt x="184" y="321"/>
                                <a:pt x="191" y="321"/>
                                <a:pt x="197" y="321"/>
                              </a:cubicBezTo>
                              <a:cubicBezTo>
                                <a:pt x="203" y="321"/>
                                <a:pt x="209" y="321"/>
                                <a:pt x="213" y="321"/>
                              </a:cubicBezTo>
                              <a:cubicBezTo>
                                <a:pt x="233" y="321"/>
                                <a:pt x="251" y="319"/>
                                <a:pt x="268" y="314"/>
                              </a:cubicBezTo>
                              <a:cubicBezTo>
                                <a:pt x="284" y="309"/>
                                <a:pt x="298" y="301"/>
                                <a:pt x="309" y="290"/>
                              </a:cubicBezTo>
                              <a:cubicBezTo>
                                <a:pt x="321" y="279"/>
                                <a:pt x="329" y="265"/>
                                <a:pt x="336" y="248"/>
                              </a:cubicBezTo>
                              <a:cubicBezTo>
                                <a:pt x="342" y="232"/>
                                <a:pt x="345" y="211"/>
                                <a:pt x="345" y="188"/>
                              </a:cubicBezTo>
                              <a:cubicBezTo>
                                <a:pt x="345" y="168"/>
                                <a:pt x="343" y="151"/>
                                <a:pt x="338" y="135"/>
                              </a:cubicBezTo>
                              <a:cubicBezTo>
                                <a:pt x="334" y="119"/>
                                <a:pt x="327" y="106"/>
                                <a:pt x="317" y="95"/>
                              </a:cubicBezTo>
                              <a:cubicBezTo>
                                <a:pt x="307" y="84"/>
                                <a:pt x="293" y="75"/>
                                <a:pt x="276" y="69"/>
                              </a:cubicBezTo>
                              <a:cubicBezTo>
                                <a:pt x="259" y="64"/>
                                <a:pt x="238" y="61"/>
                                <a:pt x="213" y="62"/>
                              </a:cubicBezTo>
                              <a:cubicBezTo>
                                <a:pt x="200" y="63"/>
                                <a:pt x="188" y="63"/>
                                <a:pt x="177" y="64"/>
                              </a:cubicBezTo>
                              <a:cubicBezTo>
                                <a:pt x="166" y="64"/>
                                <a:pt x="155" y="66"/>
                                <a:pt x="145" y="69"/>
                              </a:cubicBezTo>
                              <a:lnTo>
                                <a:pt x="145" y="319"/>
                              </a:lnTo>
                              <a:close/>
                              <a:moveTo>
                                <a:pt x="975" y="406"/>
                              </a:moveTo>
                              <a:cubicBezTo>
                                <a:pt x="975" y="374"/>
                                <a:pt x="980" y="344"/>
                                <a:pt x="990" y="316"/>
                              </a:cubicBezTo>
                              <a:cubicBezTo>
                                <a:pt x="1001" y="289"/>
                                <a:pt x="1015" y="265"/>
                                <a:pt x="1033" y="245"/>
                              </a:cubicBezTo>
                              <a:cubicBezTo>
                                <a:pt x="1052" y="225"/>
                                <a:pt x="1074" y="209"/>
                                <a:pt x="1100" y="198"/>
                              </a:cubicBezTo>
                              <a:cubicBezTo>
                                <a:pt x="1126" y="186"/>
                                <a:pt x="1154" y="180"/>
                                <a:pt x="1185" y="180"/>
                              </a:cubicBezTo>
                              <a:cubicBezTo>
                                <a:pt x="1207" y="179"/>
                                <a:pt x="1228" y="182"/>
                                <a:pt x="1246" y="189"/>
                              </a:cubicBezTo>
                              <a:cubicBezTo>
                                <a:pt x="1264" y="196"/>
                                <a:pt x="1279" y="206"/>
                                <a:pt x="1292" y="220"/>
                              </a:cubicBezTo>
                              <a:cubicBezTo>
                                <a:pt x="1304" y="234"/>
                                <a:pt x="1314" y="251"/>
                                <a:pt x="1321" y="270"/>
                              </a:cubicBezTo>
                              <a:cubicBezTo>
                                <a:pt x="1329" y="290"/>
                                <a:pt x="1333" y="313"/>
                                <a:pt x="1334" y="338"/>
                              </a:cubicBezTo>
                              <a:cubicBezTo>
                                <a:pt x="1334" y="354"/>
                                <a:pt x="1334" y="367"/>
                                <a:pt x="1333" y="379"/>
                              </a:cubicBezTo>
                              <a:cubicBezTo>
                                <a:pt x="1332" y="391"/>
                                <a:pt x="1330" y="401"/>
                                <a:pt x="1329" y="410"/>
                              </a:cubicBezTo>
                              <a:cubicBezTo>
                                <a:pt x="1048" y="410"/>
                                <a:pt x="1048" y="410"/>
                                <a:pt x="1048" y="410"/>
                              </a:cubicBezTo>
                              <a:cubicBezTo>
                                <a:pt x="1048" y="415"/>
                                <a:pt x="1048" y="415"/>
                                <a:pt x="1048" y="415"/>
                              </a:cubicBezTo>
                              <a:cubicBezTo>
                                <a:pt x="1048" y="419"/>
                                <a:pt x="1048" y="419"/>
                                <a:pt x="1048" y="419"/>
                              </a:cubicBezTo>
                              <a:cubicBezTo>
                                <a:pt x="1049" y="450"/>
                                <a:pt x="1054" y="475"/>
                                <a:pt x="1064" y="495"/>
                              </a:cubicBezTo>
                              <a:cubicBezTo>
                                <a:pt x="1073" y="515"/>
                                <a:pt x="1085" y="531"/>
                                <a:pt x="1099" y="543"/>
                              </a:cubicBezTo>
                              <a:cubicBezTo>
                                <a:pt x="1113" y="554"/>
                                <a:pt x="1128" y="563"/>
                                <a:pt x="1145" y="567"/>
                              </a:cubicBezTo>
                              <a:cubicBezTo>
                                <a:pt x="1162" y="572"/>
                                <a:pt x="1179" y="574"/>
                                <a:pt x="1195" y="574"/>
                              </a:cubicBezTo>
                              <a:cubicBezTo>
                                <a:pt x="1205" y="574"/>
                                <a:pt x="1215" y="574"/>
                                <a:pt x="1226" y="573"/>
                              </a:cubicBezTo>
                              <a:cubicBezTo>
                                <a:pt x="1237" y="571"/>
                                <a:pt x="1248" y="570"/>
                                <a:pt x="1258" y="568"/>
                              </a:cubicBezTo>
                              <a:cubicBezTo>
                                <a:pt x="1268" y="566"/>
                                <a:pt x="1278" y="563"/>
                                <a:pt x="1286" y="560"/>
                              </a:cubicBezTo>
                              <a:cubicBezTo>
                                <a:pt x="1295" y="557"/>
                                <a:pt x="1302" y="555"/>
                                <a:pt x="1308" y="552"/>
                              </a:cubicBezTo>
                              <a:cubicBezTo>
                                <a:pt x="1322" y="584"/>
                                <a:pt x="1322" y="584"/>
                                <a:pt x="1322" y="584"/>
                              </a:cubicBezTo>
                              <a:cubicBezTo>
                                <a:pt x="1314" y="590"/>
                                <a:pt x="1305" y="596"/>
                                <a:pt x="1293" y="602"/>
                              </a:cubicBezTo>
                              <a:cubicBezTo>
                                <a:pt x="1281" y="607"/>
                                <a:pt x="1268" y="611"/>
                                <a:pt x="1254" y="615"/>
                              </a:cubicBezTo>
                              <a:cubicBezTo>
                                <a:pt x="1240" y="619"/>
                                <a:pt x="1226" y="622"/>
                                <a:pt x="1211" y="624"/>
                              </a:cubicBezTo>
                              <a:cubicBezTo>
                                <a:pt x="1195" y="625"/>
                                <a:pt x="1181" y="626"/>
                                <a:pt x="1166" y="626"/>
                              </a:cubicBezTo>
                              <a:cubicBezTo>
                                <a:pt x="1136" y="626"/>
                                <a:pt x="1108" y="621"/>
                                <a:pt x="1085" y="611"/>
                              </a:cubicBezTo>
                              <a:cubicBezTo>
                                <a:pt x="1061" y="600"/>
                                <a:pt x="1041" y="585"/>
                                <a:pt x="1025" y="566"/>
                              </a:cubicBezTo>
                              <a:cubicBezTo>
                                <a:pt x="1009" y="547"/>
                                <a:pt x="996" y="524"/>
                                <a:pt x="988" y="497"/>
                              </a:cubicBezTo>
                              <a:cubicBezTo>
                                <a:pt x="979" y="470"/>
                                <a:pt x="975" y="439"/>
                                <a:pt x="975" y="406"/>
                              </a:cubicBezTo>
                              <a:moveTo>
                                <a:pt x="1256" y="365"/>
                              </a:moveTo>
                              <a:cubicBezTo>
                                <a:pt x="1257" y="352"/>
                                <a:pt x="1257" y="339"/>
                                <a:pt x="1257" y="326"/>
                              </a:cubicBezTo>
                              <a:cubicBezTo>
                                <a:pt x="1256" y="313"/>
                                <a:pt x="1255" y="301"/>
                                <a:pt x="1252" y="289"/>
                              </a:cubicBezTo>
                              <a:cubicBezTo>
                                <a:pt x="1249" y="277"/>
                                <a:pt x="1245" y="267"/>
                                <a:pt x="1239" y="257"/>
                              </a:cubicBezTo>
                              <a:cubicBezTo>
                                <a:pt x="1234" y="247"/>
                                <a:pt x="1226" y="239"/>
                                <a:pt x="1216" y="233"/>
                              </a:cubicBezTo>
                              <a:cubicBezTo>
                                <a:pt x="1210" y="229"/>
                                <a:pt x="1202" y="226"/>
                                <a:pt x="1194" y="223"/>
                              </a:cubicBezTo>
                              <a:cubicBezTo>
                                <a:pt x="1186" y="221"/>
                                <a:pt x="1176" y="220"/>
                                <a:pt x="1165" y="220"/>
                              </a:cubicBezTo>
                              <a:cubicBezTo>
                                <a:pt x="1151" y="220"/>
                                <a:pt x="1137" y="223"/>
                                <a:pt x="1124" y="228"/>
                              </a:cubicBezTo>
                              <a:cubicBezTo>
                                <a:pt x="1111" y="233"/>
                                <a:pt x="1099" y="242"/>
                                <a:pt x="1088" y="254"/>
                              </a:cubicBezTo>
                              <a:cubicBezTo>
                                <a:pt x="1078" y="265"/>
                                <a:pt x="1069" y="280"/>
                                <a:pt x="1062" y="299"/>
                              </a:cubicBezTo>
                              <a:cubicBezTo>
                                <a:pt x="1055" y="317"/>
                                <a:pt x="1050" y="339"/>
                                <a:pt x="1048" y="365"/>
                              </a:cubicBezTo>
                              <a:lnTo>
                                <a:pt x="1256" y="365"/>
                              </a:lnTo>
                              <a:close/>
                              <a:moveTo>
                                <a:pt x="1443" y="518"/>
                              </a:moveTo>
                              <a:cubicBezTo>
                                <a:pt x="1443" y="556"/>
                                <a:pt x="1451" y="584"/>
                                <a:pt x="1466" y="601"/>
                              </a:cubicBezTo>
                              <a:cubicBezTo>
                                <a:pt x="1481" y="618"/>
                                <a:pt x="1503" y="626"/>
                                <a:pt x="1530" y="626"/>
                              </a:cubicBezTo>
                              <a:cubicBezTo>
                                <a:pt x="1539" y="626"/>
                                <a:pt x="1549" y="626"/>
                                <a:pt x="1560" y="624"/>
                              </a:cubicBezTo>
                              <a:cubicBezTo>
                                <a:pt x="1571" y="622"/>
                                <a:pt x="1583" y="620"/>
                                <a:pt x="1594" y="616"/>
                              </a:cubicBezTo>
                              <a:cubicBezTo>
                                <a:pt x="1605" y="613"/>
                                <a:pt x="1616" y="609"/>
                                <a:pt x="1625" y="604"/>
                              </a:cubicBezTo>
                              <a:cubicBezTo>
                                <a:pt x="1635" y="600"/>
                                <a:pt x="1642" y="594"/>
                                <a:pt x="1648" y="588"/>
                              </a:cubicBezTo>
                              <a:cubicBezTo>
                                <a:pt x="1637" y="554"/>
                                <a:pt x="1637" y="554"/>
                                <a:pt x="1637" y="554"/>
                              </a:cubicBezTo>
                              <a:cubicBezTo>
                                <a:pt x="1633" y="556"/>
                                <a:pt x="1629" y="558"/>
                                <a:pt x="1623" y="560"/>
                              </a:cubicBezTo>
                              <a:cubicBezTo>
                                <a:pt x="1617" y="563"/>
                                <a:pt x="1610" y="565"/>
                                <a:pt x="1603" y="566"/>
                              </a:cubicBezTo>
                              <a:cubicBezTo>
                                <a:pt x="1596" y="568"/>
                                <a:pt x="1588" y="570"/>
                                <a:pt x="1580" y="571"/>
                              </a:cubicBezTo>
                              <a:cubicBezTo>
                                <a:pt x="1573" y="572"/>
                                <a:pt x="1566" y="573"/>
                                <a:pt x="1559" y="573"/>
                              </a:cubicBezTo>
                              <a:cubicBezTo>
                                <a:pt x="1549" y="573"/>
                                <a:pt x="1541" y="571"/>
                                <a:pt x="1535" y="567"/>
                              </a:cubicBezTo>
                              <a:cubicBezTo>
                                <a:pt x="1529" y="564"/>
                                <a:pt x="1525" y="557"/>
                                <a:pt x="1522" y="546"/>
                              </a:cubicBezTo>
                              <a:cubicBezTo>
                                <a:pt x="1519" y="536"/>
                                <a:pt x="1517" y="521"/>
                                <a:pt x="1516" y="503"/>
                              </a:cubicBezTo>
                              <a:cubicBezTo>
                                <a:pt x="1515" y="485"/>
                                <a:pt x="1515" y="461"/>
                                <a:pt x="1515" y="431"/>
                              </a:cubicBezTo>
                              <a:cubicBezTo>
                                <a:pt x="1515" y="240"/>
                                <a:pt x="1515" y="240"/>
                                <a:pt x="1515" y="240"/>
                              </a:cubicBezTo>
                              <a:cubicBezTo>
                                <a:pt x="1643" y="240"/>
                                <a:pt x="1643" y="240"/>
                                <a:pt x="1643" y="240"/>
                              </a:cubicBezTo>
                              <a:cubicBezTo>
                                <a:pt x="1643" y="192"/>
                                <a:pt x="1643" y="192"/>
                                <a:pt x="1643" y="192"/>
                              </a:cubicBezTo>
                              <a:cubicBezTo>
                                <a:pt x="1515" y="192"/>
                                <a:pt x="1515" y="192"/>
                                <a:pt x="1515" y="192"/>
                              </a:cubicBezTo>
                              <a:cubicBezTo>
                                <a:pt x="1515" y="91"/>
                                <a:pt x="1515" y="91"/>
                                <a:pt x="1515" y="91"/>
                              </a:cubicBezTo>
                              <a:cubicBezTo>
                                <a:pt x="1477" y="91"/>
                                <a:pt x="1477" y="91"/>
                                <a:pt x="1477" y="91"/>
                              </a:cubicBezTo>
                              <a:cubicBezTo>
                                <a:pt x="1477" y="94"/>
                                <a:pt x="1476" y="99"/>
                                <a:pt x="1474" y="107"/>
                              </a:cubicBezTo>
                              <a:cubicBezTo>
                                <a:pt x="1472" y="115"/>
                                <a:pt x="1470" y="123"/>
                                <a:pt x="1468" y="132"/>
                              </a:cubicBezTo>
                              <a:cubicBezTo>
                                <a:pt x="1465" y="141"/>
                                <a:pt x="1463" y="149"/>
                                <a:pt x="1460" y="157"/>
                              </a:cubicBezTo>
                              <a:cubicBezTo>
                                <a:pt x="1457" y="166"/>
                                <a:pt x="1455" y="172"/>
                                <a:pt x="1453" y="176"/>
                              </a:cubicBezTo>
                              <a:cubicBezTo>
                                <a:pt x="1451" y="183"/>
                                <a:pt x="1448" y="188"/>
                                <a:pt x="1444" y="191"/>
                              </a:cubicBezTo>
                              <a:cubicBezTo>
                                <a:pt x="1441" y="194"/>
                                <a:pt x="1437" y="197"/>
                                <a:pt x="1432" y="199"/>
                              </a:cubicBezTo>
                              <a:cubicBezTo>
                                <a:pt x="1427" y="201"/>
                                <a:pt x="1421" y="203"/>
                                <a:pt x="1413" y="205"/>
                              </a:cubicBezTo>
                              <a:cubicBezTo>
                                <a:pt x="1406" y="206"/>
                                <a:pt x="1397" y="209"/>
                                <a:pt x="1385" y="211"/>
                              </a:cubicBezTo>
                              <a:cubicBezTo>
                                <a:pt x="1385" y="240"/>
                                <a:pt x="1385" y="240"/>
                                <a:pt x="1385" y="240"/>
                              </a:cubicBezTo>
                              <a:cubicBezTo>
                                <a:pt x="1443" y="240"/>
                                <a:pt x="1443" y="240"/>
                                <a:pt x="1443" y="240"/>
                              </a:cubicBezTo>
                              <a:cubicBezTo>
                                <a:pt x="1443" y="287"/>
                                <a:pt x="1443" y="333"/>
                                <a:pt x="1443" y="379"/>
                              </a:cubicBezTo>
                              <a:cubicBezTo>
                                <a:pt x="1443" y="425"/>
                                <a:pt x="1443" y="471"/>
                                <a:pt x="1443" y="518"/>
                              </a:cubicBezTo>
                              <a:moveTo>
                                <a:pt x="1713" y="594"/>
                              </a:moveTo>
                              <a:cubicBezTo>
                                <a:pt x="1732" y="605"/>
                                <a:pt x="1753" y="613"/>
                                <a:pt x="1776" y="618"/>
                              </a:cubicBezTo>
                              <a:cubicBezTo>
                                <a:pt x="1800" y="624"/>
                                <a:pt x="1823" y="626"/>
                                <a:pt x="1846" y="626"/>
                              </a:cubicBezTo>
                              <a:cubicBezTo>
                                <a:pt x="1869" y="626"/>
                                <a:pt x="1890" y="624"/>
                                <a:pt x="1910" y="618"/>
                              </a:cubicBezTo>
                              <a:cubicBezTo>
                                <a:pt x="1931" y="613"/>
                                <a:pt x="1948" y="605"/>
                                <a:pt x="1963" y="594"/>
                              </a:cubicBezTo>
                              <a:cubicBezTo>
                                <a:pt x="1978" y="583"/>
                                <a:pt x="1990" y="569"/>
                                <a:pt x="1999" y="553"/>
                              </a:cubicBezTo>
                              <a:cubicBezTo>
                                <a:pt x="2007" y="537"/>
                                <a:pt x="2012" y="518"/>
                                <a:pt x="2012" y="496"/>
                              </a:cubicBezTo>
                              <a:cubicBezTo>
                                <a:pt x="2012" y="479"/>
                                <a:pt x="2008" y="463"/>
                                <a:pt x="2001" y="451"/>
                              </a:cubicBezTo>
                              <a:cubicBezTo>
                                <a:pt x="1994" y="438"/>
                                <a:pt x="1984" y="427"/>
                                <a:pt x="1973" y="417"/>
                              </a:cubicBezTo>
                              <a:cubicBezTo>
                                <a:pt x="1962" y="408"/>
                                <a:pt x="1949" y="399"/>
                                <a:pt x="1934" y="392"/>
                              </a:cubicBezTo>
                              <a:cubicBezTo>
                                <a:pt x="1920" y="386"/>
                                <a:pt x="1906" y="379"/>
                                <a:pt x="1892" y="372"/>
                              </a:cubicBezTo>
                              <a:cubicBezTo>
                                <a:pt x="1879" y="366"/>
                                <a:pt x="1865" y="359"/>
                                <a:pt x="1853" y="353"/>
                              </a:cubicBezTo>
                              <a:cubicBezTo>
                                <a:pt x="1840" y="347"/>
                                <a:pt x="1829" y="341"/>
                                <a:pt x="1819" y="334"/>
                              </a:cubicBezTo>
                              <a:cubicBezTo>
                                <a:pt x="1809" y="327"/>
                                <a:pt x="1801" y="320"/>
                                <a:pt x="1795" y="311"/>
                              </a:cubicBezTo>
                              <a:cubicBezTo>
                                <a:pt x="1789" y="303"/>
                                <a:pt x="1786" y="293"/>
                                <a:pt x="1786" y="281"/>
                              </a:cubicBezTo>
                              <a:cubicBezTo>
                                <a:pt x="1787" y="270"/>
                                <a:pt x="1789" y="260"/>
                                <a:pt x="1793" y="252"/>
                              </a:cubicBezTo>
                              <a:cubicBezTo>
                                <a:pt x="1798" y="244"/>
                                <a:pt x="1804" y="237"/>
                                <a:pt x="1811" y="232"/>
                              </a:cubicBezTo>
                              <a:cubicBezTo>
                                <a:pt x="1819" y="227"/>
                                <a:pt x="1828" y="224"/>
                                <a:pt x="1838" y="221"/>
                              </a:cubicBezTo>
                              <a:cubicBezTo>
                                <a:pt x="1848" y="219"/>
                                <a:pt x="1860" y="217"/>
                                <a:pt x="1872" y="217"/>
                              </a:cubicBezTo>
                              <a:cubicBezTo>
                                <a:pt x="1880" y="217"/>
                                <a:pt x="1888" y="218"/>
                                <a:pt x="1894" y="220"/>
                              </a:cubicBezTo>
                              <a:cubicBezTo>
                                <a:pt x="1901" y="221"/>
                                <a:pt x="1907" y="223"/>
                                <a:pt x="1912" y="226"/>
                              </a:cubicBezTo>
                              <a:cubicBezTo>
                                <a:pt x="1917" y="228"/>
                                <a:pt x="1922" y="231"/>
                                <a:pt x="1926" y="234"/>
                              </a:cubicBezTo>
                              <a:cubicBezTo>
                                <a:pt x="1930" y="237"/>
                                <a:pt x="1934" y="241"/>
                                <a:pt x="1938" y="244"/>
                              </a:cubicBezTo>
                              <a:cubicBezTo>
                                <a:pt x="1954" y="287"/>
                                <a:pt x="1954" y="287"/>
                                <a:pt x="1954" y="287"/>
                              </a:cubicBezTo>
                              <a:cubicBezTo>
                                <a:pt x="1986" y="287"/>
                                <a:pt x="1986" y="287"/>
                                <a:pt x="1986" y="287"/>
                              </a:cubicBezTo>
                              <a:cubicBezTo>
                                <a:pt x="1986" y="206"/>
                                <a:pt x="1986" y="206"/>
                                <a:pt x="1986" y="206"/>
                              </a:cubicBezTo>
                              <a:cubicBezTo>
                                <a:pt x="1980" y="202"/>
                                <a:pt x="1973" y="199"/>
                                <a:pt x="1965" y="196"/>
                              </a:cubicBezTo>
                              <a:cubicBezTo>
                                <a:pt x="1957" y="193"/>
                                <a:pt x="1948" y="190"/>
                                <a:pt x="1937" y="187"/>
                              </a:cubicBezTo>
                              <a:cubicBezTo>
                                <a:pt x="1927" y="185"/>
                                <a:pt x="1916" y="183"/>
                                <a:pt x="1904" y="181"/>
                              </a:cubicBezTo>
                              <a:cubicBezTo>
                                <a:pt x="1893" y="180"/>
                                <a:pt x="1880" y="179"/>
                                <a:pt x="1868" y="179"/>
                              </a:cubicBezTo>
                              <a:cubicBezTo>
                                <a:pt x="1856" y="180"/>
                                <a:pt x="1845" y="181"/>
                                <a:pt x="1833" y="183"/>
                              </a:cubicBezTo>
                              <a:cubicBezTo>
                                <a:pt x="1821" y="185"/>
                                <a:pt x="1810" y="188"/>
                                <a:pt x="1798" y="193"/>
                              </a:cubicBezTo>
                              <a:cubicBezTo>
                                <a:pt x="1787" y="197"/>
                                <a:pt x="1777" y="202"/>
                                <a:pt x="1767" y="208"/>
                              </a:cubicBezTo>
                              <a:cubicBezTo>
                                <a:pt x="1757" y="214"/>
                                <a:pt x="1748" y="222"/>
                                <a:pt x="1741" y="230"/>
                              </a:cubicBezTo>
                              <a:cubicBezTo>
                                <a:pt x="1733" y="238"/>
                                <a:pt x="1727" y="248"/>
                                <a:pt x="1723" y="259"/>
                              </a:cubicBezTo>
                              <a:cubicBezTo>
                                <a:pt x="1719" y="269"/>
                                <a:pt x="1716" y="281"/>
                                <a:pt x="1716" y="294"/>
                              </a:cubicBezTo>
                              <a:cubicBezTo>
                                <a:pt x="1716" y="311"/>
                                <a:pt x="1719" y="326"/>
                                <a:pt x="1726" y="339"/>
                              </a:cubicBezTo>
                              <a:cubicBezTo>
                                <a:pt x="1732" y="353"/>
                                <a:pt x="1741" y="364"/>
                                <a:pt x="1752" y="375"/>
                              </a:cubicBezTo>
                              <a:cubicBezTo>
                                <a:pt x="1763" y="386"/>
                                <a:pt x="1776" y="395"/>
                                <a:pt x="1790" y="403"/>
                              </a:cubicBezTo>
                              <a:cubicBezTo>
                                <a:pt x="1804" y="412"/>
                                <a:pt x="1819" y="420"/>
                                <a:pt x="1834" y="427"/>
                              </a:cubicBezTo>
                              <a:cubicBezTo>
                                <a:pt x="1847" y="433"/>
                                <a:pt x="1860" y="439"/>
                                <a:pt x="1873" y="445"/>
                              </a:cubicBezTo>
                              <a:cubicBezTo>
                                <a:pt x="1886" y="450"/>
                                <a:pt x="1898" y="456"/>
                                <a:pt x="1908" y="463"/>
                              </a:cubicBezTo>
                              <a:cubicBezTo>
                                <a:pt x="1918" y="469"/>
                                <a:pt x="1926" y="477"/>
                                <a:pt x="1932" y="485"/>
                              </a:cubicBezTo>
                              <a:cubicBezTo>
                                <a:pt x="1939" y="493"/>
                                <a:pt x="1942" y="502"/>
                                <a:pt x="1942" y="514"/>
                              </a:cubicBezTo>
                              <a:cubicBezTo>
                                <a:pt x="1942" y="527"/>
                                <a:pt x="1939" y="537"/>
                                <a:pt x="1935" y="547"/>
                              </a:cubicBezTo>
                              <a:cubicBezTo>
                                <a:pt x="1930" y="556"/>
                                <a:pt x="1923" y="563"/>
                                <a:pt x="1914" y="569"/>
                              </a:cubicBezTo>
                              <a:cubicBezTo>
                                <a:pt x="1906" y="575"/>
                                <a:pt x="1896" y="579"/>
                                <a:pt x="1884" y="582"/>
                              </a:cubicBezTo>
                              <a:cubicBezTo>
                                <a:pt x="1872" y="585"/>
                                <a:pt x="1859" y="586"/>
                                <a:pt x="1844" y="585"/>
                              </a:cubicBezTo>
                              <a:cubicBezTo>
                                <a:pt x="1836" y="585"/>
                                <a:pt x="1828" y="584"/>
                                <a:pt x="1820" y="583"/>
                              </a:cubicBezTo>
                              <a:cubicBezTo>
                                <a:pt x="1813" y="581"/>
                                <a:pt x="1806" y="579"/>
                                <a:pt x="1799" y="577"/>
                              </a:cubicBezTo>
                              <a:cubicBezTo>
                                <a:pt x="1793" y="574"/>
                                <a:pt x="1787" y="571"/>
                                <a:pt x="1780" y="567"/>
                              </a:cubicBezTo>
                              <a:cubicBezTo>
                                <a:pt x="1774" y="563"/>
                                <a:pt x="1768" y="559"/>
                                <a:pt x="1762" y="553"/>
                              </a:cubicBezTo>
                              <a:cubicBezTo>
                                <a:pt x="1747" y="507"/>
                                <a:pt x="1747" y="507"/>
                                <a:pt x="1747" y="507"/>
                              </a:cubicBezTo>
                              <a:cubicBezTo>
                                <a:pt x="1713" y="507"/>
                                <a:pt x="1713" y="507"/>
                                <a:pt x="1713" y="507"/>
                              </a:cubicBezTo>
                              <a:lnTo>
                                <a:pt x="1713" y="594"/>
                              </a:lnTo>
                              <a:close/>
                              <a:moveTo>
                                <a:pt x="2062" y="617"/>
                              </a:moveTo>
                              <a:cubicBezTo>
                                <a:pt x="2248" y="617"/>
                                <a:pt x="2248" y="617"/>
                                <a:pt x="2248" y="617"/>
                              </a:cubicBezTo>
                              <a:cubicBezTo>
                                <a:pt x="2248" y="585"/>
                                <a:pt x="2248" y="585"/>
                                <a:pt x="2248" y="585"/>
                              </a:cubicBezTo>
                              <a:cubicBezTo>
                                <a:pt x="2192" y="577"/>
                                <a:pt x="2192" y="577"/>
                                <a:pt x="2192" y="577"/>
                              </a:cubicBezTo>
                              <a:cubicBezTo>
                                <a:pt x="2192" y="272"/>
                                <a:pt x="2192" y="272"/>
                                <a:pt x="2192" y="272"/>
                              </a:cubicBezTo>
                              <a:cubicBezTo>
                                <a:pt x="2201" y="265"/>
                                <a:pt x="2210" y="260"/>
                                <a:pt x="2219" y="256"/>
                              </a:cubicBezTo>
                              <a:cubicBezTo>
                                <a:pt x="2229" y="252"/>
                                <a:pt x="2238" y="249"/>
                                <a:pt x="2248" y="247"/>
                              </a:cubicBezTo>
                              <a:cubicBezTo>
                                <a:pt x="2257" y="244"/>
                                <a:pt x="2267" y="242"/>
                                <a:pt x="2276" y="241"/>
                              </a:cubicBezTo>
                              <a:cubicBezTo>
                                <a:pt x="2286" y="240"/>
                                <a:pt x="2294" y="240"/>
                                <a:pt x="2303" y="240"/>
                              </a:cubicBezTo>
                              <a:cubicBezTo>
                                <a:pt x="2324" y="240"/>
                                <a:pt x="2340" y="244"/>
                                <a:pt x="2352" y="251"/>
                              </a:cubicBezTo>
                              <a:cubicBezTo>
                                <a:pt x="2364" y="259"/>
                                <a:pt x="2373" y="270"/>
                                <a:pt x="2379" y="285"/>
                              </a:cubicBezTo>
                              <a:cubicBezTo>
                                <a:pt x="2385" y="300"/>
                                <a:pt x="2389" y="319"/>
                                <a:pt x="2390" y="341"/>
                              </a:cubicBezTo>
                              <a:cubicBezTo>
                                <a:pt x="2391" y="364"/>
                                <a:pt x="2392" y="390"/>
                                <a:pt x="2392" y="419"/>
                              </a:cubicBezTo>
                              <a:cubicBezTo>
                                <a:pt x="2392" y="577"/>
                                <a:pt x="2392" y="577"/>
                                <a:pt x="2392" y="577"/>
                              </a:cubicBezTo>
                              <a:cubicBezTo>
                                <a:pt x="2328" y="585"/>
                                <a:pt x="2328" y="585"/>
                                <a:pt x="2328" y="585"/>
                              </a:cubicBezTo>
                              <a:cubicBezTo>
                                <a:pt x="2328" y="617"/>
                                <a:pt x="2328" y="617"/>
                                <a:pt x="2328" y="617"/>
                              </a:cubicBezTo>
                              <a:cubicBezTo>
                                <a:pt x="2522" y="617"/>
                                <a:pt x="2522" y="617"/>
                                <a:pt x="2522" y="617"/>
                              </a:cubicBezTo>
                              <a:cubicBezTo>
                                <a:pt x="2522" y="585"/>
                                <a:pt x="2522" y="585"/>
                                <a:pt x="2522" y="585"/>
                              </a:cubicBezTo>
                              <a:cubicBezTo>
                                <a:pt x="2465" y="577"/>
                                <a:pt x="2465" y="577"/>
                                <a:pt x="2465" y="577"/>
                              </a:cubicBezTo>
                              <a:cubicBezTo>
                                <a:pt x="2465" y="387"/>
                                <a:pt x="2465" y="387"/>
                                <a:pt x="2465" y="387"/>
                              </a:cubicBezTo>
                              <a:cubicBezTo>
                                <a:pt x="2465" y="351"/>
                                <a:pt x="2464" y="321"/>
                                <a:pt x="2460" y="295"/>
                              </a:cubicBezTo>
                              <a:cubicBezTo>
                                <a:pt x="2456" y="270"/>
                                <a:pt x="2450" y="249"/>
                                <a:pt x="2440" y="233"/>
                              </a:cubicBezTo>
                              <a:cubicBezTo>
                                <a:pt x="2431" y="216"/>
                                <a:pt x="2418" y="204"/>
                                <a:pt x="2402" y="196"/>
                              </a:cubicBezTo>
                              <a:cubicBezTo>
                                <a:pt x="2385" y="188"/>
                                <a:pt x="2364" y="184"/>
                                <a:pt x="2338" y="184"/>
                              </a:cubicBezTo>
                              <a:cubicBezTo>
                                <a:pt x="2328" y="184"/>
                                <a:pt x="2317" y="186"/>
                                <a:pt x="2304" y="188"/>
                              </a:cubicBezTo>
                              <a:cubicBezTo>
                                <a:pt x="2292" y="191"/>
                                <a:pt x="2279" y="195"/>
                                <a:pt x="2266" y="200"/>
                              </a:cubicBezTo>
                              <a:cubicBezTo>
                                <a:pt x="2252" y="205"/>
                                <a:pt x="2239" y="211"/>
                                <a:pt x="2226" y="218"/>
                              </a:cubicBezTo>
                              <a:cubicBezTo>
                                <a:pt x="2213" y="225"/>
                                <a:pt x="2201" y="233"/>
                                <a:pt x="2190" y="242"/>
                              </a:cubicBezTo>
                              <a:cubicBezTo>
                                <a:pt x="2191" y="176"/>
                                <a:pt x="2191" y="176"/>
                                <a:pt x="2191" y="176"/>
                              </a:cubicBezTo>
                              <a:cubicBezTo>
                                <a:pt x="2192" y="9"/>
                                <a:pt x="2192" y="9"/>
                                <a:pt x="2192" y="9"/>
                              </a:cubicBezTo>
                              <a:cubicBezTo>
                                <a:pt x="2174" y="0"/>
                                <a:pt x="2174" y="0"/>
                                <a:pt x="2174" y="0"/>
                              </a:cubicBezTo>
                              <a:cubicBezTo>
                                <a:pt x="2054" y="16"/>
                                <a:pt x="2054" y="16"/>
                                <a:pt x="2054" y="16"/>
                              </a:cubicBezTo>
                              <a:cubicBezTo>
                                <a:pt x="2054" y="49"/>
                                <a:pt x="2054" y="49"/>
                                <a:pt x="2054" y="49"/>
                              </a:cubicBezTo>
                              <a:cubicBezTo>
                                <a:pt x="2119" y="62"/>
                                <a:pt x="2119" y="62"/>
                                <a:pt x="2119" y="62"/>
                              </a:cubicBezTo>
                              <a:cubicBezTo>
                                <a:pt x="2119" y="577"/>
                                <a:pt x="2119" y="577"/>
                                <a:pt x="2119" y="577"/>
                              </a:cubicBezTo>
                              <a:cubicBezTo>
                                <a:pt x="2062" y="585"/>
                                <a:pt x="2062" y="585"/>
                                <a:pt x="2062" y="585"/>
                              </a:cubicBezTo>
                              <a:lnTo>
                                <a:pt x="2062" y="617"/>
                              </a:lnTo>
                              <a:close/>
                              <a:moveTo>
                                <a:pt x="2556" y="406"/>
                              </a:moveTo>
                              <a:cubicBezTo>
                                <a:pt x="2556" y="374"/>
                                <a:pt x="2561" y="344"/>
                                <a:pt x="2571" y="316"/>
                              </a:cubicBezTo>
                              <a:cubicBezTo>
                                <a:pt x="2582" y="289"/>
                                <a:pt x="2596" y="265"/>
                                <a:pt x="2614" y="245"/>
                              </a:cubicBezTo>
                              <a:cubicBezTo>
                                <a:pt x="2633" y="225"/>
                                <a:pt x="2655" y="209"/>
                                <a:pt x="2680" y="198"/>
                              </a:cubicBezTo>
                              <a:cubicBezTo>
                                <a:pt x="2706" y="186"/>
                                <a:pt x="2735" y="180"/>
                                <a:pt x="2766" y="180"/>
                              </a:cubicBezTo>
                              <a:cubicBezTo>
                                <a:pt x="2788" y="179"/>
                                <a:pt x="2808" y="182"/>
                                <a:pt x="2826" y="189"/>
                              </a:cubicBezTo>
                              <a:cubicBezTo>
                                <a:pt x="2844" y="196"/>
                                <a:pt x="2860" y="206"/>
                                <a:pt x="2872" y="220"/>
                              </a:cubicBezTo>
                              <a:cubicBezTo>
                                <a:pt x="2885" y="234"/>
                                <a:pt x="2895" y="251"/>
                                <a:pt x="2902" y="270"/>
                              </a:cubicBezTo>
                              <a:cubicBezTo>
                                <a:pt x="2909" y="290"/>
                                <a:pt x="2914" y="313"/>
                                <a:pt x="2915" y="338"/>
                              </a:cubicBezTo>
                              <a:cubicBezTo>
                                <a:pt x="2915" y="354"/>
                                <a:pt x="2915" y="367"/>
                                <a:pt x="2914" y="379"/>
                              </a:cubicBezTo>
                              <a:cubicBezTo>
                                <a:pt x="2912" y="391"/>
                                <a:pt x="2911" y="401"/>
                                <a:pt x="2910" y="410"/>
                              </a:cubicBezTo>
                              <a:cubicBezTo>
                                <a:pt x="2628" y="410"/>
                                <a:pt x="2628" y="410"/>
                                <a:pt x="2628" y="410"/>
                              </a:cubicBezTo>
                              <a:cubicBezTo>
                                <a:pt x="2628" y="415"/>
                                <a:pt x="2628" y="415"/>
                                <a:pt x="2628" y="415"/>
                              </a:cubicBezTo>
                              <a:cubicBezTo>
                                <a:pt x="2629" y="419"/>
                                <a:pt x="2629" y="419"/>
                                <a:pt x="2629" y="419"/>
                              </a:cubicBezTo>
                              <a:cubicBezTo>
                                <a:pt x="2630" y="450"/>
                                <a:pt x="2635" y="475"/>
                                <a:pt x="2644" y="495"/>
                              </a:cubicBezTo>
                              <a:cubicBezTo>
                                <a:pt x="2654" y="515"/>
                                <a:pt x="2665" y="531"/>
                                <a:pt x="2680" y="543"/>
                              </a:cubicBezTo>
                              <a:cubicBezTo>
                                <a:pt x="2694" y="554"/>
                                <a:pt x="2709" y="563"/>
                                <a:pt x="2726" y="567"/>
                              </a:cubicBezTo>
                              <a:cubicBezTo>
                                <a:pt x="2743" y="572"/>
                                <a:pt x="2760" y="574"/>
                                <a:pt x="2776" y="574"/>
                              </a:cubicBezTo>
                              <a:cubicBezTo>
                                <a:pt x="2786" y="574"/>
                                <a:pt x="2796" y="574"/>
                                <a:pt x="2807" y="573"/>
                              </a:cubicBezTo>
                              <a:cubicBezTo>
                                <a:pt x="2818" y="571"/>
                                <a:pt x="2828" y="570"/>
                                <a:pt x="2839" y="568"/>
                              </a:cubicBezTo>
                              <a:cubicBezTo>
                                <a:pt x="2849" y="566"/>
                                <a:pt x="2859" y="563"/>
                                <a:pt x="2867" y="560"/>
                              </a:cubicBezTo>
                              <a:cubicBezTo>
                                <a:pt x="2876" y="557"/>
                                <a:pt x="2883" y="555"/>
                                <a:pt x="2888" y="552"/>
                              </a:cubicBezTo>
                              <a:cubicBezTo>
                                <a:pt x="2902" y="584"/>
                                <a:pt x="2902" y="584"/>
                                <a:pt x="2902" y="584"/>
                              </a:cubicBezTo>
                              <a:cubicBezTo>
                                <a:pt x="2895" y="590"/>
                                <a:pt x="2885" y="596"/>
                                <a:pt x="2874" y="602"/>
                              </a:cubicBezTo>
                              <a:cubicBezTo>
                                <a:pt x="2862" y="607"/>
                                <a:pt x="2849" y="611"/>
                                <a:pt x="2835" y="615"/>
                              </a:cubicBezTo>
                              <a:cubicBezTo>
                                <a:pt x="2821" y="619"/>
                                <a:pt x="2807" y="622"/>
                                <a:pt x="2791" y="624"/>
                              </a:cubicBezTo>
                              <a:cubicBezTo>
                                <a:pt x="2776" y="625"/>
                                <a:pt x="2761" y="626"/>
                                <a:pt x="2747" y="626"/>
                              </a:cubicBezTo>
                              <a:cubicBezTo>
                                <a:pt x="2716" y="626"/>
                                <a:pt x="2689" y="621"/>
                                <a:pt x="2665" y="611"/>
                              </a:cubicBezTo>
                              <a:cubicBezTo>
                                <a:pt x="2642" y="600"/>
                                <a:pt x="2622" y="585"/>
                                <a:pt x="2606" y="566"/>
                              </a:cubicBezTo>
                              <a:cubicBezTo>
                                <a:pt x="2589" y="547"/>
                                <a:pt x="2577" y="524"/>
                                <a:pt x="2569" y="497"/>
                              </a:cubicBezTo>
                              <a:cubicBezTo>
                                <a:pt x="2560" y="470"/>
                                <a:pt x="2556" y="439"/>
                                <a:pt x="2556" y="406"/>
                              </a:cubicBezTo>
                              <a:moveTo>
                                <a:pt x="2837" y="365"/>
                              </a:moveTo>
                              <a:cubicBezTo>
                                <a:pt x="2838" y="352"/>
                                <a:pt x="2838" y="339"/>
                                <a:pt x="2838" y="326"/>
                              </a:cubicBezTo>
                              <a:cubicBezTo>
                                <a:pt x="2837" y="313"/>
                                <a:pt x="2836" y="301"/>
                                <a:pt x="2833" y="289"/>
                              </a:cubicBezTo>
                              <a:cubicBezTo>
                                <a:pt x="2830" y="277"/>
                                <a:pt x="2826" y="267"/>
                                <a:pt x="2820" y="257"/>
                              </a:cubicBezTo>
                              <a:cubicBezTo>
                                <a:pt x="2814" y="247"/>
                                <a:pt x="2807" y="239"/>
                                <a:pt x="2797" y="233"/>
                              </a:cubicBezTo>
                              <a:cubicBezTo>
                                <a:pt x="2791" y="229"/>
                                <a:pt x="2783" y="226"/>
                                <a:pt x="2775" y="223"/>
                              </a:cubicBezTo>
                              <a:cubicBezTo>
                                <a:pt x="2766" y="221"/>
                                <a:pt x="2757" y="220"/>
                                <a:pt x="2746" y="220"/>
                              </a:cubicBezTo>
                              <a:cubicBezTo>
                                <a:pt x="2732" y="220"/>
                                <a:pt x="2718" y="223"/>
                                <a:pt x="2705" y="228"/>
                              </a:cubicBezTo>
                              <a:cubicBezTo>
                                <a:pt x="2692" y="233"/>
                                <a:pt x="2680" y="242"/>
                                <a:pt x="2669" y="254"/>
                              </a:cubicBezTo>
                              <a:cubicBezTo>
                                <a:pt x="2659" y="265"/>
                                <a:pt x="2650" y="280"/>
                                <a:pt x="2643" y="299"/>
                              </a:cubicBezTo>
                              <a:cubicBezTo>
                                <a:pt x="2636" y="317"/>
                                <a:pt x="2631" y="339"/>
                                <a:pt x="2629" y="365"/>
                              </a:cubicBezTo>
                              <a:lnTo>
                                <a:pt x="2837" y="365"/>
                              </a:lnTo>
                              <a:close/>
                              <a:moveTo>
                                <a:pt x="2971" y="617"/>
                              </a:moveTo>
                              <a:cubicBezTo>
                                <a:pt x="3214" y="617"/>
                                <a:pt x="3214" y="617"/>
                                <a:pt x="3214" y="617"/>
                              </a:cubicBezTo>
                              <a:cubicBezTo>
                                <a:pt x="3214" y="585"/>
                                <a:pt x="3214" y="585"/>
                                <a:pt x="3214" y="585"/>
                              </a:cubicBezTo>
                              <a:cubicBezTo>
                                <a:pt x="3106" y="576"/>
                                <a:pt x="3106" y="576"/>
                                <a:pt x="3106" y="576"/>
                              </a:cubicBezTo>
                              <a:cubicBezTo>
                                <a:pt x="3106" y="279"/>
                                <a:pt x="3106" y="279"/>
                                <a:pt x="3106" y="279"/>
                              </a:cubicBezTo>
                              <a:cubicBezTo>
                                <a:pt x="3118" y="271"/>
                                <a:pt x="3131" y="265"/>
                                <a:pt x="3144" y="260"/>
                              </a:cubicBezTo>
                              <a:cubicBezTo>
                                <a:pt x="3158" y="255"/>
                                <a:pt x="3176" y="252"/>
                                <a:pt x="3196" y="252"/>
                              </a:cubicBezTo>
                              <a:cubicBezTo>
                                <a:pt x="3205" y="252"/>
                                <a:pt x="3212" y="252"/>
                                <a:pt x="3219" y="253"/>
                              </a:cubicBezTo>
                              <a:cubicBezTo>
                                <a:pt x="3226" y="254"/>
                                <a:pt x="3231" y="255"/>
                                <a:pt x="3237" y="256"/>
                              </a:cubicBezTo>
                              <a:cubicBezTo>
                                <a:pt x="3242" y="257"/>
                                <a:pt x="3247" y="259"/>
                                <a:pt x="3251" y="260"/>
                              </a:cubicBezTo>
                              <a:cubicBezTo>
                                <a:pt x="3255" y="262"/>
                                <a:pt x="3259" y="263"/>
                                <a:pt x="3263" y="265"/>
                              </a:cubicBezTo>
                              <a:cubicBezTo>
                                <a:pt x="3263" y="187"/>
                                <a:pt x="3263" y="187"/>
                                <a:pt x="3263" y="187"/>
                              </a:cubicBezTo>
                              <a:cubicBezTo>
                                <a:pt x="3261" y="186"/>
                                <a:pt x="3256" y="185"/>
                                <a:pt x="3249" y="185"/>
                              </a:cubicBezTo>
                              <a:cubicBezTo>
                                <a:pt x="3242" y="185"/>
                                <a:pt x="3235" y="184"/>
                                <a:pt x="3227" y="184"/>
                              </a:cubicBezTo>
                              <a:cubicBezTo>
                                <a:pt x="3215" y="184"/>
                                <a:pt x="3202" y="187"/>
                                <a:pt x="3189" y="191"/>
                              </a:cubicBezTo>
                              <a:cubicBezTo>
                                <a:pt x="3176" y="195"/>
                                <a:pt x="3163" y="200"/>
                                <a:pt x="3151" y="207"/>
                              </a:cubicBezTo>
                              <a:cubicBezTo>
                                <a:pt x="3139" y="213"/>
                                <a:pt x="3128" y="220"/>
                                <a:pt x="3118" y="228"/>
                              </a:cubicBezTo>
                              <a:cubicBezTo>
                                <a:pt x="3109" y="236"/>
                                <a:pt x="3101" y="243"/>
                                <a:pt x="3097" y="251"/>
                              </a:cubicBezTo>
                              <a:cubicBezTo>
                                <a:pt x="3097" y="192"/>
                                <a:pt x="3097" y="192"/>
                                <a:pt x="3097" y="192"/>
                              </a:cubicBezTo>
                              <a:cubicBezTo>
                                <a:pt x="3079" y="184"/>
                                <a:pt x="3079" y="184"/>
                                <a:pt x="3079" y="184"/>
                              </a:cubicBezTo>
                              <a:cubicBezTo>
                                <a:pt x="2978" y="214"/>
                                <a:pt x="2978" y="214"/>
                                <a:pt x="2978" y="214"/>
                              </a:cubicBezTo>
                              <a:cubicBezTo>
                                <a:pt x="2978" y="238"/>
                                <a:pt x="2978" y="238"/>
                                <a:pt x="2978" y="238"/>
                              </a:cubicBezTo>
                              <a:cubicBezTo>
                                <a:pt x="3032" y="268"/>
                                <a:pt x="3032" y="268"/>
                                <a:pt x="3032" y="268"/>
                              </a:cubicBezTo>
                              <a:cubicBezTo>
                                <a:pt x="3032" y="577"/>
                                <a:pt x="3032" y="577"/>
                                <a:pt x="3032" y="577"/>
                              </a:cubicBezTo>
                              <a:cubicBezTo>
                                <a:pt x="2971" y="585"/>
                                <a:pt x="2971" y="585"/>
                                <a:pt x="2971" y="585"/>
                              </a:cubicBezTo>
                              <a:lnTo>
                                <a:pt x="2971" y="617"/>
                              </a:lnTo>
                              <a:close/>
                              <a:moveTo>
                                <a:pt x="3294" y="406"/>
                              </a:moveTo>
                              <a:cubicBezTo>
                                <a:pt x="3294" y="374"/>
                                <a:pt x="3299" y="344"/>
                                <a:pt x="3310" y="316"/>
                              </a:cubicBezTo>
                              <a:cubicBezTo>
                                <a:pt x="3320" y="289"/>
                                <a:pt x="3334" y="265"/>
                                <a:pt x="3352" y="245"/>
                              </a:cubicBezTo>
                              <a:cubicBezTo>
                                <a:pt x="3371" y="225"/>
                                <a:pt x="3393" y="209"/>
                                <a:pt x="3419" y="198"/>
                              </a:cubicBezTo>
                              <a:cubicBezTo>
                                <a:pt x="3445" y="186"/>
                                <a:pt x="3473" y="180"/>
                                <a:pt x="3504" y="180"/>
                              </a:cubicBezTo>
                              <a:cubicBezTo>
                                <a:pt x="3527" y="179"/>
                                <a:pt x="3547" y="182"/>
                                <a:pt x="3565" y="189"/>
                              </a:cubicBezTo>
                              <a:cubicBezTo>
                                <a:pt x="3583" y="196"/>
                                <a:pt x="3598" y="206"/>
                                <a:pt x="3611" y="220"/>
                              </a:cubicBezTo>
                              <a:cubicBezTo>
                                <a:pt x="3623" y="234"/>
                                <a:pt x="3633" y="251"/>
                                <a:pt x="3641" y="270"/>
                              </a:cubicBezTo>
                              <a:cubicBezTo>
                                <a:pt x="3648" y="290"/>
                                <a:pt x="3652" y="313"/>
                                <a:pt x="3653" y="338"/>
                              </a:cubicBezTo>
                              <a:cubicBezTo>
                                <a:pt x="3653" y="354"/>
                                <a:pt x="3653" y="367"/>
                                <a:pt x="3652" y="379"/>
                              </a:cubicBezTo>
                              <a:cubicBezTo>
                                <a:pt x="3651" y="391"/>
                                <a:pt x="3650" y="401"/>
                                <a:pt x="3648" y="410"/>
                              </a:cubicBezTo>
                              <a:cubicBezTo>
                                <a:pt x="3367" y="410"/>
                                <a:pt x="3367" y="410"/>
                                <a:pt x="3367" y="410"/>
                              </a:cubicBezTo>
                              <a:cubicBezTo>
                                <a:pt x="3367" y="415"/>
                                <a:pt x="3367" y="415"/>
                                <a:pt x="3367" y="415"/>
                              </a:cubicBezTo>
                              <a:cubicBezTo>
                                <a:pt x="3367" y="419"/>
                                <a:pt x="3367" y="419"/>
                                <a:pt x="3367" y="419"/>
                              </a:cubicBezTo>
                              <a:cubicBezTo>
                                <a:pt x="3368" y="450"/>
                                <a:pt x="3373" y="475"/>
                                <a:pt x="3383" y="495"/>
                              </a:cubicBezTo>
                              <a:cubicBezTo>
                                <a:pt x="3392" y="515"/>
                                <a:pt x="3404" y="531"/>
                                <a:pt x="3418" y="543"/>
                              </a:cubicBezTo>
                              <a:cubicBezTo>
                                <a:pt x="3432" y="554"/>
                                <a:pt x="3447" y="563"/>
                                <a:pt x="3464" y="567"/>
                              </a:cubicBezTo>
                              <a:cubicBezTo>
                                <a:pt x="3481" y="572"/>
                                <a:pt x="3498" y="574"/>
                                <a:pt x="3514" y="574"/>
                              </a:cubicBezTo>
                              <a:cubicBezTo>
                                <a:pt x="3524" y="574"/>
                                <a:pt x="3534" y="574"/>
                                <a:pt x="3545" y="573"/>
                              </a:cubicBezTo>
                              <a:cubicBezTo>
                                <a:pt x="3556" y="571"/>
                                <a:pt x="3567" y="570"/>
                                <a:pt x="3577" y="568"/>
                              </a:cubicBezTo>
                              <a:cubicBezTo>
                                <a:pt x="3587" y="566"/>
                                <a:pt x="3597" y="563"/>
                                <a:pt x="3606" y="560"/>
                              </a:cubicBezTo>
                              <a:cubicBezTo>
                                <a:pt x="3614" y="557"/>
                                <a:pt x="3621" y="555"/>
                                <a:pt x="3627" y="552"/>
                              </a:cubicBezTo>
                              <a:cubicBezTo>
                                <a:pt x="3641" y="584"/>
                                <a:pt x="3641" y="584"/>
                                <a:pt x="3641" y="584"/>
                              </a:cubicBezTo>
                              <a:cubicBezTo>
                                <a:pt x="3633" y="590"/>
                                <a:pt x="3624" y="596"/>
                                <a:pt x="3612" y="602"/>
                              </a:cubicBezTo>
                              <a:cubicBezTo>
                                <a:pt x="3600" y="607"/>
                                <a:pt x="3587" y="611"/>
                                <a:pt x="3573" y="615"/>
                              </a:cubicBezTo>
                              <a:cubicBezTo>
                                <a:pt x="3560" y="619"/>
                                <a:pt x="3545" y="622"/>
                                <a:pt x="3530" y="624"/>
                              </a:cubicBezTo>
                              <a:cubicBezTo>
                                <a:pt x="3515" y="625"/>
                                <a:pt x="3500" y="626"/>
                                <a:pt x="3485" y="626"/>
                              </a:cubicBezTo>
                              <a:cubicBezTo>
                                <a:pt x="3455" y="626"/>
                                <a:pt x="3427" y="621"/>
                                <a:pt x="3404" y="611"/>
                              </a:cubicBezTo>
                              <a:cubicBezTo>
                                <a:pt x="3380" y="600"/>
                                <a:pt x="3360" y="585"/>
                                <a:pt x="3344" y="566"/>
                              </a:cubicBezTo>
                              <a:cubicBezTo>
                                <a:pt x="3328" y="547"/>
                                <a:pt x="3315" y="524"/>
                                <a:pt x="3307" y="497"/>
                              </a:cubicBezTo>
                              <a:cubicBezTo>
                                <a:pt x="3298" y="470"/>
                                <a:pt x="3294" y="439"/>
                                <a:pt x="3294" y="406"/>
                              </a:cubicBezTo>
                              <a:moveTo>
                                <a:pt x="3575" y="365"/>
                              </a:moveTo>
                              <a:cubicBezTo>
                                <a:pt x="3576" y="352"/>
                                <a:pt x="3576" y="339"/>
                                <a:pt x="3576" y="326"/>
                              </a:cubicBezTo>
                              <a:cubicBezTo>
                                <a:pt x="3576" y="313"/>
                                <a:pt x="3574" y="301"/>
                                <a:pt x="3571" y="289"/>
                              </a:cubicBezTo>
                              <a:cubicBezTo>
                                <a:pt x="3568" y="277"/>
                                <a:pt x="3564" y="267"/>
                                <a:pt x="3558" y="257"/>
                              </a:cubicBezTo>
                              <a:cubicBezTo>
                                <a:pt x="3553" y="247"/>
                                <a:pt x="3545" y="239"/>
                                <a:pt x="3536" y="233"/>
                              </a:cubicBezTo>
                              <a:cubicBezTo>
                                <a:pt x="3529" y="229"/>
                                <a:pt x="3521" y="226"/>
                                <a:pt x="3513" y="223"/>
                              </a:cubicBezTo>
                              <a:cubicBezTo>
                                <a:pt x="3505" y="221"/>
                                <a:pt x="3495" y="220"/>
                                <a:pt x="3485" y="220"/>
                              </a:cubicBezTo>
                              <a:cubicBezTo>
                                <a:pt x="3470" y="220"/>
                                <a:pt x="3457" y="223"/>
                                <a:pt x="3443" y="228"/>
                              </a:cubicBezTo>
                              <a:cubicBezTo>
                                <a:pt x="3430" y="233"/>
                                <a:pt x="3418" y="242"/>
                                <a:pt x="3408" y="254"/>
                              </a:cubicBezTo>
                              <a:cubicBezTo>
                                <a:pt x="3397" y="265"/>
                                <a:pt x="3388" y="280"/>
                                <a:pt x="3381" y="299"/>
                              </a:cubicBezTo>
                              <a:cubicBezTo>
                                <a:pt x="3374" y="317"/>
                                <a:pt x="3370" y="339"/>
                                <a:pt x="3368" y="365"/>
                              </a:cubicBezTo>
                              <a:lnTo>
                                <a:pt x="3575" y="365"/>
                              </a:lnTo>
                              <a:close/>
                              <a:moveTo>
                                <a:pt x="3714" y="617"/>
                              </a:moveTo>
                              <a:cubicBezTo>
                                <a:pt x="3896" y="617"/>
                                <a:pt x="3896" y="617"/>
                                <a:pt x="3896" y="617"/>
                              </a:cubicBezTo>
                              <a:cubicBezTo>
                                <a:pt x="3896" y="585"/>
                                <a:pt x="3896" y="585"/>
                                <a:pt x="3896" y="585"/>
                              </a:cubicBezTo>
                              <a:cubicBezTo>
                                <a:pt x="3839" y="577"/>
                                <a:pt x="3839" y="577"/>
                                <a:pt x="3839" y="577"/>
                              </a:cubicBezTo>
                              <a:cubicBezTo>
                                <a:pt x="3839" y="279"/>
                                <a:pt x="3839" y="279"/>
                                <a:pt x="3839" y="279"/>
                              </a:cubicBezTo>
                              <a:cubicBezTo>
                                <a:pt x="3858" y="266"/>
                                <a:pt x="3877" y="257"/>
                                <a:pt x="3894" y="250"/>
                              </a:cubicBezTo>
                              <a:cubicBezTo>
                                <a:pt x="3911" y="244"/>
                                <a:pt x="3928" y="241"/>
                                <a:pt x="3944" y="240"/>
                              </a:cubicBezTo>
                              <a:cubicBezTo>
                                <a:pt x="3963" y="239"/>
                                <a:pt x="3979" y="241"/>
                                <a:pt x="3991" y="247"/>
                              </a:cubicBezTo>
                              <a:cubicBezTo>
                                <a:pt x="4002" y="252"/>
                                <a:pt x="4012" y="260"/>
                                <a:pt x="4018" y="272"/>
                              </a:cubicBezTo>
                              <a:cubicBezTo>
                                <a:pt x="4025" y="283"/>
                                <a:pt x="4030" y="298"/>
                                <a:pt x="4032" y="315"/>
                              </a:cubicBezTo>
                              <a:cubicBezTo>
                                <a:pt x="4034" y="333"/>
                                <a:pt x="4035" y="353"/>
                                <a:pt x="4035" y="376"/>
                              </a:cubicBezTo>
                              <a:cubicBezTo>
                                <a:pt x="4035" y="577"/>
                                <a:pt x="4035" y="577"/>
                                <a:pt x="4035" y="577"/>
                              </a:cubicBezTo>
                              <a:cubicBezTo>
                                <a:pt x="3978" y="585"/>
                                <a:pt x="3978" y="585"/>
                                <a:pt x="3978" y="585"/>
                              </a:cubicBezTo>
                              <a:cubicBezTo>
                                <a:pt x="3978" y="617"/>
                                <a:pt x="3978" y="617"/>
                                <a:pt x="3978" y="617"/>
                              </a:cubicBezTo>
                              <a:cubicBezTo>
                                <a:pt x="4169" y="617"/>
                                <a:pt x="4169" y="617"/>
                                <a:pt x="4169" y="617"/>
                              </a:cubicBezTo>
                              <a:cubicBezTo>
                                <a:pt x="4169" y="585"/>
                                <a:pt x="4169" y="585"/>
                                <a:pt x="4169" y="585"/>
                              </a:cubicBezTo>
                              <a:cubicBezTo>
                                <a:pt x="4108" y="577"/>
                                <a:pt x="4108" y="577"/>
                                <a:pt x="4108" y="577"/>
                              </a:cubicBezTo>
                              <a:cubicBezTo>
                                <a:pt x="4108" y="363"/>
                                <a:pt x="4108" y="363"/>
                                <a:pt x="4108" y="363"/>
                              </a:cubicBezTo>
                              <a:cubicBezTo>
                                <a:pt x="4108" y="331"/>
                                <a:pt x="4106" y="303"/>
                                <a:pt x="4102" y="281"/>
                              </a:cubicBezTo>
                              <a:cubicBezTo>
                                <a:pt x="4098" y="258"/>
                                <a:pt x="4090" y="239"/>
                                <a:pt x="4081" y="225"/>
                              </a:cubicBezTo>
                              <a:cubicBezTo>
                                <a:pt x="4071" y="210"/>
                                <a:pt x="4058" y="199"/>
                                <a:pt x="4042" y="193"/>
                              </a:cubicBezTo>
                              <a:cubicBezTo>
                                <a:pt x="4026" y="187"/>
                                <a:pt x="4006" y="184"/>
                                <a:pt x="3983" y="184"/>
                              </a:cubicBezTo>
                              <a:cubicBezTo>
                                <a:pt x="3970" y="185"/>
                                <a:pt x="3956" y="187"/>
                                <a:pt x="3942" y="191"/>
                              </a:cubicBezTo>
                              <a:cubicBezTo>
                                <a:pt x="3927" y="194"/>
                                <a:pt x="3913" y="199"/>
                                <a:pt x="3899" y="205"/>
                              </a:cubicBezTo>
                              <a:cubicBezTo>
                                <a:pt x="3886" y="211"/>
                                <a:pt x="3873" y="217"/>
                                <a:pt x="3861" y="225"/>
                              </a:cubicBezTo>
                              <a:cubicBezTo>
                                <a:pt x="3848" y="232"/>
                                <a:pt x="3838" y="239"/>
                                <a:pt x="3829" y="246"/>
                              </a:cubicBezTo>
                              <a:cubicBezTo>
                                <a:pt x="3829" y="192"/>
                                <a:pt x="3829" y="192"/>
                                <a:pt x="3829" y="192"/>
                              </a:cubicBezTo>
                              <a:cubicBezTo>
                                <a:pt x="3812" y="184"/>
                                <a:pt x="3812" y="184"/>
                                <a:pt x="3812" y="184"/>
                              </a:cubicBezTo>
                              <a:cubicBezTo>
                                <a:pt x="3711" y="214"/>
                                <a:pt x="3711" y="214"/>
                                <a:pt x="3711" y="214"/>
                              </a:cubicBezTo>
                              <a:cubicBezTo>
                                <a:pt x="3711" y="238"/>
                                <a:pt x="3711" y="238"/>
                                <a:pt x="3711" y="238"/>
                              </a:cubicBezTo>
                              <a:cubicBezTo>
                                <a:pt x="3765" y="268"/>
                                <a:pt x="3765" y="268"/>
                                <a:pt x="3765" y="268"/>
                              </a:cubicBezTo>
                              <a:cubicBezTo>
                                <a:pt x="3765" y="577"/>
                                <a:pt x="3765" y="577"/>
                                <a:pt x="3765" y="577"/>
                              </a:cubicBezTo>
                              <a:cubicBezTo>
                                <a:pt x="3714" y="585"/>
                                <a:pt x="3714" y="585"/>
                                <a:pt x="3714" y="585"/>
                              </a:cubicBezTo>
                              <a:lnTo>
                                <a:pt x="3714" y="617"/>
                              </a:lnTo>
                              <a:close/>
                              <a:moveTo>
                                <a:pt x="891" y="586"/>
                              </a:moveTo>
                              <a:cubicBezTo>
                                <a:pt x="889" y="586"/>
                                <a:pt x="889" y="586"/>
                                <a:pt x="889" y="586"/>
                              </a:cubicBezTo>
                              <a:cubicBezTo>
                                <a:pt x="889" y="585"/>
                                <a:pt x="889" y="585"/>
                                <a:pt x="889" y="585"/>
                              </a:cubicBezTo>
                              <a:cubicBezTo>
                                <a:pt x="891" y="586"/>
                                <a:pt x="891" y="586"/>
                                <a:pt x="891" y="586"/>
                              </a:cubicBezTo>
                              <a:cubicBezTo>
                                <a:pt x="891" y="191"/>
                                <a:pt x="891" y="191"/>
                                <a:pt x="891" y="191"/>
                              </a:cubicBezTo>
                              <a:cubicBezTo>
                                <a:pt x="880" y="185"/>
                                <a:pt x="880" y="185"/>
                                <a:pt x="880" y="185"/>
                              </a:cubicBezTo>
                              <a:cubicBezTo>
                                <a:pt x="830" y="212"/>
                                <a:pt x="830" y="212"/>
                                <a:pt x="830" y="212"/>
                              </a:cubicBezTo>
                              <a:cubicBezTo>
                                <a:pt x="830" y="212"/>
                                <a:pt x="793" y="180"/>
                                <a:pt x="741" y="180"/>
                              </a:cubicBezTo>
                              <a:cubicBezTo>
                                <a:pt x="629" y="180"/>
                                <a:pt x="530" y="264"/>
                                <a:pt x="530" y="411"/>
                              </a:cubicBezTo>
                              <a:cubicBezTo>
                                <a:pt x="530" y="443"/>
                                <a:pt x="532" y="469"/>
                                <a:pt x="538" y="492"/>
                              </a:cubicBezTo>
                              <a:cubicBezTo>
                                <a:pt x="544" y="515"/>
                                <a:pt x="551" y="534"/>
                                <a:pt x="560" y="550"/>
                              </a:cubicBezTo>
                              <a:cubicBezTo>
                                <a:pt x="569" y="565"/>
                                <a:pt x="580" y="578"/>
                                <a:pt x="591" y="588"/>
                              </a:cubicBezTo>
                              <a:cubicBezTo>
                                <a:pt x="603" y="598"/>
                                <a:pt x="615" y="606"/>
                                <a:pt x="627" y="611"/>
                              </a:cubicBezTo>
                              <a:cubicBezTo>
                                <a:pt x="639" y="617"/>
                                <a:pt x="650" y="620"/>
                                <a:pt x="662" y="622"/>
                              </a:cubicBezTo>
                              <a:cubicBezTo>
                                <a:pt x="673" y="624"/>
                                <a:pt x="684" y="625"/>
                                <a:pt x="692" y="625"/>
                              </a:cubicBezTo>
                              <a:cubicBezTo>
                                <a:pt x="710" y="625"/>
                                <a:pt x="725" y="624"/>
                                <a:pt x="739" y="620"/>
                              </a:cubicBezTo>
                              <a:cubicBezTo>
                                <a:pt x="752" y="616"/>
                                <a:pt x="765" y="612"/>
                                <a:pt x="775" y="607"/>
                              </a:cubicBezTo>
                              <a:cubicBezTo>
                                <a:pt x="785" y="601"/>
                                <a:pt x="794" y="596"/>
                                <a:pt x="802" y="590"/>
                              </a:cubicBezTo>
                              <a:cubicBezTo>
                                <a:pt x="809" y="585"/>
                                <a:pt x="814" y="580"/>
                                <a:pt x="819" y="576"/>
                              </a:cubicBezTo>
                              <a:cubicBezTo>
                                <a:pt x="818" y="577"/>
                                <a:pt x="818" y="577"/>
                                <a:pt x="818" y="577"/>
                              </a:cubicBezTo>
                              <a:cubicBezTo>
                                <a:pt x="818" y="587"/>
                                <a:pt x="818" y="587"/>
                                <a:pt x="818" y="587"/>
                              </a:cubicBezTo>
                              <a:cubicBezTo>
                                <a:pt x="818" y="597"/>
                                <a:pt x="820" y="604"/>
                                <a:pt x="823" y="610"/>
                              </a:cubicBezTo>
                              <a:cubicBezTo>
                                <a:pt x="826" y="615"/>
                                <a:pt x="830" y="619"/>
                                <a:pt x="834" y="621"/>
                              </a:cubicBezTo>
                              <a:cubicBezTo>
                                <a:pt x="839" y="624"/>
                                <a:pt x="844" y="625"/>
                                <a:pt x="849" y="626"/>
                              </a:cubicBezTo>
                              <a:cubicBezTo>
                                <a:pt x="855" y="627"/>
                                <a:pt x="860" y="627"/>
                                <a:pt x="865" y="627"/>
                              </a:cubicBezTo>
                              <a:cubicBezTo>
                                <a:pt x="878" y="627"/>
                                <a:pt x="892" y="625"/>
                                <a:pt x="906" y="622"/>
                              </a:cubicBezTo>
                              <a:cubicBezTo>
                                <a:pt x="919" y="619"/>
                                <a:pt x="930" y="615"/>
                                <a:pt x="940" y="611"/>
                              </a:cubicBezTo>
                              <a:cubicBezTo>
                                <a:pt x="940" y="586"/>
                                <a:pt x="940" y="586"/>
                                <a:pt x="940" y="586"/>
                              </a:cubicBezTo>
                              <a:lnTo>
                                <a:pt x="891" y="586"/>
                              </a:lnTo>
                              <a:close/>
                              <a:moveTo>
                                <a:pt x="817" y="539"/>
                              </a:moveTo>
                              <a:cubicBezTo>
                                <a:pt x="813" y="543"/>
                                <a:pt x="807" y="547"/>
                                <a:pt x="801" y="551"/>
                              </a:cubicBezTo>
                              <a:cubicBezTo>
                                <a:pt x="795" y="555"/>
                                <a:pt x="788" y="559"/>
                                <a:pt x="779" y="563"/>
                              </a:cubicBezTo>
                              <a:cubicBezTo>
                                <a:pt x="771" y="566"/>
                                <a:pt x="762" y="569"/>
                                <a:pt x="752" y="571"/>
                              </a:cubicBezTo>
                              <a:cubicBezTo>
                                <a:pt x="741" y="573"/>
                                <a:pt x="730" y="574"/>
                                <a:pt x="719" y="574"/>
                              </a:cubicBezTo>
                              <a:cubicBezTo>
                                <a:pt x="667" y="574"/>
                                <a:pt x="602" y="533"/>
                                <a:pt x="602" y="399"/>
                              </a:cubicBezTo>
                              <a:cubicBezTo>
                                <a:pt x="602" y="285"/>
                                <a:pt x="643" y="221"/>
                                <a:pt x="725" y="221"/>
                              </a:cubicBezTo>
                              <a:cubicBezTo>
                                <a:pt x="776" y="221"/>
                                <a:pt x="807" y="253"/>
                                <a:pt x="817" y="264"/>
                              </a:cubicBezTo>
                              <a:lnTo>
                                <a:pt x="817" y="5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A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6"/>
                      <wps:cNvSpPr>
                        <a:spLocks noEditPoints="1"/>
                      </wps:cNvSpPr>
                      <wps:spPr bwMode="auto">
                        <a:xfrm>
                          <a:off x="3531870" y="245745"/>
                          <a:ext cx="470535" cy="617855"/>
                        </a:xfrm>
                        <a:custGeom>
                          <a:avLst/>
                          <a:gdLst>
                            <a:gd name="T0" fmla="*/ 455 w 1482"/>
                            <a:gd name="T1" fmla="*/ 980 h 1945"/>
                            <a:gd name="T2" fmla="*/ 395 w 1482"/>
                            <a:gd name="T3" fmla="*/ 208 h 1945"/>
                            <a:gd name="T4" fmla="*/ 1423 w 1482"/>
                            <a:gd name="T5" fmla="*/ 201 h 1945"/>
                            <a:gd name="T6" fmla="*/ 1142 w 1482"/>
                            <a:gd name="T7" fmla="*/ 57 h 1945"/>
                            <a:gd name="T8" fmla="*/ 84 w 1482"/>
                            <a:gd name="T9" fmla="*/ 480 h 1945"/>
                            <a:gd name="T10" fmla="*/ 699 w 1482"/>
                            <a:gd name="T11" fmla="*/ 814 h 1945"/>
                            <a:gd name="T12" fmla="*/ 1260 w 1482"/>
                            <a:gd name="T13" fmla="*/ 545 h 1945"/>
                            <a:gd name="T14" fmla="*/ 1407 w 1482"/>
                            <a:gd name="T15" fmla="*/ 872 h 1945"/>
                            <a:gd name="T16" fmla="*/ 1282 w 1482"/>
                            <a:gd name="T17" fmla="*/ 959 h 1945"/>
                            <a:gd name="T18" fmla="*/ 1276 w 1482"/>
                            <a:gd name="T19" fmla="*/ 1037 h 1945"/>
                            <a:gd name="T20" fmla="*/ 913 w 1482"/>
                            <a:gd name="T21" fmla="*/ 1235 h 1945"/>
                            <a:gd name="T22" fmla="*/ 572 w 1482"/>
                            <a:gd name="T23" fmla="*/ 1313 h 1945"/>
                            <a:gd name="T24" fmla="*/ 1025 w 1482"/>
                            <a:gd name="T25" fmla="*/ 1656 h 1945"/>
                            <a:gd name="T26" fmla="*/ 872 w 1482"/>
                            <a:gd name="T27" fmla="*/ 1224 h 1945"/>
                            <a:gd name="T28" fmla="*/ 1222 w 1482"/>
                            <a:gd name="T29" fmla="*/ 1140 h 1945"/>
                            <a:gd name="T30" fmla="*/ 1203 w 1482"/>
                            <a:gd name="T31" fmla="*/ 1026 h 1945"/>
                            <a:gd name="T32" fmla="*/ 1233 w 1482"/>
                            <a:gd name="T33" fmla="*/ 996 h 1945"/>
                            <a:gd name="T34" fmla="*/ 1328 w 1482"/>
                            <a:gd name="T35" fmla="*/ 873 h 1945"/>
                            <a:gd name="T36" fmla="*/ 1203 w 1482"/>
                            <a:gd name="T37" fmla="*/ 616 h 1945"/>
                            <a:gd name="T38" fmla="*/ 232 w 1482"/>
                            <a:gd name="T39" fmla="*/ 1884 h 1945"/>
                            <a:gd name="T40" fmla="*/ 198 w 1482"/>
                            <a:gd name="T41" fmla="*/ 1668 h 1945"/>
                            <a:gd name="T42" fmla="*/ 116 w 1482"/>
                            <a:gd name="T43" fmla="*/ 1705 h 1945"/>
                            <a:gd name="T44" fmla="*/ 145 w 1482"/>
                            <a:gd name="T45" fmla="*/ 1861 h 1945"/>
                            <a:gd name="T46" fmla="*/ 330 w 1482"/>
                            <a:gd name="T47" fmla="*/ 1945 h 1945"/>
                            <a:gd name="T48" fmla="*/ 253 w 1482"/>
                            <a:gd name="T49" fmla="*/ 1740 h 1945"/>
                            <a:gd name="T50" fmla="*/ 279 w 1482"/>
                            <a:gd name="T51" fmla="*/ 1930 h 1945"/>
                            <a:gd name="T52" fmla="*/ 498 w 1482"/>
                            <a:gd name="T53" fmla="*/ 1881 h 1945"/>
                            <a:gd name="T54" fmla="*/ 608 w 1482"/>
                            <a:gd name="T55" fmla="*/ 1851 h 1945"/>
                            <a:gd name="T56" fmla="*/ 633 w 1482"/>
                            <a:gd name="T57" fmla="*/ 1744 h 1945"/>
                            <a:gd name="T58" fmla="*/ 553 w 1482"/>
                            <a:gd name="T59" fmla="*/ 1703 h 1945"/>
                            <a:gd name="T60" fmla="*/ 529 w 1482"/>
                            <a:gd name="T61" fmla="*/ 1688 h 1945"/>
                            <a:gd name="T62" fmla="*/ 613 w 1482"/>
                            <a:gd name="T63" fmla="*/ 1592 h 1945"/>
                            <a:gd name="T64" fmla="*/ 473 w 1482"/>
                            <a:gd name="T65" fmla="*/ 1705 h 1945"/>
                            <a:gd name="T66" fmla="*/ 502 w 1482"/>
                            <a:gd name="T67" fmla="*/ 1779 h 1945"/>
                            <a:gd name="T68" fmla="*/ 538 w 1482"/>
                            <a:gd name="T69" fmla="*/ 1732 h 1945"/>
                            <a:gd name="T70" fmla="*/ 586 w 1482"/>
                            <a:gd name="T71" fmla="*/ 1758 h 1945"/>
                            <a:gd name="T72" fmla="*/ 577 w 1482"/>
                            <a:gd name="T73" fmla="*/ 1836 h 1945"/>
                            <a:gd name="T74" fmla="*/ 521 w 1482"/>
                            <a:gd name="T75" fmla="*/ 1860 h 1945"/>
                            <a:gd name="T76" fmla="*/ 666 w 1482"/>
                            <a:gd name="T77" fmla="*/ 1818 h 1945"/>
                            <a:gd name="T78" fmla="*/ 751 w 1482"/>
                            <a:gd name="T79" fmla="*/ 1887 h 1945"/>
                            <a:gd name="T80" fmla="*/ 851 w 1482"/>
                            <a:gd name="T81" fmla="*/ 1809 h 1945"/>
                            <a:gd name="T82" fmla="*/ 801 w 1482"/>
                            <a:gd name="T83" fmla="*/ 1733 h 1945"/>
                            <a:gd name="T84" fmla="*/ 861 w 1482"/>
                            <a:gd name="T85" fmla="*/ 1654 h 1945"/>
                            <a:gd name="T86" fmla="*/ 785 w 1482"/>
                            <a:gd name="T87" fmla="*/ 1592 h 1945"/>
                            <a:gd name="T88" fmla="*/ 695 w 1482"/>
                            <a:gd name="T89" fmla="*/ 1665 h 1945"/>
                            <a:gd name="T90" fmla="*/ 731 w 1482"/>
                            <a:gd name="T91" fmla="*/ 1732 h 1945"/>
                            <a:gd name="T92" fmla="*/ 666 w 1482"/>
                            <a:gd name="T93" fmla="*/ 1818 h 1945"/>
                            <a:gd name="T94" fmla="*/ 736 w 1482"/>
                            <a:gd name="T95" fmla="*/ 1759 h 1945"/>
                            <a:gd name="T96" fmla="*/ 799 w 1482"/>
                            <a:gd name="T97" fmla="*/ 1798 h 1945"/>
                            <a:gd name="T98" fmla="*/ 773 w 1482"/>
                            <a:gd name="T99" fmla="*/ 1863 h 1945"/>
                            <a:gd name="T100" fmla="*/ 714 w 1482"/>
                            <a:gd name="T101" fmla="*/ 1833 h 1945"/>
                            <a:gd name="T102" fmla="*/ 751 w 1482"/>
                            <a:gd name="T103" fmla="*/ 1690 h 1945"/>
                            <a:gd name="T104" fmla="*/ 753 w 1482"/>
                            <a:gd name="T105" fmla="*/ 1625 h 1945"/>
                            <a:gd name="T106" fmla="*/ 807 w 1482"/>
                            <a:gd name="T107" fmla="*/ 1622 h 1945"/>
                            <a:gd name="T108" fmla="*/ 807 w 1482"/>
                            <a:gd name="T109" fmla="*/ 1692 h 19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482" h="1945">
                              <a:moveTo>
                                <a:pt x="1185" y="498"/>
                              </a:moveTo>
                              <a:cubicBezTo>
                                <a:pt x="736" y="483"/>
                                <a:pt x="704" y="561"/>
                                <a:pt x="725" y="640"/>
                              </a:cubicBezTo>
                              <a:cubicBezTo>
                                <a:pt x="742" y="701"/>
                                <a:pt x="751" y="699"/>
                                <a:pt x="770" y="780"/>
                              </a:cubicBezTo>
                              <a:cubicBezTo>
                                <a:pt x="803" y="916"/>
                                <a:pt x="607" y="980"/>
                                <a:pt x="455" y="980"/>
                              </a:cubicBezTo>
                              <a:cubicBezTo>
                                <a:pt x="345" y="980"/>
                                <a:pt x="278" y="946"/>
                                <a:pt x="278" y="946"/>
                              </a:cubicBezTo>
                              <a:cubicBezTo>
                                <a:pt x="278" y="946"/>
                                <a:pt x="282" y="787"/>
                                <a:pt x="199" y="740"/>
                              </a:cubicBezTo>
                              <a:cubicBezTo>
                                <a:pt x="127" y="698"/>
                                <a:pt x="0" y="621"/>
                                <a:pt x="0" y="486"/>
                              </a:cubicBezTo>
                              <a:cubicBezTo>
                                <a:pt x="0" y="357"/>
                                <a:pt x="91" y="252"/>
                                <a:pt x="395" y="208"/>
                              </a:cubicBezTo>
                              <a:cubicBezTo>
                                <a:pt x="443" y="107"/>
                                <a:pt x="571" y="39"/>
                                <a:pt x="729" y="34"/>
                              </a:cubicBezTo>
                              <a:cubicBezTo>
                                <a:pt x="861" y="31"/>
                                <a:pt x="956" y="61"/>
                                <a:pt x="956" y="61"/>
                              </a:cubicBezTo>
                              <a:cubicBezTo>
                                <a:pt x="956" y="61"/>
                                <a:pt x="1037" y="0"/>
                                <a:pt x="1172" y="0"/>
                              </a:cubicBezTo>
                              <a:cubicBezTo>
                                <a:pt x="1306" y="0"/>
                                <a:pt x="1423" y="74"/>
                                <a:pt x="1423" y="201"/>
                              </a:cubicBezTo>
                              <a:cubicBezTo>
                                <a:pt x="1423" y="317"/>
                                <a:pt x="1319" y="404"/>
                                <a:pt x="1319" y="404"/>
                              </a:cubicBezTo>
                              <a:cubicBezTo>
                                <a:pt x="1289" y="382"/>
                                <a:pt x="1289" y="382"/>
                                <a:pt x="1289" y="382"/>
                              </a:cubicBezTo>
                              <a:cubicBezTo>
                                <a:pt x="1289" y="382"/>
                                <a:pt x="1349" y="316"/>
                                <a:pt x="1349" y="226"/>
                              </a:cubicBezTo>
                              <a:cubicBezTo>
                                <a:pt x="1349" y="131"/>
                                <a:pt x="1260" y="57"/>
                                <a:pt x="1142" y="57"/>
                              </a:cubicBezTo>
                              <a:cubicBezTo>
                                <a:pt x="1024" y="57"/>
                                <a:pt x="947" y="107"/>
                                <a:pt x="947" y="107"/>
                              </a:cubicBezTo>
                              <a:cubicBezTo>
                                <a:pt x="947" y="107"/>
                                <a:pt x="876" y="88"/>
                                <a:pt x="726" y="88"/>
                              </a:cubicBezTo>
                              <a:cubicBezTo>
                                <a:pt x="578" y="88"/>
                                <a:pt x="470" y="134"/>
                                <a:pt x="423" y="249"/>
                              </a:cubicBezTo>
                              <a:cubicBezTo>
                                <a:pt x="143" y="293"/>
                                <a:pt x="84" y="345"/>
                                <a:pt x="84" y="480"/>
                              </a:cubicBezTo>
                              <a:cubicBezTo>
                                <a:pt x="84" y="576"/>
                                <a:pt x="144" y="633"/>
                                <a:pt x="242" y="691"/>
                              </a:cubicBezTo>
                              <a:cubicBezTo>
                                <a:pt x="349" y="755"/>
                                <a:pt x="356" y="909"/>
                                <a:pt x="356" y="909"/>
                              </a:cubicBezTo>
                              <a:cubicBezTo>
                                <a:pt x="356" y="909"/>
                                <a:pt x="411" y="920"/>
                                <a:pt x="492" y="920"/>
                              </a:cubicBezTo>
                              <a:cubicBezTo>
                                <a:pt x="628" y="920"/>
                                <a:pt x="720" y="891"/>
                                <a:pt x="699" y="814"/>
                              </a:cubicBezTo>
                              <a:cubicBezTo>
                                <a:pt x="681" y="750"/>
                                <a:pt x="667" y="731"/>
                                <a:pt x="646" y="653"/>
                              </a:cubicBezTo>
                              <a:cubicBezTo>
                                <a:pt x="619" y="549"/>
                                <a:pt x="720" y="484"/>
                                <a:pt x="919" y="462"/>
                              </a:cubicBezTo>
                              <a:cubicBezTo>
                                <a:pt x="1114" y="440"/>
                                <a:pt x="1220" y="446"/>
                                <a:pt x="1220" y="446"/>
                              </a:cubicBezTo>
                              <a:cubicBezTo>
                                <a:pt x="1225" y="453"/>
                                <a:pt x="1256" y="498"/>
                                <a:pt x="1260" y="545"/>
                              </a:cubicBezTo>
                              <a:cubicBezTo>
                                <a:pt x="1263" y="570"/>
                                <a:pt x="1262" y="588"/>
                                <a:pt x="1258" y="620"/>
                              </a:cubicBezTo>
                              <a:cubicBezTo>
                                <a:pt x="1256" y="634"/>
                                <a:pt x="1265" y="650"/>
                                <a:pt x="1284" y="675"/>
                              </a:cubicBezTo>
                              <a:cubicBezTo>
                                <a:pt x="1303" y="703"/>
                                <a:pt x="1388" y="822"/>
                                <a:pt x="1395" y="833"/>
                              </a:cubicBezTo>
                              <a:cubicBezTo>
                                <a:pt x="1402" y="845"/>
                                <a:pt x="1406" y="859"/>
                                <a:pt x="1407" y="872"/>
                              </a:cubicBezTo>
                              <a:cubicBezTo>
                                <a:pt x="1408" y="880"/>
                                <a:pt x="1407" y="885"/>
                                <a:pt x="1403" y="892"/>
                              </a:cubicBezTo>
                              <a:cubicBezTo>
                                <a:pt x="1392" y="917"/>
                                <a:pt x="1359" y="915"/>
                                <a:pt x="1307" y="925"/>
                              </a:cubicBezTo>
                              <a:cubicBezTo>
                                <a:pt x="1283" y="929"/>
                                <a:pt x="1283" y="929"/>
                                <a:pt x="1283" y="929"/>
                              </a:cubicBezTo>
                              <a:cubicBezTo>
                                <a:pt x="1283" y="929"/>
                                <a:pt x="1282" y="950"/>
                                <a:pt x="1282" y="959"/>
                              </a:cubicBezTo>
                              <a:cubicBezTo>
                                <a:pt x="1281" y="968"/>
                                <a:pt x="1283" y="977"/>
                                <a:pt x="1284" y="980"/>
                              </a:cubicBezTo>
                              <a:cubicBezTo>
                                <a:pt x="1285" y="982"/>
                                <a:pt x="1289" y="994"/>
                                <a:pt x="1290" y="1002"/>
                              </a:cubicBezTo>
                              <a:cubicBezTo>
                                <a:pt x="1291" y="1010"/>
                                <a:pt x="1289" y="1018"/>
                                <a:pt x="1286" y="1025"/>
                              </a:cubicBezTo>
                              <a:cubicBezTo>
                                <a:pt x="1284" y="1029"/>
                                <a:pt x="1280" y="1034"/>
                                <a:pt x="1276" y="1037"/>
                              </a:cubicBezTo>
                              <a:cubicBezTo>
                                <a:pt x="1276" y="1037"/>
                                <a:pt x="1290" y="1063"/>
                                <a:pt x="1260" y="1091"/>
                              </a:cubicBezTo>
                              <a:cubicBezTo>
                                <a:pt x="1260" y="1105"/>
                                <a:pt x="1286" y="1120"/>
                                <a:pt x="1286" y="1159"/>
                              </a:cubicBezTo>
                              <a:cubicBezTo>
                                <a:pt x="1286" y="1211"/>
                                <a:pt x="1172" y="1258"/>
                                <a:pt x="1075" y="1258"/>
                              </a:cubicBezTo>
                              <a:cubicBezTo>
                                <a:pt x="977" y="1258"/>
                                <a:pt x="913" y="1235"/>
                                <a:pt x="913" y="1235"/>
                              </a:cubicBezTo>
                              <a:cubicBezTo>
                                <a:pt x="894" y="1280"/>
                                <a:pt x="894" y="1280"/>
                                <a:pt x="894" y="1280"/>
                              </a:cubicBezTo>
                              <a:cubicBezTo>
                                <a:pt x="557" y="1230"/>
                                <a:pt x="415" y="1094"/>
                                <a:pt x="275" y="1068"/>
                              </a:cubicBezTo>
                              <a:cubicBezTo>
                                <a:pt x="138" y="1043"/>
                                <a:pt x="140" y="1119"/>
                                <a:pt x="227" y="1380"/>
                              </a:cubicBezTo>
                              <a:cubicBezTo>
                                <a:pt x="305" y="1353"/>
                                <a:pt x="395" y="1313"/>
                                <a:pt x="572" y="1313"/>
                              </a:cubicBezTo>
                              <a:cubicBezTo>
                                <a:pt x="769" y="1313"/>
                                <a:pt x="926" y="1385"/>
                                <a:pt x="1095" y="1617"/>
                              </a:cubicBezTo>
                              <a:cubicBezTo>
                                <a:pt x="1264" y="1850"/>
                                <a:pt x="1337" y="1846"/>
                                <a:pt x="1482" y="1846"/>
                              </a:cubicBezTo>
                              <a:cubicBezTo>
                                <a:pt x="1482" y="1884"/>
                                <a:pt x="1482" y="1884"/>
                                <a:pt x="1482" y="1884"/>
                              </a:cubicBezTo>
                              <a:cubicBezTo>
                                <a:pt x="1303" y="1884"/>
                                <a:pt x="1204" y="1884"/>
                                <a:pt x="1025" y="1656"/>
                              </a:cubicBezTo>
                              <a:cubicBezTo>
                                <a:pt x="845" y="1429"/>
                                <a:pt x="726" y="1373"/>
                                <a:pt x="525" y="1373"/>
                              </a:cubicBezTo>
                              <a:cubicBezTo>
                                <a:pt x="324" y="1373"/>
                                <a:pt x="164" y="1459"/>
                                <a:pt x="164" y="1459"/>
                              </a:cubicBezTo>
                              <a:cubicBezTo>
                                <a:pt x="58" y="1099"/>
                                <a:pt x="127" y="974"/>
                                <a:pt x="297" y="1020"/>
                              </a:cubicBezTo>
                              <a:cubicBezTo>
                                <a:pt x="464" y="1065"/>
                                <a:pt x="622" y="1181"/>
                                <a:pt x="872" y="1224"/>
                              </a:cubicBezTo>
                              <a:cubicBezTo>
                                <a:pt x="872" y="1224"/>
                                <a:pt x="872" y="1224"/>
                                <a:pt x="872" y="1224"/>
                              </a:cubicBezTo>
                              <a:cubicBezTo>
                                <a:pt x="893" y="1172"/>
                                <a:pt x="893" y="1172"/>
                                <a:pt x="893" y="1172"/>
                              </a:cubicBezTo>
                              <a:cubicBezTo>
                                <a:pt x="955" y="1201"/>
                                <a:pt x="1020" y="1209"/>
                                <a:pt x="1069" y="1209"/>
                              </a:cubicBezTo>
                              <a:cubicBezTo>
                                <a:pt x="1172" y="1209"/>
                                <a:pt x="1246" y="1175"/>
                                <a:pt x="1222" y="1140"/>
                              </a:cubicBezTo>
                              <a:cubicBezTo>
                                <a:pt x="1214" y="1129"/>
                                <a:pt x="1204" y="1111"/>
                                <a:pt x="1204" y="1095"/>
                              </a:cubicBezTo>
                              <a:cubicBezTo>
                                <a:pt x="1204" y="1080"/>
                                <a:pt x="1205" y="1075"/>
                                <a:pt x="1217" y="1057"/>
                              </a:cubicBezTo>
                              <a:cubicBezTo>
                                <a:pt x="1222" y="1050"/>
                                <a:pt x="1220" y="1045"/>
                                <a:pt x="1218" y="1043"/>
                              </a:cubicBezTo>
                              <a:cubicBezTo>
                                <a:pt x="1203" y="1026"/>
                                <a:pt x="1203" y="1026"/>
                                <a:pt x="1203" y="1026"/>
                              </a:cubicBezTo>
                              <a:cubicBezTo>
                                <a:pt x="1202" y="1024"/>
                                <a:pt x="1202" y="1024"/>
                                <a:pt x="1202" y="1024"/>
                              </a:cubicBezTo>
                              <a:cubicBezTo>
                                <a:pt x="1202" y="1022"/>
                                <a:pt x="1202" y="1022"/>
                                <a:pt x="1202" y="1022"/>
                              </a:cubicBezTo>
                              <a:cubicBezTo>
                                <a:pt x="1205" y="1020"/>
                                <a:pt x="1205" y="1020"/>
                                <a:pt x="1205" y="1020"/>
                              </a:cubicBezTo>
                              <a:cubicBezTo>
                                <a:pt x="1205" y="1020"/>
                                <a:pt x="1233" y="1005"/>
                                <a:pt x="1233" y="996"/>
                              </a:cubicBezTo>
                              <a:cubicBezTo>
                                <a:pt x="1233" y="989"/>
                                <a:pt x="1226" y="980"/>
                                <a:pt x="1226" y="966"/>
                              </a:cubicBezTo>
                              <a:cubicBezTo>
                                <a:pt x="1226" y="952"/>
                                <a:pt x="1228" y="916"/>
                                <a:pt x="1228" y="905"/>
                              </a:cubicBezTo>
                              <a:cubicBezTo>
                                <a:pt x="1229" y="895"/>
                                <a:pt x="1241" y="889"/>
                                <a:pt x="1250" y="887"/>
                              </a:cubicBezTo>
                              <a:cubicBezTo>
                                <a:pt x="1261" y="885"/>
                                <a:pt x="1298" y="879"/>
                                <a:pt x="1328" y="873"/>
                              </a:cubicBezTo>
                              <a:cubicBezTo>
                                <a:pt x="1345" y="870"/>
                                <a:pt x="1348" y="868"/>
                                <a:pt x="1348" y="865"/>
                              </a:cubicBezTo>
                              <a:cubicBezTo>
                                <a:pt x="1348" y="862"/>
                                <a:pt x="1346" y="858"/>
                                <a:pt x="1338" y="847"/>
                              </a:cubicBezTo>
                              <a:cubicBezTo>
                                <a:pt x="1318" y="820"/>
                                <a:pt x="1262" y="740"/>
                                <a:pt x="1224" y="688"/>
                              </a:cubicBezTo>
                              <a:cubicBezTo>
                                <a:pt x="1207" y="664"/>
                                <a:pt x="1198" y="644"/>
                                <a:pt x="1203" y="616"/>
                              </a:cubicBezTo>
                              <a:cubicBezTo>
                                <a:pt x="1208" y="589"/>
                                <a:pt x="1209" y="573"/>
                                <a:pt x="1206" y="550"/>
                              </a:cubicBezTo>
                              <a:cubicBezTo>
                                <a:pt x="1203" y="523"/>
                                <a:pt x="1185" y="498"/>
                                <a:pt x="1185" y="498"/>
                              </a:cubicBezTo>
                              <a:moveTo>
                                <a:pt x="106" y="1884"/>
                              </a:moveTo>
                              <a:cubicBezTo>
                                <a:pt x="232" y="1884"/>
                                <a:pt x="232" y="1884"/>
                                <a:pt x="232" y="1884"/>
                              </a:cubicBezTo>
                              <a:cubicBezTo>
                                <a:pt x="234" y="1866"/>
                                <a:pt x="234" y="1866"/>
                                <a:pt x="234" y="1866"/>
                              </a:cubicBezTo>
                              <a:cubicBezTo>
                                <a:pt x="195" y="1860"/>
                                <a:pt x="195" y="1860"/>
                                <a:pt x="195" y="1860"/>
                              </a:cubicBezTo>
                              <a:cubicBezTo>
                                <a:pt x="221" y="1673"/>
                                <a:pt x="221" y="1673"/>
                                <a:pt x="221" y="1673"/>
                              </a:cubicBezTo>
                              <a:cubicBezTo>
                                <a:pt x="198" y="1668"/>
                                <a:pt x="198" y="1668"/>
                                <a:pt x="198" y="1668"/>
                              </a:cubicBezTo>
                              <a:cubicBezTo>
                                <a:pt x="193" y="1671"/>
                                <a:pt x="187" y="1675"/>
                                <a:pt x="180" y="1679"/>
                              </a:cubicBezTo>
                              <a:cubicBezTo>
                                <a:pt x="174" y="1683"/>
                                <a:pt x="167" y="1686"/>
                                <a:pt x="159" y="1690"/>
                              </a:cubicBezTo>
                              <a:cubicBezTo>
                                <a:pt x="152" y="1693"/>
                                <a:pt x="145" y="1696"/>
                                <a:pt x="137" y="1699"/>
                              </a:cubicBezTo>
                              <a:cubicBezTo>
                                <a:pt x="130" y="1702"/>
                                <a:pt x="122" y="1704"/>
                                <a:pt x="116" y="1705"/>
                              </a:cubicBezTo>
                              <a:cubicBezTo>
                                <a:pt x="119" y="1726"/>
                                <a:pt x="119" y="1726"/>
                                <a:pt x="119" y="1726"/>
                              </a:cubicBezTo>
                              <a:cubicBezTo>
                                <a:pt x="127" y="1725"/>
                                <a:pt x="135" y="1723"/>
                                <a:pt x="143" y="1721"/>
                              </a:cubicBezTo>
                              <a:cubicBezTo>
                                <a:pt x="150" y="1720"/>
                                <a:pt x="158" y="1718"/>
                                <a:pt x="165" y="1716"/>
                              </a:cubicBezTo>
                              <a:cubicBezTo>
                                <a:pt x="145" y="1861"/>
                                <a:pt x="145" y="1861"/>
                                <a:pt x="145" y="1861"/>
                              </a:cubicBezTo>
                              <a:cubicBezTo>
                                <a:pt x="108" y="1866"/>
                                <a:pt x="108" y="1866"/>
                                <a:pt x="108" y="1866"/>
                              </a:cubicBezTo>
                              <a:lnTo>
                                <a:pt x="106" y="1884"/>
                              </a:lnTo>
                              <a:close/>
                              <a:moveTo>
                                <a:pt x="279" y="1930"/>
                              </a:moveTo>
                              <a:cubicBezTo>
                                <a:pt x="330" y="1945"/>
                                <a:pt x="330" y="1945"/>
                                <a:pt x="330" y="1945"/>
                              </a:cubicBezTo>
                              <a:cubicBezTo>
                                <a:pt x="442" y="1679"/>
                                <a:pt x="442" y="1679"/>
                                <a:pt x="442" y="1679"/>
                              </a:cubicBezTo>
                              <a:cubicBezTo>
                                <a:pt x="436" y="1671"/>
                                <a:pt x="436" y="1671"/>
                                <a:pt x="436" y="1671"/>
                              </a:cubicBezTo>
                              <a:cubicBezTo>
                                <a:pt x="268" y="1671"/>
                                <a:pt x="268" y="1671"/>
                                <a:pt x="268" y="1671"/>
                              </a:cubicBezTo>
                              <a:cubicBezTo>
                                <a:pt x="253" y="1740"/>
                                <a:pt x="253" y="1740"/>
                                <a:pt x="253" y="1740"/>
                              </a:cubicBezTo>
                              <a:cubicBezTo>
                                <a:pt x="287" y="1741"/>
                                <a:pt x="287" y="1741"/>
                                <a:pt x="287" y="1741"/>
                              </a:cubicBezTo>
                              <a:cubicBezTo>
                                <a:pt x="306" y="1702"/>
                                <a:pt x="306" y="1702"/>
                                <a:pt x="306" y="1702"/>
                              </a:cubicBezTo>
                              <a:cubicBezTo>
                                <a:pt x="397" y="1699"/>
                                <a:pt x="397" y="1699"/>
                                <a:pt x="397" y="1699"/>
                              </a:cubicBezTo>
                              <a:lnTo>
                                <a:pt x="279" y="1930"/>
                              </a:lnTo>
                              <a:close/>
                              <a:moveTo>
                                <a:pt x="452" y="1791"/>
                              </a:moveTo>
                              <a:cubicBezTo>
                                <a:pt x="452" y="1806"/>
                                <a:pt x="454" y="1820"/>
                                <a:pt x="457" y="1832"/>
                              </a:cubicBezTo>
                              <a:cubicBezTo>
                                <a:pt x="461" y="1844"/>
                                <a:pt x="466" y="1854"/>
                                <a:pt x="473" y="1862"/>
                              </a:cubicBezTo>
                              <a:cubicBezTo>
                                <a:pt x="479" y="1870"/>
                                <a:pt x="488" y="1877"/>
                                <a:pt x="498" y="1881"/>
                              </a:cubicBezTo>
                              <a:cubicBezTo>
                                <a:pt x="507" y="1885"/>
                                <a:pt x="519" y="1887"/>
                                <a:pt x="531" y="1887"/>
                              </a:cubicBezTo>
                              <a:cubicBezTo>
                                <a:pt x="542" y="1887"/>
                                <a:pt x="552" y="1886"/>
                                <a:pt x="561" y="1883"/>
                              </a:cubicBezTo>
                              <a:cubicBezTo>
                                <a:pt x="570" y="1880"/>
                                <a:pt x="579" y="1875"/>
                                <a:pt x="587" y="1870"/>
                              </a:cubicBezTo>
                              <a:cubicBezTo>
                                <a:pt x="594" y="1865"/>
                                <a:pt x="602" y="1858"/>
                                <a:pt x="608" y="1851"/>
                              </a:cubicBezTo>
                              <a:cubicBezTo>
                                <a:pt x="614" y="1844"/>
                                <a:pt x="619" y="1836"/>
                                <a:pt x="624" y="1827"/>
                              </a:cubicBezTo>
                              <a:cubicBezTo>
                                <a:pt x="628" y="1818"/>
                                <a:pt x="631" y="1809"/>
                                <a:pt x="634" y="1800"/>
                              </a:cubicBezTo>
                              <a:cubicBezTo>
                                <a:pt x="636" y="1791"/>
                                <a:pt x="637" y="1781"/>
                                <a:pt x="637" y="1771"/>
                              </a:cubicBezTo>
                              <a:cubicBezTo>
                                <a:pt x="637" y="1762"/>
                                <a:pt x="636" y="1753"/>
                                <a:pt x="633" y="1744"/>
                              </a:cubicBezTo>
                              <a:cubicBezTo>
                                <a:pt x="631" y="1736"/>
                                <a:pt x="627" y="1728"/>
                                <a:pt x="622" y="1722"/>
                              </a:cubicBezTo>
                              <a:cubicBezTo>
                                <a:pt x="616" y="1715"/>
                                <a:pt x="610" y="1710"/>
                                <a:pt x="602" y="1706"/>
                              </a:cubicBezTo>
                              <a:cubicBezTo>
                                <a:pt x="593" y="1703"/>
                                <a:pt x="584" y="1701"/>
                                <a:pt x="572" y="1701"/>
                              </a:cubicBezTo>
                              <a:cubicBezTo>
                                <a:pt x="565" y="1701"/>
                                <a:pt x="559" y="1702"/>
                                <a:pt x="553" y="1703"/>
                              </a:cubicBezTo>
                              <a:cubicBezTo>
                                <a:pt x="547" y="1704"/>
                                <a:pt x="541" y="1706"/>
                                <a:pt x="536" y="1708"/>
                              </a:cubicBezTo>
                              <a:cubicBezTo>
                                <a:pt x="531" y="1710"/>
                                <a:pt x="526" y="1713"/>
                                <a:pt x="522" y="1716"/>
                              </a:cubicBezTo>
                              <a:cubicBezTo>
                                <a:pt x="518" y="1718"/>
                                <a:pt x="515" y="1721"/>
                                <a:pt x="512" y="1724"/>
                              </a:cubicBezTo>
                              <a:cubicBezTo>
                                <a:pt x="516" y="1712"/>
                                <a:pt x="522" y="1700"/>
                                <a:pt x="529" y="1688"/>
                              </a:cubicBezTo>
                              <a:cubicBezTo>
                                <a:pt x="536" y="1677"/>
                                <a:pt x="544" y="1666"/>
                                <a:pt x="553" y="1657"/>
                              </a:cubicBezTo>
                              <a:cubicBezTo>
                                <a:pt x="563" y="1647"/>
                                <a:pt x="573" y="1638"/>
                                <a:pt x="585" y="1630"/>
                              </a:cubicBezTo>
                              <a:cubicBezTo>
                                <a:pt x="596" y="1623"/>
                                <a:pt x="608" y="1617"/>
                                <a:pt x="621" y="1612"/>
                              </a:cubicBezTo>
                              <a:cubicBezTo>
                                <a:pt x="613" y="1592"/>
                                <a:pt x="613" y="1592"/>
                                <a:pt x="613" y="1592"/>
                              </a:cubicBezTo>
                              <a:cubicBezTo>
                                <a:pt x="598" y="1596"/>
                                <a:pt x="583" y="1602"/>
                                <a:pt x="569" y="1609"/>
                              </a:cubicBezTo>
                              <a:cubicBezTo>
                                <a:pt x="555" y="1617"/>
                                <a:pt x="542" y="1625"/>
                                <a:pt x="530" y="1635"/>
                              </a:cubicBezTo>
                              <a:cubicBezTo>
                                <a:pt x="518" y="1645"/>
                                <a:pt x="508" y="1656"/>
                                <a:pt x="498" y="1667"/>
                              </a:cubicBezTo>
                              <a:cubicBezTo>
                                <a:pt x="488" y="1679"/>
                                <a:pt x="480" y="1692"/>
                                <a:pt x="473" y="1705"/>
                              </a:cubicBezTo>
                              <a:cubicBezTo>
                                <a:pt x="466" y="1718"/>
                                <a:pt x="461" y="1732"/>
                                <a:pt x="457" y="1747"/>
                              </a:cubicBezTo>
                              <a:cubicBezTo>
                                <a:pt x="454" y="1761"/>
                                <a:pt x="452" y="1776"/>
                                <a:pt x="452" y="1791"/>
                              </a:cubicBezTo>
                              <a:moveTo>
                                <a:pt x="500" y="1800"/>
                              </a:moveTo>
                              <a:cubicBezTo>
                                <a:pt x="500" y="1793"/>
                                <a:pt x="501" y="1787"/>
                                <a:pt x="502" y="1779"/>
                              </a:cubicBezTo>
                              <a:cubicBezTo>
                                <a:pt x="502" y="1772"/>
                                <a:pt x="504" y="1765"/>
                                <a:pt x="505" y="1757"/>
                              </a:cubicBezTo>
                              <a:cubicBezTo>
                                <a:pt x="512" y="1748"/>
                                <a:pt x="512" y="1748"/>
                                <a:pt x="512" y="1748"/>
                              </a:cubicBezTo>
                              <a:cubicBezTo>
                                <a:pt x="516" y="1745"/>
                                <a:pt x="519" y="1742"/>
                                <a:pt x="523" y="1739"/>
                              </a:cubicBezTo>
                              <a:cubicBezTo>
                                <a:pt x="528" y="1737"/>
                                <a:pt x="533" y="1734"/>
                                <a:pt x="538" y="1732"/>
                              </a:cubicBezTo>
                              <a:cubicBezTo>
                                <a:pt x="544" y="1730"/>
                                <a:pt x="550" y="1729"/>
                                <a:pt x="557" y="1729"/>
                              </a:cubicBezTo>
                              <a:cubicBezTo>
                                <a:pt x="562" y="1729"/>
                                <a:pt x="566" y="1730"/>
                                <a:pt x="569" y="1732"/>
                              </a:cubicBezTo>
                              <a:cubicBezTo>
                                <a:pt x="573" y="1734"/>
                                <a:pt x="576" y="1737"/>
                                <a:pt x="579" y="1741"/>
                              </a:cubicBezTo>
                              <a:cubicBezTo>
                                <a:pt x="582" y="1746"/>
                                <a:pt x="584" y="1751"/>
                                <a:pt x="586" y="1758"/>
                              </a:cubicBezTo>
                              <a:cubicBezTo>
                                <a:pt x="587" y="1764"/>
                                <a:pt x="588" y="1772"/>
                                <a:pt x="588" y="1781"/>
                              </a:cubicBezTo>
                              <a:cubicBezTo>
                                <a:pt x="588" y="1787"/>
                                <a:pt x="588" y="1793"/>
                                <a:pt x="587" y="1800"/>
                              </a:cubicBezTo>
                              <a:cubicBezTo>
                                <a:pt x="586" y="1806"/>
                                <a:pt x="585" y="1812"/>
                                <a:pt x="584" y="1819"/>
                              </a:cubicBezTo>
                              <a:cubicBezTo>
                                <a:pt x="582" y="1825"/>
                                <a:pt x="580" y="1831"/>
                                <a:pt x="577" y="1836"/>
                              </a:cubicBezTo>
                              <a:cubicBezTo>
                                <a:pt x="575" y="1842"/>
                                <a:pt x="572" y="1847"/>
                                <a:pt x="568" y="1851"/>
                              </a:cubicBezTo>
                              <a:cubicBezTo>
                                <a:pt x="565" y="1855"/>
                                <a:pt x="560" y="1858"/>
                                <a:pt x="556" y="1861"/>
                              </a:cubicBezTo>
                              <a:cubicBezTo>
                                <a:pt x="551" y="1863"/>
                                <a:pt x="546" y="1865"/>
                                <a:pt x="540" y="1865"/>
                              </a:cubicBezTo>
                              <a:cubicBezTo>
                                <a:pt x="532" y="1865"/>
                                <a:pt x="526" y="1863"/>
                                <a:pt x="521" y="1860"/>
                              </a:cubicBezTo>
                              <a:cubicBezTo>
                                <a:pt x="515" y="1856"/>
                                <a:pt x="511" y="1852"/>
                                <a:pt x="508" y="1846"/>
                              </a:cubicBezTo>
                              <a:cubicBezTo>
                                <a:pt x="506" y="1840"/>
                                <a:pt x="503" y="1833"/>
                                <a:pt x="502" y="1826"/>
                              </a:cubicBezTo>
                              <a:cubicBezTo>
                                <a:pt x="501" y="1818"/>
                                <a:pt x="500" y="1809"/>
                                <a:pt x="500" y="1800"/>
                              </a:cubicBezTo>
                              <a:moveTo>
                                <a:pt x="666" y="1818"/>
                              </a:moveTo>
                              <a:cubicBezTo>
                                <a:pt x="666" y="1831"/>
                                <a:pt x="669" y="1841"/>
                                <a:pt x="674" y="1850"/>
                              </a:cubicBezTo>
                              <a:cubicBezTo>
                                <a:pt x="679" y="1859"/>
                                <a:pt x="686" y="1866"/>
                                <a:pt x="694" y="1871"/>
                              </a:cubicBezTo>
                              <a:cubicBezTo>
                                <a:pt x="702" y="1877"/>
                                <a:pt x="711" y="1881"/>
                                <a:pt x="721" y="1883"/>
                              </a:cubicBezTo>
                              <a:cubicBezTo>
                                <a:pt x="731" y="1886"/>
                                <a:pt x="741" y="1887"/>
                                <a:pt x="751" y="1887"/>
                              </a:cubicBezTo>
                              <a:cubicBezTo>
                                <a:pt x="764" y="1887"/>
                                <a:pt x="776" y="1886"/>
                                <a:pt x="788" y="1882"/>
                              </a:cubicBezTo>
                              <a:cubicBezTo>
                                <a:pt x="800" y="1878"/>
                                <a:pt x="810" y="1873"/>
                                <a:pt x="820" y="1867"/>
                              </a:cubicBezTo>
                              <a:cubicBezTo>
                                <a:pt x="829" y="1860"/>
                                <a:pt x="837" y="1852"/>
                                <a:pt x="842" y="1842"/>
                              </a:cubicBezTo>
                              <a:cubicBezTo>
                                <a:pt x="848" y="1832"/>
                                <a:pt x="851" y="1821"/>
                                <a:pt x="851" y="1809"/>
                              </a:cubicBezTo>
                              <a:cubicBezTo>
                                <a:pt x="851" y="1801"/>
                                <a:pt x="849" y="1794"/>
                                <a:pt x="847" y="1786"/>
                              </a:cubicBezTo>
                              <a:cubicBezTo>
                                <a:pt x="844" y="1779"/>
                                <a:pt x="840" y="1773"/>
                                <a:pt x="836" y="1766"/>
                              </a:cubicBezTo>
                              <a:cubicBezTo>
                                <a:pt x="831" y="1760"/>
                                <a:pt x="826" y="1754"/>
                                <a:pt x="820" y="1748"/>
                              </a:cubicBezTo>
                              <a:cubicBezTo>
                                <a:pt x="814" y="1743"/>
                                <a:pt x="808" y="1737"/>
                                <a:pt x="801" y="1733"/>
                              </a:cubicBezTo>
                              <a:cubicBezTo>
                                <a:pt x="808" y="1728"/>
                                <a:pt x="816" y="1723"/>
                                <a:pt x="823" y="1718"/>
                              </a:cubicBezTo>
                              <a:cubicBezTo>
                                <a:pt x="830" y="1712"/>
                                <a:pt x="837" y="1706"/>
                                <a:pt x="842" y="1700"/>
                              </a:cubicBezTo>
                              <a:cubicBezTo>
                                <a:pt x="848" y="1693"/>
                                <a:pt x="852" y="1686"/>
                                <a:pt x="856" y="1679"/>
                              </a:cubicBezTo>
                              <a:cubicBezTo>
                                <a:pt x="859" y="1671"/>
                                <a:pt x="861" y="1663"/>
                                <a:pt x="861" y="1654"/>
                              </a:cubicBezTo>
                              <a:cubicBezTo>
                                <a:pt x="861" y="1645"/>
                                <a:pt x="859" y="1636"/>
                                <a:pt x="855" y="1628"/>
                              </a:cubicBezTo>
                              <a:cubicBezTo>
                                <a:pt x="851" y="1620"/>
                                <a:pt x="845" y="1614"/>
                                <a:pt x="838" y="1609"/>
                              </a:cubicBezTo>
                              <a:cubicBezTo>
                                <a:pt x="832" y="1603"/>
                                <a:pt x="824" y="1599"/>
                                <a:pt x="814" y="1597"/>
                              </a:cubicBezTo>
                              <a:cubicBezTo>
                                <a:pt x="805" y="1594"/>
                                <a:pt x="795" y="1592"/>
                                <a:pt x="785" y="1592"/>
                              </a:cubicBezTo>
                              <a:cubicBezTo>
                                <a:pt x="771" y="1592"/>
                                <a:pt x="759" y="1594"/>
                                <a:pt x="748" y="1598"/>
                              </a:cubicBezTo>
                              <a:cubicBezTo>
                                <a:pt x="737" y="1601"/>
                                <a:pt x="728" y="1606"/>
                                <a:pt x="720" y="1612"/>
                              </a:cubicBezTo>
                              <a:cubicBezTo>
                                <a:pt x="712" y="1618"/>
                                <a:pt x="706" y="1626"/>
                                <a:pt x="702" y="1635"/>
                              </a:cubicBezTo>
                              <a:cubicBezTo>
                                <a:pt x="697" y="1644"/>
                                <a:pt x="695" y="1654"/>
                                <a:pt x="695" y="1665"/>
                              </a:cubicBezTo>
                              <a:cubicBezTo>
                                <a:pt x="695" y="1672"/>
                                <a:pt x="696" y="1679"/>
                                <a:pt x="698" y="1685"/>
                              </a:cubicBezTo>
                              <a:cubicBezTo>
                                <a:pt x="700" y="1692"/>
                                <a:pt x="702" y="1698"/>
                                <a:pt x="706" y="1703"/>
                              </a:cubicBezTo>
                              <a:cubicBezTo>
                                <a:pt x="709" y="1709"/>
                                <a:pt x="713" y="1714"/>
                                <a:pt x="717" y="1719"/>
                              </a:cubicBezTo>
                              <a:cubicBezTo>
                                <a:pt x="721" y="1723"/>
                                <a:pt x="726" y="1728"/>
                                <a:pt x="731" y="1732"/>
                              </a:cubicBezTo>
                              <a:cubicBezTo>
                                <a:pt x="723" y="1737"/>
                                <a:pt x="714" y="1742"/>
                                <a:pt x="707" y="1748"/>
                              </a:cubicBezTo>
                              <a:cubicBezTo>
                                <a:pt x="699" y="1754"/>
                                <a:pt x="692" y="1761"/>
                                <a:pt x="686" y="1768"/>
                              </a:cubicBezTo>
                              <a:cubicBezTo>
                                <a:pt x="680" y="1775"/>
                                <a:pt x="675" y="1783"/>
                                <a:pt x="672" y="1791"/>
                              </a:cubicBezTo>
                              <a:cubicBezTo>
                                <a:pt x="668" y="1800"/>
                                <a:pt x="666" y="1809"/>
                                <a:pt x="666" y="1818"/>
                              </a:cubicBezTo>
                              <a:moveTo>
                                <a:pt x="712" y="1814"/>
                              </a:moveTo>
                              <a:cubicBezTo>
                                <a:pt x="712" y="1807"/>
                                <a:pt x="713" y="1800"/>
                                <a:pt x="715" y="1793"/>
                              </a:cubicBezTo>
                              <a:cubicBezTo>
                                <a:pt x="717" y="1786"/>
                                <a:pt x="720" y="1780"/>
                                <a:pt x="723" y="1774"/>
                              </a:cubicBezTo>
                              <a:cubicBezTo>
                                <a:pt x="727" y="1768"/>
                                <a:pt x="731" y="1763"/>
                                <a:pt x="736" y="1759"/>
                              </a:cubicBezTo>
                              <a:cubicBezTo>
                                <a:pt x="741" y="1754"/>
                                <a:pt x="746" y="1750"/>
                                <a:pt x="752" y="1747"/>
                              </a:cubicBezTo>
                              <a:cubicBezTo>
                                <a:pt x="759" y="1752"/>
                                <a:pt x="766" y="1758"/>
                                <a:pt x="772" y="1763"/>
                              </a:cubicBezTo>
                              <a:cubicBezTo>
                                <a:pt x="779" y="1769"/>
                                <a:pt x="784" y="1774"/>
                                <a:pt x="789" y="1780"/>
                              </a:cubicBezTo>
                              <a:cubicBezTo>
                                <a:pt x="793" y="1786"/>
                                <a:pt x="797" y="1792"/>
                                <a:pt x="799" y="1798"/>
                              </a:cubicBezTo>
                              <a:cubicBezTo>
                                <a:pt x="802" y="1804"/>
                                <a:pt x="803" y="1811"/>
                                <a:pt x="803" y="1818"/>
                              </a:cubicBezTo>
                              <a:cubicBezTo>
                                <a:pt x="803" y="1825"/>
                                <a:pt x="802" y="1832"/>
                                <a:pt x="799" y="1838"/>
                              </a:cubicBezTo>
                              <a:cubicBezTo>
                                <a:pt x="797" y="1844"/>
                                <a:pt x="793" y="1849"/>
                                <a:pt x="789" y="1853"/>
                              </a:cubicBezTo>
                              <a:cubicBezTo>
                                <a:pt x="784" y="1857"/>
                                <a:pt x="779" y="1860"/>
                                <a:pt x="773" y="1863"/>
                              </a:cubicBezTo>
                              <a:cubicBezTo>
                                <a:pt x="767" y="1865"/>
                                <a:pt x="761" y="1866"/>
                                <a:pt x="755" y="1866"/>
                              </a:cubicBezTo>
                              <a:cubicBezTo>
                                <a:pt x="748" y="1866"/>
                                <a:pt x="742" y="1864"/>
                                <a:pt x="736" y="1861"/>
                              </a:cubicBezTo>
                              <a:cubicBezTo>
                                <a:pt x="731" y="1858"/>
                                <a:pt x="726" y="1855"/>
                                <a:pt x="723" y="1850"/>
                              </a:cubicBezTo>
                              <a:cubicBezTo>
                                <a:pt x="719" y="1845"/>
                                <a:pt x="716" y="1840"/>
                                <a:pt x="714" y="1833"/>
                              </a:cubicBezTo>
                              <a:cubicBezTo>
                                <a:pt x="713" y="1827"/>
                                <a:pt x="712" y="1821"/>
                                <a:pt x="712" y="1814"/>
                              </a:cubicBezTo>
                              <a:moveTo>
                                <a:pt x="779" y="1717"/>
                              </a:moveTo>
                              <a:cubicBezTo>
                                <a:pt x="773" y="1713"/>
                                <a:pt x="768" y="1708"/>
                                <a:pt x="764" y="1704"/>
                              </a:cubicBezTo>
                              <a:cubicBezTo>
                                <a:pt x="759" y="1700"/>
                                <a:pt x="755" y="1695"/>
                                <a:pt x="751" y="1690"/>
                              </a:cubicBezTo>
                              <a:cubicBezTo>
                                <a:pt x="748" y="1685"/>
                                <a:pt x="746" y="1680"/>
                                <a:pt x="744" y="1675"/>
                              </a:cubicBezTo>
                              <a:cubicBezTo>
                                <a:pt x="742" y="1670"/>
                                <a:pt x="741" y="1664"/>
                                <a:pt x="741" y="1659"/>
                              </a:cubicBezTo>
                              <a:cubicBezTo>
                                <a:pt x="741" y="1651"/>
                                <a:pt x="742" y="1645"/>
                                <a:pt x="744" y="1639"/>
                              </a:cubicBezTo>
                              <a:cubicBezTo>
                                <a:pt x="746" y="1633"/>
                                <a:pt x="749" y="1629"/>
                                <a:pt x="753" y="1625"/>
                              </a:cubicBezTo>
                              <a:cubicBezTo>
                                <a:pt x="756" y="1621"/>
                                <a:pt x="761" y="1618"/>
                                <a:pt x="766" y="1616"/>
                              </a:cubicBezTo>
                              <a:cubicBezTo>
                                <a:pt x="771" y="1614"/>
                                <a:pt x="776" y="1613"/>
                                <a:pt x="782" y="1613"/>
                              </a:cubicBezTo>
                              <a:cubicBezTo>
                                <a:pt x="786" y="1613"/>
                                <a:pt x="791" y="1613"/>
                                <a:pt x="795" y="1615"/>
                              </a:cubicBezTo>
                              <a:cubicBezTo>
                                <a:pt x="800" y="1617"/>
                                <a:pt x="804" y="1619"/>
                                <a:pt x="807" y="1622"/>
                              </a:cubicBezTo>
                              <a:cubicBezTo>
                                <a:pt x="810" y="1626"/>
                                <a:pt x="813" y="1630"/>
                                <a:pt x="815" y="1635"/>
                              </a:cubicBezTo>
                              <a:cubicBezTo>
                                <a:pt x="817" y="1641"/>
                                <a:pt x="818" y="1647"/>
                                <a:pt x="818" y="1654"/>
                              </a:cubicBezTo>
                              <a:cubicBezTo>
                                <a:pt x="818" y="1662"/>
                                <a:pt x="817" y="1669"/>
                                <a:pt x="815" y="1675"/>
                              </a:cubicBezTo>
                              <a:cubicBezTo>
                                <a:pt x="813" y="1681"/>
                                <a:pt x="811" y="1687"/>
                                <a:pt x="807" y="1692"/>
                              </a:cubicBezTo>
                              <a:cubicBezTo>
                                <a:pt x="803" y="1697"/>
                                <a:pt x="799" y="1702"/>
                                <a:pt x="794" y="1706"/>
                              </a:cubicBezTo>
                              <a:cubicBezTo>
                                <a:pt x="790" y="1710"/>
                                <a:pt x="785" y="1714"/>
                                <a:pt x="779" y="1717"/>
                              </a:cubicBezTo>
                            </a:path>
                          </a:pathLst>
                        </a:custGeom>
                        <a:solidFill>
                          <a:srgbClr val="6E62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CAFCB7" id="TeVerwijderenShape_3" o:spid="_x0000_s1026" editas="canvas" style="position:absolute;margin-left:0;margin-top:0;width:595.3pt;height:128.25pt;z-index:-251648512;mso-position-horizontal-relative:page;mso-position-vertical-relative:page" coordsize="75603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" o:allowincell="f">
              <v:shape id="_x0000_s1027" type="#_x0000_t75" style="position:absolute;width:75603;height:16287;visibility:visible;mso-wrap-style:square">
                <v:fill o:detectmouseclick="t"/>
                <v:path o:connecttype="none"/>
              </v:shape>
              <v:shape id="Freeform 5" o:spid="_x0000_s1028" style="position:absolute;left:31184;top:9518;width:13240;height:1994;visibility:visible;mso-wrap-style:square;v-text-anchor:top" coordsize="4169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" path="m,585c71,574,71,574,71,574,71,75,71,75,71,75,9,69,9,69,9,69,9,27,9,27,9,27v100,,100,,100,c121,27,136,26,156,24v19,-1,41,-2,67,-2c252,22,278,24,303,29v24,5,45,13,63,25c384,66,398,82,408,103v9,20,14,45,14,76c422,199,419,218,413,235v-6,17,-15,33,-26,48c376,297,363,310,347,320v-16,11,-33,20,-52,27c299,348,299,348,299,348v4,2,4,2,4,2c315,356,326,365,337,378v11,13,22,27,32,43c380,437,390,454,399,471v9,17,18,33,27,48c434,533,442,546,450,556v7,10,14,16,21,18c511,585,511,585,511,585v,32,,32,,32c402,617,402,617,402,617v-5,,-11,-4,-16,-11c380,598,374,588,367,576v-6,-12,-13,-26,-21,-42c339,518,331,502,323,486v-9,-16,-17,-32,-26,-48c288,423,278,409,269,397,259,386,249,376,239,370v-11,-7,-22,-10,-33,-9c197,362,188,362,178,362v-33,,-33,,-33,c145,574,145,574,145,574v79,11,79,11,79,11c224,617,224,617,224,617,,617,,617,,617l,585xm145,319v3,,8,1,14,1c165,320,171,321,178,321v6,,13,,19,c203,321,209,321,213,321v20,,38,-2,55,-7c284,309,298,301,309,290v12,-11,20,-25,27,-42c342,232,345,211,345,188v,-20,-2,-37,-7,-53c334,119,327,106,317,95,307,84,293,75,276,69,259,64,238,61,213,62v-13,1,-25,1,-36,2c166,64,155,66,145,69r,250xm975,406v,-32,5,-62,15,-90c1001,289,1015,265,1033,245v19,-20,41,-36,67,-47c1126,186,1154,180,1185,180v22,-1,43,2,61,9c1264,196,1279,206,1292,220v12,14,22,31,29,50c1329,290,1333,313,1334,338v,16,,29,-1,41c1332,391,1330,401,1329,410v-281,,-281,,-281,c1048,415,1048,415,1048,415v,4,,4,,4c1049,450,1054,475,1064,495v9,20,21,36,35,48c1113,554,1128,563,1145,567v17,5,34,7,50,7c1205,574,1215,574,1226,573v11,-2,22,-3,32,-5c1268,566,1278,563,1286,560v9,-3,16,-5,22,-8c1322,584,1322,584,1322,584v-8,6,-17,12,-29,18c1281,607,1268,611,1254,615v-14,4,-28,7,-43,9c1195,625,1181,626,1166,626v-30,,-58,-5,-81,-15c1061,600,1041,585,1025,566v-16,-19,-29,-42,-37,-69c979,470,975,439,975,406t281,-41c1257,352,1257,339,1257,326v-1,-13,-2,-25,-5,-37c1249,277,1245,267,1239,257v-5,-10,-13,-18,-23,-24c1210,229,1202,226,1194,223v-8,-2,-18,-3,-29,-3c1151,220,1137,223,1124,228v-13,5,-25,14,-36,26c1078,265,1069,280,1062,299v-7,18,-12,40,-14,66l1256,365xm1443,518v,38,8,66,23,83c1481,618,1503,626,1530,626v9,,19,,30,-2c1571,622,1583,620,1594,616v11,-3,22,-7,31,-12c1635,600,1642,594,1648,588v-11,-34,-11,-34,-11,-34c1633,556,1629,558,1623,560v-6,3,-13,5,-20,6c1596,568,1588,570,1580,571v-7,1,-14,2,-21,2c1549,573,1541,571,1535,567v-6,-3,-10,-10,-13,-21c1519,536,1517,521,1516,503v-1,-18,-1,-42,-1,-72c1515,240,1515,240,1515,240v128,,128,,128,c1643,192,1643,192,1643,192v-128,,-128,,-128,c1515,91,1515,91,1515,91v-38,,-38,,-38,c1477,94,1476,99,1474,107v-2,8,-4,16,-6,25c1465,141,1463,149,1460,157v-3,9,-5,15,-7,19c1451,183,1448,188,1444,191v-3,3,-7,6,-12,8c1427,201,1421,203,1413,205v-7,1,-16,4,-28,6c1385,240,1385,240,1385,240v58,,58,,58,c1443,287,1443,333,1443,379v,46,,92,,139m1713,594v19,11,40,19,63,24c1800,624,1823,626,1846,626v23,,44,-2,64,-8c1931,613,1948,605,1963,594v15,-11,27,-25,36,-41c2007,537,2012,518,2012,496v,-17,-4,-33,-11,-45c1994,438,1984,427,1973,417v-11,-9,-24,-18,-39,-25c1920,386,1906,379,1892,372v-13,-6,-27,-13,-39,-19c1840,347,1829,341,1819,334v-10,-7,-18,-14,-24,-23c1789,303,1786,293,1786,281v1,-11,3,-21,7,-29c1798,244,1804,237,1811,232v8,-5,17,-8,27,-11c1848,219,1860,217,1872,217v8,,16,1,22,3c1901,221,1907,223,1912,226v5,2,10,5,14,8c1930,237,1934,241,1938,244v16,43,16,43,16,43c1986,287,1986,287,1986,287v,-81,,-81,,-81c1980,202,1973,199,1965,196v-8,-3,-17,-6,-28,-9c1927,185,1916,183,1904,181v-11,-1,-24,-2,-36,-2c1856,180,1845,181,1833,183v-12,2,-23,5,-35,10c1787,197,1777,202,1767,208v-10,6,-19,14,-26,22c1733,238,1727,248,1723,259v-4,10,-7,22,-7,35c1716,311,1719,326,1726,339v6,14,15,25,26,36c1763,386,1776,395,1790,403v14,9,29,17,44,24c1847,433,1860,439,1873,445v13,5,25,11,35,18c1918,469,1926,477,1932,485v7,8,10,17,10,29c1942,527,1939,537,1935,547v-5,9,-12,16,-21,22c1906,575,1896,579,1884,582v-12,3,-25,4,-40,3c1836,585,1828,584,1820,583v-7,-2,-14,-4,-21,-6c1793,574,1787,571,1780,567v-6,-4,-12,-8,-18,-14c1747,507,1747,507,1747,507v-34,,-34,,-34,l1713,594xm2062,617v186,,186,,186,c2248,585,2248,585,2248,585v-56,-8,-56,-8,-56,-8c2192,272,2192,272,2192,272v9,-7,18,-12,27,-16c2229,252,2238,249,2248,247v9,-3,19,-5,28,-6c2286,240,2294,240,2303,240v21,,37,4,49,11c2364,259,2373,270,2379,285v6,15,10,34,11,56c2391,364,2392,390,2392,419v,158,,158,,158c2328,585,2328,585,2328,585v,32,,32,,32c2522,617,2522,617,2522,617v,-32,,-32,,-32c2465,577,2465,577,2465,577v,-190,,-190,,-190c2465,351,2464,321,2460,295v-4,-25,-10,-46,-20,-62c2431,216,2418,204,2402,196v-17,-8,-38,-12,-64,-12c2328,184,2317,186,2304,188v-12,3,-25,7,-38,12c2252,205,2239,211,2226,218v-13,7,-25,15,-36,24c2191,176,2191,176,2191,176,2192,9,2192,9,2192,9,2174,,2174,,2174,,2054,16,2054,16,2054,16v,33,,33,,33c2119,62,2119,62,2119,62v,515,,515,,515c2062,585,2062,585,2062,585r,32xm2556,406v,-32,5,-62,15,-90c2582,289,2596,265,2614,245v19,-20,41,-36,66,-47c2706,186,2735,180,2766,180v22,-1,42,2,60,9c2844,196,2860,206,2872,220v13,14,23,31,30,50c2909,290,2914,313,2915,338v,16,,29,-1,41c2912,391,2911,401,2910,410v-282,,-282,,-282,c2628,415,2628,415,2628,415v1,4,1,4,1,4c2630,450,2635,475,2644,495v10,20,21,36,36,48c2694,554,2709,563,2726,567v17,5,34,7,50,7c2786,574,2796,574,2807,573v11,-2,21,-3,32,-5c2849,566,2859,563,2867,560v9,-3,16,-5,21,-8c2902,584,2902,584,2902,584v-7,6,-17,12,-28,18c2862,607,2849,611,2835,615v-14,4,-28,7,-44,9c2776,625,2761,626,2747,626v-31,,-58,-5,-82,-15c2642,600,2622,585,2606,566v-17,-19,-29,-42,-37,-69c2560,470,2556,439,2556,406t281,-41c2838,352,2838,339,2838,326v-1,-13,-2,-25,-5,-37c2830,277,2826,267,2820,257v-6,-10,-13,-18,-23,-24c2791,229,2783,226,2775,223v-9,-2,-18,-3,-29,-3c2732,220,2718,223,2705,228v-13,5,-25,14,-36,26c2659,265,2650,280,2643,299v-7,18,-12,40,-14,66l2837,365xm2971,617v243,,243,,243,c3214,585,3214,585,3214,585v-108,-9,-108,-9,-108,-9c3106,279,3106,279,3106,279v12,-8,25,-14,38,-19c3158,255,3176,252,3196,252v9,,16,,23,1c3226,254,3231,255,3237,256v5,1,10,3,14,4c3255,262,3259,263,3263,265v,-78,,-78,,-78c3261,186,3256,185,3249,185v-7,,-14,-1,-22,-1c3215,184,3202,187,3189,191v-13,4,-26,9,-38,16c3139,213,3128,220,3118,228v-9,8,-17,15,-21,23c3097,192,3097,192,3097,192v-18,-8,-18,-8,-18,-8c2978,214,2978,214,2978,214v,24,,24,,24c3032,268,3032,268,3032,268v,309,,309,,309c2971,585,2971,585,2971,585r,32xm3294,406v,-32,5,-62,16,-90c3320,289,3334,265,3352,245v19,-20,41,-36,67,-47c3445,186,3473,180,3504,180v23,-1,43,2,61,9c3583,196,3598,206,3611,220v12,14,22,31,30,50c3648,290,3652,313,3653,338v,16,,29,-1,41c3651,391,3650,401,3648,410v-281,,-281,,-281,c3367,415,3367,415,3367,415v,4,,4,,4c3368,450,3373,475,3383,495v9,20,21,36,35,48c3432,554,3447,563,3464,567v17,5,34,7,50,7c3524,574,3534,574,3545,573v11,-2,22,-3,32,-5c3587,566,3597,563,3606,560v8,-3,15,-5,21,-8c3641,584,3641,584,3641,584v-8,6,-17,12,-29,18c3600,607,3587,611,3573,615v-13,4,-28,7,-43,9c3515,625,3500,626,3485,626v-30,,-58,-5,-81,-15c3380,600,3360,585,3344,566v-16,-19,-29,-42,-37,-69c3298,470,3294,439,3294,406t281,-41c3576,352,3576,339,3576,326v,-13,-2,-25,-5,-37c3568,277,3564,267,3558,257v-5,-10,-13,-18,-22,-24c3529,229,3521,226,3513,223v-8,-2,-18,-3,-28,-3c3470,220,3457,223,3443,228v-13,5,-25,14,-35,26c3397,265,3388,280,3381,299v-7,18,-11,40,-13,66l3575,365xm3714,617v182,,182,,182,c3896,585,3896,585,3896,585v-57,-8,-57,-8,-57,-8c3839,279,3839,279,3839,279v19,-13,38,-22,55,-29c3911,244,3928,241,3944,240v19,-1,35,1,47,7c4002,252,4012,260,4018,272v7,11,12,26,14,43c4034,333,4035,353,4035,376v,201,,201,,201c3978,585,3978,585,3978,585v,32,,32,,32c4169,617,4169,617,4169,617v,-32,,-32,,-32c4108,577,4108,577,4108,577v,-214,,-214,,-214c4108,331,4106,303,4102,281v-4,-23,-12,-42,-21,-56c4071,210,4058,199,4042,193v-16,-6,-36,-9,-59,-9c3970,185,3956,187,3942,191v-15,3,-29,8,-43,14c3886,211,3873,217,3861,225v-13,7,-23,14,-32,21c3829,192,3829,192,3829,192v-17,-8,-17,-8,-17,-8c3711,214,3711,214,3711,214v,24,,24,,24c3765,268,3765,268,3765,268v,309,,309,,309c3714,585,3714,585,3714,585r,32xm891,586v-2,,-2,,-2,c889,585,889,585,889,585v2,1,2,1,2,1c891,191,891,191,891,191v-11,-6,-11,-6,-11,-6c830,212,830,212,830,212v,,-37,-32,-89,-32c629,180,530,264,530,411v,32,2,58,8,81c544,515,551,534,560,550v9,15,20,28,31,38c603,598,615,606,627,611v12,6,23,9,35,11c673,624,684,625,692,625v18,,33,-1,47,-5c752,616,765,612,775,607v10,-6,19,-11,27,-17c809,585,814,580,819,576v-1,1,-1,1,-1,1c818,587,818,587,818,587v,10,2,17,5,23c826,615,830,619,834,621v5,3,10,4,15,5c855,627,860,627,865,627v13,,27,-2,41,-5c919,619,930,615,940,611v,-25,,-25,,-25l891,586xm817,539v-4,4,-10,8,-16,12c795,555,788,559,779,563v-8,3,-17,6,-27,8c741,573,730,574,719,574,667,574,602,533,602,399v,-114,41,-178,123,-178c776,221,807,253,817,264r,275xe" fillcolor="#046a38" stroked="f">
                <v:path arrowok="t" o:connecttype="custom" o:connectlocs="49542,7632;122902,89996;126713,149781;122584,192712;65421,114800;0,186034;98131,92222;56211,20352;376328,57241;332820,130383;389348,182218;384585,198436;399193,103670;345523,80774;495419,198436;501770,181582;521778,76322;463661,49927;458262,76322;623402,188896;588469,112256;594503,69007;630706,65509;561157,66145;582435,135789;598313,185080;544008,161229;704701,81410;759642,133245;782825,123068;706925,69325;672944,19716;851104,62965;924147,130383;881591,182536;900328,195574;900964,116072;859044,72505;1020690,186034;1032440,82682;990202,72505;962891,183490;1112787,57241;1069279,130383;1125807,182218;1121044,198436;1135652,103670;1082300,80774;1219175,183490;1281420,119570;1304603,115436;1226162,71551;1195674,183490;282960,60739;187688,186988;260095,183172;287724,197800;238817,181582" o:connectangles="0,0,0,0,0,0,0,0,0,0,0,0,0,0,0,0,0,0,0,0,0,0,0,0,0,0,0,0,0,0,0,0,0,0,0,0,0,0,0,0,0,0,0,0,0,0,0,0,0,0,0,0,0,0,0,0,0,0"/>
                <o:lock v:ext="edit" verticies="t"/>
              </v:shape>
              <v:shape id="Freeform 6" o:spid="_x0000_s1029" style="position:absolute;left:35318;top:2457;width:4706;height:6179;visibility:visible;mso-wrap-style:square;v-text-anchor:top" coordsize="1482,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" path="m1185,498c736,483,704,561,725,640v17,61,26,59,45,140c803,916,607,980,455,980,345,980,278,946,278,946v,,4,-159,-79,-206c127,698,,621,,486,,357,91,252,395,208,443,107,571,39,729,34,861,31,956,61,956,61v,,81,-61,216,-61c1306,,1423,74,1423,201v,116,-104,203,-104,203c1289,382,1289,382,1289,382v,,60,-66,60,-156c1349,131,1260,57,1142,57v-118,,-195,50,-195,50c947,107,876,88,726,88,578,88,470,134,423,249,143,293,84,345,84,480v,96,60,153,158,211c349,755,356,909,356,909v,,55,11,136,11c628,920,720,891,699,814,681,750,667,731,646,653,619,549,720,484,919,462v195,-22,301,-16,301,-16c1225,453,1256,498,1260,545v3,25,2,43,-2,75c1256,634,1265,650,1284,675v19,28,104,147,111,158c1402,845,1406,859,1407,872v1,8,,13,-4,20c1392,917,1359,915,1307,925v-24,4,-24,4,-24,4c1283,929,1282,950,1282,959v-1,9,1,18,2,21c1285,982,1289,994,1290,1002v1,8,-1,16,-4,23c1284,1029,1280,1034,1276,1037v,,14,26,-16,54c1260,1105,1286,1120,1286,1159v,52,-114,99,-211,99c977,1258,913,1235,913,1235v-19,45,-19,45,-19,45c557,1230,415,1094,275,1068v-137,-25,-135,51,-48,312c305,1353,395,1313,572,1313v197,,354,72,523,304c1264,1850,1337,1846,1482,1846v,38,,38,,38c1303,1884,1204,1884,1025,1656,845,1429,726,1373,525,1373v-201,,-361,86,-361,86c58,1099,127,974,297,1020v167,45,325,161,575,204c872,1224,872,1224,872,1224v21,-52,21,-52,21,-52c955,1201,1020,1209,1069,1209v103,,177,-34,153,-69c1214,1129,1204,1111,1204,1095v,-15,1,-20,13,-38c1222,1050,1220,1045,1218,1043v-15,-17,-15,-17,-15,-17c1202,1024,1202,1024,1202,1024v,-2,,-2,,-2c1205,1020,1205,1020,1205,1020v,,28,-15,28,-24c1233,989,1226,980,1226,966v,-14,2,-50,2,-61c1229,895,1241,889,1250,887v11,-2,48,-8,78,-14c1345,870,1348,868,1348,865v,-3,-2,-7,-10,-18c1318,820,1262,740,1224,688v-17,-24,-26,-44,-21,-72c1208,589,1209,573,1206,550v-3,-27,-21,-52,-21,-52m106,1884v126,,126,,126,c234,1866,234,1866,234,1866v-39,-6,-39,-6,-39,-6c221,1673,221,1673,221,1673v-23,-5,-23,-5,-23,-5c193,1671,187,1675,180,1679v-6,4,-13,7,-21,11c152,1693,145,1696,137,1699v-7,3,-15,5,-21,6c119,1726,119,1726,119,1726v8,-1,16,-3,24,-5c150,1720,158,1718,165,1716v-20,145,-20,145,-20,145c108,1866,108,1866,108,1866r-2,18xm279,1930v51,15,51,15,51,15c442,1679,442,1679,442,1679v-6,-8,-6,-8,-6,-8c268,1671,268,1671,268,1671v-15,69,-15,69,-15,69c287,1741,287,1741,287,1741v19,-39,19,-39,19,-39c397,1699,397,1699,397,1699l279,1930xm452,1791v,15,2,29,5,41c461,1844,466,1854,473,1862v6,8,15,15,25,19c507,1885,519,1887,531,1887v11,,21,-1,30,-4c570,1880,579,1875,587,1870v7,-5,15,-12,21,-19c614,1844,619,1836,624,1827v4,-9,7,-18,10,-27c636,1791,637,1781,637,1771v,-9,-1,-18,-4,-27c631,1736,627,1728,622,1722v-6,-7,-12,-12,-20,-16c593,1703,584,1701,572,1701v-7,,-13,1,-19,2c547,1704,541,1706,536,1708v-5,2,-10,5,-14,8c518,1718,515,1721,512,1724v4,-12,10,-24,17,-36c536,1677,544,1666,553,1657v10,-10,20,-19,32,-27c596,1623,608,1617,621,1612v-8,-20,-8,-20,-8,-20c598,1596,583,1602,569,1609v-14,8,-27,16,-39,26c518,1645,508,1656,498,1667v-10,12,-18,25,-25,38c466,1718,461,1732,457,1747v-3,14,-5,29,-5,44m500,1800v,-7,1,-13,2,-21c502,1772,504,1765,505,1757v7,-9,7,-9,7,-9c516,1745,519,1742,523,1739v5,-2,10,-5,15,-7c544,1730,550,1729,557,1729v5,,9,1,12,3c573,1734,576,1737,579,1741v3,5,5,10,7,17c587,1764,588,1772,588,1781v,6,,12,-1,19c586,1806,585,1812,584,1819v-2,6,-4,12,-7,17c575,1842,572,1847,568,1851v-3,4,-8,7,-12,10c551,1863,546,1865,540,1865v-8,,-14,-2,-19,-5c515,1856,511,1852,508,1846v-2,-6,-5,-13,-6,-20c501,1818,500,1809,500,1800t166,18c666,1831,669,1841,674,1850v5,9,12,16,20,21c702,1877,711,1881,721,1883v10,3,20,4,30,4c764,1887,776,1886,788,1882v12,-4,22,-9,32,-15c829,1860,837,1852,842,1842v6,-10,9,-21,9,-33c851,1801,849,1794,847,1786v-3,-7,-7,-13,-11,-20c831,1760,826,1754,820,1748v-6,-5,-12,-11,-19,-15c808,1728,816,1723,823,1718v7,-6,14,-12,19,-18c848,1693,852,1686,856,1679v3,-8,5,-16,5,-25c861,1645,859,1636,855,1628v-4,-8,-10,-14,-17,-19c832,1603,824,1599,814,1597v-9,-3,-19,-5,-29,-5c771,1592,759,1594,748,1598v-11,3,-20,8,-28,14c712,1618,706,1626,702,1635v-5,9,-7,19,-7,30c695,1672,696,1679,698,1685v2,7,4,13,8,18c709,1709,713,1714,717,1719v4,4,9,9,14,13c723,1737,714,1742,707,1748v-8,6,-15,13,-21,20c680,1775,675,1783,672,1791v-4,9,-6,18,-6,27m712,1814v,-7,1,-14,3,-21c717,1786,720,1780,723,1774v4,-6,8,-11,13,-15c741,1754,746,1750,752,1747v7,5,14,11,20,16c779,1769,784,1774,789,1780v4,6,8,12,10,18c802,1804,803,1811,803,1818v,7,-1,14,-4,20c797,1844,793,1849,789,1853v-5,4,-10,7,-16,10c767,1865,761,1866,755,1866v-7,,-13,-2,-19,-5c731,1858,726,1855,723,1850v-4,-5,-7,-10,-9,-17c713,1827,712,1821,712,1814t67,-97c773,1713,768,1708,764,1704v-5,-4,-9,-9,-13,-14c748,1685,746,1680,744,1675v-2,-5,-3,-11,-3,-16c741,1651,742,1645,744,1639v2,-6,5,-10,9,-14c756,1621,761,1618,766,1616v5,-2,10,-3,16,-3c786,1613,791,1613,795,1615v5,2,9,4,12,7c810,1626,813,1630,815,1635v2,6,3,12,3,19c818,1662,817,1669,815,1675v-2,6,-4,12,-8,17c803,1697,799,1702,794,1706v-4,4,-9,8,-15,11e" fillcolor="#6e6259" stroked="f">
                <v:path arrowok="t" o:connecttype="custom" o:connectlocs="144463,311310;125413,66074;451803,63850;362585,18107;26670,152478;221933,258578;400050,173126;446723,277002;407035,304639;405130,329417;289878,392314;181610,417092;325438,526050;276860,388820;387985,362136;381953,325922;391478,316393;421640,277320;381953,195681;73660,598478;62865,529862;36830,541616;46038,591171;104775,617855;80328,552734;88583,613090;158115,597525;193040,587995;200978,554005;175578,540980;167958,536216;194628,505720;150178,541616;159385,565123;170815,550193;186055,558452;183198,583230;165418,590854;211455,577512;238443,599431;270193,574653;254318,550510;273368,525415;249238,505720;220663,528909;232093,550193;211455,577512;233680,558770;253683,571159;245428,591807;226695,582277;238443,536851;239078,516203;256223,515250;256223,537486" o:connectangles="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  <w:r w:rsidR="00DE283E">
      <w:rPr>
        <w:noProof/>
      </w:rPr>
      <mc:AlternateContent>
        <mc:Choice Requires="wpc">
          <w:drawing>
            <wp:anchor distT="0" distB="0" distL="114300" distR="114300" simplePos="0" relativeHeight="251666944" behindDoc="1" locked="0" layoutInCell="1" allowOverlap="1" wp14:anchorId="44B8E7F0" wp14:editId="04A6AC9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2540" b="0"/>
              <wp:wrapNone/>
              <wp:docPr id="29" name="TeVerwijderenShape_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chemeClr val="bg1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33" name="Freeform 5"/>
                      <wps:cNvSpPr>
                        <a:spLocks noEditPoints="1"/>
                      </wps:cNvSpPr>
                      <wps:spPr bwMode="auto">
                        <a:xfrm>
                          <a:off x="1459865" y="2483485"/>
                          <a:ext cx="4389120" cy="5761990"/>
                        </a:xfrm>
                        <a:custGeom>
                          <a:avLst/>
                          <a:gdLst>
                            <a:gd name="T0" fmla="*/ 12024 w 13825"/>
                            <a:gd name="T1" fmla="*/ 3560 h 18148"/>
                            <a:gd name="T2" fmla="*/ 6773 w 13825"/>
                            <a:gd name="T3" fmla="*/ 815 h 18148"/>
                            <a:gd name="T4" fmla="*/ 3323 w 13825"/>
                            <a:gd name="T5" fmla="*/ 8476 h 18148"/>
                            <a:gd name="T6" fmla="*/ 8575 w 13825"/>
                            <a:gd name="T7" fmla="*/ 4306 h 18148"/>
                            <a:gd name="T8" fmla="*/ 11735 w 13825"/>
                            <a:gd name="T9" fmla="*/ 5779 h 18148"/>
                            <a:gd name="T10" fmla="*/ 13096 w 13825"/>
                            <a:gd name="T11" fmla="*/ 8321 h 18148"/>
                            <a:gd name="T12" fmla="*/ 11981 w 13825"/>
                            <a:gd name="T13" fmla="*/ 9142 h 18148"/>
                            <a:gd name="T14" fmla="*/ 11760 w 13825"/>
                            <a:gd name="T15" fmla="*/ 10177 h 18148"/>
                            <a:gd name="T16" fmla="*/ 8344 w 13825"/>
                            <a:gd name="T17" fmla="*/ 11943 h 18148"/>
                            <a:gd name="T18" fmla="*/ 5339 w 13825"/>
                            <a:gd name="T19" fmla="*/ 12256 h 18148"/>
                            <a:gd name="T20" fmla="*/ 13825 w 13825"/>
                            <a:gd name="T21" fmla="*/ 17577 h 18148"/>
                            <a:gd name="T22" fmla="*/ 1524 w 13825"/>
                            <a:gd name="T23" fmla="*/ 13616 h 18148"/>
                            <a:gd name="T24" fmla="*/ 8136 w 13825"/>
                            <a:gd name="T25" fmla="*/ 11424 h 18148"/>
                            <a:gd name="T26" fmla="*/ 11233 w 13825"/>
                            <a:gd name="T27" fmla="*/ 10221 h 18148"/>
                            <a:gd name="T28" fmla="*/ 11218 w 13825"/>
                            <a:gd name="T29" fmla="*/ 9553 h 18148"/>
                            <a:gd name="T30" fmla="*/ 11443 w 13825"/>
                            <a:gd name="T31" fmla="*/ 9012 h 18148"/>
                            <a:gd name="T32" fmla="*/ 12578 w 13825"/>
                            <a:gd name="T33" fmla="*/ 8073 h 18148"/>
                            <a:gd name="T34" fmla="*/ 11257 w 13825"/>
                            <a:gd name="T35" fmla="*/ 5133 h 18148"/>
                            <a:gd name="T36" fmla="*/ 7187 w 13825"/>
                            <a:gd name="T37" fmla="*/ 7281 h 18148"/>
                            <a:gd name="T38" fmla="*/ 0 w 13825"/>
                            <a:gd name="T39" fmla="*/ 4533 h 18148"/>
                            <a:gd name="T40" fmla="*/ 8921 w 13825"/>
                            <a:gd name="T41" fmla="*/ 563 h 18148"/>
                            <a:gd name="T42" fmla="*/ 1484 w 13825"/>
                            <a:gd name="T43" fmla="*/ 15767 h 18148"/>
                            <a:gd name="T44" fmla="*/ 1329 w 13825"/>
                            <a:gd name="T45" fmla="*/ 16062 h 18148"/>
                            <a:gd name="T46" fmla="*/ 987 w 13825"/>
                            <a:gd name="T47" fmla="*/ 17576 h 18148"/>
                            <a:gd name="T48" fmla="*/ 2058 w 13825"/>
                            <a:gd name="T49" fmla="*/ 15613 h 18148"/>
                            <a:gd name="T50" fmla="*/ 2360 w 13825"/>
                            <a:gd name="T51" fmla="*/ 16235 h 18148"/>
                            <a:gd name="T52" fmla="*/ 2601 w 13825"/>
                            <a:gd name="T53" fmla="*/ 18008 h 18148"/>
                            <a:gd name="T54" fmla="*/ 5033 w 13825"/>
                            <a:gd name="T55" fmla="*/ 17400 h 18148"/>
                            <a:gd name="T56" fmla="*/ 5444 w 13825"/>
                            <a:gd name="T57" fmla="*/ 16971 h 18148"/>
                            <a:gd name="T58" fmla="*/ 5403 w 13825"/>
                            <a:gd name="T59" fmla="*/ 16250 h 18148"/>
                            <a:gd name="T60" fmla="*/ 4882 w 13825"/>
                            <a:gd name="T61" fmla="*/ 16231 h 18148"/>
                            <a:gd name="T62" fmla="*/ 4666 w 13825"/>
                            <a:gd name="T63" fmla="*/ 16797 h 18148"/>
                            <a:gd name="T64" fmla="*/ 5033 w 13825"/>
                            <a:gd name="T65" fmla="*/ 17400 h 18148"/>
                            <a:gd name="T66" fmla="*/ 5162 w 13825"/>
                            <a:gd name="T67" fmla="*/ 15458 h 18148"/>
                            <a:gd name="T68" fmla="*/ 4999 w 13825"/>
                            <a:gd name="T69" fmla="*/ 15939 h 18148"/>
                            <a:gd name="T70" fmla="*/ 5800 w 13825"/>
                            <a:gd name="T71" fmla="*/ 16066 h 18148"/>
                            <a:gd name="T72" fmla="*/ 5818 w 13825"/>
                            <a:gd name="T73" fmla="*/ 17049 h 18148"/>
                            <a:gd name="T74" fmla="*/ 4954 w 13825"/>
                            <a:gd name="T75" fmla="*/ 17611 h 18148"/>
                            <a:gd name="T76" fmla="*/ 4213 w 13825"/>
                            <a:gd name="T77" fmla="*/ 16713 h 18148"/>
                            <a:gd name="T78" fmla="*/ 4947 w 13825"/>
                            <a:gd name="T79" fmla="*/ 15256 h 18148"/>
                            <a:gd name="T80" fmla="*/ 7214 w 13825"/>
                            <a:gd name="T81" fmla="*/ 17380 h 18148"/>
                            <a:gd name="T82" fmla="*/ 7457 w 13825"/>
                            <a:gd name="T83" fmla="*/ 16779 h 18148"/>
                            <a:gd name="T84" fmla="*/ 6865 w 13825"/>
                            <a:gd name="T85" fmla="*/ 16411 h 18148"/>
                            <a:gd name="T86" fmla="*/ 6664 w 13825"/>
                            <a:gd name="T87" fmla="*/ 17108 h 18148"/>
                            <a:gd name="T88" fmla="*/ 7269 w 13825"/>
                            <a:gd name="T89" fmla="*/ 16018 h 18148"/>
                            <a:gd name="T90" fmla="*/ 7636 w 13825"/>
                            <a:gd name="T91" fmla="*/ 15438 h 18148"/>
                            <a:gd name="T92" fmla="*/ 7293 w 13825"/>
                            <a:gd name="T93" fmla="*/ 15049 h 18148"/>
                            <a:gd name="T94" fmla="*/ 6912 w 13825"/>
                            <a:gd name="T95" fmla="*/ 15478 h 18148"/>
                            <a:gd name="T96" fmla="*/ 7269 w 13825"/>
                            <a:gd name="T97" fmla="*/ 16018 h 18148"/>
                            <a:gd name="T98" fmla="*/ 7973 w 13825"/>
                            <a:gd name="T99" fmla="*/ 15193 h 18148"/>
                            <a:gd name="T100" fmla="*/ 7679 w 13825"/>
                            <a:gd name="T101" fmla="*/ 16030 h 18148"/>
                            <a:gd name="T102" fmla="*/ 7900 w 13825"/>
                            <a:gd name="T103" fmla="*/ 16670 h 18148"/>
                            <a:gd name="T104" fmla="*/ 7349 w 13825"/>
                            <a:gd name="T105" fmla="*/ 17562 h 18148"/>
                            <a:gd name="T106" fmla="*/ 6288 w 13825"/>
                            <a:gd name="T107" fmla="*/ 17263 h 18148"/>
                            <a:gd name="T108" fmla="*/ 6592 w 13825"/>
                            <a:gd name="T109" fmla="*/ 16312 h 18148"/>
                            <a:gd name="T110" fmla="*/ 6511 w 13825"/>
                            <a:gd name="T111" fmla="*/ 15727 h 18148"/>
                            <a:gd name="T112" fmla="*/ 6981 w 13825"/>
                            <a:gd name="T113" fmla="*/ 14908 h 181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3825" h="18148">
                              <a:moveTo>
                                <a:pt x="10932" y="0"/>
                              </a:moveTo>
                              <a:cubicBezTo>
                                <a:pt x="12186" y="0"/>
                                <a:pt x="13276" y="690"/>
                                <a:pt x="13276" y="1875"/>
                              </a:cubicBezTo>
                              <a:cubicBezTo>
                                <a:pt x="13276" y="2958"/>
                                <a:pt x="12308" y="3765"/>
                                <a:pt x="12308" y="3765"/>
                              </a:cubicBezTo>
                              <a:cubicBezTo>
                                <a:pt x="12024" y="3560"/>
                                <a:pt x="12024" y="3560"/>
                                <a:pt x="12024" y="3560"/>
                              </a:cubicBezTo>
                              <a:cubicBezTo>
                                <a:pt x="12024" y="3560"/>
                                <a:pt x="12585" y="2947"/>
                                <a:pt x="12585" y="2104"/>
                              </a:cubicBezTo>
                              <a:cubicBezTo>
                                <a:pt x="12585" y="1223"/>
                                <a:pt x="11757" y="531"/>
                                <a:pt x="10658" y="531"/>
                              </a:cubicBezTo>
                              <a:cubicBezTo>
                                <a:pt x="9559" y="531"/>
                                <a:pt x="8832" y="996"/>
                                <a:pt x="8832" y="996"/>
                              </a:cubicBezTo>
                              <a:cubicBezTo>
                                <a:pt x="8832" y="996"/>
                                <a:pt x="8175" y="815"/>
                                <a:pt x="6773" y="815"/>
                              </a:cubicBezTo>
                              <a:cubicBezTo>
                                <a:pt x="5389" y="815"/>
                                <a:pt x="4386" y="1245"/>
                                <a:pt x="3949" y="2321"/>
                              </a:cubicBezTo>
                              <a:cubicBezTo>
                                <a:pt x="1333" y="2729"/>
                                <a:pt x="776" y="3220"/>
                                <a:pt x="776" y="4474"/>
                              </a:cubicBezTo>
                              <a:cubicBezTo>
                                <a:pt x="776" y="5369"/>
                                <a:pt x="1339" y="5909"/>
                                <a:pt x="2253" y="6449"/>
                              </a:cubicBezTo>
                              <a:cubicBezTo>
                                <a:pt x="3258" y="7044"/>
                                <a:pt x="3323" y="8476"/>
                                <a:pt x="3323" y="8476"/>
                              </a:cubicBezTo>
                              <a:cubicBezTo>
                                <a:pt x="3323" y="8476"/>
                                <a:pt x="3830" y="8585"/>
                                <a:pt x="4589" y="8585"/>
                              </a:cubicBezTo>
                              <a:cubicBezTo>
                                <a:pt x="5854" y="8585"/>
                                <a:pt x="6713" y="8309"/>
                                <a:pt x="6517" y="7596"/>
                              </a:cubicBezTo>
                              <a:cubicBezTo>
                                <a:pt x="6351" y="6994"/>
                                <a:pt x="6219" y="6823"/>
                                <a:pt x="6029" y="6094"/>
                              </a:cubicBezTo>
                              <a:cubicBezTo>
                                <a:pt x="5776" y="5123"/>
                                <a:pt x="6717" y="4512"/>
                                <a:pt x="8575" y="4306"/>
                              </a:cubicBezTo>
                              <a:cubicBezTo>
                                <a:pt x="9761" y="4175"/>
                                <a:pt x="10591" y="4152"/>
                                <a:pt x="11026" y="4152"/>
                              </a:cubicBezTo>
                              <a:cubicBezTo>
                                <a:pt x="11261" y="4152"/>
                                <a:pt x="11381" y="4158"/>
                                <a:pt x="11381" y="4158"/>
                              </a:cubicBezTo>
                              <a:cubicBezTo>
                                <a:pt x="11432" y="4225"/>
                                <a:pt x="11717" y="4643"/>
                                <a:pt x="11760" y="5087"/>
                              </a:cubicBezTo>
                              <a:cubicBezTo>
                                <a:pt x="11783" y="5321"/>
                                <a:pt x="11777" y="5481"/>
                                <a:pt x="11735" y="5779"/>
                              </a:cubicBezTo>
                              <a:cubicBezTo>
                                <a:pt x="11716" y="5918"/>
                                <a:pt x="11806" y="6060"/>
                                <a:pt x="11977" y="6302"/>
                              </a:cubicBezTo>
                              <a:cubicBezTo>
                                <a:pt x="12159" y="6559"/>
                                <a:pt x="12951" y="7665"/>
                                <a:pt x="13019" y="7775"/>
                              </a:cubicBezTo>
                              <a:cubicBezTo>
                                <a:pt x="13086" y="7885"/>
                                <a:pt x="13122" y="8015"/>
                                <a:pt x="13132" y="8135"/>
                              </a:cubicBezTo>
                              <a:cubicBezTo>
                                <a:pt x="13138" y="8212"/>
                                <a:pt x="13127" y="8255"/>
                                <a:pt x="13096" y="8321"/>
                              </a:cubicBezTo>
                              <a:cubicBezTo>
                                <a:pt x="12987" y="8559"/>
                                <a:pt x="12682" y="8541"/>
                                <a:pt x="12195" y="8627"/>
                              </a:cubicBezTo>
                              <a:cubicBezTo>
                                <a:pt x="11969" y="8666"/>
                                <a:pt x="11969" y="8666"/>
                                <a:pt x="11969" y="8666"/>
                              </a:cubicBezTo>
                              <a:cubicBezTo>
                                <a:pt x="11969" y="8666"/>
                                <a:pt x="11960" y="8863"/>
                                <a:pt x="11958" y="8948"/>
                              </a:cubicBezTo>
                              <a:cubicBezTo>
                                <a:pt x="11956" y="9030"/>
                                <a:pt x="11975" y="9120"/>
                                <a:pt x="11981" y="9142"/>
                              </a:cubicBezTo>
                              <a:cubicBezTo>
                                <a:pt x="11987" y="9165"/>
                                <a:pt x="12032" y="9277"/>
                                <a:pt x="12038" y="9345"/>
                              </a:cubicBezTo>
                              <a:cubicBezTo>
                                <a:pt x="12044" y="9424"/>
                                <a:pt x="12031" y="9499"/>
                                <a:pt x="11998" y="9567"/>
                              </a:cubicBezTo>
                              <a:cubicBezTo>
                                <a:pt x="11979" y="9606"/>
                                <a:pt x="11948" y="9644"/>
                                <a:pt x="11910" y="9680"/>
                              </a:cubicBezTo>
                              <a:cubicBezTo>
                                <a:pt x="11910" y="9680"/>
                                <a:pt x="12034" y="9916"/>
                                <a:pt x="11760" y="10177"/>
                              </a:cubicBezTo>
                              <a:cubicBezTo>
                                <a:pt x="11760" y="10315"/>
                                <a:pt x="12003" y="10447"/>
                                <a:pt x="12003" y="10813"/>
                              </a:cubicBezTo>
                              <a:cubicBezTo>
                                <a:pt x="12003" y="11301"/>
                                <a:pt x="10940" y="11735"/>
                                <a:pt x="10026" y="11735"/>
                              </a:cubicBezTo>
                              <a:cubicBezTo>
                                <a:pt x="9112" y="11735"/>
                                <a:pt x="8521" y="11527"/>
                                <a:pt x="8521" y="11527"/>
                              </a:cubicBezTo>
                              <a:cubicBezTo>
                                <a:pt x="8344" y="11943"/>
                                <a:pt x="8344" y="11943"/>
                                <a:pt x="8344" y="11943"/>
                              </a:cubicBezTo>
                              <a:cubicBezTo>
                                <a:pt x="5194" y="11474"/>
                                <a:pt x="3874" y="10212"/>
                                <a:pt x="2560" y="9966"/>
                              </a:cubicBezTo>
                              <a:cubicBezTo>
                                <a:pt x="2408" y="9938"/>
                                <a:pt x="2274" y="9923"/>
                                <a:pt x="2158" y="9923"/>
                              </a:cubicBezTo>
                              <a:cubicBezTo>
                                <a:pt x="1303" y="9923"/>
                                <a:pt x="1403" y="10728"/>
                                <a:pt x="2119" y="12873"/>
                              </a:cubicBezTo>
                              <a:cubicBezTo>
                                <a:pt x="2841" y="12625"/>
                                <a:pt x="3684" y="12256"/>
                                <a:pt x="5339" y="12256"/>
                              </a:cubicBezTo>
                              <a:cubicBezTo>
                                <a:pt x="7173" y="12256"/>
                                <a:pt x="8637" y="12925"/>
                                <a:pt x="10213" y="15088"/>
                              </a:cubicBezTo>
                              <a:cubicBezTo>
                                <a:pt x="11745" y="17192"/>
                                <a:pt x="12428" y="17227"/>
                                <a:pt x="13693" y="17227"/>
                              </a:cubicBezTo>
                              <a:cubicBezTo>
                                <a:pt x="13736" y="17227"/>
                                <a:pt x="13780" y="17227"/>
                                <a:pt x="13825" y="17227"/>
                              </a:cubicBezTo>
                              <a:cubicBezTo>
                                <a:pt x="13825" y="17577"/>
                                <a:pt x="13825" y="17577"/>
                                <a:pt x="13825" y="17577"/>
                              </a:cubicBezTo>
                              <a:cubicBezTo>
                                <a:pt x="13825" y="17577"/>
                                <a:pt x="13824" y="17577"/>
                                <a:pt x="13823" y="17577"/>
                              </a:cubicBezTo>
                              <a:cubicBezTo>
                                <a:pt x="12155" y="17577"/>
                                <a:pt x="11233" y="17576"/>
                                <a:pt x="9561" y="15457"/>
                              </a:cubicBezTo>
                              <a:cubicBezTo>
                                <a:pt x="7887" y="13337"/>
                                <a:pt x="6776" y="12810"/>
                                <a:pt x="4899" y="12810"/>
                              </a:cubicBezTo>
                              <a:cubicBezTo>
                                <a:pt x="3022" y="12810"/>
                                <a:pt x="1524" y="13616"/>
                                <a:pt x="1524" y="13616"/>
                              </a:cubicBezTo>
                              <a:cubicBezTo>
                                <a:pt x="666" y="10693"/>
                                <a:pt x="1043" y="9431"/>
                                <a:pt x="2198" y="9431"/>
                              </a:cubicBezTo>
                              <a:cubicBezTo>
                                <a:pt x="2372" y="9431"/>
                                <a:pt x="2564" y="9459"/>
                                <a:pt x="2772" y="9515"/>
                              </a:cubicBezTo>
                              <a:cubicBezTo>
                                <a:pt x="4323" y="9933"/>
                                <a:pt x="5806" y="11015"/>
                                <a:pt x="8137" y="11421"/>
                              </a:cubicBezTo>
                              <a:cubicBezTo>
                                <a:pt x="8136" y="11424"/>
                                <a:pt x="8136" y="11424"/>
                                <a:pt x="8136" y="11424"/>
                              </a:cubicBezTo>
                              <a:cubicBezTo>
                                <a:pt x="8328" y="10938"/>
                                <a:pt x="8328" y="10938"/>
                                <a:pt x="8328" y="10938"/>
                              </a:cubicBezTo>
                              <a:cubicBezTo>
                                <a:pt x="8912" y="11208"/>
                                <a:pt x="9519" y="11277"/>
                                <a:pt x="9974" y="11277"/>
                              </a:cubicBezTo>
                              <a:cubicBezTo>
                                <a:pt x="10938" y="11277"/>
                                <a:pt x="11626" y="10964"/>
                                <a:pt x="11400" y="10633"/>
                              </a:cubicBezTo>
                              <a:cubicBezTo>
                                <a:pt x="11331" y="10532"/>
                                <a:pt x="11233" y="10368"/>
                                <a:pt x="11233" y="10221"/>
                              </a:cubicBezTo>
                              <a:cubicBezTo>
                                <a:pt x="11233" y="10075"/>
                                <a:pt x="11239" y="10027"/>
                                <a:pt x="11356" y="9860"/>
                              </a:cubicBezTo>
                              <a:cubicBezTo>
                                <a:pt x="11403" y="9795"/>
                                <a:pt x="11383" y="9747"/>
                                <a:pt x="11365" y="9731"/>
                              </a:cubicBezTo>
                              <a:cubicBezTo>
                                <a:pt x="11225" y="9572"/>
                                <a:pt x="11225" y="9572"/>
                                <a:pt x="11225" y="9572"/>
                              </a:cubicBezTo>
                              <a:cubicBezTo>
                                <a:pt x="11220" y="9567"/>
                                <a:pt x="11219" y="9560"/>
                                <a:pt x="11218" y="9553"/>
                              </a:cubicBezTo>
                              <a:cubicBezTo>
                                <a:pt x="11217" y="9549"/>
                                <a:pt x="11218" y="9545"/>
                                <a:pt x="11219" y="9540"/>
                              </a:cubicBezTo>
                              <a:cubicBezTo>
                                <a:pt x="11222" y="9530"/>
                                <a:pt x="11231" y="9522"/>
                                <a:pt x="11241" y="9518"/>
                              </a:cubicBezTo>
                              <a:cubicBezTo>
                                <a:pt x="11241" y="9518"/>
                                <a:pt x="11500" y="9379"/>
                                <a:pt x="11500" y="9290"/>
                              </a:cubicBezTo>
                              <a:cubicBezTo>
                                <a:pt x="11500" y="9225"/>
                                <a:pt x="11443" y="9148"/>
                                <a:pt x="11443" y="9012"/>
                              </a:cubicBezTo>
                              <a:cubicBezTo>
                                <a:pt x="11444" y="8881"/>
                                <a:pt x="11457" y="8543"/>
                                <a:pt x="11463" y="8448"/>
                              </a:cubicBezTo>
                              <a:cubicBezTo>
                                <a:pt x="11468" y="8351"/>
                                <a:pt x="11577" y="8296"/>
                                <a:pt x="11661" y="8277"/>
                              </a:cubicBezTo>
                              <a:cubicBezTo>
                                <a:pt x="11763" y="8253"/>
                                <a:pt x="12113" y="8197"/>
                                <a:pt x="12396" y="8145"/>
                              </a:cubicBezTo>
                              <a:cubicBezTo>
                                <a:pt x="12550" y="8116"/>
                                <a:pt x="12578" y="8095"/>
                                <a:pt x="12578" y="8073"/>
                              </a:cubicBezTo>
                              <a:cubicBezTo>
                                <a:pt x="12578" y="8045"/>
                                <a:pt x="12555" y="8009"/>
                                <a:pt x="12481" y="7903"/>
                              </a:cubicBezTo>
                              <a:cubicBezTo>
                                <a:pt x="12301" y="7647"/>
                                <a:pt x="11779" y="6904"/>
                                <a:pt x="11421" y="6415"/>
                              </a:cubicBezTo>
                              <a:cubicBezTo>
                                <a:pt x="11259" y="6194"/>
                                <a:pt x="11180" y="6003"/>
                                <a:pt x="11226" y="5750"/>
                              </a:cubicBezTo>
                              <a:cubicBezTo>
                                <a:pt x="11273" y="5496"/>
                                <a:pt x="11281" y="5348"/>
                                <a:pt x="11257" y="5133"/>
                              </a:cubicBezTo>
                              <a:cubicBezTo>
                                <a:pt x="11230" y="4881"/>
                                <a:pt x="11055" y="4643"/>
                                <a:pt x="11055" y="4643"/>
                              </a:cubicBezTo>
                              <a:cubicBezTo>
                                <a:pt x="10711" y="4631"/>
                                <a:pt x="10393" y="4626"/>
                                <a:pt x="10100" y="4626"/>
                              </a:cubicBezTo>
                              <a:cubicBezTo>
                                <a:pt x="6819" y="4626"/>
                                <a:pt x="6582" y="5295"/>
                                <a:pt x="6766" y="5972"/>
                              </a:cubicBezTo>
                              <a:cubicBezTo>
                                <a:pt x="6920" y="6535"/>
                                <a:pt x="7008" y="6524"/>
                                <a:pt x="7187" y="7281"/>
                              </a:cubicBezTo>
                              <a:cubicBezTo>
                                <a:pt x="7488" y="8547"/>
                                <a:pt x="5660" y="9145"/>
                                <a:pt x="4240" y="9145"/>
                              </a:cubicBezTo>
                              <a:cubicBezTo>
                                <a:pt x="3212" y="9145"/>
                                <a:pt x="2588" y="8827"/>
                                <a:pt x="2588" y="8827"/>
                              </a:cubicBezTo>
                              <a:cubicBezTo>
                                <a:pt x="2588" y="8827"/>
                                <a:pt x="2633" y="7343"/>
                                <a:pt x="1856" y="6900"/>
                              </a:cubicBezTo>
                              <a:cubicBezTo>
                                <a:pt x="1178" y="6514"/>
                                <a:pt x="0" y="5792"/>
                                <a:pt x="0" y="4533"/>
                              </a:cubicBezTo>
                              <a:cubicBezTo>
                                <a:pt x="0" y="3325"/>
                                <a:pt x="848" y="2353"/>
                                <a:pt x="3686" y="1936"/>
                              </a:cubicBezTo>
                              <a:cubicBezTo>
                                <a:pt x="4135" y="994"/>
                                <a:pt x="5328" y="357"/>
                                <a:pt x="6803" y="317"/>
                              </a:cubicBezTo>
                              <a:cubicBezTo>
                                <a:pt x="6871" y="315"/>
                                <a:pt x="6938" y="315"/>
                                <a:pt x="7004" y="315"/>
                              </a:cubicBezTo>
                              <a:cubicBezTo>
                                <a:pt x="8127" y="315"/>
                                <a:pt x="8921" y="563"/>
                                <a:pt x="8921" y="563"/>
                              </a:cubicBezTo>
                              <a:cubicBezTo>
                                <a:pt x="8921" y="563"/>
                                <a:pt x="9679" y="0"/>
                                <a:pt x="10932" y="0"/>
                              </a:cubicBezTo>
                              <a:moveTo>
                                <a:pt x="1844" y="15565"/>
                              </a:moveTo>
                              <a:cubicBezTo>
                                <a:pt x="1798" y="15596"/>
                                <a:pt x="1743" y="15629"/>
                                <a:pt x="1681" y="15665"/>
                              </a:cubicBezTo>
                              <a:cubicBezTo>
                                <a:pt x="1619" y="15701"/>
                                <a:pt x="1553" y="15735"/>
                                <a:pt x="1484" y="15767"/>
                              </a:cubicBezTo>
                              <a:cubicBezTo>
                                <a:pt x="1416" y="15800"/>
                                <a:pt x="1346" y="15829"/>
                                <a:pt x="1276" y="15855"/>
                              </a:cubicBezTo>
                              <a:cubicBezTo>
                                <a:pt x="1205" y="15881"/>
                                <a:pt x="1140" y="15901"/>
                                <a:pt x="1080" y="15914"/>
                              </a:cubicBezTo>
                              <a:cubicBezTo>
                                <a:pt x="1110" y="16105"/>
                                <a:pt x="1110" y="16105"/>
                                <a:pt x="1110" y="16105"/>
                              </a:cubicBezTo>
                              <a:cubicBezTo>
                                <a:pt x="1186" y="16092"/>
                                <a:pt x="1259" y="16078"/>
                                <a:pt x="1329" y="16062"/>
                              </a:cubicBezTo>
                              <a:cubicBezTo>
                                <a:pt x="1400" y="16047"/>
                                <a:pt x="1469" y="16031"/>
                                <a:pt x="1536" y="16015"/>
                              </a:cubicBezTo>
                              <a:cubicBezTo>
                                <a:pt x="1350" y="17362"/>
                                <a:pt x="1350" y="17362"/>
                                <a:pt x="1350" y="17362"/>
                              </a:cubicBezTo>
                              <a:cubicBezTo>
                                <a:pt x="1004" y="17409"/>
                                <a:pt x="1004" y="17409"/>
                                <a:pt x="1004" y="17409"/>
                              </a:cubicBezTo>
                              <a:cubicBezTo>
                                <a:pt x="987" y="17576"/>
                                <a:pt x="987" y="17576"/>
                                <a:pt x="987" y="17576"/>
                              </a:cubicBezTo>
                              <a:cubicBezTo>
                                <a:pt x="2161" y="17576"/>
                                <a:pt x="2161" y="17576"/>
                                <a:pt x="2161" y="17576"/>
                              </a:cubicBezTo>
                              <a:cubicBezTo>
                                <a:pt x="2178" y="17409"/>
                                <a:pt x="2178" y="17409"/>
                                <a:pt x="2178" y="17409"/>
                              </a:cubicBezTo>
                              <a:cubicBezTo>
                                <a:pt x="1813" y="17360"/>
                                <a:pt x="1813" y="17360"/>
                                <a:pt x="1813" y="17360"/>
                              </a:cubicBezTo>
                              <a:cubicBezTo>
                                <a:pt x="2058" y="15613"/>
                                <a:pt x="2058" y="15613"/>
                                <a:pt x="2058" y="15613"/>
                              </a:cubicBezTo>
                              <a:cubicBezTo>
                                <a:pt x="1844" y="15565"/>
                                <a:pt x="1844" y="15565"/>
                                <a:pt x="1844" y="15565"/>
                              </a:cubicBezTo>
                              <a:moveTo>
                                <a:pt x="4066" y="15592"/>
                              </a:moveTo>
                              <a:cubicBezTo>
                                <a:pt x="2495" y="15592"/>
                                <a:pt x="2495" y="15592"/>
                                <a:pt x="2495" y="15592"/>
                              </a:cubicBezTo>
                              <a:cubicBezTo>
                                <a:pt x="2360" y="16235"/>
                                <a:pt x="2360" y="16235"/>
                                <a:pt x="2360" y="16235"/>
                              </a:cubicBezTo>
                              <a:cubicBezTo>
                                <a:pt x="2677" y="16242"/>
                                <a:pt x="2677" y="16242"/>
                                <a:pt x="2677" y="16242"/>
                              </a:cubicBezTo>
                              <a:cubicBezTo>
                                <a:pt x="2848" y="15885"/>
                                <a:pt x="2848" y="15885"/>
                                <a:pt x="2848" y="15885"/>
                              </a:cubicBezTo>
                              <a:cubicBezTo>
                                <a:pt x="3699" y="15855"/>
                                <a:pt x="3699" y="15855"/>
                                <a:pt x="3699" y="15855"/>
                              </a:cubicBezTo>
                              <a:cubicBezTo>
                                <a:pt x="2601" y="18008"/>
                                <a:pt x="2601" y="18008"/>
                                <a:pt x="2601" y="18008"/>
                              </a:cubicBezTo>
                              <a:cubicBezTo>
                                <a:pt x="3074" y="18148"/>
                                <a:pt x="3074" y="18148"/>
                                <a:pt x="3074" y="18148"/>
                              </a:cubicBezTo>
                              <a:cubicBezTo>
                                <a:pt x="4121" y="15667"/>
                                <a:pt x="4121" y="15667"/>
                                <a:pt x="4121" y="15667"/>
                              </a:cubicBezTo>
                              <a:cubicBezTo>
                                <a:pt x="4066" y="15592"/>
                                <a:pt x="4066" y="15592"/>
                                <a:pt x="4066" y="15592"/>
                              </a:cubicBezTo>
                              <a:moveTo>
                                <a:pt x="5033" y="17400"/>
                              </a:moveTo>
                              <a:cubicBezTo>
                                <a:pt x="5089" y="17400"/>
                                <a:pt x="5139" y="17388"/>
                                <a:pt x="5183" y="17365"/>
                              </a:cubicBezTo>
                              <a:cubicBezTo>
                                <a:pt x="5228" y="17342"/>
                                <a:pt x="5267" y="17311"/>
                                <a:pt x="5300" y="17272"/>
                              </a:cubicBezTo>
                              <a:cubicBezTo>
                                <a:pt x="5334" y="17233"/>
                                <a:pt x="5362" y="17187"/>
                                <a:pt x="5386" y="17135"/>
                              </a:cubicBezTo>
                              <a:cubicBezTo>
                                <a:pt x="5410" y="17083"/>
                                <a:pt x="5429" y="17028"/>
                                <a:pt x="5444" y="16971"/>
                              </a:cubicBezTo>
                              <a:cubicBezTo>
                                <a:pt x="5459" y="16913"/>
                                <a:pt x="5470" y="16854"/>
                                <a:pt x="5477" y="16795"/>
                              </a:cubicBezTo>
                              <a:cubicBezTo>
                                <a:pt x="5484" y="16735"/>
                                <a:pt x="5487" y="16678"/>
                                <a:pt x="5487" y="16622"/>
                              </a:cubicBezTo>
                              <a:cubicBezTo>
                                <a:pt x="5487" y="16536"/>
                                <a:pt x="5480" y="16462"/>
                                <a:pt x="5465" y="16401"/>
                              </a:cubicBezTo>
                              <a:cubicBezTo>
                                <a:pt x="5450" y="16340"/>
                                <a:pt x="5429" y="16289"/>
                                <a:pt x="5403" y="16250"/>
                              </a:cubicBezTo>
                              <a:cubicBezTo>
                                <a:pt x="5377" y="16211"/>
                                <a:pt x="5347" y="16182"/>
                                <a:pt x="5311" y="16164"/>
                              </a:cubicBezTo>
                              <a:cubicBezTo>
                                <a:pt x="5276" y="16145"/>
                                <a:pt x="5238" y="16136"/>
                                <a:pt x="5196" y="16136"/>
                              </a:cubicBezTo>
                              <a:cubicBezTo>
                                <a:pt x="5130" y="16136"/>
                                <a:pt x="5072" y="16145"/>
                                <a:pt x="5020" y="16164"/>
                              </a:cubicBezTo>
                              <a:cubicBezTo>
                                <a:pt x="4968" y="16182"/>
                                <a:pt x="4922" y="16205"/>
                                <a:pt x="4882" y="16231"/>
                              </a:cubicBezTo>
                              <a:cubicBezTo>
                                <a:pt x="4842" y="16258"/>
                                <a:pt x="4808" y="16286"/>
                                <a:pt x="4780" y="16315"/>
                              </a:cubicBezTo>
                              <a:cubicBezTo>
                                <a:pt x="4752" y="16345"/>
                                <a:pt x="4729" y="16371"/>
                                <a:pt x="4713" y="16394"/>
                              </a:cubicBezTo>
                              <a:cubicBezTo>
                                <a:pt x="4697" y="16468"/>
                                <a:pt x="4685" y="16538"/>
                                <a:pt x="4678" y="16604"/>
                              </a:cubicBezTo>
                              <a:cubicBezTo>
                                <a:pt x="4670" y="16671"/>
                                <a:pt x="4666" y="16735"/>
                                <a:pt x="4666" y="16797"/>
                              </a:cubicBezTo>
                              <a:cubicBezTo>
                                <a:pt x="4666" y="16883"/>
                                <a:pt x="4672" y="16962"/>
                                <a:pt x="4684" y="17035"/>
                              </a:cubicBezTo>
                              <a:cubicBezTo>
                                <a:pt x="4695" y="17109"/>
                                <a:pt x="4715" y="17173"/>
                                <a:pt x="4743" y="17227"/>
                              </a:cubicBezTo>
                              <a:cubicBezTo>
                                <a:pt x="4770" y="17281"/>
                                <a:pt x="4808" y="17323"/>
                                <a:pt x="4855" y="17354"/>
                              </a:cubicBezTo>
                              <a:cubicBezTo>
                                <a:pt x="4902" y="17385"/>
                                <a:pt x="4962" y="17400"/>
                                <a:pt x="5033" y="17400"/>
                              </a:cubicBezTo>
                              <a:moveTo>
                                <a:pt x="5723" y="14856"/>
                              </a:moveTo>
                              <a:cubicBezTo>
                                <a:pt x="5794" y="15045"/>
                                <a:pt x="5794" y="15045"/>
                                <a:pt x="5794" y="15045"/>
                              </a:cubicBezTo>
                              <a:cubicBezTo>
                                <a:pt x="5672" y="15087"/>
                                <a:pt x="5559" y="15143"/>
                                <a:pt x="5452" y="15214"/>
                              </a:cubicBezTo>
                              <a:cubicBezTo>
                                <a:pt x="5346" y="15285"/>
                                <a:pt x="5249" y="15366"/>
                                <a:pt x="5162" y="15458"/>
                              </a:cubicBezTo>
                              <a:cubicBezTo>
                                <a:pt x="5074" y="15550"/>
                                <a:pt x="4997" y="15649"/>
                                <a:pt x="4932" y="15756"/>
                              </a:cubicBezTo>
                              <a:cubicBezTo>
                                <a:pt x="4867" y="15863"/>
                                <a:pt x="4815" y="15973"/>
                                <a:pt x="4777" y="16088"/>
                              </a:cubicBezTo>
                              <a:cubicBezTo>
                                <a:pt x="4803" y="16061"/>
                                <a:pt x="4834" y="16035"/>
                                <a:pt x="4872" y="16009"/>
                              </a:cubicBezTo>
                              <a:cubicBezTo>
                                <a:pt x="4909" y="15983"/>
                                <a:pt x="4952" y="15960"/>
                                <a:pt x="4999" y="15939"/>
                              </a:cubicBezTo>
                              <a:cubicBezTo>
                                <a:pt x="5046" y="15919"/>
                                <a:pt x="5098" y="15903"/>
                                <a:pt x="5156" y="15890"/>
                              </a:cubicBezTo>
                              <a:cubicBezTo>
                                <a:pt x="5213" y="15877"/>
                                <a:pt x="5274" y="15871"/>
                                <a:pt x="5340" y="15871"/>
                              </a:cubicBezTo>
                              <a:cubicBezTo>
                                <a:pt x="5445" y="15871"/>
                                <a:pt x="5536" y="15889"/>
                                <a:pt x="5612" y="15924"/>
                              </a:cubicBezTo>
                              <a:cubicBezTo>
                                <a:pt x="5688" y="15959"/>
                                <a:pt x="5751" y="16006"/>
                                <a:pt x="5800" y="16066"/>
                              </a:cubicBezTo>
                              <a:cubicBezTo>
                                <a:pt x="5849" y="16125"/>
                                <a:pt x="5885" y="16195"/>
                                <a:pt x="5909" y="16274"/>
                              </a:cubicBezTo>
                              <a:cubicBezTo>
                                <a:pt x="5932" y="16354"/>
                                <a:pt x="5944" y="16438"/>
                                <a:pt x="5944" y="16527"/>
                              </a:cubicBezTo>
                              <a:cubicBezTo>
                                <a:pt x="5944" y="16618"/>
                                <a:pt x="5933" y="16708"/>
                                <a:pt x="5911" y="16797"/>
                              </a:cubicBezTo>
                              <a:cubicBezTo>
                                <a:pt x="5889" y="16885"/>
                                <a:pt x="5858" y="16969"/>
                                <a:pt x="5818" y="17049"/>
                              </a:cubicBezTo>
                              <a:cubicBezTo>
                                <a:pt x="5777" y="17130"/>
                                <a:pt x="5728" y="17204"/>
                                <a:pt x="5670" y="17273"/>
                              </a:cubicBezTo>
                              <a:cubicBezTo>
                                <a:pt x="5611" y="17341"/>
                                <a:pt x="5545" y="17401"/>
                                <a:pt x="5471" y="17451"/>
                              </a:cubicBezTo>
                              <a:cubicBezTo>
                                <a:pt x="5398" y="17501"/>
                                <a:pt x="5317" y="17540"/>
                                <a:pt x="5231" y="17569"/>
                              </a:cubicBezTo>
                              <a:cubicBezTo>
                                <a:pt x="5144" y="17597"/>
                                <a:pt x="5052" y="17611"/>
                                <a:pt x="4954" y="17611"/>
                              </a:cubicBezTo>
                              <a:cubicBezTo>
                                <a:pt x="4837" y="17611"/>
                                <a:pt x="4733" y="17591"/>
                                <a:pt x="4641" y="17551"/>
                              </a:cubicBezTo>
                              <a:cubicBezTo>
                                <a:pt x="4550" y="17512"/>
                                <a:pt x="4472" y="17453"/>
                                <a:pt x="4408" y="17377"/>
                              </a:cubicBezTo>
                              <a:cubicBezTo>
                                <a:pt x="4345" y="17300"/>
                                <a:pt x="4296" y="17206"/>
                                <a:pt x="4263" y="17094"/>
                              </a:cubicBezTo>
                              <a:cubicBezTo>
                                <a:pt x="4230" y="16983"/>
                                <a:pt x="4213" y="16856"/>
                                <a:pt x="4213" y="16713"/>
                              </a:cubicBezTo>
                              <a:cubicBezTo>
                                <a:pt x="4213" y="16573"/>
                                <a:pt x="4230" y="16436"/>
                                <a:pt x="4265" y="16300"/>
                              </a:cubicBezTo>
                              <a:cubicBezTo>
                                <a:pt x="4299" y="16165"/>
                                <a:pt x="4348" y="16036"/>
                                <a:pt x="4412" y="15912"/>
                              </a:cubicBezTo>
                              <a:cubicBezTo>
                                <a:pt x="4475" y="15788"/>
                                <a:pt x="4552" y="15670"/>
                                <a:pt x="4643" y="15559"/>
                              </a:cubicBezTo>
                              <a:cubicBezTo>
                                <a:pt x="4734" y="15449"/>
                                <a:pt x="4835" y="15348"/>
                                <a:pt x="4947" y="15256"/>
                              </a:cubicBezTo>
                              <a:cubicBezTo>
                                <a:pt x="5059" y="15165"/>
                                <a:pt x="5180" y="15086"/>
                                <a:pt x="5310" y="15018"/>
                              </a:cubicBezTo>
                              <a:cubicBezTo>
                                <a:pt x="5441" y="14949"/>
                                <a:pt x="5578" y="14896"/>
                                <a:pt x="5723" y="14856"/>
                              </a:cubicBezTo>
                              <a:moveTo>
                                <a:pt x="7040" y="17410"/>
                              </a:moveTo>
                              <a:cubicBezTo>
                                <a:pt x="7101" y="17410"/>
                                <a:pt x="7159" y="17400"/>
                                <a:pt x="7214" y="17380"/>
                              </a:cubicBezTo>
                              <a:cubicBezTo>
                                <a:pt x="7269" y="17360"/>
                                <a:pt x="7317" y="17330"/>
                                <a:pt x="7358" y="17292"/>
                              </a:cubicBezTo>
                              <a:cubicBezTo>
                                <a:pt x="7399" y="17253"/>
                                <a:pt x="7431" y="17206"/>
                                <a:pt x="7456" y="17151"/>
                              </a:cubicBezTo>
                              <a:cubicBezTo>
                                <a:pt x="7480" y="17095"/>
                                <a:pt x="7492" y="17032"/>
                                <a:pt x="7492" y="16962"/>
                              </a:cubicBezTo>
                              <a:cubicBezTo>
                                <a:pt x="7492" y="16898"/>
                                <a:pt x="7480" y="16838"/>
                                <a:pt x="7457" y="16779"/>
                              </a:cubicBezTo>
                              <a:cubicBezTo>
                                <a:pt x="7433" y="16721"/>
                                <a:pt x="7400" y="16665"/>
                                <a:pt x="7357" y="16610"/>
                              </a:cubicBezTo>
                              <a:cubicBezTo>
                                <a:pt x="7314" y="16556"/>
                                <a:pt x="7264" y="16504"/>
                                <a:pt x="7205" y="16453"/>
                              </a:cubicBezTo>
                              <a:cubicBezTo>
                                <a:pt x="7146" y="16402"/>
                                <a:pt x="7082" y="16352"/>
                                <a:pt x="7013" y="16302"/>
                              </a:cubicBezTo>
                              <a:cubicBezTo>
                                <a:pt x="6959" y="16332"/>
                                <a:pt x="6910" y="16369"/>
                                <a:pt x="6865" y="16411"/>
                              </a:cubicBezTo>
                              <a:cubicBezTo>
                                <a:pt x="6820" y="16454"/>
                                <a:pt x="6781" y="16502"/>
                                <a:pt x="6748" y="16556"/>
                              </a:cubicBezTo>
                              <a:cubicBezTo>
                                <a:pt x="6714" y="16610"/>
                                <a:pt x="6688" y="16668"/>
                                <a:pt x="6669" y="16731"/>
                              </a:cubicBezTo>
                              <a:cubicBezTo>
                                <a:pt x="6650" y="16794"/>
                                <a:pt x="6640" y="16860"/>
                                <a:pt x="6638" y="16931"/>
                              </a:cubicBezTo>
                              <a:cubicBezTo>
                                <a:pt x="6638" y="16992"/>
                                <a:pt x="6647" y="17051"/>
                                <a:pt x="6664" y="17108"/>
                              </a:cubicBezTo>
                              <a:cubicBezTo>
                                <a:pt x="6682" y="17165"/>
                                <a:pt x="6707" y="17216"/>
                                <a:pt x="6742" y="17261"/>
                              </a:cubicBezTo>
                              <a:cubicBezTo>
                                <a:pt x="6776" y="17306"/>
                                <a:pt x="6818" y="17342"/>
                                <a:pt x="6868" y="17370"/>
                              </a:cubicBezTo>
                              <a:cubicBezTo>
                                <a:pt x="6918" y="17397"/>
                                <a:pt x="6976" y="17410"/>
                                <a:pt x="7040" y="17410"/>
                              </a:cubicBezTo>
                              <a:moveTo>
                                <a:pt x="7269" y="16018"/>
                              </a:moveTo>
                              <a:cubicBezTo>
                                <a:pt x="7320" y="15992"/>
                                <a:pt x="7367" y="15959"/>
                                <a:pt x="7412" y="15921"/>
                              </a:cubicBezTo>
                              <a:cubicBezTo>
                                <a:pt x="7456" y="15883"/>
                                <a:pt x="7495" y="15840"/>
                                <a:pt x="7528" y="15791"/>
                              </a:cubicBezTo>
                              <a:cubicBezTo>
                                <a:pt x="7562" y="15743"/>
                                <a:pt x="7588" y="15689"/>
                                <a:pt x="7607" y="15630"/>
                              </a:cubicBezTo>
                              <a:cubicBezTo>
                                <a:pt x="7626" y="15570"/>
                                <a:pt x="7636" y="15506"/>
                                <a:pt x="7636" y="15438"/>
                              </a:cubicBezTo>
                              <a:cubicBezTo>
                                <a:pt x="7636" y="15368"/>
                                <a:pt x="7626" y="15308"/>
                                <a:pt x="7606" y="15259"/>
                              </a:cubicBezTo>
                              <a:cubicBezTo>
                                <a:pt x="7587" y="15210"/>
                                <a:pt x="7561" y="15170"/>
                                <a:pt x="7529" y="15139"/>
                              </a:cubicBezTo>
                              <a:cubicBezTo>
                                <a:pt x="7498" y="15108"/>
                                <a:pt x="7461" y="15085"/>
                                <a:pt x="7419" y="15070"/>
                              </a:cubicBezTo>
                              <a:cubicBezTo>
                                <a:pt x="7378" y="15056"/>
                                <a:pt x="7336" y="15049"/>
                                <a:pt x="7293" y="15049"/>
                              </a:cubicBezTo>
                              <a:cubicBezTo>
                                <a:pt x="7239" y="15049"/>
                                <a:pt x="7189" y="15058"/>
                                <a:pt x="7142" y="15077"/>
                              </a:cubicBezTo>
                              <a:cubicBezTo>
                                <a:pt x="7096" y="15096"/>
                                <a:pt x="7056" y="15124"/>
                                <a:pt x="7022" y="15160"/>
                              </a:cubicBezTo>
                              <a:cubicBezTo>
                                <a:pt x="6988" y="15197"/>
                                <a:pt x="6961" y="15241"/>
                                <a:pt x="6942" y="15294"/>
                              </a:cubicBezTo>
                              <a:cubicBezTo>
                                <a:pt x="6922" y="15348"/>
                                <a:pt x="6912" y="15409"/>
                                <a:pt x="6912" y="15478"/>
                              </a:cubicBezTo>
                              <a:cubicBezTo>
                                <a:pt x="6912" y="15531"/>
                                <a:pt x="6921" y="15582"/>
                                <a:pt x="6938" y="15630"/>
                              </a:cubicBezTo>
                              <a:cubicBezTo>
                                <a:pt x="6955" y="15679"/>
                                <a:pt x="6980" y="15726"/>
                                <a:pt x="7011" y="15771"/>
                              </a:cubicBezTo>
                              <a:cubicBezTo>
                                <a:pt x="7042" y="15816"/>
                                <a:pt x="7079" y="15859"/>
                                <a:pt x="7123" y="15900"/>
                              </a:cubicBezTo>
                              <a:cubicBezTo>
                                <a:pt x="7167" y="15941"/>
                                <a:pt x="7216" y="15980"/>
                                <a:pt x="7269" y="16018"/>
                              </a:cubicBezTo>
                              <a:moveTo>
                                <a:pt x="7321" y="14860"/>
                              </a:moveTo>
                              <a:cubicBezTo>
                                <a:pt x="7419" y="14860"/>
                                <a:pt x="7511" y="14873"/>
                                <a:pt x="7598" y="14899"/>
                              </a:cubicBezTo>
                              <a:cubicBezTo>
                                <a:pt x="7684" y="14925"/>
                                <a:pt x="7759" y="14962"/>
                                <a:pt x="7823" y="15011"/>
                              </a:cubicBezTo>
                              <a:cubicBezTo>
                                <a:pt x="7886" y="15060"/>
                                <a:pt x="7936" y="15121"/>
                                <a:pt x="7973" y="15193"/>
                              </a:cubicBezTo>
                              <a:cubicBezTo>
                                <a:pt x="8010" y="15265"/>
                                <a:pt x="8029" y="15347"/>
                                <a:pt x="8029" y="15438"/>
                              </a:cubicBezTo>
                              <a:cubicBezTo>
                                <a:pt x="8029" y="15520"/>
                                <a:pt x="8013" y="15596"/>
                                <a:pt x="7982" y="15667"/>
                              </a:cubicBezTo>
                              <a:cubicBezTo>
                                <a:pt x="7951" y="15737"/>
                                <a:pt x="7909" y="15803"/>
                                <a:pt x="7857" y="15863"/>
                              </a:cubicBezTo>
                              <a:cubicBezTo>
                                <a:pt x="7805" y="15924"/>
                                <a:pt x="7746" y="15980"/>
                                <a:pt x="7679" y="16030"/>
                              </a:cubicBezTo>
                              <a:cubicBezTo>
                                <a:pt x="7612" y="16081"/>
                                <a:pt x="7543" y="16127"/>
                                <a:pt x="7471" y="16169"/>
                              </a:cubicBezTo>
                              <a:cubicBezTo>
                                <a:pt x="7535" y="16213"/>
                                <a:pt x="7594" y="16261"/>
                                <a:pt x="7651" y="16313"/>
                              </a:cubicBezTo>
                              <a:cubicBezTo>
                                <a:pt x="7706" y="16366"/>
                                <a:pt x="7756" y="16422"/>
                                <a:pt x="7799" y="16481"/>
                              </a:cubicBezTo>
                              <a:cubicBezTo>
                                <a:pt x="7841" y="16541"/>
                                <a:pt x="7875" y="16604"/>
                                <a:pt x="7900" y="16670"/>
                              </a:cubicBezTo>
                              <a:cubicBezTo>
                                <a:pt x="7925" y="16737"/>
                                <a:pt x="7937" y="16806"/>
                                <a:pt x="7937" y="16879"/>
                              </a:cubicBezTo>
                              <a:cubicBezTo>
                                <a:pt x="7937" y="16994"/>
                                <a:pt x="7910" y="17097"/>
                                <a:pt x="7857" y="17188"/>
                              </a:cubicBezTo>
                              <a:cubicBezTo>
                                <a:pt x="7804" y="17278"/>
                                <a:pt x="7734" y="17355"/>
                                <a:pt x="7647" y="17418"/>
                              </a:cubicBezTo>
                              <a:cubicBezTo>
                                <a:pt x="7560" y="17481"/>
                                <a:pt x="7461" y="17529"/>
                                <a:pt x="7349" y="17562"/>
                              </a:cubicBezTo>
                              <a:cubicBezTo>
                                <a:pt x="7238" y="17595"/>
                                <a:pt x="7123" y="17611"/>
                                <a:pt x="7006" y="17611"/>
                              </a:cubicBezTo>
                              <a:cubicBezTo>
                                <a:pt x="6913" y="17611"/>
                                <a:pt x="6820" y="17599"/>
                                <a:pt x="6727" y="17576"/>
                              </a:cubicBezTo>
                              <a:cubicBezTo>
                                <a:pt x="6633" y="17552"/>
                                <a:pt x="6549" y="17514"/>
                                <a:pt x="6473" y="17463"/>
                              </a:cubicBezTo>
                              <a:cubicBezTo>
                                <a:pt x="6398" y="17412"/>
                                <a:pt x="6336" y="17345"/>
                                <a:pt x="6288" y="17263"/>
                              </a:cubicBezTo>
                              <a:cubicBezTo>
                                <a:pt x="6240" y="17181"/>
                                <a:pt x="6216" y="17081"/>
                                <a:pt x="6216" y="16964"/>
                              </a:cubicBezTo>
                              <a:cubicBezTo>
                                <a:pt x="6216" y="16877"/>
                                <a:pt x="6233" y="16795"/>
                                <a:pt x="6266" y="16717"/>
                              </a:cubicBezTo>
                              <a:cubicBezTo>
                                <a:pt x="6300" y="16639"/>
                                <a:pt x="6344" y="16566"/>
                                <a:pt x="6400" y="16499"/>
                              </a:cubicBezTo>
                              <a:cubicBezTo>
                                <a:pt x="6455" y="16431"/>
                                <a:pt x="6519" y="16369"/>
                                <a:pt x="6592" y="16312"/>
                              </a:cubicBezTo>
                              <a:cubicBezTo>
                                <a:pt x="6664" y="16255"/>
                                <a:pt x="6741" y="16204"/>
                                <a:pt x="6820" y="16160"/>
                              </a:cubicBezTo>
                              <a:cubicBezTo>
                                <a:pt x="6774" y="16122"/>
                                <a:pt x="6731" y="16081"/>
                                <a:pt x="6690" y="16036"/>
                              </a:cubicBezTo>
                              <a:cubicBezTo>
                                <a:pt x="6649" y="15992"/>
                                <a:pt x="6613" y="15944"/>
                                <a:pt x="6583" y="15893"/>
                              </a:cubicBezTo>
                              <a:cubicBezTo>
                                <a:pt x="6553" y="15841"/>
                                <a:pt x="6529" y="15786"/>
                                <a:pt x="6511" y="15727"/>
                              </a:cubicBezTo>
                              <a:cubicBezTo>
                                <a:pt x="6493" y="15669"/>
                                <a:pt x="6484" y="15606"/>
                                <a:pt x="6484" y="15540"/>
                              </a:cubicBezTo>
                              <a:cubicBezTo>
                                <a:pt x="6484" y="15435"/>
                                <a:pt x="6505" y="15341"/>
                                <a:pt x="6546" y="15257"/>
                              </a:cubicBezTo>
                              <a:cubicBezTo>
                                <a:pt x="6587" y="15174"/>
                                <a:pt x="6644" y="15102"/>
                                <a:pt x="6717" y="15043"/>
                              </a:cubicBezTo>
                              <a:cubicBezTo>
                                <a:pt x="6791" y="14985"/>
                                <a:pt x="6879" y="14939"/>
                                <a:pt x="6981" y="14908"/>
                              </a:cubicBezTo>
                              <a:cubicBezTo>
                                <a:pt x="7084" y="14876"/>
                                <a:pt x="7197" y="14860"/>
                                <a:pt x="7321" y="14860"/>
                              </a:cubicBezTo>
                            </a:path>
                          </a:pathLst>
                        </a:custGeom>
                        <a:solidFill>
                          <a:srgbClr val="F7F7F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B096E15" id="TeVerwijderenShape_4" o:spid="_x0000_s1026" editas="canvas" style="position:absolute;margin-left:0;margin-top:0;width:595.3pt;height:841.9pt;z-index:-251649536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">
              <v:shape id="_x0000_s1027" type="#_x0000_t75" style="position:absolute;width:75603;height:106921;visibility:visible;mso-wrap-style:square" filled="t" fillcolor="white [3212]">
                <v:fill o:detectmouseclick="t"/>
                <v:path o:connecttype="none"/>
              </v:shape>
              <v:shape id="Freeform 5" o:spid="_x0000_s1028" style="position:absolute;left:14598;top:24834;width:43891;height:57620;visibility:visible;mso-wrap-style:square;v-text-anchor:top" coordsize="13825,18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" path="m10932,v1254,,2344,690,2344,1875c13276,2958,12308,3765,12308,3765v-284,-205,-284,-205,-284,-205c12024,3560,12585,2947,12585,2104v,-881,-828,-1573,-1927,-1573c9559,531,8832,996,8832,996v,,-657,-181,-2059,-181c5389,815,4386,1245,3949,2321,1333,2729,776,3220,776,4474v,895,563,1435,1477,1975c3258,7044,3323,8476,3323,8476v,,507,109,1266,109c5854,8585,6713,8309,6517,7596,6351,6994,6219,6823,6029,6094,5776,5123,6717,4512,8575,4306v1186,-131,2016,-154,2451,-154c11261,4152,11381,4158,11381,4158v51,67,336,485,379,929c11783,5321,11777,5481,11735,5779v-19,139,71,281,242,523c12159,6559,12951,7665,13019,7775v67,110,103,240,113,360c13138,8212,13127,8255,13096,8321v-109,238,-414,220,-901,306c11969,8666,11969,8666,11969,8666v,,-9,197,-11,282c11956,9030,11975,9120,11981,9142v6,23,51,135,57,203c12044,9424,12031,9499,11998,9567v-19,39,-50,77,-88,113c11910,9680,12034,9916,11760,10177v,138,243,270,243,636c12003,11301,10940,11735,10026,11735v-914,,-1505,-208,-1505,-208c8344,11943,8344,11943,8344,11943,5194,11474,3874,10212,2560,9966v-152,-28,-286,-43,-402,-43c1303,9923,1403,10728,2119,12873v722,-248,1565,-617,3220,-617c7173,12256,8637,12925,10213,15088v1532,2104,2215,2139,3480,2139c13736,17227,13780,17227,13825,17227v,350,,350,,350c13825,17577,13824,17577,13823,17577v-1668,,-2590,-1,-4262,-2120c7887,13337,6776,12810,4899,12810v-1877,,-3375,806,-3375,806c666,10693,1043,9431,2198,9431v174,,366,28,574,84c4323,9933,5806,11015,8137,11421v-1,3,-1,3,-1,3c8328,10938,8328,10938,8328,10938v584,270,1191,339,1646,339c10938,11277,11626,10964,11400,10633v-69,-101,-167,-265,-167,-412c11233,10075,11239,10027,11356,9860v47,-65,27,-113,9,-129c11225,9572,11225,9572,11225,9572v-5,-5,-6,-12,-7,-19c11217,9549,11218,9545,11219,9540v3,-10,12,-18,22,-22c11241,9518,11500,9379,11500,9290v,-65,-57,-142,-57,-278c11444,8881,11457,8543,11463,8448v5,-97,114,-152,198,-171c11763,8253,12113,8197,12396,8145v154,-29,182,-50,182,-72c12578,8045,12555,8009,12481,7903v-180,-256,-702,-999,-1060,-1488c11259,6194,11180,6003,11226,5750v47,-254,55,-402,31,-617c11230,4881,11055,4643,11055,4643v-344,-12,-662,-17,-955,-17c6819,4626,6582,5295,6766,5972v154,563,242,552,421,1309c7488,8547,5660,9145,4240,9145v-1028,,-1652,-318,-1652,-318c2588,8827,2633,7343,1856,6900,1178,6514,,5792,,4533,,3325,848,2353,3686,1936,4135,994,5328,357,6803,317v68,-2,135,-2,201,-2c8127,315,8921,563,8921,563v,,758,-563,2011,-563m1844,15565v-46,31,-101,64,-163,100c1619,15701,1553,15735,1484,15767v-68,33,-138,62,-208,88c1205,15881,1140,15901,1080,15914v30,191,30,191,30,191c1186,16092,1259,16078,1329,16062v71,-15,140,-31,207,-47c1350,17362,1350,17362,1350,17362v-346,47,-346,47,-346,47c987,17576,987,17576,987,17576v1174,,1174,,1174,c2178,17409,2178,17409,2178,17409v-365,-49,-365,-49,-365,-49c2058,15613,2058,15613,2058,15613v-214,-48,-214,-48,-214,-48m4066,15592v-1571,,-1571,,-1571,c2360,16235,2360,16235,2360,16235v317,7,317,7,317,7c2848,15885,2848,15885,2848,15885v851,-30,851,-30,851,-30c2601,18008,2601,18008,2601,18008v473,140,473,140,473,140c4121,15667,4121,15667,4121,15667v-55,-75,-55,-75,-55,-75m5033,17400v56,,106,-12,150,-35c5228,17342,5267,17311,5300,17272v34,-39,62,-85,86,-137c5410,17083,5429,17028,5444,16971v15,-58,26,-117,33,-176c5484,16735,5487,16678,5487,16622v,-86,-7,-160,-22,-221c5450,16340,5429,16289,5403,16250v-26,-39,-56,-68,-92,-86c5276,16145,5238,16136,5196,16136v-66,,-124,9,-176,28c4968,16182,4922,16205,4882,16231v-40,27,-74,55,-102,84c4752,16345,4729,16371,4713,16394v-16,74,-28,144,-35,210c4670,16671,4666,16735,4666,16797v,86,6,165,18,238c4695,17109,4715,17173,4743,17227v27,54,65,96,112,127c4902,17385,4962,17400,5033,17400t690,-2544c5794,15045,5794,15045,5794,15045v-122,42,-235,98,-342,169c5346,15285,5249,15366,5162,15458v-88,92,-165,191,-230,298c4867,15863,4815,15973,4777,16088v26,-27,57,-53,95,-79c4909,15983,4952,15960,4999,15939v47,-20,99,-36,157,-49c5213,15877,5274,15871,5340,15871v105,,196,18,272,53c5688,15959,5751,16006,5800,16066v49,59,85,129,109,208c5932,16354,5944,16438,5944,16527v,91,-11,181,-33,270c5889,16885,5858,16969,5818,17049v-41,81,-90,155,-148,224c5611,17341,5545,17401,5471,17451v-73,50,-154,89,-240,118c5144,17597,5052,17611,4954,17611v-117,,-221,-20,-313,-60c4550,17512,4472,17453,4408,17377v-63,-77,-112,-171,-145,-283c4230,16983,4213,16856,4213,16713v,-140,17,-277,52,-413c4299,16165,4348,16036,4412,15912v63,-124,140,-242,231,-353c4734,15449,4835,15348,4947,15256v112,-91,233,-170,363,-238c5441,14949,5578,14896,5723,14856t1317,2554c7101,17410,7159,17400,7214,17380v55,-20,103,-50,144,-88c7399,17253,7431,17206,7456,17151v24,-56,36,-119,36,-189c7492,16898,7480,16838,7457,16779v-24,-58,-57,-114,-100,-169c7314,16556,7264,16504,7205,16453v-59,-51,-123,-101,-192,-151c6959,16332,6910,16369,6865,16411v-45,43,-84,91,-117,145c6714,16610,6688,16668,6669,16731v-19,63,-29,129,-31,200c6638,16992,6647,17051,6664,17108v18,57,43,108,78,153c6776,17306,6818,17342,6868,17370v50,27,108,40,172,40m7269,16018v51,-26,98,-59,143,-97c7456,15883,7495,15840,7528,15791v34,-48,60,-102,79,-161c7626,15570,7636,15506,7636,15438v,-70,-10,-130,-30,-179c7587,15210,7561,15170,7529,15139v-31,-31,-68,-54,-110,-69c7378,15056,7336,15049,7293,15049v-54,,-104,9,-151,28c7096,15096,7056,15124,7022,15160v-34,37,-61,81,-80,134c6922,15348,6912,15409,6912,15478v,53,9,104,26,152c6955,15679,6980,15726,7011,15771v31,45,68,88,112,129c7167,15941,7216,15980,7269,16018t52,-1158c7419,14860,7511,14873,7598,14899v86,26,161,63,225,112c7886,15060,7936,15121,7973,15193v37,72,56,154,56,245c8029,15520,8013,15596,7982,15667v-31,70,-73,136,-125,196c7805,15924,7746,15980,7679,16030v-67,51,-136,97,-208,139c7535,16213,7594,16261,7651,16313v55,53,105,109,148,168c7841,16541,7875,16604,7900,16670v25,67,37,136,37,209c7937,16994,7910,17097,7857,17188v-53,90,-123,167,-210,230c7560,17481,7461,17529,7349,17562v-111,33,-226,49,-343,49c6913,17611,6820,17599,6727,17576v-94,-24,-178,-62,-254,-113c6398,17412,6336,17345,6288,17263v-48,-82,-72,-182,-72,-299c6216,16877,6233,16795,6266,16717v34,-78,78,-151,134,-218c6455,16431,6519,16369,6592,16312v72,-57,149,-108,228,-152c6774,16122,6731,16081,6690,16036v-41,-44,-77,-92,-107,-143c6553,15841,6529,15786,6511,15727v-18,-58,-27,-121,-27,-187c6484,15435,6505,15341,6546,15257v41,-83,98,-155,171,-214c6791,14985,6879,14939,6981,14908v103,-32,216,-48,340,-48e" fillcolor="#f7f7f7" stroked="f">
                <v:path arrowok="t" o:connecttype="custom" o:connectlocs="3817344,1130300;2150272,258763;1054976,2691130;2722366,1367155;3725593,1834833;4157679,2641918;3803692,2902585;3733530,3231198;2649028,3791903;1695010,3891280;4389120,5580698;483835,4323080;2582993,3627120;3566220,3245168;3561457,3033078;3632890,2861310;3993226,2563178;3573839,1629728;2281707,2311718;0,1439228;2832213,178753;471136,5006023;421927,5099685;313350,5580380;653368,4957128;749246,5154613;825758,5717540;1597862,5524500;1728345,5388293;1715328,5159375;1549923,5153343;1481348,5333048;1597862,5524500;1638816,4907915;1587068,5060633;1841367,5100955;1847081,5413058;1572781,5591493;1337531,5306378;1570559,4843780;2290279,5518150;2367426,5327333;2179480,5210493;2115667,5431790;2307741,5085715;2424255,4901565;2315360,4778058;2194401,4914265;2307741,5085715;2531244,4823778;2437906,5089525;2508069,5292725;2333139,5575935;1996296,5481003;2092809,5179060;2067093,4993323;2216307,4733290" o:connectangles="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  <w:tbl>
    <w:tblPr>
      <w:tblStyle w:val="Tabelraster"/>
      <w:tblpPr w:vertAnchor="page" w:horzAnchor="page" w:tblpX="8449" w:tblpY="2666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54"/>
    </w:tblGrid>
    <w:tr w:rsidR="00C178DE" w:rsidRPr="009F6619" w14:paraId="16A17F5A" w14:textId="77777777" w:rsidTr="00C258AD">
      <w:tc>
        <w:tcPr>
          <w:tcW w:w="2154" w:type="dxa"/>
          <w:shd w:val="clear" w:color="auto" w:fill="auto"/>
        </w:tcPr>
        <w:p w14:paraId="1FBC7E36" w14:textId="77777777" w:rsidR="005645ED" w:rsidRDefault="005645ED" w:rsidP="005645ED">
          <w:pPr>
            <w:pStyle w:val="SenderinformationRHVO"/>
          </w:pPr>
          <w:r>
            <w:t>Arcadialaan 36a</w:t>
          </w:r>
        </w:p>
        <w:p w14:paraId="1D428F99" w14:textId="77777777" w:rsidR="005645ED" w:rsidRDefault="005645ED" w:rsidP="005645ED">
          <w:pPr>
            <w:pStyle w:val="SenderinformationRHVO"/>
          </w:pPr>
          <w:r>
            <w:t>1813 KN Alkmaar</w:t>
          </w:r>
        </w:p>
        <w:p w14:paraId="1D8B99FB" w14:textId="77777777" w:rsidR="005645ED" w:rsidRDefault="005645ED" w:rsidP="005645ED">
          <w:pPr>
            <w:pStyle w:val="SenderinformationRHVO"/>
          </w:pPr>
          <w:r>
            <w:t>Postbus 1015</w:t>
          </w:r>
        </w:p>
        <w:p w14:paraId="0F9EEAE8" w14:textId="77777777" w:rsidR="005645ED" w:rsidRDefault="005645ED" w:rsidP="005645ED">
          <w:pPr>
            <w:pStyle w:val="SenderinformationRHVO"/>
          </w:pPr>
          <w:r>
            <w:t>1810 KA Alkmaar</w:t>
          </w:r>
        </w:p>
        <w:p w14:paraId="5EA68D03" w14:textId="77777777" w:rsidR="005645ED" w:rsidRDefault="005645ED" w:rsidP="005645ED">
          <w:pPr>
            <w:pStyle w:val="SenderinformationRHVO"/>
          </w:pPr>
        </w:p>
        <w:p w14:paraId="367C97EA" w14:textId="77777777" w:rsidR="005645ED" w:rsidRPr="00D64A52" w:rsidRDefault="005645ED" w:rsidP="005645ED">
          <w:pPr>
            <w:pStyle w:val="SenderinformationRHVO"/>
            <w:rPr>
              <w:lang w:val="en-GB"/>
            </w:rPr>
          </w:pPr>
          <w:r w:rsidRPr="00D64A52">
            <w:rPr>
              <w:lang w:val="en-GB"/>
            </w:rPr>
            <w:t>T 072 541</w:t>
          </w:r>
          <w:r w:rsidR="0063436C" w:rsidRPr="00D64A52">
            <w:rPr>
              <w:lang w:val="en-GB"/>
            </w:rPr>
            <w:t xml:space="preserve"> 4</w:t>
          </w:r>
          <w:r w:rsidRPr="00D64A52">
            <w:rPr>
              <w:lang w:val="en-GB"/>
            </w:rPr>
            <w:t>1</w:t>
          </w:r>
          <w:r w:rsidR="0063436C" w:rsidRPr="00D64A52">
            <w:rPr>
              <w:lang w:val="en-GB"/>
            </w:rPr>
            <w:t xml:space="preserve"> </w:t>
          </w:r>
          <w:r w:rsidRPr="00D64A52">
            <w:rPr>
              <w:lang w:val="en-GB"/>
            </w:rPr>
            <w:t>51</w:t>
          </w:r>
        </w:p>
        <w:p w14:paraId="64DCAE18" w14:textId="77777777" w:rsidR="005645ED" w:rsidRPr="00D64A52" w:rsidRDefault="005645ED" w:rsidP="005645ED">
          <w:pPr>
            <w:pStyle w:val="SenderinformationRHVO"/>
            <w:rPr>
              <w:lang w:val="en-GB"/>
            </w:rPr>
          </w:pPr>
          <w:r w:rsidRPr="00D64A52">
            <w:rPr>
              <w:lang w:val="en-GB"/>
            </w:rPr>
            <w:t>F 072 540</w:t>
          </w:r>
          <w:r w:rsidR="0063436C" w:rsidRPr="00D64A52">
            <w:rPr>
              <w:lang w:val="en-GB"/>
            </w:rPr>
            <w:t xml:space="preserve"> </w:t>
          </w:r>
          <w:r w:rsidRPr="00D64A52">
            <w:rPr>
              <w:lang w:val="en-GB"/>
            </w:rPr>
            <w:t>82</w:t>
          </w:r>
          <w:r w:rsidR="0063436C" w:rsidRPr="00D64A52">
            <w:rPr>
              <w:lang w:val="en-GB"/>
            </w:rPr>
            <w:t xml:space="preserve"> </w:t>
          </w:r>
          <w:r w:rsidRPr="00D64A52">
            <w:rPr>
              <w:lang w:val="en-GB"/>
            </w:rPr>
            <w:t>66</w:t>
          </w:r>
        </w:p>
        <w:p w14:paraId="010FB081" w14:textId="77777777" w:rsidR="005645ED" w:rsidRPr="00D64A52" w:rsidRDefault="005645ED" w:rsidP="005645ED">
          <w:pPr>
            <w:pStyle w:val="SenderinformationRHVO"/>
            <w:rPr>
              <w:lang w:val="en-GB"/>
            </w:rPr>
          </w:pPr>
        </w:p>
        <w:p w14:paraId="51F2F9E9" w14:textId="1F56A538" w:rsidR="005645ED" w:rsidRPr="00D64A52" w:rsidRDefault="00C47AAB" w:rsidP="005645ED">
          <w:pPr>
            <w:pStyle w:val="SenderinformationRHVO"/>
            <w:rPr>
              <w:lang w:val="en-GB"/>
            </w:rPr>
          </w:pPr>
          <w:hyperlink r:id="rId1" w:history="1">
            <w:r w:rsidR="005645ED" w:rsidRPr="00D64A52">
              <w:rPr>
                <w:rStyle w:val="Hyperlink"/>
                <w:lang w:val="en-GB"/>
              </w:rPr>
              <w:t>home@raetsheren.nl</w:t>
            </w:r>
          </w:hyperlink>
        </w:p>
        <w:p w14:paraId="716A508F" w14:textId="5A0D25F7" w:rsidR="00C178DE" w:rsidRPr="00D64A52" w:rsidRDefault="00C47AAB" w:rsidP="005645ED">
          <w:pPr>
            <w:pStyle w:val="SenderinformationRHVO"/>
            <w:rPr>
              <w:lang w:val="en-GB"/>
            </w:rPr>
          </w:pPr>
          <w:hyperlink r:id="rId2" w:history="1">
            <w:r w:rsidR="005645ED" w:rsidRPr="00D64A52">
              <w:rPr>
                <w:rStyle w:val="Hyperlink"/>
                <w:lang w:val="en-GB"/>
              </w:rPr>
              <w:t>www.raetsheren.nl</w:t>
            </w:r>
          </w:hyperlink>
        </w:p>
      </w:tc>
    </w:tr>
  </w:tbl>
  <w:p w14:paraId="4C9F6DD8" w14:textId="77777777" w:rsidR="003A56DF" w:rsidRPr="00D64A52" w:rsidRDefault="003A56DF">
    <w:pPr>
      <w:pStyle w:val="Koptekst"/>
      <w:rPr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B069B" w14:textId="77777777" w:rsidR="008A107F" w:rsidRDefault="008A107F">
    <w:pPr>
      <w:pStyle w:val="Koptekst"/>
    </w:pPr>
  </w:p>
  <w:p w14:paraId="7041BA0E" w14:textId="77777777" w:rsidR="001A2FB2" w:rsidRDefault="001A2FB2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9B779" w14:textId="77777777" w:rsidR="00DB5F11" w:rsidRPr="00AB4318" w:rsidRDefault="001A0487" w:rsidP="00BE3FE3">
    <w:pPr>
      <w:pStyle w:val="Plattetekst1"/>
    </w:pPr>
    <w:r>
      <w:rPr>
        <w:noProof/>
        <w14:numForm w14:val="default"/>
      </w:rPr>
      <mc:AlternateContent>
        <mc:Choice Requires="wpc">
          <w:drawing>
            <wp:anchor distT="0" distB="0" distL="114300" distR="114300" simplePos="0" relativeHeight="251678208" behindDoc="1" locked="0" layoutInCell="0" allowOverlap="1" wp14:anchorId="56B0D5F7" wp14:editId="590D536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546100"/>
              <wp:effectExtent l="0" t="0" r="0" b="0"/>
              <wp:wrapNone/>
              <wp:docPr id="26" name="JE1703011351JU header new.emf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4" name="Freeform 5"/>
                      <wps:cNvSpPr>
                        <a:spLocks noEditPoints="1"/>
                      </wps:cNvSpPr>
                      <wps:spPr bwMode="auto">
                        <a:xfrm>
                          <a:off x="5377815" y="257810"/>
                          <a:ext cx="1090930" cy="64770"/>
                        </a:xfrm>
                        <a:custGeom>
                          <a:avLst/>
                          <a:gdLst>
                            <a:gd name="T0" fmla="*/ 3415 w 3437"/>
                            <a:gd name="T1" fmla="*/ 154 h 203"/>
                            <a:gd name="T2" fmla="*/ 3343 w 3437"/>
                            <a:gd name="T3" fmla="*/ 15 h 203"/>
                            <a:gd name="T4" fmla="*/ 3185 w 3437"/>
                            <a:gd name="T5" fmla="*/ 203 h 203"/>
                            <a:gd name="T6" fmla="*/ 3164 w 3437"/>
                            <a:gd name="T7" fmla="*/ 170 h 203"/>
                            <a:gd name="T8" fmla="*/ 3052 w 3437"/>
                            <a:gd name="T9" fmla="*/ 120 h 203"/>
                            <a:gd name="T10" fmla="*/ 3027 w 3437"/>
                            <a:gd name="T11" fmla="*/ 93 h 203"/>
                            <a:gd name="T12" fmla="*/ 3103 w 3437"/>
                            <a:gd name="T13" fmla="*/ 98 h 203"/>
                            <a:gd name="T14" fmla="*/ 3054 w 3437"/>
                            <a:gd name="T15" fmla="*/ 203 h 203"/>
                            <a:gd name="T16" fmla="*/ 2838 w 3437"/>
                            <a:gd name="T17" fmla="*/ 124 h 203"/>
                            <a:gd name="T18" fmla="*/ 2788 w 3437"/>
                            <a:gd name="T19" fmla="*/ 78 h 203"/>
                            <a:gd name="T20" fmla="*/ 2677 w 3437"/>
                            <a:gd name="T21" fmla="*/ 114 h 203"/>
                            <a:gd name="T22" fmla="*/ 2672 w 3437"/>
                            <a:gd name="T23" fmla="*/ 202 h 203"/>
                            <a:gd name="T24" fmla="*/ 2708 w 3437"/>
                            <a:gd name="T25" fmla="*/ 90 h 203"/>
                            <a:gd name="T26" fmla="*/ 2498 w 3437"/>
                            <a:gd name="T27" fmla="*/ 89 h 203"/>
                            <a:gd name="T28" fmla="*/ 2515 w 3437"/>
                            <a:gd name="T29" fmla="*/ 0 h 203"/>
                            <a:gd name="T30" fmla="*/ 2518 w 3437"/>
                            <a:gd name="T31" fmla="*/ 187 h 203"/>
                            <a:gd name="T32" fmla="*/ 2310 w 3437"/>
                            <a:gd name="T33" fmla="*/ 62 h 203"/>
                            <a:gd name="T34" fmla="*/ 2144 w 3437"/>
                            <a:gd name="T35" fmla="*/ 79 h 203"/>
                            <a:gd name="T36" fmla="*/ 2152 w 3437"/>
                            <a:gd name="T37" fmla="*/ 155 h 203"/>
                            <a:gd name="T38" fmla="*/ 2107 w 3437"/>
                            <a:gd name="T39" fmla="*/ 68 h 203"/>
                            <a:gd name="T40" fmla="*/ 1920 w 3437"/>
                            <a:gd name="T41" fmla="*/ 100 h 203"/>
                            <a:gd name="T42" fmla="*/ 1975 w 3437"/>
                            <a:gd name="T43" fmla="*/ 64 h 203"/>
                            <a:gd name="T44" fmla="*/ 1792 w 3437"/>
                            <a:gd name="T45" fmla="*/ 136 h 203"/>
                            <a:gd name="T46" fmla="*/ 1793 w 3437"/>
                            <a:gd name="T47" fmla="*/ 190 h 203"/>
                            <a:gd name="T48" fmla="*/ 1756 w 3437"/>
                            <a:gd name="T49" fmla="*/ 63 h 203"/>
                            <a:gd name="T50" fmla="*/ 1736 w 3437"/>
                            <a:gd name="T51" fmla="*/ 123 h 203"/>
                            <a:gd name="T52" fmla="*/ 1691 w 3437"/>
                            <a:gd name="T53" fmla="*/ 62 h 203"/>
                            <a:gd name="T54" fmla="*/ 1334 w 3437"/>
                            <a:gd name="T55" fmla="*/ 203 h 203"/>
                            <a:gd name="T56" fmla="*/ 1458 w 3437"/>
                            <a:gd name="T57" fmla="*/ 203 h 203"/>
                            <a:gd name="T58" fmla="*/ 1334 w 3437"/>
                            <a:gd name="T59" fmla="*/ 62 h 203"/>
                            <a:gd name="T60" fmla="*/ 1240 w 3437"/>
                            <a:gd name="T61" fmla="*/ 62 h 203"/>
                            <a:gd name="T62" fmla="*/ 1284 w 3437"/>
                            <a:gd name="T63" fmla="*/ 167 h 203"/>
                            <a:gd name="T64" fmla="*/ 1146 w 3437"/>
                            <a:gd name="T65" fmla="*/ 101 h 203"/>
                            <a:gd name="T66" fmla="*/ 1099 w 3437"/>
                            <a:gd name="T67" fmla="*/ 203 h 203"/>
                            <a:gd name="T68" fmla="*/ 987 w 3437"/>
                            <a:gd name="T69" fmla="*/ 114 h 203"/>
                            <a:gd name="T70" fmla="*/ 982 w 3437"/>
                            <a:gd name="T71" fmla="*/ 202 h 203"/>
                            <a:gd name="T72" fmla="*/ 1017 w 3437"/>
                            <a:gd name="T73" fmla="*/ 90 h 203"/>
                            <a:gd name="T74" fmla="*/ 825 w 3437"/>
                            <a:gd name="T75" fmla="*/ 124 h 203"/>
                            <a:gd name="T76" fmla="*/ 774 w 3437"/>
                            <a:gd name="T77" fmla="*/ 79 h 203"/>
                            <a:gd name="T78" fmla="*/ 686 w 3437"/>
                            <a:gd name="T79" fmla="*/ 193 h 203"/>
                            <a:gd name="T80" fmla="*/ 654 w 3437"/>
                            <a:gd name="T81" fmla="*/ 90 h 203"/>
                            <a:gd name="T82" fmla="*/ 617 w 3437"/>
                            <a:gd name="T83" fmla="*/ 136 h 203"/>
                            <a:gd name="T84" fmla="*/ 598 w 3437"/>
                            <a:gd name="T85" fmla="*/ 192 h 203"/>
                            <a:gd name="T86" fmla="*/ 555 w 3437"/>
                            <a:gd name="T87" fmla="*/ 172 h 203"/>
                            <a:gd name="T88" fmla="*/ 565 w 3437"/>
                            <a:gd name="T89" fmla="*/ 62 h 203"/>
                            <a:gd name="T90" fmla="*/ 490 w 3437"/>
                            <a:gd name="T91" fmla="*/ 88 h 203"/>
                            <a:gd name="T92" fmla="*/ 391 w 3437"/>
                            <a:gd name="T93" fmla="*/ 62 h 203"/>
                            <a:gd name="T94" fmla="*/ 435 w 3437"/>
                            <a:gd name="T95" fmla="*/ 167 h 203"/>
                            <a:gd name="T96" fmla="*/ 216 w 3437"/>
                            <a:gd name="T97" fmla="*/ 143 h 203"/>
                            <a:gd name="T98" fmla="*/ 216 w 3437"/>
                            <a:gd name="T99" fmla="*/ 143 h 203"/>
                            <a:gd name="T100" fmla="*/ 234 w 3437"/>
                            <a:gd name="T101" fmla="*/ 62 h 203"/>
                            <a:gd name="T102" fmla="*/ 249 w 3437"/>
                            <a:gd name="T103" fmla="*/ 115 h 203"/>
                            <a:gd name="T104" fmla="*/ 97 w 3437"/>
                            <a:gd name="T105" fmla="*/ 72 h 203"/>
                            <a:gd name="T106" fmla="*/ 78 w 3437"/>
                            <a:gd name="T107" fmla="*/ 142 h 203"/>
                            <a:gd name="T108" fmla="*/ 138 w 3437"/>
                            <a:gd name="T109" fmla="*/ 189 h 203"/>
                            <a:gd name="T110" fmla="*/ 37 w 3437"/>
                            <a:gd name="T111" fmla="*/ 15 h 203"/>
                            <a:gd name="T112" fmla="*/ 78 w 3437"/>
                            <a:gd name="T113" fmla="*/ 142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3437" h="203">
                              <a:moveTo>
                                <a:pt x="3396" y="196"/>
                              </a:moveTo>
                              <a:cubicBezTo>
                                <a:pt x="3401" y="201"/>
                                <a:pt x="3406" y="203"/>
                                <a:pt x="3412" y="203"/>
                              </a:cubicBezTo>
                              <a:cubicBezTo>
                                <a:pt x="3419" y="203"/>
                                <a:pt x="3425" y="200"/>
                                <a:pt x="3430" y="195"/>
                              </a:cubicBezTo>
                              <a:cubicBezTo>
                                <a:pt x="3435" y="187"/>
                                <a:pt x="3435" y="187"/>
                                <a:pt x="3435" y="187"/>
                              </a:cubicBezTo>
                              <a:cubicBezTo>
                                <a:pt x="3437" y="180"/>
                                <a:pt x="3437" y="180"/>
                                <a:pt x="3437" y="180"/>
                              </a:cubicBezTo>
                              <a:cubicBezTo>
                                <a:pt x="3437" y="177"/>
                                <a:pt x="3437" y="177"/>
                                <a:pt x="3437" y="177"/>
                              </a:cubicBezTo>
                              <a:cubicBezTo>
                                <a:pt x="3437" y="170"/>
                                <a:pt x="3435" y="165"/>
                                <a:pt x="3431" y="160"/>
                              </a:cubicBezTo>
                              <a:cubicBezTo>
                                <a:pt x="3427" y="156"/>
                                <a:pt x="3421" y="154"/>
                                <a:pt x="3415" y="154"/>
                              </a:cubicBezTo>
                              <a:cubicBezTo>
                                <a:pt x="3408" y="154"/>
                                <a:pt x="3402" y="156"/>
                                <a:pt x="3397" y="161"/>
                              </a:cubicBezTo>
                              <a:cubicBezTo>
                                <a:pt x="3392" y="170"/>
                                <a:pt x="3392" y="170"/>
                                <a:pt x="3392" y="170"/>
                              </a:cubicBezTo>
                              <a:cubicBezTo>
                                <a:pt x="3390" y="179"/>
                                <a:pt x="3390" y="179"/>
                                <a:pt x="3390" y="179"/>
                              </a:cubicBezTo>
                              <a:cubicBezTo>
                                <a:pt x="3390" y="186"/>
                                <a:pt x="3392" y="192"/>
                                <a:pt x="3396" y="196"/>
                              </a:cubicBezTo>
                              <a:close/>
                              <a:moveTo>
                                <a:pt x="3283" y="203"/>
                              </a:moveTo>
                              <a:cubicBezTo>
                                <a:pt x="3316" y="203"/>
                                <a:pt x="3316" y="203"/>
                                <a:pt x="3316" y="203"/>
                              </a:cubicBezTo>
                              <a:cubicBezTo>
                                <a:pt x="3385" y="15"/>
                                <a:pt x="3385" y="15"/>
                                <a:pt x="3385" y="15"/>
                              </a:cubicBezTo>
                              <a:cubicBezTo>
                                <a:pt x="3343" y="15"/>
                                <a:pt x="3343" y="15"/>
                                <a:pt x="3343" y="15"/>
                              </a:cubicBezTo>
                              <a:cubicBezTo>
                                <a:pt x="3310" y="117"/>
                                <a:pt x="3310" y="117"/>
                                <a:pt x="3310" y="117"/>
                              </a:cubicBezTo>
                              <a:cubicBezTo>
                                <a:pt x="3300" y="153"/>
                                <a:pt x="3300" y="153"/>
                                <a:pt x="3300" y="153"/>
                              </a:cubicBezTo>
                              <a:cubicBezTo>
                                <a:pt x="3291" y="117"/>
                                <a:pt x="3291" y="117"/>
                                <a:pt x="3291" y="117"/>
                              </a:cubicBezTo>
                              <a:cubicBezTo>
                                <a:pt x="3256" y="15"/>
                                <a:pt x="3256" y="15"/>
                                <a:pt x="3256" y="15"/>
                              </a:cubicBezTo>
                              <a:cubicBezTo>
                                <a:pt x="3214" y="15"/>
                                <a:pt x="3214" y="15"/>
                                <a:pt x="3214" y="15"/>
                              </a:cubicBezTo>
                              <a:lnTo>
                                <a:pt x="3283" y="203"/>
                              </a:lnTo>
                              <a:close/>
                              <a:moveTo>
                                <a:pt x="3168" y="196"/>
                              </a:moveTo>
                              <a:cubicBezTo>
                                <a:pt x="3173" y="201"/>
                                <a:pt x="3178" y="203"/>
                                <a:pt x="3185" y="203"/>
                              </a:cubicBezTo>
                              <a:cubicBezTo>
                                <a:pt x="3191" y="203"/>
                                <a:pt x="3197" y="200"/>
                                <a:pt x="3202" y="195"/>
                              </a:cubicBezTo>
                              <a:cubicBezTo>
                                <a:pt x="3207" y="187"/>
                                <a:pt x="3207" y="187"/>
                                <a:pt x="3207" y="187"/>
                              </a:cubicBezTo>
                              <a:cubicBezTo>
                                <a:pt x="3209" y="180"/>
                                <a:pt x="3209" y="180"/>
                                <a:pt x="3209" y="180"/>
                              </a:cubicBezTo>
                              <a:cubicBezTo>
                                <a:pt x="3209" y="177"/>
                                <a:pt x="3209" y="177"/>
                                <a:pt x="3209" y="177"/>
                              </a:cubicBezTo>
                              <a:cubicBezTo>
                                <a:pt x="3209" y="170"/>
                                <a:pt x="3207" y="165"/>
                                <a:pt x="3203" y="160"/>
                              </a:cubicBezTo>
                              <a:cubicBezTo>
                                <a:pt x="3199" y="156"/>
                                <a:pt x="3193" y="154"/>
                                <a:pt x="3187" y="154"/>
                              </a:cubicBezTo>
                              <a:cubicBezTo>
                                <a:pt x="3180" y="154"/>
                                <a:pt x="3174" y="156"/>
                                <a:pt x="3169" y="161"/>
                              </a:cubicBezTo>
                              <a:cubicBezTo>
                                <a:pt x="3164" y="170"/>
                                <a:pt x="3164" y="170"/>
                                <a:pt x="3164" y="170"/>
                              </a:cubicBezTo>
                              <a:cubicBezTo>
                                <a:pt x="3162" y="179"/>
                                <a:pt x="3162" y="179"/>
                                <a:pt x="3162" y="179"/>
                              </a:cubicBezTo>
                              <a:cubicBezTo>
                                <a:pt x="3162" y="186"/>
                                <a:pt x="3164" y="192"/>
                                <a:pt x="3168" y="196"/>
                              </a:cubicBezTo>
                              <a:close/>
                              <a:moveTo>
                                <a:pt x="3081" y="170"/>
                              </a:moveTo>
                              <a:cubicBezTo>
                                <a:pt x="3078" y="173"/>
                                <a:pt x="3074" y="174"/>
                                <a:pt x="3070" y="175"/>
                              </a:cubicBezTo>
                              <a:cubicBezTo>
                                <a:pt x="3065" y="176"/>
                                <a:pt x="3058" y="177"/>
                                <a:pt x="3047" y="177"/>
                              </a:cubicBezTo>
                              <a:cubicBezTo>
                                <a:pt x="3036" y="177"/>
                                <a:pt x="3030" y="176"/>
                                <a:pt x="3027" y="174"/>
                              </a:cubicBezTo>
                              <a:cubicBezTo>
                                <a:pt x="3027" y="121"/>
                                <a:pt x="3027" y="121"/>
                                <a:pt x="3027" y="121"/>
                              </a:cubicBezTo>
                              <a:cubicBezTo>
                                <a:pt x="3030" y="120"/>
                                <a:pt x="3039" y="120"/>
                                <a:pt x="3052" y="120"/>
                              </a:cubicBezTo>
                              <a:cubicBezTo>
                                <a:pt x="3066" y="120"/>
                                <a:pt x="3075" y="122"/>
                                <a:pt x="3081" y="127"/>
                              </a:cubicBezTo>
                              <a:cubicBezTo>
                                <a:pt x="3087" y="131"/>
                                <a:pt x="3090" y="138"/>
                                <a:pt x="3090" y="148"/>
                              </a:cubicBezTo>
                              <a:cubicBezTo>
                                <a:pt x="3090" y="158"/>
                                <a:pt x="3087" y="166"/>
                                <a:pt x="3081" y="170"/>
                              </a:cubicBezTo>
                              <a:close/>
                              <a:moveTo>
                                <a:pt x="3082" y="65"/>
                              </a:moveTo>
                              <a:cubicBezTo>
                                <a:pt x="3082" y="75"/>
                                <a:pt x="3080" y="83"/>
                                <a:pt x="3075" y="87"/>
                              </a:cubicBezTo>
                              <a:cubicBezTo>
                                <a:pt x="3072" y="90"/>
                                <a:pt x="3069" y="91"/>
                                <a:pt x="3065" y="92"/>
                              </a:cubicBezTo>
                              <a:cubicBezTo>
                                <a:pt x="3061" y="94"/>
                                <a:pt x="3054" y="94"/>
                                <a:pt x="3046" y="94"/>
                              </a:cubicBezTo>
                              <a:cubicBezTo>
                                <a:pt x="3037" y="94"/>
                                <a:pt x="3031" y="94"/>
                                <a:pt x="3027" y="93"/>
                              </a:cubicBezTo>
                              <a:cubicBezTo>
                                <a:pt x="3027" y="44"/>
                                <a:pt x="3027" y="44"/>
                                <a:pt x="3027" y="44"/>
                              </a:cubicBezTo>
                              <a:cubicBezTo>
                                <a:pt x="3029" y="43"/>
                                <a:pt x="3036" y="43"/>
                                <a:pt x="3047" y="43"/>
                              </a:cubicBezTo>
                              <a:cubicBezTo>
                                <a:pt x="3070" y="43"/>
                                <a:pt x="3082" y="50"/>
                                <a:pt x="3082" y="65"/>
                              </a:cubicBezTo>
                              <a:close/>
                              <a:moveTo>
                                <a:pt x="3113" y="187"/>
                              </a:moveTo>
                              <a:cubicBezTo>
                                <a:pt x="3124" y="177"/>
                                <a:pt x="3129" y="163"/>
                                <a:pt x="3129" y="145"/>
                              </a:cubicBezTo>
                              <a:cubicBezTo>
                                <a:pt x="3129" y="134"/>
                                <a:pt x="3125" y="124"/>
                                <a:pt x="3118" y="116"/>
                              </a:cubicBezTo>
                              <a:cubicBezTo>
                                <a:pt x="3111" y="109"/>
                                <a:pt x="3102" y="105"/>
                                <a:pt x="3091" y="103"/>
                              </a:cubicBezTo>
                              <a:cubicBezTo>
                                <a:pt x="3096" y="102"/>
                                <a:pt x="3100" y="100"/>
                                <a:pt x="3103" y="98"/>
                              </a:cubicBezTo>
                              <a:cubicBezTo>
                                <a:pt x="3114" y="90"/>
                                <a:pt x="3119" y="78"/>
                                <a:pt x="3119" y="62"/>
                              </a:cubicBezTo>
                              <a:cubicBezTo>
                                <a:pt x="3119" y="48"/>
                                <a:pt x="3114" y="36"/>
                                <a:pt x="3103" y="28"/>
                              </a:cubicBezTo>
                              <a:cubicBezTo>
                                <a:pt x="3091" y="20"/>
                                <a:pt x="3074" y="15"/>
                                <a:pt x="3051" y="15"/>
                              </a:cubicBezTo>
                              <a:cubicBezTo>
                                <a:pt x="3007" y="15"/>
                                <a:pt x="3007" y="15"/>
                                <a:pt x="3007" y="15"/>
                              </a:cubicBezTo>
                              <a:cubicBezTo>
                                <a:pt x="2989" y="15"/>
                                <a:pt x="2989" y="15"/>
                                <a:pt x="2989" y="15"/>
                              </a:cubicBezTo>
                              <a:cubicBezTo>
                                <a:pt x="2989" y="203"/>
                                <a:pt x="2989" y="203"/>
                                <a:pt x="2989" y="203"/>
                              </a:cubicBezTo>
                              <a:cubicBezTo>
                                <a:pt x="3008" y="203"/>
                                <a:pt x="3008" y="203"/>
                                <a:pt x="3008" y="203"/>
                              </a:cubicBezTo>
                              <a:cubicBezTo>
                                <a:pt x="3025" y="203"/>
                                <a:pt x="3041" y="203"/>
                                <a:pt x="3054" y="203"/>
                              </a:cubicBezTo>
                              <a:cubicBezTo>
                                <a:pt x="3081" y="203"/>
                                <a:pt x="3101" y="197"/>
                                <a:pt x="3113" y="187"/>
                              </a:cubicBezTo>
                              <a:close/>
                              <a:moveTo>
                                <a:pt x="2752" y="203"/>
                              </a:moveTo>
                              <a:cubicBezTo>
                                <a:pt x="2791" y="203"/>
                                <a:pt x="2791" y="203"/>
                                <a:pt x="2791" y="203"/>
                              </a:cubicBezTo>
                              <a:cubicBezTo>
                                <a:pt x="2791" y="106"/>
                                <a:pt x="2791" y="106"/>
                                <a:pt x="2791" y="106"/>
                              </a:cubicBezTo>
                              <a:cubicBezTo>
                                <a:pt x="2797" y="100"/>
                                <a:pt x="2797" y="100"/>
                                <a:pt x="2797" y="100"/>
                              </a:cubicBezTo>
                              <a:cubicBezTo>
                                <a:pt x="2805" y="96"/>
                                <a:pt x="2812" y="94"/>
                                <a:pt x="2819" y="94"/>
                              </a:cubicBezTo>
                              <a:cubicBezTo>
                                <a:pt x="2826" y="94"/>
                                <a:pt x="2831" y="96"/>
                                <a:pt x="2834" y="100"/>
                              </a:cubicBezTo>
                              <a:cubicBezTo>
                                <a:pt x="2837" y="105"/>
                                <a:pt x="2838" y="112"/>
                                <a:pt x="2838" y="124"/>
                              </a:cubicBezTo>
                              <a:cubicBezTo>
                                <a:pt x="2838" y="203"/>
                                <a:pt x="2838" y="203"/>
                                <a:pt x="2838" y="203"/>
                              </a:cubicBezTo>
                              <a:cubicBezTo>
                                <a:pt x="2876" y="203"/>
                                <a:pt x="2876" y="203"/>
                                <a:pt x="2876" y="203"/>
                              </a:cubicBezTo>
                              <a:cubicBezTo>
                                <a:pt x="2876" y="116"/>
                                <a:pt x="2876" y="116"/>
                                <a:pt x="2876" y="116"/>
                              </a:cubicBezTo>
                              <a:cubicBezTo>
                                <a:pt x="2876" y="96"/>
                                <a:pt x="2873" y="82"/>
                                <a:pt x="2866" y="73"/>
                              </a:cubicBezTo>
                              <a:cubicBezTo>
                                <a:pt x="2862" y="69"/>
                                <a:pt x="2858" y="66"/>
                                <a:pt x="2853" y="64"/>
                              </a:cubicBezTo>
                              <a:cubicBezTo>
                                <a:pt x="2848" y="63"/>
                                <a:pt x="2842" y="62"/>
                                <a:pt x="2836" y="62"/>
                              </a:cubicBezTo>
                              <a:cubicBezTo>
                                <a:pt x="2831" y="62"/>
                                <a:pt x="2825" y="62"/>
                                <a:pt x="2820" y="64"/>
                              </a:cubicBezTo>
                              <a:cubicBezTo>
                                <a:pt x="2808" y="67"/>
                                <a:pt x="2797" y="72"/>
                                <a:pt x="2788" y="78"/>
                              </a:cubicBezTo>
                              <a:cubicBezTo>
                                <a:pt x="2787" y="62"/>
                                <a:pt x="2787" y="62"/>
                                <a:pt x="2787" y="62"/>
                              </a:cubicBezTo>
                              <a:cubicBezTo>
                                <a:pt x="2752" y="62"/>
                                <a:pt x="2752" y="62"/>
                                <a:pt x="2752" y="62"/>
                              </a:cubicBezTo>
                              <a:lnTo>
                                <a:pt x="2752" y="203"/>
                              </a:lnTo>
                              <a:close/>
                              <a:moveTo>
                                <a:pt x="2677" y="120"/>
                              </a:moveTo>
                              <a:cubicBezTo>
                                <a:pt x="2630" y="120"/>
                                <a:pt x="2630" y="120"/>
                                <a:pt x="2630" y="120"/>
                              </a:cubicBezTo>
                              <a:cubicBezTo>
                                <a:pt x="2631" y="109"/>
                                <a:pt x="2634" y="101"/>
                                <a:pt x="2639" y="95"/>
                              </a:cubicBezTo>
                              <a:cubicBezTo>
                                <a:pt x="2643" y="91"/>
                                <a:pt x="2649" y="89"/>
                                <a:pt x="2656" y="89"/>
                              </a:cubicBezTo>
                              <a:cubicBezTo>
                                <a:pt x="2670" y="89"/>
                                <a:pt x="2677" y="97"/>
                                <a:pt x="2677" y="114"/>
                              </a:cubicBezTo>
                              <a:lnTo>
                                <a:pt x="2677" y="120"/>
                              </a:lnTo>
                              <a:close/>
                              <a:moveTo>
                                <a:pt x="2658" y="62"/>
                              </a:moveTo>
                              <a:cubicBezTo>
                                <a:pt x="2637" y="62"/>
                                <a:pt x="2620" y="68"/>
                                <a:pt x="2608" y="82"/>
                              </a:cubicBezTo>
                              <a:cubicBezTo>
                                <a:pt x="2597" y="95"/>
                                <a:pt x="2591" y="111"/>
                                <a:pt x="2591" y="132"/>
                              </a:cubicBezTo>
                              <a:cubicBezTo>
                                <a:pt x="2591" y="154"/>
                                <a:pt x="2597" y="172"/>
                                <a:pt x="2608" y="184"/>
                              </a:cubicBezTo>
                              <a:cubicBezTo>
                                <a:pt x="2613" y="190"/>
                                <a:pt x="2620" y="195"/>
                                <a:pt x="2628" y="198"/>
                              </a:cubicBezTo>
                              <a:cubicBezTo>
                                <a:pt x="2637" y="201"/>
                                <a:pt x="2645" y="203"/>
                                <a:pt x="2653" y="203"/>
                              </a:cubicBezTo>
                              <a:cubicBezTo>
                                <a:pt x="2661" y="203"/>
                                <a:pt x="2667" y="203"/>
                                <a:pt x="2672" y="202"/>
                              </a:cubicBezTo>
                              <a:cubicBezTo>
                                <a:pt x="2689" y="200"/>
                                <a:pt x="2701" y="195"/>
                                <a:pt x="2708" y="189"/>
                              </a:cubicBezTo>
                              <a:cubicBezTo>
                                <a:pt x="2702" y="167"/>
                                <a:pt x="2702" y="167"/>
                                <a:pt x="2702" y="167"/>
                              </a:cubicBezTo>
                              <a:cubicBezTo>
                                <a:pt x="2700" y="168"/>
                                <a:pt x="2696" y="170"/>
                                <a:pt x="2690" y="172"/>
                              </a:cubicBezTo>
                              <a:cubicBezTo>
                                <a:pt x="2683" y="174"/>
                                <a:pt x="2675" y="175"/>
                                <a:pt x="2666" y="175"/>
                              </a:cubicBezTo>
                              <a:cubicBezTo>
                                <a:pt x="2643" y="175"/>
                                <a:pt x="2631" y="163"/>
                                <a:pt x="2629" y="141"/>
                              </a:cubicBezTo>
                              <a:cubicBezTo>
                                <a:pt x="2711" y="141"/>
                                <a:pt x="2711" y="141"/>
                                <a:pt x="2711" y="141"/>
                              </a:cubicBezTo>
                              <a:cubicBezTo>
                                <a:pt x="2712" y="135"/>
                                <a:pt x="2713" y="127"/>
                                <a:pt x="2713" y="116"/>
                              </a:cubicBezTo>
                              <a:cubicBezTo>
                                <a:pt x="2713" y="106"/>
                                <a:pt x="2711" y="97"/>
                                <a:pt x="2708" y="90"/>
                              </a:cubicBezTo>
                              <a:cubicBezTo>
                                <a:pt x="2700" y="71"/>
                                <a:pt x="2683" y="62"/>
                                <a:pt x="2658" y="62"/>
                              </a:cubicBezTo>
                              <a:close/>
                              <a:moveTo>
                                <a:pt x="2515" y="166"/>
                              </a:moveTo>
                              <a:cubicBezTo>
                                <a:pt x="2507" y="171"/>
                                <a:pt x="2499" y="173"/>
                                <a:pt x="2489" y="173"/>
                              </a:cubicBezTo>
                              <a:cubicBezTo>
                                <a:pt x="2484" y="173"/>
                                <a:pt x="2481" y="173"/>
                                <a:pt x="2477" y="171"/>
                              </a:cubicBezTo>
                              <a:cubicBezTo>
                                <a:pt x="2467" y="167"/>
                                <a:pt x="2461" y="155"/>
                                <a:pt x="2461" y="135"/>
                              </a:cubicBezTo>
                              <a:cubicBezTo>
                                <a:pt x="2461" y="120"/>
                                <a:pt x="2464" y="108"/>
                                <a:pt x="2471" y="100"/>
                              </a:cubicBezTo>
                              <a:cubicBezTo>
                                <a:pt x="2473" y="96"/>
                                <a:pt x="2477" y="93"/>
                                <a:pt x="2481" y="92"/>
                              </a:cubicBezTo>
                              <a:cubicBezTo>
                                <a:pt x="2485" y="90"/>
                                <a:pt x="2490" y="89"/>
                                <a:pt x="2498" y="89"/>
                              </a:cubicBezTo>
                              <a:cubicBezTo>
                                <a:pt x="2505" y="89"/>
                                <a:pt x="2511" y="90"/>
                                <a:pt x="2515" y="94"/>
                              </a:cubicBezTo>
                              <a:lnTo>
                                <a:pt x="2515" y="166"/>
                              </a:lnTo>
                              <a:close/>
                              <a:moveTo>
                                <a:pt x="2518" y="196"/>
                              </a:moveTo>
                              <a:cubicBezTo>
                                <a:pt x="2520" y="202"/>
                                <a:pt x="2520" y="202"/>
                                <a:pt x="2520" y="202"/>
                              </a:cubicBezTo>
                              <a:cubicBezTo>
                                <a:pt x="2527" y="203"/>
                                <a:pt x="2527" y="203"/>
                                <a:pt x="2527" y="203"/>
                              </a:cubicBezTo>
                              <a:cubicBezTo>
                                <a:pt x="2553" y="203"/>
                                <a:pt x="2553" y="203"/>
                                <a:pt x="2553" y="203"/>
                              </a:cubicBezTo>
                              <a:cubicBezTo>
                                <a:pt x="2553" y="0"/>
                                <a:pt x="2553" y="0"/>
                                <a:pt x="2553" y="0"/>
                              </a:cubicBezTo>
                              <a:cubicBezTo>
                                <a:pt x="2515" y="0"/>
                                <a:pt x="2515" y="0"/>
                                <a:pt x="2515" y="0"/>
                              </a:cubicBezTo>
                              <a:cubicBezTo>
                                <a:pt x="2515" y="53"/>
                                <a:pt x="2515" y="53"/>
                                <a:pt x="2515" y="53"/>
                              </a:cubicBezTo>
                              <a:cubicBezTo>
                                <a:pt x="2515" y="66"/>
                                <a:pt x="2515" y="66"/>
                                <a:pt x="2515" y="66"/>
                              </a:cubicBezTo>
                              <a:cubicBezTo>
                                <a:pt x="2508" y="63"/>
                                <a:pt x="2501" y="62"/>
                                <a:pt x="2492" y="62"/>
                              </a:cubicBezTo>
                              <a:cubicBezTo>
                                <a:pt x="2471" y="62"/>
                                <a:pt x="2454" y="69"/>
                                <a:pt x="2441" y="82"/>
                              </a:cubicBezTo>
                              <a:cubicBezTo>
                                <a:pt x="2428" y="96"/>
                                <a:pt x="2421" y="114"/>
                                <a:pt x="2421" y="137"/>
                              </a:cubicBezTo>
                              <a:cubicBezTo>
                                <a:pt x="2421" y="158"/>
                                <a:pt x="2427" y="175"/>
                                <a:pt x="2438" y="187"/>
                              </a:cubicBezTo>
                              <a:cubicBezTo>
                                <a:pt x="2448" y="198"/>
                                <a:pt x="2461" y="203"/>
                                <a:pt x="2477" y="203"/>
                              </a:cubicBezTo>
                              <a:cubicBezTo>
                                <a:pt x="2493" y="203"/>
                                <a:pt x="2507" y="198"/>
                                <a:pt x="2518" y="187"/>
                              </a:cubicBezTo>
                              <a:lnTo>
                                <a:pt x="2518" y="196"/>
                              </a:lnTo>
                              <a:close/>
                              <a:moveTo>
                                <a:pt x="2396" y="101"/>
                              </a:moveTo>
                              <a:cubicBezTo>
                                <a:pt x="2396" y="62"/>
                                <a:pt x="2396" y="62"/>
                                <a:pt x="2396" y="62"/>
                              </a:cubicBezTo>
                              <a:cubicBezTo>
                                <a:pt x="2394" y="62"/>
                                <a:pt x="2390" y="62"/>
                                <a:pt x="2386" y="62"/>
                              </a:cubicBezTo>
                              <a:cubicBezTo>
                                <a:pt x="2381" y="62"/>
                                <a:pt x="2376" y="62"/>
                                <a:pt x="2372" y="64"/>
                              </a:cubicBezTo>
                              <a:cubicBezTo>
                                <a:pt x="2360" y="67"/>
                                <a:pt x="2351" y="74"/>
                                <a:pt x="2346" y="82"/>
                              </a:cubicBezTo>
                              <a:cubicBezTo>
                                <a:pt x="2344" y="62"/>
                                <a:pt x="2344" y="62"/>
                                <a:pt x="2344" y="62"/>
                              </a:cubicBezTo>
                              <a:cubicBezTo>
                                <a:pt x="2310" y="62"/>
                                <a:pt x="2310" y="62"/>
                                <a:pt x="2310" y="62"/>
                              </a:cubicBezTo>
                              <a:cubicBezTo>
                                <a:pt x="2310" y="203"/>
                                <a:pt x="2310" y="203"/>
                                <a:pt x="2310" y="203"/>
                              </a:cubicBezTo>
                              <a:cubicBezTo>
                                <a:pt x="2348" y="203"/>
                                <a:pt x="2348" y="203"/>
                                <a:pt x="2348" y="203"/>
                              </a:cubicBezTo>
                              <a:cubicBezTo>
                                <a:pt x="2348" y="110"/>
                                <a:pt x="2348" y="110"/>
                                <a:pt x="2348" y="110"/>
                              </a:cubicBezTo>
                              <a:cubicBezTo>
                                <a:pt x="2357" y="101"/>
                                <a:pt x="2367" y="97"/>
                                <a:pt x="2379" y="97"/>
                              </a:cubicBezTo>
                              <a:cubicBezTo>
                                <a:pt x="2386" y="97"/>
                                <a:pt x="2391" y="98"/>
                                <a:pt x="2396" y="101"/>
                              </a:cubicBezTo>
                              <a:close/>
                              <a:moveTo>
                                <a:pt x="2143" y="135"/>
                              </a:moveTo>
                              <a:cubicBezTo>
                                <a:pt x="2141" y="127"/>
                                <a:pt x="2141" y="118"/>
                                <a:pt x="2141" y="107"/>
                              </a:cubicBezTo>
                              <a:cubicBezTo>
                                <a:pt x="2141" y="97"/>
                                <a:pt x="2142" y="88"/>
                                <a:pt x="2144" y="79"/>
                              </a:cubicBezTo>
                              <a:cubicBezTo>
                                <a:pt x="2151" y="56"/>
                                <a:pt x="2166" y="45"/>
                                <a:pt x="2188" y="45"/>
                              </a:cubicBezTo>
                              <a:cubicBezTo>
                                <a:pt x="2202" y="45"/>
                                <a:pt x="2213" y="51"/>
                                <a:pt x="2220" y="63"/>
                              </a:cubicBezTo>
                              <a:cubicBezTo>
                                <a:pt x="2227" y="74"/>
                                <a:pt x="2231" y="89"/>
                                <a:pt x="2231" y="108"/>
                              </a:cubicBezTo>
                              <a:cubicBezTo>
                                <a:pt x="2231" y="130"/>
                                <a:pt x="2227" y="147"/>
                                <a:pt x="2219" y="158"/>
                              </a:cubicBezTo>
                              <a:cubicBezTo>
                                <a:pt x="2215" y="164"/>
                                <a:pt x="2210" y="168"/>
                                <a:pt x="2205" y="170"/>
                              </a:cubicBezTo>
                              <a:cubicBezTo>
                                <a:pt x="2199" y="173"/>
                                <a:pt x="2193" y="174"/>
                                <a:pt x="2185" y="174"/>
                              </a:cubicBezTo>
                              <a:cubicBezTo>
                                <a:pt x="2178" y="174"/>
                                <a:pt x="2172" y="172"/>
                                <a:pt x="2166" y="169"/>
                              </a:cubicBezTo>
                              <a:cubicBezTo>
                                <a:pt x="2160" y="166"/>
                                <a:pt x="2155" y="161"/>
                                <a:pt x="2152" y="155"/>
                              </a:cubicBezTo>
                              <a:cubicBezTo>
                                <a:pt x="2148" y="149"/>
                                <a:pt x="2145" y="143"/>
                                <a:pt x="2143" y="135"/>
                              </a:cubicBezTo>
                              <a:close/>
                              <a:moveTo>
                                <a:pt x="2183" y="203"/>
                              </a:moveTo>
                              <a:cubicBezTo>
                                <a:pt x="2210" y="203"/>
                                <a:pt x="2231" y="195"/>
                                <a:pt x="2246" y="179"/>
                              </a:cubicBezTo>
                              <a:cubicBezTo>
                                <a:pt x="2263" y="163"/>
                                <a:pt x="2271" y="138"/>
                                <a:pt x="2271" y="106"/>
                              </a:cubicBezTo>
                              <a:cubicBezTo>
                                <a:pt x="2271" y="79"/>
                                <a:pt x="2264" y="57"/>
                                <a:pt x="2250" y="40"/>
                              </a:cubicBezTo>
                              <a:cubicBezTo>
                                <a:pt x="2235" y="24"/>
                                <a:pt x="2216" y="15"/>
                                <a:pt x="2191" y="15"/>
                              </a:cubicBezTo>
                              <a:cubicBezTo>
                                <a:pt x="2164" y="15"/>
                                <a:pt x="2142" y="23"/>
                                <a:pt x="2126" y="38"/>
                              </a:cubicBezTo>
                              <a:cubicBezTo>
                                <a:pt x="2118" y="46"/>
                                <a:pt x="2112" y="56"/>
                                <a:pt x="2107" y="68"/>
                              </a:cubicBezTo>
                              <a:cubicBezTo>
                                <a:pt x="2103" y="80"/>
                                <a:pt x="2100" y="93"/>
                                <a:pt x="2100" y="108"/>
                              </a:cubicBezTo>
                              <a:cubicBezTo>
                                <a:pt x="2100" y="123"/>
                                <a:pt x="2102" y="136"/>
                                <a:pt x="2106" y="148"/>
                              </a:cubicBezTo>
                              <a:cubicBezTo>
                                <a:pt x="2113" y="171"/>
                                <a:pt x="2128" y="188"/>
                                <a:pt x="2149" y="197"/>
                              </a:cubicBezTo>
                              <a:cubicBezTo>
                                <a:pt x="2159" y="201"/>
                                <a:pt x="2170" y="203"/>
                                <a:pt x="2183" y="203"/>
                              </a:cubicBezTo>
                              <a:close/>
                              <a:moveTo>
                                <a:pt x="1875" y="203"/>
                              </a:moveTo>
                              <a:cubicBezTo>
                                <a:pt x="1913" y="203"/>
                                <a:pt x="1913" y="203"/>
                                <a:pt x="1913" y="203"/>
                              </a:cubicBezTo>
                              <a:cubicBezTo>
                                <a:pt x="1913" y="106"/>
                                <a:pt x="1913" y="106"/>
                                <a:pt x="1913" y="106"/>
                              </a:cubicBezTo>
                              <a:cubicBezTo>
                                <a:pt x="1920" y="100"/>
                                <a:pt x="1920" y="100"/>
                                <a:pt x="1920" y="100"/>
                              </a:cubicBezTo>
                              <a:cubicBezTo>
                                <a:pt x="1927" y="96"/>
                                <a:pt x="1935" y="94"/>
                                <a:pt x="1941" y="94"/>
                              </a:cubicBezTo>
                              <a:cubicBezTo>
                                <a:pt x="1949" y="94"/>
                                <a:pt x="1954" y="96"/>
                                <a:pt x="1957" y="100"/>
                              </a:cubicBezTo>
                              <a:cubicBezTo>
                                <a:pt x="1960" y="105"/>
                                <a:pt x="1961" y="112"/>
                                <a:pt x="1961" y="124"/>
                              </a:cubicBezTo>
                              <a:cubicBezTo>
                                <a:pt x="1961" y="203"/>
                                <a:pt x="1961" y="203"/>
                                <a:pt x="1961" y="203"/>
                              </a:cubicBezTo>
                              <a:cubicBezTo>
                                <a:pt x="1999" y="203"/>
                                <a:pt x="1999" y="203"/>
                                <a:pt x="1999" y="203"/>
                              </a:cubicBezTo>
                              <a:cubicBezTo>
                                <a:pt x="1999" y="116"/>
                                <a:pt x="1999" y="116"/>
                                <a:pt x="1999" y="116"/>
                              </a:cubicBezTo>
                              <a:cubicBezTo>
                                <a:pt x="1999" y="96"/>
                                <a:pt x="1996" y="82"/>
                                <a:pt x="1988" y="73"/>
                              </a:cubicBezTo>
                              <a:cubicBezTo>
                                <a:pt x="1985" y="69"/>
                                <a:pt x="1980" y="66"/>
                                <a:pt x="1975" y="64"/>
                              </a:cubicBezTo>
                              <a:cubicBezTo>
                                <a:pt x="1970" y="63"/>
                                <a:pt x="1965" y="62"/>
                                <a:pt x="1959" y="62"/>
                              </a:cubicBezTo>
                              <a:cubicBezTo>
                                <a:pt x="1953" y="62"/>
                                <a:pt x="1948" y="62"/>
                                <a:pt x="1943" y="64"/>
                              </a:cubicBezTo>
                              <a:cubicBezTo>
                                <a:pt x="1930" y="67"/>
                                <a:pt x="1920" y="72"/>
                                <a:pt x="1910" y="78"/>
                              </a:cubicBezTo>
                              <a:cubicBezTo>
                                <a:pt x="1910" y="62"/>
                                <a:pt x="1910" y="62"/>
                                <a:pt x="1910" y="62"/>
                              </a:cubicBezTo>
                              <a:cubicBezTo>
                                <a:pt x="1875" y="62"/>
                                <a:pt x="1875" y="62"/>
                                <a:pt x="1875" y="62"/>
                              </a:cubicBezTo>
                              <a:lnTo>
                                <a:pt x="1875" y="203"/>
                              </a:lnTo>
                              <a:close/>
                              <a:moveTo>
                                <a:pt x="1759" y="143"/>
                              </a:moveTo>
                              <a:cubicBezTo>
                                <a:pt x="1767" y="139"/>
                                <a:pt x="1778" y="136"/>
                                <a:pt x="1792" y="136"/>
                              </a:cubicBezTo>
                              <a:cubicBezTo>
                                <a:pt x="1792" y="170"/>
                                <a:pt x="1792" y="170"/>
                                <a:pt x="1792" y="170"/>
                              </a:cubicBezTo>
                              <a:cubicBezTo>
                                <a:pt x="1788" y="172"/>
                                <a:pt x="1788" y="172"/>
                                <a:pt x="1788" y="172"/>
                              </a:cubicBezTo>
                              <a:cubicBezTo>
                                <a:pt x="1783" y="176"/>
                                <a:pt x="1776" y="177"/>
                                <a:pt x="1770" y="177"/>
                              </a:cubicBezTo>
                              <a:cubicBezTo>
                                <a:pt x="1764" y="177"/>
                                <a:pt x="1760" y="176"/>
                                <a:pt x="1756" y="173"/>
                              </a:cubicBezTo>
                              <a:cubicBezTo>
                                <a:pt x="1752" y="166"/>
                                <a:pt x="1752" y="166"/>
                                <a:pt x="1752" y="166"/>
                              </a:cubicBezTo>
                              <a:cubicBezTo>
                                <a:pt x="1751" y="158"/>
                                <a:pt x="1751" y="158"/>
                                <a:pt x="1751" y="158"/>
                              </a:cubicBezTo>
                              <a:cubicBezTo>
                                <a:pt x="1751" y="151"/>
                                <a:pt x="1753" y="146"/>
                                <a:pt x="1759" y="143"/>
                              </a:cubicBezTo>
                              <a:close/>
                              <a:moveTo>
                                <a:pt x="1793" y="190"/>
                              </a:moveTo>
                              <a:cubicBezTo>
                                <a:pt x="1793" y="196"/>
                                <a:pt x="1795" y="200"/>
                                <a:pt x="1797" y="202"/>
                              </a:cubicBezTo>
                              <a:cubicBezTo>
                                <a:pt x="1799" y="203"/>
                                <a:pt x="1802" y="203"/>
                                <a:pt x="1807" y="203"/>
                              </a:cubicBezTo>
                              <a:cubicBezTo>
                                <a:pt x="1830" y="203"/>
                                <a:pt x="1830" y="203"/>
                                <a:pt x="1830" y="203"/>
                              </a:cubicBezTo>
                              <a:cubicBezTo>
                                <a:pt x="1830" y="112"/>
                                <a:pt x="1830" y="112"/>
                                <a:pt x="1830" y="112"/>
                              </a:cubicBezTo>
                              <a:cubicBezTo>
                                <a:pt x="1830" y="93"/>
                                <a:pt x="1825" y="79"/>
                                <a:pt x="1816" y="72"/>
                              </a:cubicBezTo>
                              <a:cubicBezTo>
                                <a:pt x="1811" y="68"/>
                                <a:pt x="1805" y="65"/>
                                <a:pt x="1798" y="64"/>
                              </a:cubicBezTo>
                              <a:cubicBezTo>
                                <a:pt x="1791" y="63"/>
                                <a:pt x="1784" y="62"/>
                                <a:pt x="1776" y="62"/>
                              </a:cubicBezTo>
                              <a:cubicBezTo>
                                <a:pt x="1769" y="62"/>
                                <a:pt x="1762" y="62"/>
                                <a:pt x="1756" y="63"/>
                              </a:cubicBezTo>
                              <a:cubicBezTo>
                                <a:pt x="1740" y="66"/>
                                <a:pt x="1727" y="71"/>
                                <a:pt x="1717" y="76"/>
                              </a:cubicBezTo>
                              <a:cubicBezTo>
                                <a:pt x="1726" y="100"/>
                                <a:pt x="1726" y="100"/>
                                <a:pt x="1726" y="100"/>
                              </a:cubicBezTo>
                              <a:cubicBezTo>
                                <a:pt x="1729" y="99"/>
                                <a:pt x="1734" y="97"/>
                                <a:pt x="1742" y="95"/>
                              </a:cubicBezTo>
                              <a:cubicBezTo>
                                <a:pt x="1750" y="92"/>
                                <a:pt x="1757" y="91"/>
                                <a:pt x="1764" y="91"/>
                              </a:cubicBezTo>
                              <a:cubicBezTo>
                                <a:pt x="1776" y="91"/>
                                <a:pt x="1783" y="92"/>
                                <a:pt x="1787" y="94"/>
                              </a:cubicBezTo>
                              <a:cubicBezTo>
                                <a:pt x="1790" y="96"/>
                                <a:pt x="1792" y="100"/>
                                <a:pt x="1792" y="107"/>
                              </a:cubicBezTo>
                              <a:cubicBezTo>
                                <a:pt x="1792" y="115"/>
                                <a:pt x="1792" y="115"/>
                                <a:pt x="1792" y="115"/>
                              </a:cubicBezTo>
                              <a:cubicBezTo>
                                <a:pt x="1766" y="115"/>
                                <a:pt x="1748" y="118"/>
                                <a:pt x="1736" y="123"/>
                              </a:cubicBezTo>
                              <a:cubicBezTo>
                                <a:pt x="1720" y="130"/>
                                <a:pt x="1711" y="142"/>
                                <a:pt x="1711" y="158"/>
                              </a:cubicBezTo>
                              <a:cubicBezTo>
                                <a:pt x="1711" y="171"/>
                                <a:pt x="1716" y="182"/>
                                <a:pt x="1724" y="190"/>
                              </a:cubicBezTo>
                              <a:cubicBezTo>
                                <a:pt x="1732" y="199"/>
                                <a:pt x="1743" y="203"/>
                                <a:pt x="1757" y="203"/>
                              </a:cubicBezTo>
                              <a:cubicBezTo>
                                <a:pt x="1771" y="203"/>
                                <a:pt x="1783" y="198"/>
                                <a:pt x="1793" y="189"/>
                              </a:cubicBezTo>
                              <a:lnTo>
                                <a:pt x="1793" y="190"/>
                              </a:lnTo>
                              <a:close/>
                              <a:moveTo>
                                <a:pt x="1602" y="203"/>
                              </a:moveTo>
                              <a:cubicBezTo>
                                <a:pt x="1638" y="203"/>
                                <a:pt x="1638" y="203"/>
                                <a:pt x="1638" y="203"/>
                              </a:cubicBezTo>
                              <a:cubicBezTo>
                                <a:pt x="1691" y="62"/>
                                <a:pt x="1691" y="62"/>
                                <a:pt x="1691" y="62"/>
                              </a:cubicBezTo>
                              <a:cubicBezTo>
                                <a:pt x="1650" y="62"/>
                                <a:pt x="1650" y="62"/>
                                <a:pt x="1650" y="62"/>
                              </a:cubicBezTo>
                              <a:cubicBezTo>
                                <a:pt x="1629" y="130"/>
                                <a:pt x="1629" y="130"/>
                                <a:pt x="1629" y="130"/>
                              </a:cubicBezTo>
                              <a:cubicBezTo>
                                <a:pt x="1621" y="164"/>
                                <a:pt x="1621" y="164"/>
                                <a:pt x="1621" y="164"/>
                              </a:cubicBezTo>
                              <a:cubicBezTo>
                                <a:pt x="1612" y="130"/>
                                <a:pt x="1612" y="130"/>
                                <a:pt x="1612" y="130"/>
                              </a:cubicBezTo>
                              <a:cubicBezTo>
                                <a:pt x="1591" y="62"/>
                                <a:pt x="1591" y="62"/>
                                <a:pt x="1591" y="62"/>
                              </a:cubicBezTo>
                              <a:cubicBezTo>
                                <a:pt x="1550" y="62"/>
                                <a:pt x="1550" y="62"/>
                                <a:pt x="1550" y="62"/>
                              </a:cubicBezTo>
                              <a:lnTo>
                                <a:pt x="1602" y="203"/>
                              </a:lnTo>
                              <a:close/>
                              <a:moveTo>
                                <a:pt x="1334" y="203"/>
                              </a:moveTo>
                              <a:cubicBezTo>
                                <a:pt x="1372" y="203"/>
                                <a:pt x="1372" y="203"/>
                                <a:pt x="1372" y="203"/>
                              </a:cubicBezTo>
                              <a:cubicBezTo>
                                <a:pt x="1372" y="106"/>
                                <a:pt x="1372" y="106"/>
                                <a:pt x="1372" y="106"/>
                              </a:cubicBezTo>
                              <a:cubicBezTo>
                                <a:pt x="1379" y="100"/>
                                <a:pt x="1379" y="100"/>
                                <a:pt x="1379" y="100"/>
                              </a:cubicBezTo>
                              <a:cubicBezTo>
                                <a:pt x="1386" y="96"/>
                                <a:pt x="1394" y="94"/>
                                <a:pt x="1400" y="94"/>
                              </a:cubicBezTo>
                              <a:cubicBezTo>
                                <a:pt x="1408" y="94"/>
                                <a:pt x="1413" y="96"/>
                                <a:pt x="1416" y="100"/>
                              </a:cubicBezTo>
                              <a:cubicBezTo>
                                <a:pt x="1419" y="105"/>
                                <a:pt x="1420" y="112"/>
                                <a:pt x="1420" y="124"/>
                              </a:cubicBezTo>
                              <a:cubicBezTo>
                                <a:pt x="1420" y="203"/>
                                <a:pt x="1420" y="203"/>
                                <a:pt x="1420" y="203"/>
                              </a:cubicBezTo>
                              <a:cubicBezTo>
                                <a:pt x="1458" y="203"/>
                                <a:pt x="1458" y="203"/>
                                <a:pt x="1458" y="203"/>
                              </a:cubicBezTo>
                              <a:cubicBezTo>
                                <a:pt x="1458" y="116"/>
                                <a:pt x="1458" y="116"/>
                                <a:pt x="1458" y="116"/>
                              </a:cubicBezTo>
                              <a:cubicBezTo>
                                <a:pt x="1458" y="96"/>
                                <a:pt x="1455" y="82"/>
                                <a:pt x="1447" y="73"/>
                              </a:cubicBezTo>
                              <a:cubicBezTo>
                                <a:pt x="1444" y="69"/>
                                <a:pt x="1440" y="66"/>
                                <a:pt x="1434" y="64"/>
                              </a:cubicBezTo>
                              <a:cubicBezTo>
                                <a:pt x="1429" y="63"/>
                                <a:pt x="1424" y="62"/>
                                <a:pt x="1418" y="62"/>
                              </a:cubicBezTo>
                              <a:cubicBezTo>
                                <a:pt x="1412" y="62"/>
                                <a:pt x="1407" y="62"/>
                                <a:pt x="1402" y="64"/>
                              </a:cubicBezTo>
                              <a:cubicBezTo>
                                <a:pt x="1389" y="67"/>
                                <a:pt x="1379" y="72"/>
                                <a:pt x="1369" y="78"/>
                              </a:cubicBezTo>
                              <a:cubicBezTo>
                                <a:pt x="1369" y="62"/>
                                <a:pt x="1369" y="62"/>
                                <a:pt x="1369" y="62"/>
                              </a:cubicBezTo>
                              <a:cubicBezTo>
                                <a:pt x="1334" y="62"/>
                                <a:pt x="1334" y="62"/>
                                <a:pt x="1334" y="62"/>
                              </a:cubicBezTo>
                              <a:lnTo>
                                <a:pt x="1334" y="203"/>
                              </a:lnTo>
                              <a:close/>
                              <a:moveTo>
                                <a:pt x="1259" y="120"/>
                              </a:moveTo>
                              <a:cubicBezTo>
                                <a:pt x="1211" y="120"/>
                                <a:pt x="1211" y="120"/>
                                <a:pt x="1211" y="120"/>
                              </a:cubicBezTo>
                              <a:cubicBezTo>
                                <a:pt x="1213" y="109"/>
                                <a:pt x="1216" y="101"/>
                                <a:pt x="1220" y="95"/>
                              </a:cubicBezTo>
                              <a:cubicBezTo>
                                <a:pt x="1224" y="91"/>
                                <a:pt x="1230" y="89"/>
                                <a:pt x="1238" y="89"/>
                              </a:cubicBezTo>
                              <a:cubicBezTo>
                                <a:pt x="1252" y="89"/>
                                <a:pt x="1259" y="97"/>
                                <a:pt x="1259" y="114"/>
                              </a:cubicBezTo>
                              <a:lnTo>
                                <a:pt x="1259" y="120"/>
                              </a:lnTo>
                              <a:close/>
                              <a:moveTo>
                                <a:pt x="1240" y="62"/>
                              </a:moveTo>
                              <a:cubicBezTo>
                                <a:pt x="1219" y="62"/>
                                <a:pt x="1202" y="68"/>
                                <a:pt x="1190" y="82"/>
                              </a:cubicBezTo>
                              <a:cubicBezTo>
                                <a:pt x="1178" y="95"/>
                                <a:pt x="1173" y="111"/>
                                <a:pt x="1173" y="132"/>
                              </a:cubicBezTo>
                              <a:cubicBezTo>
                                <a:pt x="1173" y="154"/>
                                <a:pt x="1178" y="172"/>
                                <a:pt x="1190" y="184"/>
                              </a:cubicBezTo>
                              <a:cubicBezTo>
                                <a:pt x="1195" y="190"/>
                                <a:pt x="1202" y="195"/>
                                <a:pt x="1210" y="198"/>
                              </a:cubicBezTo>
                              <a:cubicBezTo>
                                <a:pt x="1218" y="201"/>
                                <a:pt x="1226" y="203"/>
                                <a:pt x="1234" y="203"/>
                              </a:cubicBezTo>
                              <a:cubicBezTo>
                                <a:pt x="1242" y="203"/>
                                <a:pt x="1249" y="203"/>
                                <a:pt x="1254" y="202"/>
                              </a:cubicBezTo>
                              <a:cubicBezTo>
                                <a:pt x="1270" y="200"/>
                                <a:pt x="1282" y="195"/>
                                <a:pt x="1290" y="189"/>
                              </a:cubicBezTo>
                              <a:cubicBezTo>
                                <a:pt x="1284" y="167"/>
                                <a:pt x="1284" y="167"/>
                                <a:pt x="1284" y="167"/>
                              </a:cubicBezTo>
                              <a:cubicBezTo>
                                <a:pt x="1282" y="168"/>
                                <a:pt x="1278" y="170"/>
                                <a:pt x="1271" y="172"/>
                              </a:cubicBezTo>
                              <a:cubicBezTo>
                                <a:pt x="1265" y="174"/>
                                <a:pt x="1257" y="175"/>
                                <a:pt x="1248" y="175"/>
                              </a:cubicBezTo>
                              <a:cubicBezTo>
                                <a:pt x="1225" y="175"/>
                                <a:pt x="1212" y="163"/>
                                <a:pt x="1211" y="141"/>
                              </a:cubicBezTo>
                              <a:cubicBezTo>
                                <a:pt x="1293" y="141"/>
                                <a:pt x="1293" y="141"/>
                                <a:pt x="1293" y="141"/>
                              </a:cubicBezTo>
                              <a:cubicBezTo>
                                <a:pt x="1294" y="135"/>
                                <a:pt x="1294" y="127"/>
                                <a:pt x="1294" y="116"/>
                              </a:cubicBezTo>
                              <a:cubicBezTo>
                                <a:pt x="1294" y="106"/>
                                <a:pt x="1293" y="97"/>
                                <a:pt x="1290" y="90"/>
                              </a:cubicBezTo>
                              <a:cubicBezTo>
                                <a:pt x="1281" y="71"/>
                                <a:pt x="1265" y="62"/>
                                <a:pt x="1240" y="62"/>
                              </a:cubicBezTo>
                              <a:close/>
                              <a:moveTo>
                                <a:pt x="1146" y="101"/>
                              </a:moveTo>
                              <a:cubicBezTo>
                                <a:pt x="1146" y="62"/>
                                <a:pt x="1146" y="62"/>
                                <a:pt x="1146" y="62"/>
                              </a:cubicBezTo>
                              <a:cubicBezTo>
                                <a:pt x="1144" y="62"/>
                                <a:pt x="1141" y="62"/>
                                <a:pt x="1136" y="62"/>
                              </a:cubicBezTo>
                              <a:cubicBezTo>
                                <a:pt x="1131" y="62"/>
                                <a:pt x="1127" y="62"/>
                                <a:pt x="1123" y="64"/>
                              </a:cubicBezTo>
                              <a:cubicBezTo>
                                <a:pt x="1110" y="67"/>
                                <a:pt x="1101" y="74"/>
                                <a:pt x="1096" y="82"/>
                              </a:cubicBezTo>
                              <a:cubicBezTo>
                                <a:pt x="1094" y="62"/>
                                <a:pt x="1094" y="62"/>
                                <a:pt x="1094" y="62"/>
                              </a:cubicBezTo>
                              <a:cubicBezTo>
                                <a:pt x="1061" y="62"/>
                                <a:pt x="1061" y="62"/>
                                <a:pt x="1061" y="62"/>
                              </a:cubicBezTo>
                              <a:cubicBezTo>
                                <a:pt x="1061" y="203"/>
                                <a:pt x="1061" y="203"/>
                                <a:pt x="1061" y="203"/>
                              </a:cubicBezTo>
                              <a:cubicBezTo>
                                <a:pt x="1099" y="203"/>
                                <a:pt x="1099" y="203"/>
                                <a:pt x="1099" y="203"/>
                              </a:cubicBezTo>
                              <a:cubicBezTo>
                                <a:pt x="1099" y="110"/>
                                <a:pt x="1099" y="110"/>
                                <a:pt x="1099" y="110"/>
                              </a:cubicBezTo>
                              <a:cubicBezTo>
                                <a:pt x="1107" y="101"/>
                                <a:pt x="1118" y="97"/>
                                <a:pt x="1130" y="97"/>
                              </a:cubicBezTo>
                              <a:cubicBezTo>
                                <a:pt x="1136" y="97"/>
                                <a:pt x="1142" y="98"/>
                                <a:pt x="1146" y="101"/>
                              </a:cubicBezTo>
                              <a:close/>
                              <a:moveTo>
                                <a:pt x="987" y="120"/>
                              </a:moveTo>
                              <a:cubicBezTo>
                                <a:pt x="939" y="120"/>
                                <a:pt x="939" y="120"/>
                                <a:pt x="939" y="120"/>
                              </a:cubicBezTo>
                              <a:cubicBezTo>
                                <a:pt x="940" y="109"/>
                                <a:pt x="943" y="101"/>
                                <a:pt x="948" y="95"/>
                              </a:cubicBezTo>
                              <a:cubicBezTo>
                                <a:pt x="952" y="91"/>
                                <a:pt x="958" y="89"/>
                                <a:pt x="965" y="89"/>
                              </a:cubicBezTo>
                              <a:cubicBezTo>
                                <a:pt x="980" y="89"/>
                                <a:pt x="987" y="97"/>
                                <a:pt x="987" y="114"/>
                              </a:cubicBezTo>
                              <a:lnTo>
                                <a:pt x="987" y="120"/>
                              </a:lnTo>
                              <a:close/>
                              <a:moveTo>
                                <a:pt x="968" y="62"/>
                              </a:moveTo>
                              <a:cubicBezTo>
                                <a:pt x="946" y="62"/>
                                <a:pt x="930" y="68"/>
                                <a:pt x="917" y="82"/>
                              </a:cubicBezTo>
                              <a:cubicBezTo>
                                <a:pt x="906" y="95"/>
                                <a:pt x="900" y="111"/>
                                <a:pt x="900" y="132"/>
                              </a:cubicBezTo>
                              <a:cubicBezTo>
                                <a:pt x="900" y="154"/>
                                <a:pt x="906" y="172"/>
                                <a:pt x="917" y="184"/>
                              </a:cubicBezTo>
                              <a:cubicBezTo>
                                <a:pt x="923" y="190"/>
                                <a:pt x="930" y="195"/>
                                <a:pt x="938" y="198"/>
                              </a:cubicBezTo>
                              <a:cubicBezTo>
                                <a:pt x="946" y="201"/>
                                <a:pt x="954" y="203"/>
                                <a:pt x="962" y="203"/>
                              </a:cubicBezTo>
                              <a:cubicBezTo>
                                <a:pt x="970" y="203"/>
                                <a:pt x="977" y="203"/>
                                <a:pt x="982" y="202"/>
                              </a:cubicBezTo>
                              <a:cubicBezTo>
                                <a:pt x="998" y="200"/>
                                <a:pt x="1010" y="195"/>
                                <a:pt x="1017" y="189"/>
                              </a:cubicBezTo>
                              <a:cubicBezTo>
                                <a:pt x="1011" y="167"/>
                                <a:pt x="1011" y="167"/>
                                <a:pt x="1011" y="167"/>
                              </a:cubicBezTo>
                              <a:cubicBezTo>
                                <a:pt x="1009" y="168"/>
                                <a:pt x="1005" y="170"/>
                                <a:pt x="999" y="172"/>
                              </a:cubicBezTo>
                              <a:cubicBezTo>
                                <a:pt x="992" y="174"/>
                                <a:pt x="985" y="175"/>
                                <a:pt x="975" y="175"/>
                              </a:cubicBezTo>
                              <a:cubicBezTo>
                                <a:pt x="952" y="175"/>
                                <a:pt x="940" y="163"/>
                                <a:pt x="938" y="141"/>
                              </a:cubicBezTo>
                              <a:cubicBezTo>
                                <a:pt x="1021" y="141"/>
                                <a:pt x="1021" y="141"/>
                                <a:pt x="1021" y="141"/>
                              </a:cubicBezTo>
                              <a:cubicBezTo>
                                <a:pt x="1022" y="135"/>
                                <a:pt x="1022" y="127"/>
                                <a:pt x="1022" y="116"/>
                              </a:cubicBezTo>
                              <a:cubicBezTo>
                                <a:pt x="1022" y="106"/>
                                <a:pt x="1020" y="97"/>
                                <a:pt x="1017" y="90"/>
                              </a:cubicBezTo>
                              <a:cubicBezTo>
                                <a:pt x="1009" y="71"/>
                                <a:pt x="992" y="62"/>
                                <a:pt x="968" y="62"/>
                              </a:cubicBezTo>
                              <a:close/>
                              <a:moveTo>
                                <a:pt x="738" y="203"/>
                              </a:moveTo>
                              <a:cubicBezTo>
                                <a:pt x="776" y="203"/>
                                <a:pt x="776" y="203"/>
                                <a:pt x="776" y="203"/>
                              </a:cubicBezTo>
                              <a:cubicBezTo>
                                <a:pt x="776" y="106"/>
                                <a:pt x="776" y="106"/>
                                <a:pt x="776" y="106"/>
                              </a:cubicBezTo>
                              <a:cubicBezTo>
                                <a:pt x="783" y="100"/>
                                <a:pt x="783" y="100"/>
                                <a:pt x="783" y="100"/>
                              </a:cubicBezTo>
                              <a:cubicBezTo>
                                <a:pt x="791" y="96"/>
                                <a:pt x="798" y="94"/>
                                <a:pt x="805" y="94"/>
                              </a:cubicBezTo>
                              <a:cubicBezTo>
                                <a:pt x="812" y="94"/>
                                <a:pt x="817" y="96"/>
                                <a:pt x="820" y="100"/>
                              </a:cubicBezTo>
                              <a:cubicBezTo>
                                <a:pt x="823" y="105"/>
                                <a:pt x="825" y="113"/>
                                <a:pt x="825" y="124"/>
                              </a:cubicBezTo>
                              <a:cubicBezTo>
                                <a:pt x="825" y="203"/>
                                <a:pt x="825" y="203"/>
                                <a:pt x="825" y="203"/>
                              </a:cubicBezTo>
                              <a:cubicBezTo>
                                <a:pt x="863" y="203"/>
                                <a:pt x="863" y="203"/>
                                <a:pt x="863" y="203"/>
                              </a:cubicBezTo>
                              <a:cubicBezTo>
                                <a:pt x="863" y="116"/>
                                <a:pt x="863" y="116"/>
                                <a:pt x="863" y="116"/>
                              </a:cubicBezTo>
                              <a:cubicBezTo>
                                <a:pt x="863" y="97"/>
                                <a:pt x="859" y="82"/>
                                <a:pt x="851" y="74"/>
                              </a:cubicBezTo>
                              <a:cubicBezTo>
                                <a:pt x="848" y="69"/>
                                <a:pt x="843" y="66"/>
                                <a:pt x="837" y="64"/>
                              </a:cubicBezTo>
                              <a:cubicBezTo>
                                <a:pt x="832" y="63"/>
                                <a:pt x="826" y="62"/>
                                <a:pt x="821" y="62"/>
                              </a:cubicBezTo>
                              <a:cubicBezTo>
                                <a:pt x="815" y="62"/>
                                <a:pt x="810" y="62"/>
                                <a:pt x="805" y="63"/>
                              </a:cubicBezTo>
                              <a:cubicBezTo>
                                <a:pt x="793" y="66"/>
                                <a:pt x="783" y="71"/>
                                <a:pt x="774" y="79"/>
                              </a:cubicBezTo>
                              <a:cubicBezTo>
                                <a:pt x="776" y="54"/>
                                <a:pt x="776" y="54"/>
                                <a:pt x="776" y="54"/>
                              </a:cubicBezTo>
                              <a:cubicBezTo>
                                <a:pt x="776" y="0"/>
                                <a:pt x="776" y="0"/>
                                <a:pt x="776" y="0"/>
                              </a:cubicBezTo>
                              <a:cubicBezTo>
                                <a:pt x="738" y="0"/>
                                <a:pt x="738" y="0"/>
                                <a:pt x="738" y="0"/>
                              </a:cubicBezTo>
                              <a:lnTo>
                                <a:pt x="738" y="203"/>
                              </a:lnTo>
                              <a:close/>
                              <a:moveTo>
                                <a:pt x="598" y="192"/>
                              </a:moveTo>
                              <a:cubicBezTo>
                                <a:pt x="606" y="196"/>
                                <a:pt x="606" y="196"/>
                                <a:pt x="606" y="196"/>
                              </a:cubicBezTo>
                              <a:cubicBezTo>
                                <a:pt x="618" y="201"/>
                                <a:pt x="631" y="203"/>
                                <a:pt x="646" y="203"/>
                              </a:cubicBezTo>
                              <a:cubicBezTo>
                                <a:pt x="663" y="203"/>
                                <a:pt x="677" y="200"/>
                                <a:pt x="686" y="193"/>
                              </a:cubicBezTo>
                              <a:cubicBezTo>
                                <a:pt x="691" y="189"/>
                                <a:pt x="694" y="185"/>
                                <a:pt x="697" y="179"/>
                              </a:cubicBezTo>
                              <a:cubicBezTo>
                                <a:pt x="699" y="174"/>
                                <a:pt x="701" y="167"/>
                                <a:pt x="701" y="159"/>
                              </a:cubicBezTo>
                              <a:cubicBezTo>
                                <a:pt x="701" y="150"/>
                                <a:pt x="698" y="143"/>
                                <a:pt x="692" y="136"/>
                              </a:cubicBezTo>
                              <a:cubicBezTo>
                                <a:pt x="689" y="133"/>
                                <a:pt x="685" y="130"/>
                                <a:pt x="680" y="127"/>
                              </a:cubicBezTo>
                              <a:cubicBezTo>
                                <a:pt x="675" y="125"/>
                                <a:pt x="668" y="122"/>
                                <a:pt x="659" y="119"/>
                              </a:cubicBezTo>
                              <a:cubicBezTo>
                                <a:pt x="651" y="116"/>
                                <a:pt x="644" y="113"/>
                                <a:pt x="640" y="111"/>
                              </a:cubicBezTo>
                              <a:cubicBezTo>
                                <a:pt x="636" y="108"/>
                                <a:pt x="634" y="105"/>
                                <a:pt x="634" y="100"/>
                              </a:cubicBezTo>
                              <a:cubicBezTo>
                                <a:pt x="635" y="93"/>
                                <a:pt x="641" y="90"/>
                                <a:pt x="654" y="90"/>
                              </a:cubicBezTo>
                              <a:cubicBezTo>
                                <a:pt x="660" y="90"/>
                                <a:pt x="664" y="90"/>
                                <a:pt x="667" y="90"/>
                              </a:cubicBezTo>
                              <a:cubicBezTo>
                                <a:pt x="677" y="92"/>
                                <a:pt x="685" y="95"/>
                                <a:pt x="689" y="100"/>
                              </a:cubicBezTo>
                              <a:cubicBezTo>
                                <a:pt x="693" y="70"/>
                                <a:pt x="693" y="70"/>
                                <a:pt x="693" y="70"/>
                              </a:cubicBezTo>
                              <a:cubicBezTo>
                                <a:pt x="685" y="64"/>
                                <a:pt x="672" y="62"/>
                                <a:pt x="654" y="62"/>
                              </a:cubicBezTo>
                              <a:cubicBezTo>
                                <a:pt x="638" y="62"/>
                                <a:pt x="624" y="65"/>
                                <a:pt x="614" y="72"/>
                              </a:cubicBezTo>
                              <a:cubicBezTo>
                                <a:pt x="603" y="79"/>
                                <a:pt x="598" y="89"/>
                                <a:pt x="598" y="101"/>
                              </a:cubicBezTo>
                              <a:cubicBezTo>
                                <a:pt x="598" y="112"/>
                                <a:pt x="601" y="120"/>
                                <a:pt x="606" y="127"/>
                              </a:cubicBezTo>
                              <a:cubicBezTo>
                                <a:pt x="609" y="130"/>
                                <a:pt x="612" y="133"/>
                                <a:pt x="617" y="136"/>
                              </a:cubicBezTo>
                              <a:cubicBezTo>
                                <a:pt x="621" y="139"/>
                                <a:pt x="628" y="142"/>
                                <a:pt x="636" y="144"/>
                              </a:cubicBezTo>
                              <a:cubicBezTo>
                                <a:pt x="644" y="147"/>
                                <a:pt x="651" y="150"/>
                                <a:pt x="656" y="153"/>
                              </a:cubicBezTo>
                              <a:cubicBezTo>
                                <a:pt x="661" y="156"/>
                                <a:pt x="663" y="160"/>
                                <a:pt x="663" y="164"/>
                              </a:cubicBezTo>
                              <a:cubicBezTo>
                                <a:pt x="663" y="168"/>
                                <a:pt x="662" y="171"/>
                                <a:pt x="658" y="172"/>
                              </a:cubicBezTo>
                              <a:cubicBezTo>
                                <a:pt x="655" y="174"/>
                                <a:pt x="650" y="175"/>
                                <a:pt x="644" y="175"/>
                              </a:cubicBezTo>
                              <a:cubicBezTo>
                                <a:pt x="638" y="175"/>
                                <a:pt x="633" y="175"/>
                                <a:pt x="628" y="174"/>
                              </a:cubicBezTo>
                              <a:cubicBezTo>
                                <a:pt x="615" y="171"/>
                                <a:pt x="606" y="168"/>
                                <a:pt x="602" y="164"/>
                              </a:cubicBezTo>
                              <a:lnTo>
                                <a:pt x="598" y="192"/>
                              </a:lnTo>
                              <a:close/>
                              <a:moveTo>
                                <a:pt x="490" y="160"/>
                              </a:moveTo>
                              <a:cubicBezTo>
                                <a:pt x="490" y="175"/>
                                <a:pt x="493" y="186"/>
                                <a:pt x="498" y="193"/>
                              </a:cubicBezTo>
                              <a:cubicBezTo>
                                <a:pt x="501" y="196"/>
                                <a:pt x="505" y="199"/>
                                <a:pt x="510" y="201"/>
                              </a:cubicBezTo>
                              <a:cubicBezTo>
                                <a:pt x="515" y="202"/>
                                <a:pt x="521" y="203"/>
                                <a:pt x="526" y="203"/>
                              </a:cubicBezTo>
                              <a:cubicBezTo>
                                <a:pt x="532" y="203"/>
                                <a:pt x="537" y="203"/>
                                <a:pt x="542" y="202"/>
                              </a:cubicBezTo>
                              <a:cubicBezTo>
                                <a:pt x="554" y="200"/>
                                <a:pt x="563" y="196"/>
                                <a:pt x="570" y="190"/>
                              </a:cubicBezTo>
                              <a:cubicBezTo>
                                <a:pt x="565" y="168"/>
                                <a:pt x="565" y="168"/>
                                <a:pt x="565" y="168"/>
                              </a:cubicBezTo>
                              <a:cubicBezTo>
                                <a:pt x="563" y="170"/>
                                <a:pt x="560" y="171"/>
                                <a:pt x="555" y="172"/>
                              </a:cubicBezTo>
                              <a:cubicBezTo>
                                <a:pt x="549" y="174"/>
                                <a:pt x="549" y="174"/>
                                <a:pt x="549" y="174"/>
                              </a:cubicBezTo>
                              <a:cubicBezTo>
                                <a:pt x="543" y="174"/>
                                <a:pt x="543" y="174"/>
                                <a:pt x="543" y="174"/>
                              </a:cubicBezTo>
                              <a:cubicBezTo>
                                <a:pt x="536" y="174"/>
                                <a:pt x="536" y="174"/>
                                <a:pt x="536" y="174"/>
                              </a:cubicBezTo>
                              <a:cubicBezTo>
                                <a:pt x="531" y="170"/>
                                <a:pt x="531" y="170"/>
                                <a:pt x="531" y="170"/>
                              </a:cubicBezTo>
                              <a:cubicBezTo>
                                <a:pt x="529" y="166"/>
                                <a:pt x="528" y="157"/>
                                <a:pt x="528" y="144"/>
                              </a:cubicBezTo>
                              <a:cubicBezTo>
                                <a:pt x="528" y="88"/>
                                <a:pt x="528" y="88"/>
                                <a:pt x="528" y="88"/>
                              </a:cubicBezTo>
                              <a:cubicBezTo>
                                <a:pt x="565" y="88"/>
                                <a:pt x="565" y="88"/>
                                <a:pt x="565" y="88"/>
                              </a:cubicBezTo>
                              <a:cubicBezTo>
                                <a:pt x="565" y="62"/>
                                <a:pt x="565" y="62"/>
                                <a:pt x="565" y="62"/>
                              </a:cubicBezTo>
                              <a:cubicBezTo>
                                <a:pt x="528" y="62"/>
                                <a:pt x="528" y="62"/>
                                <a:pt x="528" y="62"/>
                              </a:cubicBezTo>
                              <a:cubicBezTo>
                                <a:pt x="528" y="30"/>
                                <a:pt x="528" y="30"/>
                                <a:pt x="528" y="30"/>
                              </a:cubicBezTo>
                              <a:cubicBezTo>
                                <a:pt x="504" y="30"/>
                                <a:pt x="504" y="30"/>
                                <a:pt x="504" y="30"/>
                              </a:cubicBezTo>
                              <a:cubicBezTo>
                                <a:pt x="501" y="40"/>
                                <a:pt x="498" y="48"/>
                                <a:pt x="495" y="55"/>
                              </a:cubicBezTo>
                              <a:cubicBezTo>
                                <a:pt x="494" y="58"/>
                                <a:pt x="491" y="61"/>
                                <a:pt x="487" y="63"/>
                              </a:cubicBezTo>
                              <a:cubicBezTo>
                                <a:pt x="485" y="64"/>
                                <a:pt x="481" y="65"/>
                                <a:pt x="473" y="68"/>
                              </a:cubicBezTo>
                              <a:cubicBezTo>
                                <a:pt x="473" y="88"/>
                                <a:pt x="473" y="88"/>
                                <a:pt x="473" y="88"/>
                              </a:cubicBezTo>
                              <a:cubicBezTo>
                                <a:pt x="490" y="88"/>
                                <a:pt x="490" y="88"/>
                                <a:pt x="490" y="88"/>
                              </a:cubicBezTo>
                              <a:lnTo>
                                <a:pt x="490" y="160"/>
                              </a:lnTo>
                              <a:close/>
                              <a:moveTo>
                                <a:pt x="410" y="120"/>
                              </a:moveTo>
                              <a:cubicBezTo>
                                <a:pt x="363" y="120"/>
                                <a:pt x="363" y="120"/>
                                <a:pt x="363" y="120"/>
                              </a:cubicBezTo>
                              <a:cubicBezTo>
                                <a:pt x="364" y="109"/>
                                <a:pt x="367" y="101"/>
                                <a:pt x="372" y="95"/>
                              </a:cubicBezTo>
                              <a:cubicBezTo>
                                <a:pt x="376" y="91"/>
                                <a:pt x="382" y="89"/>
                                <a:pt x="389" y="89"/>
                              </a:cubicBezTo>
                              <a:cubicBezTo>
                                <a:pt x="403" y="89"/>
                                <a:pt x="411" y="97"/>
                                <a:pt x="411" y="114"/>
                              </a:cubicBezTo>
                              <a:lnTo>
                                <a:pt x="410" y="120"/>
                              </a:lnTo>
                              <a:close/>
                              <a:moveTo>
                                <a:pt x="391" y="62"/>
                              </a:moveTo>
                              <a:cubicBezTo>
                                <a:pt x="370" y="62"/>
                                <a:pt x="353" y="68"/>
                                <a:pt x="341" y="82"/>
                              </a:cubicBezTo>
                              <a:cubicBezTo>
                                <a:pt x="330" y="95"/>
                                <a:pt x="324" y="111"/>
                                <a:pt x="324" y="132"/>
                              </a:cubicBezTo>
                              <a:cubicBezTo>
                                <a:pt x="324" y="154"/>
                                <a:pt x="330" y="172"/>
                                <a:pt x="341" y="184"/>
                              </a:cubicBezTo>
                              <a:cubicBezTo>
                                <a:pt x="347" y="190"/>
                                <a:pt x="353" y="195"/>
                                <a:pt x="361" y="198"/>
                              </a:cubicBezTo>
                              <a:cubicBezTo>
                                <a:pt x="370" y="201"/>
                                <a:pt x="378" y="203"/>
                                <a:pt x="386" y="203"/>
                              </a:cubicBezTo>
                              <a:cubicBezTo>
                                <a:pt x="394" y="203"/>
                                <a:pt x="400" y="203"/>
                                <a:pt x="406" y="202"/>
                              </a:cubicBezTo>
                              <a:cubicBezTo>
                                <a:pt x="422" y="200"/>
                                <a:pt x="434" y="195"/>
                                <a:pt x="441" y="189"/>
                              </a:cubicBezTo>
                              <a:cubicBezTo>
                                <a:pt x="435" y="167"/>
                                <a:pt x="435" y="167"/>
                                <a:pt x="435" y="167"/>
                              </a:cubicBezTo>
                              <a:cubicBezTo>
                                <a:pt x="433" y="168"/>
                                <a:pt x="429" y="170"/>
                                <a:pt x="423" y="172"/>
                              </a:cubicBezTo>
                              <a:cubicBezTo>
                                <a:pt x="416" y="174"/>
                                <a:pt x="408" y="175"/>
                                <a:pt x="399" y="175"/>
                              </a:cubicBezTo>
                              <a:cubicBezTo>
                                <a:pt x="376" y="175"/>
                                <a:pt x="364" y="163"/>
                                <a:pt x="362" y="141"/>
                              </a:cubicBezTo>
                              <a:cubicBezTo>
                                <a:pt x="444" y="141"/>
                                <a:pt x="444" y="141"/>
                                <a:pt x="444" y="141"/>
                              </a:cubicBezTo>
                              <a:cubicBezTo>
                                <a:pt x="445" y="135"/>
                                <a:pt x="446" y="127"/>
                                <a:pt x="446" y="116"/>
                              </a:cubicBezTo>
                              <a:cubicBezTo>
                                <a:pt x="446" y="106"/>
                                <a:pt x="444" y="97"/>
                                <a:pt x="441" y="90"/>
                              </a:cubicBezTo>
                              <a:cubicBezTo>
                                <a:pt x="433" y="71"/>
                                <a:pt x="416" y="62"/>
                                <a:pt x="391" y="62"/>
                              </a:cubicBezTo>
                              <a:close/>
                              <a:moveTo>
                                <a:pt x="216" y="143"/>
                              </a:moveTo>
                              <a:cubicBezTo>
                                <a:pt x="225" y="139"/>
                                <a:pt x="236" y="136"/>
                                <a:pt x="249" y="136"/>
                              </a:cubicBezTo>
                              <a:cubicBezTo>
                                <a:pt x="249" y="170"/>
                                <a:pt x="249" y="170"/>
                                <a:pt x="249" y="170"/>
                              </a:cubicBezTo>
                              <a:cubicBezTo>
                                <a:pt x="246" y="172"/>
                                <a:pt x="246" y="172"/>
                                <a:pt x="246" y="172"/>
                              </a:cubicBezTo>
                              <a:cubicBezTo>
                                <a:pt x="240" y="176"/>
                                <a:pt x="234" y="177"/>
                                <a:pt x="228" y="177"/>
                              </a:cubicBezTo>
                              <a:cubicBezTo>
                                <a:pt x="222" y="177"/>
                                <a:pt x="217" y="176"/>
                                <a:pt x="214" y="173"/>
                              </a:cubicBezTo>
                              <a:cubicBezTo>
                                <a:pt x="210" y="166"/>
                                <a:pt x="210" y="166"/>
                                <a:pt x="210" y="166"/>
                              </a:cubicBezTo>
                              <a:cubicBezTo>
                                <a:pt x="208" y="158"/>
                                <a:pt x="208" y="158"/>
                                <a:pt x="208" y="158"/>
                              </a:cubicBezTo>
                              <a:cubicBezTo>
                                <a:pt x="208" y="151"/>
                                <a:pt x="211" y="146"/>
                                <a:pt x="216" y="143"/>
                              </a:cubicBezTo>
                              <a:close/>
                              <a:moveTo>
                                <a:pt x="251" y="190"/>
                              </a:moveTo>
                              <a:cubicBezTo>
                                <a:pt x="251" y="196"/>
                                <a:pt x="252" y="200"/>
                                <a:pt x="255" y="202"/>
                              </a:cubicBezTo>
                              <a:cubicBezTo>
                                <a:pt x="257" y="203"/>
                                <a:pt x="260" y="203"/>
                                <a:pt x="265" y="203"/>
                              </a:cubicBezTo>
                              <a:cubicBezTo>
                                <a:pt x="287" y="203"/>
                                <a:pt x="287" y="203"/>
                                <a:pt x="287" y="203"/>
                              </a:cubicBezTo>
                              <a:cubicBezTo>
                                <a:pt x="287" y="112"/>
                                <a:pt x="287" y="112"/>
                                <a:pt x="287" y="112"/>
                              </a:cubicBezTo>
                              <a:cubicBezTo>
                                <a:pt x="287" y="93"/>
                                <a:pt x="283" y="79"/>
                                <a:pt x="274" y="72"/>
                              </a:cubicBezTo>
                              <a:cubicBezTo>
                                <a:pt x="269" y="68"/>
                                <a:pt x="263" y="65"/>
                                <a:pt x="256" y="64"/>
                              </a:cubicBezTo>
                              <a:cubicBezTo>
                                <a:pt x="249" y="63"/>
                                <a:pt x="242" y="62"/>
                                <a:pt x="234" y="62"/>
                              </a:cubicBezTo>
                              <a:cubicBezTo>
                                <a:pt x="226" y="62"/>
                                <a:pt x="220" y="62"/>
                                <a:pt x="214" y="63"/>
                              </a:cubicBezTo>
                              <a:cubicBezTo>
                                <a:pt x="198" y="66"/>
                                <a:pt x="184" y="71"/>
                                <a:pt x="175" y="76"/>
                              </a:cubicBezTo>
                              <a:cubicBezTo>
                                <a:pt x="183" y="100"/>
                                <a:pt x="183" y="100"/>
                                <a:pt x="183" y="100"/>
                              </a:cubicBezTo>
                              <a:cubicBezTo>
                                <a:pt x="186" y="99"/>
                                <a:pt x="192" y="97"/>
                                <a:pt x="200" y="95"/>
                              </a:cubicBezTo>
                              <a:cubicBezTo>
                                <a:pt x="208" y="92"/>
                                <a:pt x="215" y="91"/>
                                <a:pt x="222" y="91"/>
                              </a:cubicBezTo>
                              <a:cubicBezTo>
                                <a:pt x="233" y="91"/>
                                <a:pt x="241" y="92"/>
                                <a:pt x="244" y="94"/>
                              </a:cubicBezTo>
                              <a:cubicBezTo>
                                <a:pt x="248" y="96"/>
                                <a:pt x="249" y="100"/>
                                <a:pt x="249" y="107"/>
                              </a:cubicBezTo>
                              <a:cubicBezTo>
                                <a:pt x="249" y="115"/>
                                <a:pt x="249" y="115"/>
                                <a:pt x="249" y="115"/>
                              </a:cubicBezTo>
                              <a:cubicBezTo>
                                <a:pt x="224" y="115"/>
                                <a:pt x="205" y="118"/>
                                <a:pt x="193" y="123"/>
                              </a:cubicBezTo>
                              <a:cubicBezTo>
                                <a:pt x="177" y="130"/>
                                <a:pt x="169" y="142"/>
                                <a:pt x="169" y="158"/>
                              </a:cubicBezTo>
                              <a:cubicBezTo>
                                <a:pt x="169" y="171"/>
                                <a:pt x="173" y="182"/>
                                <a:pt x="182" y="190"/>
                              </a:cubicBezTo>
                              <a:cubicBezTo>
                                <a:pt x="190" y="199"/>
                                <a:pt x="201" y="203"/>
                                <a:pt x="215" y="203"/>
                              </a:cubicBezTo>
                              <a:cubicBezTo>
                                <a:pt x="229" y="203"/>
                                <a:pt x="241" y="198"/>
                                <a:pt x="251" y="189"/>
                              </a:cubicBezTo>
                              <a:lnTo>
                                <a:pt x="251" y="190"/>
                              </a:lnTo>
                              <a:close/>
                              <a:moveTo>
                                <a:pt x="90" y="52"/>
                              </a:moveTo>
                              <a:cubicBezTo>
                                <a:pt x="95" y="56"/>
                                <a:pt x="97" y="63"/>
                                <a:pt x="97" y="72"/>
                              </a:cubicBezTo>
                              <a:cubicBezTo>
                                <a:pt x="97" y="82"/>
                                <a:pt x="94" y="89"/>
                                <a:pt x="89" y="95"/>
                              </a:cubicBezTo>
                              <a:cubicBezTo>
                                <a:pt x="84" y="102"/>
                                <a:pt x="75" y="105"/>
                                <a:pt x="64" y="105"/>
                              </a:cubicBezTo>
                              <a:cubicBezTo>
                                <a:pt x="53" y="105"/>
                                <a:pt x="53" y="105"/>
                                <a:pt x="53" y="105"/>
                              </a:cubicBezTo>
                              <a:cubicBezTo>
                                <a:pt x="48" y="105"/>
                                <a:pt x="43" y="105"/>
                                <a:pt x="39" y="105"/>
                              </a:cubicBezTo>
                              <a:cubicBezTo>
                                <a:pt x="39" y="45"/>
                                <a:pt x="39" y="45"/>
                                <a:pt x="39" y="45"/>
                              </a:cubicBezTo>
                              <a:cubicBezTo>
                                <a:pt x="45" y="44"/>
                                <a:pt x="52" y="43"/>
                                <a:pt x="61" y="43"/>
                              </a:cubicBezTo>
                              <a:cubicBezTo>
                                <a:pt x="75" y="43"/>
                                <a:pt x="85" y="46"/>
                                <a:pt x="90" y="52"/>
                              </a:cubicBezTo>
                              <a:close/>
                              <a:moveTo>
                                <a:pt x="78" y="142"/>
                              </a:moveTo>
                              <a:cubicBezTo>
                                <a:pt x="79" y="145"/>
                                <a:pt x="81" y="149"/>
                                <a:pt x="82" y="153"/>
                              </a:cubicBezTo>
                              <a:cubicBezTo>
                                <a:pt x="84" y="157"/>
                                <a:pt x="85" y="161"/>
                                <a:pt x="87" y="165"/>
                              </a:cubicBezTo>
                              <a:cubicBezTo>
                                <a:pt x="88" y="169"/>
                                <a:pt x="89" y="174"/>
                                <a:pt x="91" y="178"/>
                              </a:cubicBezTo>
                              <a:cubicBezTo>
                                <a:pt x="92" y="182"/>
                                <a:pt x="94" y="185"/>
                                <a:pt x="95" y="188"/>
                              </a:cubicBezTo>
                              <a:cubicBezTo>
                                <a:pt x="99" y="196"/>
                                <a:pt x="99" y="196"/>
                                <a:pt x="99" y="196"/>
                              </a:cubicBezTo>
                              <a:cubicBezTo>
                                <a:pt x="103" y="203"/>
                                <a:pt x="103" y="203"/>
                                <a:pt x="103" y="203"/>
                              </a:cubicBezTo>
                              <a:cubicBezTo>
                                <a:pt x="146" y="203"/>
                                <a:pt x="146" y="203"/>
                                <a:pt x="146" y="203"/>
                              </a:cubicBezTo>
                              <a:cubicBezTo>
                                <a:pt x="138" y="189"/>
                                <a:pt x="138" y="189"/>
                                <a:pt x="138" y="189"/>
                              </a:cubicBezTo>
                              <a:cubicBezTo>
                                <a:pt x="135" y="184"/>
                                <a:pt x="132" y="178"/>
                                <a:pt x="130" y="172"/>
                              </a:cubicBezTo>
                              <a:cubicBezTo>
                                <a:pt x="127" y="166"/>
                                <a:pt x="124" y="160"/>
                                <a:pt x="122" y="154"/>
                              </a:cubicBezTo>
                              <a:cubicBezTo>
                                <a:pt x="116" y="140"/>
                                <a:pt x="109" y="131"/>
                                <a:pt x="103" y="125"/>
                              </a:cubicBezTo>
                              <a:cubicBezTo>
                                <a:pt x="124" y="117"/>
                                <a:pt x="134" y="99"/>
                                <a:pt x="134" y="71"/>
                              </a:cubicBezTo>
                              <a:cubicBezTo>
                                <a:pt x="134" y="51"/>
                                <a:pt x="128" y="36"/>
                                <a:pt x="114" y="27"/>
                              </a:cubicBezTo>
                              <a:cubicBezTo>
                                <a:pt x="108" y="23"/>
                                <a:pt x="101" y="20"/>
                                <a:pt x="93" y="18"/>
                              </a:cubicBezTo>
                              <a:cubicBezTo>
                                <a:pt x="85" y="16"/>
                                <a:pt x="76" y="15"/>
                                <a:pt x="66" y="15"/>
                              </a:cubicBezTo>
                              <a:cubicBezTo>
                                <a:pt x="57" y="15"/>
                                <a:pt x="47" y="15"/>
                                <a:pt x="37" y="15"/>
                              </a:cubicBezTo>
                              <a:cubicBezTo>
                                <a:pt x="33" y="15"/>
                                <a:pt x="30" y="15"/>
                                <a:pt x="27" y="15"/>
                              </a:cubicBezTo>
                              <a:cubicBezTo>
                                <a:pt x="18" y="15"/>
                                <a:pt x="18" y="15"/>
                                <a:pt x="18" y="15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203"/>
                                <a:pt x="0" y="203"/>
                                <a:pt x="0" y="203"/>
                              </a:cubicBezTo>
                              <a:cubicBezTo>
                                <a:pt x="39" y="203"/>
                                <a:pt x="39" y="203"/>
                                <a:pt x="39" y="203"/>
                              </a:cubicBezTo>
                              <a:cubicBezTo>
                                <a:pt x="39" y="132"/>
                                <a:pt x="39" y="132"/>
                                <a:pt x="39" y="132"/>
                              </a:cubicBezTo>
                              <a:cubicBezTo>
                                <a:pt x="49" y="132"/>
                                <a:pt x="57" y="132"/>
                                <a:pt x="64" y="132"/>
                              </a:cubicBezTo>
                              <a:cubicBezTo>
                                <a:pt x="69" y="132"/>
                                <a:pt x="74" y="136"/>
                                <a:pt x="78" y="142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6"/>
                      <wps:cNvSpPr>
                        <a:spLocks noEditPoints="1"/>
                      </wps:cNvSpPr>
                      <wps:spPr bwMode="auto">
                        <a:xfrm>
                          <a:off x="5374640" y="367030"/>
                          <a:ext cx="1181735" cy="83185"/>
                        </a:xfrm>
                        <a:custGeom>
                          <a:avLst/>
                          <a:gdLst>
                            <a:gd name="T0" fmla="*/ 3689 w 3723"/>
                            <a:gd name="T1" fmla="*/ 168 h 262"/>
                            <a:gd name="T2" fmla="*/ 3622 w 3723"/>
                            <a:gd name="T3" fmla="*/ 59 h 262"/>
                            <a:gd name="T4" fmla="*/ 3496 w 3723"/>
                            <a:gd name="T5" fmla="*/ 148 h 262"/>
                            <a:gd name="T6" fmla="*/ 3497 w 3723"/>
                            <a:gd name="T7" fmla="*/ 196 h 262"/>
                            <a:gd name="T8" fmla="*/ 3516 w 3723"/>
                            <a:gd name="T9" fmla="*/ 0 h 262"/>
                            <a:gd name="T10" fmla="*/ 3553 w 3723"/>
                            <a:gd name="T11" fmla="*/ 11 h 262"/>
                            <a:gd name="T12" fmla="*/ 3437 w 3723"/>
                            <a:gd name="T13" fmla="*/ 32 h 262"/>
                            <a:gd name="T14" fmla="*/ 3333 w 3723"/>
                            <a:gd name="T15" fmla="*/ 168 h 262"/>
                            <a:gd name="T16" fmla="*/ 3306 w 3723"/>
                            <a:gd name="T17" fmla="*/ 78 h 262"/>
                            <a:gd name="T18" fmla="*/ 3221 w 3723"/>
                            <a:gd name="T19" fmla="*/ 82 h 262"/>
                            <a:gd name="T20" fmla="*/ 3262 w 3723"/>
                            <a:gd name="T21" fmla="*/ 67 h 262"/>
                            <a:gd name="T22" fmla="*/ 3061 w 3723"/>
                            <a:gd name="T23" fmla="*/ 80 h 262"/>
                            <a:gd name="T24" fmla="*/ 3108 w 3723"/>
                            <a:gd name="T25" fmla="*/ 63 h 262"/>
                            <a:gd name="T26" fmla="*/ 2971 w 3723"/>
                            <a:gd name="T27" fmla="*/ 62 h 262"/>
                            <a:gd name="T28" fmla="*/ 2993 w 3723"/>
                            <a:gd name="T29" fmla="*/ 59 h 262"/>
                            <a:gd name="T30" fmla="*/ 2809 w 3723"/>
                            <a:gd name="T31" fmla="*/ 179 h 262"/>
                            <a:gd name="T32" fmla="*/ 2757 w 3723"/>
                            <a:gd name="T33" fmla="*/ 165 h 262"/>
                            <a:gd name="T34" fmla="*/ 2690 w 3723"/>
                            <a:gd name="T35" fmla="*/ 78 h 262"/>
                            <a:gd name="T36" fmla="*/ 2678 w 3723"/>
                            <a:gd name="T37" fmla="*/ 138 h 262"/>
                            <a:gd name="T38" fmla="*/ 2562 w 3723"/>
                            <a:gd name="T39" fmla="*/ 200 h 262"/>
                            <a:gd name="T40" fmla="*/ 2620 w 3723"/>
                            <a:gd name="T41" fmla="*/ 64 h 262"/>
                            <a:gd name="T42" fmla="*/ 2587 w 3723"/>
                            <a:gd name="T43" fmla="*/ 166 h 262"/>
                            <a:gd name="T44" fmla="*/ 2374 w 3723"/>
                            <a:gd name="T45" fmla="*/ 200 h 262"/>
                            <a:gd name="T46" fmla="*/ 2231 w 3723"/>
                            <a:gd name="T47" fmla="*/ 89 h 262"/>
                            <a:gd name="T48" fmla="*/ 2292 w 3723"/>
                            <a:gd name="T49" fmla="*/ 95 h 262"/>
                            <a:gd name="T50" fmla="*/ 2154 w 3723"/>
                            <a:gd name="T51" fmla="*/ 13 h 262"/>
                            <a:gd name="T52" fmla="*/ 2100 w 3723"/>
                            <a:gd name="T53" fmla="*/ 200 h 262"/>
                            <a:gd name="T54" fmla="*/ 2012 w 3723"/>
                            <a:gd name="T55" fmla="*/ 85 h 262"/>
                            <a:gd name="T56" fmla="*/ 1844 w 3723"/>
                            <a:gd name="T57" fmla="*/ 182 h 262"/>
                            <a:gd name="T58" fmla="*/ 1802 w 3723"/>
                            <a:gd name="T59" fmla="*/ 148 h 262"/>
                            <a:gd name="T60" fmla="*/ 1738 w 3723"/>
                            <a:gd name="T61" fmla="*/ 153 h 262"/>
                            <a:gd name="T62" fmla="*/ 1674 w 3723"/>
                            <a:gd name="T63" fmla="*/ 89 h 262"/>
                            <a:gd name="T64" fmla="*/ 1512 w 3723"/>
                            <a:gd name="T65" fmla="*/ 120 h 262"/>
                            <a:gd name="T66" fmla="*/ 1526 w 3723"/>
                            <a:gd name="T67" fmla="*/ 133 h 262"/>
                            <a:gd name="T68" fmla="*/ 1529 w 3723"/>
                            <a:gd name="T69" fmla="*/ 192 h 262"/>
                            <a:gd name="T70" fmla="*/ 1412 w 3723"/>
                            <a:gd name="T71" fmla="*/ 59 h 262"/>
                            <a:gd name="T72" fmla="*/ 1216 w 3723"/>
                            <a:gd name="T73" fmla="*/ 88 h 262"/>
                            <a:gd name="T74" fmla="*/ 1290 w 3723"/>
                            <a:gd name="T75" fmla="*/ 59 h 262"/>
                            <a:gd name="T76" fmla="*/ 972 w 3723"/>
                            <a:gd name="T77" fmla="*/ 200 h 262"/>
                            <a:gd name="T78" fmla="*/ 1050 w 3723"/>
                            <a:gd name="T79" fmla="*/ 200 h 262"/>
                            <a:gd name="T80" fmla="*/ 1101 w 3723"/>
                            <a:gd name="T81" fmla="*/ 200 h 262"/>
                            <a:gd name="T82" fmla="*/ 988 w 3723"/>
                            <a:gd name="T83" fmla="*/ 86 h 262"/>
                            <a:gd name="T84" fmla="*/ 871 w 3723"/>
                            <a:gd name="T85" fmla="*/ 200 h 262"/>
                            <a:gd name="T86" fmla="*/ 798 w 3723"/>
                            <a:gd name="T87" fmla="*/ 91 h 262"/>
                            <a:gd name="T88" fmla="*/ 820 w 3723"/>
                            <a:gd name="T89" fmla="*/ 77 h 262"/>
                            <a:gd name="T90" fmla="*/ 744 w 3723"/>
                            <a:gd name="T91" fmla="*/ 170 h 262"/>
                            <a:gd name="T92" fmla="*/ 699 w 3723"/>
                            <a:gd name="T93" fmla="*/ 59 h 262"/>
                            <a:gd name="T94" fmla="*/ 650 w 3723"/>
                            <a:gd name="T95" fmla="*/ 200 h 262"/>
                            <a:gd name="T96" fmla="*/ 556 w 3723"/>
                            <a:gd name="T97" fmla="*/ 78 h 262"/>
                            <a:gd name="T98" fmla="*/ 544 w 3723"/>
                            <a:gd name="T99" fmla="*/ 138 h 262"/>
                            <a:gd name="T100" fmla="*/ 493 w 3723"/>
                            <a:gd name="T101" fmla="*/ 13 h 262"/>
                            <a:gd name="T102" fmla="*/ 438 w 3723"/>
                            <a:gd name="T103" fmla="*/ 200 h 262"/>
                            <a:gd name="T104" fmla="*/ 317 w 3723"/>
                            <a:gd name="T105" fmla="*/ 115 h 262"/>
                            <a:gd name="T106" fmla="*/ 287 w 3723"/>
                            <a:gd name="T107" fmla="*/ 148 h 262"/>
                            <a:gd name="T108" fmla="*/ 218 w 3723"/>
                            <a:gd name="T109" fmla="*/ 120 h 262"/>
                            <a:gd name="T110" fmla="*/ 232 w 3723"/>
                            <a:gd name="T111" fmla="*/ 133 h 262"/>
                            <a:gd name="T112" fmla="*/ 235 w 3723"/>
                            <a:gd name="T113" fmla="*/ 192 h 262"/>
                            <a:gd name="T114" fmla="*/ 51 w 3723"/>
                            <a:gd name="T115" fmla="*/ 101 h 262"/>
                            <a:gd name="T116" fmla="*/ 107 w 3723"/>
                            <a:gd name="T117" fmla="*/ 108 h 2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3723" h="262">
                              <a:moveTo>
                                <a:pt x="3603" y="200"/>
                              </a:moveTo>
                              <a:cubicBezTo>
                                <a:pt x="3627" y="200"/>
                                <a:pt x="3627" y="200"/>
                                <a:pt x="3627" y="200"/>
                              </a:cubicBezTo>
                              <a:cubicBezTo>
                                <a:pt x="3638" y="112"/>
                                <a:pt x="3638" y="112"/>
                                <a:pt x="3638" y="112"/>
                              </a:cubicBezTo>
                              <a:cubicBezTo>
                                <a:pt x="3645" y="103"/>
                                <a:pt x="3653" y="95"/>
                                <a:pt x="3662" y="89"/>
                              </a:cubicBezTo>
                              <a:cubicBezTo>
                                <a:pt x="3666" y="86"/>
                                <a:pt x="3670" y="84"/>
                                <a:pt x="3674" y="82"/>
                              </a:cubicBezTo>
                              <a:cubicBezTo>
                                <a:pt x="3679" y="80"/>
                                <a:pt x="3683" y="79"/>
                                <a:pt x="3687" y="79"/>
                              </a:cubicBezTo>
                              <a:cubicBezTo>
                                <a:pt x="3691" y="79"/>
                                <a:pt x="3693" y="80"/>
                                <a:pt x="3695" y="82"/>
                              </a:cubicBezTo>
                              <a:cubicBezTo>
                                <a:pt x="3698" y="86"/>
                                <a:pt x="3698" y="86"/>
                                <a:pt x="3698" y="86"/>
                              </a:cubicBezTo>
                              <a:cubicBezTo>
                                <a:pt x="3698" y="88"/>
                                <a:pt x="3699" y="92"/>
                                <a:pt x="3699" y="97"/>
                              </a:cubicBezTo>
                              <a:cubicBezTo>
                                <a:pt x="3699" y="102"/>
                                <a:pt x="3697" y="115"/>
                                <a:pt x="3694" y="137"/>
                              </a:cubicBezTo>
                              <a:cubicBezTo>
                                <a:pt x="3689" y="168"/>
                                <a:pt x="3689" y="168"/>
                                <a:pt x="3689" y="168"/>
                              </a:cubicBezTo>
                              <a:cubicBezTo>
                                <a:pt x="3688" y="179"/>
                                <a:pt x="3686" y="189"/>
                                <a:pt x="3685" y="200"/>
                              </a:cubicBezTo>
                              <a:cubicBezTo>
                                <a:pt x="3709" y="200"/>
                                <a:pt x="3709" y="200"/>
                                <a:pt x="3709" y="200"/>
                              </a:cubicBezTo>
                              <a:cubicBezTo>
                                <a:pt x="3720" y="128"/>
                                <a:pt x="3720" y="128"/>
                                <a:pt x="3720" y="128"/>
                              </a:cubicBezTo>
                              <a:cubicBezTo>
                                <a:pt x="3722" y="111"/>
                                <a:pt x="3723" y="100"/>
                                <a:pt x="3723" y="95"/>
                              </a:cubicBezTo>
                              <a:cubicBezTo>
                                <a:pt x="3723" y="82"/>
                                <a:pt x="3721" y="73"/>
                                <a:pt x="3716" y="67"/>
                              </a:cubicBezTo>
                              <a:cubicBezTo>
                                <a:pt x="3712" y="62"/>
                                <a:pt x="3705" y="59"/>
                                <a:pt x="3696" y="59"/>
                              </a:cubicBezTo>
                              <a:cubicBezTo>
                                <a:pt x="3691" y="59"/>
                                <a:pt x="3686" y="60"/>
                                <a:pt x="3681" y="61"/>
                              </a:cubicBezTo>
                              <a:cubicBezTo>
                                <a:pt x="3667" y="66"/>
                                <a:pt x="3654" y="74"/>
                                <a:pt x="3642" y="87"/>
                              </a:cubicBezTo>
                              <a:cubicBezTo>
                                <a:pt x="3642" y="87"/>
                                <a:pt x="3642" y="87"/>
                                <a:pt x="3642" y="87"/>
                              </a:cubicBezTo>
                              <a:cubicBezTo>
                                <a:pt x="3644" y="59"/>
                                <a:pt x="3644" y="59"/>
                                <a:pt x="3644" y="59"/>
                              </a:cubicBezTo>
                              <a:cubicBezTo>
                                <a:pt x="3622" y="59"/>
                                <a:pt x="3622" y="59"/>
                                <a:pt x="3622" y="59"/>
                              </a:cubicBezTo>
                              <a:lnTo>
                                <a:pt x="3603" y="200"/>
                              </a:lnTo>
                              <a:close/>
                              <a:moveTo>
                                <a:pt x="3533" y="120"/>
                              </a:moveTo>
                              <a:cubicBezTo>
                                <a:pt x="3521" y="126"/>
                                <a:pt x="3508" y="130"/>
                                <a:pt x="3496" y="130"/>
                              </a:cubicBezTo>
                              <a:cubicBezTo>
                                <a:pt x="3498" y="117"/>
                                <a:pt x="3502" y="106"/>
                                <a:pt x="3509" y="96"/>
                              </a:cubicBezTo>
                              <a:cubicBezTo>
                                <a:pt x="3517" y="83"/>
                                <a:pt x="3527" y="77"/>
                                <a:pt x="3538" y="77"/>
                              </a:cubicBezTo>
                              <a:cubicBezTo>
                                <a:pt x="3549" y="77"/>
                                <a:pt x="3554" y="82"/>
                                <a:pt x="3554" y="91"/>
                              </a:cubicBezTo>
                              <a:cubicBezTo>
                                <a:pt x="3554" y="102"/>
                                <a:pt x="3547" y="112"/>
                                <a:pt x="3533" y="120"/>
                              </a:cubicBezTo>
                              <a:close/>
                              <a:moveTo>
                                <a:pt x="3500" y="170"/>
                              </a:moveTo>
                              <a:cubicBezTo>
                                <a:pt x="3497" y="160"/>
                                <a:pt x="3497" y="160"/>
                                <a:pt x="3497" y="160"/>
                              </a:cubicBezTo>
                              <a:cubicBezTo>
                                <a:pt x="3496" y="152"/>
                                <a:pt x="3496" y="152"/>
                                <a:pt x="3496" y="152"/>
                              </a:cubicBezTo>
                              <a:cubicBezTo>
                                <a:pt x="3496" y="148"/>
                                <a:pt x="3496" y="148"/>
                                <a:pt x="3496" y="148"/>
                              </a:cubicBezTo>
                              <a:cubicBezTo>
                                <a:pt x="3507" y="147"/>
                                <a:pt x="3518" y="144"/>
                                <a:pt x="3530" y="141"/>
                              </a:cubicBezTo>
                              <a:cubicBezTo>
                                <a:pt x="3536" y="138"/>
                                <a:pt x="3542" y="136"/>
                                <a:pt x="3547" y="133"/>
                              </a:cubicBezTo>
                              <a:cubicBezTo>
                                <a:pt x="3553" y="130"/>
                                <a:pt x="3558" y="126"/>
                                <a:pt x="3563" y="122"/>
                              </a:cubicBezTo>
                              <a:cubicBezTo>
                                <a:pt x="3567" y="118"/>
                                <a:pt x="3571" y="113"/>
                                <a:pt x="3574" y="107"/>
                              </a:cubicBezTo>
                              <a:cubicBezTo>
                                <a:pt x="3577" y="102"/>
                                <a:pt x="3578" y="97"/>
                                <a:pt x="3578" y="91"/>
                              </a:cubicBezTo>
                              <a:cubicBezTo>
                                <a:pt x="3578" y="86"/>
                                <a:pt x="3577" y="81"/>
                                <a:pt x="3576" y="77"/>
                              </a:cubicBezTo>
                              <a:cubicBezTo>
                                <a:pt x="3571" y="65"/>
                                <a:pt x="3561" y="59"/>
                                <a:pt x="3544" y="59"/>
                              </a:cubicBezTo>
                              <a:cubicBezTo>
                                <a:pt x="3523" y="59"/>
                                <a:pt x="3505" y="67"/>
                                <a:pt x="3492" y="84"/>
                              </a:cubicBezTo>
                              <a:cubicBezTo>
                                <a:pt x="3485" y="92"/>
                                <a:pt x="3480" y="102"/>
                                <a:pt x="3476" y="113"/>
                              </a:cubicBezTo>
                              <a:cubicBezTo>
                                <a:pt x="3473" y="124"/>
                                <a:pt x="3471" y="136"/>
                                <a:pt x="3471" y="148"/>
                              </a:cubicBezTo>
                              <a:cubicBezTo>
                                <a:pt x="3471" y="171"/>
                                <a:pt x="3479" y="187"/>
                                <a:pt x="3497" y="196"/>
                              </a:cubicBezTo>
                              <a:cubicBezTo>
                                <a:pt x="3503" y="199"/>
                                <a:pt x="3511" y="200"/>
                                <a:pt x="3520" y="200"/>
                              </a:cubicBezTo>
                              <a:cubicBezTo>
                                <a:pt x="3530" y="200"/>
                                <a:pt x="3540" y="197"/>
                                <a:pt x="3550" y="192"/>
                              </a:cubicBezTo>
                              <a:cubicBezTo>
                                <a:pt x="3558" y="187"/>
                                <a:pt x="3565" y="182"/>
                                <a:pt x="3569" y="176"/>
                              </a:cubicBezTo>
                              <a:cubicBezTo>
                                <a:pt x="3562" y="163"/>
                                <a:pt x="3562" y="163"/>
                                <a:pt x="3562" y="163"/>
                              </a:cubicBezTo>
                              <a:cubicBezTo>
                                <a:pt x="3548" y="175"/>
                                <a:pt x="3535" y="181"/>
                                <a:pt x="3521" y="181"/>
                              </a:cubicBezTo>
                              <a:cubicBezTo>
                                <a:pt x="3511" y="181"/>
                                <a:pt x="3504" y="178"/>
                                <a:pt x="3500" y="170"/>
                              </a:cubicBezTo>
                              <a:close/>
                              <a:moveTo>
                                <a:pt x="3516" y="32"/>
                              </a:moveTo>
                              <a:cubicBezTo>
                                <a:pt x="3519" y="32"/>
                                <a:pt x="3523" y="31"/>
                                <a:pt x="3527" y="27"/>
                              </a:cubicBezTo>
                              <a:cubicBezTo>
                                <a:pt x="3531" y="23"/>
                                <a:pt x="3532" y="19"/>
                                <a:pt x="3532" y="14"/>
                              </a:cubicBezTo>
                              <a:cubicBezTo>
                                <a:pt x="3532" y="8"/>
                                <a:pt x="3530" y="4"/>
                                <a:pt x="3524" y="1"/>
                              </a:cubicBezTo>
                              <a:cubicBezTo>
                                <a:pt x="3516" y="0"/>
                                <a:pt x="3516" y="0"/>
                                <a:pt x="3516" y="0"/>
                              </a:cubicBezTo>
                              <a:cubicBezTo>
                                <a:pt x="3505" y="5"/>
                                <a:pt x="3505" y="5"/>
                                <a:pt x="3505" y="5"/>
                              </a:cubicBezTo>
                              <a:cubicBezTo>
                                <a:pt x="3502" y="9"/>
                                <a:pt x="3500" y="13"/>
                                <a:pt x="3500" y="18"/>
                              </a:cubicBezTo>
                              <a:cubicBezTo>
                                <a:pt x="3500" y="24"/>
                                <a:pt x="3503" y="29"/>
                                <a:pt x="3508" y="31"/>
                              </a:cubicBezTo>
                              <a:lnTo>
                                <a:pt x="3516" y="32"/>
                              </a:lnTo>
                              <a:close/>
                              <a:moveTo>
                                <a:pt x="3567" y="32"/>
                              </a:moveTo>
                              <a:cubicBezTo>
                                <a:pt x="3571" y="32"/>
                                <a:pt x="3574" y="31"/>
                                <a:pt x="3578" y="27"/>
                              </a:cubicBezTo>
                              <a:cubicBezTo>
                                <a:pt x="3582" y="23"/>
                                <a:pt x="3584" y="19"/>
                                <a:pt x="3584" y="14"/>
                              </a:cubicBezTo>
                              <a:cubicBezTo>
                                <a:pt x="3584" y="8"/>
                                <a:pt x="3581" y="4"/>
                                <a:pt x="3575" y="1"/>
                              </a:cubicBezTo>
                              <a:cubicBezTo>
                                <a:pt x="3569" y="0"/>
                                <a:pt x="3569" y="0"/>
                                <a:pt x="3569" y="0"/>
                              </a:cubicBezTo>
                              <a:cubicBezTo>
                                <a:pt x="3562" y="2"/>
                                <a:pt x="3562" y="2"/>
                                <a:pt x="3562" y="2"/>
                              </a:cubicBezTo>
                              <a:cubicBezTo>
                                <a:pt x="3558" y="3"/>
                                <a:pt x="3555" y="7"/>
                                <a:pt x="3553" y="11"/>
                              </a:cubicBezTo>
                              <a:cubicBezTo>
                                <a:pt x="3550" y="18"/>
                                <a:pt x="3550" y="23"/>
                                <a:pt x="3555" y="28"/>
                              </a:cubicBezTo>
                              <a:cubicBezTo>
                                <a:pt x="3558" y="31"/>
                                <a:pt x="3562" y="32"/>
                                <a:pt x="3567" y="32"/>
                              </a:cubicBezTo>
                              <a:close/>
                              <a:moveTo>
                                <a:pt x="3437" y="32"/>
                              </a:moveTo>
                              <a:cubicBezTo>
                                <a:pt x="3441" y="32"/>
                                <a:pt x="3444" y="30"/>
                                <a:pt x="3448" y="26"/>
                              </a:cubicBezTo>
                              <a:cubicBezTo>
                                <a:pt x="3452" y="23"/>
                                <a:pt x="3454" y="18"/>
                                <a:pt x="3454" y="13"/>
                              </a:cubicBezTo>
                              <a:cubicBezTo>
                                <a:pt x="3454" y="7"/>
                                <a:pt x="3451" y="3"/>
                                <a:pt x="3445" y="1"/>
                              </a:cubicBezTo>
                              <a:cubicBezTo>
                                <a:pt x="3437" y="0"/>
                                <a:pt x="3437" y="0"/>
                                <a:pt x="3437" y="0"/>
                              </a:cubicBezTo>
                              <a:cubicBezTo>
                                <a:pt x="3427" y="5"/>
                                <a:pt x="3427" y="5"/>
                                <a:pt x="3427" y="5"/>
                              </a:cubicBezTo>
                              <a:cubicBezTo>
                                <a:pt x="3423" y="9"/>
                                <a:pt x="3421" y="13"/>
                                <a:pt x="3421" y="18"/>
                              </a:cubicBezTo>
                              <a:cubicBezTo>
                                <a:pt x="3421" y="24"/>
                                <a:pt x="3424" y="28"/>
                                <a:pt x="3430" y="31"/>
                              </a:cubicBezTo>
                              <a:lnTo>
                                <a:pt x="3437" y="32"/>
                              </a:lnTo>
                              <a:close/>
                              <a:moveTo>
                                <a:pt x="3399" y="200"/>
                              </a:moveTo>
                              <a:cubicBezTo>
                                <a:pt x="3423" y="200"/>
                                <a:pt x="3423" y="200"/>
                                <a:pt x="3423" y="200"/>
                              </a:cubicBezTo>
                              <a:cubicBezTo>
                                <a:pt x="3442" y="59"/>
                                <a:pt x="3442" y="59"/>
                                <a:pt x="3442" y="59"/>
                              </a:cubicBezTo>
                              <a:cubicBezTo>
                                <a:pt x="3418" y="59"/>
                                <a:pt x="3418" y="59"/>
                                <a:pt x="3418" y="59"/>
                              </a:cubicBezTo>
                              <a:lnTo>
                                <a:pt x="3399" y="200"/>
                              </a:lnTo>
                              <a:close/>
                              <a:moveTo>
                                <a:pt x="3342" y="199"/>
                              </a:moveTo>
                              <a:cubicBezTo>
                                <a:pt x="3354" y="195"/>
                                <a:pt x="3364" y="189"/>
                                <a:pt x="3369" y="183"/>
                              </a:cubicBezTo>
                              <a:cubicBezTo>
                                <a:pt x="3366" y="169"/>
                                <a:pt x="3366" y="169"/>
                                <a:pt x="3366" y="169"/>
                              </a:cubicBezTo>
                              <a:cubicBezTo>
                                <a:pt x="3361" y="173"/>
                                <a:pt x="3361" y="173"/>
                                <a:pt x="3361" y="173"/>
                              </a:cubicBezTo>
                              <a:cubicBezTo>
                                <a:pt x="3351" y="179"/>
                                <a:pt x="3345" y="181"/>
                                <a:pt x="3340" y="181"/>
                              </a:cubicBezTo>
                              <a:cubicBezTo>
                                <a:pt x="3335" y="181"/>
                                <a:pt x="3333" y="177"/>
                                <a:pt x="3333" y="168"/>
                              </a:cubicBezTo>
                              <a:cubicBezTo>
                                <a:pt x="3334" y="161"/>
                                <a:pt x="3334" y="161"/>
                                <a:pt x="3334" y="161"/>
                              </a:cubicBezTo>
                              <a:cubicBezTo>
                                <a:pt x="3335" y="150"/>
                                <a:pt x="3335" y="150"/>
                                <a:pt x="3335" y="150"/>
                              </a:cubicBezTo>
                              <a:cubicBezTo>
                                <a:pt x="3345" y="78"/>
                                <a:pt x="3345" y="78"/>
                                <a:pt x="3345" y="78"/>
                              </a:cubicBezTo>
                              <a:cubicBezTo>
                                <a:pt x="3376" y="78"/>
                                <a:pt x="3376" y="78"/>
                                <a:pt x="3376" y="78"/>
                              </a:cubicBezTo>
                              <a:cubicBezTo>
                                <a:pt x="3379" y="59"/>
                                <a:pt x="3379" y="59"/>
                                <a:pt x="3379" y="59"/>
                              </a:cubicBezTo>
                              <a:cubicBezTo>
                                <a:pt x="3347" y="59"/>
                                <a:pt x="3347" y="59"/>
                                <a:pt x="3347" y="59"/>
                              </a:cubicBezTo>
                              <a:cubicBezTo>
                                <a:pt x="3352" y="25"/>
                                <a:pt x="3352" y="25"/>
                                <a:pt x="3352" y="25"/>
                              </a:cubicBezTo>
                              <a:cubicBezTo>
                                <a:pt x="3331" y="25"/>
                                <a:pt x="3331" y="25"/>
                                <a:pt x="3331" y="25"/>
                              </a:cubicBezTo>
                              <a:cubicBezTo>
                                <a:pt x="3324" y="59"/>
                                <a:pt x="3324" y="59"/>
                                <a:pt x="3324" y="59"/>
                              </a:cubicBezTo>
                              <a:cubicBezTo>
                                <a:pt x="3311" y="59"/>
                                <a:pt x="3311" y="59"/>
                                <a:pt x="3311" y="59"/>
                              </a:cubicBezTo>
                              <a:cubicBezTo>
                                <a:pt x="3306" y="78"/>
                                <a:pt x="3306" y="78"/>
                                <a:pt x="3306" y="78"/>
                              </a:cubicBezTo>
                              <a:cubicBezTo>
                                <a:pt x="3320" y="78"/>
                                <a:pt x="3320" y="78"/>
                                <a:pt x="3320" y="78"/>
                              </a:cubicBezTo>
                              <a:cubicBezTo>
                                <a:pt x="3310" y="162"/>
                                <a:pt x="3310" y="162"/>
                                <a:pt x="3310" y="162"/>
                              </a:cubicBezTo>
                              <a:cubicBezTo>
                                <a:pt x="3309" y="170"/>
                                <a:pt x="3308" y="175"/>
                                <a:pt x="3308" y="177"/>
                              </a:cubicBezTo>
                              <a:cubicBezTo>
                                <a:pt x="3308" y="178"/>
                                <a:pt x="3308" y="178"/>
                                <a:pt x="3308" y="178"/>
                              </a:cubicBezTo>
                              <a:cubicBezTo>
                                <a:pt x="3308" y="193"/>
                                <a:pt x="3316" y="200"/>
                                <a:pt x="3331" y="200"/>
                              </a:cubicBezTo>
                              <a:cubicBezTo>
                                <a:pt x="3334" y="200"/>
                                <a:pt x="3338" y="200"/>
                                <a:pt x="3342" y="199"/>
                              </a:cubicBezTo>
                              <a:close/>
                              <a:moveTo>
                                <a:pt x="3149" y="200"/>
                              </a:moveTo>
                              <a:cubicBezTo>
                                <a:pt x="3173" y="200"/>
                                <a:pt x="3173" y="200"/>
                                <a:pt x="3173" y="200"/>
                              </a:cubicBezTo>
                              <a:cubicBezTo>
                                <a:pt x="3185" y="112"/>
                                <a:pt x="3185" y="112"/>
                                <a:pt x="3185" y="112"/>
                              </a:cubicBezTo>
                              <a:cubicBezTo>
                                <a:pt x="3191" y="103"/>
                                <a:pt x="3199" y="95"/>
                                <a:pt x="3208" y="89"/>
                              </a:cubicBezTo>
                              <a:cubicBezTo>
                                <a:pt x="3212" y="86"/>
                                <a:pt x="3216" y="84"/>
                                <a:pt x="3221" y="82"/>
                              </a:cubicBezTo>
                              <a:cubicBezTo>
                                <a:pt x="3225" y="80"/>
                                <a:pt x="3229" y="79"/>
                                <a:pt x="3233" y="79"/>
                              </a:cubicBezTo>
                              <a:cubicBezTo>
                                <a:pt x="3237" y="79"/>
                                <a:pt x="3240" y="80"/>
                                <a:pt x="3241" y="82"/>
                              </a:cubicBezTo>
                              <a:cubicBezTo>
                                <a:pt x="3244" y="86"/>
                                <a:pt x="3244" y="86"/>
                                <a:pt x="3244" y="86"/>
                              </a:cubicBezTo>
                              <a:cubicBezTo>
                                <a:pt x="3245" y="88"/>
                                <a:pt x="3245" y="92"/>
                                <a:pt x="3245" y="97"/>
                              </a:cubicBezTo>
                              <a:cubicBezTo>
                                <a:pt x="3245" y="102"/>
                                <a:pt x="3243" y="115"/>
                                <a:pt x="3240" y="137"/>
                              </a:cubicBezTo>
                              <a:cubicBezTo>
                                <a:pt x="3236" y="168"/>
                                <a:pt x="3236" y="168"/>
                                <a:pt x="3236" y="168"/>
                              </a:cubicBezTo>
                              <a:cubicBezTo>
                                <a:pt x="3234" y="179"/>
                                <a:pt x="3232" y="189"/>
                                <a:pt x="3231" y="200"/>
                              </a:cubicBezTo>
                              <a:cubicBezTo>
                                <a:pt x="3255" y="200"/>
                                <a:pt x="3255" y="200"/>
                                <a:pt x="3255" y="200"/>
                              </a:cubicBezTo>
                              <a:cubicBezTo>
                                <a:pt x="3266" y="128"/>
                                <a:pt x="3266" y="128"/>
                                <a:pt x="3266" y="128"/>
                              </a:cubicBezTo>
                              <a:cubicBezTo>
                                <a:pt x="3268" y="111"/>
                                <a:pt x="3269" y="100"/>
                                <a:pt x="3269" y="95"/>
                              </a:cubicBezTo>
                              <a:cubicBezTo>
                                <a:pt x="3269" y="82"/>
                                <a:pt x="3267" y="73"/>
                                <a:pt x="3262" y="67"/>
                              </a:cubicBezTo>
                              <a:cubicBezTo>
                                <a:pt x="3258" y="62"/>
                                <a:pt x="3251" y="59"/>
                                <a:pt x="3242" y="59"/>
                              </a:cubicBezTo>
                              <a:cubicBezTo>
                                <a:pt x="3237" y="59"/>
                                <a:pt x="3232" y="60"/>
                                <a:pt x="3227" y="61"/>
                              </a:cubicBezTo>
                              <a:cubicBezTo>
                                <a:pt x="3213" y="66"/>
                                <a:pt x="3200" y="74"/>
                                <a:pt x="3188" y="87"/>
                              </a:cubicBezTo>
                              <a:cubicBezTo>
                                <a:pt x="3188" y="87"/>
                                <a:pt x="3188" y="87"/>
                                <a:pt x="3188" y="87"/>
                              </a:cubicBezTo>
                              <a:cubicBezTo>
                                <a:pt x="3191" y="59"/>
                                <a:pt x="3191" y="59"/>
                                <a:pt x="3191" y="59"/>
                              </a:cubicBezTo>
                              <a:cubicBezTo>
                                <a:pt x="3168" y="59"/>
                                <a:pt x="3168" y="59"/>
                                <a:pt x="3168" y="59"/>
                              </a:cubicBezTo>
                              <a:lnTo>
                                <a:pt x="3149" y="200"/>
                              </a:lnTo>
                              <a:close/>
                              <a:moveTo>
                                <a:pt x="3032" y="115"/>
                              </a:moveTo>
                              <a:cubicBezTo>
                                <a:pt x="3034" y="110"/>
                                <a:pt x="3036" y="105"/>
                                <a:pt x="3039" y="100"/>
                              </a:cubicBezTo>
                              <a:cubicBezTo>
                                <a:pt x="3041" y="96"/>
                                <a:pt x="3045" y="92"/>
                                <a:pt x="3048" y="88"/>
                              </a:cubicBezTo>
                              <a:cubicBezTo>
                                <a:pt x="3052" y="84"/>
                                <a:pt x="3056" y="82"/>
                                <a:pt x="3061" y="80"/>
                              </a:cubicBezTo>
                              <a:cubicBezTo>
                                <a:pt x="3065" y="78"/>
                                <a:pt x="3071" y="76"/>
                                <a:pt x="3077" y="76"/>
                              </a:cubicBezTo>
                              <a:cubicBezTo>
                                <a:pt x="3083" y="76"/>
                                <a:pt x="3089" y="78"/>
                                <a:pt x="3096" y="81"/>
                              </a:cubicBezTo>
                              <a:cubicBezTo>
                                <a:pt x="3085" y="153"/>
                                <a:pt x="3085" y="153"/>
                                <a:pt x="3085" y="153"/>
                              </a:cubicBezTo>
                              <a:cubicBezTo>
                                <a:pt x="3072" y="172"/>
                                <a:pt x="3059" y="182"/>
                                <a:pt x="3045" y="182"/>
                              </a:cubicBezTo>
                              <a:cubicBezTo>
                                <a:pt x="3033" y="182"/>
                                <a:pt x="3027" y="170"/>
                                <a:pt x="3027" y="145"/>
                              </a:cubicBezTo>
                              <a:cubicBezTo>
                                <a:pt x="3027" y="135"/>
                                <a:pt x="3029" y="125"/>
                                <a:pt x="3032" y="115"/>
                              </a:cubicBezTo>
                              <a:close/>
                              <a:moveTo>
                                <a:pt x="3084" y="175"/>
                              </a:moveTo>
                              <a:cubicBezTo>
                                <a:pt x="3082" y="200"/>
                                <a:pt x="3082" y="200"/>
                                <a:pt x="3082" y="200"/>
                              </a:cubicBezTo>
                              <a:cubicBezTo>
                                <a:pt x="3103" y="200"/>
                                <a:pt x="3103" y="200"/>
                                <a:pt x="3103" y="200"/>
                              </a:cubicBezTo>
                              <a:cubicBezTo>
                                <a:pt x="3122" y="59"/>
                                <a:pt x="3122" y="59"/>
                                <a:pt x="3122" y="59"/>
                              </a:cubicBezTo>
                              <a:cubicBezTo>
                                <a:pt x="3108" y="63"/>
                                <a:pt x="3108" y="63"/>
                                <a:pt x="3108" y="63"/>
                              </a:cubicBezTo>
                              <a:cubicBezTo>
                                <a:pt x="3097" y="60"/>
                                <a:pt x="3088" y="59"/>
                                <a:pt x="3080" y="59"/>
                              </a:cubicBezTo>
                              <a:cubicBezTo>
                                <a:pt x="3071" y="59"/>
                                <a:pt x="3063" y="60"/>
                                <a:pt x="3055" y="63"/>
                              </a:cubicBezTo>
                              <a:cubicBezTo>
                                <a:pt x="3041" y="68"/>
                                <a:pt x="3029" y="77"/>
                                <a:pt x="3021" y="89"/>
                              </a:cubicBezTo>
                              <a:cubicBezTo>
                                <a:pt x="3009" y="107"/>
                                <a:pt x="3002" y="126"/>
                                <a:pt x="3002" y="148"/>
                              </a:cubicBezTo>
                              <a:cubicBezTo>
                                <a:pt x="3002" y="165"/>
                                <a:pt x="3006" y="177"/>
                                <a:pt x="3012" y="186"/>
                              </a:cubicBezTo>
                              <a:cubicBezTo>
                                <a:pt x="3015" y="191"/>
                                <a:pt x="3019" y="194"/>
                                <a:pt x="3023" y="197"/>
                              </a:cubicBezTo>
                              <a:cubicBezTo>
                                <a:pt x="3028" y="199"/>
                                <a:pt x="3033" y="200"/>
                                <a:pt x="3039" y="200"/>
                              </a:cubicBezTo>
                              <a:cubicBezTo>
                                <a:pt x="3056" y="200"/>
                                <a:pt x="3071" y="192"/>
                                <a:pt x="3084" y="175"/>
                              </a:cubicBezTo>
                              <a:close/>
                              <a:moveTo>
                                <a:pt x="2993" y="59"/>
                              </a:moveTo>
                              <a:cubicBezTo>
                                <a:pt x="2992" y="59"/>
                                <a:pt x="2989" y="59"/>
                                <a:pt x="2983" y="59"/>
                              </a:cubicBezTo>
                              <a:cubicBezTo>
                                <a:pt x="2980" y="59"/>
                                <a:pt x="2976" y="60"/>
                                <a:pt x="2971" y="62"/>
                              </a:cubicBezTo>
                              <a:cubicBezTo>
                                <a:pt x="2960" y="66"/>
                                <a:pt x="2950" y="74"/>
                                <a:pt x="2943" y="84"/>
                              </a:cubicBezTo>
                              <a:cubicBezTo>
                                <a:pt x="2946" y="59"/>
                                <a:pt x="2946" y="59"/>
                                <a:pt x="2946" y="59"/>
                              </a:cubicBezTo>
                              <a:cubicBezTo>
                                <a:pt x="2923" y="59"/>
                                <a:pt x="2923" y="59"/>
                                <a:pt x="2923" y="59"/>
                              </a:cubicBezTo>
                              <a:cubicBezTo>
                                <a:pt x="2904" y="200"/>
                                <a:pt x="2904" y="200"/>
                                <a:pt x="2904" y="200"/>
                              </a:cubicBezTo>
                              <a:cubicBezTo>
                                <a:pt x="2928" y="200"/>
                                <a:pt x="2928" y="200"/>
                                <a:pt x="2928" y="200"/>
                              </a:cubicBezTo>
                              <a:cubicBezTo>
                                <a:pt x="2939" y="117"/>
                                <a:pt x="2939" y="117"/>
                                <a:pt x="2939" y="117"/>
                              </a:cubicBezTo>
                              <a:cubicBezTo>
                                <a:pt x="2944" y="106"/>
                                <a:pt x="2950" y="98"/>
                                <a:pt x="2957" y="91"/>
                              </a:cubicBezTo>
                              <a:cubicBezTo>
                                <a:pt x="2967" y="85"/>
                                <a:pt x="2967" y="85"/>
                                <a:pt x="2967" y="85"/>
                              </a:cubicBezTo>
                              <a:cubicBezTo>
                                <a:pt x="2971" y="83"/>
                                <a:pt x="2974" y="82"/>
                                <a:pt x="2979" y="82"/>
                              </a:cubicBezTo>
                              <a:cubicBezTo>
                                <a:pt x="2983" y="82"/>
                                <a:pt x="2986" y="83"/>
                                <a:pt x="2988" y="84"/>
                              </a:cubicBezTo>
                              <a:lnTo>
                                <a:pt x="2993" y="59"/>
                              </a:lnTo>
                              <a:close/>
                              <a:moveTo>
                                <a:pt x="2765" y="192"/>
                              </a:moveTo>
                              <a:cubicBezTo>
                                <a:pt x="2770" y="197"/>
                                <a:pt x="2778" y="200"/>
                                <a:pt x="2789" y="200"/>
                              </a:cubicBezTo>
                              <a:cubicBezTo>
                                <a:pt x="2794" y="200"/>
                                <a:pt x="2799" y="199"/>
                                <a:pt x="2803" y="198"/>
                              </a:cubicBezTo>
                              <a:cubicBezTo>
                                <a:pt x="2817" y="194"/>
                                <a:pt x="2828" y="186"/>
                                <a:pt x="2839" y="173"/>
                              </a:cubicBezTo>
                              <a:cubicBezTo>
                                <a:pt x="2836" y="200"/>
                                <a:pt x="2836" y="200"/>
                                <a:pt x="2836" y="200"/>
                              </a:cubicBezTo>
                              <a:cubicBezTo>
                                <a:pt x="2858" y="200"/>
                                <a:pt x="2858" y="200"/>
                                <a:pt x="2858" y="200"/>
                              </a:cubicBezTo>
                              <a:cubicBezTo>
                                <a:pt x="2877" y="59"/>
                                <a:pt x="2877" y="59"/>
                                <a:pt x="2877" y="59"/>
                              </a:cubicBezTo>
                              <a:cubicBezTo>
                                <a:pt x="2853" y="59"/>
                                <a:pt x="2853" y="59"/>
                                <a:pt x="2853" y="59"/>
                              </a:cubicBezTo>
                              <a:cubicBezTo>
                                <a:pt x="2841" y="149"/>
                                <a:pt x="2841" y="149"/>
                                <a:pt x="2841" y="149"/>
                              </a:cubicBezTo>
                              <a:cubicBezTo>
                                <a:pt x="2835" y="158"/>
                                <a:pt x="2828" y="166"/>
                                <a:pt x="2820" y="172"/>
                              </a:cubicBezTo>
                              <a:cubicBezTo>
                                <a:pt x="2816" y="175"/>
                                <a:pt x="2813" y="177"/>
                                <a:pt x="2809" y="179"/>
                              </a:cubicBezTo>
                              <a:cubicBezTo>
                                <a:pt x="2805" y="181"/>
                                <a:pt x="2801" y="182"/>
                                <a:pt x="2796" y="182"/>
                              </a:cubicBezTo>
                              <a:cubicBezTo>
                                <a:pt x="2791" y="182"/>
                                <a:pt x="2788" y="181"/>
                                <a:pt x="2785" y="179"/>
                              </a:cubicBezTo>
                              <a:cubicBezTo>
                                <a:pt x="2782" y="174"/>
                                <a:pt x="2782" y="174"/>
                                <a:pt x="2782" y="174"/>
                              </a:cubicBezTo>
                              <a:cubicBezTo>
                                <a:pt x="2782" y="171"/>
                                <a:pt x="2781" y="168"/>
                                <a:pt x="2781" y="162"/>
                              </a:cubicBezTo>
                              <a:cubicBezTo>
                                <a:pt x="2781" y="157"/>
                                <a:pt x="2783" y="143"/>
                                <a:pt x="2786" y="121"/>
                              </a:cubicBezTo>
                              <a:cubicBezTo>
                                <a:pt x="2792" y="80"/>
                                <a:pt x="2792" y="80"/>
                                <a:pt x="2792" y="80"/>
                              </a:cubicBezTo>
                              <a:cubicBezTo>
                                <a:pt x="2793" y="73"/>
                                <a:pt x="2794" y="66"/>
                                <a:pt x="2794" y="59"/>
                              </a:cubicBezTo>
                              <a:cubicBezTo>
                                <a:pt x="2771" y="59"/>
                                <a:pt x="2771" y="59"/>
                                <a:pt x="2771" y="59"/>
                              </a:cubicBezTo>
                              <a:cubicBezTo>
                                <a:pt x="2767" y="81"/>
                                <a:pt x="2767" y="81"/>
                                <a:pt x="2767" y="81"/>
                              </a:cubicBezTo>
                              <a:cubicBezTo>
                                <a:pt x="2766" y="89"/>
                                <a:pt x="2763" y="110"/>
                                <a:pt x="2759" y="143"/>
                              </a:cubicBezTo>
                              <a:cubicBezTo>
                                <a:pt x="2758" y="152"/>
                                <a:pt x="2757" y="160"/>
                                <a:pt x="2757" y="165"/>
                              </a:cubicBezTo>
                              <a:cubicBezTo>
                                <a:pt x="2757" y="178"/>
                                <a:pt x="2760" y="187"/>
                                <a:pt x="2765" y="192"/>
                              </a:cubicBezTo>
                              <a:close/>
                              <a:moveTo>
                                <a:pt x="2637" y="193"/>
                              </a:moveTo>
                              <a:cubicBezTo>
                                <a:pt x="2642" y="196"/>
                                <a:pt x="2642" y="196"/>
                                <a:pt x="2642" y="196"/>
                              </a:cubicBezTo>
                              <a:cubicBezTo>
                                <a:pt x="2650" y="199"/>
                                <a:pt x="2661" y="200"/>
                                <a:pt x="2673" y="200"/>
                              </a:cubicBezTo>
                              <a:cubicBezTo>
                                <a:pt x="2688" y="200"/>
                                <a:pt x="2699" y="197"/>
                                <a:pt x="2708" y="191"/>
                              </a:cubicBezTo>
                              <a:cubicBezTo>
                                <a:pt x="2717" y="184"/>
                                <a:pt x="2721" y="175"/>
                                <a:pt x="2721" y="163"/>
                              </a:cubicBezTo>
                              <a:cubicBezTo>
                                <a:pt x="2721" y="150"/>
                                <a:pt x="2715" y="139"/>
                                <a:pt x="2704" y="129"/>
                              </a:cubicBezTo>
                              <a:cubicBezTo>
                                <a:pt x="2687" y="115"/>
                                <a:pt x="2687" y="115"/>
                                <a:pt x="2687" y="115"/>
                              </a:cubicBezTo>
                              <a:cubicBezTo>
                                <a:pt x="2679" y="109"/>
                                <a:pt x="2676" y="102"/>
                                <a:pt x="2676" y="94"/>
                              </a:cubicBezTo>
                              <a:cubicBezTo>
                                <a:pt x="2676" y="88"/>
                                <a:pt x="2678" y="84"/>
                                <a:pt x="2683" y="81"/>
                              </a:cubicBezTo>
                              <a:cubicBezTo>
                                <a:pt x="2690" y="78"/>
                                <a:pt x="2690" y="78"/>
                                <a:pt x="2690" y="78"/>
                              </a:cubicBezTo>
                              <a:cubicBezTo>
                                <a:pt x="2700" y="77"/>
                                <a:pt x="2700" y="77"/>
                                <a:pt x="2700" y="77"/>
                              </a:cubicBezTo>
                              <a:cubicBezTo>
                                <a:pt x="2710" y="78"/>
                                <a:pt x="2710" y="78"/>
                                <a:pt x="2710" y="78"/>
                              </a:cubicBezTo>
                              <a:cubicBezTo>
                                <a:pt x="2718" y="81"/>
                                <a:pt x="2723" y="84"/>
                                <a:pt x="2726" y="87"/>
                              </a:cubicBezTo>
                              <a:cubicBezTo>
                                <a:pt x="2730" y="64"/>
                                <a:pt x="2730" y="64"/>
                                <a:pt x="2730" y="64"/>
                              </a:cubicBezTo>
                              <a:cubicBezTo>
                                <a:pt x="2729" y="63"/>
                                <a:pt x="2726" y="62"/>
                                <a:pt x="2721" y="61"/>
                              </a:cubicBezTo>
                              <a:cubicBezTo>
                                <a:pt x="2716" y="60"/>
                                <a:pt x="2709" y="59"/>
                                <a:pt x="2699" y="59"/>
                              </a:cubicBezTo>
                              <a:cubicBezTo>
                                <a:pt x="2686" y="59"/>
                                <a:pt x="2675" y="62"/>
                                <a:pt x="2667" y="69"/>
                              </a:cubicBezTo>
                              <a:cubicBezTo>
                                <a:pt x="2662" y="72"/>
                                <a:pt x="2659" y="76"/>
                                <a:pt x="2656" y="80"/>
                              </a:cubicBezTo>
                              <a:cubicBezTo>
                                <a:pt x="2654" y="85"/>
                                <a:pt x="2653" y="91"/>
                                <a:pt x="2653" y="99"/>
                              </a:cubicBezTo>
                              <a:cubicBezTo>
                                <a:pt x="2653" y="106"/>
                                <a:pt x="2655" y="114"/>
                                <a:pt x="2661" y="121"/>
                              </a:cubicBezTo>
                              <a:cubicBezTo>
                                <a:pt x="2664" y="125"/>
                                <a:pt x="2669" y="131"/>
                                <a:pt x="2678" y="138"/>
                              </a:cubicBezTo>
                              <a:cubicBezTo>
                                <a:pt x="2686" y="145"/>
                                <a:pt x="2686" y="145"/>
                                <a:pt x="2686" y="145"/>
                              </a:cubicBezTo>
                              <a:cubicBezTo>
                                <a:pt x="2692" y="151"/>
                                <a:pt x="2692" y="151"/>
                                <a:pt x="2692" y="151"/>
                              </a:cubicBezTo>
                              <a:cubicBezTo>
                                <a:pt x="2696" y="158"/>
                                <a:pt x="2696" y="158"/>
                                <a:pt x="2696" y="158"/>
                              </a:cubicBezTo>
                              <a:cubicBezTo>
                                <a:pt x="2698" y="166"/>
                                <a:pt x="2698" y="166"/>
                                <a:pt x="2698" y="166"/>
                              </a:cubicBezTo>
                              <a:cubicBezTo>
                                <a:pt x="2696" y="174"/>
                                <a:pt x="2696" y="174"/>
                                <a:pt x="2696" y="174"/>
                              </a:cubicBezTo>
                              <a:cubicBezTo>
                                <a:pt x="2692" y="179"/>
                                <a:pt x="2685" y="182"/>
                                <a:pt x="2674" y="182"/>
                              </a:cubicBezTo>
                              <a:cubicBezTo>
                                <a:pt x="2663" y="182"/>
                                <a:pt x="2652" y="179"/>
                                <a:pt x="2642" y="173"/>
                              </a:cubicBezTo>
                              <a:lnTo>
                                <a:pt x="2637" y="193"/>
                              </a:lnTo>
                              <a:close/>
                              <a:moveTo>
                                <a:pt x="2526" y="193"/>
                              </a:moveTo>
                              <a:cubicBezTo>
                                <a:pt x="2532" y="196"/>
                                <a:pt x="2532" y="196"/>
                                <a:pt x="2532" y="196"/>
                              </a:cubicBezTo>
                              <a:cubicBezTo>
                                <a:pt x="2540" y="199"/>
                                <a:pt x="2550" y="200"/>
                                <a:pt x="2562" y="200"/>
                              </a:cubicBezTo>
                              <a:cubicBezTo>
                                <a:pt x="2577" y="200"/>
                                <a:pt x="2588" y="197"/>
                                <a:pt x="2597" y="191"/>
                              </a:cubicBezTo>
                              <a:cubicBezTo>
                                <a:pt x="2606" y="184"/>
                                <a:pt x="2610" y="175"/>
                                <a:pt x="2610" y="163"/>
                              </a:cubicBezTo>
                              <a:cubicBezTo>
                                <a:pt x="2610" y="150"/>
                                <a:pt x="2605" y="139"/>
                                <a:pt x="2593" y="129"/>
                              </a:cubicBezTo>
                              <a:cubicBezTo>
                                <a:pt x="2576" y="115"/>
                                <a:pt x="2576" y="115"/>
                                <a:pt x="2576" y="115"/>
                              </a:cubicBezTo>
                              <a:cubicBezTo>
                                <a:pt x="2569" y="109"/>
                                <a:pt x="2565" y="102"/>
                                <a:pt x="2565" y="94"/>
                              </a:cubicBezTo>
                              <a:cubicBezTo>
                                <a:pt x="2565" y="88"/>
                                <a:pt x="2567" y="84"/>
                                <a:pt x="2572" y="81"/>
                              </a:cubicBezTo>
                              <a:cubicBezTo>
                                <a:pt x="2579" y="78"/>
                                <a:pt x="2579" y="78"/>
                                <a:pt x="2579" y="78"/>
                              </a:cubicBezTo>
                              <a:cubicBezTo>
                                <a:pt x="2589" y="77"/>
                                <a:pt x="2589" y="77"/>
                                <a:pt x="2589" y="77"/>
                              </a:cubicBezTo>
                              <a:cubicBezTo>
                                <a:pt x="2599" y="78"/>
                                <a:pt x="2599" y="78"/>
                                <a:pt x="2599" y="78"/>
                              </a:cubicBezTo>
                              <a:cubicBezTo>
                                <a:pt x="2607" y="81"/>
                                <a:pt x="2613" y="84"/>
                                <a:pt x="2615" y="87"/>
                              </a:cubicBezTo>
                              <a:cubicBezTo>
                                <a:pt x="2620" y="64"/>
                                <a:pt x="2620" y="64"/>
                                <a:pt x="2620" y="64"/>
                              </a:cubicBezTo>
                              <a:cubicBezTo>
                                <a:pt x="2619" y="63"/>
                                <a:pt x="2616" y="62"/>
                                <a:pt x="2611" y="61"/>
                              </a:cubicBezTo>
                              <a:cubicBezTo>
                                <a:pt x="2606" y="60"/>
                                <a:pt x="2598" y="59"/>
                                <a:pt x="2588" y="59"/>
                              </a:cubicBezTo>
                              <a:cubicBezTo>
                                <a:pt x="2575" y="59"/>
                                <a:pt x="2564" y="62"/>
                                <a:pt x="2556" y="69"/>
                              </a:cubicBezTo>
                              <a:cubicBezTo>
                                <a:pt x="2552" y="72"/>
                                <a:pt x="2548" y="76"/>
                                <a:pt x="2546" y="80"/>
                              </a:cubicBezTo>
                              <a:cubicBezTo>
                                <a:pt x="2543" y="85"/>
                                <a:pt x="2542" y="91"/>
                                <a:pt x="2542" y="99"/>
                              </a:cubicBezTo>
                              <a:cubicBezTo>
                                <a:pt x="2542" y="106"/>
                                <a:pt x="2545" y="114"/>
                                <a:pt x="2550" y="121"/>
                              </a:cubicBezTo>
                              <a:cubicBezTo>
                                <a:pt x="2553" y="125"/>
                                <a:pt x="2558" y="131"/>
                                <a:pt x="2567" y="138"/>
                              </a:cubicBezTo>
                              <a:cubicBezTo>
                                <a:pt x="2575" y="145"/>
                                <a:pt x="2575" y="145"/>
                                <a:pt x="2575" y="145"/>
                              </a:cubicBezTo>
                              <a:cubicBezTo>
                                <a:pt x="2581" y="151"/>
                                <a:pt x="2581" y="151"/>
                                <a:pt x="2581" y="151"/>
                              </a:cubicBezTo>
                              <a:cubicBezTo>
                                <a:pt x="2585" y="158"/>
                                <a:pt x="2585" y="158"/>
                                <a:pt x="2585" y="158"/>
                              </a:cubicBezTo>
                              <a:cubicBezTo>
                                <a:pt x="2587" y="166"/>
                                <a:pt x="2587" y="166"/>
                                <a:pt x="2587" y="166"/>
                              </a:cubicBezTo>
                              <a:cubicBezTo>
                                <a:pt x="2585" y="174"/>
                                <a:pt x="2585" y="174"/>
                                <a:pt x="2585" y="174"/>
                              </a:cubicBezTo>
                              <a:cubicBezTo>
                                <a:pt x="2581" y="179"/>
                                <a:pt x="2574" y="182"/>
                                <a:pt x="2564" y="182"/>
                              </a:cubicBezTo>
                              <a:cubicBezTo>
                                <a:pt x="2552" y="182"/>
                                <a:pt x="2541" y="179"/>
                                <a:pt x="2531" y="173"/>
                              </a:cubicBezTo>
                              <a:lnTo>
                                <a:pt x="2526" y="193"/>
                              </a:lnTo>
                              <a:close/>
                              <a:moveTo>
                                <a:pt x="2405" y="133"/>
                              </a:moveTo>
                              <a:cubicBezTo>
                                <a:pt x="2450" y="34"/>
                                <a:pt x="2450" y="34"/>
                                <a:pt x="2450" y="34"/>
                              </a:cubicBezTo>
                              <a:cubicBezTo>
                                <a:pt x="2452" y="48"/>
                                <a:pt x="2452" y="48"/>
                                <a:pt x="2452" y="48"/>
                              </a:cubicBezTo>
                              <a:cubicBezTo>
                                <a:pt x="2466" y="133"/>
                                <a:pt x="2466" y="133"/>
                                <a:pt x="2466" y="133"/>
                              </a:cubicBezTo>
                              <a:lnTo>
                                <a:pt x="2405" y="133"/>
                              </a:lnTo>
                              <a:close/>
                              <a:moveTo>
                                <a:pt x="2348" y="200"/>
                              </a:moveTo>
                              <a:cubicBezTo>
                                <a:pt x="2374" y="200"/>
                                <a:pt x="2374" y="200"/>
                                <a:pt x="2374" y="200"/>
                              </a:cubicBezTo>
                              <a:cubicBezTo>
                                <a:pt x="2396" y="152"/>
                                <a:pt x="2396" y="152"/>
                                <a:pt x="2396" y="152"/>
                              </a:cubicBezTo>
                              <a:cubicBezTo>
                                <a:pt x="2469" y="152"/>
                                <a:pt x="2469" y="152"/>
                                <a:pt x="2469" y="152"/>
                              </a:cubicBezTo>
                              <a:cubicBezTo>
                                <a:pt x="2477" y="200"/>
                                <a:pt x="2477" y="200"/>
                                <a:pt x="2477" y="200"/>
                              </a:cubicBezTo>
                              <a:cubicBezTo>
                                <a:pt x="2501" y="200"/>
                                <a:pt x="2501" y="200"/>
                                <a:pt x="2501" y="200"/>
                              </a:cubicBezTo>
                              <a:cubicBezTo>
                                <a:pt x="2466" y="11"/>
                                <a:pt x="2466" y="11"/>
                                <a:pt x="2466" y="11"/>
                              </a:cubicBezTo>
                              <a:cubicBezTo>
                                <a:pt x="2440" y="11"/>
                                <a:pt x="2440" y="11"/>
                                <a:pt x="2440" y="11"/>
                              </a:cubicBezTo>
                              <a:lnTo>
                                <a:pt x="2348" y="200"/>
                              </a:lnTo>
                              <a:close/>
                              <a:moveTo>
                                <a:pt x="2172" y="200"/>
                              </a:moveTo>
                              <a:cubicBezTo>
                                <a:pt x="2196" y="200"/>
                                <a:pt x="2196" y="200"/>
                                <a:pt x="2196" y="200"/>
                              </a:cubicBezTo>
                              <a:cubicBezTo>
                                <a:pt x="2207" y="112"/>
                                <a:pt x="2207" y="112"/>
                                <a:pt x="2207" y="112"/>
                              </a:cubicBezTo>
                              <a:cubicBezTo>
                                <a:pt x="2214" y="103"/>
                                <a:pt x="2221" y="95"/>
                                <a:pt x="2231" y="89"/>
                              </a:cubicBezTo>
                              <a:cubicBezTo>
                                <a:pt x="2235" y="86"/>
                                <a:pt x="2239" y="84"/>
                                <a:pt x="2243" y="82"/>
                              </a:cubicBezTo>
                              <a:cubicBezTo>
                                <a:pt x="2247" y="80"/>
                                <a:pt x="2252" y="79"/>
                                <a:pt x="2256" y="79"/>
                              </a:cubicBezTo>
                              <a:cubicBezTo>
                                <a:pt x="2259" y="79"/>
                                <a:pt x="2262" y="80"/>
                                <a:pt x="2264" y="82"/>
                              </a:cubicBezTo>
                              <a:cubicBezTo>
                                <a:pt x="2267" y="86"/>
                                <a:pt x="2267" y="86"/>
                                <a:pt x="2267" y="86"/>
                              </a:cubicBezTo>
                              <a:cubicBezTo>
                                <a:pt x="2267" y="88"/>
                                <a:pt x="2268" y="92"/>
                                <a:pt x="2268" y="97"/>
                              </a:cubicBezTo>
                              <a:cubicBezTo>
                                <a:pt x="2268" y="102"/>
                                <a:pt x="2266" y="115"/>
                                <a:pt x="2263" y="137"/>
                              </a:cubicBezTo>
                              <a:cubicBezTo>
                                <a:pt x="2258" y="168"/>
                                <a:pt x="2258" y="168"/>
                                <a:pt x="2258" y="168"/>
                              </a:cubicBezTo>
                              <a:cubicBezTo>
                                <a:pt x="2257" y="179"/>
                                <a:pt x="2255" y="189"/>
                                <a:pt x="2254" y="200"/>
                              </a:cubicBezTo>
                              <a:cubicBezTo>
                                <a:pt x="2278" y="200"/>
                                <a:pt x="2278" y="200"/>
                                <a:pt x="2278" y="200"/>
                              </a:cubicBezTo>
                              <a:cubicBezTo>
                                <a:pt x="2288" y="128"/>
                                <a:pt x="2288" y="128"/>
                                <a:pt x="2288" y="128"/>
                              </a:cubicBezTo>
                              <a:cubicBezTo>
                                <a:pt x="2291" y="111"/>
                                <a:pt x="2292" y="100"/>
                                <a:pt x="2292" y="95"/>
                              </a:cubicBezTo>
                              <a:cubicBezTo>
                                <a:pt x="2292" y="82"/>
                                <a:pt x="2290" y="73"/>
                                <a:pt x="2285" y="67"/>
                              </a:cubicBezTo>
                              <a:cubicBezTo>
                                <a:pt x="2281" y="62"/>
                                <a:pt x="2274" y="59"/>
                                <a:pt x="2265" y="59"/>
                              </a:cubicBezTo>
                              <a:cubicBezTo>
                                <a:pt x="2260" y="59"/>
                                <a:pt x="2255" y="60"/>
                                <a:pt x="2250" y="61"/>
                              </a:cubicBezTo>
                              <a:cubicBezTo>
                                <a:pt x="2235" y="66"/>
                                <a:pt x="2222" y="74"/>
                                <a:pt x="2211" y="87"/>
                              </a:cubicBezTo>
                              <a:cubicBezTo>
                                <a:pt x="2211" y="87"/>
                                <a:pt x="2211" y="87"/>
                                <a:pt x="2211" y="87"/>
                              </a:cubicBezTo>
                              <a:cubicBezTo>
                                <a:pt x="2213" y="59"/>
                                <a:pt x="2213" y="59"/>
                                <a:pt x="2213" y="59"/>
                              </a:cubicBezTo>
                              <a:cubicBezTo>
                                <a:pt x="2191" y="59"/>
                                <a:pt x="2191" y="59"/>
                                <a:pt x="2191" y="59"/>
                              </a:cubicBezTo>
                              <a:lnTo>
                                <a:pt x="2172" y="200"/>
                              </a:lnTo>
                              <a:close/>
                              <a:moveTo>
                                <a:pt x="2138" y="32"/>
                              </a:moveTo>
                              <a:cubicBezTo>
                                <a:pt x="2141" y="32"/>
                                <a:pt x="2145" y="30"/>
                                <a:pt x="2148" y="26"/>
                              </a:cubicBezTo>
                              <a:cubicBezTo>
                                <a:pt x="2152" y="23"/>
                                <a:pt x="2154" y="18"/>
                                <a:pt x="2154" y="13"/>
                              </a:cubicBezTo>
                              <a:cubicBezTo>
                                <a:pt x="2154" y="7"/>
                                <a:pt x="2151" y="3"/>
                                <a:pt x="2145" y="1"/>
                              </a:cubicBezTo>
                              <a:cubicBezTo>
                                <a:pt x="2137" y="0"/>
                                <a:pt x="2137" y="0"/>
                                <a:pt x="2137" y="0"/>
                              </a:cubicBezTo>
                              <a:cubicBezTo>
                                <a:pt x="2127" y="5"/>
                                <a:pt x="2127" y="5"/>
                                <a:pt x="2127" y="5"/>
                              </a:cubicBezTo>
                              <a:cubicBezTo>
                                <a:pt x="2123" y="9"/>
                                <a:pt x="2121" y="13"/>
                                <a:pt x="2121" y="18"/>
                              </a:cubicBezTo>
                              <a:cubicBezTo>
                                <a:pt x="2121" y="24"/>
                                <a:pt x="2124" y="28"/>
                                <a:pt x="2130" y="31"/>
                              </a:cubicBezTo>
                              <a:lnTo>
                                <a:pt x="2138" y="32"/>
                              </a:lnTo>
                              <a:close/>
                              <a:moveTo>
                                <a:pt x="2100" y="200"/>
                              </a:moveTo>
                              <a:cubicBezTo>
                                <a:pt x="2124" y="200"/>
                                <a:pt x="2124" y="200"/>
                                <a:pt x="2124" y="200"/>
                              </a:cubicBezTo>
                              <a:cubicBezTo>
                                <a:pt x="2142" y="59"/>
                                <a:pt x="2142" y="59"/>
                                <a:pt x="2142" y="59"/>
                              </a:cubicBezTo>
                              <a:cubicBezTo>
                                <a:pt x="2119" y="59"/>
                                <a:pt x="2119" y="59"/>
                                <a:pt x="2119" y="59"/>
                              </a:cubicBezTo>
                              <a:lnTo>
                                <a:pt x="2100" y="200"/>
                              </a:lnTo>
                              <a:close/>
                              <a:moveTo>
                                <a:pt x="2038" y="59"/>
                              </a:moveTo>
                              <a:cubicBezTo>
                                <a:pt x="2037" y="59"/>
                                <a:pt x="2033" y="59"/>
                                <a:pt x="2027" y="59"/>
                              </a:cubicBezTo>
                              <a:cubicBezTo>
                                <a:pt x="2024" y="59"/>
                                <a:pt x="2020" y="60"/>
                                <a:pt x="2015" y="62"/>
                              </a:cubicBezTo>
                              <a:cubicBezTo>
                                <a:pt x="2004" y="66"/>
                                <a:pt x="1995" y="74"/>
                                <a:pt x="1988" y="84"/>
                              </a:cubicBezTo>
                              <a:cubicBezTo>
                                <a:pt x="1990" y="59"/>
                                <a:pt x="1990" y="59"/>
                                <a:pt x="1990" y="59"/>
                              </a:cubicBezTo>
                              <a:cubicBezTo>
                                <a:pt x="1967" y="59"/>
                                <a:pt x="1967" y="59"/>
                                <a:pt x="1967" y="59"/>
                              </a:cubicBezTo>
                              <a:cubicBezTo>
                                <a:pt x="1948" y="200"/>
                                <a:pt x="1948" y="200"/>
                                <a:pt x="1948" y="200"/>
                              </a:cubicBezTo>
                              <a:cubicBezTo>
                                <a:pt x="1972" y="200"/>
                                <a:pt x="1972" y="200"/>
                                <a:pt x="1972" y="200"/>
                              </a:cubicBezTo>
                              <a:cubicBezTo>
                                <a:pt x="1983" y="117"/>
                                <a:pt x="1983" y="117"/>
                                <a:pt x="1983" y="117"/>
                              </a:cubicBezTo>
                              <a:cubicBezTo>
                                <a:pt x="1988" y="106"/>
                                <a:pt x="1994" y="98"/>
                                <a:pt x="2002" y="91"/>
                              </a:cubicBezTo>
                              <a:cubicBezTo>
                                <a:pt x="2012" y="85"/>
                                <a:pt x="2012" y="85"/>
                                <a:pt x="2012" y="85"/>
                              </a:cubicBezTo>
                              <a:cubicBezTo>
                                <a:pt x="2015" y="83"/>
                                <a:pt x="2019" y="82"/>
                                <a:pt x="2023" y="82"/>
                              </a:cubicBezTo>
                              <a:cubicBezTo>
                                <a:pt x="2027" y="82"/>
                                <a:pt x="2030" y="83"/>
                                <a:pt x="2032" y="84"/>
                              </a:cubicBezTo>
                              <a:lnTo>
                                <a:pt x="2038" y="59"/>
                              </a:lnTo>
                              <a:close/>
                              <a:moveTo>
                                <a:pt x="1831" y="115"/>
                              </a:moveTo>
                              <a:cubicBezTo>
                                <a:pt x="1833" y="110"/>
                                <a:pt x="1835" y="105"/>
                                <a:pt x="1838" y="100"/>
                              </a:cubicBezTo>
                              <a:cubicBezTo>
                                <a:pt x="1841" y="96"/>
                                <a:pt x="1844" y="92"/>
                                <a:pt x="1848" y="88"/>
                              </a:cubicBezTo>
                              <a:cubicBezTo>
                                <a:pt x="1851" y="84"/>
                                <a:pt x="1855" y="82"/>
                                <a:pt x="1860" y="80"/>
                              </a:cubicBezTo>
                              <a:cubicBezTo>
                                <a:pt x="1865" y="78"/>
                                <a:pt x="1870" y="76"/>
                                <a:pt x="1876" y="76"/>
                              </a:cubicBezTo>
                              <a:cubicBezTo>
                                <a:pt x="1883" y="76"/>
                                <a:pt x="1889" y="78"/>
                                <a:pt x="1895" y="81"/>
                              </a:cubicBezTo>
                              <a:cubicBezTo>
                                <a:pt x="1884" y="153"/>
                                <a:pt x="1884" y="153"/>
                                <a:pt x="1884" y="153"/>
                              </a:cubicBezTo>
                              <a:cubicBezTo>
                                <a:pt x="1871" y="172"/>
                                <a:pt x="1858" y="182"/>
                                <a:pt x="1844" y="182"/>
                              </a:cubicBezTo>
                              <a:cubicBezTo>
                                <a:pt x="1832" y="182"/>
                                <a:pt x="1826" y="170"/>
                                <a:pt x="1826" y="145"/>
                              </a:cubicBezTo>
                              <a:cubicBezTo>
                                <a:pt x="1826" y="135"/>
                                <a:pt x="1828" y="125"/>
                                <a:pt x="1831" y="115"/>
                              </a:cubicBezTo>
                              <a:close/>
                              <a:moveTo>
                                <a:pt x="1883" y="175"/>
                              </a:moveTo>
                              <a:cubicBezTo>
                                <a:pt x="1881" y="200"/>
                                <a:pt x="1881" y="200"/>
                                <a:pt x="1881" y="200"/>
                              </a:cubicBezTo>
                              <a:cubicBezTo>
                                <a:pt x="1902" y="200"/>
                                <a:pt x="1902" y="200"/>
                                <a:pt x="1902" y="200"/>
                              </a:cubicBezTo>
                              <a:cubicBezTo>
                                <a:pt x="1921" y="59"/>
                                <a:pt x="1921" y="59"/>
                                <a:pt x="1921" y="59"/>
                              </a:cubicBezTo>
                              <a:cubicBezTo>
                                <a:pt x="1907" y="63"/>
                                <a:pt x="1907" y="63"/>
                                <a:pt x="1907" y="63"/>
                              </a:cubicBezTo>
                              <a:cubicBezTo>
                                <a:pt x="1896" y="60"/>
                                <a:pt x="1887" y="59"/>
                                <a:pt x="1880" y="59"/>
                              </a:cubicBezTo>
                              <a:cubicBezTo>
                                <a:pt x="1870" y="59"/>
                                <a:pt x="1862" y="60"/>
                                <a:pt x="1855" y="63"/>
                              </a:cubicBezTo>
                              <a:cubicBezTo>
                                <a:pt x="1840" y="68"/>
                                <a:pt x="1829" y="77"/>
                                <a:pt x="1820" y="89"/>
                              </a:cubicBezTo>
                              <a:cubicBezTo>
                                <a:pt x="1808" y="107"/>
                                <a:pt x="1802" y="126"/>
                                <a:pt x="1802" y="148"/>
                              </a:cubicBezTo>
                              <a:cubicBezTo>
                                <a:pt x="1802" y="165"/>
                                <a:pt x="1805" y="177"/>
                                <a:pt x="1811" y="186"/>
                              </a:cubicBezTo>
                              <a:cubicBezTo>
                                <a:pt x="1814" y="191"/>
                                <a:pt x="1818" y="194"/>
                                <a:pt x="1823" y="197"/>
                              </a:cubicBezTo>
                              <a:cubicBezTo>
                                <a:pt x="1828" y="199"/>
                                <a:pt x="1833" y="200"/>
                                <a:pt x="1838" y="200"/>
                              </a:cubicBezTo>
                              <a:cubicBezTo>
                                <a:pt x="1856" y="200"/>
                                <a:pt x="1870" y="192"/>
                                <a:pt x="1883" y="175"/>
                              </a:cubicBezTo>
                              <a:close/>
                              <a:moveTo>
                                <a:pt x="1685" y="115"/>
                              </a:moveTo>
                              <a:cubicBezTo>
                                <a:pt x="1687" y="110"/>
                                <a:pt x="1689" y="105"/>
                                <a:pt x="1692" y="100"/>
                              </a:cubicBezTo>
                              <a:cubicBezTo>
                                <a:pt x="1695" y="96"/>
                                <a:pt x="1698" y="92"/>
                                <a:pt x="1702" y="88"/>
                              </a:cubicBezTo>
                              <a:cubicBezTo>
                                <a:pt x="1705" y="84"/>
                                <a:pt x="1709" y="82"/>
                                <a:pt x="1714" y="80"/>
                              </a:cubicBezTo>
                              <a:cubicBezTo>
                                <a:pt x="1719" y="78"/>
                                <a:pt x="1724" y="76"/>
                                <a:pt x="1730" y="76"/>
                              </a:cubicBezTo>
                              <a:cubicBezTo>
                                <a:pt x="1737" y="76"/>
                                <a:pt x="1743" y="78"/>
                                <a:pt x="1749" y="81"/>
                              </a:cubicBezTo>
                              <a:cubicBezTo>
                                <a:pt x="1738" y="153"/>
                                <a:pt x="1738" y="153"/>
                                <a:pt x="1738" y="153"/>
                              </a:cubicBezTo>
                              <a:cubicBezTo>
                                <a:pt x="1725" y="172"/>
                                <a:pt x="1712" y="182"/>
                                <a:pt x="1698" y="182"/>
                              </a:cubicBezTo>
                              <a:cubicBezTo>
                                <a:pt x="1686" y="182"/>
                                <a:pt x="1680" y="170"/>
                                <a:pt x="1680" y="145"/>
                              </a:cubicBezTo>
                              <a:cubicBezTo>
                                <a:pt x="1680" y="135"/>
                                <a:pt x="1682" y="125"/>
                                <a:pt x="1685" y="115"/>
                              </a:cubicBezTo>
                              <a:close/>
                              <a:moveTo>
                                <a:pt x="1737" y="175"/>
                              </a:moveTo>
                              <a:cubicBezTo>
                                <a:pt x="1735" y="200"/>
                                <a:pt x="1735" y="200"/>
                                <a:pt x="1735" y="200"/>
                              </a:cubicBezTo>
                              <a:cubicBezTo>
                                <a:pt x="1756" y="200"/>
                                <a:pt x="1756" y="200"/>
                                <a:pt x="1756" y="200"/>
                              </a:cubicBezTo>
                              <a:cubicBezTo>
                                <a:pt x="1775" y="59"/>
                                <a:pt x="1775" y="59"/>
                                <a:pt x="1775" y="59"/>
                              </a:cubicBezTo>
                              <a:cubicBezTo>
                                <a:pt x="1761" y="63"/>
                                <a:pt x="1761" y="63"/>
                                <a:pt x="1761" y="63"/>
                              </a:cubicBezTo>
                              <a:cubicBezTo>
                                <a:pt x="1750" y="60"/>
                                <a:pt x="1741" y="59"/>
                                <a:pt x="1734" y="59"/>
                              </a:cubicBezTo>
                              <a:cubicBezTo>
                                <a:pt x="1724" y="59"/>
                                <a:pt x="1716" y="60"/>
                                <a:pt x="1709" y="63"/>
                              </a:cubicBezTo>
                              <a:cubicBezTo>
                                <a:pt x="1694" y="68"/>
                                <a:pt x="1683" y="77"/>
                                <a:pt x="1674" y="89"/>
                              </a:cubicBezTo>
                              <a:cubicBezTo>
                                <a:pt x="1662" y="107"/>
                                <a:pt x="1656" y="126"/>
                                <a:pt x="1656" y="148"/>
                              </a:cubicBezTo>
                              <a:cubicBezTo>
                                <a:pt x="1656" y="165"/>
                                <a:pt x="1659" y="177"/>
                                <a:pt x="1665" y="186"/>
                              </a:cubicBezTo>
                              <a:cubicBezTo>
                                <a:pt x="1668" y="191"/>
                                <a:pt x="1672" y="194"/>
                                <a:pt x="1677" y="197"/>
                              </a:cubicBezTo>
                              <a:cubicBezTo>
                                <a:pt x="1682" y="199"/>
                                <a:pt x="1687" y="200"/>
                                <a:pt x="1692" y="200"/>
                              </a:cubicBezTo>
                              <a:cubicBezTo>
                                <a:pt x="1710" y="200"/>
                                <a:pt x="1724" y="192"/>
                                <a:pt x="1737" y="175"/>
                              </a:cubicBezTo>
                              <a:close/>
                              <a:moveTo>
                                <a:pt x="1585" y="200"/>
                              </a:moveTo>
                              <a:cubicBezTo>
                                <a:pt x="1608" y="200"/>
                                <a:pt x="1608" y="200"/>
                                <a:pt x="1608" y="200"/>
                              </a:cubicBezTo>
                              <a:cubicBezTo>
                                <a:pt x="1636" y="0"/>
                                <a:pt x="1636" y="0"/>
                                <a:pt x="1636" y="0"/>
                              </a:cubicBezTo>
                              <a:cubicBezTo>
                                <a:pt x="1612" y="0"/>
                                <a:pt x="1612" y="0"/>
                                <a:pt x="1612" y="0"/>
                              </a:cubicBezTo>
                              <a:lnTo>
                                <a:pt x="1585" y="200"/>
                              </a:lnTo>
                              <a:close/>
                              <a:moveTo>
                                <a:pt x="1512" y="120"/>
                              </a:moveTo>
                              <a:cubicBezTo>
                                <a:pt x="1499" y="126"/>
                                <a:pt x="1487" y="130"/>
                                <a:pt x="1475" y="130"/>
                              </a:cubicBezTo>
                              <a:cubicBezTo>
                                <a:pt x="1477" y="117"/>
                                <a:pt x="1481" y="106"/>
                                <a:pt x="1488" y="96"/>
                              </a:cubicBezTo>
                              <a:cubicBezTo>
                                <a:pt x="1496" y="83"/>
                                <a:pt x="1506" y="77"/>
                                <a:pt x="1517" y="77"/>
                              </a:cubicBezTo>
                              <a:cubicBezTo>
                                <a:pt x="1528" y="77"/>
                                <a:pt x="1533" y="82"/>
                                <a:pt x="1533" y="91"/>
                              </a:cubicBezTo>
                              <a:cubicBezTo>
                                <a:pt x="1533" y="102"/>
                                <a:pt x="1526" y="112"/>
                                <a:pt x="1512" y="120"/>
                              </a:cubicBezTo>
                              <a:close/>
                              <a:moveTo>
                                <a:pt x="1479" y="170"/>
                              </a:moveTo>
                              <a:cubicBezTo>
                                <a:pt x="1475" y="160"/>
                                <a:pt x="1475" y="160"/>
                                <a:pt x="1475" y="160"/>
                              </a:cubicBezTo>
                              <a:cubicBezTo>
                                <a:pt x="1475" y="152"/>
                                <a:pt x="1475" y="152"/>
                                <a:pt x="1475" y="152"/>
                              </a:cubicBezTo>
                              <a:cubicBezTo>
                                <a:pt x="1475" y="148"/>
                                <a:pt x="1475" y="148"/>
                                <a:pt x="1475" y="148"/>
                              </a:cubicBezTo>
                              <a:cubicBezTo>
                                <a:pt x="1486" y="147"/>
                                <a:pt x="1497" y="144"/>
                                <a:pt x="1508" y="141"/>
                              </a:cubicBezTo>
                              <a:cubicBezTo>
                                <a:pt x="1514" y="138"/>
                                <a:pt x="1520" y="136"/>
                                <a:pt x="1526" y="133"/>
                              </a:cubicBezTo>
                              <a:cubicBezTo>
                                <a:pt x="1532" y="130"/>
                                <a:pt x="1537" y="126"/>
                                <a:pt x="1542" y="122"/>
                              </a:cubicBezTo>
                              <a:cubicBezTo>
                                <a:pt x="1546" y="118"/>
                                <a:pt x="1550" y="113"/>
                                <a:pt x="1553" y="107"/>
                              </a:cubicBezTo>
                              <a:cubicBezTo>
                                <a:pt x="1555" y="102"/>
                                <a:pt x="1557" y="97"/>
                                <a:pt x="1557" y="91"/>
                              </a:cubicBezTo>
                              <a:cubicBezTo>
                                <a:pt x="1557" y="86"/>
                                <a:pt x="1556" y="81"/>
                                <a:pt x="1555" y="77"/>
                              </a:cubicBezTo>
                              <a:cubicBezTo>
                                <a:pt x="1550" y="65"/>
                                <a:pt x="1539" y="59"/>
                                <a:pt x="1523" y="59"/>
                              </a:cubicBezTo>
                              <a:cubicBezTo>
                                <a:pt x="1501" y="59"/>
                                <a:pt x="1484" y="67"/>
                                <a:pt x="1470" y="84"/>
                              </a:cubicBezTo>
                              <a:cubicBezTo>
                                <a:pt x="1464" y="92"/>
                                <a:pt x="1459" y="102"/>
                                <a:pt x="1455" y="113"/>
                              </a:cubicBezTo>
                              <a:cubicBezTo>
                                <a:pt x="1451" y="124"/>
                                <a:pt x="1450" y="136"/>
                                <a:pt x="1450" y="148"/>
                              </a:cubicBezTo>
                              <a:cubicBezTo>
                                <a:pt x="1450" y="171"/>
                                <a:pt x="1458" y="187"/>
                                <a:pt x="1475" y="196"/>
                              </a:cubicBezTo>
                              <a:cubicBezTo>
                                <a:pt x="1481" y="199"/>
                                <a:pt x="1489" y="200"/>
                                <a:pt x="1499" y="200"/>
                              </a:cubicBezTo>
                              <a:cubicBezTo>
                                <a:pt x="1509" y="200"/>
                                <a:pt x="1519" y="197"/>
                                <a:pt x="1529" y="192"/>
                              </a:cubicBezTo>
                              <a:cubicBezTo>
                                <a:pt x="1537" y="187"/>
                                <a:pt x="1543" y="182"/>
                                <a:pt x="1548" y="176"/>
                              </a:cubicBezTo>
                              <a:cubicBezTo>
                                <a:pt x="1541" y="163"/>
                                <a:pt x="1541" y="163"/>
                                <a:pt x="1541" y="163"/>
                              </a:cubicBezTo>
                              <a:cubicBezTo>
                                <a:pt x="1527" y="175"/>
                                <a:pt x="1514" y="181"/>
                                <a:pt x="1500" y="181"/>
                              </a:cubicBezTo>
                              <a:cubicBezTo>
                                <a:pt x="1490" y="181"/>
                                <a:pt x="1483" y="178"/>
                                <a:pt x="1479" y="170"/>
                              </a:cubicBezTo>
                              <a:close/>
                              <a:moveTo>
                                <a:pt x="1356" y="122"/>
                              </a:moveTo>
                              <a:cubicBezTo>
                                <a:pt x="1399" y="200"/>
                                <a:pt x="1399" y="200"/>
                                <a:pt x="1399" y="200"/>
                              </a:cubicBezTo>
                              <a:cubicBezTo>
                                <a:pt x="1427" y="200"/>
                                <a:pt x="1427" y="200"/>
                                <a:pt x="1427" y="200"/>
                              </a:cubicBezTo>
                              <a:cubicBezTo>
                                <a:pt x="1382" y="127"/>
                                <a:pt x="1382" y="127"/>
                                <a:pt x="1382" y="127"/>
                              </a:cubicBezTo>
                              <a:cubicBezTo>
                                <a:pt x="1389" y="124"/>
                                <a:pt x="1395" y="119"/>
                                <a:pt x="1400" y="115"/>
                              </a:cubicBezTo>
                              <a:cubicBezTo>
                                <a:pt x="1421" y="97"/>
                                <a:pt x="1433" y="78"/>
                                <a:pt x="1435" y="59"/>
                              </a:cubicBezTo>
                              <a:cubicBezTo>
                                <a:pt x="1412" y="59"/>
                                <a:pt x="1412" y="59"/>
                                <a:pt x="1412" y="59"/>
                              </a:cubicBezTo>
                              <a:cubicBezTo>
                                <a:pt x="1409" y="66"/>
                                <a:pt x="1406" y="73"/>
                                <a:pt x="1402" y="78"/>
                              </a:cubicBezTo>
                              <a:cubicBezTo>
                                <a:pt x="1390" y="96"/>
                                <a:pt x="1375" y="111"/>
                                <a:pt x="1356" y="122"/>
                              </a:cubicBezTo>
                              <a:cubicBezTo>
                                <a:pt x="1356" y="122"/>
                                <a:pt x="1356" y="122"/>
                                <a:pt x="1356" y="122"/>
                              </a:cubicBezTo>
                              <a:close/>
                              <a:moveTo>
                                <a:pt x="1318" y="200"/>
                              </a:moveTo>
                              <a:cubicBezTo>
                                <a:pt x="1341" y="200"/>
                                <a:pt x="1341" y="200"/>
                                <a:pt x="1341" y="200"/>
                              </a:cubicBezTo>
                              <a:cubicBezTo>
                                <a:pt x="1367" y="0"/>
                                <a:pt x="1367" y="0"/>
                                <a:pt x="1367" y="0"/>
                              </a:cubicBezTo>
                              <a:cubicBezTo>
                                <a:pt x="1343" y="0"/>
                                <a:pt x="1343" y="0"/>
                                <a:pt x="1343" y="0"/>
                              </a:cubicBezTo>
                              <a:lnTo>
                                <a:pt x="1318" y="200"/>
                              </a:lnTo>
                              <a:close/>
                              <a:moveTo>
                                <a:pt x="1200" y="115"/>
                              </a:moveTo>
                              <a:cubicBezTo>
                                <a:pt x="1202" y="110"/>
                                <a:pt x="1204" y="105"/>
                                <a:pt x="1207" y="100"/>
                              </a:cubicBezTo>
                              <a:cubicBezTo>
                                <a:pt x="1210" y="96"/>
                                <a:pt x="1213" y="92"/>
                                <a:pt x="1216" y="88"/>
                              </a:cubicBezTo>
                              <a:cubicBezTo>
                                <a:pt x="1220" y="84"/>
                                <a:pt x="1224" y="82"/>
                                <a:pt x="1229" y="80"/>
                              </a:cubicBezTo>
                              <a:cubicBezTo>
                                <a:pt x="1234" y="78"/>
                                <a:pt x="1239" y="76"/>
                                <a:pt x="1245" y="76"/>
                              </a:cubicBezTo>
                              <a:cubicBezTo>
                                <a:pt x="1251" y="76"/>
                                <a:pt x="1258" y="78"/>
                                <a:pt x="1264" y="81"/>
                              </a:cubicBezTo>
                              <a:cubicBezTo>
                                <a:pt x="1253" y="153"/>
                                <a:pt x="1253" y="153"/>
                                <a:pt x="1253" y="153"/>
                              </a:cubicBezTo>
                              <a:cubicBezTo>
                                <a:pt x="1240" y="172"/>
                                <a:pt x="1227" y="182"/>
                                <a:pt x="1213" y="182"/>
                              </a:cubicBezTo>
                              <a:cubicBezTo>
                                <a:pt x="1201" y="182"/>
                                <a:pt x="1195" y="170"/>
                                <a:pt x="1195" y="145"/>
                              </a:cubicBezTo>
                              <a:cubicBezTo>
                                <a:pt x="1195" y="135"/>
                                <a:pt x="1197" y="125"/>
                                <a:pt x="1200" y="115"/>
                              </a:cubicBezTo>
                              <a:close/>
                              <a:moveTo>
                                <a:pt x="1252" y="175"/>
                              </a:moveTo>
                              <a:cubicBezTo>
                                <a:pt x="1250" y="200"/>
                                <a:pt x="1250" y="200"/>
                                <a:pt x="1250" y="200"/>
                              </a:cubicBezTo>
                              <a:cubicBezTo>
                                <a:pt x="1271" y="200"/>
                                <a:pt x="1271" y="200"/>
                                <a:pt x="1271" y="200"/>
                              </a:cubicBezTo>
                              <a:cubicBezTo>
                                <a:pt x="1290" y="59"/>
                                <a:pt x="1290" y="59"/>
                                <a:pt x="1290" y="59"/>
                              </a:cubicBezTo>
                              <a:cubicBezTo>
                                <a:pt x="1276" y="63"/>
                                <a:pt x="1276" y="63"/>
                                <a:pt x="1276" y="63"/>
                              </a:cubicBezTo>
                              <a:cubicBezTo>
                                <a:pt x="1265" y="60"/>
                                <a:pt x="1256" y="59"/>
                                <a:pt x="1249" y="59"/>
                              </a:cubicBezTo>
                              <a:cubicBezTo>
                                <a:pt x="1239" y="59"/>
                                <a:pt x="1231" y="60"/>
                                <a:pt x="1224" y="63"/>
                              </a:cubicBezTo>
                              <a:cubicBezTo>
                                <a:pt x="1209" y="68"/>
                                <a:pt x="1198" y="77"/>
                                <a:pt x="1189" y="89"/>
                              </a:cubicBezTo>
                              <a:cubicBezTo>
                                <a:pt x="1177" y="107"/>
                                <a:pt x="1171" y="126"/>
                                <a:pt x="1171" y="148"/>
                              </a:cubicBezTo>
                              <a:cubicBezTo>
                                <a:pt x="1171" y="165"/>
                                <a:pt x="1174" y="177"/>
                                <a:pt x="1180" y="186"/>
                              </a:cubicBezTo>
                              <a:cubicBezTo>
                                <a:pt x="1183" y="191"/>
                                <a:pt x="1187" y="194"/>
                                <a:pt x="1192" y="197"/>
                              </a:cubicBezTo>
                              <a:cubicBezTo>
                                <a:pt x="1196" y="199"/>
                                <a:pt x="1202" y="200"/>
                                <a:pt x="1207" y="200"/>
                              </a:cubicBezTo>
                              <a:cubicBezTo>
                                <a:pt x="1225" y="200"/>
                                <a:pt x="1239" y="192"/>
                                <a:pt x="1252" y="175"/>
                              </a:cubicBezTo>
                              <a:close/>
                              <a:moveTo>
                                <a:pt x="949" y="200"/>
                              </a:moveTo>
                              <a:cubicBezTo>
                                <a:pt x="972" y="200"/>
                                <a:pt x="972" y="200"/>
                                <a:pt x="972" y="200"/>
                              </a:cubicBezTo>
                              <a:cubicBezTo>
                                <a:pt x="984" y="111"/>
                                <a:pt x="984" y="111"/>
                                <a:pt x="984" y="111"/>
                              </a:cubicBezTo>
                              <a:cubicBezTo>
                                <a:pt x="990" y="102"/>
                                <a:pt x="997" y="95"/>
                                <a:pt x="1005" y="89"/>
                              </a:cubicBezTo>
                              <a:cubicBezTo>
                                <a:pt x="1009" y="86"/>
                                <a:pt x="1013" y="83"/>
                                <a:pt x="1017" y="82"/>
                              </a:cubicBezTo>
                              <a:cubicBezTo>
                                <a:pt x="1021" y="80"/>
                                <a:pt x="1024" y="79"/>
                                <a:pt x="1028" y="79"/>
                              </a:cubicBezTo>
                              <a:cubicBezTo>
                                <a:pt x="1032" y="79"/>
                                <a:pt x="1035" y="80"/>
                                <a:pt x="1037" y="82"/>
                              </a:cubicBezTo>
                              <a:cubicBezTo>
                                <a:pt x="1039" y="86"/>
                                <a:pt x="1039" y="86"/>
                                <a:pt x="1039" y="86"/>
                              </a:cubicBezTo>
                              <a:cubicBezTo>
                                <a:pt x="1040" y="88"/>
                                <a:pt x="1040" y="92"/>
                                <a:pt x="1040" y="97"/>
                              </a:cubicBezTo>
                              <a:cubicBezTo>
                                <a:pt x="1040" y="102"/>
                                <a:pt x="1039" y="115"/>
                                <a:pt x="1035" y="137"/>
                              </a:cubicBezTo>
                              <a:cubicBezTo>
                                <a:pt x="1031" y="168"/>
                                <a:pt x="1031" y="168"/>
                                <a:pt x="1031" y="168"/>
                              </a:cubicBezTo>
                              <a:cubicBezTo>
                                <a:pt x="1029" y="179"/>
                                <a:pt x="1028" y="189"/>
                                <a:pt x="1026" y="200"/>
                              </a:cubicBezTo>
                              <a:cubicBezTo>
                                <a:pt x="1050" y="200"/>
                                <a:pt x="1050" y="200"/>
                                <a:pt x="1050" y="200"/>
                              </a:cubicBezTo>
                              <a:cubicBezTo>
                                <a:pt x="1062" y="119"/>
                                <a:pt x="1062" y="119"/>
                                <a:pt x="1062" y="119"/>
                              </a:cubicBezTo>
                              <a:cubicBezTo>
                                <a:pt x="1063" y="113"/>
                                <a:pt x="1063" y="108"/>
                                <a:pt x="1064" y="104"/>
                              </a:cubicBezTo>
                              <a:cubicBezTo>
                                <a:pt x="1070" y="97"/>
                                <a:pt x="1076" y="91"/>
                                <a:pt x="1083" y="86"/>
                              </a:cubicBezTo>
                              <a:cubicBezTo>
                                <a:pt x="1093" y="81"/>
                                <a:pt x="1093" y="81"/>
                                <a:pt x="1093" y="81"/>
                              </a:cubicBezTo>
                              <a:cubicBezTo>
                                <a:pt x="1103" y="79"/>
                                <a:pt x="1103" y="79"/>
                                <a:pt x="1103" y="79"/>
                              </a:cubicBezTo>
                              <a:cubicBezTo>
                                <a:pt x="1111" y="82"/>
                                <a:pt x="1111" y="82"/>
                                <a:pt x="1111" y="82"/>
                              </a:cubicBezTo>
                              <a:cubicBezTo>
                                <a:pt x="1114" y="86"/>
                                <a:pt x="1114" y="86"/>
                                <a:pt x="1114" y="86"/>
                              </a:cubicBezTo>
                              <a:cubicBezTo>
                                <a:pt x="1114" y="88"/>
                                <a:pt x="1115" y="92"/>
                                <a:pt x="1115" y="97"/>
                              </a:cubicBezTo>
                              <a:cubicBezTo>
                                <a:pt x="1115" y="102"/>
                                <a:pt x="1113" y="115"/>
                                <a:pt x="1110" y="137"/>
                              </a:cubicBezTo>
                              <a:cubicBezTo>
                                <a:pt x="1105" y="168"/>
                                <a:pt x="1105" y="168"/>
                                <a:pt x="1105" y="168"/>
                              </a:cubicBezTo>
                              <a:cubicBezTo>
                                <a:pt x="1104" y="179"/>
                                <a:pt x="1102" y="189"/>
                                <a:pt x="1101" y="200"/>
                              </a:cubicBezTo>
                              <a:cubicBezTo>
                                <a:pt x="1125" y="200"/>
                                <a:pt x="1125" y="200"/>
                                <a:pt x="1125" y="200"/>
                              </a:cubicBezTo>
                              <a:cubicBezTo>
                                <a:pt x="1136" y="128"/>
                                <a:pt x="1136" y="128"/>
                                <a:pt x="1136" y="128"/>
                              </a:cubicBezTo>
                              <a:cubicBezTo>
                                <a:pt x="1138" y="111"/>
                                <a:pt x="1139" y="100"/>
                                <a:pt x="1139" y="95"/>
                              </a:cubicBezTo>
                              <a:cubicBezTo>
                                <a:pt x="1139" y="82"/>
                                <a:pt x="1137" y="73"/>
                                <a:pt x="1132" y="67"/>
                              </a:cubicBezTo>
                              <a:cubicBezTo>
                                <a:pt x="1128" y="62"/>
                                <a:pt x="1121" y="59"/>
                                <a:pt x="1112" y="59"/>
                              </a:cubicBezTo>
                              <a:cubicBezTo>
                                <a:pt x="1108" y="59"/>
                                <a:pt x="1103" y="60"/>
                                <a:pt x="1099" y="61"/>
                              </a:cubicBezTo>
                              <a:cubicBezTo>
                                <a:pt x="1086" y="65"/>
                                <a:pt x="1074" y="72"/>
                                <a:pt x="1064" y="83"/>
                              </a:cubicBezTo>
                              <a:cubicBezTo>
                                <a:pt x="1063" y="75"/>
                                <a:pt x="1060" y="68"/>
                                <a:pt x="1056" y="65"/>
                              </a:cubicBezTo>
                              <a:cubicBezTo>
                                <a:pt x="1051" y="61"/>
                                <a:pt x="1046" y="59"/>
                                <a:pt x="1040" y="59"/>
                              </a:cubicBezTo>
                              <a:cubicBezTo>
                                <a:pt x="1034" y="59"/>
                                <a:pt x="1028" y="60"/>
                                <a:pt x="1024" y="61"/>
                              </a:cubicBezTo>
                              <a:cubicBezTo>
                                <a:pt x="1011" y="65"/>
                                <a:pt x="999" y="73"/>
                                <a:pt x="988" y="86"/>
                              </a:cubicBezTo>
                              <a:cubicBezTo>
                                <a:pt x="990" y="59"/>
                                <a:pt x="990" y="59"/>
                                <a:pt x="990" y="59"/>
                              </a:cubicBezTo>
                              <a:cubicBezTo>
                                <a:pt x="968" y="59"/>
                                <a:pt x="968" y="59"/>
                                <a:pt x="968" y="59"/>
                              </a:cubicBezTo>
                              <a:lnTo>
                                <a:pt x="949" y="200"/>
                              </a:lnTo>
                              <a:close/>
                              <a:moveTo>
                                <a:pt x="937" y="59"/>
                              </a:moveTo>
                              <a:cubicBezTo>
                                <a:pt x="936" y="59"/>
                                <a:pt x="932" y="59"/>
                                <a:pt x="926" y="59"/>
                              </a:cubicBezTo>
                              <a:cubicBezTo>
                                <a:pt x="923" y="59"/>
                                <a:pt x="919" y="60"/>
                                <a:pt x="914" y="62"/>
                              </a:cubicBezTo>
                              <a:cubicBezTo>
                                <a:pt x="903" y="66"/>
                                <a:pt x="894" y="74"/>
                                <a:pt x="887" y="84"/>
                              </a:cubicBezTo>
                              <a:cubicBezTo>
                                <a:pt x="889" y="59"/>
                                <a:pt x="889" y="59"/>
                                <a:pt x="889" y="59"/>
                              </a:cubicBezTo>
                              <a:cubicBezTo>
                                <a:pt x="866" y="59"/>
                                <a:pt x="866" y="59"/>
                                <a:pt x="866" y="59"/>
                              </a:cubicBezTo>
                              <a:cubicBezTo>
                                <a:pt x="847" y="200"/>
                                <a:pt x="847" y="200"/>
                                <a:pt x="847" y="200"/>
                              </a:cubicBezTo>
                              <a:cubicBezTo>
                                <a:pt x="871" y="200"/>
                                <a:pt x="871" y="200"/>
                                <a:pt x="871" y="200"/>
                              </a:cubicBezTo>
                              <a:cubicBezTo>
                                <a:pt x="882" y="117"/>
                                <a:pt x="882" y="117"/>
                                <a:pt x="882" y="117"/>
                              </a:cubicBezTo>
                              <a:cubicBezTo>
                                <a:pt x="887" y="106"/>
                                <a:pt x="893" y="98"/>
                                <a:pt x="900" y="91"/>
                              </a:cubicBezTo>
                              <a:cubicBezTo>
                                <a:pt x="911" y="85"/>
                                <a:pt x="911" y="85"/>
                                <a:pt x="911" y="85"/>
                              </a:cubicBezTo>
                              <a:cubicBezTo>
                                <a:pt x="914" y="83"/>
                                <a:pt x="918" y="82"/>
                                <a:pt x="922" y="82"/>
                              </a:cubicBezTo>
                              <a:cubicBezTo>
                                <a:pt x="926" y="82"/>
                                <a:pt x="929" y="83"/>
                                <a:pt x="931" y="84"/>
                              </a:cubicBezTo>
                              <a:lnTo>
                                <a:pt x="937" y="59"/>
                              </a:lnTo>
                              <a:close/>
                              <a:moveTo>
                                <a:pt x="777" y="120"/>
                              </a:moveTo>
                              <a:cubicBezTo>
                                <a:pt x="765" y="126"/>
                                <a:pt x="753" y="130"/>
                                <a:pt x="741" y="130"/>
                              </a:cubicBezTo>
                              <a:cubicBezTo>
                                <a:pt x="742" y="117"/>
                                <a:pt x="747" y="106"/>
                                <a:pt x="753" y="96"/>
                              </a:cubicBezTo>
                              <a:cubicBezTo>
                                <a:pt x="762" y="83"/>
                                <a:pt x="771" y="77"/>
                                <a:pt x="783" y="77"/>
                              </a:cubicBezTo>
                              <a:cubicBezTo>
                                <a:pt x="793" y="77"/>
                                <a:pt x="798" y="82"/>
                                <a:pt x="798" y="91"/>
                              </a:cubicBezTo>
                              <a:cubicBezTo>
                                <a:pt x="798" y="102"/>
                                <a:pt x="791" y="112"/>
                                <a:pt x="777" y="120"/>
                              </a:cubicBezTo>
                              <a:close/>
                              <a:moveTo>
                                <a:pt x="744" y="170"/>
                              </a:moveTo>
                              <a:cubicBezTo>
                                <a:pt x="741" y="160"/>
                                <a:pt x="741" y="160"/>
                                <a:pt x="741" y="160"/>
                              </a:cubicBezTo>
                              <a:cubicBezTo>
                                <a:pt x="740" y="152"/>
                                <a:pt x="740" y="152"/>
                                <a:pt x="740" y="152"/>
                              </a:cubicBezTo>
                              <a:cubicBezTo>
                                <a:pt x="740" y="148"/>
                                <a:pt x="740" y="148"/>
                                <a:pt x="740" y="148"/>
                              </a:cubicBezTo>
                              <a:cubicBezTo>
                                <a:pt x="751" y="147"/>
                                <a:pt x="763" y="144"/>
                                <a:pt x="774" y="141"/>
                              </a:cubicBezTo>
                              <a:cubicBezTo>
                                <a:pt x="780" y="138"/>
                                <a:pt x="786" y="136"/>
                                <a:pt x="792" y="133"/>
                              </a:cubicBezTo>
                              <a:cubicBezTo>
                                <a:pt x="798" y="130"/>
                                <a:pt x="803" y="126"/>
                                <a:pt x="807" y="122"/>
                              </a:cubicBezTo>
                              <a:cubicBezTo>
                                <a:pt x="812" y="118"/>
                                <a:pt x="815" y="113"/>
                                <a:pt x="818" y="107"/>
                              </a:cubicBezTo>
                              <a:cubicBezTo>
                                <a:pt x="821" y="102"/>
                                <a:pt x="822" y="97"/>
                                <a:pt x="822" y="91"/>
                              </a:cubicBezTo>
                              <a:cubicBezTo>
                                <a:pt x="822" y="86"/>
                                <a:pt x="822" y="81"/>
                                <a:pt x="820" y="77"/>
                              </a:cubicBezTo>
                              <a:cubicBezTo>
                                <a:pt x="816" y="65"/>
                                <a:pt x="805" y="59"/>
                                <a:pt x="788" y="59"/>
                              </a:cubicBezTo>
                              <a:cubicBezTo>
                                <a:pt x="767" y="59"/>
                                <a:pt x="750" y="67"/>
                                <a:pt x="736" y="84"/>
                              </a:cubicBezTo>
                              <a:cubicBezTo>
                                <a:pt x="730" y="92"/>
                                <a:pt x="725" y="102"/>
                                <a:pt x="721" y="113"/>
                              </a:cubicBezTo>
                              <a:cubicBezTo>
                                <a:pt x="717" y="124"/>
                                <a:pt x="715" y="136"/>
                                <a:pt x="715" y="148"/>
                              </a:cubicBezTo>
                              <a:cubicBezTo>
                                <a:pt x="715" y="171"/>
                                <a:pt x="724" y="187"/>
                                <a:pt x="741" y="196"/>
                              </a:cubicBezTo>
                              <a:cubicBezTo>
                                <a:pt x="747" y="199"/>
                                <a:pt x="755" y="200"/>
                                <a:pt x="765" y="200"/>
                              </a:cubicBezTo>
                              <a:cubicBezTo>
                                <a:pt x="774" y="200"/>
                                <a:pt x="784" y="197"/>
                                <a:pt x="794" y="192"/>
                              </a:cubicBezTo>
                              <a:cubicBezTo>
                                <a:pt x="803" y="187"/>
                                <a:pt x="809" y="182"/>
                                <a:pt x="813" y="176"/>
                              </a:cubicBezTo>
                              <a:cubicBezTo>
                                <a:pt x="806" y="163"/>
                                <a:pt x="806" y="163"/>
                                <a:pt x="806" y="163"/>
                              </a:cubicBezTo>
                              <a:cubicBezTo>
                                <a:pt x="793" y="175"/>
                                <a:pt x="779" y="181"/>
                                <a:pt x="766" y="181"/>
                              </a:cubicBezTo>
                              <a:cubicBezTo>
                                <a:pt x="756" y="181"/>
                                <a:pt x="749" y="178"/>
                                <a:pt x="744" y="170"/>
                              </a:cubicBezTo>
                              <a:close/>
                              <a:moveTo>
                                <a:pt x="661" y="199"/>
                              </a:moveTo>
                              <a:cubicBezTo>
                                <a:pt x="674" y="195"/>
                                <a:pt x="683" y="189"/>
                                <a:pt x="689" y="183"/>
                              </a:cubicBezTo>
                              <a:cubicBezTo>
                                <a:pt x="686" y="169"/>
                                <a:pt x="686" y="169"/>
                                <a:pt x="686" y="169"/>
                              </a:cubicBezTo>
                              <a:cubicBezTo>
                                <a:pt x="680" y="173"/>
                                <a:pt x="680" y="173"/>
                                <a:pt x="680" y="173"/>
                              </a:cubicBezTo>
                              <a:cubicBezTo>
                                <a:pt x="671" y="179"/>
                                <a:pt x="664" y="181"/>
                                <a:pt x="660" y="181"/>
                              </a:cubicBezTo>
                              <a:cubicBezTo>
                                <a:pt x="655" y="181"/>
                                <a:pt x="653" y="177"/>
                                <a:pt x="653" y="168"/>
                              </a:cubicBezTo>
                              <a:cubicBezTo>
                                <a:pt x="653" y="161"/>
                                <a:pt x="653" y="161"/>
                                <a:pt x="653" y="161"/>
                              </a:cubicBezTo>
                              <a:cubicBezTo>
                                <a:pt x="655" y="150"/>
                                <a:pt x="655" y="150"/>
                                <a:pt x="655" y="150"/>
                              </a:cubicBezTo>
                              <a:cubicBezTo>
                                <a:pt x="664" y="78"/>
                                <a:pt x="664" y="78"/>
                                <a:pt x="664" y="78"/>
                              </a:cubicBezTo>
                              <a:cubicBezTo>
                                <a:pt x="696" y="78"/>
                                <a:pt x="696" y="78"/>
                                <a:pt x="696" y="78"/>
                              </a:cubicBezTo>
                              <a:cubicBezTo>
                                <a:pt x="699" y="59"/>
                                <a:pt x="699" y="59"/>
                                <a:pt x="699" y="59"/>
                              </a:cubicBezTo>
                              <a:cubicBezTo>
                                <a:pt x="667" y="59"/>
                                <a:pt x="667" y="59"/>
                                <a:pt x="667" y="59"/>
                              </a:cubicBezTo>
                              <a:cubicBezTo>
                                <a:pt x="671" y="25"/>
                                <a:pt x="671" y="25"/>
                                <a:pt x="671" y="25"/>
                              </a:cubicBezTo>
                              <a:cubicBezTo>
                                <a:pt x="651" y="25"/>
                                <a:pt x="651" y="25"/>
                                <a:pt x="651" y="25"/>
                              </a:cubicBezTo>
                              <a:cubicBezTo>
                                <a:pt x="644" y="59"/>
                                <a:pt x="644" y="59"/>
                                <a:pt x="644" y="59"/>
                              </a:cubicBezTo>
                              <a:cubicBezTo>
                                <a:pt x="631" y="59"/>
                                <a:pt x="631" y="59"/>
                                <a:pt x="631" y="59"/>
                              </a:cubicBezTo>
                              <a:cubicBezTo>
                                <a:pt x="626" y="78"/>
                                <a:pt x="626" y="78"/>
                                <a:pt x="626" y="78"/>
                              </a:cubicBezTo>
                              <a:cubicBezTo>
                                <a:pt x="640" y="78"/>
                                <a:pt x="640" y="78"/>
                                <a:pt x="640" y="78"/>
                              </a:cubicBezTo>
                              <a:cubicBezTo>
                                <a:pt x="630" y="162"/>
                                <a:pt x="630" y="162"/>
                                <a:pt x="630" y="162"/>
                              </a:cubicBezTo>
                              <a:cubicBezTo>
                                <a:pt x="629" y="170"/>
                                <a:pt x="628" y="175"/>
                                <a:pt x="628" y="177"/>
                              </a:cubicBezTo>
                              <a:cubicBezTo>
                                <a:pt x="628" y="178"/>
                                <a:pt x="628" y="178"/>
                                <a:pt x="628" y="178"/>
                              </a:cubicBezTo>
                              <a:cubicBezTo>
                                <a:pt x="628" y="193"/>
                                <a:pt x="636" y="200"/>
                                <a:pt x="650" y="200"/>
                              </a:cubicBezTo>
                              <a:cubicBezTo>
                                <a:pt x="654" y="200"/>
                                <a:pt x="658" y="200"/>
                                <a:pt x="661" y="199"/>
                              </a:cubicBezTo>
                              <a:close/>
                              <a:moveTo>
                                <a:pt x="504" y="193"/>
                              </a:moveTo>
                              <a:cubicBezTo>
                                <a:pt x="509" y="196"/>
                                <a:pt x="509" y="196"/>
                                <a:pt x="509" y="196"/>
                              </a:cubicBezTo>
                              <a:cubicBezTo>
                                <a:pt x="517" y="199"/>
                                <a:pt x="527" y="200"/>
                                <a:pt x="539" y="200"/>
                              </a:cubicBezTo>
                              <a:cubicBezTo>
                                <a:pt x="554" y="200"/>
                                <a:pt x="565" y="197"/>
                                <a:pt x="574" y="191"/>
                              </a:cubicBezTo>
                              <a:cubicBezTo>
                                <a:pt x="583" y="184"/>
                                <a:pt x="588" y="175"/>
                                <a:pt x="588" y="163"/>
                              </a:cubicBezTo>
                              <a:cubicBezTo>
                                <a:pt x="588" y="150"/>
                                <a:pt x="582" y="139"/>
                                <a:pt x="570" y="129"/>
                              </a:cubicBezTo>
                              <a:cubicBezTo>
                                <a:pt x="553" y="115"/>
                                <a:pt x="553" y="115"/>
                                <a:pt x="553" y="115"/>
                              </a:cubicBezTo>
                              <a:cubicBezTo>
                                <a:pt x="546" y="109"/>
                                <a:pt x="542" y="102"/>
                                <a:pt x="542" y="94"/>
                              </a:cubicBezTo>
                              <a:cubicBezTo>
                                <a:pt x="542" y="88"/>
                                <a:pt x="544" y="84"/>
                                <a:pt x="549" y="81"/>
                              </a:cubicBezTo>
                              <a:cubicBezTo>
                                <a:pt x="556" y="78"/>
                                <a:pt x="556" y="78"/>
                                <a:pt x="556" y="78"/>
                              </a:cubicBezTo>
                              <a:cubicBezTo>
                                <a:pt x="566" y="77"/>
                                <a:pt x="566" y="77"/>
                                <a:pt x="566" y="77"/>
                              </a:cubicBezTo>
                              <a:cubicBezTo>
                                <a:pt x="576" y="78"/>
                                <a:pt x="576" y="78"/>
                                <a:pt x="576" y="78"/>
                              </a:cubicBezTo>
                              <a:cubicBezTo>
                                <a:pt x="585" y="81"/>
                                <a:pt x="590" y="84"/>
                                <a:pt x="592" y="87"/>
                              </a:cubicBezTo>
                              <a:cubicBezTo>
                                <a:pt x="597" y="64"/>
                                <a:pt x="597" y="64"/>
                                <a:pt x="597" y="64"/>
                              </a:cubicBezTo>
                              <a:cubicBezTo>
                                <a:pt x="596" y="63"/>
                                <a:pt x="593" y="62"/>
                                <a:pt x="588" y="61"/>
                              </a:cubicBezTo>
                              <a:cubicBezTo>
                                <a:pt x="583" y="60"/>
                                <a:pt x="575" y="59"/>
                                <a:pt x="565" y="59"/>
                              </a:cubicBezTo>
                              <a:cubicBezTo>
                                <a:pt x="552" y="59"/>
                                <a:pt x="541" y="62"/>
                                <a:pt x="533" y="69"/>
                              </a:cubicBezTo>
                              <a:cubicBezTo>
                                <a:pt x="529" y="72"/>
                                <a:pt x="525" y="76"/>
                                <a:pt x="523" y="80"/>
                              </a:cubicBezTo>
                              <a:cubicBezTo>
                                <a:pt x="520" y="85"/>
                                <a:pt x="519" y="91"/>
                                <a:pt x="519" y="99"/>
                              </a:cubicBezTo>
                              <a:cubicBezTo>
                                <a:pt x="519" y="106"/>
                                <a:pt x="522" y="114"/>
                                <a:pt x="527" y="121"/>
                              </a:cubicBezTo>
                              <a:cubicBezTo>
                                <a:pt x="530" y="125"/>
                                <a:pt x="536" y="131"/>
                                <a:pt x="544" y="138"/>
                              </a:cubicBezTo>
                              <a:cubicBezTo>
                                <a:pt x="552" y="145"/>
                                <a:pt x="552" y="145"/>
                                <a:pt x="552" y="145"/>
                              </a:cubicBezTo>
                              <a:cubicBezTo>
                                <a:pt x="559" y="151"/>
                                <a:pt x="559" y="151"/>
                                <a:pt x="559" y="151"/>
                              </a:cubicBezTo>
                              <a:cubicBezTo>
                                <a:pt x="563" y="158"/>
                                <a:pt x="563" y="158"/>
                                <a:pt x="563" y="158"/>
                              </a:cubicBezTo>
                              <a:cubicBezTo>
                                <a:pt x="564" y="166"/>
                                <a:pt x="564" y="166"/>
                                <a:pt x="564" y="166"/>
                              </a:cubicBezTo>
                              <a:cubicBezTo>
                                <a:pt x="562" y="174"/>
                                <a:pt x="562" y="174"/>
                                <a:pt x="562" y="174"/>
                              </a:cubicBezTo>
                              <a:cubicBezTo>
                                <a:pt x="558" y="179"/>
                                <a:pt x="551" y="182"/>
                                <a:pt x="541" y="182"/>
                              </a:cubicBezTo>
                              <a:cubicBezTo>
                                <a:pt x="529" y="182"/>
                                <a:pt x="518" y="179"/>
                                <a:pt x="508" y="173"/>
                              </a:cubicBezTo>
                              <a:lnTo>
                                <a:pt x="504" y="193"/>
                              </a:lnTo>
                              <a:close/>
                              <a:moveTo>
                                <a:pt x="476" y="32"/>
                              </a:moveTo>
                              <a:cubicBezTo>
                                <a:pt x="480" y="32"/>
                                <a:pt x="483" y="30"/>
                                <a:pt x="487" y="26"/>
                              </a:cubicBezTo>
                              <a:cubicBezTo>
                                <a:pt x="491" y="23"/>
                                <a:pt x="493" y="18"/>
                                <a:pt x="493" y="13"/>
                              </a:cubicBezTo>
                              <a:cubicBezTo>
                                <a:pt x="493" y="7"/>
                                <a:pt x="490" y="3"/>
                                <a:pt x="484" y="1"/>
                              </a:cubicBezTo>
                              <a:cubicBezTo>
                                <a:pt x="476" y="0"/>
                                <a:pt x="476" y="0"/>
                                <a:pt x="476" y="0"/>
                              </a:cubicBezTo>
                              <a:cubicBezTo>
                                <a:pt x="466" y="5"/>
                                <a:pt x="466" y="5"/>
                                <a:pt x="466" y="5"/>
                              </a:cubicBezTo>
                              <a:cubicBezTo>
                                <a:pt x="462" y="9"/>
                                <a:pt x="460" y="13"/>
                                <a:pt x="460" y="18"/>
                              </a:cubicBezTo>
                              <a:cubicBezTo>
                                <a:pt x="460" y="24"/>
                                <a:pt x="463" y="28"/>
                                <a:pt x="469" y="31"/>
                              </a:cubicBezTo>
                              <a:lnTo>
                                <a:pt x="476" y="32"/>
                              </a:lnTo>
                              <a:close/>
                              <a:moveTo>
                                <a:pt x="438" y="200"/>
                              </a:moveTo>
                              <a:cubicBezTo>
                                <a:pt x="462" y="200"/>
                                <a:pt x="462" y="200"/>
                                <a:pt x="462" y="200"/>
                              </a:cubicBezTo>
                              <a:cubicBezTo>
                                <a:pt x="481" y="59"/>
                                <a:pt x="481" y="59"/>
                                <a:pt x="481" y="59"/>
                              </a:cubicBezTo>
                              <a:cubicBezTo>
                                <a:pt x="457" y="59"/>
                                <a:pt x="457" y="59"/>
                                <a:pt x="457" y="59"/>
                              </a:cubicBezTo>
                              <a:lnTo>
                                <a:pt x="438" y="200"/>
                              </a:lnTo>
                              <a:close/>
                              <a:moveTo>
                                <a:pt x="317" y="115"/>
                              </a:moveTo>
                              <a:cubicBezTo>
                                <a:pt x="319" y="110"/>
                                <a:pt x="321" y="105"/>
                                <a:pt x="324" y="100"/>
                              </a:cubicBezTo>
                              <a:cubicBezTo>
                                <a:pt x="327" y="96"/>
                                <a:pt x="330" y="92"/>
                                <a:pt x="334" y="88"/>
                              </a:cubicBezTo>
                              <a:cubicBezTo>
                                <a:pt x="338" y="84"/>
                                <a:pt x="342" y="82"/>
                                <a:pt x="347" y="80"/>
                              </a:cubicBezTo>
                              <a:cubicBezTo>
                                <a:pt x="351" y="78"/>
                                <a:pt x="357" y="76"/>
                                <a:pt x="363" y="76"/>
                              </a:cubicBezTo>
                              <a:cubicBezTo>
                                <a:pt x="369" y="76"/>
                                <a:pt x="375" y="78"/>
                                <a:pt x="381" y="81"/>
                              </a:cubicBezTo>
                              <a:cubicBezTo>
                                <a:pt x="371" y="153"/>
                                <a:pt x="371" y="153"/>
                                <a:pt x="371" y="153"/>
                              </a:cubicBezTo>
                              <a:cubicBezTo>
                                <a:pt x="365" y="161"/>
                                <a:pt x="359" y="167"/>
                                <a:pt x="353" y="172"/>
                              </a:cubicBezTo>
                              <a:cubicBezTo>
                                <a:pt x="345" y="178"/>
                                <a:pt x="337" y="182"/>
                                <a:pt x="329" y="182"/>
                              </a:cubicBezTo>
                              <a:cubicBezTo>
                                <a:pt x="318" y="182"/>
                                <a:pt x="312" y="170"/>
                                <a:pt x="312" y="145"/>
                              </a:cubicBezTo>
                              <a:cubicBezTo>
                                <a:pt x="312" y="135"/>
                                <a:pt x="314" y="125"/>
                                <a:pt x="317" y="115"/>
                              </a:cubicBezTo>
                              <a:close/>
                              <a:moveTo>
                                <a:pt x="292" y="258"/>
                              </a:moveTo>
                              <a:cubicBezTo>
                                <a:pt x="294" y="258"/>
                                <a:pt x="297" y="259"/>
                                <a:pt x="303" y="260"/>
                              </a:cubicBezTo>
                              <a:cubicBezTo>
                                <a:pt x="308" y="261"/>
                                <a:pt x="316" y="262"/>
                                <a:pt x="325" y="262"/>
                              </a:cubicBezTo>
                              <a:cubicBezTo>
                                <a:pt x="346" y="262"/>
                                <a:pt x="362" y="255"/>
                                <a:pt x="374" y="242"/>
                              </a:cubicBezTo>
                              <a:cubicBezTo>
                                <a:pt x="381" y="234"/>
                                <a:pt x="386" y="223"/>
                                <a:pt x="387" y="212"/>
                              </a:cubicBezTo>
                              <a:cubicBezTo>
                                <a:pt x="408" y="59"/>
                                <a:pt x="408" y="59"/>
                                <a:pt x="408" y="59"/>
                              </a:cubicBezTo>
                              <a:cubicBezTo>
                                <a:pt x="394" y="63"/>
                                <a:pt x="394" y="63"/>
                                <a:pt x="394" y="63"/>
                              </a:cubicBezTo>
                              <a:cubicBezTo>
                                <a:pt x="383" y="60"/>
                                <a:pt x="374" y="59"/>
                                <a:pt x="366" y="59"/>
                              </a:cubicBezTo>
                              <a:cubicBezTo>
                                <a:pt x="357" y="59"/>
                                <a:pt x="349" y="60"/>
                                <a:pt x="341" y="63"/>
                              </a:cubicBezTo>
                              <a:cubicBezTo>
                                <a:pt x="327" y="68"/>
                                <a:pt x="315" y="77"/>
                                <a:pt x="306" y="89"/>
                              </a:cubicBezTo>
                              <a:cubicBezTo>
                                <a:pt x="293" y="107"/>
                                <a:pt x="287" y="127"/>
                                <a:pt x="287" y="148"/>
                              </a:cubicBezTo>
                              <a:cubicBezTo>
                                <a:pt x="287" y="165"/>
                                <a:pt x="290" y="177"/>
                                <a:pt x="296" y="186"/>
                              </a:cubicBezTo>
                              <a:cubicBezTo>
                                <a:pt x="300" y="191"/>
                                <a:pt x="303" y="194"/>
                                <a:pt x="308" y="197"/>
                              </a:cubicBezTo>
                              <a:cubicBezTo>
                                <a:pt x="313" y="199"/>
                                <a:pt x="318" y="200"/>
                                <a:pt x="324" y="200"/>
                              </a:cubicBezTo>
                              <a:cubicBezTo>
                                <a:pt x="329" y="200"/>
                                <a:pt x="334" y="200"/>
                                <a:pt x="339" y="198"/>
                              </a:cubicBezTo>
                              <a:cubicBezTo>
                                <a:pt x="351" y="194"/>
                                <a:pt x="361" y="186"/>
                                <a:pt x="369" y="175"/>
                              </a:cubicBezTo>
                              <a:cubicBezTo>
                                <a:pt x="363" y="211"/>
                                <a:pt x="363" y="211"/>
                                <a:pt x="363" y="211"/>
                              </a:cubicBezTo>
                              <a:cubicBezTo>
                                <a:pt x="362" y="216"/>
                                <a:pt x="361" y="221"/>
                                <a:pt x="359" y="225"/>
                              </a:cubicBezTo>
                              <a:cubicBezTo>
                                <a:pt x="354" y="238"/>
                                <a:pt x="344" y="244"/>
                                <a:pt x="330" y="244"/>
                              </a:cubicBezTo>
                              <a:cubicBezTo>
                                <a:pt x="318" y="244"/>
                                <a:pt x="307" y="242"/>
                                <a:pt x="298" y="237"/>
                              </a:cubicBezTo>
                              <a:lnTo>
                                <a:pt x="292" y="258"/>
                              </a:lnTo>
                              <a:close/>
                              <a:moveTo>
                                <a:pt x="218" y="120"/>
                              </a:moveTo>
                              <a:cubicBezTo>
                                <a:pt x="206" y="126"/>
                                <a:pt x="194" y="130"/>
                                <a:pt x="182" y="130"/>
                              </a:cubicBezTo>
                              <a:cubicBezTo>
                                <a:pt x="183" y="117"/>
                                <a:pt x="187" y="106"/>
                                <a:pt x="194" y="96"/>
                              </a:cubicBezTo>
                              <a:cubicBezTo>
                                <a:pt x="202" y="83"/>
                                <a:pt x="212" y="77"/>
                                <a:pt x="224" y="77"/>
                              </a:cubicBezTo>
                              <a:cubicBezTo>
                                <a:pt x="234" y="77"/>
                                <a:pt x="239" y="82"/>
                                <a:pt x="239" y="91"/>
                              </a:cubicBezTo>
                              <a:cubicBezTo>
                                <a:pt x="239" y="102"/>
                                <a:pt x="232" y="112"/>
                                <a:pt x="218" y="120"/>
                              </a:cubicBezTo>
                              <a:close/>
                              <a:moveTo>
                                <a:pt x="185" y="170"/>
                              </a:moveTo>
                              <a:cubicBezTo>
                                <a:pt x="182" y="160"/>
                                <a:pt x="182" y="160"/>
                                <a:pt x="182" y="160"/>
                              </a:cubicBezTo>
                              <a:cubicBezTo>
                                <a:pt x="181" y="152"/>
                                <a:pt x="181" y="152"/>
                                <a:pt x="181" y="152"/>
                              </a:cubicBezTo>
                              <a:cubicBezTo>
                                <a:pt x="181" y="148"/>
                                <a:pt x="181" y="148"/>
                                <a:pt x="181" y="148"/>
                              </a:cubicBezTo>
                              <a:cubicBezTo>
                                <a:pt x="192" y="147"/>
                                <a:pt x="203" y="144"/>
                                <a:pt x="215" y="141"/>
                              </a:cubicBezTo>
                              <a:cubicBezTo>
                                <a:pt x="221" y="138"/>
                                <a:pt x="227" y="136"/>
                                <a:pt x="232" y="133"/>
                              </a:cubicBezTo>
                              <a:cubicBezTo>
                                <a:pt x="238" y="130"/>
                                <a:pt x="243" y="126"/>
                                <a:pt x="248" y="122"/>
                              </a:cubicBezTo>
                              <a:cubicBezTo>
                                <a:pt x="252" y="118"/>
                                <a:pt x="256" y="113"/>
                                <a:pt x="259" y="107"/>
                              </a:cubicBezTo>
                              <a:cubicBezTo>
                                <a:pt x="262" y="102"/>
                                <a:pt x="263" y="97"/>
                                <a:pt x="263" y="91"/>
                              </a:cubicBezTo>
                              <a:cubicBezTo>
                                <a:pt x="263" y="86"/>
                                <a:pt x="262" y="81"/>
                                <a:pt x="261" y="77"/>
                              </a:cubicBezTo>
                              <a:cubicBezTo>
                                <a:pt x="256" y="65"/>
                                <a:pt x="246" y="59"/>
                                <a:pt x="229" y="59"/>
                              </a:cubicBezTo>
                              <a:cubicBezTo>
                                <a:pt x="208" y="59"/>
                                <a:pt x="190" y="67"/>
                                <a:pt x="177" y="84"/>
                              </a:cubicBezTo>
                              <a:cubicBezTo>
                                <a:pt x="170" y="92"/>
                                <a:pt x="165" y="102"/>
                                <a:pt x="161" y="113"/>
                              </a:cubicBezTo>
                              <a:cubicBezTo>
                                <a:pt x="158" y="124"/>
                                <a:pt x="156" y="136"/>
                                <a:pt x="156" y="148"/>
                              </a:cubicBezTo>
                              <a:cubicBezTo>
                                <a:pt x="156" y="171"/>
                                <a:pt x="164" y="187"/>
                                <a:pt x="182" y="196"/>
                              </a:cubicBezTo>
                              <a:cubicBezTo>
                                <a:pt x="188" y="199"/>
                                <a:pt x="196" y="200"/>
                                <a:pt x="205" y="200"/>
                              </a:cubicBezTo>
                              <a:cubicBezTo>
                                <a:pt x="215" y="200"/>
                                <a:pt x="225" y="197"/>
                                <a:pt x="235" y="192"/>
                              </a:cubicBezTo>
                              <a:cubicBezTo>
                                <a:pt x="243" y="187"/>
                                <a:pt x="250" y="182"/>
                                <a:pt x="254" y="176"/>
                              </a:cubicBezTo>
                              <a:cubicBezTo>
                                <a:pt x="247" y="163"/>
                                <a:pt x="247" y="163"/>
                                <a:pt x="247" y="163"/>
                              </a:cubicBezTo>
                              <a:cubicBezTo>
                                <a:pt x="233" y="175"/>
                                <a:pt x="220" y="181"/>
                                <a:pt x="207" y="181"/>
                              </a:cubicBezTo>
                              <a:cubicBezTo>
                                <a:pt x="196" y="181"/>
                                <a:pt x="189" y="178"/>
                                <a:pt x="185" y="170"/>
                              </a:cubicBezTo>
                              <a:close/>
                              <a:moveTo>
                                <a:pt x="46" y="31"/>
                              </a:moveTo>
                              <a:cubicBezTo>
                                <a:pt x="52" y="30"/>
                                <a:pt x="61" y="29"/>
                                <a:pt x="71" y="29"/>
                              </a:cubicBezTo>
                              <a:cubicBezTo>
                                <a:pt x="94" y="29"/>
                                <a:pt x="105" y="38"/>
                                <a:pt x="105" y="57"/>
                              </a:cubicBezTo>
                              <a:cubicBezTo>
                                <a:pt x="105" y="70"/>
                                <a:pt x="102" y="80"/>
                                <a:pt x="96" y="88"/>
                              </a:cubicBezTo>
                              <a:cubicBezTo>
                                <a:pt x="89" y="97"/>
                                <a:pt x="78" y="101"/>
                                <a:pt x="64" y="101"/>
                              </a:cubicBezTo>
                              <a:cubicBezTo>
                                <a:pt x="59" y="101"/>
                                <a:pt x="59" y="101"/>
                                <a:pt x="59" y="101"/>
                              </a:cubicBezTo>
                              <a:cubicBezTo>
                                <a:pt x="51" y="101"/>
                                <a:pt x="51" y="101"/>
                                <a:pt x="51" y="101"/>
                              </a:cubicBezTo>
                              <a:cubicBezTo>
                                <a:pt x="43" y="101"/>
                                <a:pt x="43" y="101"/>
                                <a:pt x="43" y="101"/>
                              </a:cubicBezTo>
                              <a:cubicBezTo>
                                <a:pt x="37" y="101"/>
                                <a:pt x="37" y="101"/>
                                <a:pt x="37" y="101"/>
                              </a:cubicBezTo>
                              <a:lnTo>
                                <a:pt x="46" y="31"/>
                              </a:lnTo>
                              <a:close/>
                              <a:moveTo>
                                <a:pt x="59" y="121"/>
                              </a:moveTo>
                              <a:cubicBezTo>
                                <a:pt x="68" y="121"/>
                                <a:pt x="77" y="135"/>
                                <a:pt x="85" y="163"/>
                              </a:cubicBezTo>
                              <a:cubicBezTo>
                                <a:pt x="92" y="182"/>
                                <a:pt x="97" y="195"/>
                                <a:pt x="101" y="200"/>
                              </a:cubicBezTo>
                              <a:cubicBezTo>
                                <a:pt x="129" y="200"/>
                                <a:pt x="129" y="200"/>
                                <a:pt x="129" y="200"/>
                              </a:cubicBezTo>
                              <a:cubicBezTo>
                                <a:pt x="128" y="199"/>
                                <a:pt x="126" y="196"/>
                                <a:pt x="124" y="192"/>
                              </a:cubicBezTo>
                              <a:cubicBezTo>
                                <a:pt x="122" y="188"/>
                                <a:pt x="115" y="173"/>
                                <a:pt x="105" y="149"/>
                              </a:cubicBezTo>
                              <a:cubicBezTo>
                                <a:pt x="100" y="135"/>
                                <a:pt x="95" y="124"/>
                                <a:pt x="88" y="117"/>
                              </a:cubicBezTo>
                              <a:cubicBezTo>
                                <a:pt x="95" y="115"/>
                                <a:pt x="102" y="112"/>
                                <a:pt x="107" y="108"/>
                              </a:cubicBezTo>
                              <a:cubicBezTo>
                                <a:pt x="123" y="96"/>
                                <a:pt x="131" y="79"/>
                                <a:pt x="131" y="56"/>
                              </a:cubicBezTo>
                              <a:cubicBezTo>
                                <a:pt x="131" y="42"/>
                                <a:pt x="127" y="30"/>
                                <a:pt x="117" y="23"/>
                              </a:cubicBezTo>
                              <a:cubicBezTo>
                                <a:pt x="107" y="15"/>
                                <a:pt x="93" y="11"/>
                                <a:pt x="74" y="11"/>
                              </a:cubicBezTo>
                              <a:cubicBezTo>
                                <a:pt x="36" y="11"/>
                                <a:pt x="36" y="11"/>
                                <a:pt x="36" y="11"/>
                              </a:cubicBezTo>
                              <a:cubicBezTo>
                                <a:pt x="24" y="11"/>
                                <a:pt x="24" y="11"/>
                                <a:pt x="24" y="11"/>
                              </a:cubicBezTo>
                              <a:cubicBezTo>
                                <a:pt x="0" y="200"/>
                                <a:pt x="0" y="200"/>
                                <a:pt x="0" y="200"/>
                              </a:cubicBezTo>
                              <a:cubicBezTo>
                                <a:pt x="25" y="200"/>
                                <a:pt x="25" y="200"/>
                                <a:pt x="25" y="200"/>
                              </a:cubicBezTo>
                              <a:cubicBezTo>
                                <a:pt x="35" y="121"/>
                                <a:pt x="35" y="121"/>
                                <a:pt x="35" y="121"/>
                              </a:cubicBezTo>
                              <a:cubicBezTo>
                                <a:pt x="50" y="121"/>
                                <a:pt x="50" y="121"/>
                                <a:pt x="50" y="121"/>
                              </a:cubicBezTo>
                              <a:lnTo>
                                <a:pt x="59" y="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1B93AB" id="JE1703011351JU header new.emf" o:spid="_x0000_s1026" editas="canvas" style="position:absolute;margin-left:0;margin-top:0;width:595.3pt;height:43pt;z-index:-251638272;mso-position-horizontal-relative:page;mso-position-vertical-relative:page" coordsize="75603,5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5461;visibility:visible;mso-wrap-style:square">
                <v:fill o:detectmouseclick="t"/>
                <v:path o:connecttype="none"/>
              </v:shape>
              <v:shape id="Freeform 5" o:spid="_x0000_s1028" style="position:absolute;left:53778;top:2578;width:10909;height:647;visibility:visible;mso-wrap-style:square;v-text-anchor:top" coordsize="3437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" path="m3396,196v5,5,10,7,16,7c3419,203,3425,200,3430,195v5,-8,5,-8,5,-8c3437,180,3437,180,3437,180v,-3,,-3,,-3c3437,170,3435,165,3431,160v-4,-4,-10,-6,-16,-6c3408,154,3402,156,3397,161v-5,9,-5,9,-5,9c3390,179,3390,179,3390,179v,7,2,13,6,17xm3283,203v33,,33,,33,c3385,15,3385,15,3385,15v-42,,-42,,-42,c3310,117,3310,117,3310,117v-10,36,-10,36,-10,36c3291,117,3291,117,3291,117,3256,15,3256,15,3256,15v-42,,-42,,-42,l3283,203xm3168,196v5,5,10,7,17,7c3191,203,3197,200,3202,195v5,-8,5,-8,5,-8c3209,180,3209,180,3209,180v,-3,,-3,,-3c3209,170,3207,165,3203,160v-4,-4,-10,-6,-16,-6c3180,154,3174,156,3169,161v-5,9,-5,9,-5,9c3162,179,3162,179,3162,179v,7,2,13,6,17xm3081,170v-3,3,-7,4,-11,5c3065,176,3058,177,3047,177v-11,,-17,-1,-20,-3c3027,121,3027,121,3027,121v3,-1,12,-1,25,-1c3066,120,3075,122,3081,127v6,4,9,11,9,21c3090,158,3087,166,3081,170xm3082,65v,10,-2,18,-7,22c3072,90,3069,91,3065,92v-4,2,-11,2,-19,2c3037,94,3031,94,3027,93v,-49,,-49,,-49c3029,43,3036,43,3047,43v23,,35,7,35,22xm3113,187v11,-10,16,-24,16,-42c3129,134,3125,124,3118,116v-7,-7,-16,-11,-27,-13c3096,102,3100,100,3103,98v11,-8,16,-20,16,-36c3119,48,3114,36,3103,28v-12,-8,-29,-13,-52,-13c3007,15,3007,15,3007,15v-18,,-18,,-18,c2989,203,2989,203,2989,203v19,,19,,19,c3025,203,3041,203,3054,203v27,,47,-6,59,-16xm2752,203v39,,39,,39,c2791,106,2791,106,2791,106v6,-6,6,-6,6,-6c2805,96,2812,94,2819,94v7,,12,2,15,6c2837,105,2838,112,2838,124v,79,,79,,79c2876,203,2876,203,2876,203v,-87,,-87,,-87c2876,96,2873,82,2866,73v-4,-4,-8,-7,-13,-9c2848,63,2842,62,2836,62v-5,,-11,,-16,2c2808,67,2797,72,2788,78v-1,-16,-1,-16,-1,-16c2752,62,2752,62,2752,62r,141xm2677,120v-47,,-47,,-47,c2631,109,2634,101,2639,95v4,-4,10,-6,17,-6c2670,89,2677,97,2677,114r,6xm2658,62v-21,,-38,6,-50,20c2597,95,2591,111,2591,132v,22,6,40,17,52c2613,190,2620,195,2628,198v9,3,17,5,25,5c2661,203,2667,203,2672,202v17,-2,29,-7,36,-13c2702,167,2702,167,2702,167v-2,1,-6,3,-12,5c2683,174,2675,175,2666,175v-23,,-35,-12,-37,-34c2711,141,2711,141,2711,141v1,-6,2,-14,2,-25c2713,106,2711,97,2708,90v-8,-19,-25,-28,-50,-28xm2515,166v-8,5,-16,7,-26,7c2484,173,2481,173,2477,171v-10,-4,-16,-16,-16,-36c2461,120,2464,108,2471,100v2,-4,6,-7,10,-8c2485,90,2490,89,2498,89v7,,13,1,17,5l2515,166xm2518,196v2,6,2,6,2,6c2527,203,2527,203,2527,203v26,,26,,26,c2553,,2553,,2553,v-38,,-38,,-38,c2515,53,2515,53,2515,53v,13,,13,,13c2508,63,2501,62,2492,62v-21,,-38,7,-51,20c2428,96,2421,114,2421,137v,21,6,38,17,50c2448,198,2461,203,2477,203v16,,30,-5,41,-16l2518,196xm2396,101v,-39,,-39,,-39c2394,62,2390,62,2386,62v-5,,-10,,-14,2c2360,67,2351,74,2346,82v-2,-20,-2,-20,-2,-20c2310,62,2310,62,2310,62v,141,,141,,141c2348,203,2348,203,2348,203v,-93,,-93,,-93c2357,101,2367,97,2379,97v7,,12,1,17,4xm2143,135v-2,-8,-2,-17,-2,-28c2141,97,2142,88,2144,79v7,-23,22,-34,44,-34c2202,45,2213,51,2220,63v7,11,11,26,11,45c2231,130,2227,147,2219,158v-4,6,-9,10,-14,12c2199,173,2193,174,2185,174v-7,,-13,-2,-19,-5c2160,166,2155,161,2152,155v-4,-6,-7,-12,-9,-20xm2183,203v27,,48,-8,63,-24c2263,163,2271,138,2271,106v,-27,-7,-49,-21,-66c2235,24,2216,15,2191,15v-27,,-49,8,-65,23c2118,46,2112,56,2107,68v-4,12,-7,25,-7,40c2100,123,2102,136,2106,148v7,23,22,40,43,49c2159,201,2170,203,2183,203xm1875,203v38,,38,,38,c1913,106,1913,106,1913,106v7,-6,7,-6,7,-6c1927,96,1935,94,1941,94v8,,13,2,16,6c1960,105,1961,112,1961,124v,79,,79,,79c1999,203,1999,203,1999,203v,-87,,-87,,-87c1999,96,1996,82,1988,73v-3,-4,-8,-7,-13,-9c1970,63,1965,62,1959,62v-6,,-11,,-16,2c1930,67,1920,72,1910,78v,-16,,-16,,-16c1875,62,1875,62,1875,62r,141xm1759,143v8,-4,19,-7,33,-7c1792,170,1792,170,1792,170v-4,2,-4,2,-4,2c1783,176,1776,177,1770,177v-6,,-10,-1,-14,-4c1752,166,1752,166,1752,166v-1,-8,-1,-8,-1,-8c1751,151,1753,146,1759,143xm1793,190v,6,2,10,4,12c1799,203,1802,203,1807,203v23,,23,,23,c1830,112,1830,112,1830,112v,-19,-5,-33,-14,-40c1811,68,1805,65,1798,64v-7,-1,-14,-2,-22,-2c1769,62,1762,62,1756,63v-16,3,-29,8,-39,13c1726,100,1726,100,1726,100v3,-1,8,-3,16,-5c1750,92,1757,91,1764,91v12,,19,1,23,3c1790,96,1792,100,1792,107v,8,,8,,8c1766,115,1748,118,1736,123v-16,7,-25,19,-25,35c1711,171,1716,182,1724,190v8,9,19,13,33,13c1771,203,1783,198,1793,189r,1xm1602,203v36,,36,,36,c1691,62,1691,62,1691,62v-41,,-41,,-41,c1629,130,1629,130,1629,130v-8,34,-8,34,-8,34c1612,130,1612,130,1612,130,1591,62,1591,62,1591,62v-41,,-41,,-41,l1602,203xm1334,203v38,,38,,38,c1372,106,1372,106,1372,106v7,-6,7,-6,7,-6c1386,96,1394,94,1400,94v8,,13,2,16,6c1419,105,1420,112,1420,124v,79,,79,,79c1458,203,1458,203,1458,203v,-87,,-87,,-87c1458,96,1455,82,1447,73v-3,-4,-7,-7,-13,-9c1429,63,1424,62,1418,62v-6,,-11,,-16,2c1389,67,1379,72,1369,78v,-16,,-16,,-16c1334,62,1334,62,1334,62r,141xm1259,120v-48,,-48,,-48,c1213,109,1216,101,1220,95v4,-4,10,-6,18,-6c1252,89,1259,97,1259,114r,6xm1240,62v-21,,-38,6,-50,20c1178,95,1173,111,1173,132v,22,5,40,17,52c1195,190,1202,195,1210,198v8,3,16,5,24,5c1242,203,1249,203,1254,202v16,-2,28,-7,36,-13c1284,167,1284,167,1284,167v-2,1,-6,3,-13,5c1265,174,1257,175,1248,175v-23,,-36,-12,-37,-34c1293,141,1293,141,1293,141v1,-6,1,-14,1,-25c1294,106,1293,97,1290,90v-9,-19,-25,-28,-50,-28xm1146,101v,-39,,-39,,-39c1144,62,1141,62,1136,62v-5,,-9,,-13,2c1110,67,1101,74,1096,82v-2,-20,-2,-20,-2,-20c1061,62,1061,62,1061,62v,141,,141,,141c1099,203,1099,203,1099,203v,-93,,-93,,-93c1107,101,1118,97,1130,97v6,,12,1,16,4xm987,120v-48,,-48,,-48,c940,109,943,101,948,95v4,-4,10,-6,17,-6c980,89,987,97,987,114r,6xm968,62v-22,,-38,6,-51,20c906,95,900,111,900,132v,22,6,40,17,52c923,190,930,195,938,198v8,3,16,5,24,5c970,203,977,203,982,202v16,-2,28,-7,35,-13c1011,167,1011,167,1011,167v-2,1,-6,3,-12,5c992,174,985,175,975,175v-23,,-35,-12,-37,-34c1021,141,1021,141,1021,141v1,-6,1,-14,1,-25c1022,106,1020,97,1017,90,1009,71,992,62,968,62xm738,203v38,,38,,38,c776,106,776,106,776,106v7,-6,7,-6,7,-6c791,96,798,94,805,94v7,,12,2,15,6c823,105,825,113,825,124v,79,,79,,79c863,203,863,203,863,203v,-87,,-87,,-87c863,97,859,82,851,74v-3,-5,-8,-8,-14,-10c832,63,826,62,821,62v-6,,-11,,-16,1c793,66,783,71,774,79v2,-25,2,-25,2,-25c776,,776,,776,,738,,738,,738,r,203xm598,192v8,4,8,4,8,4c618,201,631,203,646,203v17,,31,-3,40,-10c691,189,694,185,697,179v2,-5,4,-12,4,-20c701,150,698,143,692,136v-3,-3,-7,-6,-12,-9c675,125,668,122,659,119v-8,-3,-15,-6,-19,-8c636,108,634,105,634,100v1,-7,7,-10,20,-10c660,90,664,90,667,90v10,2,18,5,22,10c693,70,693,70,693,70v-8,-6,-21,-8,-39,-8c638,62,624,65,614,72v-11,7,-16,17,-16,29c598,112,601,120,606,127v3,3,6,6,11,9c621,139,628,142,636,144v8,3,15,6,20,9c661,156,663,160,663,164v,4,-1,7,-5,8c655,174,650,175,644,175v-6,,-11,,-16,-1c615,171,606,168,602,164r-4,28xm490,160v,15,3,26,8,33c501,196,505,199,510,201v5,1,11,2,16,2c532,203,537,203,542,202v12,-2,21,-6,28,-12c565,168,565,168,565,168v-2,2,-5,3,-10,4c549,174,549,174,549,174v-6,,-6,,-6,c536,174,536,174,536,174v-5,-4,-5,-4,-5,-4c529,166,528,157,528,144v,-56,,-56,,-56c565,88,565,88,565,88v,-26,,-26,,-26c528,62,528,62,528,62v,-32,,-32,,-32c504,30,504,30,504,30v-3,10,-6,18,-9,25c494,58,491,61,487,63v-2,1,-6,2,-14,5c473,88,473,88,473,88v17,,17,,17,l490,160xm410,120v-47,,-47,,-47,c364,109,367,101,372,95v4,-4,10,-6,17,-6c403,89,411,97,411,114r-1,6xm391,62v-21,,-38,6,-50,20c330,95,324,111,324,132v,22,6,40,17,52c347,190,353,195,361,198v9,3,17,5,25,5c394,203,400,203,406,202v16,-2,28,-7,35,-13c435,167,435,167,435,167v-2,1,-6,3,-12,5c416,174,408,175,399,175v-23,,-35,-12,-37,-34c444,141,444,141,444,141v1,-6,2,-14,2,-25c446,106,444,97,441,90,433,71,416,62,391,62xm216,143v9,-4,20,-7,33,-7c249,170,249,170,249,170v-3,2,-3,2,-3,2c240,176,234,177,228,177v-6,,-11,-1,-14,-4c210,166,210,166,210,166v-2,-8,-2,-8,-2,-8c208,151,211,146,216,143xm251,190v,6,1,10,4,12c257,203,260,203,265,203v22,,22,,22,c287,112,287,112,287,112v,-19,-4,-33,-13,-40c269,68,263,65,256,64v-7,-1,-14,-2,-22,-2c226,62,220,62,214,63v-16,3,-30,8,-39,13c183,100,183,100,183,100v3,-1,9,-3,17,-5c208,92,215,91,222,91v11,,19,1,22,3c248,96,249,100,249,107v,8,,8,,8c224,115,205,118,193,123v-16,7,-24,19,-24,35c169,171,173,182,182,190v8,9,19,13,33,13c229,203,241,198,251,189r,1xm90,52v5,4,7,11,7,20c97,82,94,89,89,95v-5,7,-14,10,-25,10c53,105,53,105,53,105v-5,,-10,,-14,c39,45,39,45,39,45v6,-1,13,-2,22,-2c75,43,85,46,90,52xm78,142v1,3,3,7,4,11c84,157,85,161,87,165v1,4,2,9,4,13c92,182,94,185,95,188v4,8,4,8,4,8c103,203,103,203,103,203v43,,43,,43,c138,189,138,189,138,189v-3,-5,-6,-11,-8,-17c127,166,124,160,122,154v-6,-14,-13,-23,-19,-29c124,117,134,99,134,71v,-20,-6,-35,-20,-44c108,23,101,20,93,18,85,16,76,15,66,15v-9,,-19,,-29,c33,15,30,15,27,15v-9,,-9,,-9,c,15,,15,,15,,203,,203,,203v39,,39,,39,c39,132,39,132,39,132v10,,18,,25,c69,132,74,136,78,142xe" fillcolor="#1d1d1b" stroked="f">
                <v:path arrowok="t" o:connecttype="custom" o:connectlocs="1083947,49136;1061094,4786;1010943,64770;1004278,54241;968728,38288;960793,29673;984916,31268;969363,64770;900803,39564;884932,24887;849700,36373;848113,64451;859540,28716;792884,28397;798280,0;799232,59665;733212,19782;680522,25206;683061,49455;668778,21696;609423,31906;626880,20420;568794,43393;569112,60622;557368,20101;551020,39245;536736,19782;423422,64770;462780,64770;423422,19782;393585,19782;407551,53284;363749,32225;348831,64770;313281,36373;311694,64451;322804,28716;261861,39564;245674,25206;217742,61579;207585,28716;195841,43393;189810,61260;176161,54879;179335,19782;155530,28078;124106,19782;138072,53284;68560,45626;68560,45626;74273,19782;79034,36692;30789,22973;24758,45307;43802,60303;11744,4786;24758,45307" o:connectangles="0,0,0,0,0,0,0,0,0,0,0,0,0,0,0,0,0,0,0,0,0,0,0,0,0,0,0,0,0,0,0,0,0,0,0,0,0,0,0,0,0,0,0,0,0,0,0,0,0,0,0,0,0,0,0,0,0"/>
                <o:lock v:ext="edit" verticies="t"/>
              </v:shape>
              <v:shape id="Freeform 6" o:spid="_x0000_s1029" style="position:absolute;left:53746;top:3670;width:11817;height:832;visibility:visible;mso-wrap-style:square;v-text-anchor:top" coordsize="3723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" path="m3603,200v24,,24,,24,c3638,112,3638,112,3638,112v7,-9,15,-17,24,-23c3666,86,3670,84,3674,82v5,-2,9,-3,13,-3c3691,79,3693,80,3695,82v3,4,3,4,3,4c3698,88,3699,92,3699,97v,5,-2,18,-5,40c3689,168,3689,168,3689,168v-1,11,-3,21,-4,32c3709,200,3709,200,3709,200v11,-72,11,-72,11,-72c3722,111,3723,100,3723,95v,-13,-2,-22,-7,-28c3712,62,3705,59,3696,59v-5,,-10,1,-15,2c3667,66,3654,74,3642,87v,,,,,c3644,59,3644,59,3644,59v-22,,-22,,-22,l3603,200xm3533,120v-12,6,-25,10,-37,10c3498,117,3502,106,3509,96v8,-13,18,-19,29,-19c3549,77,3554,82,3554,91v,11,-7,21,-21,29xm3500,170v-3,-10,-3,-10,-3,-10c3496,152,3496,152,3496,152v,-4,,-4,,-4c3507,147,3518,144,3530,141v6,-3,12,-5,17,-8c3553,130,3558,126,3563,122v4,-4,8,-9,11,-15c3577,102,3578,97,3578,91v,-5,-1,-10,-2,-14c3571,65,3561,59,3544,59v-21,,-39,8,-52,25c3485,92,3480,102,3476,113v-3,11,-5,23,-5,35c3471,171,3479,187,3497,196v6,3,14,4,23,4c3530,200,3540,197,3550,192v8,-5,15,-10,19,-16c3562,163,3562,163,3562,163v-14,12,-27,18,-41,18c3511,181,3504,178,3500,170xm3516,32v3,,7,-1,11,-5c3531,23,3532,19,3532,14v,-6,-2,-10,-8,-13c3516,,3516,,3516,v-11,5,-11,5,-11,5c3502,9,3500,13,3500,18v,6,3,11,8,13l3516,32xm3567,32v4,,7,-1,11,-5c3582,23,3584,19,3584,14v,-6,-3,-10,-9,-13c3569,,3569,,3569,v-7,2,-7,2,-7,2c3558,3,3555,7,3553,11v-3,7,-3,12,2,17c3558,31,3562,32,3567,32xm3437,32v4,,7,-2,11,-6c3452,23,3454,18,3454,13v,-6,-3,-10,-9,-12c3437,,3437,,3437,v-10,5,-10,5,-10,5c3423,9,3421,13,3421,18v,6,3,10,9,13l3437,32xm3399,200v24,,24,,24,c3442,59,3442,59,3442,59v-24,,-24,,-24,l3399,200xm3342,199v12,-4,22,-10,27,-16c3366,169,3366,169,3366,169v-5,4,-5,4,-5,4c3351,179,3345,181,3340,181v-5,,-7,-4,-7,-13c3334,161,3334,161,3334,161v1,-11,1,-11,1,-11c3345,78,3345,78,3345,78v31,,31,,31,c3379,59,3379,59,3379,59v-32,,-32,,-32,c3352,25,3352,25,3352,25v-21,,-21,,-21,c3324,59,3324,59,3324,59v-13,,-13,,-13,c3306,78,3306,78,3306,78v14,,14,,14,c3310,162,3310,162,3310,162v-1,8,-2,13,-2,15c3308,178,3308,178,3308,178v,15,8,22,23,22c3334,200,3338,200,3342,199xm3149,200v24,,24,,24,c3185,112,3185,112,3185,112v6,-9,14,-17,23,-23c3212,86,3216,84,3221,82v4,-2,8,-3,12,-3c3237,79,3240,80,3241,82v3,4,3,4,3,4c3245,88,3245,92,3245,97v,5,-2,18,-5,40c3236,168,3236,168,3236,168v-2,11,-4,21,-5,32c3255,200,3255,200,3255,200v11,-72,11,-72,11,-72c3268,111,3269,100,3269,95v,-13,-2,-22,-7,-28c3258,62,3251,59,3242,59v-5,,-10,1,-15,2c3213,66,3200,74,3188,87v,,,,,c3191,59,3191,59,3191,59v-23,,-23,,-23,l3149,200xm3032,115v2,-5,4,-10,7,-15c3041,96,3045,92,3048,88v4,-4,8,-6,13,-8c3065,78,3071,76,3077,76v6,,12,2,19,5c3085,153,3085,153,3085,153v-13,19,-26,29,-40,29c3033,182,3027,170,3027,145v,-10,2,-20,5,-30xm3084,175v-2,25,-2,25,-2,25c3103,200,3103,200,3103,200,3122,59,3122,59,3122,59v-14,4,-14,4,-14,4c3097,60,3088,59,3080,59v-9,,-17,1,-25,4c3041,68,3029,77,3021,89v-12,18,-19,37,-19,59c3002,165,3006,177,3012,186v3,5,7,8,11,11c3028,199,3033,200,3039,200v17,,32,-8,45,-25xm2993,59v-1,,-4,,-10,c2980,59,2976,60,2971,62v-11,4,-21,12,-28,22c2946,59,2946,59,2946,59v-23,,-23,,-23,c2904,200,2904,200,2904,200v24,,24,,24,c2939,117,2939,117,2939,117v5,-11,11,-19,18,-26c2967,85,2967,85,2967,85v4,-2,7,-3,12,-3c2983,82,2986,83,2988,84r5,-25xm2765,192v5,5,13,8,24,8c2794,200,2799,199,2803,198v14,-4,25,-12,36,-25c2836,200,2836,200,2836,200v22,,22,,22,c2877,59,2877,59,2877,59v-24,,-24,,-24,c2841,149,2841,149,2841,149v-6,9,-13,17,-21,23c2816,175,2813,177,2809,179v-4,2,-8,3,-13,3c2791,182,2788,181,2785,179v-3,-5,-3,-5,-3,-5c2782,171,2781,168,2781,162v,-5,2,-19,5,-41c2792,80,2792,80,2792,80v1,-7,2,-14,2,-21c2771,59,2771,59,2771,59v-4,22,-4,22,-4,22c2766,89,2763,110,2759,143v-1,9,-2,17,-2,22c2757,178,2760,187,2765,192xm2637,193v5,3,5,3,5,3c2650,199,2661,200,2673,200v15,,26,-3,35,-9c2717,184,2721,175,2721,163v,-13,-6,-24,-17,-34c2687,115,2687,115,2687,115v-8,-6,-11,-13,-11,-21c2676,88,2678,84,2683,81v7,-3,7,-3,7,-3c2700,77,2700,77,2700,77v10,1,10,1,10,1c2718,81,2723,84,2726,87v4,-23,4,-23,4,-23c2729,63,2726,62,2721,61v-5,-1,-12,-2,-22,-2c2686,59,2675,62,2667,69v-5,3,-8,7,-11,11c2654,85,2653,91,2653,99v,7,2,15,8,22c2664,125,2669,131,2678,138v8,7,8,7,8,7c2692,151,2692,151,2692,151v4,7,4,7,4,7c2698,166,2698,166,2698,166v-2,8,-2,8,-2,8c2692,179,2685,182,2674,182v-11,,-22,-3,-32,-9l2637,193xm2526,193v6,3,6,3,6,3c2540,199,2550,200,2562,200v15,,26,-3,35,-9c2606,184,2610,175,2610,163v,-13,-5,-24,-17,-34c2576,115,2576,115,2576,115v-7,-6,-11,-13,-11,-21c2565,88,2567,84,2572,81v7,-3,7,-3,7,-3c2589,77,2589,77,2589,77v10,1,10,1,10,1c2607,81,2613,84,2615,87v5,-23,5,-23,5,-23c2619,63,2616,62,2611,61v-5,-1,-13,-2,-23,-2c2575,59,2564,62,2556,69v-4,3,-8,7,-10,11c2543,85,2542,91,2542,99v,7,3,15,8,22c2553,125,2558,131,2567,138v8,7,8,7,8,7c2581,151,2581,151,2581,151v4,7,4,7,4,7c2587,166,2587,166,2587,166v-2,8,-2,8,-2,8c2581,179,2574,182,2564,182v-12,,-23,-3,-33,-9l2526,193xm2405,133v45,-99,45,-99,45,-99c2452,48,2452,48,2452,48v14,85,14,85,14,85l2405,133xm2348,200v26,,26,,26,c2396,152,2396,152,2396,152v73,,73,,73,c2477,200,2477,200,2477,200v24,,24,,24,c2466,11,2466,11,2466,11v-26,,-26,,-26,l2348,200xm2172,200v24,,24,,24,c2207,112,2207,112,2207,112v7,-9,14,-17,24,-23c2235,86,2239,84,2243,82v4,-2,9,-3,13,-3c2259,79,2262,80,2264,82v3,4,3,4,3,4c2267,88,2268,92,2268,97v,5,-2,18,-5,40c2258,168,2258,168,2258,168v-1,11,-3,21,-4,32c2278,200,2278,200,2278,200v10,-72,10,-72,10,-72c2291,111,2292,100,2292,95v,-13,-2,-22,-7,-28c2281,62,2274,59,2265,59v-5,,-10,1,-15,2c2235,66,2222,74,2211,87v,,,,,c2213,59,2213,59,2213,59v-22,,-22,,-22,l2172,200xm2138,32v3,,7,-2,10,-6c2152,23,2154,18,2154,13v,-6,-3,-10,-9,-12c2137,,2137,,2137,v-10,5,-10,5,-10,5c2123,9,2121,13,2121,18v,6,3,10,9,13l2138,32xm2100,200v24,,24,,24,c2142,59,2142,59,2142,59v-23,,-23,,-23,l2100,200xm2038,59v-1,,-5,,-11,c2024,59,2020,60,2015,62v-11,4,-20,12,-27,22c1990,59,1990,59,1990,59v-23,,-23,,-23,c1948,200,1948,200,1948,200v24,,24,,24,c1983,117,1983,117,1983,117v5,-11,11,-19,19,-26c2012,85,2012,85,2012,85v3,-2,7,-3,11,-3c2027,82,2030,83,2032,84r6,-25xm1831,115v2,-5,4,-10,7,-15c1841,96,1844,92,1848,88v3,-4,7,-6,12,-8c1865,78,1870,76,1876,76v7,,13,2,19,5c1884,153,1884,153,1884,153v-13,19,-26,29,-40,29c1832,182,1826,170,1826,145v,-10,2,-20,5,-30xm1883,175v-2,25,-2,25,-2,25c1902,200,1902,200,1902,200,1921,59,1921,59,1921,59v-14,4,-14,4,-14,4c1896,60,1887,59,1880,59v-10,,-18,1,-25,4c1840,68,1829,77,1820,89v-12,18,-18,37,-18,59c1802,165,1805,177,1811,186v3,5,7,8,12,11c1828,199,1833,200,1838,200v18,,32,-8,45,-25xm1685,115v2,-5,4,-10,7,-15c1695,96,1698,92,1702,88v3,-4,7,-6,12,-8c1719,78,1724,76,1730,76v7,,13,2,19,5c1738,153,1738,153,1738,153v-13,19,-26,29,-40,29c1686,182,1680,170,1680,145v,-10,2,-20,5,-30xm1737,175v-2,25,-2,25,-2,25c1756,200,1756,200,1756,200,1775,59,1775,59,1775,59v-14,4,-14,4,-14,4c1750,60,1741,59,1734,59v-10,,-18,1,-25,4c1694,68,1683,77,1674,89v-12,18,-18,37,-18,59c1656,165,1659,177,1665,186v3,5,7,8,12,11c1682,199,1687,200,1692,200v18,,32,-8,45,-25xm1585,200v23,,23,,23,c1636,,1636,,1636,v-24,,-24,,-24,l1585,200xm1512,120v-13,6,-25,10,-37,10c1477,117,1481,106,1488,96v8,-13,18,-19,29,-19c1528,77,1533,82,1533,91v,11,-7,21,-21,29xm1479,170v-4,-10,-4,-10,-4,-10c1475,152,1475,152,1475,152v,-4,,-4,,-4c1486,147,1497,144,1508,141v6,-3,12,-5,18,-8c1532,130,1537,126,1542,122v4,-4,8,-9,11,-15c1555,102,1557,97,1557,91v,-5,-1,-10,-2,-14c1550,65,1539,59,1523,59v-22,,-39,8,-53,25c1464,92,1459,102,1455,113v-4,11,-5,23,-5,35c1450,171,1458,187,1475,196v6,3,14,4,24,4c1509,200,1519,197,1529,192v8,-5,14,-10,19,-16c1541,163,1541,163,1541,163v-14,12,-27,18,-41,18c1490,181,1483,178,1479,170xm1356,122v43,78,43,78,43,78c1427,200,1427,200,1427,200v-45,-73,-45,-73,-45,-73c1389,124,1395,119,1400,115v21,-18,33,-37,35,-56c1412,59,1412,59,1412,59v-3,7,-6,14,-10,19c1390,96,1375,111,1356,122v,,,,,xm1318,200v23,,23,,23,c1367,,1367,,1367,v-24,,-24,,-24,l1318,200xm1200,115v2,-5,4,-10,7,-15c1210,96,1213,92,1216,88v4,-4,8,-6,13,-8c1234,78,1239,76,1245,76v6,,13,2,19,5c1253,153,1253,153,1253,153v-13,19,-26,29,-40,29c1201,182,1195,170,1195,145v,-10,2,-20,5,-30xm1252,175v-2,25,-2,25,-2,25c1271,200,1271,200,1271,200,1290,59,1290,59,1290,59v-14,4,-14,4,-14,4c1265,60,1256,59,1249,59v-10,,-18,1,-25,4c1209,68,1198,77,1189,89v-12,18,-18,37,-18,59c1171,165,1174,177,1180,186v3,5,7,8,12,11c1196,199,1202,200,1207,200v18,,32,-8,45,-25xm949,200v23,,23,,23,c984,111,984,111,984,111v6,-9,13,-16,21,-22c1009,86,1013,83,1017,82v4,-2,7,-3,11,-3c1032,79,1035,80,1037,82v2,4,2,4,2,4c1040,88,1040,92,1040,97v,5,-1,18,-5,40c1031,168,1031,168,1031,168v-2,11,-3,21,-5,32c1050,200,1050,200,1050,200v12,-81,12,-81,12,-81c1063,113,1063,108,1064,104v6,-7,12,-13,19,-18c1093,81,1093,81,1093,81v10,-2,10,-2,10,-2c1111,82,1111,82,1111,82v3,4,3,4,3,4c1114,88,1115,92,1115,97v,5,-2,18,-5,40c1105,168,1105,168,1105,168v-1,11,-3,21,-4,32c1125,200,1125,200,1125,200v11,-72,11,-72,11,-72c1138,111,1139,100,1139,95v,-13,-2,-22,-7,-28c1128,62,1121,59,1112,59v-4,,-9,1,-13,2c1086,65,1074,72,1064,83v-1,-8,-4,-15,-8,-18c1051,61,1046,59,1040,59v-6,,-12,1,-16,2c1011,65,999,73,988,86v2,-27,2,-27,2,-27c968,59,968,59,968,59l949,200xm937,59v-1,,-5,,-11,c923,59,919,60,914,62v-11,4,-20,12,-27,22c889,59,889,59,889,59v-23,,-23,,-23,c847,200,847,200,847,200v24,,24,,24,c882,117,882,117,882,117v5,-11,11,-19,18,-26c911,85,911,85,911,85v3,-2,7,-3,11,-3c926,82,929,83,931,84r6,-25xm777,120v-12,6,-24,10,-36,10c742,117,747,106,753,96v9,-13,18,-19,30,-19c793,77,798,82,798,91v,11,-7,21,-21,29xm744,170v-3,-10,-3,-10,-3,-10c740,152,740,152,740,152v,-4,,-4,,-4c751,147,763,144,774,141v6,-3,12,-5,18,-8c798,130,803,126,807,122v5,-4,8,-9,11,-15c821,102,822,97,822,91v,-5,,-10,-2,-14c816,65,805,59,788,59v-21,,-38,8,-52,25c730,92,725,102,721,113v-4,11,-6,23,-6,35c715,171,724,187,741,196v6,3,14,4,24,4c774,200,784,197,794,192v9,-5,15,-10,19,-16c806,163,806,163,806,163v-13,12,-27,18,-40,18c756,181,749,178,744,170xm661,199v13,-4,22,-10,28,-16c686,169,686,169,686,169v-6,4,-6,4,-6,4c671,179,664,181,660,181v-5,,-7,-4,-7,-13c653,161,653,161,653,161v2,-11,2,-11,2,-11c664,78,664,78,664,78v32,,32,,32,c699,59,699,59,699,59v-32,,-32,,-32,c671,25,671,25,671,25v-20,,-20,,-20,c644,59,644,59,644,59v-13,,-13,,-13,c626,78,626,78,626,78v14,,14,,14,c630,162,630,162,630,162v-1,8,-2,13,-2,15c628,178,628,178,628,178v,15,8,22,22,22c654,200,658,200,661,199xm504,193v5,3,5,3,5,3c517,199,527,200,539,200v15,,26,-3,35,-9c583,184,588,175,588,163v,-13,-6,-24,-18,-34c553,115,553,115,553,115v-7,-6,-11,-13,-11,-21c542,88,544,84,549,81v7,-3,7,-3,7,-3c566,77,566,77,566,77v10,1,10,1,10,1c585,81,590,84,592,87v5,-23,5,-23,5,-23c596,63,593,62,588,61v-5,-1,-13,-2,-23,-2c552,59,541,62,533,69v-4,3,-8,7,-10,11c520,85,519,91,519,99v,7,3,15,8,22c530,125,536,131,544,138v8,7,8,7,8,7c559,151,559,151,559,151v4,7,4,7,4,7c564,166,564,166,564,166v-2,8,-2,8,-2,8c558,179,551,182,541,182v-12,,-23,-3,-33,-9l504,193xm476,32v4,,7,-2,11,-6c491,23,493,18,493,13,493,7,490,3,484,1,476,,476,,476,,466,5,466,5,466,5v-4,4,-6,8,-6,13c460,24,463,28,469,31r7,1xm438,200v24,,24,,24,c481,59,481,59,481,59v-24,,-24,,-24,l438,200xm317,115v2,-5,4,-10,7,-15c327,96,330,92,334,88v4,-4,8,-6,13,-8c351,78,357,76,363,76v6,,12,2,18,5c371,153,371,153,371,153v-6,8,-12,14,-18,19c345,178,337,182,329,182v-11,,-17,-12,-17,-37c312,135,314,125,317,115xm292,258v2,,5,1,11,2c308,261,316,262,325,262v21,,37,-7,49,-20c381,234,386,223,387,212,408,59,408,59,408,59v-14,4,-14,4,-14,4c383,60,374,59,366,59v-9,,-17,1,-25,4c327,68,315,77,306,89v-13,18,-19,38,-19,59c287,165,290,177,296,186v4,5,7,8,12,11c313,199,318,200,324,200v5,,10,,15,-2c351,194,361,186,369,175v-6,36,-6,36,-6,36c362,216,361,221,359,225v-5,13,-15,19,-29,19c318,244,307,242,298,237r-6,21xm218,120v-12,6,-24,10,-36,10c183,117,187,106,194,96v8,-13,18,-19,30,-19c234,77,239,82,239,91v,11,-7,21,-21,29xm185,170v-3,-10,-3,-10,-3,-10c181,152,181,152,181,152v,-4,,-4,,-4c192,147,203,144,215,141v6,-3,12,-5,17,-8c238,130,243,126,248,122v4,-4,8,-9,11,-15c262,102,263,97,263,91v,-5,-1,-10,-2,-14c256,65,246,59,229,59v-21,,-39,8,-52,25c170,92,165,102,161,113v-3,11,-5,23,-5,35c156,171,164,187,182,196v6,3,14,4,23,4c215,200,225,197,235,192v8,-5,15,-10,19,-16c247,163,247,163,247,163v-14,12,-27,18,-40,18c196,181,189,178,185,170xm46,31v6,-1,15,-2,25,-2c94,29,105,38,105,57v,13,-3,23,-9,31c89,97,78,101,64,101v-5,,-5,,-5,c51,101,51,101,51,101v-8,,-8,,-8,c37,101,37,101,37,101l46,31xm59,121v9,,18,14,26,42c92,182,97,195,101,200v28,,28,,28,c128,199,126,196,124,192v-2,-4,-9,-19,-19,-43c100,135,95,124,88,117v7,-2,14,-5,19,-9c123,96,131,79,131,56v,-14,-4,-26,-14,-33c107,15,93,11,74,11v-38,,-38,,-38,c24,11,24,11,24,11,,200,,200,,200v25,,25,,25,c35,121,35,121,35,121v15,,15,,15,l59,121xe" fillcolor="#1d1d1b" stroked="f">
                <v:path arrowok="t" o:connecttype="custom" o:connectlocs="1170943,53340;1149676,18733;1109682,46990;1109999,62230;1116030,0;1127774,3493;1090954,10160;1057943,53340;1049373,24765;1022393,26035;1035407,21273;971606,25400;986525,20003;943039,19685;950022,18733;891618,56833;875112,52388;853846,24765;850037,43815;813217,63500;831627,20320;821152,52705;753543,63500;708152,28258;727515,30163;683711,4128;666571,63500;638638,26988;585313,57785;571981,46990;551667,48578;531352,28258;479931,38100;484375,42228;485327,60960;448190,18733;385976,27940;409465,18733;308527,63500;333285,63500;349474,63500;313606,27305;276468,63500;253297,28893;260280,24448;236157,53975;221873,18733;206320,63500;176483,24765;172674,43815;156485,4128;139028,63500;100620,36513;91098,46990;69196,38100;73640,42228;74592,60960;16188,32068;33963,34290" o:connectangles="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  <w:r w:rsidR="00DE283E">
      <w:rPr>
        <w:noProof/>
      </w:rPr>
      <mc:AlternateContent>
        <mc:Choice Requires="wpc">
          <w:drawing>
            <wp:anchor distT="0" distB="0" distL="114300" distR="114300" simplePos="0" relativeHeight="251670016" behindDoc="1" locked="0" layoutInCell="1" allowOverlap="1" wp14:anchorId="6F4554C1" wp14:editId="51D1751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0" b="0"/>
              <wp:wrapNone/>
              <wp:docPr id="9" name="TeVerwijderenShape_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5" name="Freeform 5"/>
                      <wps:cNvSpPr>
                        <a:spLocks noEditPoints="1"/>
                      </wps:cNvSpPr>
                      <wps:spPr bwMode="auto">
                        <a:xfrm>
                          <a:off x="1459865" y="2483485"/>
                          <a:ext cx="4389120" cy="5761990"/>
                        </a:xfrm>
                        <a:custGeom>
                          <a:avLst/>
                          <a:gdLst>
                            <a:gd name="T0" fmla="*/ 12024 w 13825"/>
                            <a:gd name="T1" fmla="*/ 3560 h 18148"/>
                            <a:gd name="T2" fmla="*/ 6773 w 13825"/>
                            <a:gd name="T3" fmla="*/ 815 h 18148"/>
                            <a:gd name="T4" fmla="*/ 3323 w 13825"/>
                            <a:gd name="T5" fmla="*/ 8476 h 18148"/>
                            <a:gd name="T6" fmla="*/ 8575 w 13825"/>
                            <a:gd name="T7" fmla="*/ 4306 h 18148"/>
                            <a:gd name="T8" fmla="*/ 11735 w 13825"/>
                            <a:gd name="T9" fmla="*/ 5779 h 18148"/>
                            <a:gd name="T10" fmla="*/ 13096 w 13825"/>
                            <a:gd name="T11" fmla="*/ 8321 h 18148"/>
                            <a:gd name="T12" fmla="*/ 11981 w 13825"/>
                            <a:gd name="T13" fmla="*/ 9142 h 18148"/>
                            <a:gd name="T14" fmla="*/ 11760 w 13825"/>
                            <a:gd name="T15" fmla="*/ 10177 h 18148"/>
                            <a:gd name="T16" fmla="*/ 8344 w 13825"/>
                            <a:gd name="T17" fmla="*/ 11943 h 18148"/>
                            <a:gd name="T18" fmla="*/ 5339 w 13825"/>
                            <a:gd name="T19" fmla="*/ 12256 h 18148"/>
                            <a:gd name="T20" fmla="*/ 13825 w 13825"/>
                            <a:gd name="T21" fmla="*/ 17577 h 18148"/>
                            <a:gd name="T22" fmla="*/ 1524 w 13825"/>
                            <a:gd name="T23" fmla="*/ 13616 h 18148"/>
                            <a:gd name="T24" fmla="*/ 8136 w 13825"/>
                            <a:gd name="T25" fmla="*/ 11424 h 18148"/>
                            <a:gd name="T26" fmla="*/ 11233 w 13825"/>
                            <a:gd name="T27" fmla="*/ 10221 h 18148"/>
                            <a:gd name="T28" fmla="*/ 11218 w 13825"/>
                            <a:gd name="T29" fmla="*/ 9553 h 18148"/>
                            <a:gd name="T30" fmla="*/ 11443 w 13825"/>
                            <a:gd name="T31" fmla="*/ 9012 h 18148"/>
                            <a:gd name="T32" fmla="*/ 12578 w 13825"/>
                            <a:gd name="T33" fmla="*/ 8073 h 18148"/>
                            <a:gd name="T34" fmla="*/ 11257 w 13825"/>
                            <a:gd name="T35" fmla="*/ 5133 h 18148"/>
                            <a:gd name="T36" fmla="*/ 7187 w 13825"/>
                            <a:gd name="T37" fmla="*/ 7281 h 18148"/>
                            <a:gd name="T38" fmla="*/ 0 w 13825"/>
                            <a:gd name="T39" fmla="*/ 4533 h 18148"/>
                            <a:gd name="T40" fmla="*/ 8921 w 13825"/>
                            <a:gd name="T41" fmla="*/ 563 h 18148"/>
                            <a:gd name="T42" fmla="*/ 1484 w 13825"/>
                            <a:gd name="T43" fmla="*/ 15767 h 18148"/>
                            <a:gd name="T44" fmla="*/ 1329 w 13825"/>
                            <a:gd name="T45" fmla="*/ 16062 h 18148"/>
                            <a:gd name="T46" fmla="*/ 987 w 13825"/>
                            <a:gd name="T47" fmla="*/ 17576 h 18148"/>
                            <a:gd name="T48" fmla="*/ 2058 w 13825"/>
                            <a:gd name="T49" fmla="*/ 15613 h 18148"/>
                            <a:gd name="T50" fmla="*/ 2360 w 13825"/>
                            <a:gd name="T51" fmla="*/ 16235 h 18148"/>
                            <a:gd name="T52" fmla="*/ 2601 w 13825"/>
                            <a:gd name="T53" fmla="*/ 18008 h 18148"/>
                            <a:gd name="T54" fmla="*/ 5033 w 13825"/>
                            <a:gd name="T55" fmla="*/ 17400 h 18148"/>
                            <a:gd name="T56" fmla="*/ 5444 w 13825"/>
                            <a:gd name="T57" fmla="*/ 16971 h 18148"/>
                            <a:gd name="T58" fmla="*/ 5403 w 13825"/>
                            <a:gd name="T59" fmla="*/ 16250 h 18148"/>
                            <a:gd name="T60" fmla="*/ 4882 w 13825"/>
                            <a:gd name="T61" fmla="*/ 16231 h 18148"/>
                            <a:gd name="T62" fmla="*/ 4666 w 13825"/>
                            <a:gd name="T63" fmla="*/ 16797 h 18148"/>
                            <a:gd name="T64" fmla="*/ 5033 w 13825"/>
                            <a:gd name="T65" fmla="*/ 17400 h 18148"/>
                            <a:gd name="T66" fmla="*/ 5162 w 13825"/>
                            <a:gd name="T67" fmla="*/ 15458 h 18148"/>
                            <a:gd name="T68" fmla="*/ 4999 w 13825"/>
                            <a:gd name="T69" fmla="*/ 15939 h 18148"/>
                            <a:gd name="T70" fmla="*/ 5800 w 13825"/>
                            <a:gd name="T71" fmla="*/ 16066 h 18148"/>
                            <a:gd name="T72" fmla="*/ 5818 w 13825"/>
                            <a:gd name="T73" fmla="*/ 17049 h 18148"/>
                            <a:gd name="T74" fmla="*/ 4954 w 13825"/>
                            <a:gd name="T75" fmla="*/ 17611 h 18148"/>
                            <a:gd name="T76" fmla="*/ 4213 w 13825"/>
                            <a:gd name="T77" fmla="*/ 16713 h 18148"/>
                            <a:gd name="T78" fmla="*/ 4947 w 13825"/>
                            <a:gd name="T79" fmla="*/ 15256 h 18148"/>
                            <a:gd name="T80" fmla="*/ 7214 w 13825"/>
                            <a:gd name="T81" fmla="*/ 17380 h 18148"/>
                            <a:gd name="T82" fmla="*/ 7457 w 13825"/>
                            <a:gd name="T83" fmla="*/ 16779 h 18148"/>
                            <a:gd name="T84" fmla="*/ 6865 w 13825"/>
                            <a:gd name="T85" fmla="*/ 16411 h 18148"/>
                            <a:gd name="T86" fmla="*/ 6664 w 13825"/>
                            <a:gd name="T87" fmla="*/ 17108 h 18148"/>
                            <a:gd name="T88" fmla="*/ 7269 w 13825"/>
                            <a:gd name="T89" fmla="*/ 16018 h 18148"/>
                            <a:gd name="T90" fmla="*/ 7636 w 13825"/>
                            <a:gd name="T91" fmla="*/ 15438 h 18148"/>
                            <a:gd name="T92" fmla="*/ 7293 w 13825"/>
                            <a:gd name="T93" fmla="*/ 15049 h 18148"/>
                            <a:gd name="T94" fmla="*/ 6912 w 13825"/>
                            <a:gd name="T95" fmla="*/ 15478 h 18148"/>
                            <a:gd name="T96" fmla="*/ 7269 w 13825"/>
                            <a:gd name="T97" fmla="*/ 16018 h 18148"/>
                            <a:gd name="T98" fmla="*/ 7973 w 13825"/>
                            <a:gd name="T99" fmla="*/ 15193 h 18148"/>
                            <a:gd name="T100" fmla="*/ 7679 w 13825"/>
                            <a:gd name="T101" fmla="*/ 16030 h 18148"/>
                            <a:gd name="T102" fmla="*/ 7900 w 13825"/>
                            <a:gd name="T103" fmla="*/ 16670 h 18148"/>
                            <a:gd name="T104" fmla="*/ 7349 w 13825"/>
                            <a:gd name="T105" fmla="*/ 17562 h 18148"/>
                            <a:gd name="T106" fmla="*/ 6288 w 13825"/>
                            <a:gd name="T107" fmla="*/ 17263 h 18148"/>
                            <a:gd name="T108" fmla="*/ 6592 w 13825"/>
                            <a:gd name="T109" fmla="*/ 16312 h 18148"/>
                            <a:gd name="T110" fmla="*/ 6511 w 13825"/>
                            <a:gd name="T111" fmla="*/ 15727 h 18148"/>
                            <a:gd name="T112" fmla="*/ 6981 w 13825"/>
                            <a:gd name="T113" fmla="*/ 14908 h 181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3825" h="18148">
                              <a:moveTo>
                                <a:pt x="10932" y="0"/>
                              </a:moveTo>
                              <a:cubicBezTo>
                                <a:pt x="12186" y="0"/>
                                <a:pt x="13276" y="690"/>
                                <a:pt x="13276" y="1875"/>
                              </a:cubicBezTo>
                              <a:cubicBezTo>
                                <a:pt x="13276" y="2958"/>
                                <a:pt x="12308" y="3765"/>
                                <a:pt x="12308" y="3765"/>
                              </a:cubicBezTo>
                              <a:cubicBezTo>
                                <a:pt x="12024" y="3560"/>
                                <a:pt x="12024" y="3560"/>
                                <a:pt x="12024" y="3560"/>
                              </a:cubicBezTo>
                              <a:cubicBezTo>
                                <a:pt x="12024" y="3560"/>
                                <a:pt x="12585" y="2947"/>
                                <a:pt x="12585" y="2104"/>
                              </a:cubicBezTo>
                              <a:cubicBezTo>
                                <a:pt x="12585" y="1223"/>
                                <a:pt x="11757" y="531"/>
                                <a:pt x="10658" y="531"/>
                              </a:cubicBezTo>
                              <a:cubicBezTo>
                                <a:pt x="9559" y="531"/>
                                <a:pt x="8832" y="996"/>
                                <a:pt x="8832" y="996"/>
                              </a:cubicBezTo>
                              <a:cubicBezTo>
                                <a:pt x="8832" y="996"/>
                                <a:pt x="8175" y="815"/>
                                <a:pt x="6773" y="815"/>
                              </a:cubicBezTo>
                              <a:cubicBezTo>
                                <a:pt x="5389" y="815"/>
                                <a:pt x="4386" y="1245"/>
                                <a:pt x="3949" y="2321"/>
                              </a:cubicBezTo>
                              <a:cubicBezTo>
                                <a:pt x="1333" y="2729"/>
                                <a:pt x="776" y="3220"/>
                                <a:pt x="776" y="4474"/>
                              </a:cubicBezTo>
                              <a:cubicBezTo>
                                <a:pt x="776" y="5369"/>
                                <a:pt x="1339" y="5909"/>
                                <a:pt x="2253" y="6449"/>
                              </a:cubicBezTo>
                              <a:cubicBezTo>
                                <a:pt x="3258" y="7044"/>
                                <a:pt x="3323" y="8476"/>
                                <a:pt x="3323" y="8476"/>
                              </a:cubicBezTo>
                              <a:cubicBezTo>
                                <a:pt x="3323" y="8476"/>
                                <a:pt x="3830" y="8585"/>
                                <a:pt x="4589" y="8585"/>
                              </a:cubicBezTo>
                              <a:cubicBezTo>
                                <a:pt x="5854" y="8585"/>
                                <a:pt x="6713" y="8309"/>
                                <a:pt x="6517" y="7596"/>
                              </a:cubicBezTo>
                              <a:cubicBezTo>
                                <a:pt x="6351" y="6994"/>
                                <a:pt x="6219" y="6823"/>
                                <a:pt x="6029" y="6094"/>
                              </a:cubicBezTo>
                              <a:cubicBezTo>
                                <a:pt x="5776" y="5123"/>
                                <a:pt x="6717" y="4512"/>
                                <a:pt x="8575" y="4306"/>
                              </a:cubicBezTo>
                              <a:cubicBezTo>
                                <a:pt x="9761" y="4175"/>
                                <a:pt x="10591" y="4152"/>
                                <a:pt x="11026" y="4152"/>
                              </a:cubicBezTo>
                              <a:cubicBezTo>
                                <a:pt x="11261" y="4152"/>
                                <a:pt x="11381" y="4158"/>
                                <a:pt x="11381" y="4158"/>
                              </a:cubicBezTo>
                              <a:cubicBezTo>
                                <a:pt x="11432" y="4225"/>
                                <a:pt x="11717" y="4643"/>
                                <a:pt x="11760" y="5087"/>
                              </a:cubicBezTo>
                              <a:cubicBezTo>
                                <a:pt x="11783" y="5321"/>
                                <a:pt x="11777" y="5481"/>
                                <a:pt x="11735" y="5779"/>
                              </a:cubicBezTo>
                              <a:cubicBezTo>
                                <a:pt x="11716" y="5918"/>
                                <a:pt x="11806" y="6060"/>
                                <a:pt x="11977" y="6302"/>
                              </a:cubicBezTo>
                              <a:cubicBezTo>
                                <a:pt x="12159" y="6559"/>
                                <a:pt x="12951" y="7665"/>
                                <a:pt x="13019" y="7775"/>
                              </a:cubicBezTo>
                              <a:cubicBezTo>
                                <a:pt x="13086" y="7885"/>
                                <a:pt x="13122" y="8015"/>
                                <a:pt x="13132" y="8135"/>
                              </a:cubicBezTo>
                              <a:cubicBezTo>
                                <a:pt x="13138" y="8212"/>
                                <a:pt x="13127" y="8255"/>
                                <a:pt x="13096" y="8321"/>
                              </a:cubicBezTo>
                              <a:cubicBezTo>
                                <a:pt x="12987" y="8559"/>
                                <a:pt x="12682" y="8541"/>
                                <a:pt x="12195" y="8627"/>
                              </a:cubicBezTo>
                              <a:cubicBezTo>
                                <a:pt x="11969" y="8666"/>
                                <a:pt x="11969" y="8666"/>
                                <a:pt x="11969" y="8666"/>
                              </a:cubicBezTo>
                              <a:cubicBezTo>
                                <a:pt x="11969" y="8666"/>
                                <a:pt x="11960" y="8863"/>
                                <a:pt x="11958" y="8948"/>
                              </a:cubicBezTo>
                              <a:cubicBezTo>
                                <a:pt x="11956" y="9030"/>
                                <a:pt x="11975" y="9120"/>
                                <a:pt x="11981" y="9142"/>
                              </a:cubicBezTo>
                              <a:cubicBezTo>
                                <a:pt x="11987" y="9165"/>
                                <a:pt x="12032" y="9277"/>
                                <a:pt x="12038" y="9345"/>
                              </a:cubicBezTo>
                              <a:cubicBezTo>
                                <a:pt x="12044" y="9424"/>
                                <a:pt x="12031" y="9499"/>
                                <a:pt x="11998" y="9567"/>
                              </a:cubicBezTo>
                              <a:cubicBezTo>
                                <a:pt x="11979" y="9606"/>
                                <a:pt x="11948" y="9644"/>
                                <a:pt x="11910" y="9680"/>
                              </a:cubicBezTo>
                              <a:cubicBezTo>
                                <a:pt x="11910" y="9680"/>
                                <a:pt x="12034" y="9916"/>
                                <a:pt x="11760" y="10177"/>
                              </a:cubicBezTo>
                              <a:cubicBezTo>
                                <a:pt x="11760" y="10315"/>
                                <a:pt x="12003" y="10447"/>
                                <a:pt x="12003" y="10813"/>
                              </a:cubicBezTo>
                              <a:cubicBezTo>
                                <a:pt x="12003" y="11301"/>
                                <a:pt x="10940" y="11735"/>
                                <a:pt x="10026" y="11735"/>
                              </a:cubicBezTo>
                              <a:cubicBezTo>
                                <a:pt x="9112" y="11735"/>
                                <a:pt x="8521" y="11527"/>
                                <a:pt x="8521" y="11527"/>
                              </a:cubicBezTo>
                              <a:cubicBezTo>
                                <a:pt x="8344" y="11943"/>
                                <a:pt x="8344" y="11943"/>
                                <a:pt x="8344" y="11943"/>
                              </a:cubicBezTo>
                              <a:cubicBezTo>
                                <a:pt x="5194" y="11474"/>
                                <a:pt x="3874" y="10212"/>
                                <a:pt x="2560" y="9966"/>
                              </a:cubicBezTo>
                              <a:cubicBezTo>
                                <a:pt x="2408" y="9938"/>
                                <a:pt x="2274" y="9923"/>
                                <a:pt x="2158" y="9923"/>
                              </a:cubicBezTo>
                              <a:cubicBezTo>
                                <a:pt x="1303" y="9923"/>
                                <a:pt x="1403" y="10728"/>
                                <a:pt x="2119" y="12873"/>
                              </a:cubicBezTo>
                              <a:cubicBezTo>
                                <a:pt x="2841" y="12625"/>
                                <a:pt x="3684" y="12256"/>
                                <a:pt x="5339" y="12256"/>
                              </a:cubicBezTo>
                              <a:cubicBezTo>
                                <a:pt x="7173" y="12256"/>
                                <a:pt x="8637" y="12925"/>
                                <a:pt x="10213" y="15088"/>
                              </a:cubicBezTo>
                              <a:cubicBezTo>
                                <a:pt x="11745" y="17192"/>
                                <a:pt x="12428" y="17227"/>
                                <a:pt x="13693" y="17227"/>
                              </a:cubicBezTo>
                              <a:cubicBezTo>
                                <a:pt x="13736" y="17227"/>
                                <a:pt x="13780" y="17227"/>
                                <a:pt x="13825" y="17227"/>
                              </a:cubicBezTo>
                              <a:cubicBezTo>
                                <a:pt x="13825" y="17577"/>
                                <a:pt x="13825" y="17577"/>
                                <a:pt x="13825" y="17577"/>
                              </a:cubicBezTo>
                              <a:cubicBezTo>
                                <a:pt x="13825" y="17577"/>
                                <a:pt x="13824" y="17577"/>
                                <a:pt x="13823" y="17577"/>
                              </a:cubicBezTo>
                              <a:cubicBezTo>
                                <a:pt x="12155" y="17577"/>
                                <a:pt x="11233" y="17576"/>
                                <a:pt x="9561" y="15457"/>
                              </a:cubicBezTo>
                              <a:cubicBezTo>
                                <a:pt x="7887" y="13337"/>
                                <a:pt x="6776" y="12810"/>
                                <a:pt x="4899" y="12810"/>
                              </a:cubicBezTo>
                              <a:cubicBezTo>
                                <a:pt x="3022" y="12810"/>
                                <a:pt x="1524" y="13616"/>
                                <a:pt x="1524" y="13616"/>
                              </a:cubicBezTo>
                              <a:cubicBezTo>
                                <a:pt x="666" y="10693"/>
                                <a:pt x="1043" y="9431"/>
                                <a:pt x="2198" y="9431"/>
                              </a:cubicBezTo>
                              <a:cubicBezTo>
                                <a:pt x="2372" y="9431"/>
                                <a:pt x="2564" y="9459"/>
                                <a:pt x="2772" y="9515"/>
                              </a:cubicBezTo>
                              <a:cubicBezTo>
                                <a:pt x="4323" y="9933"/>
                                <a:pt x="5806" y="11015"/>
                                <a:pt x="8137" y="11421"/>
                              </a:cubicBezTo>
                              <a:cubicBezTo>
                                <a:pt x="8136" y="11424"/>
                                <a:pt x="8136" y="11424"/>
                                <a:pt x="8136" y="11424"/>
                              </a:cubicBezTo>
                              <a:cubicBezTo>
                                <a:pt x="8328" y="10938"/>
                                <a:pt x="8328" y="10938"/>
                                <a:pt x="8328" y="10938"/>
                              </a:cubicBezTo>
                              <a:cubicBezTo>
                                <a:pt x="8912" y="11208"/>
                                <a:pt x="9519" y="11277"/>
                                <a:pt x="9974" y="11277"/>
                              </a:cubicBezTo>
                              <a:cubicBezTo>
                                <a:pt x="10938" y="11277"/>
                                <a:pt x="11626" y="10964"/>
                                <a:pt x="11400" y="10633"/>
                              </a:cubicBezTo>
                              <a:cubicBezTo>
                                <a:pt x="11331" y="10532"/>
                                <a:pt x="11233" y="10368"/>
                                <a:pt x="11233" y="10221"/>
                              </a:cubicBezTo>
                              <a:cubicBezTo>
                                <a:pt x="11233" y="10075"/>
                                <a:pt x="11239" y="10027"/>
                                <a:pt x="11356" y="9860"/>
                              </a:cubicBezTo>
                              <a:cubicBezTo>
                                <a:pt x="11403" y="9795"/>
                                <a:pt x="11383" y="9747"/>
                                <a:pt x="11365" y="9731"/>
                              </a:cubicBezTo>
                              <a:cubicBezTo>
                                <a:pt x="11225" y="9572"/>
                                <a:pt x="11225" y="9572"/>
                                <a:pt x="11225" y="9572"/>
                              </a:cubicBezTo>
                              <a:cubicBezTo>
                                <a:pt x="11220" y="9567"/>
                                <a:pt x="11219" y="9560"/>
                                <a:pt x="11218" y="9553"/>
                              </a:cubicBezTo>
                              <a:cubicBezTo>
                                <a:pt x="11217" y="9549"/>
                                <a:pt x="11218" y="9545"/>
                                <a:pt x="11219" y="9540"/>
                              </a:cubicBezTo>
                              <a:cubicBezTo>
                                <a:pt x="11222" y="9530"/>
                                <a:pt x="11231" y="9522"/>
                                <a:pt x="11241" y="9518"/>
                              </a:cubicBezTo>
                              <a:cubicBezTo>
                                <a:pt x="11241" y="9518"/>
                                <a:pt x="11500" y="9379"/>
                                <a:pt x="11500" y="9290"/>
                              </a:cubicBezTo>
                              <a:cubicBezTo>
                                <a:pt x="11500" y="9225"/>
                                <a:pt x="11443" y="9148"/>
                                <a:pt x="11443" y="9012"/>
                              </a:cubicBezTo>
                              <a:cubicBezTo>
                                <a:pt x="11444" y="8881"/>
                                <a:pt x="11457" y="8543"/>
                                <a:pt x="11463" y="8448"/>
                              </a:cubicBezTo>
                              <a:cubicBezTo>
                                <a:pt x="11468" y="8351"/>
                                <a:pt x="11577" y="8296"/>
                                <a:pt x="11661" y="8277"/>
                              </a:cubicBezTo>
                              <a:cubicBezTo>
                                <a:pt x="11763" y="8253"/>
                                <a:pt x="12113" y="8197"/>
                                <a:pt x="12396" y="8145"/>
                              </a:cubicBezTo>
                              <a:cubicBezTo>
                                <a:pt x="12550" y="8116"/>
                                <a:pt x="12578" y="8095"/>
                                <a:pt x="12578" y="8073"/>
                              </a:cubicBezTo>
                              <a:cubicBezTo>
                                <a:pt x="12578" y="8045"/>
                                <a:pt x="12555" y="8009"/>
                                <a:pt x="12481" y="7903"/>
                              </a:cubicBezTo>
                              <a:cubicBezTo>
                                <a:pt x="12301" y="7647"/>
                                <a:pt x="11779" y="6904"/>
                                <a:pt x="11421" y="6415"/>
                              </a:cubicBezTo>
                              <a:cubicBezTo>
                                <a:pt x="11259" y="6194"/>
                                <a:pt x="11180" y="6003"/>
                                <a:pt x="11226" y="5750"/>
                              </a:cubicBezTo>
                              <a:cubicBezTo>
                                <a:pt x="11273" y="5496"/>
                                <a:pt x="11281" y="5348"/>
                                <a:pt x="11257" y="5133"/>
                              </a:cubicBezTo>
                              <a:cubicBezTo>
                                <a:pt x="11230" y="4881"/>
                                <a:pt x="11055" y="4643"/>
                                <a:pt x="11055" y="4643"/>
                              </a:cubicBezTo>
                              <a:cubicBezTo>
                                <a:pt x="10711" y="4631"/>
                                <a:pt x="10393" y="4626"/>
                                <a:pt x="10100" y="4626"/>
                              </a:cubicBezTo>
                              <a:cubicBezTo>
                                <a:pt x="6819" y="4626"/>
                                <a:pt x="6582" y="5295"/>
                                <a:pt x="6766" y="5972"/>
                              </a:cubicBezTo>
                              <a:cubicBezTo>
                                <a:pt x="6920" y="6535"/>
                                <a:pt x="7008" y="6524"/>
                                <a:pt x="7187" y="7281"/>
                              </a:cubicBezTo>
                              <a:cubicBezTo>
                                <a:pt x="7488" y="8547"/>
                                <a:pt x="5660" y="9145"/>
                                <a:pt x="4240" y="9145"/>
                              </a:cubicBezTo>
                              <a:cubicBezTo>
                                <a:pt x="3212" y="9145"/>
                                <a:pt x="2588" y="8827"/>
                                <a:pt x="2588" y="8827"/>
                              </a:cubicBezTo>
                              <a:cubicBezTo>
                                <a:pt x="2588" y="8827"/>
                                <a:pt x="2633" y="7343"/>
                                <a:pt x="1856" y="6900"/>
                              </a:cubicBezTo>
                              <a:cubicBezTo>
                                <a:pt x="1178" y="6514"/>
                                <a:pt x="0" y="5792"/>
                                <a:pt x="0" y="4533"/>
                              </a:cubicBezTo>
                              <a:cubicBezTo>
                                <a:pt x="0" y="3325"/>
                                <a:pt x="848" y="2353"/>
                                <a:pt x="3686" y="1936"/>
                              </a:cubicBezTo>
                              <a:cubicBezTo>
                                <a:pt x="4135" y="994"/>
                                <a:pt x="5328" y="357"/>
                                <a:pt x="6803" y="317"/>
                              </a:cubicBezTo>
                              <a:cubicBezTo>
                                <a:pt x="6871" y="315"/>
                                <a:pt x="6938" y="315"/>
                                <a:pt x="7004" y="315"/>
                              </a:cubicBezTo>
                              <a:cubicBezTo>
                                <a:pt x="8127" y="315"/>
                                <a:pt x="8921" y="563"/>
                                <a:pt x="8921" y="563"/>
                              </a:cubicBezTo>
                              <a:cubicBezTo>
                                <a:pt x="8921" y="563"/>
                                <a:pt x="9679" y="0"/>
                                <a:pt x="10932" y="0"/>
                              </a:cubicBezTo>
                              <a:moveTo>
                                <a:pt x="1844" y="15565"/>
                              </a:moveTo>
                              <a:cubicBezTo>
                                <a:pt x="1798" y="15596"/>
                                <a:pt x="1743" y="15629"/>
                                <a:pt x="1681" y="15665"/>
                              </a:cubicBezTo>
                              <a:cubicBezTo>
                                <a:pt x="1619" y="15701"/>
                                <a:pt x="1553" y="15735"/>
                                <a:pt x="1484" y="15767"/>
                              </a:cubicBezTo>
                              <a:cubicBezTo>
                                <a:pt x="1416" y="15800"/>
                                <a:pt x="1346" y="15829"/>
                                <a:pt x="1276" y="15855"/>
                              </a:cubicBezTo>
                              <a:cubicBezTo>
                                <a:pt x="1205" y="15881"/>
                                <a:pt x="1140" y="15901"/>
                                <a:pt x="1080" y="15914"/>
                              </a:cubicBezTo>
                              <a:cubicBezTo>
                                <a:pt x="1110" y="16105"/>
                                <a:pt x="1110" y="16105"/>
                                <a:pt x="1110" y="16105"/>
                              </a:cubicBezTo>
                              <a:cubicBezTo>
                                <a:pt x="1186" y="16092"/>
                                <a:pt x="1259" y="16078"/>
                                <a:pt x="1329" y="16062"/>
                              </a:cubicBezTo>
                              <a:cubicBezTo>
                                <a:pt x="1400" y="16047"/>
                                <a:pt x="1469" y="16031"/>
                                <a:pt x="1536" y="16015"/>
                              </a:cubicBezTo>
                              <a:cubicBezTo>
                                <a:pt x="1350" y="17362"/>
                                <a:pt x="1350" y="17362"/>
                                <a:pt x="1350" y="17362"/>
                              </a:cubicBezTo>
                              <a:cubicBezTo>
                                <a:pt x="1004" y="17409"/>
                                <a:pt x="1004" y="17409"/>
                                <a:pt x="1004" y="17409"/>
                              </a:cubicBezTo>
                              <a:cubicBezTo>
                                <a:pt x="987" y="17576"/>
                                <a:pt x="987" y="17576"/>
                                <a:pt x="987" y="17576"/>
                              </a:cubicBezTo>
                              <a:cubicBezTo>
                                <a:pt x="2161" y="17576"/>
                                <a:pt x="2161" y="17576"/>
                                <a:pt x="2161" y="17576"/>
                              </a:cubicBezTo>
                              <a:cubicBezTo>
                                <a:pt x="2178" y="17409"/>
                                <a:pt x="2178" y="17409"/>
                                <a:pt x="2178" y="17409"/>
                              </a:cubicBezTo>
                              <a:cubicBezTo>
                                <a:pt x="1813" y="17360"/>
                                <a:pt x="1813" y="17360"/>
                                <a:pt x="1813" y="17360"/>
                              </a:cubicBezTo>
                              <a:cubicBezTo>
                                <a:pt x="2058" y="15613"/>
                                <a:pt x="2058" y="15613"/>
                                <a:pt x="2058" y="15613"/>
                              </a:cubicBezTo>
                              <a:cubicBezTo>
                                <a:pt x="1844" y="15565"/>
                                <a:pt x="1844" y="15565"/>
                                <a:pt x="1844" y="15565"/>
                              </a:cubicBezTo>
                              <a:moveTo>
                                <a:pt x="4066" y="15592"/>
                              </a:moveTo>
                              <a:cubicBezTo>
                                <a:pt x="2495" y="15592"/>
                                <a:pt x="2495" y="15592"/>
                                <a:pt x="2495" y="15592"/>
                              </a:cubicBezTo>
                              <a:cubicBezTo>
                                <a:pt x="2360" y="16235"/>
                                <a:pt x="2360" y="16235"/>
                                <a:pt x="2360" y="16235"/>
                              </a:cubicBezTo>
                              <a:cubicBezTo>
                                <a:pt x="2677" y="16242"/>
                                <a:pt x="2677" y="16242"/>
                                <a:pt x="2677" y="16242"/>
                              </a:cubicBezTo>
                              <a:cubicBezTo>
                                <a:pt x="2848" y="15885"/>
                                <a:pt x="2848" y="15885"/>
                                <a:pt x="2848" y="15885"/>
                              </a:cubicBezTo>
                              <a:cubicBezTo>
                                <a:pt x="3699" y="15855"/>
                                <a:pt x="3699" y="15855"/>
                                <a:pt x="3699" y="15855"/>
                              </a:cubicBezTo>
                              <a:cubicBezTo>
                                <a:pt x="2601" y="18008"/>
                                <a:pt x="2601" y="18008"/>
                                <a:pt x="2601" y="18008"/>
                              </a:cubicBezTo>
                              <a:cubicBezTo>
                                <a:pt x="3074" y="18148"/>
                                <a:pt x="3074" y="18148"/>
                                <a:pt x="3074" y="18148"/>
                              </a:cubicBezTo>
                              <a:cubicBezTo>
                                <a:pt x="4121" y="15667"/>
                                <a:pt x="4121" y="15667"/>
                                <a:pt x="4121" y="15667"/>
                              </a:cubicBezTo>
                              <a:cubicBezTo>
                                <a:pt x="4066" y="15592"/>
                                <a:pt x="4066" y="15592"/>
                                <a:pt x="4066" y="15592"/>
                              </a:cubicBezTo>
                              <a:moveTo>
                                <a:pt x="5033" y="17400"/>
                              </a:moveTo>
                              <a:cubicBezTo>
                                <a:pt x="5089" y="17400"/>
                                <a:pt x="5139" y="17388"/>
                                <a:pt x="5183" y="17365"/>
                              </a:cubicBezTo>
                              <a:cubicBezTo>
                                <a:pt x="5228" y="17342"/>
                                <a:pt x="5267" y="17311"/>
                                <a:pt x="5300" y="17272"/>
                              </a:cubicBezTo>
                              <a:cubicBezTo>
                                <a:pt x="5334" y="17233"/>
                                <a:pt x="5362" y="17187"/>
                                <a:pt x="5386" y="17135"/>
                              </a:cubicBezTo>
                              <a:cubicBezTo>
                                <a:pt x="5410" y="17083"/>
                                <a:pt x="5429" y="17028"/>
                                <a:pt x="5444" y="16971"/>
                              </a:cubicBezTo>
                              <a:cubicBezTo>
                                <a:pt x="5459" y="16913"/>
                                <a:pt x="5470" y="16854"/>
                                <a:pt x="5477" y="16795"/>
                              </a:cubicBezTo>
                              <a:cubicBezTo>
                                <a:pt x="5484" y="16735"/>
                                <a:pt x="5487" y="16678"/>
                                <a:pt x="5487" y="16622"/>
                              </a:cubicBezTo>
                              <a:cubicBezTo>
                                <a:pt x="5487" y="16536"/>
                                <a:pt x="5480" y="16462"/>
                                <a:pt x="5465" y="16401"/>
                              </a:cubicBezTo>
                              <a:cubicBezTo>
                                <a:pt x="5450" y="16340"/>
                                <a:pt x="5429" y="16289"/>
                                <a:pt x="5403" y="16250"/>
                              </a:cubicBezTo>
                              <a:cubicBezTo>
                                <a:pt x="5377" y="16211"/>
                                <a:pt x="5347" y="16182"/>
                                <a:pt x="5311" y="16164"/>
                              </a:cubicBezTo>
                              <a:cubicBezTo>
                                <a:pt x="5276" y="16145"/>
                                <a:pt x="5238" y="16136"/>
                                <a:pt x="5196" y="16136"/>
                              </a:cubicBezTo>
                              <a:cubicBezTo>
                                <a:pt x="5130" y="16136"/>
                                <a:pt x="5072" y="16145"/>
                                <a:pt x="5020" y="16164"/>
                              </a:cubicBezTo>
                              <a:cubicBezTo>
                                <a:pt x="4968" y="16182"/>
                                <a:pt x="4922" y="16205"/>
                                <a:pt x="4882" y="16231"/>
                              </a:cubicBezTo>
                              <a:cubicBezTo>
                                <a:pt x="4842" y="16258"/>
                                <a:pt x="4808" y="16286"/>
                                <a:pt x="4780" y="16315"/>
                              </a:cubicBezTo>
                              <a:cubicBezTo>
                                <a:pt x="4752" y="16345"/>
                                <a:pt x="4729" y="16371"/>
                                <a:pt x="4713" y="16394"/>
                              </a:cubicBezTo>
                              <a:cubicBezTo>
                                <a:pt x="4697" y="16468"/>
                                <a:pt x="4685" y="16538"/>
                                <a:pt x="4678" y="16604"/>
                              </a:cubicBezTo>
                              <a:cubicBezTo>
                                <a:pt x="4670" y="16671"/>
                                <a:pt x="4666" y="16735"/>
                                <a:pt x="4666" y="16797"/>
                              </a:cubicBezTo>
                              <a:cubicBezTo>
                                <a:pt x="4666" y="16883"/>
                                <a:pt x="4672" y="16962"/>
                                <a:pt x="4684" y="17035"/>
                              </a:cubicBezTo>
                              <a:cubicBezTo>
                                <a:pt x="4695" y="17109"/>
                                <a:pt x="4715" y="17173"/>
                                <a:pt x="4743" y="17227"/>
                              </a:cubicBezTo>
                              <a:cubicBezTo>
                                <a:pt x="4770" y="17281"/>
                                <a:pt x="4808" y="17323"/>
                                <a:pt x="4855" y="17354"/>
                              </a:cubicBezTo>
                              <a:cubicBezTo>
                                <a:pt x="4902" y="17385"/>
                                <a:pt x="4962" y="17400"/>
                                <a:pt x="5033" y="17400"/>
                              </a:cubicBezTo>
                              <a:moveTo>
                                <a:pt x="5723" y="14856"/>
                              </a:moveTo>
                              <a:cubicBezTo>
                                <a:pt x="5794" y="15045"/>
                                <a:pt x="5794" y="15045"/>
                                <a:pt x="5794" y="15045"/>
                              </a:cubicBezTo>
                              <a:cubicBezTo>
                                <a:pt x="5672" y="15087"/>
                                <a:pt x="5559" y="15143"/>
                                <a:pt x="5452" y="15214"/>
                              </a:cubicBezTo>
                              <a:cubicBezTo>
                                <a:pt x="5346" y="15285"/>
                                <a:pt x="5249" y="15366"/>
                                <a:pt x="5162" y="15458"/>
                              </a:cubicBezTo>
                              <a:cubicBezTo>
                                <a:pt x="5074" y="15550"/>
                                <a:pt x="4997" y="15649"/>
                                <a:pt x="4932" y="15756"/>
                              </a:cubicBezTo>
                              <a:cubicBezTo>
                                <a:pt x="4867" y="15863"/>
                                <a:pt x="4815" y="15973"/>
                                <a:pt x="4777" y="16088"/>
                              </a:cubicBezTo>
                              <a:cubicBezTo>
                                <a:pt x="4803" y="16061"/>
                                <a:pt x="4834" y="16035"/>
                                <a:pt x="4872" y="16009"/>
                              </a:cubicBezTo>
                              <a:cubicBezTo>
                                <a:pt x="4909" y="15983"/>
                                <a:pt x="4952" y="15960"/>
                                <a:pt x="4999" y="15939"/>
                              </a:cubicBezTo>
                              <a:cubicBezTo>
                                <a:pt x="5046" y="15919"/>
                                <a:pt x="5098" y="15903"/>
                                <a:pt x="5156" y="15890"/>
                              </a:cubicBezTo>
                              <a:cubicBezTo>
                                <a:pt x="5213" y="15877"/>
                                <a:pt x="5274" y="15871"/>
                                <a:pt x="5340" y="15871"/>
                              </a:cubicBezTo>
                              <a:cubicBezTo>
                                <a:pt x="5445" y="15871"/>
                                <a:pt x="5536" y="15889"/>
                                <a:pt x="5612" y="15924"/>
                              </a:cubicBezTo>
                              <a:cubicBezTo>
                                <a:pt x="5688" y="15959"/>
                                <a:pt x="5751" y="16006"/>
                                <a:pt x="5800" y="16066"/>
                              </a:cubicBezTo>
                              <a:cubicBezTo>
                                <a:pt x="5849" y="16125"/>
                                <a:pt x="5885" y="16195"/>
                                <a:pt x="5909" y="16274"/>
                              </a:cubicBezTo>
                              <a:cubicBezTo>
                                <a:pt x="5932" y="16354"/>
                                <a:pt x="5944" y="16438"/>
                                <a:pt x="5944" y="16527"/>
                              </a:cubicBezTo>
                              <a:cubicBezTo>
                                <a:pt x="5944" y="16618"/>
                                <a:pt x="5933" y="16708"/>
                                <a:pt x="5911" y="16797"/>
                              </a:cubicBezTo>
                              <a:cubicBezTo>
                                <a:pt x="5889" y="16885"/>
                                <a:pt x="5858" y="16969"/>
                                <a:pt x="5818" y="17049"/>
                              </a:cubicBezTo>
                              <a:cubicBezTo>
                                <a:pt x="5777" y="17130"/>
                                <a:pt x="5728" y="17204"/>
                                <a:pt x="5670" y="17273"/>
                              </a:cubicBezTo>
                              <a:cubicBezTo>
                                <a:pt x="5611" y="17341"/>
                                <a:pt x="5545" y="17401"/>
                                <a:pt x="5471" y="17451"/>
                              </a:cubicBezTo>
                              <a:cubicBezTo>
                                <a:pt x="5398" y="17501"/>
                                <a:pt x="5317" y="17540"/>
                                <a:pt x="5231" y="17569"/>
                              </a:cubicBezTo>
                              <a:cubicBezTo>
                                <a:pt x="5144" y="17597"/>
                                <a:pt x="5052" y="17611"/>
                                <a:pt x="4954" y="17611"/>
                              </a:cubicBezTo>
                              <a:cubicBezTo>
                                <a:pt x="4837" y="17611"/>
                                <a:pt x="4733" y="17591"/>
                                <a:pt x="4641" y="17551"/>
                              </a:cubicBezTo>
                              <a:cubicBezTo>
                                <a:pt x="4550" y="17512"/>
                                <a:pt x="4472" y="17453"/>
                                <a:pt x="4408" y="17377"/>
                              </a:cubicBezTo>
                              <a:cubicBezTo>
                                <a:pt x="4345" y="17300"/>
                                <a:pt x="4296" y="17206"/>
                                <a:pt x="4263" y="17094"/>
                              </a:cubicBezTo>
                              <a:cubicBezTo>
                                <a:pt x="4230" y="16983"/>
                                <a:pt x="4213" y="16856"/>
                                <a:pt x="4213" y="16713"/>
                              </a:cubicBezTo>
                              <a:cubicBezTo>
                                <a:pt x="4213" y="16573"/>
                                <a:pt x="4230" y="16436"/>
                                <a:pt x="4265" y="16300"/>
                              </a:cubicBezTo>
                              <a:cubicBezTo>
                                <a:pt x="4299" y="16165"/>
                                <a:pt x="4348" y="16036"/>
                                <a:pt x="4412" y="15912"/>
                              </a:cubicBezTo>
                              <a:cubicBezTo>
                                <a:pt x="4475" y="15788"/>
                                <a:pt x="4552" y="15670"/>
                                <a:pt x="4643" y="15559"/>
                              </a:cubicBezTo>
                              <a:cubicBezTo>
                                <a:pt x="4734" y="15449"/>
                                <a:pt x="4835" y="15348"/>
                                <a:pt x="4947" y="15256"/>
                              </a:cubicBezTo>
                              <a:cubicBezTo>
                                <a:pt x="5059" y="15165"/>
                                <a:pt x="5180" y="15086"/>
                                <a:pt x="5310" y="15018"/>
                              </a:cubicBezTo>
                              <a:cubicBezTo>
                                <a:pt x="5441" y="14949"/>
                                <a:pt x="5578" y="14896"/>
                                <a:pt x="5723" y="14856"/>
                              </a:cubicBezTo>
                              <a:moveTo>
                                <a:pt x="7040" y="17410"/>
                              </a:moveTo>
                              <a:cubicBezTo>
                                <a:pt x="7101" y="17410"/>
                                <a:pt x="7159" y="17400"/>
                                <a:pt x="7214" y="17380"/>
                              </a:cubicBezTo>
                              <a:cubicBezTo>
                                <a:pt x="7269" y="17360"/>
                                <a:pt x="7317" y="17330"/>
                                <a:pt x="7358" y="17292"/>
                              </a:cubicBezTo>
                              <a:cubicBezTo>
                                <a:pt x="7399" y="17253"/>
                                <a:pt x="7431" y="17206"/>
                                <a:pt x="7456" y="17151"/>
                              </a:cubicBezTo>
                              <a:cubicBezTo>
                                <a:pt x="7480" y="17095"/>
                                <a:pt x="7492" y="17032"/>
                                <a:pt x="7492" y="16962"/>
                              </a:cubicBezTo>
                              <a:cubicBezTo>
                                <a:pt x="7492" y="16898"/>
                                <a:pt x="7480" y="16838"/>
                                <a:pt x="7457" y="16779"/>
                              </a:cubicBezTo>
                              <a:cubicBezTo>
                                <a:pt x="7433" y="16721"/>
                                <a:pt x="7400" y="16665"/>
                                <a:pt x="7357" y="16610"/>
                              </a:cubicBezTo>
                              <a:cubicBezTo>
                                <a:pt x="7314" y="16556"/>
                                <a:pt x="7264" y="16504"/>
                                <a:pt x="7205" y="16453"/>
                              </a:cubicBezTo>
                              <a:cubicBezTo>
                                <a:pt x="7146" y="16402"/>
                                <a:pt x="7082" y="16352"/>
                                <a:pt x="7013" y="16302"/>
                              </a:cubicBezTo>
                              <a:cubicBezTo>
                                <a:pt x="6959" y="16332"/>
                                <a:pt x="6910" y="16369"/>
                                <a:pt x="6865" y="16411"/>
                              </a:cubicBezTo>
                              <a:cubicBezTo>
                                <a:pt x="6820" y="16454"/>
                                <a:pt x="6781" y="16502"/>
                                <a:pt x="6748" y="16556"/>
                              </a:cubicBezTo>
                              <a:cubicBezTo>
                                <a:pt x="6714" y="16610"/>
                                <a:pt x="6688" y="16668"/>
                                <a:pt x="6669" y="16731"/>
                              </a:cubicBezTo>
                              <a:cubicBezTo>
                                <a:pt x="6650" y="16794"/>
                                <a:pt x="6640" y="16860"/>
                                <a:pt x="6638" y="16931"/>
                              </a:cubicBezTo>
                              <a:cubicBezTo>
                                <a:pt x="6638" y="16992"/>
                                <a:pt x="6647" y="17051"/>
                                <a:pt x="6664" y="17108"/>
                              </a:cubicBezTo>
                              <a:cubicBezTo>
                                <a:pt x="6682" y="17165"/>
                                <a:pt x="6707" y="17216"/>
                                <a:pt x="6742" y="17261"/>
                              </a:cubicBezTo>
                              <a:cubicBezTo>
                                <a:pt x="6776" y="17306"/>
                                <a:pt x="6818" y="17342"/>
                                <a:pt x="6868" y="17370"/>
                              </a:cubicBezTo>
                              <a:cubicBezTo>
                                <a:pt x="6918" y="17397"/>
                                <a:pt x="6976" y="17410"/>
                                <a:pt x="7040" y="17410"/>
                              </a:cubicBezTo>
                              <a:moveTo>
                                <a:pt x="7269" y="16018"/>
                              </a:moveTo>
                              <a:cubicBezTo>
                                <a:pt x="7320" y="15992"/>
                                <a:pt x="7367" y="15959"/>
                                <a:pt x="7412" y="15921"/>
                              </a:cubicBezTo>
                              <a:cubicBezTo>
                                <a:pt x="7456" y="15883"/>
                                <a:pt x="7495" y="15840"/>
                                <a:pt x="7528" y="15791"/>
                              </a:cubicBezTo>
                              <a:cubicBezTo>
                                <a:pt x="7562" y="15743"/>
                                <a:pt x="7588" y="15689"/>
                                <a:pt x="7607" y="15630"/>
                              </a:cubicBezTo>
                              <a:cubicBezTo>
                                <a:pt x="7626" y="15570"/>
                                <a:pt x="7636" y="15506"/>
                                <a:pt x="7636" y="15438"/>
                              </a:cubicBezTo>
                              <a:cubicBezTo>
                                <a:pt x="7636" y="15368"/>
                                <a:pt x="7626" y="15308"/>
                                <a:pt x="7606" y="15259"/>
                              </a:cubicBezTo>
                              <a:cubicBezTo>
                                <a:pt x="7587" y="15210"/>
                                <a:pt x="7561" y="15170"/>
                                <a:pt x="7529" y="15139"/>
                              </a:cubicBezTo>
                              <a:cubicBezTo>
                                <a:pt x="7498" y="15108"/>
                                <a:pt x="7461" y="15085"/>
                                <a:pt x="7419" y="15070"/>
                              </a:cubicBezTo>
                              <a:cubicBezTo>
                                <a:pt x="7378" y="15056"/>
                                <a:pt x="7336" y="15049"/>
                                <a:pt x="7293" y="15049"/>
                              </a:cubicBezTo>
                              <a:cubicBezTo>
                                <a:pt x="7239" y="15049"/>
                                <a:pt x="7189" y="15058"/>
                                <a:pt x="7142" y="15077"/>
                              </a:cubicBezTo>
                              <a:cubicBezTo>
                                <a:pt x="7096" y="15096"/>
                                <a:pt x="7056" y="15124"/>
                                <a:pt x="7022" y="15160"/>
                              </a:cubicBezTo>
                              <a:cubicBezTo>
                                <a:pt x="6988" y="15197"/>
                                <a:pt x="6961" y="15241"/>
                                <a:pt x="6942" y="15294"/>
                              </a:cubicBezTo>
                              <a:cubicBezTo>
                                <a:pt x="6922" y="15348"/>
                                <a:pt x="6912" y="15409"/>
                                <a:pt x="6912" y="15478"/>
                              </a:cubicBezTo>
                              <a:cubicBezTo>
                                <a:pt x="6912" y="15531"/>
                                <a:pt x="6921" y="15582"/>
                                <a:pt x="6938" y="15630"/>
                              </a:cubicBezTo>
                              <a:cubicBezTo>
                                <a:pt x="6955" y="15679"/>
                                <a:pt x="6980" y="15726"/>
                                <a:pt x="7011" y="15771"/>
                              </a:cubicBezTo>
                              <a:cubicBezTo>
                                <a:pt x="7042" y="15816"/>
                                <a:pt x="7079" y="15859"/>
                                <a:pt x="7123" y="15900"/>
                              </a:cubicBezTo>
                              <a:cubicBezTo>
                                <a:pt x="7167" y="15941"/>
                                <a:pt x="7216" y="15980"/>
                                <a:pt x="7269" y="16018"/>
                              </a:cubicBezTo>
                              <a:moveTo>
                                <a:pt x="7321" y="14860"/>
                              </a:moveTo>
                              <a:cubicBezTo>
                                <a:pt x="7419" y="14860"/>
                                <a:pt x="7511" y="14873"/>
                                <a:pt x="7598" y="14899"/>
                              </a:cubicBezTo>
                              <a:cubicBezTo>
                                <a:pt x="7684" y="14925"/>
                                <a:pt x="7759" y="14962"/>
                                <a:pt x="7823" y="15011"/>
                              </a:cubicBezTo>
                              <a:cubicBezTo>
                                <a:pt x="7886" y="15060"/>
                                <a:pt x="7936" y="15121"/>
                                <a:pt x="7973" y="15193"/>
                              </a:cubicBezTo>
                              <a:cubicBezTo>
                                <a:pt x="8010" y="15265"/>
                                <a:pt x="8029" y="15347"/>
                                <a:pt x="8029" y="15438"/>
                              </a:cubicBezTo>
                              <a:cubicBezTo>
                                <a:pt x="8029" y="15520"/>
                                <a:pt x="8013" y="15596"/>
                                <a:pt x="7982" y="15667"/>
                              </a:cubicBezTo>
                              <a:cubicBezTo>
                                <a:pt x="7951" y="15737"/>
                                <a:pt x="7909" y="15803"/>
                                <a:pt x="7857" y="15863"/>
                              </a:cubicBezTo>
                              <a:cubicBezTo>
                                <a:pt x="7805" y="15924"/>
                                <a:pt x="7746" y="15980"/>
                                <a:pt x="7679" y="16030"/>
                              </a:cubicBezTo>
                              <a:cubicBezTo>
                                <a:pt x="7612" y="16081"/>
                                <a:pt x="7543" y="16127"/>
                                <a:pt x="7471" y="16169"/>
                              </a:cubicBezTo>
                              <a:cubicBezTo>
                                <a:pt x="7535" y="16213"/>
                                <a:pt x="7594" y="16261"/>
                                <a:pt x="7651" y="16313"/>
                              </a:cubicBezTo>
                              <a:cubicBezTo>
                                <a:pt x="7706" y="16366"/>
                                <a:pt x="7756" y="16422"/>
                                <a:pt x="7799" y="16481"/>
                              </a:cubicBezTo>
                              <a:cubicBezTo>
                                <a:pt x="7841" y="16541"/>
                                <a:pt x="7875" y="16604"/>
                                <a:pt x="7900" y="16670"/>
                              </a:cubicBezTo>
                              <a:cubicBezTo>
                                <a:pt x="7925" y="16737"/>
                                <a:pt x="7937" y="16806"/>
                                <a:pt x="7937" y="16879"/>
                              </a:cubicBezTo>
                              <a:cubicBezTo>
                                <a:pt x="7937" y="16994"/>
                                <a:pt x="7910" y="17097"/>
                                <a:pt x="7857" y="17188"/>
                              </a:cubicBezTo>
                              <a:cubicBezTo>
                                <a:pt x="7804" y="17278"/>
                                <a:pt x="7734" y="17355"/>
                                <a:pt x="7647" y="17418"/>
                              </a:cubicBezTo>
                              <a:cubicBezTo>
                                <a:pt x="7560" y="17481"/>
                                <a:pt x="7461" y="17529"/>
                                <a:pt x="7349" y="17562"/>
                              </a:cubicBezTo>
                              <a:cubicBezTo>
                                <a:pt x="7238" y="17595"/>
                                <a:pt x="7123" y="17611"/>
                                <a:pt x="7006" y="17611"/>
                              </a:cubicBezTo>
                              <a:cubicBezTo>
                                <a:pt x="6913" y="17611"/>
                                <a:pt x="6820" y="17599"/>
                                <a:pt x="6727" y="17576"/>
                              </a:cubicBezTo>
                              <a:cubicBezTo>
                                <a:pt x="6633" y="17552"/>
                                <a:pt x="6549" y="17514"/>
                                <a:pt x="6473" y="17463"/>
                              </a:cubicBezTo>
                              <a:cubicBezTo>
                                <a:pt x="6398" y="17412"/>
                                <a:pt x="6336" y="17345"/>
                                <a:pt x="6288" y="17263"/>
                              </a:cubicBezTo>
                              <a:cubicBezTo>
                                <a:pt x="6240" y="17181"/>
                                <a:pt x="6216" y="17081"/>
                                <a:pt x="6216" y="16964"/>
                              </a:cubicBezTo>
                              <a:cubicBezTo>
                                <a:pt x="6216" y="16877"/>
                                <a:pt x="6233" y="16795"/>
                                <a:pt x="6266" y="16717"/>
                              </a:cubicBezTo>
                              <a:cubicBezTo>
                                <a:pt x="6300" y="16639"/>
                                <a:pt x="6344" y="16566"/>
                                <a:pt x="6400" y="16499"/>
                              </a:cubicBezTo>
                              <a:cubicBezTo>
                                <a:pt x="6455" y="16431"/>
                                <a:pt x="6519" y="16369"/>
                                <a:pt x="6592" y="16312"/>
                              </a:cubicBezTo>
                              <a:cubicBezTo>
                                <a:pt x="6664" y="16255"/>
                                <a:pt x="6741" y="16204"/>
                                <a:pt x="6820" y="16160"/>
                              </a:cubicBezTo>
                              <a:cubicBezTo>
                                <a:pt x="6774" y="16122"/>
                                <a:pt x="6731" y="16081"/>
                                <a:pt x="6690" y="16036"/>
                              </a:cubicBezTo>
                              <a:cubicBezTo>
                                <a:pt x="6649" y="15992"/>
                                <a:pt x="6613" y="15944"/>
                                <a:pt x="6583" y="15893"/>
                              </a:cubicBezTo>
                              <a:cubicBezTo>
                                <a:pt x="6553" y="15841"/>
                                <a:pt x="6529" y="15786"/>
                                <a:pt x="6511" y="15727"/>
                              </a:cubicBezTo>
                              <a:cubicBezTo>
                                <a:pt x="6493" y="15669"/>
                                <a:pt x="6484" y="15606"/>
                                <a:pt x="6484" y="15540"/>
                              </a:cubicBezTo>
                              <a:cubicBezTo>
                                <a:pt x="6484" y="15435"/>
                                <a:pt x="6505" y="15341"/>
                                <a:pt x="6546" y="15257"/>
                              </a:cubicBezTo>
                              <a:cubicBezTo>
                                <a:pt x="6587" y="15174"/>
                                <a:pt x="6644" y="15102"/>
                                <a:pt x="6717" y="15043"/>
                              </a:cubicBezTo>
                              <a:cubicBezTo>
                                <a:pt x="6791" y="14985"/>
                                <a:pt x="6879" y="14939"/>
                                <a:pt x="6981" y="14908"/>
                              </a:cubicBezTo>
                              <a:cubicBezTo>
                                <a:pt x="7084" y="14876"/>
                                <a:pt x="7197" y="14860"/>
                                <a:pt x="7321" y="14860"/>
                              </a:cubicBezTo>
                            </a:path>
                          </a:pathLst>
                        </a:custGeom>
                        <a:solidFill>
                          <a:srgbClr val="F7F7F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383991B" id="TeVerwijderenShape_5" o:spid="_x0000_s1026" editas="canvas" style="position:absolute;margin-left:0;margin-top:0;width:595.3pt;height:841.9pt;z-index:-251646464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">
              <v:shape id="_x0000_s1027" type="#_x0000_t75" style="position:absolute;width:75603;height:106921;visibility:visible;mso-wrap-style:square">
                <v:fill o:detectmouseclick="t"/>
                <v:path o:connecttype="none"/>
              </v:shape>
              <v:shape id="Freeform 5" o:spid="_x0000_s1028" style="position:absolute;left:14598;top:24834;width:43891;height:57620;visibility:visible;mso-wrap-style:square;v-text-anchor:top" coordsize="13825,18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" path="m10932,v1254,,2344,690,2344,1875c13276,2958,12308,3765,12308,3765v-284,-205,-284,-205,-284,-205c12024,3560,12585,2947,12585,2104v,-881,-828,-1573,-1927,-1573c9559,531,8832,996,8832,996v,,-657,-181,-2059,-181c5389,815,4386,1245,3949,2321,1333,2729,776,3220,776,4474v,895,563,1435,1477,1975c3258,7044,3323,8476,3323,8476v,,507,109,1266,109c5854,8585,6713,8309,6517,7596,6351,6994,6219,6823,6029,6094,5776,5123,6717,4512,8575,4306v1186,-131,2016,-154,2451,-154c11261,4152,11381,4158,11381,4158v51,67,336,485,379,929c11783,5321,11777,5481,11735,5779v-19,139,71,281,242,523c12159,6559,12951,7665,13019,7775v67,110,103,240,113,360c13138,8212,13127,8255,13096,8321v-109,238,-414,220,-901,306c11969,8666,11969,8666,11969,8666v,,-9,197,-11,282c11956,9030,11975,9120,11981,9142v6,23,51,135,57,203c12044,9424,12031,9499,11998,9567v-19,39,-50,77,-88,113c11910,9680,12034,9916,11760,10177v,138,243,270,243,636c12003,11301,10940,11735,10026,11735v-914,,-1505,-208,-1505,-208c8344,11943,8344,11943,8344,11943,5194,11474,3874,10212,2560,9966v-152,-28,-286,-43,-402,-43c1303,9923,1403,10728,2119,12873v722,-248,1565,-617,3220,-617c7173,12256,8637,12925,10213,15088v1532,2104,2215,2139,3480,2139c13736,17227,13780,17227,13825,17227v,350,,350,,350c13825,17577,13824,17577,13823,17577v-1668,,-2590,-1,-4262,-2120c7887,13337,6776,12810,4899,12810v-1877,,-3375,806,-3375,806c666,10693,1043,9431,2198,9431v174,,366,28,574,84c4323,9933,5806,11015,8137,11421v-1,3,-1,3,-1,3c8328,10938,8328,10938,8328,10938v584,270,1191,339,1646,339c10938,11277,11626,10964,11400,10633v-69,-101,-167,-265,-167,-412c11233,10075,11239,10027,11356,9860v47,-65,27,-113,9,-129c11225,9572,11225,9572,11225,9572v-5,-5,-6,-12,-7,-19c11217,9549,11218,9545,11219,9540v3,-10,12,-18,22,-22c11241,9518,11500,9379,11500,9290v,-65,-57,-142,-57,-278c11444,8881,11457,8543,11463,8448v5,-97,114,-152,198,-171c11763,8253,12113,8197,12396,8145v154,-29,182,-50,182,-72c12578,8045,12555,8009,12481,7903v-180,-256,-702,-999,-1060,-1488c11259,6194,11180,6003,11226,5750v47,-254,55,-402,31,-617c11230,4881,11055,4643,11055,4643v-344,-12,-662,-17,-955,-17c6819,4626,6582,5295,6766,5972v154,563,242,552,421,1309c7488,8547,5660,9145,4240,9145v-1028,,-1652,-318,-1652,-318c2588,8827,2633,7343,1856,6900,1178,6514,,5792,,4533,,3325,848,2353,3686,1936,4135,994,5328,357,6803,317v68,-2,135,-2,201,-2c8127,315,8921,563,8921,563v,,758,-563,2011,-563m1844,15565v-46,31,-101,64,-163,100c1619,15701,1553,15735,1484,15767v-68,33,-138,62,-208,88c1205,15881,1140,15901,1080,15914v30,191,30,191,30,191c1186,16092,1259,16078,1329,16062v71,-15,140,-31,207,-47c1350,17362,1350,17362,1350,17362v-346,47,-346,47,-346,47c987,17576,987,17576,987,17576v1174,,1174,,1174,c2178,17409,2178,17409,2178,17409v-365,-49,-365,-49,-365,-49c2058,15613,2058,15613,2058,15613v-214,-48,-214,-48,-214,-48m4066,15592v-1571,,-1571,,-1571,c2360,16235,2360,16235,2360,16235v317,7,317,7,317,7c2848,15885,2848,15885,2848,15885v851,-30,851,-30,851,-30c2601,18008,2601,18008,2601,18008v473,140,473,140,473,140c4121,15667,4121,15667,4121,15667v-55,-75,-55,-75,-55,-75m5033,17400v56,,106,-12,150,-35c5228,17342,5267,17311,5300,17272v34,-39,62,-85,86,-137c5410,17083,5429,17028,5444,16971v15,-58,26,-117,33,-176c5484,16735,5487,16678,5487,16622v,-86,-7,-160,-22,-221c5450,16340,5429,16289,5403,16250v-26,-39,-56,-68,-92,-86c5276,16145,5238,16136,5196,16136v-66,,-124,9,-176,28c4968,16182,4922,16205,4882,16231v-40,27,-74,55,-102,84c4752,16345,4729,16371,4713,16394v-16,74,-28,144,-35,210c4670,16671,4666,16735,4666,16797v,86,6,165,18,238c4695,17109,4715,17173,4743,17227v27,54,65,96,112,127c4902,17385,4962,17400,5033,17400t690,-2544c5794,15045,5794,15045,5794,15045v-122,42,-235,98,-342,169c5346,15285,5249,15366,5162,15458v-88,92,-165,191,-230,298c4867,15863,4815,15973,4777,16088v26,-27,57,-53,95,-79c4909,15983,4952,15960,4999,15939v47,-20,99,-36,157,-49c5213,15877,5274,15871,5340,15871v105,,196,18,272,53c5688,15959,5751,16006,5800,16066v49,59,85,129,109,208c5932,16354,5944,16438,5944,16527v,91,-11,181,-33,270c5889,16885,5858,16969,5818,17049v-41,81,-90,155,-148,224c5611,17341,5545,17401,5471,17451v-73,50,-154,89,-240,118c5144,17597,5052,17611,4954,17611v-117,,-221,-20,-313,-60c4550,17512,4472,17453,4408,17377v-63,-77,-112,-171,-145,-283c4230,16983,4213,16856,4213,16713v,-140,17,-277,52,-413c4299,16165,4348,16036,4412,15912v63,-124,140,-242,231,-353c4734,15449,4835,15348,4947,15256v112,-91,233,-170,363,-238c5441,14949,5578,14896,5723,14856t1317,2554c7101,17410,7159,17400,7214,17380v55,-20,103,-50,144,-88c7399,17253,7431,17206,7456,17151v24,-56,36,-119,36,-189c7492,16898,7480,16838,7457,16779v-24,-58,-57,-114,-100,-169c7314,16556,7264,16504,7205,16453v-59,-51,-123,-101,-192,-151c6959,16332,6910,16369,6865,16411v-45,43,-84,91,-117,145c6714,16610,6688,16668,6669,16731v-19,63,-29,129,-31,200c6638,16992,6647,17051,6664,17108v18,57,43,108,78,153c6776,17306,6818,17342,6868,17370v50,27,108,40,172,40m7269,16018v51,-26,98,-59,143,-97c7456,15883,7495,15840,7528,15791v34,-48,60,-102,79,-161c7626,15570,7636,15506,7636,15438v,-70,-10,-130,-30,-179c7587,15210,7561,15170,7529,15139v-31,-31,-68,-54,-110,-69c7378,15056,7336,15049,7293,15049v-54,,-104,9,-151,28c7096,15096,7056,15124,7022,15160v-34,37,-61,81,-80,134c6922,15348,6912,15409,6912,15478v,53,9,104,26,152c6955,15679,6980,15726,7011,15771v31,45,68,88,112,129c7167,15941,7216,15980,7269,16018t52,-1158c7419,14860,7511,14873,7598,14899v86,26,161,63,225,112c7886,15060,7936,15121,7973,15193v37,72,56,154,56,245c8029,15520,8013,15596,7982,15667v-31,70,-73,136,-125,196c7805,15924,7746,15980,7679,16030v-67,51,-136,97,-208,139c7535,16213,7594,16261,7651,16313v55,53,105,109,148,168c7841,16541,7875,16604,7900,16670v25,67,37,136,37,209c7937,16994,7910,17097,7857,17188v-53,90,-123,167,-210,230c7560,17481,7461,17529,7349,17562v-111,33,-226,49,-343,49c6913,17611,6820,17599,6727,17576v-94,-24,-178,-62,-254,-113c6398,17412,6336,17345,6288,17263v-48,-82,-72,-182,-72,-299c6216,16877,6233,16795,6266,16717v34,-78,78,-151,134,-218c6455,16431,6519,16369,6592,16312v72,-57,149,-108,228,-152c6774,16122,6731,16081,6690,16036v-41,-44,-77,-92,-107,-143c6553,15841,6529,15786,6511,15727v-18,-58,-27,-121,-27,-187c6484,15435,6505,15341,6546,15257v41,-83,98,-155,171,-214c6791,14985,6879,14939,6981,14908v103,-32,216,-48,340,-48e" fillcolor="#f7f7f7" stroked="f">
                <v:path arrowok="t" o:connecttype="custom" o:connectlocs="3817344,1130300;2150272,258763;1054976,2691130;2722366,1367155;3725593,1834833;4157679,2641918;3803692,2902585;3733530,3231198;2649028,3791903;1695010,3891280;4389120,5580698;483835,4323080;2582993,3627120;3566220,3245168;3561457,3033078;3632890,2861310;3993226,2563178;3573839,1629728;2281707,2311718;0,1439228;2832213,178753;471136,5006023;421927,5099685;313350,5580380;653368,4957128;749246,5154613;825758,5717540;1597862,5524500;1728345,5388293;1715328,5159375;1549923,5153343;1481348,5333048;1597862,5524500;1638816,4907915;1587068,5060633;1841367,5100955;1847081,5413058;1572781,5591493;1337531,5306378;1570559,4843780;2290279,5518150;2367426,5327333;2179480,5210493;2115667,5431790;2307741,5085715;2424255,4901565;2315360,4778058;2194401,4914265;2307741,5085715;2531244,4823778;2437906,5089525;2508069,5292725;2333139,5575935;1996296,5481003;2092809,5179060;2067093,4993323;2216307,4733290" o:connectangles="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  <w:r w:rsidR="00DE283E">
      <w:rPr>
        <w:noProof/>
      </w:rPr>
      <mc:AlternateContent>
        <mc:Choice Requires="wpc">
          <w:drawing>
            <wp:anchor distT="0" distB="0" distL="114300" distR="114300" simplePos="0" relativeHeight="251671040" behindDoc="1" locked="0" layoutInCell="0" allowOverlap="1" wp14:anchorId="6B869CE5" wp14:editId="263DE25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628775"/>
              <wp:effectExtent l="0" t="0" r="0" b="0"/>
              <wp:wrapNone/>
              <wp:docPr id="17" name="TeVerwijderenShape_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" name="Freeform 6"/>
                      <wps:cNvSpPr>
                        <a:spLocks noEditPoints="1"/>
                      </wps:cNvSpPr>
                      <wps:spPr bwMode="auto">
                        <a:xfrm>
                          <a:off x="3531870" y="245745"/>
                          <a:ext cx="470535" cy="617855"/>
                        </a:xfrm>
                        <a:custGeom>
                          <a:avLst/>
                          <a:gdLst>
                            <a:gd name="T0" fmla="*/ 455 w 1482"/>
                            <a:gd name="T1" fmla="*/ 980 h 1945"/>
                            <a:gd name="T2" fmla="*/ 395 w 1482"/>
                            <a:gd name="T3" fmla="*/ 208 h 1945"/>
                            <a:gd name="T4" fmla="*/ 1423 w 1482"/>
                            <a:gd name="T5" fmla="*/ 201 h 1945"/>
                            <a:gd name="T6" fmla="*/ 1142 w 1482"/>
                            <a:gd name="T7" fmla="*/ 57 h 1945"/>
                            <a:gd name="T8" fmla="*/ 84 w 1482"/>
                            <a:gd name="T9" fmla="*/ 480 h 1945"/>
                            <a:gd name="T10" fmla="*/ 699 w 1482"/>
                            <a:gd name="T11" fmla="*/ 814 h 1945"/>
                            <a:gd name="T12" fmla="*/ 1260 w 1482"/>
                            <a:gd name="T13" fmla="*/ 545 h 1945"/>
                            <a:gd name="T14" fmla="*/ 1407 w 1482"/>
                            <a:gd name="T15" fmla="*/ 872 h 1945"/>
                            <a:gd name="T16" fmla="*/ 1282 w 1482"/>
                            <a:gd name="T17" fmla="*/ 959 h 1945"/>
                            <a:gd name="T18" fmla="*/ 1276 w 1482"/>
                            <a:gd name="T19" fmla="*/ 1037 h 1945"/>
                            <a:gd name="T20" fmla="*/ 913 w 1482"/>
                            <a:gd name="T21" fmla="*/ 1235 h 1945"/>
                            <a:gd name="T22" fmla="*/ 572 w 1482"/>
                            <a:gd name="T23" fmla="*/ 1313 h 1945"/>
                            <a:gd name="T24" fmla="*/ 1025 w 1482"/>
                            <a:gd name="T25" fmla="*/ 1656 h 1945"/>
                            <a:gd name="T26" fmla="*/ 872 w 1482"/>
                            <a:gd name="T27" fmla="*/ 1224 h 1945"/>
                            <a:gd name="T28" fmla="*/ 1222 w 1482"/>
                            <a:gd name="T29" fmla="*/ 1140 h 1945"/>
                            <a:gd name="T30" fmla="*/ 1203 w 1482"/>
                            <a:gd name="T31" fmla="*/ 1026 h 1945"/>
                            <a:gd name="T32" fmla="*/ 1233 w 1482"/>
                            <a:gd name="T33" fmla="*/ 996 h 1945"/>
                            <a:gd name="T34" fmla="*/ 1328 w 1482"/>
                            <a:gd name="T35" fmla="*/ 873 h 1945"/>
                            <a:gd name="T36" fmla="*/ 1203 w 1482"/>
                            <a:gd name="T37" fmla="*/ 616 h 1945"/>
                            <a:gd name="T38" fmla="*/ 232 w 1482"/>
                            <a:gd name="T39" fmla="*/ 1884 h 1945"/>
                            <a:gd name="T40" fmla="*/ 198 w 1482"/>
                            <a:gd name="T41" fmla="*/ 1668 h 1945"/>
                            <a:gd name="T42" fmla="*/ 116 w 1482"/>
                            <a:gd name="T43" fmla="*/ 1705 h 1945"/>
                            <a:gd name="T44" fmla="*/ 145 w 1482"/>
                            <a:gd name="T45" fmla="*/ 1861 h 1945"/>
                            <a:gd name="T46" fmla="*/ 330 w 1482"/>
                            <a:gd name="T47" fmla="*/ 1945 h 1945"/>
                            <a:gd name="T48" fmla="*/ 253 w 1482"/>
                            <a:gd name="T49" fmla="*/ 1740 h 1945"/>
                            <a:gd name="T50" fmla="*/ 279 w 1482"/>
                            <a:gd name="T51" fmla="*/ 1930 h 1945"/>
                            <a:gd name="T52" fmla="*/ 498 w 1482"/>
                            <a:gd name="T53" fmla="*/ 1881 h 1945"/>
                            <a:gd name="T54" fmla="*/ 608 w 1482"/>
                            <a:gd name="T55" fmla="*/ 1851 h 1945"/>
                            <a:gd name="T56" fmla="*/ 633 w 1482"/>
                            <a:gd name="T57" fmla="*/ 1744 h 1945"/>
                            <a:gd name="T58" fmla="*/ 553 w 1482"/>
                            <a:gd name="T59" fmla="*/ 1703 h 1945"/>
                            <a:gd name="T60" fmla="*/ 529 w 1482"/>
                            <a:gd name="T61" fmla="*/ 1688 h 1945"/>
                            <a:gd name="T62" fmla="*/ 613 w 1482"/>
                            <a:gd name="T63" fmla="*/ 1592 h 1945"/>
                            <a:gd name="T64" fmla="*/ 473 w 1482"/>
                            <a:gd name="T65" fmla="*/ 1705 h 1945"/>
                            <a:gd name="T66" fmla="*/ 502 w 1482"/>
                            <a:gd name="T67" fmla="*/ 1779 h 1945"/>
                            <a:gd name="T68" fmla="*/ 538 w 1482"/>
                            <a:gd name="T69" fmla="*/ 1732 h 1945"/>
                            <a:gd name="T70" fmla="*/ 586 w 1482"/>
                            <a:gd name="T71" fmla="*/ 1758 h 1945"/>
                            <a:gd name="T72" fmla="*/ 577 w 1482"/>
                            <a:gd name="T73" fmla="*/ 1836 h 1945"/>
                            <a:gd name="T74" fmla="*/ 521 w 1482"/>
                            <a:gd name="T75" fmla="*/ 1860 h 1945"/>
                            <a:gd name="T76" fmla="*/ 666 w 1482"/>
                            <a:gd name="T77" fmla="*/ 1818 h 1945"/>
                            <a:gd name="T78" fmla="*/ 751 w 1482"/>
                            <a:gd name="T79" fmla="*/ 1887 h 1945"/>
                            <a:gd name="T80" fmla="*/ 851 w 1482"/>
                            <a:gd name="T81" fmla="*/ 1809 h 1945"/>
                            <a:gd name="T82" fmla="*/ 801 w 1482"/>
                            <a:gd name="T83" fmla="*/ 1733 h 1945"/>
                            <a:gd name="T84" fmla="*/ 861 w 1482"/>
                            <a:gd name="T85" fmla="*/ 1654 h 1945"/>
                            <a:gd name="T86" fmla="*/ 785 w 1482"/>
                            <a:gd name="T87" fmla="*/ 1592 h 1945"/>
                            <a:gd name="T88" fmla="*/ 695 w 1482"/>
                            <a:gd name="T89" fmla="*/ 1665 h 1945"/>
                            <a:gd name="T90" fmla="*/ 731 w 1482"/>
                            <a:gd name="T91" fmla="*/ 1732 h 1945"/>
                            <a:gd name="T92" fmla="*/ 666 w 1482"/>
                            <a:gd name="T93" fmla="*/ 1818 h 1945"/>
                            <a:gd name="T94" fmla="*/ 736 w 1482"/>
                            <a:gd name="T95" fmla="*/ 1759 h 1945"/>
                            <a:gd name="T96" fmla="*/ 799 w 1482"/>
                            <a:gd name="T97" fmla="*/ 1798 h 1945"/>
                            <a:gd name="T98" fmla="*/ 773 w 1482"/>
                            <a:gd name="T99" fmla="*/ 1863 h 1945"/>
                            <a:gd name="T100" fmla="*/ 714 w 1482"/>
                            <a:gd name="T101" fmla="*/ 1833 h 1945"/>
                            <a:gd name="T102" fmla="*/ 751 w 1482"/>
                            <a:gd name="T103" fmla="*/ 1690 h 1945"/>
                            <a:gd name="T104" fmla="*/ 753 w 1482"/>
                            <a:gd name="T105" fmla="*/ 1625 h 1945"/>
                            <a:gd name="T106" fmla="*/ 807 w 1482"/>
                            <a:gd name="T107" fmla="*/ 1622 h 1945"/>
                            <a:gd name="T108" fmla="*/ 807 w 1482"/>
                            <a:gd name="T109" fmla="*/ 1692 h 19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482" h="1945">
                              <a:moveTo>
                                <a:pt x="1185" y="498"/>
                              </a:moveTo>
                              <a:cubicBezTo>
                                <a:pt x="736" y="483"/>
                                <a:pt x="704" y="561"/>
                                <a:pt x="725" y="640"/>
                              </a:cubicBezTo>
                              <a:cubicBezTo>
                                <a:pt x="742" y="701"/>
                                <a:pt x="751" y="699"/>
                                <a:pt x="770" y="780"/>
                              </a:cubicBezTo>
                              <a:cubicBezTo>
                                <a:pt x="803" y="916"/>
                                <a:pt x="607" y="980"/>
                                <a:pt x="455" y="980"/>
                              </a:cubicBezTo>
                              <a:cubicBezTo>
                                <a:pt x="345" y="980"/>
                                <a:pt x="278" y="946"/>
                                <a:pt x="278" y="946"/>
                              </a:cubicBezTo>
                              <a:cubicBezTo>
                                <a:pt x="278" y="946"/>
                                <a:pt x="282" y="787"/>
                                <a:pt x="199" y="740"/>
                              </a:cubicBezTo>
                              <a:cubicBezTo>
                                <a:pt x="127" y="698"/>
                                <a:pt x="0" y="621"/>
                                <a:pt x="0" y="486"/>
                              </a:cubicBezTo>
                              <a:cubicBezTo>
                                <a:pt x="0" y="357"/>
                                <a:pt x="91" y="252"/>
                                <a:pt x="395" y="208"/>
                              </a:cubicBezTo>
                              <a:cubicBezTo>
                                <a:pt x="443" y="107"/>
                                <a:pt x="571" y="39"/>
                                <a:pt x="729" y="34"/>
                              </a:cubicBezTo>
                              <a:cubicBezTo>
                                <a:pt x="861" y="31"/>
                                <a:pt x="956" y="61"/>
                                <a:pt x="956" y="61"/>
                              </a:cubicBezTo>
                              <a:cubicBezTo>
                                <a:pt x="956" y="61"/>
                                <a:pt x="1037" y="0"/>
                                <a:pt x="1172" y="0"/>
                              </a:cubicBezTo>
                              <a:cubicBezTo>
                                <a:pt x="1306" y="0"/>
                                <a:pt x="1423" y="74"/>
                                <a:pt x="1423" y="201"/>
                              </a:cubicBezTo>
                              <a:cubicBezTo>
                                <a:pt x="1423" y="317"/>
                                <a:pt x="1319" y="404"/>
                                <a:pt x="1319" y="404"/>
                              </a:cubicBezTo>
                              <a:cubicBezTo>
                                <a:pt x="1289" y="382"/>
                                <a:pt x="1289" y="382"/>
                                <a:pt x="1289" y="382"/>
                              </a:cubicBezTo>
                              <a:cubicBezTo>
                                <a:pt x="1289" y="382"/>
                                <a:pt x="1349" y="316"/>
                                <a:pt x="1349" y="226"/>
                              </a:cubicBezTo>
                              <a:cubicBezTo>
                                <a:pt x="1349" y="131"/>
                                <a:pt x="1260" y="57"/>
                                <a:pt x="1142" y="57"/>
                              </a:cubicBezTo>
                              <a:cubicBezTo>
                                <a:pt x="1024" y="57"/>
                                <a:pt x="947" y="107"/>
                                <a:pt x="947" y="107"/>
                              </a:cubicBezTo>
                              <a:cubicBezTo>
                                <a:pt x="947" y="107"/>
                                <a:pt x="876" y="88"/>
                                <a:pt x="726" y="88"/>
                              </a:cubicBezTo>
                              <a:cubicBezTo>
                                <a:pt x="578" y="88"/>
                                <a:pt x="470" y="134"/>
                                <a:pt x="423" y="249"/>
                              </a:cubicBezTo>
                              <a:cubicBezTo>
                                <a:pt x="143" y="293"/>
                                <a:pt x="84" y="345"/>
                                <a:pt x="84" y="480"/>
                              </a:cubicBezTo>
                              <a:cubicBezTo>
                                <a:pt x="84" y="576"/>
                                <a:pt x="144" y="633"/>
                                <a:pt x="242" y="691"/>
                              </a:cubicBezTo>
                              <a:cubicBezTo>
                                <a:pt x="349" y="755"/>
                                <a:pt x="356" y="909"/>
                                <a:pt x="356" y="909"/>
                              </a:cubicBezTo>
                              <a:cubicBezTo>
                                <a:pt x="356" y="909"/>
                                <a:pt x="411" y="920"/>
                                <a:pt x="492" y="920"/>
                              </a:cubicBezTo>
                              <a:cubicBezTo>
                                <a:pt x="628" y="920"/>
                                <a:pt x="720" y="891"/>
                                <a:pt x="699" y="814"/>
                              </a:cubicBezTo>
                              <a:cubicBezTo>
                                <a:pt x="681" y="750"/>
                                <a:pt x="667" y="731"/>
                                <a:pt x="646" y="653"/>
                              </a:cubicBezTo>
                              <a:cubicBezTo>
                                <a:pt x="619" y="549"/>
                                <a:pt x="720" y="484"/>
                                <a:pt x="919" y="462"/>
                              </a:cubicBezTo>
                              <a:cubicBezTo>
                                <a:pt x="1114" y="440"/>
                                <a:pt x="1220" y="446"/>
                                <a:pt x="1220" y="446"/>
                              </a:cubicBezTo>
                              <a:cubicBezTo>
                                <a:pt x="1225" y="453"/>
                                <a:pt x="1256" y="498"/>
                                <a:pt x="1260" y="545"/>
                              </a:cubicBezTo>
                              <a:cubicBezTo>
                                <a:pt x="1263" y="570"/>
                                <a:pt x="1262" y="588"/>
                                <a:pt x="1258" y="620"/>
                              </a:cubicBezTo>
                              <a:cubicBezTo>
                                <a:pt x="1256" y="634"/>
                                <a:pt x="1265" y="650"/>
                                <a:pt x="1284" y="675"/>
                              </a:cubicBezTo>
                              <a:cubicBezTo>
                                <a:pt x="1303" y="703"/>
                                <a:pt x="1388" y="822"/>
                                <a:pt x="1395" y="833"/>
                              </a:cubicBezTo>
                              <a:cubicBezTo>
                                <a:pt x="1402" y="845"/>
                                <a:pt x="1406" y="859"/>
                                <a:pt x="1407" y="872"/>
                              </a:cubicBezTo>
                              <a:cubicBezTo>
                                <a:pt x="1408" y="880"/>
                                <a:pt x="1407" y="885"/>
                                <a:pt x="1403" y="892"/>
                              </a:cubicBezTo>
                              <a:cubicBezTo>
                                <a:pt x="1392" y="917"/>
                                <a:pt x="1359" y="915"/>
                                <a:pt x="1307" y="925"/>
                              </a:cubicBezTo>
                              <a:cubicBezTo>
                                <a:pt x="1283" y="929"/>
                                <a:pt x="1283" y="929"/>
                                <a:pt x="1283" y="929"/>
                              </a:cubicBezTo>
                              <a:cubicBezTo>
                                <a:pt x="1283" y="929"/>
                                <a:pt x="1282" y="950"/>
                                <a:pt x="1282" y="959"/>
                              </a:cubicBezTo>
                              <a:cubicBezTo>
                                <a:pt x="1281" y="968"/>
                                <a:pt x="1283" y="977"/>
                                <a:pt x="1284" y="980"/>
                              </a:cubicBezTo>
                              <a:cubicBezTo>
                                <a:pt x="1285" y="982"/>
                                <a:pt x="1289" y="994"/>
                                <a:pt x="1290" y="1002"/>
                              </a:cubicBezTo>
                              <a:cubicBezTo>
                                <a:pt x="1291" y="1010"/>
                                <a:pt x="1289" y="1018"/>
                                <a:pt x="1286" y="1025"/>
                              </a:cubicBezTo>
                              <a:cubicBezTo>
                                <a:pt x="1284" y="1029"/>
                                <a:pt x="1280" y="1034"/>
                                <a:pt x="1276" y="1037"/>
                              </a:cubicBezTo>
                              <a:cubicBezTo>
                                <a:pt x="1276" y="1037"/>
                                <a:pt x="1290" y="1063"/>
                                <a:pt x="1260" y="1091"/>
                              </a:cubicBezTo>
                              <a:cubicBezTo>
                                <a:pt x="1260" y="1105"/>
                                <a:pt x="1286" y="1120"/>
                                <a:pt x="1286" y="1159"/>
                              </a:cubicBezTo>
                              <a:cubicBezTo>
                                <a:pt x="1286" y="1211"/>
                                <a:pt x="1172" y="1258"/>
                                <a:pt x="1075" y="1258"/>
                              </a:cubicBezTo>
                              <a:cubicBezTo>
                                <a:pt x="977" y="1258"/>
                                <a:pt x="913" y="1235"/>
                                <a:pt x="913" y="1235"/>
                              </a:cubicBezTo>
                              <a:cubicBezTo>
                                <a:pt x="894" y="1280"/>
                                <a:pt x="894" y="1280"/>
                                <a:pt x="894" y="1280"/>
                              </a:cubicBezTo>
                              <a:cubicBezTo>
                                <a:pt x="557" y="1230"/>
                                <a:pt x="415" y="1094"/>
                                <a:pt x="275" y="1068"/>
                              </a:cubicBezTo>
                              <a:cubicBezTo>
                                <a:pt x="138" y="1043"/>
                                <a:pt x="140" y="1119"/>
                                <a:pt x="227" y="1380"/>
                              </a:cubicBezTo>
                              <a:cubicBezTo>
                                <a:pt x="305" y="1353"/>
                                <a:pt x="395" y="1313"/>
                                <a:pt x="572" y="1313"/>
                              </a:cubicBezTo>
                              <a:cubicBezTo>
                                <a:pt x="769" y="1313"/>
                                <a:pt x="926" y="1385"/>
                                <a:pt x="1095" y="1617"/>
                              </a:cubicBezTo>
                              <a:cubicBezTo>
                                <a:pt x="1264" y="1850"/>
                                <a:pt x="1337" y="1846"/>
                                <a:pt x="1482" y="1846"/>
                              </a:cubicBezTo>
                              <a:cubicBezTo>
                                <a:pt x="1482" y="1884"/>
                                <a:pt x="1482" y="1884"/>
                                <a:pt x="1482" y="1884"/>
                              </a:cubicBezTo>
                              <a:cubicBezTo>
                                <a:pt x="1303" y="1884"/>
                                <a:pt x="1204" y="1884"/>
                                <a:pt x="1025" y="1656"/>
                              </a:cubicBezTo>
                              <a:cubicBezTo>
                                <a:pt x="845" y="1429"/>
                                <a:pt x="726" y="1373"/>
                                <a:pt x="525" y="1373"/>
                              </a:cubicBezTo>
                              <a:cubicBezTo>
                                <a:pt x="324" y="1373"/>
                                <a:pt x="164" y="1459"/>
                                <a:pt x="164" y="1459"/>
                              </a:cubicBezTo>
                              <a:cubicBezTo>
                                <a:pt x="58" y="1099"/>
                                <a:pt x="127" y="974"/>
                                <a:pt x="297" y="1020"/>
                              </a:cubicBezTo>
                              <a:cubicBezTo>
                                <a:pt x="464" y="1065"/>
                                <a:pt x="622" y="1181"/>
                                <a:pt x="872" y="1224"/>
                              </a:cubicBezTo>
                              <a:cubicBezTo>
                                <a:pt x="872" y="1224"/>
                                <a:pt x="872" y="1224"/>
                                <a:pt x="872" y="1224"/>
                              </a:cubicBezTo>
                              <a:cubicBezTo>
                                <a:pt x="893" y="1172"/>
                                <a:pt x="893" y="1172"/>
                                <a:pt x="893" y="1172"/>
                              </a:cubicBezTo>
                              <a:cubicBezTo>
                                <a:pt x="955" y="1201"/>
                                <a:pt x="1020" y="1209"/>
                                <a:pt x="1069" y="1209"/>
                              </a:cubicBezTo>
                              <a:cubicBezTo>
                                <a:pt x="1172" y="1209"/>
                                <a:pt x="1246" y="1175"/>
                                <a:pt x="1222" y="1140"/>
                              </a:cubicBezTo>
                              <a:cubicBezTo>
                                <a:pt x="1214" y="1129"/>
                                <a:pt x="1204" y="1111"/>
                                <a:pt x="1204" y="1095"/>
                              </a:cubicBezTo>
                              <a:cubicBezTo>
                                <a:pt x="1204" y="1080"/>
                                <a:pt x="1205" y="1075"/>
                                <a:pt x="1217" y="1057"/>
                              </a:cubicBezTo>
                              <a:cubicBezTo>
                                <a:pt x="1222" y="1050"/>
                                <a:pt x="1220" y="1045"/>
                                <a:pt x="1218" y="1043"/>
                              </a:cubicBezTo>
                              <a:cubicBezTo>
                                <a:pt x="1203" y="1026"/>
                                <a:pt x="1203" y="1026"/>
                                <a:pt x="1203" y="1026"/>
                              </a:cubicBezTo>
                              <a:cubicBezTo>
                                <a:pt x="1202" y="1024"/>
                                <a:pt x="1202" y="1024"/>
                                <a:pt x="1202" y="1024"/>
                              </a:cubicBezTo>
                              <a:cubicBezTo>
                                <a:pt x="1202" y="1022"/>
                                <a:pt x="1202" y="1022"/>
                                <a:pt x="1202" y="1022"/>
                              </a:cubicBezTo>
                              <a:cubicBezTo>
                                <a:pt x="1205" y="1020"/>
                                <a:pt x="1205" y="1020"/>
                                <a:pt x="1205" y="1020"/>
                              </a:cubicBezTo>
                              <a:cubicBezTo>
                                <a:pt x="1205" y="1020"/>
                                <a:pt x="1233" y="1005"/>
                                <a:pt x="1233" y="996"/>
                              </a:cubicBezTo>
                              <a:cubicBezTo>
                                <a:pt x="1233" y="989"/>
                                <a:pt x="1226" y="980"/>
                                <a:pt x="1226" y="966"/>
                              </a:cubicBezTo>
                              <a:cubicBezTo>
                                <a:pt x="1226" y="952"/>
                                <a:pt x="1228" y="916"/>
                                <a:pt x="1228" y="905"/>
                              </a:cubicBezTo>
                              <a:cubicBezTo>
                                <a:pt x="1229" y="895"/>
                                <a:pt x="1241" y="889"/>
                                <a:pt x="1250" y="887"/>
                              </a:cubicBezTo>
                              <a:cubicBezTo>
                                <a:pt x="1261" y="885"/>
                                <a:pt x="1298" y="879"/>
                                <a:pt x="1328" y="873"/>
                              </a:cubicBezTo>
                              <a:cubicBezTo>
                                <a:pt x="1345" y="870"/>
                                <a:pt x="1348" y="868"/>
                                <a:pt x="1348" y="865"/>
                              </a:cubicBezTo>
                              <a:cubicBezTo>
                                <a:pt x="1348" y="862"/>
                                <a:pt x="1346" y="858"/>
                                <a:pt x="1338" y="847"/>
                              </a:cubicBezTo>
                              <a:cubicBezTo>
                                <a:pt x="1318" y="820"/>
                                <a:pt x="1262" y="740"/>
                                <a:pt x="1224" y="688"/>
                              </a:cubicBezTo>
                              <a:cubicBezTo>
                                <a:pt x="1207" y="664"/>
                                <a:pt x="1198" y="644"/>
                                <a:pt x="1203" y="616"/>
                              </a:cubicBezTo>
                              <a:cubicBezTo>
                                <a:pt x="1208" y="589"/>
                                <a:pt x="1209" y="573"/>
                                <a:pt x="1206" y="550"/>
                              </a:cubicBezTo>
                              <a:cubicBezTo>
                                <a:pt x="1203" y="523"/>
                                <a:pt x="1185" y="498"/>
                                <a:pt x="1185" y="498"/>
                              </a:cubicBezTo>
                              <a:moveTo>
                                <a:pt x="106" y="1884"/>
                              </a:moveTo>
                              <a:cubicBezTo>
                                <a:pt x="232" y="1884"/>
                                <a:pt x="232" y="1884"/>
                                <a:pt x="232" y="1884"/>
                              </a:cubicBezTo>
                              <a:cubicBezTo>
                                <a:pt x="234" y="1866"/>
                                <a:pt x="234" y="1866"/>
                                <a:pt x="234" y="1866"/>
                              </a:cubicBezTo>
                              <a:cubicBezTo>
                                <a:pt x="195" y="1860"/>
                                <a:pt x="195" y="1860"/>
                                <a:pt x="195" y="1860"/>
                              </a:cubicBezTo>
                              <a:cubicBezTo>
                                <a:pt x="221" y="1673"/>
                                <a:pt x="221" y="1673"/>
                                <a:pt x="221" y="1673"/>
                              </a:cubicBezTo>
                              <a:cubicBezTo>
                                <a:pt x="198" y="1668"/>
                                <a:pt x="198" y="1668"/>
                                <a:pt x="198" y="1668"/>
                              </a:cubicBezTo>
                              <a:cubicBezTo>
                                <a:pt x="193" y="1671"/>
                                <a:pt x="187" y="1675"/>
                                <a:pt x="180" y="1679"/>
                              </a:cubicBezTo>
                              <a:cubicBezTo>
                                <a:pt x="174" y="1683"/>
                                <a:pt x="167" y="1686"/>
                                <a:pt x="159" y="1690"/>
                              </a:cubicBezTo>
                              <a:cubicBezTo>
                                <a:pt x="152" y="1693"/>
                                <a:pt x="145" y="1696"/>
                                <a:pt x="137" y="1699"/>
                              </a:cubicBezTo>
                              <a:cubicBezTo>
                                <a:pt x="130" y="1702"/>
                                <a:pt x="122" y="1704"/>
                                <a:pt x="116" y="1705"/>
                              </a:cubicBezTo>
                              <a:cubicBezTo>
                                <a:pt x="119" y="1726"/>
                                <a:pt x="119" y="1726"/>
                                <a:pt x="119" y="1726"/>
                              </a:cubicBezTo>
                              <a:cubicBezTo>
                                <a:pt x="127" y="1725"/>
                                <a:pt x="135" y="1723"/>
                                <a:pt x="143" y="1721"/>
                              </a:cubicBezTo>
                              <a:cubicBezTo>
                                <a:pt x="150" y="1720"/>
                                <a:pt x="158" y="1718"/>
                                <a:pt x="165" y="1716"/>
                              </a:cubicBezTo>
                              <a:cubicBezTo>
                                <a:pt x="145" y="1861"/>
                                <a:pt x="145" y="1861"/>
                                <a:pt x="145" y="1861"/>
                              </a:cubicBezTo>
                              <a:cubicBezTo>
                                <a:pt x="108" y="1866"/>
                                <a:pt x="108" y="1866"/>
                                <a:pt x="108" y="1866"/>
                              </a:cubicBezTo>
                              <a:lnTo>
                                <a:pt x="106" y="1884"/>
                              </a:lnTo>
                              <a:close/>
                              <a:moveTo>
                                <a:pt x="279" y="1930"/>
                              </a:moveTo>
                              <a:cubicBezTo>
                                <a:pt x="330" y="1945"/>
                                <a:pt x="330" y="1945"/>
                                <a:pt x="330" y="1945"/>
                              </a:cubicBezTo>
                              <a:cubicBezTo>
                                <a:pt x="442" y="1679"/>
                                <a:pt x="442" y="1679"/>
                                <a:pt x="442" y="1679"/>
                              </a:cubicBezTo>
                              <a:cubicBezTo>
                                <a:pt x="436" y="1671"/>
                                <a:pt x="436" y="1671"/>
                                <a:pt x="436" y="1671"/>
                              </a:cubicBezTo>
                              <a:cubicBezTo>
                                <a:pt x="268" y="1671"/>
                                <a:pt x="268" y="1671"/>
                                <a:pt x="268" y="1671"/>
                              </a:cubicBezTo>
                              <a:cubicBezTo>
                                <a:pt x="253" y="1740"/>
                                <a:pt x="253" y="1740"/>
                                <a:pt x="253" y="1740"/>
                              </a:cubicBezTo>
                              <a:cubicBezTo>
                                <a:pt x="287" y="1741"/>
                                <a:pt x="287" y="1741"/>
                                <a:pt x="287" y="1741"/>
                              </a:cubicBezTo>
                              <a:cubicBezTo>
                                <a:pt x="306" y="1702"/>
                                <a:pt x="306" y="1702"/>
                                <a:pt x="306" y="1702"/>
                              </a:cubicBezTo>
                              <a:cubicBezTo>
                                <a:pt x="397" y="1699"/>
                                <a:pt x="397" y="1699"/>
                                <a:pt x="397" y="1699"/>
                              </a:cubicBezTo>
                              <a:lnTo>
                                <a:pt x="279" y="1930"/>
                              </a:lnTo>
                              <a:close/>
                              <a:moveTo>
                                <a:pt x="452" y="1791"/>
                              </a:moveTo>
                              <a:cubicBezTo>
                                <a:pt x="452" y="1806"/>
                                <a:pt x="454" y="1820"/>
                                <a:pt x="457" y="1832"/>
                              </a:cubicBezTo>
                              <a:cubicBezTo>
                                <a:pt x="461" y="1844"/>
                                <a:pt x="466" y="1854"/>
                                <a:pt x="473" y="1862"/>
                              </a:cubicBezTo>
                              <a:cubicBezTo>
                                <a:pt x="479" y="1870"/>
                                <a:pt x="488" y="1877"/>
                                <a:pt x="498" y="1881"/>
                              </a:cubicBezTo>
                              <a:cubicBezTo>
                                <a:pt x="507" y="1885"/>
                                <a:pt x="519" y="1887"/>
                                <a:pt x="531" y="1887"/>
                              </a:cubicBezTo>
                              <a:cubicBezTo>
                                <a:pt x="542" y="1887"/>
                                <a:pt x="552" y="1886"/>
                                <a:pt x="561" y="1883"/>
                              </a:cubicBezTo>
                              <a:cubicBezTo>
                                <a:pt x="570" y="1880"/>
                                <a:pt x="579" y="1875"/>
                                <a:pt x="587" y="1870"/>
                              </a:cubicBezTo>
                              <a:cubicBezTo>
                                <a:pt x="594" y="1865"/>
                                <a:pt x="602" y="1858"/>
                                <a:pt x="608" y="1851"/>
                              </a:cubicBezTo>
                              <a:cubicBezTo>
                                <a:pt x="614" y="1844"/>
                                <a:pt x="619" y="1836"/>
                                <a:pt x="624" y="1827"/>
                              </a:cubicBezTo>
                              <a:cubicBezTo>
                                <a:pt x="628" y="1818"/>
                                <a:pt x="631" y="1809"/>
                                <a:pt x="634" y="1800"/>
                              </a:cubicBezTo>
                              <a:cubicBezTo>
                                <a:pt x="636" y="1791"/>
                                <a:pt x="637" y="1781"/>
                                <a:pt x="637" y="1771"/>
                              </a:cubicBezTo>
                              <a:cubicBezTo>
                                <a:pt x="637" y="1762"/>
                                <a:pt x="636" y="1753"/>
                                <a:pt x="633" y="1744"/>
                              </a:cubicBezTo>
                              <a:cubicBezTo>
                                <a:pt x="631" y="1736"/>
                                <a:pt x="627" y="1728"/>
                                <a:pt x="622" y="1722"/>
                              </a:cubicBezTo>
                              <a:cubicBezTo>
                                <a:pt x="616" y="1715"/>
                                <a:pt x="610" y="1710"/>
                                <a:pt x="602" y="1706"/>
                              </a:cubicBezTo>
                              <a:cubicBezTo>
                                <a:pt x="593" y="1703"/>
                                <a:pt x="584" y="1701"/>
                                <a:pt x="572" y="1701"/>
                              </a:cubicBezTo>
                              <a:cubicBezTo>
                                <a:pt x="565" y="1701"/>
                                <a:pt x="559" y="1702"/>
                                <a:pt x="553" y="1703"/>
                              </a:cubicBezTo>
                              <a:cubicBezTo>
                                <a:pt x="547" y="1704"/>
                                <a:pt x="541" y="1706"/>
                                <a:pt x="536" y="1708"/>
                              </a:cubicBezTo>
                              <a:cubicBezTo>
                                <a:pt x="531" y="1710"/>
                                <a:pt x="526" y="1713"/>
                                <a:pt x="522" y="1716"/>
                              </a:cubicBezTo>
                              <a:cubicBezTo>
                                <a:pt x="518" y="1718"/>
                                <a:pt x="515" y="1721"/>
                                <a:pt x="512" y="1724"/>
                              </a:cubicBezTo>
                              <a:cubicBezTo>
                                <a:pt x="516" y="1712"/>
                                <a:pt x="522" y="1700"/>
                                <a:pt x="529" y="1688"/>
                              </a:cubicBezTo>
                              <a:cubicBezTo>
                                <a:pt x="536" y="1677"/>
                                <a:pt x="544" y="1666"/>
                                <a:pt x="553" y="1657"/>
                              </a:cubicBezTo>
                              <a:cubicBezTo>
                                <a:pt x="563" y="1647"/>
                                <a:pt x="573" y="1638"/>
                                <a:pt x="585" y="1630"/>
                              </a:cubicBezTo>
                              <a:cubicBezTo>
                                <a:pt x="596" y="1623"/>
                                <a:pt x="608" y="1617"/>
                                <a:pt x="621" y="1612"/>
                              </a:cubicBezTo>
                              <a:cubicBezTo>
                                <a:pt x="613" y="1592"/>
                                <a:pt x="613" y="1592"/>
                                <a:pt x="613" y="1592"/>
                              </a:cubicBezTo>
                              <a:cubicBezTo>
                                <a:pt x="598" y="1596"/>
                                <a:pt x="583" y="1602"/>
                                <a:pt x="569" y="1609"/>
                              </a:cubicBezTo>
                              <a:cubicBezTo>
                                <a:pt x="555" y="1617"/>
                                <a:pt x="542" y="1625"/>
                                <a:pt x="530" y="1635"/>
                              </a:cubicBezTo>
                              <a:cubicBezTo>
                                <a:pt x="518" y="1645"/>
                                <a:pt x="508" y="1656"/>
                                <a:pt x="498" y="1667"/>
                              </a:cubicBezTo>
                              <a:cubicBezTo>
                                <a:pt x="488" y="1679"/>
                                <a:pt x="480" y="1692"/>
                                <a:pt x="473" y="1705"/>
                              </a:cubicBezTo>
                              <a:cubicBezTo>
                                <a:pt x="466" y="1718"/>
                                <a:pt x="461" y="1732"/>
                                <a:pt x="457" y="1747"/>
                              </a:cubicBezTo>
                              <a:cubicBezTo>
                                <a:pt x="454" y="1761"/>
                                <a:pt x="452" y="1776"/>
                                <a:pt x="452" y="1791"/>
                              </a:cubicBezTo>
                              <a:moveTo>
                                <a:pt x="500" y="1800"/>
                              </a:moveTo>
                              <a:cubicBezTo>
                                <a:pt x="500" y="1793"/>
                                <a:pt x="501" y="1787"/>
                                <a:pt x="502" y="1779"/>
                              </a:cubicBezTo>
                              <a:cubicBezTo>
                                <a:pt x="502" y="1772"/>
                                <a:pt x="504" y="1765"/>
                                <a:pt x="505" y="1757"/>
                              </a:cubicBezTo>
                              <a:cubicBezTo>
                                <a:pt x="512" y="1748"/>
                                <a:pt x="512" y="1748"/>
                                <a:pt x="512" y="1748"/>
                              </a:cubicBezTo>
                              <a:cubicBezTo>
                                <a:pt x="516" y="1745"/>
                                <a:pt x="519" y="1742"/>
                                <a:pt x="523" y="1739"/>
                              </a:cubicBezTo>
                              <a:cubicBezTo>
                                <a:pt x="528" y="1737"/>
                                <a:pt x="533" y="1734"/>
                                <a:pt x="538" y="1732"/>
                              </a:cubicBezTo>
                              <a:cubicBezTo>
                                <a:pt x="544" y="1730"/>
                                <a:pt x="550" y="1729"/>
                                <a:pt x="557" y="1729"/>
                              </a:cubicBezTo>
                              <a:cubicBezTo>
                                <a:pt x="562" y="1729"/>
                                <a:pt x="566" y="1730"/>
                                <a:pt x="569" y="1732"/>
                              </a:cubicBezTo>
                              <a:cubicBezTo>
                                <a:pt x="573" y="1734"/>
                                <a:pt x="576" y="1737"/>
                                <a:pt x="579" y="1741"/>
                              </a:cubicBezTo>
                              <a:cubicBezTo>
                                <a:pt x="582" y="1746"/>
                                <a:pt x="584" y="1751"/>
                                <a:pt x="586" y="1758"/>
                              </a:cubicBezTo>
                              <a:cubicBezTo>
                                <a:pt x="587" y="1764"/>
                                <a:pt x="588" y="1772"/>
                                <a:pt x="588" y="1781"/>
                              </a:cubicBezTo>
                              <a:cubicBezTo>
                                <a:pt x="588" y="1787"/>
                                <a:pt x="588" y="1793"/>
                                <a:pt x="587" y="1800"/>
                              </a:cubicBezTo>
                              <a:cubicBezTo>
                                <a:pt x="586" y="1806"/>
                                <a:pt x="585" y="1812"/>
                                <a:pt x="584" y="1819"/>
                              </a:cubicBezTo>
                              <a:cubicBezTo>
                                <a:pt x="582" y="1825"/>
                                <a:pt x="580" y="1831"/>
                                <a:pt x="577" y="1836"/>
                              </a:cubicBezTo>
                              <a:cubicBezTo>
                                <a:pt x="575" y="1842"/>
                                <a:pt x="572" y="1847"/>
                                <a:pt x="568" y="1851"/>
                              </a:cubicBezTo>
                              <a:cubicBezTo>
                                <a:pt x="565" y="1855"/>
                                <a:pt x="560" y="1858"/>
                                <a:pt x="556" y="1861"/>
                              </a:cubicBezTo>
                              <a:cubicBezTo>
                                <a:pt x="551" y="1863"/>
                                <a:pt x="546" y="1865"/>
                                <a:pt x="540" y="1865"/>
                              </a:cubicBezTo>
                              <a:cubicBezTo>
                                <a:pt x="532" y="1865"/>
                                <a:pt x="526" y="1863"/>
                                <a:pt x="521" y="1860"/>
                              </a:cubicBezTo>
                              <a:cubicBezTo>
                                <a:pt x="515" y="1856"/>
                                <a:pt x="511" y="1852"/>
                                <a:pt x="508" y="1846"/>
                              </a:cubicBezTo>
                              <a:cubicBezTo>
                                <a:pt x="506" y="1840"/>
                                <a:pt x="503" y="1833"/>
                                <a:pt x="502" y="1826"/>
                              </a:cubicBezTo>
                              <a:cubicBezTo>
                                <a:pt x="501" y="1818"/>
                                <a:pt x="500" y="1809"/>
                                <a:pt x="500" y="1800"/>
                              </a:cubicBezTo>
                              <a:moveTo>
                                <a:pt x="666" y="1818"/>
                              </a:moveTo>
                              <a:cubicBezTo>
                                <a:pt x="666" y="1831"/>
                                <a:pt x="669" y="1841"/>
                                <a:pt x="674" y="1850"/>
                              </a:cubicBezTo>
                              <a:cubicBezTo>
                                <a:pt x="679" y="1859"/>
                                <a:pt x="686" y="1866"/>
                                <a:pt x="694" y="1871"/>
                              </a:cubicBezTo>
                              <a:cubicBezTo>
                                <a:pt x="702" y="1877"/>
                                <a:pt x="711" y="1881"/>
                                <a:pt x="721" y="1883"/>
                              </a:cubicBezTo>
                              <a:cubicBezTo>
                                <a:pt x="731" y="1886"/>
                                <a:pt x="741" y="1887"/>
                                <a:pt x="751" y="1887"/>
                              </a:cubicBezTo>
                              <a:cubicBezTo>
                                <a:pt x="764" y="1887"/>
                                <a:pt x="776" y="1886"/>
                                <a:pt x="788" y="1882"/>
                              </a:cubicBezTo>
                              <a:cubicBezTo>
                                <a:pt x="800" y="1878"/>
                                <a:pt x="810" y="1873"/>
                                <a:pt x="820" y="1867"/>
                              </a:cubicBezTo>
                              <a:cubicBezTo>
                                <a:pt x="829" y="1860"/>
                                <a:pt x="837" y="1852"/>
                                <a:pt x="842" y="1842"/>
                              </a:cubicBezTo>
                              <a:cubicBezTo>
                                <a:pt x="848" y="1832"/>
                                <a:pt x="851" y="1821"/>
                                <a:pt x="851" y="1809"/>
                              </a:cubicBezTo>
                              <a:cubicBezTo>
                                <a:pt x="851" y="1801"/>
                                <a:pt x="849" y="1794"/>
                                <a:pt x="847" y="1786"/>
                              </a:cubicBezTo>
                              <a:cubicBezTo>
                                <a:pt x="844" y="1779"/>
                                <a:pt x="840" y="1773"/>
                                <a:pt x="836" y="1766"/>
                              </a:cubicBezTo>
                              <a:cubicBezTo>
                                <a:pt x="831" y="1760"/>
                                <a:pt x="826" y="1754"/>
                                <a:pt x="820" y="1748"/>
                              </a:cubicBezTo>
                              <a:cubicBezTo>
                                <a:pt x="814" y="1743"/>
                                <a:pt x="808" y="1737"/>
                                <a:pt x="801" y="1733"/>
                              </a:cubicBezTo>
                              <a:cubicBezTo>
                                <a:pt x="808" y="1728"/>
                                <a:pt x="816" y="1723"/>
                                <a:pt x="823" y="1718"/>
                              </a:cubicBezTo>
                              <a:cubicBezTo>
                                <a:pt x="830" y="1712"/>
                                <a:pt x="837" y="1706"/>
                                <a:pt x="842" y="1700"/>
                              </a:cubicBezTo>
                              <a:cubicBezTo>
                                <a:pt x="848" y="1693"/>
                                <a:pt x="852" y="1686"/>
                                <a:pt x="856" y="1679"/>
                              </a:cubicBezTo>
                              <a:cubicBezTo>
                                <a:pt x="859" y="1671"/>
                                <a:pt x="861" y="1663"/>
                                <a:pt x="861" y="1654"/>
                              </a:cubicBezTo>
                              <a:cubicBezTo>
                                <a:pt x="861" y="1645"/>
                                <a:pt x="859" y="1636"/>
                                <a:pt x="855" y="1628"/>
                              </a:cubicBezTo>
                              <a:cubicBezTo>
                                <a:pt x="851" y="1620"/>
                                <a:pt x="845" y="1614"/>
                                <a:pt x="838" y="1609"/>
                              </a:cubicBezTo>
                              <a:cubicBezTo>
                                <a:pt x="832" y="1603"/>
                                <a:pt x="824" y="1599"/>
                                <a:pt x="814" y="1597"/>
                              </a:cubicBezTo>
                              <a:cubicBezTo>
                                <a:pt x="805" y="1594"/>
                                <a:pt x="795" y="1592"/>
                                <a:pt x="785" y="1592"/>
                              </a:cubicBezTo>
                              <a:cubicBezTo>
                                <a:pt x="771" y="1592"/>
                                <a:pt x="759" y="1594"/>
                                <a:pt x="748" y="1598"/>
                              </a:cubicBezTo>
                              <a:cubicBezTo>
                                <a:pt x="737" y="1601"/>
                                <a:pt x="728" y="1606"/>
                                <a:pt x="720" y="1612"/>
                              </a:cubicBezTo>
                              <a:cubicBezTo>
                                <a:pt x="712" y="1618"/>
                                <a:pt x="706" y="1626"/>
                                <a:pt x="702" y="1635"/>
                              </a:cubicBezTo>
                              <a:cubicBezTo>
                                <a:pt x="697" y="1644"/>
                                <a:pt x="695" y="1654"/>
                                <a:pt x="695" y="1665"/>
                              </a:cubicBezTo>
                              <a:cubicBezTo>
                                <a:pt x="695" y="1672"/>
                                <a:pt x="696" y="1679"/>
                                <a:pt x="698" y="1685"/>
                              </a:cubicBezTo>
                              <a:cubicBezTo>
                                <a:pt x="700" y="1692"/>
                                <a:pt x="702" y="1698"/>
                                <a:pt x="706" y="1703"/>
                              </a:cubicBezTo>
                              <a:cubicBezTo>
                                <a:pt x="709" y="1709"/>
                                <a:pt x="713" y="1714"/>
                                <a:pt x="717" y="1719"/>
                              </a:cubicBezTo>
                              <a:cubicBezTo>
                                <a:pt x="721" y="1723"/>
                                <a:pt x="726" y="1728"/>
                                <a:pt x="731" y="1732"/>
                              </a:cubicBezTo>
                              <a:cubicBezTo>
                                <a:pt x="723" y="1737"/>
                                <a:pt x="714" y="1742"/>
                                <a:pt x="707" y="1748"/>
                              </a:cubicBezTo>
                              <a:cubicBezTo>
                                <a:pt x="699" y="1754"/>
                                <a:pt x="692" y="1761"/>
                                <a:pt x="686" y="1768"/>
                              </a:cubicBezTo>
                              <a:cubicBezTo>
                                <a:pt x="680" y="1775"/>
                                <a:pt x="675" y="1783"/>
                                <a:pt x="672" y="1791"/>
                              </a:cubicBezTo>
                              <a:cubicBezTo>
                                <a:pt x="668" y="1800"/>
                                <a:pt x="666" y="1809"/>
                                <a:pt x="666" y="1818"/>
                              </a:cubicBezTo>
                              <a:moveTo>
                                <a:pt x="712" y="1814"/>
                              </a:moveTo>
                              <a:cubicBezTo>
                                <a:pt x="712" y="1807"/>
                                <a:pt x="713" y="1800"/>
                                <a:pt x="715" y="1793"/>
                              </a:cubicBezTo>
                              <a:cubicBezTo>
                                <a:pt x="717" y="1786"/>
                                <a:pt x="720" y="1780"/>
                                <a:pt x="723" y="1774"/>
                              </a:cubicBezTo>
                              <a:cubicBezTo>
                                <a:pt x="727" y="1768"/>
                                <a:pt x="731" y="1763"/>
                                <a:pt x="736" y="1759"/>
                              </a:cubicBezTo>
                              <a:cubicBezTo>
                                <a:pt x="741" y="1754"/>
                                <a:pt x="746" y="1750"/>
                                <a:pt x="752" y="1747"/>
                              </a:cubicBezTo>
                              <a:cubicBezTo>
                                <a:pt x="759" y="1752"/>
                                <a:pt x="766" y="1758"/>
                                <a:pt x="772" y="1763"/>
                              </a:cubicBezTo>
                              <a:cubicBezTo>
                                <a:pt x="779" y="1769"/>
                                <a:pt x="784" y="1774"/>
                                <a:pt x="789" y="1780"/>
                              </a:cubicBezTo>
                              <a:cubicBezTo>
                                <a:pt x="793" y="1786"/>
                                <a:pt x="797" y="1792"/>
                                <a:pt x="799" y="1798"/>
                              </a:cubicBezTo>
                              <a:cubicBezTo>
                                <a:pt x="802" y="1804"/>
                                <a:pt x="803" y="1811"/>
                                <a:pt x="803" y="1818"/>
                              </a:cubicBezTo>
                              <a:cubicBezTo>
                                <a:pt x="803" y="1825"/>
                                <a:pt x="802" y="1832"/>
                                <a:pt x="799" y="1838"/>
                              </a:cubicBezTo>
                              <a:cubicBezTo>
                                <a:pt x="797" y="1844"/>
                                <a:pt x="793" y="1849"/>
                                <a:pt x="789" y="1853"/>
                              </a:cubicBezTo>
                              <a:cubicBezTo>
                                <a:pt x="784" y="1857"/>
                                <a:pt x="779" y="1860"/>
                                <a:pt x="773" y="1863"/>
                              </a:cubicBezTo>
                              <a:cubicBezTo>
                                <a:pt x="767" y="1865"/>
                                <a:pt x="761" y="1866"/>
                                <a:pt x="755" y="1866"/>
                              </a:cubicBezTo>
                              <a:cubicBezTo>
                                <a:pt x="748" y="1866"/>
                                <a:pt x="742" y="1864"/>
                                <a:pt x="736" y="1861"/>
                              </a:cubicBezTo>
                              <a:cubicBezTo>
                                <a:pt x="731" y="1858"/>
                                <a:pt x="726" y="1855"/>
                                <a:pt x="723" y="1850"/>
                              </a:cubicBezTo>
                              <a:cubicBezTo>
                                <a:pt x="719" y="1845"/>
                                <a:pt x="716" y="1840"/>
                                <a:pt x="714" y="1833"/>
                              </a:cubicBezTo>
                              <a:cubicBezTo>
                                <a:pt x="713" y="1827"/>
                                <a:pt x="712" y="1821"/>
                                <a:pt x="712" y="1814"/>
                              </a:cubicBezTo>
                              <a:moveTo>
                                <a:pt x="779" y="1717"/>
                              </a:moveTo>
                              <a:cubicBezTo>
                                <a:pt x="773" y="1713"/>
                                <a:pt x="768" y="1708"/>
                                <a:pt x="764" y="1704"/>
                              </a:cubicBezTo>
                              <a:cubicBezTo>
                                <a:pt x="759" y="1700"/>
                                <a:pt x="755" y="1695"/>
                                <a:pt x="751" y="1690"/>
                              </a:cubicBezTo>
                              <a:cubicBezTo>
                                <a:pt x="748" y="1685"/>
                                <a:pt x="746" y="1680"/>
                                <a:pt x="744" y="1675"/>
                              </a:cubicBezTo>
                              <a:cubicBezTo>
                                <a:pt x="742" y="1670"/>
                                <a:pt x="741" y="1664"/>
                                <a:pt x="741" y="1659"/>
                              </a:cubicBezTo>
                              <a:cubicBezTo>
                                <a:pt x="741" y="1651"/>
                                <a:pt x="742" y="1645"/>
                                <a:pt x="744" y="1639"/>
                              </a:cubicBezTo>
                              <a:cubicBezTo>
                                <a:pt x="746" y="1633"/>
                                <a:pt x="749" y="1629"/>
                                <a:pt x="753" y="1625"/>
                              </a:cubicBezTo>
                              <a:cubicBezTo>
                                <a:pt x="756" y="1621"/>
                                <a:pt x="761" y="1618"/>
                                <a:pt x="766" y="1616"/>
                              </a:cubicBezTo>
                              <a:cubicBezTo>
                                <a:pt x="771" y="1614"/>
                                <a:pt x="776" y="1613"/>
                                <a:pt x="782" y="1613"/>
                              </a:cubicBezTo>
                              <a:cubicBezTo>
                                <a:pt x="786" y="1613"/>
                                <a:pt x="791" y="1613"/>
                                <a:pt x="795" y="1615"/>
                              </a:cubicBezTo>
                              <a:cubicBezTo>
                                <a:pt x="800" y="1617"/>
                                <a:pt x="804" y="1619"/>
                                <a:pt x="807" y="1622"/>
                              </a:cubicBezTo>
                              <a:cubicBezTo>
                                <a:pt x="810" y="1626"/>
                                <a:pt x="813" y="1630"/>
                                <a:pt x="815" y="1635"/>
                              </a:cubicBezTo>
                              <a:cubicBezTo>
                                <a:pt x="817" y="1641"/>
                                <a:pt x="818" y="1647"/>
                                <a:pt x="818" y="1654"/>
                              </a:cubicBezTo>
                              <a:cubicBezTo>
                                <a:pt x="818" y="1662"/>
                                <a:pt x="817" y="1669"/>
                                <a:pt x="815" y="1675"/>
                              </a:cubicBezTo>
                              <a:cubicBezTo>
                                <a:pt x="813" y="1681"/>
                                <a:pt x="811" y="1687"/>
                                <a:pt x="807" y="1692"/>
                              </a:cubicBezTo>
                              <a:cubicBezTo>
                                <a:pt x="803" y="1697"/>
                                <a:pt x="799" y="1702"/>
                                <a:pt x="794" y="1706"/>
                              </a:cubicBezTo>
                              <a:cubicBezTo>
                                <a:pt x="790" y="1710"/>
                                <a:pt x="785" y="1714"/>
                                <a:pt x="779" y="1717"/>
                              </a:cubicBezTo>
                            </a:path>
                          </a:pathLst>
                        </a:custGeom>
                        <a:solidFill>
                          <a:srgbClr val="6E62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E72142" id="TeVerwijderenShape_6" o:spid="_x0000_s1026" editas="canvas" style="position:absolute;margin-left:0;margin-top:0;width:595.3pt;height:128.25pt;z-index:-251645440;mso-position-horizontal-relative:page;mso-position-vertical-relative:page" coordsize="75603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" o:allowincell="f">
              <v:shape id="_x0000_s1027" type="#_x0000_t75" style="position:absolute;width:75603;height:16287;visibility:visible;mso-wrap-style:square">
                <v:fill o:detectmouseclick="t"/>
                <v:path o:connecttype="none"/>
              </v:shape>
              <v:shape id="Freeform 6" o:spid="_x0000_s1028" style="position:absolute;left:35318;top:2457;width:4706;height:6179;visibility:visible;mso-wrap-style:square;v-text-anchor:top" coordsize="1482,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" path="m1185,498c736,483,704,561,725,640v17,61,26,59,45,140c803,916,607,980,455,980,345,980,278,946,278,946v,,4,-159,-79,-206c127,698,,621,,486,,357,91,252,395,208,443,107,571,39,729,34,861,31,956,61,956,61v,,81,-61,216,-61c1306,,1423,74,1423,201v,116,-104,203,-104,203c1289,382,1289,382,1289,382v,,60,-66,60,-156c1349,131,1260,57,1142,57v-118,,-195,50,-195,50c947,107,876,88,726,88,578,88,470,134,423,249,143,293,84,345,84,480v,96,60,153,158,211c349,755,356,909,356,909v,,55,11,136,11c628,920,720,891,699,814,681,750,667,731,646,653,619,549,720,484,919,462v195,-22,301,-16,301,-16c1225,453,1256,498,1260,545v3,25,2,43,-2,75c1256,634,1265,650,1284,675v19,28,104,147,111,158c1402,845,1406,859,1407,872v1,8,,13,-4,20c1392,917,1359,915,1307,925v-24,4,-24,4,-24,4c1283,929,1282,950,1282,959v-1,9,1,18,2,21c1285,982,1289,994,1290,1002v1,8,-1,16,-4,23c1284,1029,1280,1034,1276,1037v,,14,26,-16,54c1260,1105,1286,1120,1286,1159v,52,-114,99,-211,99c977,1258,913,1235,913,1235v-19,45,-19,45,-19,45c557,1230,415,1094,275,1068v-137,-25,-135,51,-48,312c305,1353,395,1313,572,1313v197,,354,72,523,304c1264,1850,1337,1846,1482,1846v,38,,38,,38c1303,1884,1204,1884,1025,1656,845,1429,726,1373,525,1373v-201,,-361,86,-361,86c58,1099,127,974,297,1020v167,45,325,161,575,204c872,1224,872,1224,872,1224v21,-52,21,-52,21,-52c955,1201,1020,1209,1069,1209v103,,177,-34,153,-69c1214,1129,1204,1111,1204,1095v,-15,1,-20,13,-38c1222,1050,1220,1045,1218,1043v-15,-17,-15,-17,-15,-17c1202,1024,1202,1024,1202,1024v,-2,,-2,,-2c1205,1020,1205,1020,1205,1020v,,28,-15,28,-24c1233,989,1226,980,1226,966v,-14,2,-50,2,-61c1229,895,1241,889,1250,887v11,-2,48,-8,78,-14c1345,870,1348,868,1348,865v,-3,-2,-7,-10,-18c1318,820,1262,740,1224,688v-17,-24,-26,-44,-21,-72c1208,589,1209,573,1206,550v-3,-27,-21,-52,-21,-52m106,1884v126,,126,,126,c234,1866,234,1866,234,1866v-39,-6,-39,-6,-39,-6c221,1673,221,1673,221,1673v-23,-5,-23,-5,-23,-5c193,1671,187,1675,180,1679v-6,4,-13,7,-21,11c152,1693,145,1696,137,1699v-7,3,-15,5,-21,6c119,1726,119,1726,119,1726v8,-1,16,-3,24,-5c150,1720,158,1718,165,1716v-20,145,-20,145,-20,145c108,1866,108,1866,108,1866r-2,18xm279,1930v51,15,51,15,51,15c442,1679,442,1679,442,1679v-6,-8,-6,-8,-6,-8c268,1671,268,1671,268,1671v-15,69,-15,69,-15,69c287,1741,287,1741,287,1741v19,-39,19,-39,19,-39c397,1699,397,1699,397,1699l279,1930xm452,1791v,15,2,29,5,41c461,1844,466,1854,473,1862v6,8,15,15,25,19c507,1885,519,1887,531,1887v11,,21,-1,30,-4c570,1880,579,1875,587,1870v7,-5,15,-12,21,-19c614,1844,619,1836,624,1827v4,-9,7,-18,10,-27c636,1791,637,1781,637,1771v,-9,-1,-18,-4,-27c631,1736,627,1728,622,1722v-6,-7,-12,-12,-20,-16c593,1703,584,1701,572,1701v-7,,-13,1,-19,2c547,1704,541,1706,536,1708v-5,2,-10,5,-14,8c518,1718,515,1721,512,1724v4,-12,10,-24,17,-36c536,1677,544,1666,553,1657v10,-10,20,-19,32,-27c596,1623,608,1617,621,1612v-8,-20,-8,-20,-8,-20c598,1596,583,1602,569,1609v-14,8,-27,16,-39,26c518,1645,508,1656,498,1667v-10,12,-18,25,-25,38c466,1718,461,1732,457,1747v-3,14,-5,29,-5,44m500,1800v,-7,1,-13,2,-21c502,1772,504,1765,505,1757v7,-9,7,-9,7,-9c516,1745,519,1742,523,1739v5,-2,10,-5,15,-7c544,1730,550,1729,557,1729v5,,9,1,12,3c573,1734,576,1737,579,1741v3,5,5,10,7,17c587,1764,588,1772,588,1781v,6,,12,-1,19c586,1806,585,1812,584,1819v-2,6,-4,12,-7,17c575,1842,572,1847,568,1851v-3,4,-8,7,-12,10c551,1863,546,1865,540,1865v-8,,-14,-2,-19,-5c515,1856,511,1852,508,1846v-2,-6,-5,-13,-6,-20c501,1818,500,1809,500,1800t166,18c666,1831,669,1841,674,1850v5,9,12,16,20,21c702,1877,711,1881,721,1883v10,3,20,4,30,4c764,1887,776,1886,788,1882v12,-4,22,-9,32,-15c829,1860,837,1852,842,1842v6,-10,9,-21,9,-33c851,1801,849,1794,847,1786v-3,-7,-7,-13,-11,-20c831,1760,826,1754,820,1748v-6,-5,-12,-11,-19,-15c808,1728,816,1723,823,1718v7,-6,14,-12,19,-18c848,1693,852,1686,856,1679v3,-8,5,-16,5,-25c861,1645,859,1636,855,1628v-4,-8,-10,-14,-17,-19c832,1603,824,1599,814,1597v-9,-3,-19,-5,-29,-5c771,1592,759,1594,748,1598v-11,3,-20,8,-28,14c712,1618,706,1626,702,1635v-5,9,-7,19,-7,30c695,1672,696,1679,698,1685v2,7,4,13,8,18c709,1709,713,1714,717,1719v4,4,9,9,14,13c723,1737,714,1742,707,1748v-8,6,-15,13,-21,20c680,1775,675,1783,672,1791v-4,9,-6,18,-6,27m712,1814v,-7,1,-14,3,-21c717,1786,720,1780,723,1774v4,-6,8,-11,13,-15c741,1754,746,1750,752,1747v7,5,14,11,20,16c779,1769,784,1774,789,1780v4,6,8,12,10,18c802,1804,803,1811,803,1818v,7,-1,14,-4,20c797,1844,793,1849,789,1853v-5,4,-10,7,-16,10c767,1865,761,1866,755,1866v-7,,-13,-2,-19,-5c731,1858,726,1855,723,1850v-4,-5,-7,-10,-9,-17c713,1827,712,1821,712,1814t67,-97c773,1713,768,1708,764,1704v-5,-4,-9,-9,-13,-14c748,1685,746,1680,744,1675v-2,-5,-3,-11,-3,-16c741,1651,742,1645,744,1639v2,-6,5,-10,9,-14c756,1621,761,1618,766,1616v5,-2,10,-3,16,-3c786,1613,791,1613,795,1615v5,2,9,4,12,7c810,1626,813,1630,815,1635v2,6,3,12,3,19c818,1662,817,1669,815,1675v-2,6,-4,12,-8,17c803,1697,799,1702,794,1706v-4,4,-9,8,-15,11e" fillcolor="#6e6259" stroked="f">
                <v:path arrowok="t" o:connecttype="custom" o:connectlocs="144463,311310;125413,66074;451803,63850;362585,18107;26670,152478;221933,258578;400050,173126;446723,277002;407035,304639;405130,329417;289878,392314;181610,417092;325438,526050;276860,388820;387985,362136;381953,325922;391478,316393;421640,277320;381953,195681;73660,598478;62865,529862;36830,541616;46038,591171;104775,617855;80328,552734;88583,613090;158115,597525;193040,587995;200978,554005;175578,540980;167958,536216;194628,505720;150178,541616;159385,565123;170815,550193;186055,558452;183198,583230;165418,590854;211455,577512;238443,599431;270193,574653;254318,550510;273368,525415;249238,505720;220663,528909;232093,550193;211455,577512;233680,558770;253683,571159;245428,591807;226695,582277;238443,536851;239078,516203;256223,515250;256223,537486" o:connectangles="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  <w:p w14:paraId="4E2066B0" w14:textId="77777777" w:rsidR="008A107F" w:rsidRDefault="008A107F">
    <w:pPr>
      <w:pStyle w:val="Koptekst"/>
    </w:pPr>
  </w:p>
  <w:p w14:paraId="341F741D" w14:textId="77777777" w:rsidR="001A2FB2" w:rsidRDefault="001A2FB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89C2F" w14:textId="77777777" w:rsidR="008A107F" w:rsidRDefault="00DE283E" w:rsidP="008A107F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74112" behindDoc="1" locked="0" layoutInCell="0" allowOverlap="1" wp14:anchorId="2F212C33" wp14:editId="26A97F6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628775"/>
              <wp:effectExtent l="0" t="0" r="0" b="0"/>
              <wp:wrapNone/>
              <wp:docPr id="19" name="TeVerwijderenShape_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48" name="Freeform 5"/>
                      <wps:cNvSpPr>
                        <a:spLocks noEditPoints="1"/>
                      </wps:cNvSpPr>
                      <wps:spPr bwMode="auto">
                        <a:xfrm>
                          <a:off x="3118485" y="951865"/>
                          <a:ext cx="1323975" cy="199390"/>
                        </a:xfrm>
                        <a:custGeom>
                          <a:avLst/>
                          <a:gdLst>
                            <a:gd name="T0" fmla="*/ 156 w 4169"/>
                            <a:gd name="T1" fmla="*/ 24 h 627"/>
                            <a:gd name="T2" fmla="*/ 387 w 4169"/>
                            <a:gd name="T3" fmla="*/ 283 h 627"/>
                            <a:gd name="T4" fmla="*/ 399 w 4169"/>
                            <a:gd name="T5" fmla="*/ 471 h 627"/>
                            <a:gd name="T6" fmla="*/ 386 w 4169"/>
                            <a:gd name="T7" fmla="*/ 606 h 627"/>
                            <a:gd name="T8" fmla="*/ 206 w 4169"/>
                            <a:gd name="T9" fmla="*/ 361 h 627"/>
                            <a:gd name="T10" fmla="*/ 0 w 4169"/>
                            <a:gd name="T11" fmla="*/ 585 h 627"/>
                            <a:gd name="T12" fmla="*/ 309 w 4169"/>
                            <a:gd name="T13" fmla="*/ 290 h 627"/>
                            <a:gd name="T14" fmla="*/ 177 w 4169"/>
                            <a:gd name="T15" fmla="*/ 64 h 627"/>
                            <a:gd name="T16" fmla="*/ 1185 w 4169"/>
                            <a:gd name="T17" fmla="*/ 180 h 627"/>
                            <a:gd name="T18" fmla="*/ 1048 w 4169"/>
                            <a:gd name="T19" fmla="*/ 410 h 627"/>
                            <a:gd name="T20" fmla="*/ 1226 w 4169"/>
                            <a:gd name="T21" fmla="*/ 573 h 627"/>
                            <a:gd name="T22" fmla="*/ 1211 w 4169"/>
                            <a:gd name="T23" fmla="*/ 624 h 627"/>
                            <a:gd name="T24" fmla="*/ 1257 w 4169"/>
                            <a:gd name="T25" fmla="*/ 326 h 627"/>
                            <a:gd name="T26" fmla="*/ 1088 w 4169"/>
                            <a:gd name="T27" fmla="*/ 254 h 627"/>
                            <a:gd name="T28" fmla="*/ 1560 w 4169"/>
                            <a:gd name="T29" fmla="*/ 624 h 627"/>
                            <a:gd name="T30" fmla="*/ 1580 w 4169"/>
                            <a:gd name="T31" fmla="*/ 571 h 627"/>
                            <a:gd name="T32" fmla="*/ 1643 w 4169"/>
                            <a:gd name="T33" fmla="*/ 240 h 627"/>
                            <a:gd name="T34" fmla="*/ 1460 w 4169"/>
                            <a:gd name="T35" fmla="*/ 157 h 627"/>
                            <a:gd name="T36" fmla="*/ 1443 w 4169"/>
                            <a:gd name="T37" fmla="*/ 240 h 627"/>
                            <a:gd name="T38" fmla="*/ 1963 w 4169"/>
                            <a:gd name="T39" fmla="*/ 594 h 627"/>
                            <a:gd name="T40" fmla="*/ 1853 w 4169"/>
                            <a:gd name="T41" fmla="*/ 353 h 627"/>
                            <a:gd name="T42" fmla="*/ 1872 w 4169"/>
                            <a:gd name="T43" fmla="*/ 217 h 627"/>
                            <a:gd name="T44" fmla="*/ 1986 w 4169"/>
                            <a:gd name="T45" fmla="*/ 206 h 627"/>
                            <a:gd name="T46" fmla="*/ 1767 w 4169"/>
                            <a:gd name="T47" fmla="*/ 208 h 627"/>
                            <a:gd name="T48" fmla="*/ 1834 w 4169"/>
                            <a:gd name="T49" fmla="*/ 427 h 627"/>
                            <a:gd name="T50" fmla="*/ 1884 w 4169"/>
                            <a:gd name="T51" fmla="*/ 582 h 627"/>
                            <a:gd name="T52" fmla="*/ 1713 w 4169"/>
                            <a:gd name="T53" fmla="*/ 507 h 627"/>
                            <a:gd name="T54" fmla="*/ 2219 w 4169"/>
                            <a:gd name="T55" fmla="*/ 256 h 627"/>
                            <a:gd name="T56" fmla="*/ 2392 w 4169"/>
                            <a:gd name="T57" fmla="*/ 419 h 627"/>
                            <a:gd name="T58" fmla="*/ 2465 w 4169"/>
                            <a:gd name="T59" fmla="*/ 387 h 627"/>
                            <a:gd name="T60" fmla="*/ 2226 w 4169"/>
                            <a:gd name="T61" fmla="*/ 218 h 627"/>
                            <a:gd name="T62" fmla="*/ 2119 w 4169"/>
                            <a:gd name="T63" fmla="*/ 62 h 627"/>
                            <a:gd name="T64" fmla="*/ 2680 w 4169"/>
                            <a:gd name="T65" fmla="*/ 198 h 627"/>
                            <a:gd name="T66" fmla="*/ 2910 w 4169"/>
                            <a:gd name="T67" fmla="*/ 410 h 627"/>
                            <a:gd name="T68" fmla="*/ 2776 w 4169"/>
                            <a:gd name="T69" fmla="*/ 574 h 627"/>
                            <a:gd name="T70" fmla="*/ 2835 w 4169"/>
                            <a:gd name="T71" fmla="*/ 615 h 627"/>
                            <a:gd name="T72" fmla="*/ 2837 w 4169"/>
                            <a:gd name="T73" fmla="*/ 365 h 627"/>
                            <a:gd name="T74" fmla="*/ 2705 w 4169"/>
                            <a:gd name="T75" fmla="*/ 228 h 627"/>
                            <a:gd name="T76" fmla="*/ 3214 w 4169"/>
                            <a:gd name="T77" fmla="*/ 585 h 627"/>
                            <a:gd name="T78" fmla="*/ 3251 w 4169"/>
                            <a:gd name="T79" fmla="*/ 260 h 627"/>
                            <a:gd name="T80" fmla="*/ 3118 w 4169"/>
                            <a:gd name="T81" fmla="*/ 228 h 627"/>
                            <a:gd name="T82" fmla="*/ 3032 w 4169"/>
                            <a:gd name="T83" fmla="*/ 577 h 627"/>
                            <a:gd name="T84" fmla="*/ 3504 w 4169"/>
                            <a:gd name="T85" fmla="*/ 180 h 627"/>
                            <a:gd name="T86" fmla="*/ 3367 w 4169"/>
                            <a:gd name="T87" fmla="*/ 410 h 627"/>
                            <a:gd name="T88" fmla="*/ 3545 w 4169"/>
                            <a:gd name="T89" fmla="*/ 573 h 627"/>
                            <a:gd name="T90" fmla="*/ 3530 w 4169"/>
                            <a:gd name="T91" fmla="*/ 624 h 627"/>
                            <a:gd name="T92" fmla="*/ 3576 w 4169"/>
                            <a:gd name="T93" fmla="*/ 326 h 627"/>
                            <a:gd name="T94" fmla="*/ 3408 w 4169"/>
                            <a:gd name="T95" fmla="*/ 254 h 627"/>
                            <a:gd name="T96" fmla="*/ 3839 w 4169"/>
                            <a:gd name="T97" fmla="*/ 577 h 627"/>
                            <a:gd name="T98" fmla="*/ 4035 w 4169"/>
                            <a:gd name="T99" fmla="*/ 376 h 627"/>
                            <a:gd name="T100" fmla="*/ 4108 w 4169"/>
                            <a:gd name="T101" fmla="*/ 363 h 627"/>
                            <a:gd name="T102" fmla="*/ 3861 w 4169"/>
                            <a:gd name="T103" fmla="*/ 225 h 627"/>
                            <a:gd name="T104" fmla="*/ 3765 w 4169"/>
                            <a:gd name="T105" fmla="*/ 577 h 627"/>
                            <a:gd name="T106" fmla="*/ 891 w 4169"/>
                            <a:gd name="T107" fmla="*/ 191 h 627"/>
                            <a:gd name="T108" fmla="*/ 591 w 4169"/>
                            <a:gd name="T109" fmla="*/ 588 h 627"/>
                            <a:gd name="T110" fmla="*/ 819 w 4169"/>
                            <a:gd name="T111" fmla="*/ 576 h 627"/>
                            <a:gd name="T112" fmla="*/ 906 w 4169"/>
                            <a:gd name="T113" fmla="*/ 622 h 627"/>
                            <a:gd name="T114" fmla="*/ 752 w 4169"/>
                            <a:gd name="T115" fmla="*/ 571 h 6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4169" h="627">
                              <a:moveTo>
                                <a:pt x="0" y="585"/>
                              </a:moveTo>
                              <a:cubicBezTo>
                                <a:pt x="71" y="574"/>
                                <a:pt x="71" y="574"/>
                                <a:pt x="71" y="574"/>
                              </a:cubicBezTo>
                              <a:cubicBezTo>
                                <a:pt x="71" y="75"/>
                                <a:pt x="71" y="75"/>
                                <a:pt x="71" y="75"/>
                              </a:cubicBezTo>
                              <a:cubicBezTo>
                                <a:pt x="9" y="69"/>
                                <a:pt x="9" y="69"/>
                                <a:pt x="9" y="69"/>
                              </a:cubicBezTo>
                              <a:cubicBezTo>
                                <a:pt x="9" y="27"/>
                                <a:pt x="9" y="27"/>
                                <a:pt x="9" y="27"/>
                              </a:cubicBezTo>
                              <a:cubicBezTo>
                                <a:pt x="109" y="27"/>
                                <a:pt x="109" y="27"/>
                                <a:pt x="109" y="27"/>
                              </a:cubicBezTo>
                              <a:cubicBezTo>
                                <a:pt x="121" y="27"/>
                                <a:pt x="136" y="26"/>
                                <a:pt x="156" y="24"/>
                              </a:cubicBezTo>
                              <a:cubicBezTo>
                                <a:pt x="175" y="23"/>
                                <a:pt x="197" y="22"/>
                                <a:pt x="223" y="22"/>
                              </a:cubicBezTo>
                              <a:cubicBezTo>
                                <a:pt x="252" y="22"/>
                                <a:pt x="278" y="24"/>
                                <a:pt x="303" y="29"/>
                              </a:cubicBezTo>
                              <a:cubicBezTo>
                                <a:pt x="327" y="34"/>
                                <a:pt x="348" y="42"/>
                                <a:pt x="366" y="54"/>
                              </a:cubicBezTo>
                              <a:cubicBezTo>
                                <a:pt x="384" y="66"/>
                                <a:pt x="398" y="82"/>
                                <a:pt x="408" y="103"/>
                              </a:cubicBezTo>
                              <a:cubicBezTo>
                                <a:pt x="417" y="123"/>
                                <a:pt x="422" y="148"/>
                                <a:pt x="422" y="179"/>
                              </a:cubicBezTo>
                              <a:cubicBezTo>
                                <a:pt x="422" y="199"/>
                                <a:pt x="419" y="218"/>
                                <a:pt x="413" y="235"/>
                              </a:cubicBezTo>
                              <a:cubicBezTo>
                                <a:pt x="407" y="252"/>
                                <a:pt x="398" y="268"/>
                                <a:pt x="387" y="283"/>
                              </a:cubicBezTo>
                              <a:cubicBezTo>
                                <a:pt x="376" y="297"/>
                                <a:pt x="363" y="310"/>
                                <a:pt x="347" y="320"/>
                              </a:cubicBezTo>
                              <a:cubicBezTo>
                                <a:pt x="331" y="331"/>
                                <a:pt x="314" y="340"/>
                                <a:pt x="295" y="347"/>
                              </a:cubicBezTo>
                              <a:cubicBezTo>
                                <a:pt x="299" y="348"/>
                                <a:pt x="299" y="348"/>
                                <a:pt x="299" y="348"/>
                              </a:cubicBezTo>
                              <a:cubicBezTo>
                                <a:pt x="303" y="350"/>
                                <a:pt x="303" y="350"/>
                                <a:pt x="303" y="350"/>
                              </a:cubicBezTo>
                              <a:cubicBezTo>
                                <a:pt x="315" y="356"/>
                                <a:pt x="326" y="365"/>
                                <a:pt x="337" y="378"/>
                              </a:cubicBezTo>
                              <a:cubicBezTo>
                                <a:pt x="348" y="391"/>
                                <a:pt x="359" y="405"/>
                                <a:pt x="369" y="421"/>
                              </a:cubicBezTo>
                              <a:cubicBezTo>
                                <a:pt x="380" y="437"/>
                                <a:pt x="390" y="454"/>
                                <a:pt x="399" y="471"/>
                              </a:cubicBezTo>
                              <a:cubicBezTo>
                                <a:pt x="408" y="488"/>
                                <a:pt x="417" y="504"/>
                                <a:pt x="426" y="519"/>
                              </a:cubicBezTo>
                              <a:cubicBezTo>
                                <a:pt x="434" y="533"/>
                                <a:pt x="442" y="546"/>
                                <a:pt x="450" y="556"/>
                              </a:cubicBezTo>
                              <a:cubicBezTo>
                                <a:pt x="457" y="566"/>
                                <a:pt x="464" y="572"/>
                                <a:pt x="471" y="574"/>
                              </a:cubicBezTo>
                              <a:cubicBezTo>
                                <a:pt x="511" y="585"/>
                                <a:pt x="511" y="585"/>
                                <a:pt x="511" y="585"/>
                              </a:cubicBezTo>
                              <a:cubicBezTo>
                                <a:pt x="511" y="617"/>
                                <a:pt x="511" y="617"/>
                                <a:pt x="511" y="617"/>
                              </a:cubicBezTo>
                              <a:cubicBezTo>
                                <a:pt x="402" y="617"/>
                                <a:pt x="402" y="617"/>
                                <a:pt x="402" y="617"/>
                              </a:cubicBezTo>
                              <a:cubicBezTo>
                                <a:pt x="397" y="617"/>
                                <a:pt x="391" y="613"/>
                                <a:pt x="386" y="606"/>
                              </a:cubicBezTo>
                              <a:cubicBezTo>
                                <a:pt x="380" y="598"/>
                                <a:pt x="374" y="588"/>
                                <a:pt x="367" y="576"/>
                              </a:cubicBezTo>
                              <a:cubicBezTo>
                                <a:pt x="361" y="564"/>
                                <a:pt x="354" y="550"/>
                                <a:pt x="346" y="534"/>
                              </a:cubicBezTo>
                              <a:cubicBezTo>
                                <a:pt x="339" y="518"/>
                                <a:pt x="331" y="502"/>
                                <a:pt x="323" y="486"/>
                              </a:cubicBezTo>
                              <a:cubicBezTo>
                                <a:pt x="314" y="470"/>
                                <a:pt x="306" y="454"/>
                                <a:pt x="297" y="438"/>
                              </a:cubicBezTo>
                              <a:cubicBezTo>
                                <a:pt x="288" y="423"/>
                                <a:pt x="278" y="409"/>
                                <a:pt x="269" y="397"/>
                              </a:cubicBezTo>
                              <a:cubicBezTo>
                                <a:pt x="259" y="386"/>
                                <a:pt x="249" y="376"/>
                                <a:pt x="239" y="370"/>
                              </a:cubicBezTo>
                              <a:cubicBezTo>
                                <a:pt x="228" y="363"/>
                                <a:pt x="217" y="360"/>
                                <a:pt x="206" y="361"/>
                              </a:cubicBezTo>
                              <a:cubicBezTo>
                                <a:pt x="197" y="362"/>
                                <a:pt x="188" y="362"/>
                                <a:pt x="178" y="362"/>
                              </a:cubicBezTo>
                              <a:cubicBezTo>
                                <a:pt x="145" y="362"/>
                                <a:pt x="145" y="362"/>
                                <a:pt x="145" y="362"/>
                              </a:cubicBezTo>
                              <a:cubicBezTo>
                                <a:pt x="145" y="574"/>
                                <a:pt x="145" y="574"/>
                                <a:pt x="145" y="574"/>
                              </a:cubicBezTo>
                              <a:cubicBezTo>
                                <a:pt x="224" y="585"/>
                                <a:pt x="224" y="585"/>
                                <a:pt x="224" y="585"/>
                              </a:cubicBezTo>
                              <a:cubicBezTo>
                                <a:pt x="224" y="617"/>
                                <a:pt x="224" y="617"/>
                                <a:pt x="224" y="617"/>
                              </a:cubicBezTo>
                              <a:cubicBezTo>
                                <a:pt x="0" y="617"/>
                                <a:pt x="0" y="617"/>
                                <a:pt x="0" y="617"/>
                              </a:cubicBezTo>
                              <a:lnTo>
                                <a:pt x="0" y="585"/>
                              </a:lnTo>
                              <a:close/>
                              <a:moveTo>
                                <a:pt x="145" y="319"/>
                              </a:moveTo>
                              <a:cubicBezTo>
                                <a:pt x="148" y="319"/>
                                <a:pt x="153" y="320"/>
                                <a:pt x="159" y="320"/>
                              </a:cubicBezTo>
                              <a:cubicBezTo>
                                <a:pt x="165" y="320"/>
                                <a:pt x="171" y="321"/>
                                <a:pt x="178" y="321"/>
                              </a:cubicBezTo>
                              <a:cubicBezTo>
                                <a:pt x="184" y="321"/>
                                <a:pt x="191" y="321"/>
                                <a:pt x="197" y="321"/>
                              </a:cubicBezTo>
                              <a:cubicBezTo>
                                <a:pt x="203" y="321"/>
                                <a:pt x="209" y="321"/>
                                <a:pt x="213" y="321"/>
                              </a:cubicBezTo>
                              <a:cubicBezTo>
                                <a:pt x="233" y="321"/>
                                <a:pt x="251" y="319"/>
                                <a:pt x="268" y="314"/>
                              </a:cubicBezTo>
                              <a:cubicBezTo>
                                <a:pt x="284" y="309"/>
                                <a:pt x="298" y="301"/>
                                <a:pt x="309" y="290"/>
                              </a:cubicBezTo>
                              <a:cubicBezTo>
                                <a:pt x="321" y="279"/>
                                <a:pt x="329" y="265"/>
                                <a:pt x="336" y="248"/>
                              </a:cubicBezTo>
                              <a:cubicBezTo>
                                <a:pt x="342" y="232"/>
                                <a:pt x="345" y="211"/>
                                <a:pt x="345" y="188"/>
                              </a:cubicBezTo>
                              <a:cubicBezTo>
                                <a:pt x="345" y="168"/>
                                <a:pt x="343" y="151"/>
                                <a:pt x="338" y="135"/>
                              </a:cubicBezTo>
                              <a:cubicBezTo>
                                <a:pt x="334" y="119"/>
                                <a:pt x="327" y="106"/>
                                <a:pt x="317" y="95"/>
                              </a:cubicBezTo>
                              <a:cubicBezTo>
                                <a:pt x="307" y="84"/>
                                <a:pt x="293" y="75"/>
                                <a:pt x="276" y="69"/>
                              </a:cubicBezTo>
                              <a:cubicBezTo>
                                <a:pt x="259" y="64"/>
                                <a:pt x="238" y="61"/>
                                <a:pt x="213" y="62"/>
                              </a:cubicBezTo>
                              <a:cubicBezTo>
                                <a:pt x="200" y="63"/>
                                <a:pt x="188" y="63"/>
                                <a:pt x="177" y="64"/>
                              </a:cubicBezTo>
                              <a:cubicBezTo>
                                <a:pt x="166" y="64"/>
                                <a:pt x="155" y="66"/>
                                <a:pt x="145" y="69"/>
                              </a:cubicBezTo>
                              <a:lnTo>
                                <a:pt x="145" y="319"/>
                              </a:lnTo>
                              <a:close/>
                              <a:moveTo>
                                <a:pt x="975" y="406"/>
                              </a:moveTo>
                              <a:cubicBezTo>
                                <a:pt x="975" y="374"/>
                                <a:pt x="980" y="344"/>
                                <a:pt x="990" y="316"/>
                              </a:cubicBezTo>
                              <a:cubicBezTo>
                                <a:pt x="1001" y="289"/>
                                <a:pt x="1015" y="265"/>
                                <a:pt x="1033" y="245"/>
                              </a:cubicBezTo>
                              <a:cubicBezTo>
                                <a:pt x="1052" y="225"/>
                                <a:pt x="1074" y="209"/>
                                <a:pt x="1100" y="198"/>
                              </a:cubicBezTo>
                              <a:cubicBezTo>
                                <a:pt x="1126" y="186"/>
                                <a:pt x="1154" y="180"/>
                                <a:pt x="1185" y="180"/>
                              </a:cubicBezTo>
                              <a:cubicBezTo>
                                <a:pt x="1207" y="179"/>
                                <a:pt x="1228" y="182"/>
                                <a:pt x="1246" y="189"/>
                              </a:cubicBezTo>
                              <a:cubicBezTo>
                                <a:pt x="1264" y="196"/>
                                <a:pt x="1279" y="206"/>
                                <a:pt x="1292" y="220"/>
                              </a:cubicBezTo>
                              <a:cubicBezTo>
                                <a:pt x="1304" y="234"/>
                                <a:pt x="1314" y="251"/>
                                <a:pt x="1321" y="270"/>
                              </a:cubicBezTo>
                              <a:cubicBezTo>
                                <a:pt x="1329" y="290"/>
                                <a:pt x="1333" y="313"/>
                                <a:pt x="1334" y="338"/>
                              </a:cubicBezTo>
                              <a:cubicBezTo>
                                <a:pt x="1334" y="354"/>
                                <a:pt x="1334" y="367"/>
                                <a:pt x="1333" y="379"/>
                              </a:cubicBezTo>
                              <a:cubicBezTo>
                                <a:pt x="1332" y="391"/>
                                <a:pt x="1330" y="401"/>
                                <a:pt x="1329" y="410"/>
                              </a:cubicBezTo>
                              <a:cubicBezTo>
                                <a:pt x="1048" y="410"/>
                                <a:pt x="1048" y="410"/>
                                <a:pt x="1048" y="410"/>
                              </a:cubicBezTo>
                              <a:cubicBezTo>
                                <a:pt x="1048" y="415"/>
                                <a:pt x="1048" y="415"/>
                                <a:pt x="1048" y="415"/>
                              </a:cubicBezTo>
                              <a:cubicBezTo>
                                <a:pt x="1048" y="419"/>
                                <a:pt x="1048" y="419"/>
                                <a:pt x="1048" y="419"/>
                              </a:cubicBezTo>
                              <a:cubicBezTo>
                                <a:pt x="1049" y="450"/>
                                <a:pt x="1054" y="475"/>
                                <a:pt x="1064" y="495"/>
                              </a:cubicBezTo>
                              <a:cubicBezTo>
                                <a:pt x="1073" y="515"/>
                                <a:pt x="1085" y="531"/>
                                <a:pt x="1099" y="543"/>
                              </a:cubicBezTo>
                              <a:cubicBezTo>
                                <a:pt x="1113" y="554"/>
                                <a:pt x="1128" y="563"/>
                                <a:pt x="1145" y="567"/>
                              </a:cubicBezTo>
                              <a:cubicBezTo>
                                <a:pt x="1162" y="572"/>
                                <a:pt x="1179" y="574"/>
                                <a:pt x="1195" y="574"/>
                              </a:cubicBezTo>
                              <a:cubicBezTo>
                                <a:pt x="1205" y="574"/>
                                <a:pt x="1215" y="574"/>
                                <a:pt x="1226" y="573"/>
                              </a:cubicBezTo>
                              <a:cubicBezTo>
                                <a:pt x="1237" y="571"/>
                                <a:pt x="1248" y="570"/>
                                <a:pt x="1258" y="568"/>
                              </a:cubicBezTo>
                              <a:cubicBezTo>
                                <a:pt x="1268" y="566"/>
                                <a:pt x="1278" y="563"/>
                                <a:pt x="1286" y="560"/>
                              </a:cubicBezTo>
                              <a:cubicBezTo>
                                <a:pt x="1295" y="557"/>
                                <a:pt x="1302" y="555"/>
                                <a:pt x="1308" y="552"/>
                              </a:cubicBezTo>
                              <a:cubicBezTo>
                                <a:pt x="1322" y="584"/>
                                <a:pt x="1322" y="584"/>
                                <a:pt x="1322" y="584"/>
                              </a:cubicBezTo>
                              <a:cubicBezTo>
                                <a:pt x="1314" y="590"/>
                                <a:pt x="1305" y="596"/>
                                <a:pt x="1293" y="602"/>
                              </a:cubicBezTo>
                              <a:cubicBezTo>
                                <a:pt x="1281" y="607"/>
                                <a:pt x="1268" y="611"/>
                                <a:pt x="1254" y="615"/>
                              </a:cubicBezTo>
                              <a:cubicBezTo>
                                <a:pt x="1240" y="619"/>
                                <a:pt x="1226" y="622"/>
                                <a:pt x="1211" y="624"/>
                              </a:cubicBezTo>
                              <a:cubicBezTo>
                                <a:pt x="1195" y="625"/>
                                <a:pt x="1181" y="626"/>
                                <a:pt x="1166" y="626"/>
                              </a:cubicBezTo>
                              <a:cubicBezTo>
                                <a:pt x="1136" y="626"/>
                                <a:pt x="1108" y="621"/>
                                <a:pt x="1085" y="611"/>
                              </a:cubicBezTo>
                              <a:cubicBezTo>
                                <a:pt x="1061" y="600"/>
                                <a:pt x="1041" y="585"/>
                                <a:pt x="1025" y="566"/>
                              </a:cubicBezTo>
                              <a:cubicBezTo>
                                <a:pt x="1009" y="547"/>
                                <a:pt x="996" y="524"/>
                                <a:pt x="988" y="497"/>
                              </a:cubicBezTo>
                              <a:cubicBezTo>
                                <a:pt x="979" y="470"/>
                                <a:pt x="975" y="439"/>
                                <a:pt x="975" y="406"/>
                              </a:cubicBezTo>
                              <a:moveTo>
                                <a:pt x="1256" y="365"/>
                              </a:moveTo>
                              <a:cubicBezTo>
                                <a:pt x="1257" y="352"/>
                                <a:pt x="1257" y="339"/>
                                <a:pt x="1257" y="326"/>
                              </a:cubicBezTo>
                              <a:cubicBezTo>
                                <a:pt x="1256" y="313"/>
                                <a:pt x="1255" y="301"/>
                                <a:pt x="1252" y="289"/>
                              </a:cubicBezTo>
                              <a:cubicBezTo>
                                <a:pt x="1249" y="277"/>
                                <a:pt x="1245" y="267"/>
                                <a:pt x="1239" y="257"/>
                              </a:cubicBezTo>
                              <a:cubicBezTo>
                                <a:pt x="1234" y="247"/>
                                <a:pt x="1226" y="239"/>
                                <a:pt x="1216" y="233"/>
                              </a:cubicBezTo>
                              <a:cubicBezTo>
                                <a:pt x="1210" y="229"/>
                                <a:pt x="1202" y="226"/>
                                <a:pt x="1194" y="223"/>
                              </a:cubicBezTo>
                              <a:cubicBezTo>
                                <a:pt x="1186" y="221"/>
                                <a:pt x="1176" y="220"/>
                                <a:pt x="1165" y="220"/>
                              </a:cubicBezTo>
                              <a:cubicBezTo>
                                <a:pt x="1151" y="220"/>
                                <a:pt x="1137" y="223"/>
                                <a:pt x="1124" y="228"/>
                              </a:cubicBezTo>
                              <a:cubicBezTo>
                                <a:pt x="1111" y="233"/>
                                <a:pt x="1099" y="242"/>
                                <a:pt x="1088" y="254"/>
                              </a:cubicBezTo>
                              <a:cubicBezTo>
                                <a:pt x="1078" y="265"/>
                                <a:pt x="1069" y="280"/>
                                <a:pt x="1062" y="299"/>
                              </a:cubicBezTo>
                              <a:cubicBezTo>
                                <a:pt x="1055" y="317"/>
                                <a:pt x="1050" y="339"/>
                                <a:pt x="1048" y="365"/>
                              </a:cubicBezTo>
                              <a:lnTo>
                                <a:pt x="1256" y="365"/>
                              </a:lnTo>
                              <a:close/>
                              <a:moveTo>
                                <a:pt x="1443" y="518"/>
                              </a:moveTo>
                              <a:cubicBezTo>
                                <a:pt x="1443" y="556"/>
                                <a:pt x="1451" y="584"/>
                                <a:pt x="1466" y="601"/>
                              </a:cubicBezTo>
                              <a:cubicBezTo>
                                <a:pt x="1481" y="618"/>
                                <a:pt x="1503" y="626"/>
                                <a:pt x="1530" y="626"/>
                              </a:cubicBezTo>
                              <a:cubicBezTo>
                                <a:pt x="1539" y="626"/>
                                <a:pt x="1549" y="626"/>
                                <a:pt x="1560" y="624"/>
                              </a:cubicBezTo>
                              <a:cubicBezTo>
                                <a:pt x="1571" y="622"/>
                                <a:pt x="1583" y="620"/>
                                <a:pt x="1594" y="616"/>
                              </a:cubicBezTo>
                              <a:cubicBezTo>
                                <a:pt x="1605" y="613"/>
                                <a:pt x="1616" y="609"/>
                                <a:pt x="1625" y="604"/>
                              </a:cubicBezTo>
                              <a:cubicBezTo>
                                <a:pt x="1635" y="600"/>
                                <a:pt x="1642" y="594"/>
                                <a:pt x="1648" y="588"/>
                              </a:cubicBezTo>
                              <a:cubicBezTo>
                                <a:pt x="1637" y="554"/>
                                <a:pt x="1637" y="554"/>
                                <a:pt x="1637" y="554"/>
                              </a:cubicBezTo>
                              <a:cubicBezTo>
                                <a:pt x="1633" y="556"/>
                                <a:pt x="1629" y="558"/>
                                <a:pt x="1623" y="560"/>
                              </a:cubicBezTo>
                              <a:cubicBezTo>
                                <a:pt x="1617" y="563"/>
                                <a:pt x="1610" y="565"/>
                                <a:pt x="1603" y="566"/>
                              </a:cubicBezTo>
                              <a:cubicBezTo>
                                <a:pt x="1596" y="568"/>
                                <a:pt x="1588" y="570"/>
                                <a:pt x="1580" y="571"/>
                              </a:cubicBezTo>
                              <a:cubicBezTo>
                                <a:pt x="1573" y="572"/>
                                <a:pt x="1566" y="573"/>
                                <a:pt x="1559" y="573"/>
                              </a:cubicBezTo>
                              <a:cubicBezTo>
                                <a:pt x="1549" y="573"/>
                                <a:pt x="1541" y="571"/>
                                <a:pt x="1535" y="567"/>
                              </a:cubicBezTo>
                              <a:cubicBezTo>
                                <a:pt x="1529" y="564"/>
                                <a:pt x="1525" y="557"/>
                                <a:pt x="1522" y="546"/>
                              </a:cubicBezTo>
                              <a:cubicBezTo>
                                <a:pt x="1519" y="536"/>
                                <a:pt x="1517" y="521"/>
                                <a:pt x="1516" y="503"/>
                              </a:cubicBezTo>
                              <a:cubicBezTo>
                                <a:pt x="1515" y="485"/>
                                <a:pt x="1515" y="461"/>
                                <a:pt x="1515" y="431"/>
                              </a:cubicBezTo>
                              <a:cubicBezTo>
                                <a:pt x="1515" y="240"/>
                                <a:pt x="1515" y="240"/>
                                <a:pt x="1515" y="240"/>
                              </a:cubicBezTo>
                              <a:cubicBezTo>
                                <a:pt x="1643" y="240"/>
                                <a:pt x="1643" y="240"/>
                                <a:pt x="1643" y="240"/>
                              </a:cubicBezTo>
                              <a:cubicBezTo>
                                <a:pt x="1643" y="192"/>
                                <a:pt x="1643" y="192"/>
                                <a:pt x="1643" y="192"/>
                              </a:cubicBezTo>
                              <a:cubicBezTo>
                                <a:pt x="1515" y="192"/>
                                <a:pt x="1515" y="192"/>
                                <a:pt x="1515" y="192"/>
                              </a:cubicBezTo>
                              <a:cubicBezTo>
                                <a:pt x="1515" y="91"/>
                                <a:pt x="1515" y="91"/>
                                <a:pt x="1515" y="91"/>
                              </a:cubicBezTo>
                              <a:cubicBezTo>
                                <a:pt x="1477" y="91"/>
                                <a:pt x="1477" y="91"/>
                                <a:pt x="1477" y="91"/>
                              </a:cubicBezTo>
                              <a:cubicBezTo>
                                <a:pt x="1477" y="94"/>
                                <a:pt x="1476" y="99"/>
                                <a:pt x="1474" y="107"/>
                              </a:cubicBezTo>
                              <a:cubicBezTo>
                                <a:pt x="1472" y="115"/>
                                <a:pt x="1470" y="123"/>
                                <a:pt x="1468" y="132"/>
                              </a:cubicBezTo>
                              <a:cubicBezTo>
                                <a:pt x="1465" y="141"/>
                                <a:pt x="1463" y="149"/>
                                <a:pt x="1460" y="157"/>
                              </a:cubicBezTo>
                              <a:cubicBezTo>
                                <a:pt x="1457" y="166"/>
                                <a:pt x="1455" y="172"/>
                                <a:pt x="1453" y="176"/>
                              </a:cubicBezTo>
                              <a:cubicBezTo>
                                <a:pt x="1451" y="183"/>
                                <a:pt x="1448" y="188"/>
                                <a:pt x="1444" y="191"/>
                              </a:cubicBezTo>
                              <a:cubicBezTo>
                                <a:pt x="1441" y="194"/>
                                <a:pt x="1437" y="197"/>
                                <a:pt x="1432" y="199"/>
                              </a:cubicBezTo>
                              <a:cubicBezTo>
                                <a:pt x="1427" y="201"/>
                                <a:pt x="1421" y="203"/>
                                <a:pt x="1413" y="205"/>
                              </a:cubicBezTo>
                              <a:cubicBezTo>
                                <a:pt x="1406" y="206"/>
                                <a:pt x="1397" y="209"/>
                                <a:pt x="1385" y="211"/>
                              </a:cubicBezTo>
                              <a:cubicBezTo>
                                <a:pt x="1385" y="240"/>
                                <a:pt x="1385" y="240"/>
                                <a:pt x="1385" y="240"/>
                              </a:cubicBezTo>
                              <a:cubicBezTo>
                                <a:pt x="1443" y="240"/>
                                <a:pt x="1443" y="240"/>
                                <a:pt x="1443" y="240"/>
                              </a:cubicBezTo>
                              <a:cubicBezTo>
                                <a:pt x="1443" y="287"/>
                                <a:pt x="1443" y="333"/>
                                <a:pt x="1443" y="379"/>
                              </a:cubicBezTo>
                              <a:cubicBezTo>
                                <a:pt x="1443" y="425"/>
                                <a:pt x="1443" y="471"/>
                                <a:pt x="1443" y="518"/>
                              </a:cubicBezTo>
                              <a:moveTo>
                                <a:pt x="1713" y="594"/>
                              </a:moveTo>
                              <a:cubicBezTo>
                                <a:pt x="1732" y="605"/>
                                <a:pt x="1753" y="613"/>
                                <a:pt x="1776" y="618"/>
                              </a:cubicBezTo>
                              <a:cubicBezTo>
                                <a:pt x="1800" y="624"/>
                                <a:pt x="1823" y="626"/>
                                <a:pt x="1846" y="626"/>
                              </a:cubicBezTo>
                              <a:cubicBezTo>
                                <a:pt x="1869" y="626"/>
                                <a:pt x="1890" y="624"/>
                                <a:pt x="1910" y="618"/>
                              </a:cubicBezTo>
                              <a:cubicBezTo>
                                <a:pt x="1931" y="613"/>
                                <a:pt x="1948" y="605"/>
                                <a:pt x="1963" y="594"/>
                              </a:cubicBezTo>
                              <a:cubicBezTo>
                                <a:pt x="1978" y="583"/>
                                <a:pt x="1990" y="569"/>
                                <a:pt x="1999" y="553"/>
                              </a:cubicBezTo>
                              <a:cubicBezTo>
                                <a:pt x="2007" y="537"/>
                                <a:pt x="2012" y="518"/>
                                <a:pt x="2012" y="496"/>
                              </a:cubicBezTo>
                              <a:cubicBezTo>
                                <a:pt x="2012" y="479"/>
                                <a:pt x="2008" y="463"/>
                                <a:pt x="2001" y="451"/>
                              </a:cubicBezTo>
                              <a:cubicBezTo>
                                <a:pt x="1994" y="438"/>
                                <a:pt x="1984" y="427"/>
                                <a:pt x="1973" y="417"/>
                              </a:cubicBezTo>
                              <a:cubicBezTo>
                                <a:pt x="1962" y="408"/>
                                <a:pt x="1949" y="399"/>
                                <a:pt x="1934" y="392"/>
                              </a:cubicBezTo>
                              <a:cubicBezTo>
                                <a:pt x="1920" y="386"/>
                                <a:pt x="1906" y="379"/>
                                <a:pt x="1892" y="372"/>
                              </a:cubicBezTo>
                              <a:cubicBezTo>
                                <a:pt x="1879" y="366"/>
                                <a:pt x="1865" y="359"/>
                                <a:pt x="1853" y="353"/>
                              </a:cubicBezTo>
                              <a:cubicBezTo>
                                <a:pt x="1840" y="347"/>
                                <a:pt x="1829" y="341"/>
                                <a:pt x="1819" y="334"/>
                              </a:cubicBezTo>
                              <a:cubicBezTo>
                                <a:pt x="1809" y="327"/>
                                <a:pt x="1801" y="320"/>
                                <a:pt x="1795" y="311"/>
                              </a:cubicBezTo>
                              <a:cubicBezTo>
                                <a:pt x="1789" y="303"/>
                                <a:pt x="1786" y="293"/>
                                <a:pt x="1786" y="281"/>
                              </a:cubicBezTo>
                              <a:cubicBezTo>
                                <a:pt x="1787" y="270"/>
                                <a:pt x="1789" y="260"/>
                                <a:pt x="1793" y="252"/>
                              </a:cubicBezTo>
                              <a:cubicBezTo>
                                <a:pt x="1798" y="244"/>
                                <a:pt x="1804" y="237"/>
                                <a:pt x="1811" y="232"/>
                              </a:cubicBezTo>
                              <a:cubicBezTo>
                                <a:pt x="1819" y="227"/>
                                <a:pt x="1828" y="224"/>
                                <a:pt x="1838" y="221"/>
                              </a:cubicBezTo>
                              <a:cubicBezTo>
                                <a:pt x="1848" y="219"/>
                                <a:pt x="1860" y="217"/>
                                <a:pt x="1872" y="217"/>
                              </a:cubicBezTo>
                              <a:cubicBezTo>
                                <a:pt x="1880" y="217"/>
                                <a:pt x="1888" y="218"/>
                                <a:pt x="1894" y="220"/>
                              </a:cubicBezTo>
                              <a:cubicBezTo>
                                <a:pt x="1901" y="221"/>
                                <a:pt x="1907" y="223"/>
                                <a:pt x="1912" y="226"/>
                              </a:cubicBezTo>
                              <a:cubicBezTo>
                                <a:pt x="1917" y="228"/>
                                <a:pt x="1922" y="231"/>
                                <a:pt x="1926" y="234"/>
                              </a:cubicBezTo>
                              <a:cubicBezTo>
                                <a:pt x="1930" y="237"/>
                                <a:pt x="1934" y="241"/>
                                <a:pt x="1938" y="244"/>
                              </a:cubicBezTo>
                              <a:cubicBezTo>
                                <a:pt x="1954" y="287"/>
                                <a:pt x="1954" y="287"/>
                                <a:pt x="1954" y="287"/>
                              </a:cubicBezTo>
                              <a:cubicBezTo>
                                <a:pt x="1986" y="287"/>
                                <a:pt x="1986" y="287"/>
                                <a:pt x="1986" y="287"/>
                              </a:cubicBezTo>
                              <a:cubicBezTo>
                                <a:pt x="1986" y="206"/>
                                <a:pt x="1986" y="206"/>
                                <a:pt x="1986" y="206"/>
                              </a:cubicBezTo>
                              <a:cubicBezTo>
                                <a:pt x="1980" y="202"/>
                                <a:pt x="1973" y="199"/>
                                <a:pt x="1965" y="196"/>
                              </a:cubicBezTo>
                              <a:cubicBezTo>
                                <a:pt x="1957" y="193"/>
                                <a:pt x="1948" y="190"/>
                                <a:pt x="1937" y="187"/>
                              </a:cubicBezTo>
                              <a:cubicBezTo>
                                <a:pt x="1927" y="185"/>
                                <a:pt x="1916" y="183"/>
                                <a:pt x="1904" y="181"/>
                              </a:cubicBezTo>
                              <a:cubicBezTo>
                                <a:pt x="1893" y="180"/>
                                <a:pt x="1880" y="179"/>
                                <a:pt x="1868" y="179"/>
                              </a:cubicBezTo>
                              <a:cubicBezTo>
                                <a:pt x="1856" y="180"/>
                                <a:pt x="1845" y="181"/>
                                <a:pt x="1833" y="183"/>
                              </a:cubicBezTo>
                              <a:cubicBezTo>
                                <a:pt x="1821" y="185"/>
                                <a:pt x="1810" y="188"/>
                                <a:pt x="1798" y="193"/>
                              </a:cubicBezTo>
                              <a:cubicBezTo>
                                <a:pt x="1787" y="197"/>
                                <a:pt x="1777" y="202"/>
                                <a:pt x="1767" y="208"/>
                              </a:cubicBezTo>
                              <a:cubicBezTo>
                                <a:pt x="1757" y="214"/>
                                <a:pt x="1748" y="222"/>
                                <a:pt x="1741" y="230"/>
                              </a:cubicBezTo>
                              <a:cubicBezTo>
                                <a:pt x="1733" y="238"/>
                                <a:pt x="1727" y="248"/>
                                <a:pt x="1723" y="259"/>
                              </a:cubicBezTo>
                              <a:cubicBezTo>
                                <a:pt x="1719" y="269"/>
                                <a:pt x="1716" y="281"/>
                                <a:pt x="1716" y="294"/>
                              </a:cubicBezTo>
                              <a:cubicBezTo>
                                <a:pt x="1716" y="311"/>
                                <a:pt x="1719" y="326"/>
                                <a:pt x="1726" y="339"/>
                              </a:cubicBezTo>
                              <a:cubicBezTo>
                                <a:pt x="1732" y="353"/>
                                <a:pt x="1741" y="364"/>
                                <a:pt x="1752" y="375"/>
                              </a:cubicBezTo>
                              <a:cubicBezTo>
                                <a:pt x="1763" y="386"/>
                                <a:pt x="1776" y="395"/>
                                <a:pt x="1790" y="403"/>
                              </a:cubicBezTo>
                              <a:cubicBezTo>
                                <a:pt x="1804" y="412"/>
                                <a:pt x="1819" y="420"/>
                                <a:pt x="1834" y="427"/>
                              </a:cubicBezTo>
                              <a:cubicBezTo>
                                <a:pt x="1847" y="433"/>
                                <a:pt x="1860" y="439"/>
                                <a:pt x="1873" y="445"/>
                              </a:cubicBezTo>
                              <a:cubicBezTo>
                                <a:pt x="1886" y="450"/>
                                <a:pt x="1898" y="456"/>
                                <a:pt x="1908" y="463"/>
                              </a:cubicBezTo>
                              <a:cubicBezTo>
                                <a:pt x="1918" y="469"/>
                                <a:pt x="1926" y="477"/>
                                <a:pt x="1932" y="485"/>
                              </a:cubicBezTo>
                              <a:cubicBezTo>
                                <a:pt x="1939" y="493"/>
                                <a:pt x="1942" y="502"/>
                                <a:pt x="1942" y="514"/>
                              </a:cubicBezTo>
                              <a:cubicBezTo>
                                <a:pt x="1942" y="527"/>
                                <a:pt x="1939" y="537"/>
                                <a:pt x="1935" y="547"/>
                              </a:cubicBezTo>
                              <a:cubicBezTo>
                                <a:pt x="1930" y="556"/>
                                <a:pt x="1923" y="563"/>
                                <a:pt x="1914" y="569"/>
                              </a:cubicBezTo>
                              <a:cubicBezTo>
                                <a:pt x="1906" y="575"/>
                                <a:pt x="1896" y="579"/>
                                <a:pt x="1884" y="582"/>
                              </a:cubicBezTo>
                              <a:cubicBezTo>
                                <a:pt x="1872" y="585"/>
                                <a:pt x="1859" y="586"/>
                                <a:pt x="1844" y="585"/>
                              </a:cubicBezTo>
                              <a:cubicBezTo>
                                <a:pt x="1836" y="585"/>
                                <a:pt x="1828" y="584"/>
                                <a:pt x="1820" y="583"/>
                              </a:cubicBezTo>
                              <a:cubicBezTo>
                                <a:pt x="1813" y="581"/>
                                <a:pt x="1806" y="579"/>
                                <a:pt x="1799" y="577"/>
                              </a:cubicBezTo>
                              <a:cubicBezTo>
                                <a:pt x="1793" y="574"/>
                                <a:pt x="1787" y="571"/>
                                <a:pt x="1780" y="567"/>
                              </a:cubicBezTo>
                              <a:cubicBezTo>
                                <a:pt x="1774" y="563"/>
                                <a:pt x="1768" y="559"/>
                                <a:pt x="1762" y="553"/>
                              </a:cubicBezTo>
                              <a:cubicBezTo>
                                <a:pt x="1747" y="507"/>
                                <a:pt x="1747" y="507"/>
                                <a:pt x="1747" y="507"/>
                              </a:cubicBezTo>
                              <a:cubicBezTo>
                                <a:pt x="1713" y="507"/>
                                <a:pt x="1713" y="507"/>
                                <a:pt x="1713" y="507"/>
                              </a:cubicBezTo>
                              <a:lnTo>
                                <a:pt x="1713" y="594"/>
                              </a:lnTo>
                              <a:close/>
                              <a:moveTo>
                                <a:pt x="2062" y="617"/>
                              </a:moveTo>
                              <a:cubicBezTo>
                                <a:pt x="2248" y="617"/>
                                <a:pt x="2248" y="617"/>
                                <a:pt x="2248" y="617"/>
                              </a:cubicBezTo>
                              <a:cubicBezTo>
                                <a:pt x="2248" y="585"/>
                                <a:pt x="2248" y="585"/>
                                <a:pt x="2248" y="585"/>
                              </a:cubicBezTo>
                              <a:cubicBezTo>
                                <a:pt x="2192" y="577"/>
                                <a:pt x="2192" y="577"/>
                                <a:pt x="2192" y="577"/>
                              </a:cubicBezTo>
                              <a:cubicBezTo>
                                <a:pt x="2192" y="272"/>
                                <a:pt x="2192" y="272"/>
                                <a:pt x="2192" y="272"/>
                              </a:cubicBezTo>
                              <a:cubicBezTo>
                                <a:pt x="2201" y="265"/>
                                <a:pt x="2210" y="260"/>
                                <a:pt x="2219" y="256"/>
                              </a:cubicBezTo>
                              <a:cubicBezTo>
                                <a:pt x="2229" y="252"/>
                                <a:pt x="2238" y="249"/>
                                <a:pt x="2248" y="247"/>
                              </a:cubicBezTo>
                              <a:cubicBezTo>
                                <a:pt x="2257" y="244"/>
                                <a:pt x="2267" y="242"/>
                                <a:pt x="2276" y="241"/>
                              </a:cubicBezTo>
                              <a:cubicBezTo>
                                <a:pt x="2286" y="240"/>
                                <a:pt x="2294" y="240"/>
                                <a:pt x="2303" y="240"/>
                              </a:cubicBezTo>
                              <a:cubicBezTo>
                                <a:pt x="2324" y="240"/>
                                <a:pt x="2340" y="244"/>
                                <a:pt x="2352" y="251"/>
                              </a:cubicBezTo>
                              <a:cubicBezTo>
                                <a:pt x="2364" y="259"/>
                                <a:pt x="2373" y="270"/>
                                <a:pt x="2379" y="285"/>
                              </a:cubicBezTo>
                              <a:cubicBezTo>
                                <a:pt x="2385" y="300"/>
                                <a:pt x="2389" y="319"/>
                                <a:pt x="2390" y="341"/>
                              </a:cubicBezTo>
                              <a:cubicBezTo>
                                <a:pt x="2391" y="364"/>
                                <a:pt x="2392" y="390"/>
                                <a:pt x="2392" y="419"/>
                              </a:cubicBezTo>
                              <a:cubicBezTo>
                                <a:pt x="2392" y="577"/>
                                <a:pt x="2392" y="577"/>
                                <a:pt x="2392" y="577"/>
                              </a:cubicBezTo>
                              <a:cubicBezTo>
                                <a:pt x="2328" y="585"/>
                                <a:pt x="2328" y="585"/>
                                <a:pt x="2328" y="585"/>
                              </a:cubicBezTo>
                              <a:cubicBezTo>
                                <a:pt x="2328" y="617"/>
                                <a:pt x="2328" y="617"/>
                                <a:pt x="2328" y="617"/>
                              </a:cubicBezTo>
                              <a:cubicBezTo>
                                <a:pt x="2522" y="617"/>
                                <a:pt x="2522" y="617"/>
                                <a:pt x="2522" y="617"/>
                              </a:cubicBezTo>
                              <a:cubicBezTo>
                                <a:pt x="2522" y="585"/>
                                <a:pt x="2522" y="585"/>
                                <a:pt x="2522" y="585"/>
                              </a:cubicBezTo>
                              <a:cubicBezTo>
                                <a:pt x="2465" y="577"/>
                                <a:pt x="2465" y="577"/>
                                <a:pt x="2465" y="577"/>
                              </a:cubicBezTo>
                              <a:cubicBezTo>
                                <a:pt x="2465" y="387"/>
                                <a:pt x="2465" y="387"/>
                                <a:pt x="2465" y="387"/>
                              </a:cubicBezTo>
                              <a:cubicBezTo>
                                <a:pt x="2465" y="351"/>
                                <a:pt x="2464" y="321"/>
                                <a:pt x="2460" y="295"/>
                              </a:cubicBezTo>
                              <a:cubicBezTo>
                                <a:pt x="2456" y="270"/>
                                <a:pt x="2450" y="249"/>
                                <a:pt x="2440" y="233"/>
                              </a:cubicBezTo>
                              <a:cubicBezTo>
                                <a:pt x="2431" y="216"/>
                                <a:pt x="2418" y="204"/>
                                <a:pt x="2402" y="196"/>
                              </a:cubicBezTo>
                              <a:cubicBezTo>
                                <a:pt x="2385" y="188"/>
                                <a:pt x="2364" y="184"/>
                                <a:pt x="2338" y="184"/>
                              </a:cubicBezTo>
                              <a:cubicBezTo>
                                <a:pt x="2328" y="184"/>
                                <a:pt x="2317" y="186"/>
                                <a:pt x="2304" y="188"/>
                              </a:cubicBezTo>
                              <a:cubicBezTo>
                                <a:pt x="2292" y="191"/>
                                <a:pt x="2279" y="195"/>
                                <a:pt x="2266" y="200"/>
                              </a:cubicBezTo>
                              <a:cubicBezTo>
                                <a:pt x="2252" y="205"/>
                                <a:pt x="2239" y="211"/>
                                <a:pt x="2226" y="218"/>
                              </a:cubicBezTo>
                              <a:cubicBezTo>
                                <a:pt x="2213" y="225"/>
                                <a:pt x="2201" y="233"/>
                                <a:pt x="2190" y="242"/>
                              </a:cubicBezTo>
                              <a:cubicBezTo>
                                <a:pt x="2191" y="176"/>
                                <a:pt x="2191" y="176"/>
                                <a:pt x="2191" y="176"/>
                              </a:cubicBezTo>
                              <a:cubicBezTo>
                                <a:pt x="2192" y="9"/>
                                <a:pt x="2192" y="9"/>
                                <a:pt x="2192" y="9"/>
                              </a:cubicBezTo>
                              <a:cubicBezTo>
                                <a:pt x="2174" y="0"/>
                                <a:pt x="2174" y="0"/>
                                <a:pt x="2174" y="0"/>
                              </a:cubicBezTo>
                              <a:cubicBezTo>
                                <a:pt x="2054" y="16"/>
                                <a:pt x="2054" y="16"/>
                                <a:pt x="2054" y="16"/>
                              </a:cubicBezTo>
                              <a:cubicBezTo>
                                <a:pt x="2054" y="49"/>
                                <a:pt x="2054" y="49"/>
                                <a:pt x="2054" y="49"/>
                              </a:cubicBezTo>
                              <a:cubicBezTo>
                                <a:pt x="2119" y="62"/>
                                <a:pt x="2119" y="62"/>
                                <a:pt x="2119" y="62"/>
                              </a:cubicBezTo>
                              <a:cubicBezTo>
                                <a:pt x="2119" y="577"/>
                                <a:pt x="2119" y="577"/>
                                <a:pt x="2119" y="577"/>
                              </a:cubicBezTo>
                              <a:cubicBezTo>
                                <a:pt x="2062" y="585"/>
                                <a:pt x="2062" y="585"/>
                                <a:pt x="2062" y="585"/>
                              </a:cubicBezTo>
                              <a:lnTo>
                                <a:pt x="2062" y="617"/>
                              </a:lnTo>
                              <a:close/>
                              <a:moveTo>
                                <a:pt x="2556" y="406"/>
                              </a:moveTo>
                              <a:cubicBezTo>
                                <a:pt x="2556" y="374"/>
                                <a:pt x="2561" y="344"/>
                                <a:pt x="2571" y="316"/>
                              </a:cubicBezTo>
                              <a:cubicBezTo>
                                <a:pt x="2582" y="289"/>
                                <a:pt x="2596" y="265"/>
                                <a:pt x="2614" y="245"/>
                              </a:cubicBezTo>
                              <a:cubicBezTo>
                                <a:pt x="2633" y="225"/>
                                <a:pt x="2655" y="209"/>
                                <a:pt x="2680" y="198"/>
                              </a:cubicBezTo>
                              <a:cubicBezTo>
                                <a:pt x="2706" y="186"/>
                                <a:pt x="2735" y="180"/>
                                <a:pt x="2766" y="180"/>
                              </a:cubicBezTo>
                              <a:cubicBezTo>
                                <a:pt x="2788" y="179"/>
                                <a:pt x="2808" y="182"/>
                                <a:pt x="2826" y="189"/>
                              </a:cubicBezTo>
                              <a:cubicBezTo>
                                <a:pt x="2844" y="196"/>
                                <a:pt x="2860" y="206"/>
                                <a:pt x="2872" y="220"/>
                              </a:cubicBezTo>
                              <a:cubicBezTo>
                                <a:pt x="2885" y="234"/>
                                <a:pt x="2895" y="251"/>
                                <a:pt x="2902" y="270"/>
                              </a:cubicBezTo>
                              <a:cubicBezTo>
                                <a:pt x="2909" y="290"/>
                                <a:pt x="2914" y="313"/>
                                <a:pt x="2915" y="338"/>
                              </a:cubicBezTo>
                              <a:cubicBezTo>
                                <a:pt x="2915" y="354"/>
                                <a:pt x="2915" y="367"/>
                                <a:pt x="2914" y="379"/>
                              </a:cubicBezTo>
                              <a:cubicBezTo>
                                <a:pt x="2912" y="391"/>
                                <a:pt x="2911" y="401"/>
                                <a:pt x="2910" y="410"/>
                              </a:cubicBezTo>
                              <a:cubicBezTo>
                                <a:pt x="2628" y="410"/>
                                <a:pt x="2628" y="410"/>
                                <a:pt x="2628" y="410"/>
                              </a:cubicBezTo>
                              <a:cubicBezTo>
                                <a:pt x="2628" y="415"/>
                                <a:pt x="2628" y="415"/>
                                <a:pt x="2628" y="415"/>
                              </a:cubicBezTo>
                              <a:cubicBezTo>
                                <a:pt x="2629" y="419"/>
                                <a:pt x="2629" y="419"/>
                                <a:pt x="2629" y="419"/>
                              </a:cubicBezTo>
                              <a:cubicBezTo>
                                <a:pt x="2630" y="450"/>
                                <a:pt x="2635" y="475"/>
                                <a:pt x="2644" y="495"/>
                              </a:cubicBezTo>
                              <a:cubicBezTo>
                                <a:pt x="2654" y="515"/>
                                <a:pt x="2665" y="531"/>
                                <a:pt x="2680" y="543"/>
                              </a:cubicBezTo>
                              <a:cubicBezTo>
                                <a:pt x="2694" y="554"/>
                                <a:pt x="2709" y="563"/>
                                <a:pt x="2726" y="567"/>
                              </a:cubicBezTo>
                              <a:cubicBezTo>
                                <a:pt x="2743" y="572"/>
                                <a:pt x="2760" y="574"/>
                                <a:pt x="2776" y="574"/>
                              </a:cubicBezTo>
                              <a:cubicBezTo>
                                <a:pt x="2786" y="574"/>
                                <a:pt x="2796" y="574"/>
                                <a:pt x="2807" y="573"/>
                              </a:cubicBezTo>
                              <a:cubicBezTo>
                                <a:pt x="2818" y="571"/>
                                <a:pt x="2828" y="570"/>
                                <a:pt x="2839" y="568"/>
                              </a:cubicBezTo>
                              <a:cubicBezTo>
                                <a:pt x="2849" y="566"/>
                                <a:pt x="2859" y="563"/>
                                <a:pt x="2867" y="560"/>
                              </a:cubicBezTo>
                              <a:cubicBezTo>
                                <a:pt x="2876" y="557"/>
                                <a:pt x="2883" y="555"/>
                                <a:pt x="2888" y="552"/>
                              </a:cubicBezTo>
                              <a:cubicBezTo>
                                <a:pt x="2902" y="584"/>
                                <a:pt x="2902" y="584"/>
                                <a:pt x="2902" y="584"/>
                              </a:cubicBezTo>
                              <a:cubicBezTo>
                                <a:pt x="2895" y="590"/>
                                <a:pt x="2885" y="596"/>
                                <a:pt x="2874" y="602"/>
                              </a:cubicBezTo>
                              <a:cubicBezTo>
                                <a:pt x="2862" y="607"/>
                                <a:pt x="2849" y="611"/>
                                <a:pt x="2835" y="615"/>
                              </a:cubicBezTo>
                              <a:cubicBezTo>
                                <a:pt x="2821" y="619"/>
                                <a:pt x="2807" y="622"/>
                                <a:pt x="2791" y="624"/>
                              </a:cubicBezTo>
                              <a:cubicBezTo>
                                <a:pt x="2776" y="625"/>
                                <a:pt x="2761" y="626"/>
                                <a:pt x="2747" y="626"/>
                              </a:cubicBezTo>
                              <a:cubicBezTo>
                                <a:pt x="2716" y="626"/>
                                <a:pt x="2689" y="621"/>
                                <a:pt x="2665" y="611"/>
                              </a:cubicBezTo>
                              <a:cubicBezTo>
                                <a:pt x="2642" y="600"/>
                                <a:pt x="2622" y="585"/>
                                <a:pt x="2606" y="566"/>
                              </a:cubicBezTo>
                              <a:cubicBezTo>
                                <a:pt x="2589" y="547"/>
                                <a:pt x="2577" y="524"/>
                                <a:pt x="2569" y="497"/>
                              </a:cubicBezTo>
                              <a:cubicBezTo>
                                <a:pt x="2560" y="470"/>
                                <a:pt x="2556" y="439"/>
                                <a:pt x="2556" y="406"/>
                              </a:cubicBezTo>
                              <a:moveTo>
                                <a:pt x="2837" y="365"/>
                              </a:moveTo>
                              <a:cubicBezTo>
                                <a:pt x="2838" y="352"/>
                                <a:pt x="2838" y="339"/>
                                <a:pt x="2838" y="326"/>
                              </a:cubicBezTo>
                              <a:cubicBezTo>
                                <a:pt x="2837" y="313"/>
                                <a:pt x="2836" y="301"/>
                                <a:pt x="2833" y="289"/>
                              </a:cubicBezTo>
                              <a:cubicBezTo>
                                <a:pt x="2830" y="277"/>
                                <a:pt x="2826" y="267"/>
                                <a:pt x="2820" y="257"/>
                              </a:cubicBezTo>
                              <a:cubicBezTo>
                                <a:pt x="2814" y="247"/>
                                <a:pt x="2807" y="239"/>
                                <a:pt x="2797" y="233"/>
                              </a:cubicBezTo>
                              <a:cubicBezTo>
                                <a:pt x="2791" y="229"/>
                                <a:pt x="2783" y="226"/>
                                <a:pt x="2775" y="223"/>
                              </a:cubicBezTo>
                              <a:cubicBezTo>
                                <a:pt x="2766" y="221"/>
                                <a:pt x="2757" y="220"/>
                                <a:pt x="2746" y="220"/>
                              </a:cubicBezTo>
                              <a:cubicBezTo>
                                <a:pt x="2732" y="220"/>
                                <a:pt x="2718" y="223"/>
                                <a:pt x="2705" y="228"/>
                              </a:cubicBezTo>
                              <a:cubicBezTo>
                                <a:pt x="2692" y="233"/>
                                <a:pt x="2680" y="242"/>
                                <a:pt x="2669" y="254"/>
                              </a:cubicBezTo>
                              <a:cubicBezTo>
                                <a:pt x="2659" y="265"/>
                                <a:pt x="2650" y="280"/>
                                <a:pt x="2643" y="299"/>
                              </a:cubicBezTo>
                              <a:cubicBezTo>
                                <a:pt x="2636" y="317"/>
                                <a:pt x="2631" y="339"/>
                                <a:pt x="2629" y="365"/>
                              </a:cubicBezTo>
                              <a:lnTo>
                                <a:pt x="2837" y="365"/>
                              </a:lnTo>
                              <a:close/>
                              <a:moveTo>
                                <a:pt x="2971" y="617"/>
                              </a:moveTo>
                              <a:cubicBezTo>
                                <a:pt x="3214" y="617"/>
                                <a:pt x="3214" y="617"/>
                                <a:pt x="3214" y="617"/>
                              </a:cubicBezTo>
                              <a:cubicBezTo>
                                <a:pt x="3214" y="585"/>
                                <a:pt x="3214" y="585"/>
                                <a:pt x="3214" y="585"/>
                              </a:cubicBezTo>
                              <a:cubicBezTo>
                                <a:pt x="3106" y="576"/>
                                <a:pt x="3106" y="576"/>
                                <a:pt x="3106" y="576"/>
                              </a:cubicBezTo>
                              <a:cubicBezTo>
                                <a:pt x="3106" y="279"/>
                                <a:pt x="3106" y="279"/>
                                <a:pt x="3106" y="279"/>
                              </a:cubicBezTo>
                              <a:cubicBezTo>
                                <a:pt x="3118" y="271"/>
                                <a:pt x="3131" y="265"/>
                                <a:pt x="3144" y="260"/>
                              </a:cubicBezTo>
                              <a:cubicBezTo>
                                <a:pt x="3158" y="255"/>
                                <a:pt x="3176" y="252"/>
                                <a:pt x="3196" y="252"/>
                              </a:cubicBezTo>
                              <a:cubicBezTo>
                                <a:pt x="3205" y="252"/>
                                <a:pt x="3212" y="252"/>
                                <a:pt x="3219" y="253"/>
                              </a:cubicBezTo>
                              <a:cubicBezTo>
                                <a:pt x="3226" y="254"/>
                                <a:pt x="3231" y="255"/>
                                <a:pt x="3237" y="256"/>
                              </a:cubicBezTo>
                              <a:cubicBezTo>
                                <a:pt x="3242" y="257"/>
                                <a:pt x="3247" y="259"/>
                                <a:pt x="3251" y="260"/>
                              </a:cubicBezTo>
                              <a:cubicBezTo>
                                <a:pt x="3255" y="262"/>
                                <a:pt x="3259" y="263"/>
                                <a:pt x="3263" y="265"/>
                              </a:cubicBezTo>
                              <a:cubicBezTo>
                                <a:pt x="3263" y="187"/>
                                <a:pt x="3263" y="187"/>
                                <a:pt x="3263" y="187"/>
                              </a:cubicBezTo>
                              <a:cubicBezTo>
                                <a:pt x="3261" y="186"/>
                                <a:pt x="3256" y="185"/>
                                <a:pt x="3249" y="185"/>
                              </a:cubicBezTo>
                              <a:cubicBezTo>
                                <a:pt x="3242" y="185"/>
                                <a:pt x="3235" y="184"/>
                                <a:pt x="3227" y="184"/>
                              </a:cubicBezTo>
                              <a:cubicBezTo>
                                <a:pt x="3215" y="184"/>
                                <a:pt x="3202" y="187"/>
                                <a:pt x="3189" y="191"/>
                              </a:cubicBezTo>
                              <a:cubicBezTo>
                                <a:pt x="3176" y="195"/>
                                <a:pt x="3163" y="200"/>
                                <a:pt x="3151" y="207"/>
                              </a:cubicBezTo>
                              <a:cubicBezTo>
                                <a:pt x="3139" y="213"/>
                                <a:pt x="3128" y="220"/>
                                <a:pt x="3118" y="228"/>
                              </a:cubicBezTo>
                              <a:cubicBezTo>
                                <a:pt x="3109" y="236"/>
                                <a:pt x="3101" y="243"/>
                                <a:pt x="3097" y="251"/>
                              </a:cubicBezTo>
                              <a:cubicBezTo>
                                <a:pt x="3097" y="192"/>
                                <a:pt x="3097" y="192"/>
                                <a:pt x="3097" y="192"/>
                              </a:cubicBezTo>
                              <a:cubicBezTo>
                                <a:pt x="3079" y="184"/>
                                <a:pt x="3079" y="184"/>
                                <a:pt x="3079" y="184"/>
                              </a:cubicBezTo>
                              <a:cubicBezTo>
                                <a:pt x="2978" y="214"/>
                                <a:pt x="2978" y="214"/>
                                <a:pt x="2978" y="214"/>
                              </a:cubicBezTo>
                              <a:cubicBezTo>
                                <a:pt x="2978" y="238"/>
                                <a:pt x="2978" y="238"/>
                                <a:pt x="2978" y="238"/>
                              </a:cubicBezTo>
                              <a:cubicBezTo>
                                <a:pt x="3032" y="268"/>
                                <a:pt x="3032" y="268"/>
                                <a:pt x="3032" y="268"/>
                              </a:cubicBezTo>
                              <a:cubicBezTo>
                                <a:pt x="3032" y="577"/>
                                <a:pt x="3032" y="577"/>
                                <a:pt x="3032" y="577"/>
                              </a:cubicBezTo>
                              <a:cubicBezTo>
                                <a:pt x="2971" y="585"/>
                                <a:pt x="2971" y="585"/>
                                <a:pt x="2971" y="585"/>
                              </a:cubicBezTo>
                              <a:lnTo>
                                <a:pt x="2971" y="617"/>
                              </a:lnTo>
                              <a:close/>
                              <a:moveTo>
                                <a:pt x="3294" y="406"/>
                              </a:moveTo>
                              <a:cubicBezTo>
                                <a:pt x="3294" y="374"/>
                                <a:pt x="3299" y="344"/>
                                <a:pt x="3310" y="316"/>
                              </a:cubicBezTo>
                              <a:cubicBezTo>
                                <a:pt x="3320" y="289"/>
                                <a:pt x="3334" y="265"/>
                                <a:pt x="3352" y="245"/>
                              </a:cubicBezTo>
                              <a:cubicBezTo>
                                <a:pt x="3371" y="225"/>
                                <a:pt x="3393" y="209"/>
                                <a:pt x="3419" y="198"/>
                              </a:cubicBezTo>
                              <a:cubicBezTo>
                                <a:pt x="3445" y="186"/>
                                <a:pt x="3473" y="180"/>
                                <a:pt x="3504" y="180"/>
                              </a:cubicBezTo>
                              <a:cubicBezTo>
                                <a:pt x="3527" y="179"/>
                                <a:pt x="3547" y="182"/>
                                <a:pt x="3565" y="189"/>
                              </a:cubicBezTo>
                              <a:cubicBezTo>
                                <a:pt x="3583" y="196"/>
                                <a:pt x="3598" y="206"/>
                                <a:pt x="3611" y="220"/>
                              </a:cubicBezTo>
                              <a:cubicBezTo>
                                <a:pt x="3623" y="234"/>
                                <a:pt x="3633" y="251"/>
                                <a:pt x="3641" y="270"/>
                              </a:cubicBezTo>
                              <a:cubicBezTo>
                                <a:pt x="3648" y="290"/>
                                <a:pt x="3652" y="313"/>
                                <a:pt x="3653" y="338"/>
                              </a:cubicBezTo>
                              <a:cubicBezTo>
                                <a:pt x="3653" y="354"/>
                                <a:pt x="3653" y="367"/>
                                <a:pt x="3652" y="379"/>
                              </a:cubicBezTo>
                              <a:cubicBezTo>
                                <a:pt x="3651" y="391"/>
                                <a:pt x="3650" y="401"/>
                                <a:pt x="3648" y="410"/>
                              </a:cubicBezTo>
                              <a:cubicBezTo>
                                <a:pt x="3367" y="410"/>
                                <a:pt x="3367" y="410"/>
                                <a:pt x="3367" y="410"/>
                              </a:cubicBezTo>
                              <a:cubicBezTo>
                                <a:pt x="3367" y="415"/>
                                <a:pt x="3367" y="415"/>
                                <a:pt x="3367" y="415"/>
                              </a:cubicBezTo>
                              <a:cubicBezTo>
                                <a:pt x="3367" y="419"/>
                                <a:pt x="3367" y="419"/>
                                <a:pt x="3367" y="419"/>
                              </a:cubicBezTo>
                              <a:cubicBezTo>
                                <a:pt x="3368" y="450"/>
                                <a:pt x="3373" y="475"/>
                                <a:pt x="3383" y="495"/>
                              </a:cubicBezTo>
                              <a:cubicBezTo>
                                <a:pt x="3392" y="515"/>
                                <a:pt x="3404" y="531"/>
                                <a:pt x="3418" y="543"/>
                              </a:cubicBezTo>
                              <a:cubicBezTo>
                                <a:pt x="3432" y="554"/>
                                <a:pt x="3447" y="563"/>
                                <a:pt x="3464" y="567"/>
                              </a:cubicBezTo>
                              <a:cubicBezTo>
                                <a:pt x="3481" y="572"/>
                                <a:pt x="3498" y="574"/>
                                <a:pt x="3514" y="574"/>
                              </a:cubicBezTo>
                              <a:cubicBezTo>
                                <a:pt x="3524" y="574"/>
                                <a:pt x="3534" y="574"/>
                                <a:pt x="3545" y="573"/>
                              </a:cubicBezTo>
                              <a:cubicBezTo>
                                <a:pt x="3556" y="571"/>
                                <a:pt x="3567" y="570"/>
                                <a:pt x="3577" y="568"/>
                              </a:cubicBezTo>
                              <a:cubicBezTo>
                                <a:pt x="3587" y="566"/>
                                <a:pt x="3597" y="563"/>
                                <a:pt x="3606" y="560"/>
                              </a:cubicBezTo>
                              <a:cubicBezTo>
                                <a:pt x="3614" y="557"/>
                                <a:pt x="3621" y="555"/>
                                <a:pt x="3627" y="552"/>
                              </a:cubicBezTo>
                              <a:cubicBezTo>
                                <a:pt x="3641" y="584"/>
                                <a:pt x="3641" y="584"/>
                                <a:pt x="3641" y="584"/>
                              </a:cubicBezTo>
                              <a:cubicBezTo>
                                <a:pt x="3633" y="590"/>
                                <a:pt x="3624" y="596"/>
                                <a:pt x="3612" y="602"/>
                              </a:cubicBezTo>
                              <a:cubicBezTo>
                                <a:pt x="3600" y="607"/>
                                <a:pt x="3587" y="611"/>
                                <a:pt x="3573" y="615"/>
                              </a:cubicBezTo>
                              <a:cubicBezTo>
                                <a:pt x="3560" y="619"/>
                                <a:pt x="3545" y="622"/>
                                <a:pt x="3530" y="624"/>
                              </a:cubicBezTo>
                              <a:cubicBezTo>
                                <a:pt x="3515" y="625"/>
                                <a:pt x="3500" y="626"/>
                                <a:pt x="3485" y="626"/>
                              </a:cubicBezTo>
                              <a:cubicBezTo>
                                <a:pt x="3455" y="626"/>
                                <a:pt x="3427" y="621"/>
                                <a:pt x="3404" y="611"/>
                              </a:cubicBezTo>
                              <a:cubicBezTo>
                                <a:pt x="3380" y="600"/>
                                <a:pt x="3360" y="585"/>
                                <a:pt x="3344" y="566"/>
                              </a:cubicBezTo>
                              <a:cubicBezTo>
                                <a:pt x="3328" y="547"/>
                                <a:pt x="3315" y="524"/>
                                <a:pt x="3307" y="497"/>
                              </a:cubicBezTo>
                              <a:cubicBezTo>
                                <a:pt x="3298" y="470"/>
                                <a:pt x="3294" y="439"/>
                                <a:pt x="3294" y="406"/>
                              </a:cubicBezTo>
                              <a:moveTo>
                                <a:pt x="3575" y="365"/>
                              </a:moveTo>
                              <a:cubicBezTo>
                                <a:pt x="3576" y="352"/>
                                <a:pt x="3576" y="339"/>
                                <a:pt x="3576" y="326"/>
                              </a:cubicBezTo>
                              <a:cubicBezTo>
                                <a:pt x="3576" y="313"/>
                                <a:pt x="3574" y="301"/>
                                <a:pt x="3571" y="289"/>
                              </a:cubicBezTo>
                              <a:cubicBezTo>
                                <a:pt x="3568" y="277"/>
                                <a:pt x="3564" y="267"/>
                                <a:pt x="3558" y="257"/>
                              </a:cubicBezTo>
                              <a:cubicBezTo>
                                <a:pt x="3553" y="247"/>
                                <a:pt x="3545" y="239"/>
                                <a:pt x="3536" y="233"/>
                              </a:cubicBezTo>
                              <a:cubicBezTo>
                                <a:pt x="3529" y="229"/>
                                <a:pt x="3521" y="226"/>
                                <a:pt x="3513" y="223"/>
                              </a:cubicBezTo>
                              <a:cubicBezTo>
                                <a:pt x="3505" y="221"/>
                                <a:pt x="3495" y="220"/>
                                <a:pt x="3485" y="220"/>
                              </a:cubicBezTo>
                              <a:cubicBezTo>
                                <a:pt x="3470" y="220"/>
                                <a:pt x="3457" y="223"/>
                                <a:pt x="3443" y="228"/>
                              </a:cubicBezTo>
                              <a:cubicBezTo>
                                <a:pt x="3430" y="233"/>
                                <a:pt x="3418" y="242"/>
                                <a:pt x="3408" y="254"/>
                              </a:cubicBezTo>
                              <a:cubicBezTo>
                                <a:pt x="3397" y="265"/>
                                <a:pt x="3388" y="280"/>
                                <a:pt x="3381" y="299"/>
                              </a:cubicBezTo>
                              <a:cubicBezTo>
                                <a:pt x="3374" y="317"/>
                                <a:pt x="3370" y="339"/>
                                <a:pt x="3368" y="365"/>
                              </a:cubicBezTo>
                              <a:lnTo>
                                <a:pt x="3575" y="365"/>
                              </a:lnTo>
                              <a:close/>
                              <a:moveTo>
                                <a:pt x="3714" y="617"/>
                              </a:moveTo>
                              <a:cubicBezTo>
                                <a:pt x="3896" y="617"/>
                                <a:pt x="3896" y="617"/>
                                <a:pt x="3896" y="617"/>
                              </a:cubicBezTo>
                              <a:cubicBezTo>
                                <a:pt x="3896" y="585"/>
                                <a:pt x="3896" y="585"/>
                                <a:pt x="3896" y="585"/>
                              </a:cubicBezTo>
                              <a:cubicBezTo>
                                <a:pt x="3839" y="577"/>
                                <a:pt x="3839" y="577"/>
                                <a:pt x="3839" y="577"/>
                              </a:cubicBezTo>
                              <a:cubicBezTo>
                                <a:pt x="3839" y="279"/>
                                <a:pt x="3839" y="279"/>
                                <a:pt x="3839" y="279"/>
                              </a:cubicBezTo>
                              <a:cubicBezTo>
                                <a:pt x="3858" y="266"/>
                                <a:pt x="3877" y="257"/>
                                <a:pt x="3894" y="250"/>
                              </a:cubicBezTo>
                              <a:cubicBezTo>
                                <a:pt x="3911" y="244"/>
                                <a:pt x="3928" y="241"/>
                                <a:pt x="3944" y="240"/>
                              </a:cubicBezTo>
                              <a:cubicBezTo>
                                <a:pt x="3963" y="239"/>
                                <a:pt x="3979" y="241"/>
                                <a:pt x="3991" y="247"/>
                              </a:cubicBezTo>
                              <a:cubicBezTo>
                                <a:pt x="4002" y="252"/>
                                <a:pt x="4012" y="260"/>
                                <a:pt x="4018" y="272"/>
                              </a:cubicBezTo>
                              <a:cubicBezTo>
                                <a:pt x="4025" y="283"/>
                                <a:pt x="4030" y="298"/>
                                <a:pt x="4032" y="315"/>
                              </a:cubicBezTo>
                              <a:cubicBezTo>
                                <a:pt x="4034" y="333"/>
                                <a:pt x="4035" y="353"/>
                                <a:pt x="4035" y="376"/>
                              </a:cubicBezTo>
                              <a:cubicBezTo>
                                <a:pt x="4035" y="577"/>
                                <a:pt x="4035" y="577"/>
                                <a:pt x="4035" y="577"/>
                              </a:cubicBezTo>
                              <a:cubicBezTo>
                                <a:pt x="3978" y="585"/>
                                <a:pt x="3978" y="585"/>
                                <a:pt x="3978" y="585"/>
                              </a:cubicBezTo>
                              <a:cubicBezTo>
                                <a:pt x="3978" y="617"/>
                                <a:pt x="3978" y="617"/>
                                <a:pt x="3978" y="617"/>
                              </a:cubicBezTo>
                              <a:cubicBezTo>
                                <a:pt x="4169" y="617"/>
                                <a:pt x="4169" y="617"/>
                                <a:pt x="4169" y="617"/>
                              </a:cubicBezTo>
                              <a:cubicBezTo>
                                <a:pt x="4169" y="585"/>
                                <a:pt x="4169" y="585"/>
                                <a:pt x="4169" y="585"/>
                              </a:cubicBezTo>
                              <a:cubicBezTo>
                                <a:pt x="4108" y="577"/>
                                <a:pt x="4108" y="577"/>
                                <a:pt x="4108" y="577"/>
                              </a:cubicBezTo>
                              <a:cubicBezTo>
                                <a:pt x="4108" y="363"/>
                                <a:pt x="4108" y="363"/>
                                <a:pt x="4108" y="363"/>
                              </a:cubicBezTo>
                              <a:cubicBezTo>
                                <a:pt x="4108" y="331"/>
                                <a:pt x="4106" y="303"/>
                                <a:pt x="4102" y="281"/>
                              </a:cubicBezTo>
                              <a:cubicBezTo>
                                <a:pt x="4098" y="258"/>
                                <a:pt x="4090" y="239"/>
                                <a:pt x="4081" y="225"/>
                              </a:cubicBezTo>
                              <a:cubicBezTo>
                                <a:pt x="4071" y="210"/>
                                <a:pt x="4058" y="199"/>
                                <a:pt x="4042" y="193"/>
                              </a:cubicBezTo>
                              <a:cubicBezTo>
                                <a:pt x="4026" y="187"/>
                                <a:pt x="4006" y="184"/>
                                <a:pt x="3983" y="184"/>
                              </a:cubicBezTo>
                              <a:cubicBezTo>
                                <a:pt x="3970" y="185"/>
                                <a:pt x="3956" y="187"/>
                                <a:pt x="3942" y="191"/>
                              </a:cubicBezTo>
                              <a:cubicBezTo>
                                <a:pt x="3927" y="194"/>
                                <a:pt x="3913" y="199"/>
                                <a:pt x="3899" y="205"/>
                              </a:cubicBezTo>
                              <a:cubicBezTo>
                                <a:pt x="3886" y="211"/>
                                <a:pt x="3873" y="217"/>
                                <a:pt x="3861" y="225"/>
                              </a:cubicBezTo>
                              <a:cubicBezTo>
                                <a:pt x="3848" y="232"/>
                                <a:pt x="3838" y="239"/>
                                <a:pt x="3829" y="246"/>
                              </a:cubicBezTo>
                              <a:cubicBezTo>
                                <a:pt x="3829" y="192"/>
                                <a:pt x="3829" y="192"/>
                                <a:pt x="3829" y="192"/>
                              </a:cubicBezTo>
                              <a:cubicBezTo>
                                <a:pt x="3812" y="184"/>
                                <a:pt x="3812" y="184"/>
                                <a:pt x="3812" y="184"/>
                              </a:cubicBezTo>
                              <a:cubicBezTo>
                                <a:pt x="3711" y="214"/>
                                <a:pt x="3711" y="214"/>
                                <a:pt x="3711" y="214"/>
                              </a:cubicBezTo>
                              <a:cubicBezTo>
                                <a:pt x="3711" y="238"/>
                                <a:pt x="3711" y="238"/>
                                <a:pt x="3711" y="238"/>
                              </a:cubicBezTo>
                              <a:cubicBezTo>
                                <a:pt x="3765" y="268"/>
                                <a:pt x="3765" y="268"/>
                                <a:pt x="3765" y="268"/>
                              </a:cubicBezTo>
                              <a:cubicBezTo>
                                <a:pt x="3765" y="577"/>
                                <a:pt x="3765" y="577"/>
                                <a:pt x="3765" y="577"/>
                              </a:cubicBezTo>
                              <a:cubicBezTo>
                                <a:pt x="3714" y="585"/>
                                <a:pt x="3714" y="585"/>
                                <a:pt x="3714" y="585"/>
                              </a:cubicBezTo>
                              <a:lnTo>
                                <a:pt x="3714" y="617"/>
                              </a:lnTo>
                              <a:close/>
                              <a:moveTo>
                                <a:pt x="891" y="586"/>
                              </a:moveTo>
                              <a:cubicBezTo>
                                <a:pt x="889" y="586"/>
                                <a:pt x="889" y="586"/>
                                <a:pt x="889" y="586"/>
                              </a:cubicBezTo>
                              <a:cubicBezTo>
                                <a:pt x="889" y="585"/>
                                <a:pt x="889" y="585"/>
                                <a:pt x="889" y="585"/>
                              </a:cubicBezTo>
                              <a:cubicBezTo>
                                <a:pt x="891" y="586"/>
                                <a:pt x="891" y="586"/>
                                <a:pt x="891" y="586"/>
                              </a:cubicBezTo>
                              <a:cubicBezTo>
                                <a:pt x="891" y="191"/>
                                <a:pt x="891" y="191"/>
                                <a:pt x="891" y="191"/>
                              </a:cubicBezTo>
                              <a:cubicBezTo>
                                <a:pt x="880" y="185"/>
                                <a:pt x="880" y="185"/>
                                <a:pt x="880" y="185"/>
                              </a:cubicBezTo>
                              <a:cubicBezTo>
                                <a:pt x="830" y="212"/>
                                <a:pt x="830" y="212"/>
                                <a:pt x="830" y="212"/>
                              </a:cubicBezTo>
                              <a:cubicBezTo>
                                <a:pt x="830" y="212"/>
                                <a:pt x="793" y="180"/>
                                <a:pt x="741" y="180"/>
                              </a:cubicBezTo>
                              <a:cubicBezTo>
                                <a:pt x="629" y="180"/>
                                <a:pt x="530" y="264"/>
                                <a:pt x="530" y="411"/>
                              </a:cubicBezTo>
                              <a:cubicBezTo>
                                <a:pt x="530" y="443"/>
                                <a:pt x="532" y="469"/>
                                <a:pt x="538" y="492"/>
                              </a:cubicBezTo>
                              <a:cubicBezTo>
                                <a:pt x="544" y="515"/>
                                <a:pt x="551" y="534"/>
                                <a:pt x="560" y="550"/>
                              </a:cubicBezTo>
                              <a:cubicBezTo>
                                <a:pt x="569" y="565"/>
                                <a:pt x="580" y="578"/>
                                <a:pt x="591" y="588"/>
                              </a:cubicBezTo>
                              <a:cubicBezTo>
                                <a:pt x="603" y="598"/>
                                <a:pt x="615" y="606"/>
                                <a:pt x="627" y="611"/>
                              </a:cubicBezTo>
                              <a:cubicBezTo>
                                <a:pt x="639" y="617"/>
                                <a:pt x="650" y="620"/>
                                <a:pt x="662" y="622"/>
                              </a:cubicBezTo>
                              <a:cubicBezTo>
                                <a:pt x="673" y="624"/>
                                <a:pt x="684" y="625"/>
                                <a:pt x="692" y="625"/>
                              </a:cubicBezTo>
                              <a:cubicBezTo>
                                <a:pt x="710" y="625"/>
                                <a:pt x="725" y="624"/>
                                <a:pt x="739" y="620"/>
                              </a:cubicBezTo>
                              <a:cubicBezTo>
                                <a:pt x="752" y="616"/>
                                <a:pt x="765" y="612"/>
                                <a:pt x="775" y="607"/>
                              </a:cubicBezTo>
                              <a:cubicBezTo>
                                <a:pt x="785" y="601"/>
                                <a:pt x="794" y="596"/>
                                <a:pt x="802" y="590"/>
                              </a:cubicBezTo>
                              <a:cubicBezTo>
                                <a:pt x="809" y="585"/>
                                <a:pt x="814" y="580"/>
                                <a:pt x="819" y="576"/>
                              </a:cubicBezTo>
                              <a:cubicBezTo>
                                <a:pt x="818" y="577"/>
                                <a:pt x="818" y="577"/>
                                <a:pt x="818" y="577"/>
                              </a:cubicBezTo>
                              <a:cubicBezTo>
                                <a:pt x="818" y="587"/>
                                <a:pt x="818" y="587"/>
                                <a:pt x="818" y="587"/>
                              </a:cubicBezTo>
                              <a:cubicBezTo>
                                <a:pt x="818" y="597"/>
                                <a:pt x="820" y="604"/>
                                <a:pt x="823" y="610"/>
                              </a:cubicBezTo>
                              <a:cubicBezTo>
                                <a:pt x="826" y="615"/>
                                <a:pt x="830" y="619"/>
                                <a:pt x="834" y="621"/>
                              </a:cubicBezTo>
                              <a:cubicBezTo>
                                <a:pt x="839" y="624"/>
                                <a:pt x="844" y="625"/>
                                <a:pt x="849" y="626"/>
                              </a:cubicBezTo>
                              <a:cubicBezTo>
                                <a:pt x="855" y="627"/>
                                <a:pt x="860" y="627"/>
                                <a:pt x="865" y="627"/>
                              </a:cubicBezTo>
                              <a:cubicBezTo>
                                <a:pt x="878" y="627"/>
                                <a:pt x="892" y="625"/>
                                <a:pt x="906" y="622"/>
                              </a:cubicBezTo>
                              <a:cubicBezTo>
                                <a:pt x="919" y="619"/>
                                <a:pt x="930" y="615"/>
                                <a:pt x="940" y="611"/>
                              </a:cubicBezTo>
                              <a:cubicBezTo>
                                <a:pt x="940" y="586"/>
                                <a:pt x="940" y="586"/>
                                <a:pt x="940" y="586"/>
                              </a:cubicBezTo>
                              <a:lnTo>
                                <a:pt x="891" y="586"/>
                              </a:lnTo>
                              <a:close/>
                              <a:moveTo>
                                <a:pt x="817" y="539"/>
                              </a:moveTo>
                              <a:cubicBezTo>
                                <a:pt x="813" y="543"/>
                                <a:pt x="807" y="547"/>
                                <a:pt x="801" y="551"/>
                              </a:cubicBezTo>
                              <a:cubicBezTo>
                                <a:pt x="795" y="555"/>
                                <a:pt x="788" y="559"/>
                                <a:pt x="779" y="563"/>
                              </a:cubicBezTo>
                              <a:cubicBezTo>
                                <a:pt x="771" y="566"/>
                                <a:pt x="762" y="569"/>
                                <a:pt x="752" y="571"/>
                              </a:cubicBezTo>
                              <a:cubicBezTo>
                                <a:pt x="741" y="573"/>
                                <a:pt x="730" y="574"/>
                                <a:pt x="719" y="574"/>
                              </a:cubicBezTo>
                              <a:cubicBezTo>
                                <a:pt x="667" y="574"/>
                                <a:pt x="602" y="533"/>
                                <a:pt x="602" y="399"/>
                              </a:cubicBezTo>
                              <a:cubicBezTo>
                                <a:pt x="602" y="285"/>
                                <a:pt x="643" y="221"/>
                                <a:pt x="725" y="221"/>
                              </a:cubicBezTo>
                              <a:cubicBezTo>
                                <a:pt x="776" y="221"/>
                                <a:pt x="807" y="253"/>
                                <a:pt x="817" y="264"/>
                              </a:cubicBezTo>
                              <a:lnTo>
                                <a:pt x="817" y="5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A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6"/>
                      <wps:cNvSpPr>
                        <a:spLocks noEditPoints="1"/>
                      </wps:cNvSpPr>
                      <wps:spPr bwMode="auto">
                        <a:xfrm>
                          <a:off x="3531870" y="245745"/>
                          <a:ext cx="470535" cy="617855"/>
                        </a:xfrm>
                        <a:custGeom>
                          <a:avLst/>
                          <a:gdLst>
                            <a:gd name="T0" fmla="*/ 455 w 1482"/>
                            <a:gd name="T1" fmla="*/ 980 h 1945"/>
                            <a:gd name="T2" fmla="*/ 395 w 1482"/>
                            <a:gd name="T3" fmla="*/ 208 h 1945"/>
                            <a:gd name="T4" fmla="*/ 1423 w 1482"/>
                            <a:gd name="T5" fmla="*/ 201 h 1945"/>
                            <a:gd name="T6" fmla="*/ 1142 w 1482"/>
                            <a:gd name="T7" fmla="*/ 57 h 1945"/>
                            <a:gd name="T8" fmla="*/ 84 w 1482"/>
                            <a:gd name="T9" fmla="*/ 480 h 1945"/>
                            <a:gd name="T10" fmla="*/ 699 w 1482"/>
                            <a:gd name="T11" fmla="*/ 814 h 1945"/>
                            <a:gd name="T12" fmla="*/ 1260 w 1482"/>
                            <a:gd name="T13" fmla="*/ 545 h 1945"/>
                            <a:gd name="T14" fmla="*/ 1407 w 1482"/>
                            <a:gd name="T15" fmla="*/ 872 h 1945"/>
                            <a:gd name="T16" fmla="*/ 1282 w 1482"/>
                            <a:gd name="T17" fmla="*/ 959 h 1945"/>
                            <a:gd name="T18" fmla="*/ 1276 w 1482"/>
                            <a:gd name="T19" fmla="*/ 1037 h 1945"/>
                            <a:gd name="T20" fmla="*/ 913 w 1482"/>
                            <a:gd name="T21" fmla="*/ 1235 h 1945"/>
                            <a:gd name="T22" fmla="*/ 572 w 1482"/>
                            <a:gd name="T23" fmla="*/ 1313 h 1945"/>
                            <a:gd name="T24" fmla="*/ 1025 w 1482"/>
                            <a:gd name="T25" fmla="*/ 1656 h 1945"/>
                            <a:gd name="T26" fmla="*/ 872 w 1482"/>
                            <a:gd name="T27" fmla="*/ 1224 h 1945"/>
                            <a:gd name="T28" fmla="*/ 1222 w 1482"/>
                            <a:gd name="T29" fmla="*/ 1140 h 1945"/>
                            <a:gd name="T30" fmla="*/ 1203 w 1482"/>
                            <a:gd name="T31" fmla="*/ 1026 h 1945"/>
                            <a:gd name="T32" fmla="*/ 1233 w 1482"/>
                            <a:gd name="T33" fmla="*/ 996 h 1945"/>
                            <a:gd name="T34" fmla="*/ 1328 w 1482"/>
                            <a:gd name="T35" fmla="*/ 873 h 1945"/>
                            <a:gd name="T36" fmla="*/ 1203 w 1482"/>
                            <a:gd name="T37" fmla="*/ 616 h 1945"/>
                            <a:gd name="T38" fmla="*/ 232 w 1482"/>
                            <a:gd name="T39" fmla="*/ 1884 h 1945"/>
                            <a:gd name="T40" fmla="*/ 198 w 1482"/>
                            <a:gd name="T41" fmla="*/ 1668 h 1945"/>
                            <a:gd name="T42" fmla="*/ 116 w 1482"/>
                            <a:gd name="T43" fmla="*/ 1705 h 1945"/>
                            <a:gd name="T44" fmla="*/ 145 w 1482"/>
                            <a:gd name="T45" fmla="*/ 1861 h 1945"/>
                            <a:gd name="T46" fmla="*/ 330 w 1482"/>
                            <a:gd name="T47" fmla="*/ 1945 h 1945"/>
                            <a:gd name="T48" fmla="*/ 253 w 1482"/>
                            <a:gd name="T49" fmla="*/ 1740 h 1945"/>
                            <a:gd name="T50" fmla="*/ 279 w 1482"/>
                            <a:gd name="T51" fmla="*/ 1930 h 1945"/>
                            <a:gd name="T52" fmla="*/ 498 w 1482"/>
                            <a:gd name="T53" fmla="*/ 1881 h 1945"/>
                            <a:gd name="T54" fmla="*/ 608 w 1482"/>
                            <a:gd name="T55" fmla="*/ 1851 h 1945"/>
                            <a:gd name="T56" fmla="*/ 633 w 1482"/>
                            <a:gd name="T57" fmla="*/ 1744 h 1945"/>
                            <a:gd name="T58" fmla="*/ 553 w 1482"/>
                            <a:gd name="T59" fmla="*/ 1703 h 1945"/>
                            <a:gd name="T60" fmla="*/ 529 w 1482"/>
                            <a:gd name="T61" fmla="*/ 1688 h 1945"/>
                            <a:gd name="T62" fmla="*/ 613 w 1482"/>
                            <a:gd name="T63" fmla="*/ 1592 h 1945"/>
                            <a:gd name="T64" fmla="*/ 473 w 1482"/>
                            <a:gd name="T65" fmla="*/ 1705 h 1945"/>
                            <a:gd name="T66" fmla="*/ 502 w 1482"/>
                            <a:gd name="T67" fmla="*/ 1779 h 1945"/>
                            <a:gd name="T68" fmla="*/ 538 w 1482"/>
                            <a:gd name="T69" fmla="*/ 1732 h 1945"/>
                            <a:gd name="T70" fmla="*/ 586 w 1482"/>
                            <a:gd name="T71" fmla="*/ 1758 h 1945"/>
                            <a:gd name="T72" fmla="*/ 577 w 1482"/>
                            <a:gd name="T73" fmla="*/ 1836 h 1945"/>
                            <a:gd name="T74" fmla="*/ 521 w 1482"/>
                            <a:gd name="T75" fmla="*/ 1860 h 1945"/>
                            <a:gd name="T76" fmla="*/ 666 w 1482"/>
                            <a:gd name="T77" fmla="*/ 1818 h 1945"/>
                            <a:gd name="T78" fmla="*/ 751 w 1482"/>
                            <a:gd name="T79" fmla="*/ 1887 h 1945"/>
                            <a:gd name="T80" fmla="*/ 851 w 1482"/>
                            <a:gd name="T81" fmla="*/ 1809 h 1945"/>
                            <a:gd name="T82" fmla="*/ 801 w 1482"/>
                            <a:gd name="T83" fmla="*/ 1733 h 1945"/>
                            <a:gd name="T84" fmla="*/ 861 w 1482"/>
                            <a:gd name="T85" fmla="*/ 1654 h 1945"/>
                            <a:gd name="T86" fmla="*/ 785 w 1482"/>
                            <a:gd name="T87" fmla="*/ 1592 h 1945"/>
                            <a:gd name="T88" fmla="*/ 695 w 1482"/>
                            <a:gd name="T89" fmla="*/ 1665 h 1945"/>
                            <a:gd name="T90" fmla="*/ 731 w 1482"/>
                            <a:gd name="T91" fmla="*/ 1732 h 1945"/>
                            <a:gd name="T92" fmla="*/ 666 w 1482"/>
                            <a:gd name="T93" fmla="*/ 1818 h 1945"/>
                            <a:gd name="T94" fmla="*/ 736 w 1482"/>
                            <a:gd name="T95" fmla="*/ 1759 h 1945"/>
                            <a:gd name="T96" fmla="*/ 799 w 1482"/>
                            <a:gd name="T97" fmla="*/ 1798 h 1945"/>
                            <a:gd name="T98" fmla="*/ 773 w 1482"/>
                            <a:gd name="T99" fmla="*/ 1863 h 1945"/>
                            <a:gd name="T100" fmla="*/ 714 w 1482"/>
                            <a:gd name="T101" fmla="*/ 1833 h 1945"/>
                            <a:gd name="T102" fmla="*/ 751 w 1482"/>
                            <a:gd name="T103" fmla="*/ 1690 h 1945"/>
                            <a:gd name="T104" fmla="*/ 753 w 1482"/>
                            <a:gd name="T105" fmla="*/ 1625 h 1945"/>
                            <a:gd name="T106" fmla="*/ 807 w 1482"/>
                            <a:gd name="T107" fmla="*/ 1622 h 1945"/>
                            <a:gd name="T108" fmla="*/ 807 w 1482"/>
                            <a:gd name="T109" fmla="*/ 1692 h 19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1482" h="1945">
                              <a:moveTo>
                                <a:pt x="1185" y="498"/>
                              </a:moveTo>
                              <a:cubicBezTo>
                                <a:pt x="736" y="483"/>
                                <a:pt x="704" y="561"/>
                                <a:pt x="725" y="640"/>
                              </a:cubicBezTo>
                              <a:cubicBezTo>
                                <a:pt x="742" y="701"/>
                                <a:pt x="751" y="699"/>
                                <a:pt x="770" y="780"/>
                              </a:cubicBezTo>
                              <a:cubicBezTo>
                                <a:pt x="803" y="916"/>
                                <a:pt x="607" y="980"/>
                                <a:pt x="455" y="980"/>
                              </a:cubicBezTo>
                              <a:cubicBezTo>
                                <a:pt x="345" y="980"/>
                                <a:pt x="278" y="946"/>
                                <a:pt x="278" y="946"/>
                              </a:cubicBezTo>
                              <a:cubicBezTo>
                                <a:pt x="278" y="946"/>
                                <a:pt x="282" y="787"/>
                                <a:pt x="199" y="740"/>
                              </a:cubicBezTo>
                              <a:cubicBezTo>
                                <a:pt x="127" y="698"/>
                                <a:pt x="0" y="621"/>
                                <a:pt x="0" y="486"/>
                              </a:cubicBezTo>
                              <a:cubicBezTo>
                                <a:pt x="0" y="357"/>
                                <a:pt x="91" y="252"/>
                                <a:pt x="395" y="208"/>
                              </a:cubicBezTo>
                              <a:cubicBezTo>
                                <a:pt x="443" y="107"/>
                                <a:pt x="571" y="39"/>
                                <a:pt x="729" y="34"/>
                              </a:cubicBezTo>
                              <a:cubicBezTo>
                                <a:pt x="861" y="31"/>
                                <a:pt x="956" y="61"/>
                                <a:pt x="956" y="61"/>
                              </a:cubicBezTo>
                              <a:cubicBezTo>
                                <a:pt x="956" y="61"/>
                                <a:pt x="1037" y="0"/>
                                <a:pt x="1172" y="0"/>
                              </a:cubicBezTo>
                              <a:cubicBezTo>
                                <a:pt x="1306" y="0"/>
                                <a:pt x="1423" y="74"/>
                                <a:pt x="1423" y="201"/>
                              </a:cubicBezTo>
                              <a:cubicBezTo>
                                <a:pt x="1423" y="317"/>
                                <a:pt x="1319" y="404"/>
                                <a:pt x="1319" y="404"/>
                              </a:cubicBezTo>
                              <a:cubicBezTo>
                                <a:pt x="1289" y="382"/>
                                <a:pt x="1289" y="382"/>
                                <a:pt x="1289" y="382"/>
                              </a:cubicBezTo>
                              <a:cubicBezTo>
                                <a:pt x="1289" y="382"/>
                                <a:pt x="1349" y="316"/>
                                <a:pt x="1349" y="226"/>
                              </a:cubicBezTo>
                              <a:cubicBezTo>
                                <a:pt x="1349" y="131"/>
                                <a:pt x="1260" y="57"/>
                                <a:pt x="1142" y="57"/>
                              </a:cubicBezTo>
                              <a:cubicBezTo>
                                <a:pt x="1024" y="57"/>
                                <a:pt x="947" y="107"/>
                                <a:pt x="947" y="107"/>
                              </a:cubicBezTo>
                              <a:cubicBezTo>
                                <a:pt x="947" y="107"/>
                                <a:pt x="876" y="88"/>
                                <a:pt x="726" y="88"/>
                              </a:cubicBezTo>
                              <a:cubicBezTo>
                                <a:pt x="578" y="88"/>
                                <a:pt x="470" y="134"/>
                                <a:pt x="423" y="249"/>
                              </a:cubicBezTo>
                              <a:cubicBezTo>
                                <a:pt x="143" y="293"/>
                                <a:pt x="84" y="345"/>
                                <a:pt x="84" y="480"/>
                              </a:cubicBezTo>
                              <a:cubicBezTo>
                                <a:pt x="84" y="576"/>
                                <a:pt x="144" y="633"/>
                                <a:pt x="242" y="691"/>
                              </a:cubicBezTo>
                              <a:cubicBezTo>
                                <a:pt x="349" y="755"/>
                                <a:pt x="356" y="909"/>
                                <a:pt x="356" y="909"/>
                              </a:cubicBezTo>
                              <a:cubicBezTo>
                                <a:pt x="356" y="909"/>
                                <a:pt x="411" y="920"/>
                                <a:pt x="492" y="920"/>
                              </a:cubicBezTo>
                              <a:cubicBezTo>
                                <a:pt x="628" y="920"/>
                                <a:pt x="720" y="891"/>
                                <a:pt x="699" y="814"/>
                              </a:cubicBezTo>
                              <a:cubicBezTo>
                                <a:pt x="681" y="750"/>
                                <a:pt x="667" y="731"/>
                                <a:pt x="646" y="653"/>
                              </a:cubicBezTo>
                              <a:cubicBezTo>
                                <a:pt x="619" y="549"/>
                                <a:pt x="720" y="484"/>
                                <a:pt x="919" y="462"/>
                              </a:cubicBezTo>
                              <a:cubicBezTo>
                                <a:pt x="1114" y="440"/>
                                <a:pt x="1220" y="446"/>
                                <a:pt x="1220" y="446"/>
                              </a:cubicBezTo>
                              <a:cubicBezTo>
                                <a:pt x="1225" y="453"/>
                                <a:pt x="1256" y="498"/>
                                <a:pt x="1260" y="545"/>
                              </a:cubicBezTo>
                              <a:cubicBezTo>
                                <a:pt x="1263" y="570"/>
                                <a:pt x="1262" y="588"/>
                                <a:pt x="1258" y="620"/>
                              </a:cubicBezTo>
                              <a:cubicBezTo>
                                <a:pt x="1256" y="634"/>
                                <a:pt x="1265" y="650"/>
                                <a:pt x="1284" y="675"/>
                              </a:cubicBezTo>
                              <a:cubicBezTo>
                                <a:pt x="1303" y="703"/>
                                <a:pt x="1388" y="822"/>
                                <a:pt x="1395" y="833"/>
                              </a:cubicBezTo>
                              <a:cubicBezTo>
                                <a:pt x="1402" y="845"/>
                                <a:pt x="1406" y="859"/>
                                <a:pt x="1407" y="872"/>
                              </a:cubicBezTo>
                              <a:cubicBezTo>
                                <a:pt x="1408" y="880"/>
                                <a:pt x="1407" y="885"/>
                                <a:pt x="1403" y="892"/>
                              </a:cubicBezTo>
                              <a:cubicBezTo>
                                <a:pt x="1392" y="917"/>
                                <a:pt x="1359" y="915"/>
                                <a:pt x="1307" y="925"/>
                              </a:cubicBezTo>
                              <a:cubicBezTo>
                                <a:pt x="1283" y="929"/>
                                <a:pt x="1283" y="929"/>
                                <a:pt x="1283" y="929"/>
                              </a:cubicBezTo>
                              <a:cubicBezTo>
                                <a:pt x="1283" y="929"/>
                                <a:pt x="1282" y="950"/>
                                <a:pt x="1282" y="959"/>
                              </a:cubicBezTo>
                              <a:cubicBezTo>
                                <a:pt x="1281" y="968"/>
                                <a:pt x="1283" y="977"/>
                                <a:pt x="1284" y="980"/>
                              </a:cubicBezTo>
                              <a:cubicBezTo>
                                <a:pt x="1285" y="982"/>
                                <a:pt x="1289" y="994"/>
                                <a:pt x="1290" y="1002"/>
                              </a:cubicBezTo>
                              <a:cubicBezTo>
                                <a:pt x="1291" y="1010"/>
                                <a:pt x="1289" y="1018"/>
                                <a:pt x="1286" y="1025"/>
                              </a:cubicBezTo>
                              <a:cubicBezTo>
                                <a:pt x="1284" y="1029"/>
                                <a:pt x="1280" y="1034"/>
                                <a:pt x="1276" y="1037"/>
                              </a:cubicBezTo>
                              <a:cubicBezTo>
                                <a:pt x="1276" y="1037"/>
                                <a:pt x="1290" y="1063"/>
                                <a:pt x="1260" y="1091"/>
                              </a:cubicBezTo>
                              <a:cubicBezTo>
                                <a:pt x="1260" y="1105"/>
                                <a:pt x="1286" y="1120"/>
                                <a:pt x="1286" y="1159"/>
                              </a:cubicBezTo>
                              <a:cubicBezTo>
                                <a:pt x="1286" y="1211"/>
                                <a:pt x="1172" y="1258"/>
                                <a:pt x="1075" y="1258"/>
                              </a:cubicBezTo>
                              <a:cubicBezTo>
                                <a:pt x="977" y="1258"/>
                                <a:pt x="913" y="1235"/>
                                <a:pt x="913" y="1235"/>
                              </a:cubicBezTo>
                              <a:cubicBezTo>
                                <a:pt x="894" y="1280"/>
                                <a:pt x="894" y="1280"/>
                                <a:pt x="894" y="1280"/>
                              </a:cubicBezTo>
                              <a:cubicBezTo>
                                <a:pt x="557" y="1230"/>
                                <a:pt x="415" y="1094"/>
                                <a:pt x="275" y="1068"/>
                              </a:cubicBezTo>
                              <a:cubicBezTo>
                                <a:pt x="138" y="1043"/>
                                <a:pt x="140" y="1119"/>
                                <a:pt x="227" y="1380"/>
                              </a:cubicBezTo>
                              <a:cubicBezTo>
                                <a:pt x="305" y="1353"/>
                                <a:pt x="395" y="1313"/>
                                <a:pt x="572" y="1313"/>
                              </a:cubicBezTo>
                              <a:cubicBezTo>
                                <a:pt x="769" y="1313"/>
                                <a:pt x="926" y="1385"/>
                                <a:pt x="1095" y="1617"/>
                              </a:cubicBezTo>
                              <a:cubicBezTo>
                                <a:pt x="1264" y="1850"/>
                                <a:pt x="1337" y="1846"/>
                                <a:pt x="1482" y="1846"/>
                              </a:cubicBezTo>
                              <a:cubicBezTo>
                                <a:pt x="1482" y="1884"/>
                                <a:pt x="1482" y="1884"/>
                                <a:pt x="1482" y="1884"/>
                              </a:cubicBezTo>
                              <a:cubicBezTo>
                                <a:pt x="1303" y="1884"/>
                                <a:pt x="1204" y="1884"/>
                                <a:pt x="1025" y="1656"/>
                              </a:cubicBezTo>
                              <a:cubicBezTo>
                                <a:pt x="845" y="1429"/>
                                <a:pt x="726" y="1373"/>
                                <a:pt x="525" y="1373"/>
                              </a:cubicBezTo>
                              <a:cubicBezTo>
                                <a:pt x="324" y="1373"/>
                                <a:pt x="164" y="1459"/>
                                <a:pt x="164" y="1459"/>
                              </a:cubicBezTo>
                              <a:cubicBezTo>
                                <a:pt x="58" y="1099"/>
                                <a:pt x="127" y="974"/>
                                <a:pt x="297" y="1020"/>
                              </a:cubicBezTo>
                              <a:cubicBezTo>
                                <a:pt x="464" y="1065"/>
                                <a:pt x="622" y="1181"/>
                                <a:pt x="872" y="1224"/>
                              </a:cubicBezTo>
                              <a:cubicBezTo>
                                <a:pt x="872" y="1224"/>
                                <a:pt x="872" y="1224"/>
                                <a:pt x="872" y="1224"/>
                              </a:cubicBezTo>
                              <a:cubicBezTo>
                                <a:pt x="893" y="1172"/>
                                <a:pt x="893" y="1172"/>
                                <a:pt x="893" y="1172"/>
                              </a:cubicBezTo>
                              <a:cubicBezTo>
                                <a:pt x="955" y="1201"/>
                                <a:pt x="1020" y="1209"/>
                                <a:pt x="1069" y="1209"/>
                              </a:cubicBezTo>
                              <a:cubicBezTo>
                                <a:pt x="1172" y="1209"/>
                                <a:pt x="1246" y="1175"/>
                                <a:pt x="1222" y="1140"/>
                              </a:cubicBezTo>
                              <a:cubicBezTo>
                                <a:pt x="1214" y="1129"/>
                                <a:pt x="1204" y="1111"/>
                                <a:pt x="1204" y="1095"/>
                              </a:cubicBezTo>
                              <a:cubicBezTo>
                                <a:pt x="1204" y="1080"/>
                                <a:pt x="1205" y="1075"/>
                                <a:pt x="1217" y="1057"/>
                              </a:cubicBezTo>
                              <a:cubicBezTo>
                                <a:pt x="1222" y="1050"/>
                                <a:pt x="1220" y="1045"/>
                                <a:pt x="1218" y="1043"/>
                              </a:cubicBezTo>
                              <a:cubicBezTo>
                                <a:pt x="1203" y="1026"/>
                                <a:pt x="1203" y="1026"/>
                                <a:pt x="1203" y="1026"/>
                              </a:cubicBezTo>
                              <a:cubicBezTo>
                                <a:pt x="1202" y="1024"/>
                                <a:pt x="1202" y="1024"/>
                                <a:pt x="1202" y="1024"/>
                              </a:cubicBezTo>
                              <a:cubicBezTo>
                                <a:pt x="1202" y="1022"/>
                                <a:pt x="1202" y="1022"/>
                                <a:pt x="1202" y="1022"/>
                              </a:cubicBezTo>
                              <a:cubicBezTo>
                                <a:pt x="1205" y="1020"/>
                                <a:pt x="1205" y="1020"/>
                                <a:pt x="1205" y="1020"/>
                              </a:cubicBezTo>
                              <a:cubicBezTo>
                                <a:pt x="1205" y="1020"/>
                                <a:pt x="1233" y="1005"/>
                                <a:pt x="1233" y="996"/>
                              </a:cubicBezTo>
                              <a:cubicBezTo>
                                <a:pt x="1233" y="989"/>
                                <a:pt x="1226" y="980"/>
                                <a:pt x="1226" y="966"/>
                              </a:cubicBezTo>
                              <a:cubicBezTo>
                                <a:pt x="1226" y="952"/>
                                <a:pt x="1228" y="916"/>
                                <a:pt x="1228" y="905"/>
                              </a:cubicBezTo>
                              <a:cubicBezTo>
                                <a:pt x="1229" y="895"/>
                                <a:pt x="1241" y="889"/>
                                <a:pt x="1250" y="887"/>
                              </a:cubicBezTo>
                              <a:cubicBezTo>
                                <a:pt x="1261" y="885"/>
                                <a:pt x="1298" y="879"/>
                                <a:pt x="1328" y="873"/>
                              </a:cubicBezTo>
                              <a:cubicBezTo>
                                <a:pt x="1345" y="870"/>
                                <a:pt x="1348" y="868"/>
                                <a:pt x="1348" y="865"/>
                              </a:cubicBezTo>
                              <a:cubicBezTo>
                                <a:pt x="1348" y="862"/>
                                <a:pt x="1346" y="858"/>
                                <a:pt x="1338" y="847"/>
                              </a:cubicBezTo>
                              <a:cubicBezTo>
                                <a:pt x="1318" y="820"/>
                                <a:pt x="1262" y="740"/>
                                <a:pt x="1224" y="688"/>
                              </a:cubicBezTo>
                              <a:cubicBezTo>
                                <a:pt x="1207" y="664"/>
                                <a:pt x="1198" y="644"/>
                                <a:pt x="1203" y="616"/>
                              </a:cubicBezTo>
                              <a:cubicBezTo>
                                <a:pt x="1208" y="589"/>
                                <a:pt x="1209" y="573"/>
                                <a:pt x="1206" y="550"/>
                              </a:cubicBezTo>
                              <a:cubicBezTo>
                                <a:pt x="1203" y="523"/>
                                <a:pt x="1185" y="498"/>
                                <a:pt x="1185" y="498"/>
                              </a:cubicBezTo>
                              <a:moveTo>
                                <a:pt x="106" y="1884"/>
                              </a:moveTo>
                              <a:cubicBezTo>
                                <a:pt x="232" y="1884"/>
                                <a:pt x="232" y="1884"/>
                                <a:pt x="232" y="1884"/>
                              </a:cubicBezTo>
                              <a:cubicBezTo>
                                <a:pt x="234" y="1866"/>
                                <a:pt x="234" y="1866"/>
                                <a:pt x="234" y="1866"/>
                              </a:cubicBezTo>
                              <a:cubicBezTo>
                                <a:pt x="195" y="1860"/>
                                <a:pt x="195" y="1860"/>
                                <a:pt x="195" y="1860"/>
                              </a:cubicBezTo>
                              <a:cubicBezTo>
                                <a:pt x="221" y="1673"/>
                                <a:pt x="221" y="1673"/>
                                <a:pt x="221" y="1673"/>
                              </a:cubicBezTo>
                              <a:cubicBezTo>
                                <a:pt x="198" y="1668"/>
                                <a:pt x="198" y="1668"/>
                                <a:pt x="198" y="1668"/>
                              </a:cubicBezTo>
                              <a:cubicBezTo>
                                <a:pt x="193" y="1671"/>
                                <a:pt x="187" y="1675"/>
                                <a:pt x="180" y="1679"/>
                              </a:cubicBezTo>
                              <a:cubicBezTo>
                                <a:pt x="174" y="1683"/>
                                <a:pt x="167" y="1686"/>
                                <a:pt x="159" y="1690"/>
                              </a:cubicBezTo>
                              <a:cubicBezTo>
                                <a:pt x="152" y="1693"/>
                                <a:pt x="145" y="1696"/>
                                <a:pt x="137" y="1699"/>
                              </a:cubicBezTo>
                              <a:cubicBezTo>
                                <a:pt x="130" y="1702"/>
                                <a:pt x="122" y="1704"/>
                                <a:pt x="116" y="1705"/>
                              </a:cubicBezTo>
                              <a:cubicBezTo>
                                <a:pt x="119" y="1726"/>
                                <a:pt x="119" y="1726"/>
                                <a:pt x="119" y="1726"/>
                              </a:cubicBezTo>
                              <a:cubicBezTo>
                                <a:pt x="127" y="1725"/>
                                <a:pt x="135" y="1723"/>
                                <a:pt x="143" y="1721"/>
                              </a:cubicBezTo>
                              <a:cubicBezTo>
                                <a:pt x="150" y="1720"/>
                                <a:pt x="158" y="1718"/>
                                <a:pt x="165" y="1716"/>
                              </a:cubicBezTo>
                              <a:cubicBezTo>
                                <a:pt x="145" y="1861"/>
                                <a:pt x="145" y="1861"/>
                                <a:pt x="145" y="1861"/>
                              </a:cubicBezTo>
                              <a:cubicBezTo>
                                <a:pt x="108" y="1866"/>
                                <a:pt x="108" y="1866"/>
                                <a:pt x="108" y="1866"/>
                              </a:cubicBezTo>
                              <a:lnTo>
                                <a:pt x="106" y="1884"/>
                              </a:lnTo>
                              <a:close/>
                              <a:moveTo>
                                <a:pt x="279" y="1930"/>
                              </a:moveTo>
                              <a:cubicBezTo>
                                <a:pt x="330" y="1945"/>
                                <a:pt x="330" y="1945"/>
                                <a:pt x="330" y="1945"/>
                              </a:cubicBezTo>
                              <a:cubicBezTo>
                                <a:pt x="442" y="1679"/>
                                <a:pt x="442" y="1679"/>
                                <a:pt x="442" y="1679"/>
                              </a:cubicBezTo>
                              <a:cubicBezTo>
                                <a:pt x="436" y="1671"/>
                                <a:pt x="436" y="1671"/>
                                <a:pt x="436" y="1671"/>
                              </a:cubicBezTo>
                              <a:cubicBezTo>
                                <a:pt x="268" y="1671"/>
                                <a:pt x="268" y="1671"/>
                                <a:pt x="268" y="1671"/>
                              </a:cubicBezTo>
                              <a:cubicBezTo>
                                <a:pt x="253" y="1740"/>
                                <a:pt x="253" y="1740"/>
                                <a:pt x="253" y="1740"/>
                              </a:cubicBezTo>
                              <a:cubicBezTo>
                                <a:pt x="287" y="1741"/>
                                <a:pt x="287" y="1741"/>
                                <a:pt x="287" y="1741"/>
                              </a:cubicBezTo>
                              <a:cubicBezTo>
                                <a:pt x="306" y="1702"/>
                                <a:pt x="306" y="1702"/>
                                <a:pt x="306" y="1702"/>
                              </a:cubicBezTo>
                              <a:cubicBezTo>
                                <a:pt x="397" y="1699"/>
                                <a:pt x="397" y="1699"/>
                                <a:pt x="397" y="1699"/>
                              </a:cubicBezTo>
                              <a:lnTo>
                                <a:pt x="279" y="1930"/>
                              </a:lnTo>
                              <a:close/>
                              <a:moveTo>
                                <a:pt x="452" y="1791"/>
                              </a:moveTo>
                              <a:cubicBezTo>
                                <a:pt x="452" y="1806"/>
                                <a:pt x="454" y="1820"/>
                                <a:pt x="457" y="1832"/>
                              </a:cubicBezTo>
                              <a:cubicBezTo>
                                <a:pt x="461" y="1844"/>
                                <a:pt x="466" y="1854"/>
                                <a:pt x="473" y="1862"/>
                              </a:cubicBezTo>
                              <a:cubicBezTo>
                                <a:pt x="479" y="1870"/>
                                <a:pt x="488" y="1877"/>
                                <a:pt x="498" y="1881"/>
                              </a:cubicBezTo>
                              <a:cubicBezTo>
                                <a:pt x="507" y="1885"/>
                                <a:pt x="519" y="1887"/>
                                <a:pt x="531" y="1887"/>
                              </a:cubicBezTo>
                              <a:cubicBezTo>
                                <a:pt x="542" y="1887"/>
                                <a:pt x="552" y="1886"/>
                                <a:pt x="561" y="1883"/>
                              </a:cubicBezTo>
                              <a:cubicBezTo>
                                <a:pt x="570" y="1880"/>
                                <a:pt x="579" y="1875"/>
                                <a:pt x="587" y="1870"/>
                              </a:cubicBezTo>
                              <a:cubicBezTo>
                                <a:pt x="594" y="1865"/>
                                <a:pt x="602" y="1858"/>
                                <a:pt x="608" y="1851"/>
                              </a:cubicBezTo>
                              <a:cubicBezTo>
                                <a:pt x="614" y="1844"/>
                                <a:pt x="619" y="1836"/>
                                <a:pt x="624" y="1827"/>
                              </a:cubicBezTo>
                              <a:cubicBezTo>
                                <a:pt x="628" y="1818"/>
                                <a:pt x="631" y="1809"/>
                                <a:pt x="634" y="1800"/>
                              </a:cubicBezTo>
                              <a:cubicBezTo>
                                <a:pt x="636" y="1791"/>
                                <a:pt x="637" y="1781"/>
                                <a:pt x="637" y="1771"/>
                              </a:cubicBezTo>
                              <a:cubicBezTo>
                                <a:pt x="637" y="1762"/>
                                <a:pt x="636" y="1753"/>
                                <a:pt x="633" y="1744"/>
                              </a:cubicBezTo>
                              <a:cubicBezTo>
                                <a:pt x="631" y="1736"/>
                                <a:pt x="627" y="1728"/>
                                <a:pt x="622" y="1722"/>
                              </a:cubicBezTo>
                              <a:cubicBezTo>
                                <a:pt x="616" y="1715"/>
                                <a:pt x="610" y="1710"/>
                                <a:pt x="602" y="1706"/>
                              </a:cubicBezTo>
                              <a:cubicBezTo>
                                <a:pt x="593" y="1703"/>
                                <a:pt x="584" y="1701"/>
                                <a:pt x="572" y="1701"/>
                              </a:cubicBezTo>
                              <a:cubicBezTo>
                                <a:pt x="565" y="1701"/>
                                <a:pt x="559" y="1702"/>
                                <a:pt x="553" y="1703"/>
                              </a:cubicBezTo>
                              <a:cubicBezTo>
                                <a:pt x="547" y="1704"/>
                                <a:pt x="541" y="1706"/>
                                <a:pt x="536" y="1708"/>
                              </a:cubicBezTo>
                              <a:cubicBezTo>
                                <a:pt x="531" y="1710"/>
                                <a:pt x="526" y="1713"/>
                                <a:pt x="522" y="1716"/>
                              </a:cubicBezTo>
                              <a:cubicBezTo>
                                <a:pt x="518" y="1718"/>
                                <a:pt x="515" y="1721"/>
                                <a:pt x="512" y="1724"/>
                              </a:cubicBezTo>
                              <a:cubicBezTo>
                                <a:pt x="516" y="1712"/>
                                <a:pt x="522" y="1700"/>
                                <a:pt x="529" y="1688"/>
                              </a:cubicBezTo>
                              <a:cubicBezTo>
                                <a:pt x="536" y="1677"/>
                                <a:pt x="544" y="1666"/>
                                <a:pt x="553" y="1657"/>
                              </a:cubicBezTo>
                              <a:cubicBezTo>
                                <a:pt x="563" y="1647"/>
                                <a:pt x="573" y="1638"/>
                                <a:pt x="585" y="1630"/>
                              </a:cubicBezTo>
                              <a:cubicBezTo>
                                <a:pt x="596" y="1623"/>
                                <a:pt x="608" y="1617"/>
                                <a:pt x="621" y="1612"/>
                              </a:cubicBezTo>
                              <a:cubicBezTo>
                                <a:pt x="613" y="1592"/>
                                <a:pt x="613" y="1592"/>
                                <a:pt x="613" y="1592"/>
                              </a:cubicBezTo>
                              <a:cubicBezTo>
                                <a:pt x="598" y="1596"/>
                                <a:pt x="583" y="1602"/>
                                <a:pt x="569" y="1609"/>
                              </a:cubicBezTo>
                              <a:cubicBezTo>
                                <a:pt x="555" y="1617"/>
                                <a:pt x="542" y="1625"/>
                                <a:pt x="530" y="1635"/>
                              </a:cubicBezTo>
                              <a:cubicBezTo>
                                <a:pt x="518" y="1645"/>
                                <a:pt x="508" y="1656"/>
                                <a:pt x="498" y="1667"/>
                              </a:cubicBezTo>
                              <a:cubicBezTo>
                                <a:pt x="488" y="1679"/>
                                <a:pt x="480" y="1692"/>
                                <a:pt x="473" y="1705"/>
                              </a:cubicBezTo>
                              <a:cubicBezTo>
                                <a:pt x="466" y="1718"/>
                                <a:pt x="461" y="1732"/>
                                <a:pt x="457" y="1747"/>
                              </a:cubicBezTo>
                              <a:cubicBezTo>
                                <a:pt x="454" y="1761"/>
                                <a:pt x="452" y="1776"/>
                                <a:pt x="452" y="1791"/>
                              </a:cubicBezTo>
                              <a:moveTo>
                                <a:pt x="500" y="1800"/>
                              </a:moveTo>
                              <a:cubicBezTo>
                                <a:pt x="500" y="1793"/>
                                <a:pt x="501" y="1787"/>
                                <a:pt x="502" y="1779"/>
                              </a:cubicBezTo>
                              <a:cubicBezTo>
                                <a:pt x="502" y="1772"/>
                                <a:pt x="504" y="1765"/>
                                <a:pt x="505" y="1757"/>
                              </a:cubicBezTo>
                              <a:cubicBezTo>
                                <a:pt x="512" y="1748"/>
                                <a:pt x="512" y="1748"/>
                                <a:pt x="512" y="1748"/>
                              </a:cubicBezTo>
                              <a:cubicBezTo>
                                <a:pt x="516" y="1745"/>
                                <a:pt x="519" y="1742"/>
                                <a:pt x="523" y="1739"/>
                              </a:cubicBezTo>
                              <a:cubicBezTo>
                                <a:pt x="528" y="1737"/>
                                <a:pt x="533" y="1734"/>
                                <a:pt x="538" y="1732"/>
                              </a:cubicBezTo>
                              <a:cubicBezTo>
                                <a:pt x="544" y="1730"/>
                                <a:pt x="550" y="1729"/>
                                <a:pt x="557" y="1729"/>
                              </a:cubicBezTo>
                              <a:cubicBezTo>
                                <a:pt x="562" y="1729"/>
                                <a:pt x="566" y="1730"/>
                                <a:pt x="569" y="1732"/>
                              </a:cubicBezTo>
                              <a:cubicBezTo>
                                <a:pt x="573" y="1734"/>
                                <a:pt x="576" y="1737"/>
                                <a:pt x="579" y="1741"/>
                              </a:cubicBezTo>
                              <a:cubicBezTo>
                                <a:pt x="582" y="1746"/>
                                <a:pt x="584" y="1751"/>
                                <a:pt x="586" y="1758"/>
                              </a:cubicBezTo>
                              <a:cubicBezTo>
                                <a:pt x="587" y="1764"/>
                                <a:pt x="588" y="1772"/>
                                <a:pt x="588" y="1781"/>
                              </a:cubicBezTo>
                              <a:cubicBezTo>
                                <a:pt x="588" y="1787"/>
                                <a:pt x="588" y="1793"/>
                                <a:pt x="587" y="1800"/>
                              </a:cubicBezTo>
                              <a:cubicBezTo>
                                <a:pt x="586" y="1806"/>
                                <a:pt x="585" y="1812"/>
                                <a:pt x="584" y="1819"/>
                              </a:cubicBezTo>
                              <a:cubicBezTo>
                                <a:pt x="582" y="1825"/>
                                <a:pt x="580" y="1831"/>
                                <a:pt x="577" y="1836"/>
                              </a:cubicBezTo>
                              <a:cubicBezTo>
                                <a:pt x="575" y="1842"/>
                                <a:pt x="572" y="1847"/>
                                <a:pt x="568" y="1851"/>
                              </a:cubicBezTo>
                              <a:cubicBezTo>
                                <a:pt x="565" y="1855"/>
                                <a:pt x="560" y="1858"/>
                                <a:pt x="556" y="1861"/>
                              </a:cubicBezTo>
                              <a:cubicBezTo>
                                <a:pt x="551" y="1863"/>
                                <a:pt x="546" y="1865"/>
                                <a:pt x="540" y="1865"/>
                              </a:cubicBezTo>
                              <a:cubicBezTo>
                                <a:pt x="532" y="1865"/>
                                <a:pt x="526" y="1863"/>
                                <a:pt x="521" y="1860"/>
                              </a:cubicBezTo>
                              <a:cubicBezTo>
                                <a:pt x="515" y="1856"/>
                                <a:pt x="511" y="1852"/>
                                <a:pt x="508" y="1846"/>
                              </a:cubicBezTo>
                              <a:cubicBezTo>
                                <a:pt x="506" y="1840"/>
                                <a:pt x="503" y="1833"/>
                                <a:pt x="502" y="1826"/>
                              </a:cubicBezTo>
                              <a:cubicBezTo>
                                <a:pt x="501" y="1818"/>
                                <a:pt x="500" y="1809"/>
                                <a:pt x="500" y="1800"/>
                              </a:cubicBezTo>
                              <a:moveTo>
                                <a:pt x="666" y="1818"/>
                              </a:moveTo>
                              <a:cubicBezTo>
                                <a:pt x="666" y="1831"/>
                                <a:pt x="669" y="1841"/>
                                <a:pt x="674" y="1850"/>
                              </a:cubicBezTo>
                              <a:cubicBezTo>
                                <a:pt x="679" y="1859"/>
                                <a:pt x="686" y="1866"/>
                                <a:pt x="694" y="1871"/>
                              </a:cubicBezTo>
                              <a:cubicBezTo>
                                <a:pt x="702" y="1877"/>
                                <a:pt x="711" y="1881"/>
                                <a:pt x="721" y="1883"/>
                              </a:cubicBezTo>
                              <a:cubicBezTo>
                                <a:pt x="731" y="1886"/>
                                <a:pt x="741" y="1887"/>
                                <a:pt x="751" y="1887"/>
                              </a:cubicBezTo>
                              <a:cubicBezTo>
                                <a:pt x="764" y="1887"/>
                                <a:pt x="776" y="1886"/>
                                <a:pt x="788" y="1882"/>
                              </a:cubicBezTo>
                              <a:cubicBezTo>
                                <a:pt x="800" y="1878"/>
                                <a:pt x="810" y="1873"/>
                                <a:pt x="820" y="1867"/>
                              </a:cubicBezTo>
                              <a:cubicBezTo>
                                <a:pt x="829" y="1860"/>
                                <a:pt x="837" y="1852"/>
                                <a:pt x="842" y="1842"/>
                              </a:cubicBezTo>
                              <a:cubicBezTo>
                                <a:pt x="848" y="1832"/>
                                <a:pt x="851" y="1821"/>
                                <a:pt x="851" y="1809"/>
                              </a:cubicBezTo>
                              <a:cubicBezTo>
                                <a:pt x="851" y="1801"/>
                                <a:pt x="849" y="1794"/>
                                <a:pt x="847" y="1786"/>
                              </a:cubicBezTo>
                              <a:cubicBezTo>
                                <a:pt x="844" y="1779"/>
                                <a:pt x="840" y="1773"/>
                                <a:pt x="836" y="1766"/>
                              </a:cubicBezTo>
                              <a:cubicBezTo>
                                <a:pt x="831" y="1760"/>
                                <a:pt x="826" y="1754"/>
                                <a:pt x="820" y="1748"/>
                              </a:cubicBezTo>
                              <a:cubicBezTo>
                                <a:pt x="814" y="1743"/>
                                <a:pt x="808" y="1737"/>
                                <a:pt x="801" y="1733"/>
                              </a:cubicBezTo>
                              <a:cubicBezTo>
                                <a:pt x="808" y="1728"/>
                                <a:pt x="816" y="1723"/>
                                <a:pt x="823" y="1718"/>
                              </a:cubicBezTo>
                              <a:cubicBezTo>
                                <a:pt x="830" y="1712"/>
                                <a:pt x="837" y="1706"/>
                                <a:pt x="842" y="1700"/>
                              </a:cubicBezTo>
                              <a:cubicBezTo>
                                <a:pt x="848" y="1693"/>
                                <a:pt x="852" y="1686"/>
                                <a:pt x="856" y="1679"/>
                              </a:cubicBezTo>
                              <a:cubicBezTo>
                                <a:pt x="859" y="1671"/>
                                <a:pt x="861" y="1663"/>
                                <a:pt x="861" y="1654"/>
                              </a:cubicBezTo>
                              <a:cubicBezTo>
                                <a:pt x="861" y="1645"/>
                                <a:pt x="859" y="1636"/>
                                <a:pt x="855" y="1628"/>
                              </a:cubicBezTo>
                              <a:cubicBezTo>
                                <a:pt x="851" y="1620"/>
                                <a:pt x="845" y="1614"/>
                                <a:pt x="838" y="1609"/>
                              </a:cubicBezTo>
                              <a:cubicBezTo>
                                <a:pt x="832" y="1603"/>
                                <a:pt x="824" y="1599"/>
                                <a:pt x="814" y="1597"/>
                              </a:cubicBezTo>
                              <a:cubicBezTo>
                                <a:pt x="805" y="1594"/>
                                <a:pt x="795" y="1592"/>
                                <a:pt x="785" y="1592"/>
                              </a:cubicBezTo>
                              <a:cubicBezTo>
                                <a:pt x="771" y="1592"/>
                                <a:pt x="759" y="1594"/>
                                <a:pt x="748" y="1598"/>
                              </a:cubicBezTo>
                              <a:cubicBezTo>
                                <a:pt x="737" y="1601"/>
                                <a:pt x="728" y="1606"/>
                                <a:pt x="720" y="1612"/>
                              </a:cubicBezTo>
                              <a:cubicBezTo>
                                <a:pt x="712" y="1618"/>
                                <a:pt x="706" y="1626"/>
                                <a:pt x="702" y="1635"/>
                              </a:cubicBezTo>
                              <a:cubicBezTo>
                                <a:pt x="697" y="1644"/>
                                <a:pt x="695" y="1654"/>
                                <a:pt x="695" y="1665"/>
                              </a:cubicBezTo>
                              <a:cubicBezTo>
                                <a:pt x="695" y="1672"/>
                                <a:pt x="696" y="1679"/>
                                <a:pt x="698" y="1685"/>
                              </a:cubicBezTo>
                              <a:cubicBezTo>
                                <a:pt x="700" y="1692"/>
                                <a:pt x="702" y="1698"/>
                                <a:pt x="706" y="1703"/>
                              </a:cubicBezTo>
                              <a:cubicBezTo>
                                <a:pt x="709" y="1709"/>
                                <a:pt x="713" y="1714"/>
                                <a:pt x="717" y="1719"/>
                              </a:cubicBezTo>
                              <a:cubicBezTo>
                                <a:pt x="721" y="1723"/>
                                <a:pt x="726" y="1728"/>
                                <a:pt x="731" y="1732"/>
                              </a:cubicBezTo>
                              <a:cubicBezTo>
                                <a:pt x="723" y="1737"/>
                                <a:pt x="714" y="1742"/>
                                <a:pt x="707" y="1748"/>
                              </a:cubicBezTo>
                              <a:cubicBezTo>
                                <a:pt x="699" y="1754"/>
                                <a:pt x="692" y="1761"/>
                                <a:pt x="686" y="1768"/>
                              </a:cubicBezTo>
                              <a:cubicBezTo>
                                <a:pt x="680" y="1775"/>
                                <a:pt x="675" y="1783"/>
                                <a:pt x="672" y="1791"/>
                              </a:cubicBezTo>
                              <a:cubicBezTo>
                                <a:pt x="668" y="1800"/>
                                <a:pt x="666" y="1809"/>
                                <a:pt x="666" y="1818"/>
                              </a:cubicBezTo>
                              <a:moveTo>
                                <a:pt x="712" y="1814"/>
                              </a:moveTo>
                              <a:cubicBezTo>
                                <a:pt x="712" y="1807"/>
                                <a:pt x="713" y="1800"/>
                                <a:pt x="715" y="1793"/>
                              </a:cubicBezTo>
                              <a:cubicBezTo>
                                <a:pt x="717" y="1786"/>
                                <a:pt x="720" y="1780"/>
                                <a:pt x="723" y="1774"/>
                              </a:cubicBezTo>
                              <a:cubicBezTo>
                                <a:pt x="727" y="1768"/>
                                <a:pt x="731" y="1763"/>
                                <a:pt x="736" y="1759"/>
                              </a:cubicBezTo>
                              <a:cubicBezTo>
                                <a:pt x="741" y="1754"/>
                                <a:pt x="746" y="1750"/>
                                <a:pt x="752" y="1747"/>
                              </a:cubicBezTo>
                              <a:cubicBezTo>
                                <a:pt x="759" y="1752"/>
                                <a:pt x="766" y="1758"/>
                                <a:pt x="772" y="1763"/>
                              </a:cubicBezTo>
                              <a:cubicBezTo>
                                <a:pt x="779" y="1769"/>
                                <a:pt x="784" y="1774"/>
                                <a:pt x="789" y="1780"/>
                              </a:cubicBezTo>
                              <a:cubicBezTo>
                                <a:pt x="793" y="1786"/>
                                <a:pt x="797" y="1792"/>
                                <a:pt x="799" y="1798"/>
                              </a:cubicBezTo>
                              <a:cubicBezTo>
                                <a:pt x="802" y="1804"/>
                                <a:pt x="803" y="1811"/>
                                <a:pt x="803" y="1818"/>
                              </a:cubicBezTo>
                              <a:cubicBezTo>
                                <a:pt x="803" y="1825"/>
                                <a:pt x="802" y="1832"/>
                                <a:pt x="799" y="1838"/>
                              </a:cubicBezTo>
                              <a:cubicBezTo>
                                <a:pt x="797" y="1844"/>
                                <a:pt x="793" y="1849"/>
                                <a:pt x="789" y="1853"/>
                              </a:cubicBezTo>
                              <a:cubicBezTo>
                                <a:pt x="784" y="1857"/>
                                <a:pt x="779" y="1860"/>
                                <a:pt x="773" y="1863"/>
                              </a:cubicBezTo>
                              <a:cubicBezTo>
                                <a:pt x="767" y="1865"/>
                                <a:pt x="761" y="1866"/>
                                <a:pt x="755" y="1866"/>
                              </a:cubicBezTo>
                              <a:cubicBezTo>
                                <a:pt x="748" y="1866"/>
                                <a:pt x="742" y="1864"/>
                                <a:pt x="736" y="1861"/>
                              </a:cubicBezTo>
                              <a:cubicBezTo>
                                <a:pt x="731" y="1858"/>
                                <a:pt x="726" y="1855"/>
                                <a:pt x="723" y="1850"/>
                              </a:cubicBezTo>
                              <a:cubicBezTo>
                                <a:pt x="719" y="1845"/>
                                <a:pt x="716" y="1840"/>
                                <a:pt x="714" y="1833"/>
                              </a:cubicBezTo>
                              <a:cubicBezTo>
                                <a:pt x="713" y="1827"/>
                                <a:pt x="712" y="1821"/>
                                <a:pt x="712" y="1814"/>
                              </a:cubicBezTo>
                              <a:moveTo>
                                <a:pt x="779" y="1717"/>
                              </a:moveTo>
                              <a:cubicBezTo>
                                <a:pt x="773" y="1713"/>
                                <a:pt x="768" y="1708"/>
                                <a:pt x="764" y="1704"/>
                              </a:cubicBezTo>
                              <a:cubicBezTo>
                                <a:pt x="759" y="1700"/>
                                <a:pt x="755" y="1695"/>
                                <a:pt x="751" y="1690"/>
                              </a:cubicBezTo>
                              <a:cubicBezTo>
                                <a:pt x="748" y="1685"/>
                                <a:pt x="746" y="1680"/>
                                <a:pt x="744" y="1675"/>
                              </a:cubicBezTo>
                              <a:cubicBezTo>
                                <a:pt x="742" y="1670"/>
                                <a:pt x="741" y="1664"/>
                                <a:pt x="741" y="1659"/>
                              </a:cubicBezTo>
                              <a:cubicBezTo>
                                <a:pt x="741" y="1651"/>
                                <a:pt x="742" y="1645"/>
                                <a:pt x="744" y="1639"/>
                              </a:cubicBezTo>
                              <a:cubicBezTo>
                                <a:pt x="746" y="1633"/>
                                <a:pt x="749" y="1629"/>
                                <a:pt x="753" y="1625"/>
                              </a:cubicBezTo>
                              <a:cubicBezTo>
                                <a:pt x="756" y="1621"/>
                                <a:pt x="761" y="1618"/>
                                <a:pt x="766" y="1616"/>
                              </a:cubicBezTo>
                              <a:cubicBezTo>
                                <a:pt x="771" y="1614"/>
                                <a:pt x="776" y="1613"/>
                                <a:pt x="782" y="1613"/>
                              </a:cubicBezTo>
                              <a:cubicBezTo>
                                <a:pt x="786" y="1613"/>
                                <a:pt x="791" y="1613"/>
                                <a:pt x="795" y="1615"/>
                              </a:cubicBezTo>
                              <a:cubicBezTo>
                                <a:pt x="800" y="1617"/>
                                <a:pt x="804" y="1619"/>
                                <a:pt x="807" y="1622"/>
                              </a:cubicBezTo>
                              <a:cubicBezTo>
                                <a:pt x="810" y="1626"/>
                                <a:pt x="813" y="1630"/>
                                <a:pt x="815" y="1635"/>
                              </a:cubicBezTo>
                              <a:cubicBezTo>
                                <a:pt x="817" y="1641"/>
                                <a:pt x="818" y="1647"/>
                                <a:pt x="818" y="1654"/>
                              </a:cubicBezTo>
                              <a:cubicBezTo>
                                <a:pt x="818" y="1662"/>
                                <a:pt x="817" y="1669"/>
                                <a:pt x="815" y="1675"/>
                              </a:cubicBezTo>
                              <a:cubicBezTo>
                                <a:pt x="813" y="1681"/>
                                <a:pt x="811" y="1687"/>
                                <a:pt x="807" y="1692"/>
                              </a:cubicBezTo>
                              <a:cubicBezTo>
                                <a:pt x="803" y="1697"/>
                                <a:pt x="799" y="1702"/>
                                <a:pt x="794" y="1706"/>
                              </a:cubicBezTo>
                              <a:cubicBezTo>
                                <a:pt x="790" y="1710"/>
                                <a:pt x="785" y="1714"/>
                                <a:pt x="779" y="1717"/>
                              </a:cubicBezTo>
                            </a:path>
                          </a:pathLst>
                        </a:custGeom>
                        <a:solidFill>
                          <a:srgbClr val="6E625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4E3D4D8" id="TeVerwijderenShape_7" o:spid="_x0000_s1026" editas="canvas" style="position:absolute;margin-left:0;margin-top:0;width:595.3pt;height:128.25pt;z-index:-251642368;mso-position-horizontal-relative:page;mso-position-vertical-relative:page" coordsize="75603,16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6287;visibility:visible;mso-wrap-style:square">
                <v:fill o:detectmouseclick="t"/>
                <v:path o:connecttype="none"/>
              </v:shape>
              <v:shape id="Freeform 5" o:spid="_x0000_s1028" style="position:absolute;left:31184;top:9518;width:13240;height:1994;visibility:visible;mso-wrap-style:square;v-text-anchor:top" coordsize="4169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" path="m,585c71,574,71,574,71,574,71,75,71,75,71,75,9,69,9,69,9,69,9,27,9,27,9,27v100,,100,,100,c121,27,136,26,156,24v19,-1,41,-2,67,-2c252,22,278,24,303,29v24,5,45,13,63,25c384,66,398,82,408,103v9,20,14,45,14,76c422,199,419,218,413,235v-6,17,-15,33,-26,48c376,297,363,310,347,320v-16,11,-33,20,-52,27c299,348,299,348,299,348v4,2,4,2,4,2c315,356,326,365,337,378v11,13,22,27,32,43c380,437,390,454,399,471v9,17,18,33,27,48c434,533,442,546,450,556v7,10,14,16,21,18c511,585,511,585,511,585v,32,,32,,32c402,617,402,617,402,617v-5,,-11,-4,-16,-11c380,598,374,588,367,576v-6,-12,-13,-26,-21,-42c339,518,331,502,323,486v-9,-16,-17,-32,-26,-48c288,423,278,409,269,397,259,386,249,376,239,370v-11,-7,-22,-10,-33,-9c197,362,188,362,178,362v-33,,-33,,-33,c145,574,145,574,145,574v79,11,79,11,79,11c224,617,224,617,224,617,,617,,617,,617l,585xm145,319v3,,8,1,14,1c165,320,171,321,178,321v6,,13,,19,c203,321,209,321,213,321v20,,38,-2,55,-7c284,309,298,301,309,290v12,-11,20,-25,27,-42c342,232,345,211,345,188v,-20,-2,-37,-7,-53c334,119,327,106,317,95,307,84,293,75,276,69,259,64,238,61,213,62v-13,1,-25,1,-36,2c166,64,155,66,145,69r,250xm975,406v,-32,5,-62,15,-90c1001,289,1015,265,1033,245v19,-20,41,-36,67,-47c1126,186,1154,180,1185,180v22,-1,43,2,61,9c1264,196,1279,206,1292,220v12,14,22,31,29,50c1329,290,1333,313,1334,338v,16,,29,-1,41c1332,391,1330,401,1329,410v-281,,-281,,-281,c1048,415,1048,415,1048,415v,4,,4,,4c1049,450,1054,475,1064,495v9,20,21,36,35,48c1113,554,1128,563,1145,567v17,5,34,7,50,7c1205,574,1215,574,1226,573v11,-2,22,-3,32,-5c1268,566,1278,563,1286,560v9,-3,16,-5,22,-8c1322,584,1322,584,1322,584v-8,6,-17,12,-29,18c1281,607,1268,611,1254,615v-14,4,-28,7,-43,9c1195,625,1181,626,1166,626v-30,,-58,-5,-81,-15c1061,600,1041,585,1025,566v-16,-19,-29,-42,-37,-69c979,470,975,439,975,406t281,-41c1257,352,1257,339,1257,326v-1,-13,-2,-25,-5,-37c1249,277,1245,267,1239,257v-5,-10,-13,-18,-23,-24c1210,229,1202,226,1194,223v-8,-2,-18,-3,-29,-3c1151,220,1137,223,1124,228v-13,5,-25,14,-36,26c1078,265,1069,280,1062,299v-7,18,-12,40,-14,66l1256,365xm1443,518v,38,8,66,23,83c1481,618,1503,626,1530,626v9,,19,,30,-2c1571,622,1583,620,1594,616v11,-3,22,-7,31,-12c1635,600,1642,594,1648,588v-11,-34,-11,-34,-11,-34c1633,556,1629,558,1623,560v-6,3,-13,5,-20,6c1596,568,1588,570,1580,571v-7,1,-14,2,-21,2c1549,573,1541,571,1535,567v-6,-3,-10,-10,-13,-21c1519,536,1517,521,1516,503v-1,-18,-1,-42,-1,-72c1515,240,1515,240,1515,240v128,,128,,128,c1643,192,1643,192,1643,192v-128,,-128,,-128,c1515,91,1515,91,1515,91v-38,,-38,,-38,c1477,94,1476,99,1474,107v-2,8,-4,16,-6,25c1465,141,1463,149,1460,157v-3,9,-5,15,-7,19c1451,183,1448,188,1444,191v-3,3,-7,6,-12,8c1427,201,1421,203,1413,205v-7,1,-16,4,-28,6c1385,240,1385,240,1385,240v58,,58,,58,c1443,287,1443,333,1443,379v,46,,92,,139m1713,594v19,11,40,19,63,24c1800,624,1823,626,1846,626v23,,44,-2,64,-8c1931,613,1948,605,1963,594v15,-11,27,-25,36,-41c2007,537,2012,518,2012,496v,-17,-4,-33,-11,-45c1994,438,1984,427,1973,417v-11,-9,-24,-18,-39,-25c1920,386,1906,379,1892,372v-13,-6,-27,-13,-39,-19c1840,347,1829,341,1819,334v-10,-7,-18,-14,-24,-23c1789,303,1786,293,1786,281v1,-11,3,-21,7,-29c1798,244,1804,237,1811,232v8,-5,17,-8,27,-11c1848,219,1860,217,1872,217v8,,16,1,22,3c1901,221,1907,223,1912,226v5,2,10,5,14,8c1930,237,1934,241,1938,244v16,43,16,43,16,43c1986,287,1986,287,1986,287v,-81,,-81,,-81c1980,202,1973,199,1965,196v-8,-3,-17,-6,-28,-9c1927,185,1916,183,1904,181v-11,-1,-24,-2,-36,-2c1856,180,1845,181,1833,183v-12,2,-23,5,-35,10c1787,197,1777,202,1767,208v-10,6,-19,14,-26,22c1733,238,1727,248,1723,259v-4,10,-7,22,-7,35c1716,311,1719,326,1726,339v6,14,15,25,26,36c1763,386,1776,395,1790,403v14,9,29,17,44,24c1847,433,1860,439,1873,445v13,5,25,11,35,18c1918,469,1926,477,1932,485v7,8,10,17,10,29c1942,527,1939,537,1935,547v-5,9,-12,16,-21,22c1906,575,1896,579,1884,582v-12,3,-25,4,-40,3c1836,585,1828,584,1820,583v-7,-2,-14,-4,-21,-6c1793,574,1787,571,1780,567v-6,-4,-12,-8,-18,-14c1747,507,1747,507,1747,507v-34,,-34,,-34,l1713,594xm2062,617v186,,186,,186,c2248,585,2248,585,2248,585v-56,-8,-56,-8,-56,-8c2192,272,2192,272,2192,272v9,-7,18,-12,27,-16c2229,252,2238,249,2248,247v9,-3,19,-5,28,-6c2286,240,2294,240,2303,240v21,,37,4,49,11c2364,259,2373,270,2379,285v6,15,10,34,11,56c2391,364,2392,390,2392,419v,158,,158,,158c2328,585,2328,585,2328,585v,32,,32,,32c2522,617,2522,617,2522,617v,-32,,-32,,-32c2465,577,2465,577,2465,577v,-190,,-190,,-190c2465,351,2464,321,2460,295v-4,-25,-10,-46,-20,-62c2431,216,2418,204,2402,196v-17,-8,-38,-12,-64,-12c2328,184,2317,186,2304,188v-12,3,-25,7,-38,12c2252,205,2239,211,2226,218v-13,7,-25,15,-36,24c2191,176,2191,176,2191,176,2192,9,2192,9,2192,9,2174,,2174,,2174,,2054,16,2054,16,2054,16v,33,,33,,33c2119,62,2119,62,2119,62v,515,,515,,515c2062,585,2062,585,2062,585r,32xm2556,406v,-32,5,-62,15,-90c2582,289,2596,265,2614,245v19,-20,41,-36,66,-47c2706,186,2735,180,2766,180v22,-1,42,2,60,9c2844,196,2860,206,2872,220v13,14,23,31,30,50c2909,290,2914,313,2915,338v,16,,29,-1,41c2912,391,2911,401,2910,410v-282,,-282,,-282,c2628,415,2628,415,2628,415v1,4,1,4,1,4c2630,450,2635,475,2644,495v10,20,21,36,36,48c2694,554,2709,563,2726,567v17,5,34,7,50,7c2786,574,2796,574,2807,573v11,-2,21,-3,32,-5c2849,566,2859,563,2867,560v9,-3,16,-5,21,-8c2902,584,2902,584,2902,584v-7,6,-17,12,-28,18c2862,607,2849,611,2835,615v-14,4,-28,7,-44,9c2776,625,2761,626,2747,626v-31,,-58,-5,-82,-15c2642,600,2622,585,2606,566v-17,-19,-29,-42,-37,-69c2560,470,2556,439,2556,406t281,-41c2838,352,2838,339,2838,326v-1,-13,-2,-25,-5,-37c2830,277,2826,267,2820,257v-6,-10,-13,-18,-23,-24c2791,229,2783,226,2775,223v-9,-2,-18,-3,-29,-3c2732,220,2718,223,2705,228v-13,5,-25,14,-36,26c2659,265,2650,280,2643,299v-7,18,-12,40,-14,66l2837,365xm2971,617v243,,243,,243,c3214,585,3214,585,3214,585v-108,-9,-108,-9,-108,-9c3106,279,3106,279,3106,279v12,-8,25,-14,38,-19c3158,255,3176,252,3196,252v9,,16,,23,1c3226,254,3231,255,3237,256v5,1,10,3,14,4c3255,262,3259,263,3263,265v,-78,,-78,,-78c3261,186,3256,185,3249,185v-7,,-14,-1,-22,-1c3215,184,3202,187,3189,191v-13,4,-26,9,-38,16c3139,213,3128,220,3118,228v-9,8,-17,15,-21,23c3097,192,3097,192,3097,192v-18,-8,-18,-8,-18,-8c2978,214,2978,214,2978,214v,24,,24,,24c3032,268,3032,268,3032,268v,309,,309,,309c2971,585,2971,585,2971,585r,32xm3294,406v,-32,5,-62,16,-90c3320,289,3334,265,3352,245v19,-20,41,-36,67,-47c3445,186,3473,180,3504,180v23,-1,43,2,61,9c3583,196,3598,206,3611,220v12,14,22,31,30,50c3648,290,3652,313,3653,338v,16,,29,-1,41c3651,391,3650,401,3648,410v-281,,-281,,-281,c3367,415,3367,415,3367,415v,4,,4,,4c3368,450,3373,475,3383,495v9,20,21,36,35,48c3432,554,3447,563,3464,567v17,5,34,7,50,7c3524,574,3534,574,3545,573v11,-2,22,-3,32,-5c3587,566,3597,563,3606,560v8,-3,15,-5,21,-8c3641,584,3641,584,3641,584v-8,6,-17,12,-29,18c3600,607,3587,611,3573,615v-13,4,-28,7,-43,9c3515,625,3500,626,3485,626v-30,,-58,-5,-81,-15c3380,600,3360,585,3344,566v-16,-19,-29,-42,-37,-69c3298,470,3294,439,3294,406t281,-41c3576,352,3576,339,3576,326v,-13,-2,-25,-5,-37c3568,277,3564,267,3558,257v-5,-10,-13,-18,-22,-24c3529,229,3521,226,3513,223v-8,-2,-18,-3,-28,-3c3470,220,3457,223,3443,228v-13,5,-25,14,-35,26c3397,265,3388,280,3381,299v-7,18,-11,40,-13,66l3575,365xm3714,617v182,,182,,182,c3896,585,3896,585,3896,585v-57,-8,-57,-8,-57,-8c3839,279,3839,279,3839,279v19,-13,38,-22,55,-29c3911,244,3928,241,3944,240v19,-1,35,1,47,7c4002,252,4012,260,4018,272v7,11,12,26,14,43c4034,333,4035,353,4035,376v,201,,201,,201c3978,585,3978,585,3978,585v,32,,32,,32c4169,617,4169,617,4169,617v,-32,,-32,,-32c4108,577,4108,577,4108,577v,-214,,-214,,-214c4108,331,4106,303,4102,281v-4,-23,-12,-42,-21,-56c4071,210,4058,199,4042,193v-16,-6,-36,-9,-59,-9c3970,185,3956,187,3942,191v-15,3,-29,8,-43,14c3886,211,3873,217,3861,225v-13,7,-23,14,-32,21c3829,192,3829,192,3829,192v-17,-8,-17,-8,-17,-8c3711,214,3711,214,3711,214v,24,,24,,24c3765,268,3765,268,3765,268v,309,,309,,309c3714,585,3714,585,3714,585r,32xm891,586v-2,,-2,,-2,c889,585,889,585,889,585v2,1,2,1,2,1c891,191,891,191,891,191v-11,-6,-11,-6,-11,-6c830,212,830,212,830,212v,,-37,-32,-89,-32c629,180,530,264,530,411v,32,2,58,8,81c544,515,551,534,560,550v9,15,20,28,31,38c603,598,615,606,627,611v12,6,23,9,35,11c673,624,684,625,692,625v18,,33,-1,47,-5c752,616,765,612,775,607v10,-6,19,-11,27,-17c809,585,814,580,819,576v-1,1,-1,1,-1,1c818,587,818,587,818,587v,10,2,17,5,23c826,615,830,619,834,621v5,3,10,4,15,5c855,627,860,627,865,627v13,,27,-2,41,-5c919,619,930,615,940,611v,-25,,-25,,-25l891,586xm817,539v-4,4,-10,8,-16,12c795,555,788,559,779,563v-8,3,-17,6,-27,8c741,573,730,574,719,574,667,574,602,533,602,399v,-114,41,-178,123,-178c776,221,807,253,817,264r,275xe" fillcolor="#046a38" stroked="f">
                <v:path arrowok="t" o:connecttype="custom" o:connectlocs="49542,7632;122902,89996;126713,149781;122584,192712;65421,114800;0,186034;98131,92222;56211,20352;376328,57241;332820,130383;389348,182218;384585,198436;399193,103670;345523,80774;495419,198436;501770,181582;521778,76322;463661,49927;458262,76322;623402,188896;588469,112256;594503,69007;630706,65509;561157,66145;582435,135789;598313,185080;544008,161229;704701,81410;759642,133245;782825,123068;706925,69325;672944,19716;851104,62965;924147,130383;881591,182536;900328,195574;900964,116072;859044,72505;1020690,186034;1032440,82682;990202,72505;962891,183490;1112787,57241;1069279,130383;1125807,182218;1121044,198436;1135652,103670;1082300,80774;1219175,183490;1281420,119570;1304603,115436;1226162,71551;1195674,183490;282960,60739;187688,186988;260095,183172;287724,197800;238817,181582" o:connectangles="0,0,0,0,0,0,0,0,0,0,0,0,0,0,0,0,0,0,0,0,0,0,0,0,0,0,0,0,0,0,0,0,0,0,0,0,0,0,0,0,0,0,0,0,0,0,0,0,0,0,0,0,0,0,0,0,0,0"/>
                <o:lock v:ext="edit" verticies="t"/>
              </v:shape>
              <v:shape id="Freeform 6" o:spid="_x0000_s1029" style="position:absolute;left:35318;top:2457;width:4706;height:6179;visibility:visible;mso-wrap-style:square;v-text-anchor:top" coordsize="1482,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" path="m1185,498c736,483,704,561,725,640v17,61,26,59,45,140c803,916,607,980,455,980,345,980,278,946,278,946v,,4,-159,-79,-206c127,698,,621,,486,,357,91,252,395,208,443,107,571,39,729,34,861,31,956,61,956,61v,,81,-61,216,-61c1306,,1423,74,1423,201v,116,-104,203,-104,203c1289,382,1289,382,1289,382v,,60,-66,60,-156c1349,131,1260,57,1142,57v-118,,-195,50,-195,50c947,107,876,88,726,88,578,88,470,134,423,249,143,293,84,345,84,480v,96,60,153,158,211c349,755,356,909,356,909v,,55,11,136,11c628,920,720,891,699,814,681,750,667,731,646,653,619,549,720,484,919,462v195,-22,301,-16,301,-16c1225,453,1256,498,1260,545v3,25,2,43,-2,75c1256,634,1265,650,1284,675v19,28,104,147,111,158c1402,845,1406,859,1407,872v1,8,,13,-4,20c1392,917,1359,915,1307,925v-24,4,-24,4,-24,4c1283,929,1282,950,1282,959v-1,9,1,18,2,21c1285,982,1289,994,1290,1002v1,8,-1,16,-4,23c1284,1029,1280,1034,1276,1037v,,14,26,-16,54c1260,1105,1286,1120,1286,1159v,52,-114,99,-211,99c977,1258,913,1235,913,1235v-19,45,-19,45,-19,45c557,1230,415,1094,275,1068v-137,-25,-135,51,-48,312c305,1353,395,1313,572,1313v197,,354,72,523,304c1264,1850,1337,1846,1482,1846v,38,,38,,38c1303,1884,1204,1884,1025,1656,845,1429,726,1373,525,1373v-201,,-361,86,-361,86c58,1099,127,974,297,1020v167,45,325,161,575,204c872,1224,872,1224,872,1224v21,-52,21,-52,21,-52c955,1201,1020,1209,1069,1209v103,,177,-34,153,-69c1214,1129,1204,1111,1204,1095v,-15,1,-20,13,-38c1222,1050,1220,1045,1218,1043v-15,-17,-15,-17,-15,-17c1202,1024,1202,1024,1202,1024v,-2,,-2,,-2c1205,1020,1205,1020,1205,1020v,,28,-15,28,-24c1233,989,1226,980,1226,966v,-14,2,-50,2,-61c1229,895,1241,889,1250,887v11,-2,48,-8,78,-14c1345,870,1348,868,1348,865v,-3,-2,-7,-10,-18c1318,820,1262,740,1224,688v-17,-24,-26,-44,-21,-72c1208,589,1209,573,1206,550v-3,-27,-21,-52,-21,-52m106,1884v126,,126,,126,c234,1866,234,1866,234,1866v-39,-6,-39,-6,-39,-6c221,1673,221,1673,221,1673v-23,-5,-23,-5,-23,-5c193,1671,187,1675,180,1679v-6,4,-13,7,-21,11c152,1693,145,1696,137,1699v-7,3,-15,5,-21,6c119,1726,119,1726,119,1726v8,-1,16,-3,24,-5c150,1720,158,1718,165,1716v-20,145,-20,145,-20,145c108,1866,108,1866,108,1866r-2,18xm279,1930v51,15,51,15,51,15c442,1679,442,1679,442,1679v-6,-8,-6,-8,-6,-8c268,1671,268,1671,268,1671v-15,69,-15,69,-15,69c287,1741,287,1741,287,1741v19,-39,19,-39,19,-39c397,1699,397,1699,397,1699l279,1930xm452,1791v,15,2,29,5,41c461,1844,466,1854,473,1862v6,8,15,15,25,19c507,1885,519,1887,531,1887v11,,21,-1,30,-4c570,1880,579,1875,587,1870v7,-5,15,-12,21,-19c614,1844,619,1836,624,1827v4,-9,7,-18,10,-27c636,1791,637,1781,637,1771v,-9,-1,-18,-4,-27c631,1736,627,1728,622,1722v-6,-7,-12,-12,-20,-16c593,1703,584,1701,572,1701v-7,,-13,1,-19,2c547,1704,541,1706,536,1708v-5,2,-10,5,-14,8c518,1718,515,1721,512,1724v4,-12,10,-24,17,-36c536,1677,544,1666,553,1657v10,-10,20,-19,32,-27c596,1623,608,1617,621,1612v-8,-20,-8,-20,-8,-20c598,1596,583,1602,569,1609v-14,8,-27,16,-39,26c518,1645,508,1656,498,1667v-10,12,-18,25,-25,38c466,1718,461,1732,457,1747v-3,14,-5,29,-5,44m500,1800v,-7,1,-13,2,-21c502,1772,504,1765,505,1757v7,-9,7,-9,7,-9c516,1745,519,1742,523,1739v5,-2,10,-5,15,-7c544,1730,550,1729,557,1729v5,,9,1,12,3c573,1734,576,1737,579,1741v3,5,5,10,7,17c587,1764,588,1772,588,1781v,6,,12,-1,19c586,1806,585,1812,584,1819v-2,6,-4,12,-7,17c575,1842,572,1847,568,1851v-3,4,-8,7,-12,10c551,1863,546,1865,540,1865v-8,,-14,-2,-19,-5c515,1856,511,1852,508,1846v-2,-6,-5,-13,-6,-20c501,1818,500,1809,500,1800t166,18c666,1831,669,1841,674,1850v5,9,12,16,20,21c702,1877,711,1881,721,1883v10,3,20,4,30,4c764,1887,776,1886,788,1882v12,-4,22,-9,32,-15c829,1860,837,1852,842,1842v6,-10,9,-21,9,-33c851,1801,849,1794,847,1786v-3,-7,-7,-13,-11,-20c831,1760,826,1754,820,1748v-6,-5,-12,-11,-19,-15c808,1728,816,1723,823,1718v7,-6,14,-12,19,-18c848,1693,852,1686,856,1679v3,-8,5,-16,5,-25c861,1645,859,1636,855,1628v-4,-8,-10,-14,-17,-19c832,1603,824,1599,814,1597v-9,-3,-19,-5,-29,-5c771,1592,759,1594,748,1598v-11,3,-20,8,-28,14c712,1618,706,1626,702,1635v-5,9,-7,19,-7,30c695,1672,696,1679,698,1685v2,7,4,13,8,18c709,1709,713,1714,717,1719v4,4,9,9,14,13c723,1737,714,1742,707,1748v-8,6,-15,13,-21,20c680,1775,675,1783,672,1791v-4,9,-6,18,-6,27m712,1814v,-7,1,-14,3,-21c717,1786,720,1780,723,1774v4,-6,8,-11,13,-15c741,1754,746,1750,752,1747v7,5,14,11,20,16c779,1769,784,1774,789,1780v4,6,8,12,10,18c802,1804,803,1811,803,1818v,7,-1,14,-4,20c797,1844,793,1849,789,1853v-5,4,-10,7,-16,10c767,1865,761,1866,755,1866v-7,,-13,-2,-19,-5c731,1858,726,1855,723,1850v-4,-5,-7,-10,-9,-17c713,1827,712,1821,712,1814t67,-97c773,1713,768,1708,764,1704v-5,-4,-9,-9,-13,-14c748,1685,746,1680,744,1675v-2,-5,-3,-11,-3,-16c741,1651,742,1645,744,1639v2,-6,5,-10,9,-14c756,1621,761,1618,766,1616v5,-2,10,-3,16,-3c786,1613,791,1613,795,1615v5,2,9,4,12,7c810,1626,813,1630,815,1635v2,6,3,12,3,19c818,1662,817,1669,815,1675v-2,6,-4,12,-8,17c803,1697,799,1702,794,1706v-4,4,-9,8,-15,11e" fillcolor="#6e6259" stroked="f">
                <v:path arrowok="t" o:connecttype="custom" o:connectlocs="144463,311310;125413,66074;451803,63850;362585,18107;26670,152478;221933,258578;400050,173126;446723,277002;407035,304639;405130,329417;289878,392314;181610,417092;325438,526050;276860,388820;387985,362136;381953,325922;391478,316393;421640,277320;381953,195681;73660,598478;62865,529862;36830,541616;46038,591171;104775,617855;80328,552734;88583,613090;158115,597525;193040,587995;200978,554005;175578,540980;167958,536216;194628,505720;150178,541616;159385,565123;170815,550193;186055,558452;183198,583230;165418,590854;211455,577512;238443,599431;270193,574653;254318,550510;273368,525415;249238,505720;220663,528909;232093,550193;211455,577512;233680,558770;253683,571159;245428,591807;226695,582277;238443,536851;239078,516203;256223,515250;256223,537486" o:connectangles="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73088" behindDoc="1" locked="0" layoutInCell="1" allowOverlap="1" wp14:anchorId="4F88D128" wp14:editId="4ECCBD5A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0692130"/>
              <wp:effectExtent l="0" t="0" r="2540" b="0"/>
              <wp:wrapNone/>
              <wp:docPr id="20" name="TeVerwijderenShape_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chemeClr val="bg1"/>
                      </a:solidFill>
                    </wpc:bg>
                    <wpc:whole>
                      <a:ln>
                        <a:noFill/>
                      </a:ln>
                    </wpc:whole>
                    <wps:wsp>
                      <wps:cNvPr id="50" name="Freeform 5"/>
                      <wps:cNvSpPr>
                        <a:spLocks noEditPoints="1"/>
                      </wps:cNvSpPr>
                      <wps:spPr bwMode="auto">
                        <a:xfrm>
                          <a:off x="1459865" y="2483485"/>
                          <a:ext cx="4389120" cy="5761990"/>
                        </a:xfrm>
                        <a:custGeom>
                          <a:avLst/>
                          <a:gdLst>
                            <a:gd name="T0" fmla="*/ 12024 w 13825"/>
                            <a:gd name="T1" fmla="*/ 3560 h 18148"/>
                            <a:gd name="T2" fmla="*/ 6773 w 13825"/>
                            <a:gd name="T3" fmla="*/ 815 h 18148"/>
                            <a:gd name="T4" fmla="*/ 3323 w 13825"/>
                            <a:gd name="T5" fmla="*/ 8476 h 18148"/>
                            <a:gd name="T6" fmla="*/ 8575 w 13825"/>
                            <a:gd name="T7" fmla="*/ 4306 h 18148"/>
                            <a:gd name="T8" fmla="*/ 11735 w 13825"/>
                            <a:gd name="T9" fmla="*/ 5779 h 18148"/>
                            <a:gd name="T10" fmla="*/ 13096 w 13825"/>
                            <a:gd name="T11" fmla="*/ 8321 h 18148"/>
                            <a:gd name="T12" fmla="*/ 11981 w 13825"/>
                            <a:gd name="T13" fmla="*/ 9142 h 18148"/>
                            <a:gd name="T14" fmla="*/ 11760 w 13825"/>
                            <a:gd name="T15" fmla="*/ 10177 h 18148"/>
                            <a:gd name="T16" fmla="*/ 8344 w 13825"/>
                            <a:gd name="T17" fmla="*/ 11943 h 18148"/>
                            <a:gd name="T18" fmla="*/ 5339 w 13825"/>
                            <a:gd name="T19" fmla="*/ 12256 h 18148"/>
                            <a:gd name="T20" fmla="*/ 13825 w 13825"/>
                            <a:gd name="T21" fmla="*/ 17577 h 18148"/>
                            <a:gd name="T22" fmla="*/ 1524 w 13825"/>
                            <a:gd name="T23" fmla="*/ 13616 h 18148"/>
                            <a:gd name="T24" fmla="*/ 8136 w 13825"/>
                            <a:gd name="T25" fmla="*/ 11424 h 18148"/>
                            <a:gd name="T26" fmla="*/ 11233 w 13825"/>
                            <a:gd name="T27" fmla="*/ 10221 h 18148"/>
                            <a:gd name="T28" fmla="*/ 11218 w 13825"/>
                            <a:gd name="T29" fmla="*/ 9553 h 18148"/>
                            <a:gd name="T30" fmla="*/ 11443 w 13825"/>
                            <a:gd name="T31" fmla="*/ 9012 h 18148"/>
                            <a:gd name="T32" fmla="*/ 12578 w 13825"/>
                            <a:gd name="T33" fmla="*/ 8073 h 18148"/>
                            <a:gd name="T34" fmla="*/ 11257 w 13825"/>
                            <a:gd name="T35" fmla="*/ 5133 h 18148"/>
                            <a:gd name="T36" fmla="*/ 7187 w 13825"/>
                            <a:gd name="T37" fmla="*/ 7281 h 18148"/>
                            <a:gd name="T38" fmla="*/ 0 w 13825"/>
                            <a:gd name="T39" fmla="*/ 4533 h 18148"/>
                            <a:gd name="T40" fmla="*/ 8921 w 13825"/>
                            <a:gd name="T41" fmla="*/ 563 h 18148"/>
                            <a:gd name="T42" fmla="*/ 1484 w 13825"/>
                            <a:gd name="T43" fmla="*/ 15767 h 18148"/>
                            <a:gd name="T44" fmla="*/ 1329 w 13825"/>
                            <a:gd name="T45" fmla="*/ 16062 h 18148"/>
                            <a:gd name="T46" fmla="*/ 987 w 13825"/>
                            <a:gd name="T47" fmla="*/ 17576 h 18148"/>
                            <a:gd name="T48" fmla="*/ 2058 w 13825"/>
                            <a:gd name="T49" fmla="*/ 15613 h 18148"/>
                            <a:gd name="T50" fmla="*/ 2360 w 13825"/>
                            <a:gd name="T51" fmla="*/ 16235 h 18148"/>
                            <a:gd name="T52" fmla="*/ 2601 w 13825"/>
                            <a:gd name="T53" fmla="*/ 18008 h 18148"/>
                            <a:gd name="T54" fmla="*/ 5033 w 13825"/>
                            <a:gd name="T55" fmla="*/ 17400 h 18148"/>
                            <a:gd name="T56" fmla="*/ 5444 w 13825"/>
                            <a:gd name="T57" fmla="*/ 16971 h 18148"/>
                            <a:gd name="T58" fmla="*/ 5403 w 13825"/>
                            <a:gd name="T59" fmla="*/ 16250 h 18148"/>
                            <a:gd name="T60" fmla="*/ 4882 w 13825"/>
                            <a:gd name="T61" fmla="*/ 16231 h 18148"/>
                            <a:gd name="T62" fmla="*/ 4666 w 13825"/>
                            <a:gd name="T63" fmla="*/ 16797 h 18148"/>
                            <a:gd name="T64" fmla="*/ 5033 w 13825"/>
                            <a:gd name="T65" fmla="*/ 17400 h 18148"/>
                            <a:gd name="T66" fmla="*/ 5162 w 13825"/>
                            <a:gd name="T67" fmla="*/ 15458 h 18148"/>
                            <a:gd name="T68" fmla="*/ 4999 w 13825"/>
                            <a:gd name="T69" fmla="*/ 15939 h 18148"/>
                            <a:gd name="T70" fmla="*/ 5800 w 13825"/>
                            <a:gd name="T71" fmla="*/ 16066 h 18148"/>
                            <a:gd name="T72" fmla="*/ 5818 w 13825"/>
                            <a:gd name="T73" fmla="*/ 17049 h 18148"/>
                            <a:gd name="T74" fmla="*/ 4954 w 13825"/>
                            <a:gd name="T75" fmla="*/ 17611 h 18148"/>
                            <a:gd name="T76" fmla="*/ 4213 w 13825"/>
                            <a:gd name="T77" fmla="*/ 16713 h 18148"/>
                            <a:gd name="T78" fmla="*/ 4947 w 13825"/>
                            <a:gd name="T79" fmla="*/ 15256 h 18148"/>
                            <a:gd name="T80" fmla="*/ 7214 w 13825"/>
                            <a:gd name="T81" fmla="*/ 17380 h 18148"/>
                            <a:gd name="T82" fmla="*/ 7457 w 13825"/>
                            <a:gd name="T83" fmla="*/ 16779 h 18148"/>
                            <a:gd name="T84" fmla="*/ 6865 w 13825"/>
                            <a:gd name="T85" fmla="*/ 16411 h 18148"/>
                            <a:gd name="T86" fmla="*/ 6664 w 13825"/>
                            <a:gd name="T87" fmla="*/ 17108 h 18148"/>
                            <a:gd name="T88" fmla="*/ 7269 w 13825"/>
                            <a:gd name="T89" fmla="*/ 16018 h 18148"/>
                            <a:gd name="T90" fmla="*/ 7636 w 13825"/>
                            <a:gd name="T91" fmla="*/ 15438 h 18148"/>
                            <a:gd name="T92" fmla="*/ 7293 w 13825"/>
                            <a:gd name="T93" fmla="*/ 15049 h 18148"/>
                            <a:gd name="T94" fmla="*/ 6912 w 13825"/>
                            <a:gd name="T95" fmla="*/ 15478 h 18148"/>
                            <a:gd name="T96" fmla="*/ 7269 w 13825"/>
                            <a:gd name="T97" fmla="*/ 16018 h 18148"/>
                            <a:gd name="T98" fmla="*/ 7973 w 13825"/>
                            <a:gd name="T99" fmla="*/ 15193 h 18148"/>
                            <a:gd name="T100" fmla="*/ 7679 w 13825"/>
                            <a:gd name="T101" fmla="*/ 16030 h 18148"/>
                            <a:gd name="T102" fmla="*/ 7900 w 13825"/>
                            <a:gd name="T103" fmla="*/ 16670 h 18148"/>
                            <a:gd name="T104" fmla="*/ 7349 w 13825"/>
                            <a:gd name="T105" fmla="*/ 17562 h 18148"/>
                            <a:gd name="T106" fmla="*/ 6288 w 13825"/>
                            <a:gd name="T107" fmla="*/ 17263 h 18148"/>
                            <a:gd name="T108" fmla="*/ 6592 w 13825"/>
                            <a:gd name="T109" fmla="*/ 16312 h 18148"/>
                            <a:gd name="T110" fmla="*/ 6511 w 13825"/>
                            <a:gd name="T111" fmla="*/ 15727 h 18148"/>
                            <a:gd name="T112" fmla="*/ 6981 w 13825"/>
                            <a:gd name="T113" fmla="*/ 14908 h 181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3825" h="18148">
                              <a:moveTo>
                                <a:pt x="10932" y="0"/>
                              </a:moveTo>
                              <a:cubicBezTo>
                                <a:pt x="12186" y="0"/>
                                <a:pt x="13276" y="690"/>
                                <a:pt x="13276" y="1875"/>
                              </a:cubicBezTo>
                              <a:cubicBezTo>
                                <a:pt x="13276" y="2958"/>
                                <a:pt x="12308" y="3765"/>
                                <a:pt x="12308" y="3765"/>
                              </a:cubicBezTo>
                              <a:cubicBezTo>
                                <a:pt x="12024" y="3560"/>
                                <a:pt x="12024" y="3560"/>
                                <a:pt x="12024" y="3560"/>
                              </a:cubicBezTo>
                              <a:cubicBezTo>
                                <a:pt x="12024" y="3560"/>
                                <a:pt x="12585" y="2947"/>
                                <a:pt x="12585" y="2104"/>
                              </a:cubicBezTo>
                              <a:cubicBezTo>
                                <a:pt x="12585" y="1223"/>
                                <a:pt x="11757" y="531"/>
                                <a:pt x="10658" y="531"/>
                              </a:cubicBezTo>
                              <a:cubicBezTo>
                                <a:pt x="9559" y="531"/>
                                <a:pt x="8832" y="996"/>
                                <a:pt x="8832" y="996"/>
                              </a:cubicBezTo>
                              <a:cubicBezTo>
                                <a:pt x="8832" y="996"/>
                                <a:pt x="8175" y="815"/>
                                <a:pt x="6773" y="815"/>
                              </a:cubicBezTo>
                              <a:cubicBezTo>
                                <a:pt x="5389" y="815"/>
                                <a:pt x="4386" y="1245"/>
                                <a:pt x="3949" y="2321"/>
                              </a:cubicBezTo>
                              <a:cubicBezTo>
                                <a:pt x="1333" y="2729"/>
                                <a:pt x="776" y="3220"/>
                                <a:pt x="776" y="4474"/>
                              </a:cubicBezTo>
                              <a:cubicBezTo>
                                <a:pt x="776" y="5369"/>
                                <a:pt x="1339" y="5909"/>
                                <a:pt x="2253" y="6449"/>
                              </a:cubicBezTo>
                              <a:cubicBezTo>
                                <a:pt x="3258" y="7044"/>
                                <a:pt x="3323" y="8476"/>
                                <a:pt x="3323" y="8476"/>
                              </a:cubicBezTo>
                              <a:cubicBezTo>
                                <a:pt x="3323" y="8476"/>
                                <a:pt x="3830" y="8585"/>
                                <a:pt x="4589" y="8585"/>
                              </a:cubicBezTo>
                              <a:cubicBezTo>
                                <a:pt x="5854" y="8585"/>
                                <a:pt x="6713" y="8309"/>
                                <a:pt x="6517" y="7596"/>
                              </a:cubicBezTo>
                              <a:cubicBezTo>
                                <a:pt x="6351" y="6994"/>
                                <a:pt x="6219" y="6823"/>
                                <a:pt x="6029" y="6094"/>
                              </a:cubicBezTo>
                              <a:cubicBezTo>
                                <a:pt x="5776" y="5123"/>
                                <a:pt x="6717" y="4512"/>
                                <a:pt x="8575" y="4306"/>
                              </a:cubicBezTo>
                              <a:cubicBezTo>
                                <a:pt x="9761" y="4175"/>
                                <a:pt x="10591" y="4152"/>
                                <a:pt x="11026" y="4152"/>
                              </a:cubicBezTo>
                              <a:cubicBezTo>
                                <a:pt x="11261" y="4152"/>
                                <a:pt x="11381" y="4158"/>
                                <a:pt x="11381" y="4158"/>
                              </a:cubicBezTo>
                              <a:cubicBezTo>
                                <a:pt x="11432" y="4225"/>
                                <a:pt x="11717" y="4643"/>
                                <a:pt x="11760" y="5087"/>
                              </a:cubicBezTo>
                              <a:cubicBezTo>
                                <a:pt x="11783" y="5321"/>
                                <a:pt x="11777" y="5481"/>
                                <a:pt x="11735" y="5779"/>
                              </a:cubicBezTo>
                              <a:cubicBezTo>
                                <a:pt x="11716" y="5918"/>
                                <a:pt x="11806" y="6060"/>
                                <a:pt x="11977" y="6302"/>
                              </a:cubicBezTo>
                              <a:cubicBezTo>
                                <a:pt x="12159" y="6559"/>
                                <a:pt x="12951" y="7665"/>
                                <a:pt x="13019" y="7775"/>
                              </a:cubicBezTo>
                              <a:cubicBezTo>
                                <a:pt x="13086" y="7885"/>
                                <a:pt x="13122" y="8015"/>
                                <a:pt x="13132" y="8135"/>
                              </a:cubicBezTo>
                              <a:cubicBezTo>
                                <a:pt x="13138" y="8212"/>
                                <a:pt x="13127" y="8255"/>
                                <a:pt x="13096" y="8321"/>
                              </a:cubicBezTo>
                              <a:cubicBezTo>
                                <a:pt x="12987" y="8559"/>
                                <a:pt x="12682" y="8541"/>
                                <a:pt x="12195" y="8627"/>
                              </a:cubicBezTo>
                              <a:cubicBezTo>
                                <a:pt x="11969" y="8666"/>
                                <a:pt x="11969" y="8666"/>
                                <a:pt x="11969" y="8666"/>
                              </a:cubicBezTo>
                              <a:cubicBezTo>
                                <a:pt x="11969" y="8666"/>
                                <a:pt x="11960" y="8863"/>
                                <a:pt x="11958" y="8948"/>
                              </a:cubicBezTo>
                              <a:cubicBezTo>
                                <a:pt x="11956" y="9030"/>
                                <a:pt x="11975" y="9120"/>
                                <a:pt x="11981" y="9142"/>
                              </a:cubicBezTo>
                              <a:cubicBezTo>
                                <a:pt x="11987" y="9165"/>
                                <a:pt x="12032" y="9277"/>
                                <a:pt x="12038" y="9345"/>
                              </a:cubicBezTo>
                              <a:cubicBezTo>
                                <a:pt x="12044" y="9424"/>
                                <a:pt x="12031" y="9499"/>
                                <a:pt x="11998" y="9567"/>
                              </a:cubicBezTo>
                              <a:cubicBezTo>
                                <a:pt x="11979" y="9606"/>
                                <a:pt x="11948" y="9644"/>
                                <a:pt x="11910" y="9680"/>
                              </a:cubicBezTo>
                              <a:cubicBezTo>
                                <a:pt x="11910" y="9680"/>
                                <a:pt x="12034" y="9916"/>
                                <a:pt x="11760" y="10177"/>
                              </a:cubicBezTo>
                              <a:cubicBezTo>
                                <a:pt x="11760" y="10315"/>
                                <a:pt x="12003" y="10447"/>
                                <a:pt x="12003" y="10813"/>
                              </a:cubicBezTo>
                              <a:cubicBezTo>
                                <a:pt x="12003" y="11301"/>
                                <a:pt x="10940" y="11735"/>
                                <a:pt x="10026" y="11735"/>
                              </a:cubicBezTo>
                              <a:cubicBezTo>
                                <a:pt x="9112" y="11735"/>
                                <a:pt x="8521" y="11527"/>
                                <a:pt x="8521" y="11527"/>
                              </a:cubicBezTo>
                              <a:cubicBezTo>
                                <a:pt x="8344" y="11943"/>
                                <a:pt x="8344" y="11943"/>
                                <a:pt x="8344" y="11943"/>
                              </a:cubicBezTo>
                              <a:cubicBezTo>
                                <a:pt x="5194" y="11474"/>
                                <a:pt x="3874" y="10212"/>
                                <a:pt x="2560" y="9966"/>
                              </a:cubicBezTo>
                              <a:cubicBezTo>
                                <a:pt x="2408" y="9938"/>
                                <a:pt x="2274" y="9923"/>
                                <a:pt x="2158" y="9923"/>
                              </a:cubicBezTo>
                              <a:cubicBezTo>
                                <a:pt x="1303" y="9923"/>
                                <a:pt x="1403" y="10728"/>
                                <a:pt x="2119" y="12873"/>
                              </a:cubicBezTo>
                              <a:cubicBezTo>
                                <a:pt x="2841" y="12625"/>
                                <a:pt x="3684" y="12256"/>
                                <a:pt x="5339" y="12256"/>
                              </a:cubicBezTo>
                              <a:cubicBezTo>
                                <a:pt x="7173" y="12256"/>
                                <a:pt x="8637" y="12925"/>
                                <a:pt x="10213" y="15088"/>
                              </a:cubicBezTo>
                              <a:cubicBezTo>
                                <a:pt x="11745" y="17192"/>
                                <a:pt x="12428" y="17227"/>
                                <a:pt x="13693" y="17227"/>
                              </a:cubicBezTo>
                              <a:cubicBezTo>
                                <a:pt x="13736" y="17227"/>
                                <a:pt x="13780" y="17227"/>
                                <a:pt x="13825" y="17227"/>
                              </a:cubicBezTo>
                              <a:cubicBezTo>
                                <a:pt x="13825" y="17577"/>
                                <a:pt x="13825" y="17577"/>
                                <a:pt x="13825" y="17577"/>
                              </a:cubicBezTo>
                              <a:cubicBezTo>
                                <a:pt x="13825" y="17577"/>
                                <a:pt x="13824" y="17577"/>
                                <a:pt x="13823" y="17577"/>
                              </a:cubicBezTo>
                              <a:cubicBezTo>
                                <a:pt x="12155" y="17577"/>
                                <a:pt x="11233" y="17576"/>
                                <a:pt x="9561" y="15457"/>
                              </a:cubicBezTo>
                              <a:cubicBezTo>
                                <a:pt x="7887" y="13337"/>
                                <a:pt x="6776" y="12810"/>
                                <a:pt x="4899" y="12810"/>
                              </a:cubicBezTo>
                              <a:cubicBezTo>
                                <a:pt x="3022" y="12810"/>
                                <a:pt x="1524" y="13616"/>
                                <a:pt x="1524" y="13616"/>
                              </a:cubicBezTo>
                              <a:cubicBezTo>
                                <a:pt x="666" y="10693"/>
                                <a:pt x="1043" y="9431"/>
                                <a:pt x="2198" y="9431"/>
                              </a:cubicBezTo>
                              <a:cubicBezTo>
                                <a:pt x="2372" y="9431"/>
                                <a:pt x="2564" y="9459"/>
                                <a:pt x="2772" y="9515"/>
                              </a:cubicBezTo>
                              <a:cubicBezTo>
                                <a:pt x="4323" y="9933"/>
                                <a:pt x="5806" y="11015"/>
                                <a:pt x="8137" y="11421"/>
                              </a:cubicBezTo>
                              <a:cubicBezTo>
                                <a:pt x="8136" y="11424"/>
                                <a:pt x="8136" y="11424"/>
                                <a:pt x="8136" y="11424"/>
                              </a:cubicBezTo>
                              <a:cubicBezTo>
                                <a:pt x="8328" y="10938"/>
                                <a:pt x="8328" y="10938"/>
                                <a:pt x="8328" y="10938"/>
                              </a:cubicBezTo>
                              <a:cubicBezTo>
                                <a:pt x="8912" y="11208"/>
                                <a:pt x="9519" y="11277"/>
                                <a:pt x="9974" y="11277"/>
                              </a:cubicBezTo>
                              <a:cubicBezTo>
                                <a:pt x="10938" y="11277"/>
                                <a:pt x="11626" y="10964"/>
                                <a:pt x="11400" y="10633"/>
                              </a:cubicBezTo>
                              <a:cubicBezTo>
                                <a:pt x="11331" y="10532"/>
                                <a:pt x="11233" y="10368"/>
                                <a:pt x="11233" y="10221"/>
                              </a:cubicBezTo>
                              <a:cubicBezTo>
                                <a:pt x="11233" y="10075"/>
                                <a:pt x="11239" y="10027"/>
                                <a:pt x="11356" y="9860"/>
                              </a:cubicBezTo>
                              <a:cubicBezTo>
                                <a:pt x="11403" y="9795"/>
                                <a:pt x="11383" y="9747"/>
                                <a:pt x="11365" y="9731"/>
                              </a:cubicBezTo>
                              <a:cubicBezTo>
                                <a:pt x="11225" y="9572"/>
                                <a:pt x="11225" y="9572"/>
                                <a:pt x="11225" y="9572"/>
                              </a:cubicBezTo>
                              <a:cubicBezTo>
                                <a:pt x="11220" y="9567"/>
                                <a:pt x="11219" y="9560"/>
                                <a:pt x="11218" y="9553"/>
                              </a:cubicBezTo>
                              <a:cubicBezTo>
                                <a:pt x="11217" y="9549"/>
                                <a:pt x="11218" y="9545"/>
                                <a:pt x="11219" y="9540"/>
                              </a:cubicBezTo>
                              <a:cubicBezTo>
                                <a:pt x="11222" y="9530"/>
                                <a:pt x="11231" y="9522"/>
                                <a:pt x="11241" y="9518"/>
                              </a:cubicBezTo>
                              <a:cubicBezTo>
                                <a:pt x="11241" y="9518"/>
                                <a:pt x="11500" y="9379"/>
                                <a:pt x="11500" y="9290"/>
                              </a:cubicBezTo>
                              <a:cubicBezTo>
                                <a:pt x="11500" y="9225"/>
                                <a:pt x="11443" y="9148"/>
                                <a:pt x="11443" y="9012"/>
                              </a:cubicBezTo>
                              <a:cubicBezTo>
                                <a:pt x="11444" y="8881"/>
                                <a:pt x="11457" y="8543"/>
                                <a:pt x="11463" y="8448"/>
                              </a:cubicBezTo>
                              <a:cubicBezTo>
                                <a:pt x="11468" y="8351"/>
                                <a:pt x="11577" y="8296"/>
                                <a:pt x="11661" y="8277"/>
                              </a:cubicBezTo>
                              <a:cubicBezTo>
                                <a:pt x="11763" y="8253"/>
                                <a:pt x="12113" y="8197"/>
                                <a:pt x="12396" y="8145"/>
                              </a:cubicBezTo>
                              <a:cubicBezTo>
                                <a:pt x="12550" y="8116"/>
                                <a:pt x="12578" y="8095"/>
                                <a:pt x="12578" y="8073"/>
                              </a:cubicBezTo>
                              <a:cubicBezTo>
                                <a:pt x="12578" y="8045"/>
                                <a:pt x="12555" y="8009"/>
                                <a:pt x="12481" y="7903"/>
                              </a:cubicBezTo>
                              <a:cubicBezTo>
                                <a:pt x="12301" y="7647"/>
                                <a:pt x="11779" y="6904"/>
                                <a:pt x="11421" y="6415"/>
                              </a:cubicBezTo>
                              <a:cubicBezTo>
                                <a:pt x="11259" y="6194"/>
                                <a:pt x="11180" y="6003"/>
                                <a:pt x="11226" y="5750"/>
                              </a:cubicBezTo>
                              <a:cubicBezTo>
                                <a:pt x="11273" y="5496"/>
                                <a:pt x="11281" y="5348"/>
                                <a:pt x="11257" y="5133"/>
                              </a:cubicBezTo>
                              <a:cubicBezTo>
                                <a:pt x="11230" y="4881"/>
                                <a:pt x="11055" y="4643"/>
                                <a:pt x="11055" y="4643"/>
                              </a:cubicBezTo>
                              <a:cubicBezTo>
                                <a:pt x="10711" y="4631"/>
                                <a:pt x="10393" y="4626"/>
                                <a:pt x="10100" y="4626"/>
                              </a:cubicBezTo>
                              <a:cubicBezTo>
                                <a:pt x="6819" y="4626"/>
                                <a:pt x="6582" y="5295"/>
                                <a:pt x="6766" y="5972"/>
                              </a:cubicBezTo>
                              <a:cubicBezTo>
                                <a:pt x="6920" y="6535"/>
                                <a:pt x="7008" y="6524"/>
                                <a:pt x="7187" y="7281"/>
                              </a:cubicBezTo>
                              <a:cubicBezTo>
                                <a:pt x="7488" y="8547"/>
                                <a:pt x="5660" y="9145"/>
                                <a:pt x="4240" y="9145"/>
                              </a:cubicBezTo>
                              <a:cubicBezTo>
                                <a:pt x="3212" y="9145"/>
                                <a:pt x="2588" y="8827"/>
                                <a:pt x="2588" y="8827"/>
                              </a:cubicBezTo>
                              <a:cubicBezTo>
                                <a:pt x="2588" y="8827"/>
                                <a:pt x="2633" y="7343"/>
                                <a:pt x="1856" y="6900"/>
                              </a:cubicBezTo>
                              <a:cubicBezTo>
                                <a:pt x="1178" y="6514"/>
                                <a:pt x="0" y="5792"/>
                                <a:pt x="0" y="4533"/>
                              </a:cubicBezTo>
                              <a:cubicBezTo>
                                <a:pt x="0" y="3325"/>
                                <a:pt x="848" y="2353"/>
                                <a:pt x="3686" y="1936"/>
                              </a:cubicBezTo>
                              <a:cubicBezTo>
                                <a:pt x="4135" y="994"/>
                                <a:pt x="5328" y="357"/>
                                <a:pt x="6803" y="317"/>
                              </a:cubicBezTo>
                              <a:cubicBezTo>
                                <a:pt x="6871" y="315"/>
                                <a:pt x="6938" y="315"/>
                                <a:pt x="7004" y="315"/>
                              </a:cubicBezTo>
                              <a:cubicBezTo>
                                <a:pt x="8127" y="315"/>
                                <a:pt x="8921" y="563"/>
                                <a:pt x="8921" y="563"/>
                              </a:cubicBezTo>
                              <a:cubicBezTo>
                                <a:pt x="8921" y="563"/>
                                <a:pt x="9679" y="0"/>
                                <a:pt x="10932" y="0"/>
                              </a:cubicBezTo>
                              <a:moveTo>
                                <a:pt x="1844" y="15565"/>
                              </a:moveTo>
                              <a:cubicBezTo>
                                <a:pt x="1798" y="15596"/>
                                <a:pt x="1743" y="15629"/>
                                <a:pt x="1681" y="15665"/>
                              </a:cubicBezTo>
                              <a:cubicBezTo>
                                <a:pt x="1619" y="15701"/>
                                <a:pt x="1553" y="15735"/>
                                <a:pt x="1484" y="15767"/>
                              </a:cubicBezTo>
                              <a:cubicBezTo>
                                <a:pt x="1416" y="15800"/>
                                <a:pt x="1346" y="15829"/>
                                <a:pt x="1276" y="15855"/>
                              </a:cubicBezTo>
                              <a:cubicBezTo>
                                <a:pt x="1205" y="15881"/>
                                <a:pt x="1140" y="15901"/>
                                <a:pt x="1080" y="15914"/>
                              </a:cubicBezTo>
                              <a:cubicBezTo>
                                <a:pt x="1110" y="16105"/>
                                <a:pt x="1110" y="16105"/>
                                <a:pt x="1110" y="16105"/>
                              </a:cubicBezTo>
                              <a:cubicBezTo>
                                <a:pt x="1186" y="16092"/>
                                <a:pt x="1259" y="16078"/>
                                <a:pt x="1329" y="16062"/>
                              </a:cubicBezTo>
                              <a:cubicBezTo>
                                <a:pt x="1400" y="16047"/>
                                <a:pt x="1469" y="16031"/>
                                <a:pt x="1536" y="16015"/>
                              </a:cubicBezTo>
                              <a:cubicBezTo>
                                <a:pt x="1350" y="17362"/>
                                <a:pt x="1350" y="17362"/>
                                <a:pt x="1350" y="17362"/>
                              </a:cubicBezTo>
                              <a:cubicBezTo>
                                <a:pt x="1004" y="17409"/>
                                <a:pt x="1004" y="17409"/>
                                <a:pt x="1004" y="17409"/>
                              </a:cubicBezTo>
                              <a:cubicBezTo>
                                <a:pt x="987" y="17576"/>
                                <a:pt x="987" y="17576"/>
                                <a:pt x="987" y="17576"/>
                              </a:cubicBezTo>
                              <a:cubicBezTo>
                                <a:pt x="2161" y="17576"/>
                                <a:pt x="2161" y="17576"/>
                                <a:pt x="2161" y="17576"/>
                              </a:cubicBezTo>
                              <a:cubicBezTo>
                                <a:pt x="2178" y="17409"/>
                                <a:pt x="2178" y="17409"/>
                                <a:pt x="2178" y="17409"/>
                              </a:cubicBezTo>
                              <a:cubicBezTo>
                                <a:pt x="1813" y="17360"/>
                                <a:pt x="1813" y="17360"/>
                                <a:pt x="1813" y="17360"/>
                              </a:cubicBezTo>
                              <a:cubicBezTo>
                                <a:pt x="2058" y="15613"/>
                                <a:pt x="2058" y="15613"/>
                                <a:pt x="2058" y="15613"/>
                              </a:cubicBezTo>
                              <a:cubicBezTo>
                                <a:pt x="1844" y="15565"/>
                                <a:pt x="1844" y="15565"/>
                                <a:pt x="1844" y="15565"/>
                              </a:cubicBezTo>
                              <a:moveTo>
                                <a:pt x="4066" y="15592"/>
                              </a:moveTo>
                              <a:cubicBezTo>
                                <a:pt x="2495" y="15592"/>
                                <a:pt x="2495" y="15592"/>
                                <a:pt x="2495" y="15592"/>
                              </a:cubicBezTo>
                              <a:cubicBezTo>
                                <a:pt x="2360" y="16235"/>
                                <a:pt x="2360" y="16235"/>
                                <a:pt x="2360" y="16235"/>
                              </a:cubicBezTo>
                              <a:cubicBezTo>
                                <a:pt x="2677" y="16242"/>
                                <a:pt x="2677" y="16242"/>
                                <a:pt x="2677" y="16242"/>
                              </a:cubicBezTo>
                              <a:cubicBezTo>
                                <a:pt x="2848" y="15885"/>
                                <a:pt x="2848" y="15885"/>
                                <a:pt x="2848" y="15885"/>
                              </a:cubicBezTo>
                              <a:cubicBezTo>
                                <a:pt x="3699" y="15855"/>
                                <a:pt x="3699" y="15855"/>
                                <a:pt x="3699" y="15855"/>
                              </a:cubicBezTo>
                              <a:cubicBezTo>
                                <a:pt x="2601" y="18008"/>
                                <a:pt x="2601" y="18008"/>
                                <a:pt x="2601" y="18008"/>
                              </a:cubicBezTo>
                              <a:cubicBezTo>
                                <a:pt x="3074" y="18148"/>
                                <a:pt x="3074" y="18148"/>
                                <a:pt x="3074" y="18148"/>
                              </a:cubicBezTo>
                              <a:cubicBezTo>
                                <a:pt x="4121" y="15667"/>
                                <a:pt x="4121" y="15667"/>
                                <a:pt x="4121" y="15667"/>
                              </a:cubicBezTo>
                              <a:cubicBezTo>
                                <a:pt x="4066" y="15592"/>
                                <a:pt x="4066" y="15592"/>
                                <a:pt x="4066" y="15592"/>
                              </a:cubicBezTo>
                              <a:moveTo>
                                <a:pt x="5033" y="17400"/>
                              </a:moveTo>
                              <a:cubicBezTo>
                                <a:pt x="5089" y="17400"/>
                                <a:pt x="5139" y="17388"/>
                                <a:pt x="5183" y="17365"/>
                              </a:cubicBezTo>
                              <a:cubicBezTo>
                                <a:pt x="5228" y="17342"/>
                                <a:pt x="5267" y="17311"/>
                                <a:pt x="5300" y="17272"/>
                              </a:cubicBezTo>
                              <a:cubicBezTo>
                                <a:pt x="5334" y="17233"/>
                                <a:pt x="5362" y="17187"/>
                                <a:pt x="5386" y="17135"/>
                              </a:cubicBezTo>
                              <a:cubicBezTo>
                                <a:pt x="5410" y="17083"/>
                                <a:pt x="5429" y="17028"/>
                                <a:pt x="5444" y="16971"/>
                              </a:cubicBezTo>
                              <a:cubicBezTo>
                                <a:pt x="5459" y="16913"/>
                                <a:pt x="5470" y="16854"/>
                                <a:pt x="5477" y="16795"/>
                              </a:cubicBezTo>
                              <a:cubicBezTo>
                                <a:pt x="5484" y="16735"/>
                                <a:pt x="5487" y="16678"/>
                                <a:pt x="5487" y="16622"/>
                              </a:cubicBezTo>
                              <a:cubicBezTo>
                                <a:pt x="5487" y="16536"/>
                                <a:pt x="5480" y="16462"/>
                                <a:pt x="5465" y="16401"/>
                              </a:cubicBezTo>
                              <a:cubicBezTo>
                                <a:pt x="5450" y="16340"/>
                                <a:pt x="5429" y="16289"/>
                                <a:pt x="5403" y="16250"/>
                              </a:cubicBezTo>
                              <a:cubicBezTo>
                                <a:pt x="5377" y="16211"/>
                                <a:pt x="5347" y="16182"/>
                                <a:pt x="5311" y="16164"/>
                              </a:cubicBezTo>
                              <a:cubicBezTo>
                                <a:pt x="5276" y="16145"/>
                                <a:pt x="5238" y="16136"/>
                                <a:pt x="5196" y="16136"/>
                              </a:cubicBezTo>
                              <a:cubicBezTo>
                                <a:pt x="5130" y="16136"/>
                                <a:pt x="5072" y="16145"/>
                                <a:pt x="5020" y="16164"/>
                              </a:cubicBezTo>
                              <a:cubicBezTo>
                                <a:pt x="4968" y="16182"/>
                                <a:pt x="4922" y="16205"/>
                                <a:pt x="4882" y="16231"/>
                              </a:cubicBezTo>
                              <a:cubicBezTo>
                                <a:pt x="4842" y="16258"/>
                                <a:pt x="4808" y="16286"/>
                                <a:pt x="4780" y="16315"/>
                              </a:cubicBezTo>
                              <a:cubicBezTo>
                                <a:pt x="4752" y="16345"/>
                                <a:pt x="4729" y="16371"/>
                                <a:pt x="4713" y="16394"/>
                              </a:cubicBezTo>
                              <a:cubicBezTo>
                                <a:pt x="4697" y="16468"/>
                                <a:pt x="4685" y="16538"/>
                                <a:pt x="4678" y="16604"/>
                              </a:cubicBezTo>
                              <a:cubicBezTo>
                                <a:pt x="4670" y="16671"/>
                                <a:pt x="4666" y="16735"/>
                                <a:pt x="4666" y="16797"/>
                              </a:cubicBezTo>
                              <a:cubicBezTo>
                                <a:pt x="4666" y="16883"/>
                                <a:pt x="4672" y="16962"/>
                                <a:pt x="4684" y="17035"/>
                              </a:cubicBezTo>
                              <a:cubicBezTo>
                                <a:pt x="4695" y="17109"/>
                                <a:pt x="4715" y="17173"/>
                                <a:pt x="4743" y="17227"/>
                              </a:cubicBezTo>
                              <a:cubicBezTo>
                                <a:pt x="4770" y="17281"/>
                                <a:pt x="4808" y="17323"/>
                                <a:pt x="4855" y="17354"/>
                              </a:cubicBezTo>
                              <a:cubicBezTo>
                                <a:pt x="4902" y="17385"/>
                                <a:pt x="4962" y="17400"/>
                                <a:pt x="5033" y="17400"/>
                              </a:cubicBezTo>
                              <a:moveTo>
                                <a:pt x="5723" y="14856"/>
                              </a:moveTo>
                              <a:cubicBezTo>
                                <a:pt x="5794" y="15045"/>
                                <a:pt x="5794" y="15045"/>
                                <a:pt x="5794" y="15045"/>
                              </a:cubicBezTo>
                              <a:cubicBezTo>
                                <a:pt x="5672" y="15087"/>
                                <a:pt x="5559" y="15143"/>
                                <a:pt x="5452" y="15214"/>
                              </a:cubicBezTo>
                              <a:cubicBezTo>
                                <a:pt x="5346" y="15285"/>
                                <a:pt x="5249" y="15366"/>
                                <a:pt x="5162" y="15458"/>
                              </a:cubicBezTo>
                              <a:cubicBezTo>
                                <a:pt x="5074" y="15550"/>
                                <a:pt x="4997" y="15649"/>
                                <a:pt x="4932" y="15756"/>
                              </a:cubicBezTo>
                              <a:cubicBezTo>
                                <a:pt x="4867" y="15863"/>
                                <a:pt x="4815" y="15973"/>
                                <a:pt x="4777" y="16088"/>
                              </a:cubicBezTo>
                              <a:cubicBezTo>
                                <a:pt x="4803" y="16061"/>
                                <a:pt x="4834" y="16035"/>
                                <a:pt x="4872" y="16009"/>
                              </a:cubicBezTo>
                              <a:cubicBezTo>
                                <a:pt x="4909" y="15983"/>
                                <a:pt x="4952" y="15960"/>
                                <a:pt x="4999" y="15939"/>
                              </a:cubicBezTo>
                              <a:cubicBezTo>
                                <a:pt x="5046" y="15919"/>
                                <a:pt x="5098" y="15903"/>
                                <a:pt x="5156" y="15890"/>
                              </a:cubicBezTo>
                              <a:cubicBezTo>
                                <a:pt x="5213" y="15877"/>
                                <a:pt x="5274" y="15871"/>
                                <a:pt x="5340" y="15871"/>
                              </a:cubicBezTo>
                              <a:cubicBezTo>
                                <a:pt x="5445" y="15871"/>
                                <a:pt x="5536" y="15889"/>
                                <a:pt x="5612" y="15924"/>
                              </a:cubicBezTo>
                              <a:cubicBezTo>
                                <a:pt x="5688" y="15959"/>
                                <a:pt x="5751" y="16006"/>
                                <a:pt x="5800" y="16066"/>
                              </a:cubicBezTo>
                              <a:cubicBezTo>
                                <a:pt x="5849" y="16125"/>
                                <a:pt x="5885" y="16195"/>
                                <a:pt x="5909" y="16274"/>
                              </a:cubicBezTo>
                              <a:cubicBezTo>
                                <a:pt x="5932" y="16354"/>
                                <a:pt x="5944" y="16438"/>
                                <a:pt x="5944" y="16527"/>
                              </a:cubicBezTo>
                              <a:cubicBezTo>
                                <a:pt x="5944" y="16618"/>
                                <a:pt x="5933" y="16708"/>
                                <a:pt x="5911" y="16797"/>
                              </a:cubicBezTo>
                              <a:cubicBezTo>
                                <a:pt x="5889" y="16885"/>
                                <a:pt x="5858" y="16969"/>
                                <a:pt x="5818" y="17049"/>
                              </a:cubicBezTo>
                              <a:cubicBezTo>
                                <a:pt x="5777" y="17130"/>
                                <a:pt x="5728" y="17204"/>
                                <a:pt x="5670" y="17273"/>
                              </a:cubicBezTo>
                              <a:cubicBezTo>
                                <a:pt x="5611" y="17341"/>
                                <a:pt x="5545" y="17401"/>
                                <a:pt x="5471" y="17451"/>
                              </a:cubicBezTo>
                              <a:cubicBezTo>
                                <a:pt x="5398" y="17501"/>
                                <a:pt x="5317" y="17540"/>
                                <a:pt x="5231" y="17569"/>
                              </a:cubicBezTo>
                              <a:cubicBezTo>
                                <a:pt x="5144" y="17597"/>
                                <a:pt x="5052" y="17611"/>
                                <a:pt x="4954" y="17611"/>
                              </a:cubicBezTo>
                              <a:cubicBezTo>
                                <a:pt x="4837" y="17611"/>
                                <a:pt x="4733" y="17591"/>
                                <a:pt x="4641" y="17551"/>
                              </a:cubicBezTo>
                              <a:cubicBezTo>
                                <a:pt x="4550" y="17512"/>
                                <a:pt x="4472" y="17453"/>
                                <a:pt x="4408" y="17377"/>
                              </a:cubicBezTo>
                              <a:cubicBezTo>
                                <a:pt x="4345" y="17300"/>
                                <a:pt x="4296" y="17206"/>
                                <a:pt x="4263" y="17094"/>
                              </a:cubicBezTo>
                              <a:cubicBezTo>
                                <a:pt x="4230" y="16983"/>
                                <a:pt x="4213" y="16856"/>
                                <a:pt x="4213" y="16713"/>
                              </a:cubicBezTo>
                              <a:cubicBezTo>
                                <a:pt x="4213" y="16573"/>
                                <a:pt x="4230" y="16436"/>
                                <a:pt x="4265" y="16300"/>
                              </a:cubicBezTo>
                              <a:cubicBezTo>
                                <a:pt x="4299" y="16165"/>
                                <a:pt x="4348" y="16036"/>
                                <a:pt x="4412" y="15912"/>
                              </a:cubicBezTo>
                              <a:cubicBezTo>
                                <a:pt x="4475" y="15788"/>
                                <a:pt x="4552" y="15670"/>
                                <a:pt x="4643" y="15559"/>
                              </a:cubicBezTo>
                              <a:cubicBezTo>
                                <a:pt x="4734" y="15449"/>
                                <a:pt x="4835" y="15348"/>
                                <a:pt x="4947" y="15256"/>
                              </a:cubicBezTo>
                              <a:cubicBezTo>
                                <a:pt x="5059" y="15165"/>
                                <a:pt x="5180" y="15086"/>
                                <a:pt x="5310" y="15018"/>
                              </a:cubicBezTo>
                              <a:cubicBezTo>
                                <a:pt x="5441" y="14949"/>
                                <a:pt x="5578" y="14896"/>
                                <a:pt x="5723" y="14856"/>
                              </a:cubicBezTo>
                              <a:moveTo>
                                <a:pt x="7040" y="17410"/>
                              </a:moveTo>
                              <a:cubicBezTo>
                                <a:pt x="7101" y="17410"/>
                                <a:pt x="7159" y="17400"/>
                                <a:pt x="7214" y="17380"/>
                              </a:cubicBezTo>
                              <a:cubicBezTo>
                                <a:pt x="7269" y="17360"/>
                                <a:pt x="7317" y="17330"/>
                                <a:pt x="7358" y="17292"/>
                              </a:cubicBezTo>
                              <a:cubicBezTo>
                                <a:pt x="7399" y="17253"/>
                                <a:pt x="7431" y="17206"/>
                                <a:pt x="7456" y="17151"/>
                              </a:cubicBezTo>
                              <a:cubicBezTo>
                                <a:pt x="7480" y="17095"/>
                                <a:pt x="7492" y="17032"/>
                                <a:pt x="7492" y="16962"/>
                              </a:cubicBezTo>
                              <a:cubicBezTo>
                                <a:pt x="7492" y="16898"/>
                                <a:pt x="7480" y="16838"/>
                                <a:pt x="7457" y="16779"/>
                              </a:cubicBezTo>
                              <a:cubicBezTo>
                                <a:pt x="7433" y="16721"/>
                                <a:pt x="7400" y="16665"/>
                                <a:pt x="7357" y="16610"/>
                              </a:cubicBezTo>
                              <a:cubicBezTo>
                                <a:pt x="7314" y="16556"/>
                                <a:pt x="7264" y="16504"/>
                                <a:pt x="7205" y="16453"/>
                              </a:cubicBezTo>
                              <a:cubicBezTo>
                                <a:pt x="7146" y="16402"/>
                                <a:pt x="7082" y="16352"/>
                                <a:pt x="7013" y="16302"/>
                              </a:cubicBezTo>
                              <a:cubicBezTo>
                                <a:pt x="6959" y="16332"/>
                                <a:pt x="6910" y="16369"/>
                                <a:pt x="6865" y="16411"/>
                              </a:cubicBezTo>
                              <a:cubicBezTo>
                                <a:pt x="6820" y="16454"/>
                                <a:pt x="6781" y="16502"/>
                                <a:pt x="6748" y="16556"/>
                              </a:cubicBezTo>
                              <a:cubicBezTo>
                                <a:pt x="6714" y="16610"/>
                                <a:pt x="6688" y="16668"/>
                                <a:pt x="6669" y="16731"/>
                              </a:cubicBezTo>
                              <a:cubicBezTo>
                                <a:pt x="6650" y="16794"/>
                                <a:pt x="6640" y="16860"/>
                                <a:pt x="6638" y="16931"/>
                              </a:cubicBezTo>
                              <a:cubicBezTo>
                                <a:pt x="6638" y="16992"/>
                                <a:pt x="6647" y="17051"/>
                                <a:pt x="6664" y="17108"/>
                              </a:cubicBezTo>
                              <a:cubicBezTo>
                                <a:pt x="6682" y="17165"/>
                                <a:pt x="6707" y="17216"/>
                                <a:pt x="6742" y="17261"/>
                              </a:cubicBezTo>
                              <a:cubicBezTo>
                                <a:pt x="6776" y="17306"/>
                                <a:pt x="6818" y="17342"/>
                                <a:pt x="6868" y="17370"/>
                              </a:cubicBezTo>
                              <a:cubicBezTo>
                                <a:pt x="6918" y="17397"/>
                                <a:pt x="6976" y="17410"/>
                                <a:pt x="7040" y="17410"/>
                              </a:cubicBezTo>
                              <a:moveTo>
                                <a:pt x="7269" y="16018"/>
                              </a:moveTo>
                              <a:cubicBezTo>
                                <a:pt x="7320" y="15992"/>
                                <a:pt x="7367" y="15959"/>
                                <a:pt x="7412" y="15921"/>
                              </a:cubicBezTo>
                              <a:cubicBezTo>
                                <a:pt x="7456" y="15883"/>
                                <a:pt x="7495" y="15840"/>
                                <a:pt x="7528" y="15791"/>
                              </a:cubicBezTo>
                              <a:cubicBezTo>
                                <a:pt x="7562" y="15743"/>
                                <a:pt x="7588" y="15689"/>
                                <a:pt x="7607" y="15630"/>
                              </a:cubicBezTo>
                              <a:cubicBezTo>
                                <a:pt x="7626" y="15570"/>
                                <a:pt x="7636" y="15506"/>
                                <a:pt x="7636" y="15438"/>
                              </a:cubicBezTo>
                              <a:cubicBezTo>
                                <a:pt x="7636" y="15368"/>
                                <a:pt x="7626" y="15308"/>
                                <a:pt x="7606" y="15259"/>
                              </a:cubicBezTo>
                              <a:cubicBezTo>
                                <a:pt x="7587" y="15210"/>
                                <a:pt x="7561" y="15170"/>
                                <a:pt x="7529" y="15139"/>
                              </a:cubicBezTo>
                              <a:cubicBezTo>
                                <a:pt x="7498" y="15108"/>
                                <a:pt x="7461" y="15085"/>
                                <a:pt x="7419" y="15070"/>
                              </a:cubicBezTo>
                              <a:cubicBezTo>
                                <a:pt x="7378" y="15056"/>
                                <a:pt x="7336" y="15049"/>
                                <a:pt x="7293" y="15049"/>
                              </a:cubicBezTo>
                              <a:cubicBezTo>
                                <a:pt x="7239" y="15049"/>
                                <a:pt x="7189" y="15058"/>
                                <a:pt x="7142" y="15077"/>
                              </a:cubicBezTo>
                              <a:cubicBezTo>
                                <a:pt x="7096" y="15096"/>
                                <a:pt x="7056" y="15124"/>
                                <a:pt x="7022" y="15160"/>
                              </a:cubicBezTo>
                              <a:cubicBezTo>
                                <a:pt x="6988" y="15197"/>
                                <a:pt x="6961" y="15241"/>
                                <a:pt x="6942" y="15294"/>
                              </a:cubicBezTo>
                              <a:cubicBezTo>
                                <a:pt x="6922" y="15348"/>
                                <a:pt x="6912" y="15409"/>
                                <a:pt x="6912" y="15478"/>
                              </a:cubicBezTo>
                              <a:cubicBezTo>
                                <a:pt x="6912" y="15531"/>
                                <a:pt x="6921" y="15582"/>
                                <a:pt x="6938" y="15630"/>
                              </a:cubicBezTo>
                              <a:cubicBezTo>
                                <a:pt x="6955" y="15679"/>
                                <a:pt x="6980" y="15726"/>
                                <a:pt x="7011" y="15771"/>
                              </a:cubicBezTo>
                              <a:cubicBezTo>
                                <a:pt x="7042" y="15816"/>
                                <a:pt x="7079" y="15859"/>
                                <a:pt x="7123" y="15900"/>
                              </a:cubicBezTo>
                              <a:cubicBezTo>
                                <a:pt x="7167" y="15941"/>
                                <a:pt x="7216" y="15980"/>
                                <a:pt x="7269" y="16018"/>
                              </a:cubicBezTo>
                              <a:moveTo>
                                <a:pt x="7321" y="14860"/>
                              </a:moveTo>
                              <a:cubicBezTo>
                                <a:pt x="7419" y="14860"/>
                                <a:pt x="7511" y="14873"/>
                                <a:pt x="7598" y="14899"/>
                              </a:cubicBezTo>
                              <a:cubicBezTo>
                                <a:pt x="7684" y="14925"/>
                                <a:pt x="7759" y="14962"/>
                                <a:pt x="7823" y="15011"/>
                              </a:cubicBezTo>
                              <a:cubicBezTo>
                                <a:pt x="7886" y="15060"/>
                                <a:pt x="7936" y="15121"/>
                                <a:pt x="7973" y="15193"/>
                              </a:cubicBezTo>
                              <a:cubicBezTo>
                                <a:pt x="8010" y="15265"/>
                                <a:pt x="8029" y="15347"/>
                                <a:pt x="8029" y="15438"/>
                              </a:cubicBezTo>
                              <a:cubicBezTo>
                                <a:pt x="8029" y="15520"/>
                                <a:pt x="8013" y="15596"/>
                                <a:pt x="7982" y="15667"/>
                              </a:cubicBezTo>
                              <a:cubicBezTo>
                                <a:pt x="7951" y="15737"/>
                                <a:pt x="7909" y="15803"/>
                                <a:pt x="7857" y="15863"/>
                              </a:cubicBezTo>
                              <a:cubicBezTo>
                                <a:pt x="7805" y="15924"/>
                                <a:pt x="7746" y="15980"/>
                                <a:pt x="7679" y="16030"/>
                              </a:cubicBezTo>
                              <a:cubicBezTo>
                                <a:pt x="7612" y="16081"/>
                                <a:pt x="7543" y="16127"/>
                                <a:pt x="7471" y="16169"/>
                              </a:cubicBezTo>
                              <a:cubicBezTo>
                                <a:pt x="7535" y="16213"/>
                                <a:pt x="7594" y="16261"/>
                                <a:pt x="7651" y="16313"/>
                              </a:cubicBezTo>
                              <a:cubicBezTo>
                                <a:pt x="7706" y="16366"/>
                                <a:pt x="7756" y="16422"/>
                                <a:pt x="7799" y="16481"/>
                              </a:cubicBezTo>
                              <a:cubicBezTo>
                                <a:pt x="7841" y="16541"/>
                                <a:pt x="7875" y="16604"/>
                                <a:pt x="7900" y="16670"/>
                              </a:cubicBezTo>
                              <a:cubicBezTo>
                                <a:pt x="7925" y="16737"/>
                                <a:pt x="7937" y="16806"/>
                                <a:pt x="7937" y="16879"/>
                              </a:cubicBezTo>
                              <a:cubicBezTo>
                                <a:pt x="7937" y="16994"/>
                                <a:pt x="7910" y="17097"/>
                                <a:pt x="7857" y="17188"/>
                              </a:cubicBezTo>
                              <a:cubicBezTo>
                                <a:pt x="7804" y="17278"/>
                                <a:pt x="7734" y="17355"/>
                                <a:pt x="7647" y="17418"/>
                              </a:cubicBezTo>
                              <a:cubicBezTo>
                                <a:pt x="7560" y="17481"/>
                                <a:pt x="7461" y="17529"/>
                                <a:pt x="7349" y="17562"/>
                              </a:cubicBezTo>
                              <a:cubicBezTo>
                                <a:pt x="7238" y="17595"/>
                                <a:pt x="7123" y="17611"/>
                                <a:pt x="7006" y="17611"/>
                              </a:cubicBezTo>
                              <a:cubicBezTo>
                                <a:pt x="6913" y="17611"/>
                                <a:pt x="6820" y="17599"/>
                                <a:pt x="6727" y="17576"/>
                              </a:cubicBezTo>
                              <a:cubicBezTo>
                                <a:pt x="6633" y="17552"/>
                                <a:pt x="6549" y="17514"/>
                                <a:pt x="6473" y="17463"/>
                              </a:cubicBezTo>
                              <a:cubicBezTo>
                                <a:pt x="6398" y="17412"/>
                                <a:pt x="6336" y="17345"/>
                                <a:pt x="6288" y="17263"/>
                              </a:cubicBezTo>
                              <a:cubicBezTo>
                                <a:pt x="6240" y="17181"/>
                                <a:pt x="6216" y="17081"/>
                                <a:pt x="6216" y="16964"/>
                              </a:cubicBezTo>
                              <a:cubicBezTo>
                                <a:pt x="6216" y="16877"/>
                                <a:pt x="6233" y="16795"/>
                                <a:pt x="6266" y="16717"/>
                              </a:cubicBezTo>
                              <a:cubicBezTo>
                                <a:pt x="6300" y="16639"/>
                                <a:pt x="6344" y="16566"/>
                                <a:pt x="6400" y="16499"/>
                              </a:cubicBezTo>
                              <a:cubicBezTo>
                                <a:pt x="6455" y="16431"/>
                                <a:pt x="6519" y="16369"/>
                                <a:pt x="6592" y="16312"/>
                              </a:cubicBezTo>
                              <a:cubicBezTo>
                                <a:pt x="6664" y="16255"/>
                                <a:pt x="6741" y="16204"/>
                                <a:pt x="6820" y="16160"/>
                              </a:cubicBezTo>
                              <a:cubicBezTo>
                                <a:pt x="6774" y="16122"/>
                                <a:pt x="6731" y="16081"/>
                                <a:pt x="6690" y="16036"/>
                              </a:cubicBezTo>
                              <a:cubicBezTo>
                                <a:pt x="6649" y="15992"/>
                                <a:pt x="6613" y="15944"/>
                                <a:pt x="6583" y="15893"/>
                              </a:cubicBezTo>
                              <a:cubicBezTo>
                                <a:pt x="6553" y="15841"/>
                                <a:pt x="6529" y="15786"/>
                                <a:pt x="6511" y="15727"/>
                              </a:cubicBezTo>
                              <a:cubicBezTo>
                                <a:pt x="6493" y="15669"/>
                                <a:pt x="6484" y="15606"/>
                                <a:pt x="6484" y="15540"/>
                              </a:cubicBezTo>
                              <a:cubicBezTo>
                                <a:pt x="6484" y="15435"/>
                                <a:pt x="6505" y="15341"/>
                                <a:pt x="6546" y="15257"/>
                              </a:cubicBezTo>
                              <a:cubicBezTo>
                                <a:pt x="6587" y="15174"/>
                                <a:pt x="6644" y="15102"/>
                                <a:pt x="6717" y="15043"/>
                              </a:cubicBezTo>
                              <a:cubicBezTo>
                                <a:pt x="6791" y="14985"/>
                                <a:pt x="6879" y="14939"/>
                                <a:pt x="6981" y="14908"/>
                              </a:cubicBezTo>
                              <a:cubicBezTo>
                                <a:pt x="7084" y="14876"/>
                                <a:pt x="7197" y="14860"/>
                                <a:pt x="7321" y="14860"/>
                              </a:cubicBezTo>
                            </a:path>
                          </a:pathLst>
                        </a:custGeom>
                        <a:solidFill>
                          <a:srgbClr val="F7F7F7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2340F9" id="TeVerwijderenShape_8" o:spid="_x0000_s1026" editas="canvas" style="position:absolute;margin-left:0;margin-top:0;width:595.3pt;height:841.9pt;z-index:-251643392;mso-position-horizontal-relative:page;mso-position-vertical-relative:page" coordsize="75603,106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">
              <v:shape id="_x0000_s1027" type="#_x0000_t75" style="position:absolute;width:75603;height:106921;visibility:visible;mso-wrap-style:square" filled="t" fillcolor="white [3212]">
                <v:fill o:detectmouseclick="t"/>
                <v:path o:connecttype="none"/>
              </v:shape>
              <v:shape id="Freeform 5" o:spid="_x0000_s1028" style="position:absolute;left:14598;top:24834;width:43891;height:57620;visibility:visible;mso-wrap-style:square;v-text-anchor:top" coordsize="13825,18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" path="m10932,v1254,,2344,690,2344,1875c13276,2958,12308,3765,12308,3765v-284,-205,-284,-205,-284,-205c12024,3560,12585,2947,12585,2104v,-881,-828,-1573,-1927,-1573c9559,531,8832,996,8832,996v,,-657,-181,-2059,-181c5389,815,4386,1245,3949,2321,1333,2729,776,3220,776,4474v,895,563,1435,1477,1975c3258,7044,3323,8476,3323,8476v,,507,109,1266,109c5854,8585,6713,8309,6517,7596,6351,6994,6219,6823,6029,6094,5776,5123,6717,4512,8575,4306v1186,-131,2016,-154,2451,-154c11261,4152,11381,4158,11381,4158v51,67,336,485,379,929c11783,5321,11777,5481,11735,5779v-19,139,71,281,242,523c12159,6559,12951,7665,13019,7775v67,110,103,240,113,360c13138,8212,13127,8255,13096,8321v-109,238,-414,220,-901,306c11969,8666,11969,8666,11969,8666v,,-9,197,-11,282c11956,9030,11975,9120,11981,9142v6,23,51,135,57,203c12044,9424,12031,9499,11998,9567v-19,39,-50,77,-88,113c11910,9680,12034,9916,11760,10177v,138,243,270,243,636c12003,11301,10940,11735,10026,11735v-914,,-1505,-208,-1505,-208c8344,11943,8344,11943,8344,11943,5194,11474,3874,10212,2560,9966v-152,-28,-286,-43,-402,-43c1303,9923,1403,10728,2119,12873v722,-248,1565,-617,3220,-617c7173,12256,8637,12925,10213,15088v1532,2104,2215,2139,3480,2139c13736,17227,13780,17227,13825,17227v,350,,350,,350c13825,17577,13824,17577,13823,17577v-1668,,-2590,-1,-4262,-2120c7887,13337,6776,12810,4899,12810v-1877,,-3375,806,-3375,806c666,10693,1043,9431,2198,9431v174,,366,28,574,84c4323,9933,5806,11015,8137,11421v-1,3,-1,3,-1,3c8328,10938,8328,10938,8328,10938v584,270,1191,339,1646,339c10938,11277,11626,10964,11400,10633v-69,-101,-167,-265,-167,-412c11233,10075,11239,10027,11356,9860v47,-65,27,-113,9,-129c11225,9572,11225,9572,11225,9572v-5,-5,-6,-12,-7,-19c11217,9549,11218,9545,11219,9540v3,-10,12,-18,22,-22c11241,9518,11500,9379,11500,9290v,-65,-57,-142,-57,-278c11444,8881,11457,8543,11463,8448v5,-97,114,-152,198,-171c11763,8253,12113,8197,12396,8145v154,-29,182,-50,182,-72c12578,8045,12555,8009,12481,7903v-180,-256,-702,-999,-1060,-1488c11259,6194,11180,6003,11226,5750v47,-254,55,-402,31,-617c11230,4881,11055,4643,11055,4643v-344,-12,-662,-17,-955,-17c6819,4626,6582,5295,6766,5972v154,563,242,552,421,1309c7488,8547,5660,9145,4240,9145v-1028,,-1652,-318,-1652,-318c2588,8827,2633,7343,1856,6900,1178,6514,,5792,,4533,,3325,848,2353,3686,1936,4135,994,5328,357,6803,317v68,-2,135,-2,201,-2c8127,315,8921,563,8921,563v,,758,-563,2011,-563m1844,15565v-46,31,-101,64,-163,100c1619,15701,1553,15735,1484,15767v-68,33,-138,62,-208,88c1205,15881,1140,15901,1080,15914v30,191,30,191,30,191c1186,16092,1259,16078,1329,16062v71,-15,140,-31,207,-47c1350,17362,1350,17362,1350,17362v-346,47,-346,47,-346,47c987,17576,987,17576,987,17576v1174,,1174,,1174,c2178,17409,2178,17409,2178,17409v-365,-49,-365,-49,-365,-49c2058,15613,2058,15613,2058,15613v-214,-48,-214,-48,-214,-48m4066,15592v-1571,,-1571,,-1571,c2360,16235,2360,16235,2360,16235v317,7,317,7,317,7c2848,15885,2848,15885,2848,15885v851,-30,851,-30,851,-30c2601,18008,2601,18008,2601,18008v473,140,473,140,473,140c4121,15667,4121,15667,4121,15667v-55,-75,-55,-75,-55,-75m5033,17400v56,,106,-12,150,-35c5228,17342,5267,17311,5300,17272v34,-39,62,-85,86,-137c5410,17083,5429,17028,5444,16971v15,-58,26,-117,33,-176c5484,16735,5487,16678,5487,16622v,-86,-7,-160,-22,-221c5450,16340,5429,16289,5403,16250v-26,-39,-56,-68,-92,-86c5276,16145,5238,16136,5196,16136v-66,,-124,9,-176,28c4968,16182,4922,16205,4882,16231v-40,27,-74,55,-102,84c4752,16345,4729,16371,4713,16394v-16,74,-28,144,-35,210c4670,16671,4666,16735,4666,16797v,86,6,165,18,238c4695,17109,4715,17173,4743,17227v27,54,65,96,112,127c4902,17385,4962,17400,5033,17400t690,-2544c5794,15045,5794,15045,5794,15045v-122,42,-235,98,-342,169c5346,15285,5249,15366,5162,15458v-88,92,-165,191,-230,298c4867,15863,4815,15973,4777,16088v26,-27,57,-53,95,-79c4909,15983,4952,15960,4999,15939v47,-20,99,-36,157,-49c5213,15877,5274,15871,5340,15871v105,,196,18,272,53c5688,15959,5751,16006,5800,16066v49,59,85,129,109,208c5932,16354,5944,16438,5944,16527v,91,-11,181,-33,270c5889,16885,5858,16969,5818,17049v-41,81,-90,155,-148,224c5611,17341,5545,17401,5471,17451v-73,50,-154,89,-240,118c5144,17597,5052,17611,4954,17611v-117,,-221,-20,-313,-60c4550,17512,4472,17453,4408,17377v-63,-77,-112,-171,-145,-283c4230,16983,4213,16856,4213,16713v,-140,17,-277,52,-413c4299,16165,4348,16036,4412,15912v63,-124,140,-242,231,-353c4734,15449,4835,15348,4947,15256v112,-91,233,-170,363,-238c5441,14949,5578,14896,5723,14856t1317,2554c7101,17410,7159,17400,7214,17380v55,-20,103,-50,144,-88c7399,17253,7431,17206,7456,17151v24,-56,36,-119,36,-189c7492,16898,7480,16838,7457,16779v-24,-58,-57,-114,-100,-169c7314,16556,7264,16504,7205,16453v-59,-51,-123,-101,-192,-151c6959,16332,6910,16369,6865,16411v-45,43,-84,91,-117,145c6714,16610,6688,16668,6669,16731v-19,63,-29,129,-31,200c6638,16992,6647,17051,6664,17108v18,57,43,108,78,153c6776,17306,6818,17342,6868,17370v50,27,108,40,172,40m7269,16018v51,-26,98,-59,143,-97c7456,15883,7495,15840,7528,15791v34,-48,60,-102,79,-161c7626,15570,7636,15506,7636,15438v,-70,-10,-130,-30,-179c7587,15210,7561,15170,7529,15139v-31,-31,-68,-54,-110,-69c7378,15056,7336,15049,7293,15049v-54,,-104,9,-151,28c7096,15096,7056,15124,7022,15160v-34,37,-61,81,-80,134c6922,15348,6912,15409,6912,15478v,53,9,104,26,152c6955,15679,6980,15726,7011,15771v31,45,68,88,112,129c7167,15941,7216,15980,7269,16018t52,-1158c7419,14860,7511,14873,7598,14899v86,26,161,63,225,112c7886,15060,7936,15121,7973,15193v37,72,56,154,56,245c8029,15520,8013,15596,7982,15667v-31,70,-73,136,-125,196c7805,15924,7746,15980,7679,16030v-67,51,-136,97,-208,139c7535,16213,7594,16261,7651,16313v55,53,105,109,148,168c7841,16541,7875,16604,7900,16670v25,67,37,136,37,209c7937,16994,7910,17097,7857,17188v-53,90,-123,167,-210,230c7560,17481,7461,17529,7349,17562v-111,33,-226,49,-343,49c6913,17611,6820,17599,6727,17576v-94,-24,-178,-62,-254,-113c6398,17412,6336,17345,6288,17263v-48,-82,-72,-182,-72,-299c6216,16877,6233,16795,6266,16717v34,-78,78,-151,134,-218c6455,16431,6519,16369,6592,16312v72,-57,149,-108,228,-152c6774,16122,6731,16081,6690,16036v-41,-44,-77,-92,-107,-143c6553,15841,6529,15786,6511,15727v-18,-58,-27,-121,-27,-187c6484,15435,6505,15341,6546,15257v41,-83,98,-155,171,-214c6791,14985,6879,14939,6981,14908v103,-32,216,-48,340,-48e" fillcolor="#f7f7f7" stroked="f">
                <v:path arrowok="t" o:connecttype="custom" o:connectlocs="3817344,1130300;2150272,258763;1054976,2691130;2722366,1367155;3725593,1834833;4157679,2641918;3803692,2902585;3733530,3231198;2649028,3791903;1695010,3891280;4389120,5580698;483835,4323080;2582993,3627120;3566220,3245168;3561457,3033078;3632890,2861310;3993226,2563178;3573839,1629728;2281707,2311718;0,1439228;2832213,178753;471136,5006023;421927,5099685;313350,5580380;653368,4957128;749246,5154613;825758,5717540;1597862,5524500;1728345,5388293;1715328,5159375;1549923,5153343;1481348,5333048;1597862,5524500;1638816,4907915;1587068,5060633;1841367,5100955;1847081,5413058;1572781,5591493;1337531,5306378;1570559,4843780;2290279,5518150;2367426,5327333;2179480,5210493;2115667,5431790;2307741,5085715;2424255,4901565;2315360,4778058;2194401,4914265;2307741,5085715;2531244,4823778;2437906,5089525;2508069,5292725;2333139,5575935;1996296,5481003;2092809,5179060;2067093,4993323;2216307,4733290" o:connectangles="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  <w:p w14:paraId="1CACBC13" w14:textId="77777777" w:rsidR="008A107F" w:rsidRPr="008A107F" w:rsidRDefault="00145B36" w:rsidP="008A107F">
    <w:pPr>
      <w:pStyle w:val="Plattetekst1"/>
    </w:pPr>
    <w:r>
      <w:rPr>
        <w:noProof/>
      </w:rPr>
      <mc:AlternateContent>
        <mc:Choice Requires="wpc">
          <w:drawing>
            <wp:anchor distT="0" distB="0" distL="114300" distR="114300" simplePos="0" relativeHeight="251655680" behindDoc="0" locked="0" layoutInCell="0" allowOverlap="1" wp14:anchorId="1F890D06" wp14:editId="67C56529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641985"/>
              <wp:effectExtent l="0" t="0" r="0" b="0"/>
              <wp:wrapNone/>
              <wp:docPr id="21" name="JE1608311433JU van orden assura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8" name="Freeform 21"/>
                      <wps:cNvSpPr>
                        <a:spLocks noEditPoints="1"/>
                      </wps:cNvSpPr>
                      <wps:spPr bwMode="auto">
                        <a:xfrm>
                          <a:off x="5378450" y="252095"/>
                          <a:ext cx="1040130" cy="64135"/>
                        </a:xfrm>
                        <a:custGeom>
                          <a:avLst/>
                          <a:gdLst>
                            <a:gd name="T0" fmla="*/ 249 w 3276"/>
                            <a:gd name="T1" fmla="*/ 170 h 203"/>
                            <a:gd name="T2" fmla="*/ 199 w 3276"/>
                            <a:gd name="T3" fmla="*/ 95 h 203"/>
                            <a:gd name="T4" fmla="*/ 181 w 3276"/>
                            <a:gd name="T5" fmla="*/ 191 h 203"/>
                            <a:gd name="T6" fmla="*/ 287 w 3276"/>
                            <a:gd name="T7" fmla="*/ 112 h 203"/>
                            <a:gd name="T8" fmla="*/ 410 w 3276"/>
                            <a:gd name="T9" fmla="*/ 115 h 203"/>
                            <a:gd name="T10" fmla="*/ 361 w 3276"/>
                            <a:gd name="T11" fmla="*/ 198 h 203"/>
                            <a:gd name="T12" fmla="*/ 362 w 3276"/>
                            <a:gd name="T13" fmla="*/ 141 h 203"/>
                            <a:gd name="T14" fmla="*/ 598 w 3276"/>
                            <a:gd name="T15" fmla="*/ 101 h 203"/>
                            <a:gd name="T16" fmla="*/ 643 w 3276"/>
                            <a:gd name="T17" fmla="*/ 175 h 203"/>
                            <a:gd name="T18" fmla="*/ 696 w 3276"/>
                            <a:gd name="T19" fmla="*/ 180 h 203"/>
                            <a:gd name="T20" fmla="*/ 654 w 3276"/>
                            <a:gd name="T21" fmla="*/ 90 h 203"/>
                            <a:gd name="T22" fmla="*/ 965 w 3276"/>
                            <a:gd name="T23" fmla="*/ 89 h 203"/>
                            <a:gd name="T24" fmla="*/ 917 w 3276"/>
                            <a:gd name="T25" fmla="*/ 185 h 203"/>
                            <a:gd name="T26" fmla="*/ 975 w 3276"/>
                            <a:gd name="T27" fmla="*/ 175 h 203"/>
                            <a:gd name="T28" fmla="*/ 1136 w 3276"/>
                            <a:gd name="T29" fmla="*/ 62 h 203"/>
                            <a:gd name="T30" fmla="*/ 1060 w 3276"/>
                            <a:gd name="T31" fmla="*/ 203 h 203"/>
                            <a:gd name="T32" fmla="*/ 1146 w 3276"/>
                            <a:gd name="T33" fmla="*/ 62 h 203"/>
                            <a:gd name="T34" fmla="*/ 1240 w 3276"/>
                            <a:gd name="T35" fmla="*/ 62 h 203"/>
                            <a:gd name="T36" fmla="*/ 1289 w 3276"/>
                            <a:gd name="T37" fmla="*/ 189 h 203"/>
                            <a:gd name="T38" fmla="*/ 1289 w 3276"/>
                            <a:gd name="T39" fmla="*/ 90 h 203"/>
                            <a:gd name="T40" fmla="*/ 1334 w 3276"/>
                            <a:gd name="T41" fmla="*/ 203 h 203"/>
                            <a:gd name="T42" fmla="*/ 1420 w 3276"/>
                            <a:gd name="T43" fmla="*/ 203 h 203"/>
                            <a:gd name="T44" fmla="*/ 1650 w 3276"/>
                            <a:gd name="T45" fmla="*/ 62 h 203"/>
                            <a:gd name="T46" fmla="*/ 1637 w 3276"/>
                            <a:gd name="T47" fmla="*/ 203 h 203"/>
                            <a:gd name="T48" fmla="*/ 1791 w 3276"/>
                            <a:gd name="T49" fmla="*/ 137 h 203"/>
                            <a:gd name="T50" fmla="*/ 1725 w 3276"/>
                            <a:gd name="T51" fmla="*/ 100 h 203"/>
                            <a:gd name="T52" fmla="*/ 1711 w 3276"/>
                            <a:gd name="T53" fmla="*/ 158 h 203"/>
                            <a:gd name="T54" fmla="*/ 1829 w 3276"/>
                            <a:gd name="T55" fmla="*/ 203 h 203"/>
                            <a:gd name="T56" fmla="*/ 1910 w 3276"/>
                            <a:gd name="T57" fmla="*/ 78 h 203"/>
                            <a:gd name="T58" fmla="*/ 1941 w 3276"/>
                            <a:gd name="T59" fmla="*/ 94 h 203"/>
                            <a:gd name="T60" fmla="*/ 1975 w 3276"/>
                            <a:gd name="T61" fmla="*/ 65 h 203"/>
                            <a:gd name="T62" fmla="*/ 2310 w 3276"/>
                            <a:gd name="T63" fmla="*/ 62 h 203"/>
                            <a:gd name="T64" fmla="*/ 2629 w 3276"/>
                            <a:gd name="T65" fmla="*/ 120 h 203"/>
                            <a:gd name="T66" fmla="*/ 2629 w 3276"/>
                            <a:gd name="T67" fmla="*/ 120 h 203"/>
                            <a:gd name="T68" fmla="*/ 2671 w 3276"/>
                            <a:gd name="T69" fmla="*/ 202 h 203"/>
                            <a:gd name="T70" fmla="*/ 2671 w 3276"/>
                            <a:gd name="T71" fmla="*/ 175 h 203"/>
                            <a:gd name="T72" fmla="*/ 2708 w 3276"/>
                            <a:gd name="T73" fmla="*/ 90 h 203"/>
                            <a:gd name="T74" fmla="*/ 2787 w 3276"/>
                            <a:gd name="T75" fmla="*/ 62 h 203"/>
                            <a:gd name="T76" fmla="*/ 2834 w 3276"/>
                            <a:gd name="T77" fmla="*/ 100 h 203"/>
                            <a:gd name="T78" fmla="*/ 2836 w 3276"/>
                            <a:gd name="T79" fmla="*/ 62 h 203"/>
                            <a:gd name="T80" fmla="*/ 3136 w 3276"/>
                            <a:gd name="T81" fmla="*/ 62 h 203"/>
                            <a:gd name="T82" fmla="*/ 504 w 3276"/>
                            <a:gd name="T83" fmla="*/ 30 h 203"/>
                            <a:gd name="T84" fmla="*/ 498 w 3276"/>
                            <a:gd name="T85" fmla="*/ 193 h 203"/>
                            <a:gd name="T86" fmla="*/ 549 w 3276"/>
                            <a:gd name="T87" fmla="*/ 174 h 203"/>
                            <a:gd name="T88" fmla="*/ 565 w 3276"/>
                            <a:gd name="T89" fmla="*/ 62 h 203"/>
                            <a:gd name="T90" fmla="*/ 90 w 3276"/>
                            <a:gd name="T91" fmla="*/ 52 h 203"/>
                            <a:gd name="T92" fmla="*/ 26 w 3276"/>
                            <a:gd name="T93" fmla="*/ 15 h 203"/>
                            <a:gd name="T94" fmla="*/ 77 w 3276"/>
                            <a:gd name="T95" fmla="*/ 143 h 203"/>
                            <a:gd name="T96" fmla="*/ 145 w 3276"/>
                            <a:gd name="T97" fmla="*/ 203 h 203"/>
                            <a:gd name="T98" fmla="*/ 92 w 3276"/>
                            <a:gd name="T99" fmla="*/ 18 h 203"/>
                            <a:gd name="T100" fmla="*/ 2144 w 3276"/>
                            <a:gd name="T101" fmla="*/ 80 h 203"/>
                            <a:gd name="T102" fmla="*/ 2191 w 3276"/>
                            <a:gd name="T103" fmla="*/ 15 h 203"/>
                            <a:gd name="T104" fmla="*/ 2246 w 3276"/>
                            <a:gd name="T105" fmla="*/ 180 h 203"/>
                            <a:gd name="T106" fmla="*/ 776 w 3276"/>
                            <a:gd name="T107" fmla="*/ 203 h 203"/>
                            <a:gd name="T108" fmla="*/ 862 w 3276"/>
                            <a:gd name="T109" fmla="*/ 203 h 203"/>
                            <a:gd name="T110" fmla="*/ 776 w 3276"/>
                            <a:gd name="T111" fmla="*/ 54 h 203"/>
                            <a:gd name="T112" fmla="*/ 2497 w 3276"/>
                            <a:gd name="T113" fmla="*/ 89 h 203"/>
                            <a:gd name="T114" fmla="*/ 2515 w 3276"/>
                            <a:gd name="T115" fmla="*/ 66 h 203"/>
                            <a:gd name="T116" fmla="*/ 2517 w 3276"/>
                            <a:gd name="T117" fmla="*/ 196 h 203"/>
                            <a:gd name="T118" fmla="*/ 3024 w 3276"/>
                            <a:gd name="T119" fmla="*/ 99 h 203"/>
                            <a:gd name="T120" fmla="*/ 2986 w 3276"/>
                            <a:gd name="T121" fmla="*/ 0 h 203"/>
                            <a:gd name="T122" fmla="*/ 3062 w 3276"/>
                            <a:gd name="T123" fmla="*/ 62 h 20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</a:cxnLst>
                          <a:rect l="0" t="0" r="r" b="b"/>
                          <a:pathLst>
                            <a:path w="3276" h="203">
                              <a:moveTo>
                                <a:pt x="227" y="178"/>
                              </a:moveTo>
                              <a:cubicBezTo>
                                <a:pt x="221" y="178"/>
                                <a:pt x="217" y="176"/>
                                <a:pt x="213" y="173"/>
                              </a:cubicBezTo>
                              <a:cubicBezTo>
                                <a:pt x="209" y="167"/>
                                <a:pt x="209" y="167"/>
                                <a:pt x="209" y="167"/>
                              </a:cubicBezTo>
                              <a:cubicBezTo>
                                <a:pt x="208" y="158"/>
                                <a:pt x="208" y="158"/>
                                <a:pt x="208" y="158"/>
                              </a:cubicBezTo>
                              <a:cubicBezTo>
                                <a:pt x="208" y="151"/>
                                <a:pt x="211" y="146"/>
                                <a:pt x="216" y="144"/>
                              </a:cubicBezTo>
                              <a:cubicBezTo>
                                <a:pt x="224" y="139"/>
                                <a:pt x="235" y="137"/>
                                <a:pt x="249" y="137"/>
                              </a:cubicBezTo>
                              <a:cubicBezTo>
                                <a:pt x="249" y="170"/>
                                <a:pt x="249" y="170"/>
                                <a:pt x="249" y="170"/>
                              </a:cubicBezTo>
                              <a:cubicBezTo>
                                <a:pt x="246" y="172"/>
                                <a:pt x="246" y="172"/>
                                <a:pt x="246" y="172"/>
                              </a:cubicBezTo>
                              <a:cubicBezTo>
                                <a:pt x="240" y="176"/>
                                <a:pt x="234" y="178"/>
                                <a:pt x="227" y="178"/>
                              </a:cubicBezTo>
                              <a:moveTo>
                                <a:pt x="233" y="62"/>
                              </a:moveTo>
                              <a:cubicBezTo>
                                <a:pt x="226" y="62"/>
                                <a:pt x="219" y="63"/>
                                <a:pt x="214" y="63"/>
                              </a:cubicBezTo>
                              <a:cubicBezTo>
                                <a:pt x="197" y="67"/>
                                <a:pt x="184" y="71"/>
                                <a:pt x="174" y="77"/>
                              </a:cubicBezTo>
                              <a:cubicBezTo>
                                <a:pt x="183" y="100"/>
                                <a:pt x="183" y="100"/>
                                <a:pt x="183" y="100"/>
                              </a:cubicBezTo>
                              <a:cubicBezTo>
                                <a:pt x="186" y="99"/>
                                <a:pt x="191" y="97"/>
                                <a:pt x="199" y="95"/>
                              </a:cubicBezTo>
                              <a:cubicBezTo>
                                <a:pt x="207" y="92"/>
                                <a:pt x="214" y="91"/>
                                <a:pt x="221" y="91"/>
                              </a:cubicBezTo>
                              <a:cubicBezTo>
                                <a:pt x="233" y="91"/>
                                <a:pt x="240" y="92"/>
                                <a:pt x="244" y="94"/>
                              </a:cubicBezTo>
                              <a:cubicBezTo>
                                <a:pt x="247" y="96"/>
                                <a:pt x="249" y="100"/>
                                <a:pt x="249" y="107"/>
                              </a:cubicBezTo>
                              <a:cubicBezTo>
                                <a:pt x="249" y="115"/>
                                <a:pt x="249" y="115"/>
                                <a:pt x="249" y="115"/>
                              </a:cubicBezTo>
                              <a:cubicBezTo>
                                <a:pt x="224" y="115"/>
                                <a:pt x="205" y="118"/>
                                <a:pt x="193" y="123"/>
                              </a:cubicBezTo>
                              <a:cubicBezTo>
                                <a:pt x="177" y="131"/>
                                <a:pt x="169" y="142"/>
                                <a:pt x="169" y="158"/>
                              </a:cubicBezTo>
                              <a:cubicBezTo>
                                <a:pt x="169" y="171"/>
                                <a:pt x="173" y="182"/>
                                <a:pt x="181" y="191"/>
                              </a:cubicBezTo>
                              <a:cubicBezTo>
                                <a:pt x="190" y="199"/>
                                <a:pt x="201" y="203"/>
                                <a:pt x="214" y="203"/>
                              </a:cubicBezTo>
                              <a:cubicBezTo>
                                <a:pt x="228" y="203"/>
                                <a:pt x="240" y="199"/>
                                <a:pt x="250" y="190"/>
                              </a:cubicBezTo>
                              <a:cubicBezTo>
                                <a:pt x="250" y="191"/>
                                <a:pt x="250" y="191"/>
                                <a:pt x="250" y="191"/>
                              </a:cubicBezTo>
                              <a:cubicBezTo>
                                <a:pt x="250" y="196"/>
                                <a:pt x="252" y="200"/>
                                <a:pt x="255" y="202"/>
                              </a:cubicBezTo>
                              <a:cubicBezTo>
                                <a:pt x="256" y="203"/>
                                <a:pt x="259" y="203"/>
                                <a:pt x="265" y="203"/>
                              </a:cubicBezTo>
                              <a:cubicBezTo>
                                <a:pt x="287" y="203"/>
                                <a:pt x="287" y="203"/>
                                <a:pt x="287" y="203"/>
                              </a:cubicBezTo>
                              <a:cubicBezTo>
                                <a:pt x="287" y="112"/>
                                <a:pt x="287" y="112"/>
                                <a:pt x="287" y="112"/>
                              </a:cubicBezTo>
                              <a:cubicBezTo>
                                <a:pt x="287" y="93"/>
                                <a:pt x="282" y="80"/>
                                <a:pt x="273" y="72"/>
                              </a:cubicBezTo>
                              <a:cubicBezTo>
                                <a:pt x="268" y="68"/>
                                <a:pt x="263" y="66"/>
                                <a:pt x="256" y="64"/>
                              </a:cubicBezTo>
                              <a:cubicBezTo>
                                <a:pt x="248" y="63"/>
                                <a:pt x="241" y="62"/>
                                <a:pt x="233" y="62"/>
                              </a:cubicBezTo>
                              <a:moveTo>
                                <a:pt x="362" y="120"/>
                              </a:moveTo>
                              <a:cubicBezTo>
                                <a:pt x="364" y="109"/>
                                <a:pt x="367" y="101"/>
                                <a:pt x="371" y="96"/>
                              </a:cubicBezTo>
                              <a:cubicBezTo>
                                <a:pt x="375" y="91"/>
                                <a:pt x="381" y="89"/>
                                <a:pt x="389" y="89"/>
                              </a:cubicBezTo>
                              <a:cubicBezTo>
                                <a:pt x="403" y="89"/>
                                <a:pt x="410" y="98"/>
                                <a:pt x="410" y="115"/>
                              </a:cubicBezTo>
                              <a:cubicBezTo>
                                <a:pt x="410" y="120"/>
                                <a:pt x="410" y="120"/>
                                <a:pt x="410" y="120"/>
                              </a:cubicBezTo>
                              <a:cubicBezTo>
                                <a:pt x="362" y="120"/>
                                <a:pt x="362" y="120"/>
                                <a:pt x="362" y="120"/>
                              </a:cubicBezTo>
                              <a:moveTo>
                                <a:pt x="391" y="62"/>
                              </a:moveTo>
                              <a:cubicBezTo>
                                <a:pt x="370" y="62"/>
                                <a:pt x="353" y="69"/>
                                <a:pt x="341" y="82"/>
                              </a:cubicBezTo>
                              <a:cubicBezTo>
                                <a:pt x="329" y="95"/>
                                <a:pt x="324" y="112"/>
                                <a:pt x="324" y="132"/>
                              </a:cubicBezTo>
                              <a:cubicBezTo>
                                <a:pt x="324" y="155"/>
                                <a:pt x="329" y="172"/>
                                <a:pt x="341" y="185"/>
                              </a:cubicBezTo>
                              <a:cubicBezTo>
                                <a:pt x="346" y="191"/>
                                <a:pt x="353" y="195"/>
                                <a:pt x="361" y="198"/>
                              </a:cubicBezTo>
                              <a:cubicBezTo>
                                <a:pt x="369" y="202"/>
                                <a:pt x="377" y="203"/>
                                <a:pt x="385" y="203"/>
                              </a:cubicBezTo>
                              <a:cubicBezTo>
                                <a:pt x="393" y="203"/>
                                <a:pt x="400" y="203"/>
                                <a:pt x="405" y="202"/>
                              </a:cubicBezTo>
                              <a:cubicBezTo>
                                <a:pt x="421" y="200"/>
                                <a:pt x="433" y="196"/>
                                <a:pt x="441" y="189"/>
                              </a:cubicBezTo>
                              <a:cubicBezTo>
                                <a:pt x="435" y="168"/>
                                <a:pt x="435" y="168"/>
                                <a:pt x="435" y="168"/>
                              </a:cubicBezTo>
                              <a:cubicBezTo>
                                <a:pt x="433" y="169"/>
                                <a:pt x="429" y="170"/>
                                <a:pt x="422" y="172"/>
                              </a:cubicBezTo>
                              <a:cubicBezTo>
                                <a:pt x="416" y="174"/>
                                <a:pt x="408" y="175"/>
                                <a:pt x="399" y="175"/>
                              </a:cubicBezTo>
                              <a:cubicBezTo>
                                <a:pt x="376" y="175"/>
                                <a:pt x="363" y="164"/>
                                <a:pt x="362" y="141"/>
                              </a:cubicBezTo>
                              <a:cubicBezTo>
                                <a:pt x="444" y="141"/>
                                <a:pt x="444" y="141"/>
                                <a:pt x="444" y="141"/>
                              </a:cubicBezTo>
                              <a:cubicBezTo>
                                <a:pt x="445" y="135"/>
                                <a:pt x="445" y="127"/>
                                <a:pt x="445" y="117"/>
                              </a:cubicBezTo>
                              <a:cubicBezTo>
                                <a:pt x="445" y="106"/>
                                <a:pt x="444" y="97"/>
                                <a:pt x="441" y="90"/>
                              </a:cubicBezTo>
                              <a:cubicBezTo>
                                <a:pt x="432" y="71"/>
                                <a:pt x="416" y="62"/>
                                <a:pt x="391" y="62"/>
                              </a:cubicBezTo>
                              <a:moveTo>
                                <a:pt x="654" y="62"/>
                              </a:moveTo>
                              <a:cubicBezTo>
                                <a:pt x="637" y="62"/>
                                <a:pt x="624" y="65"/>
                                <a:pt x="614" y="72"/>
                              </a:cubicBezTo>
                              <a:cubicBezTo>
                                <a:pt x="603" y="79"/>
                                <a:pt x="598" y="89"/>
                                <a:pt x="598" y="101"/>
                              </a:cubicBezTo>
                              <a:cubicBezTo>
                                <a:pt x="598" y="112"/>
                                <a:pt x="600" y="120"/>
                                <a:pt x="606" y="127"/>
                              </a:cubicBezTo>
                              <a:cubicBezTo>
                                <a:pt x="608" y="130"/>
                                <a:pt x="612" y="134"/>
                                <a:pt x="616" y="136"/>
                              </a:cubicBezTo>
                              <a:cubicBezTo>
                                <a:pt x="621" y="139"/>
                                <a:pt x="627" y="142"/>
                                <a:pt x="636" y="145"/>
                              </a:cubicBezTo>
                              <a:cubicBezTo>
                                <a:pt x="644" y="147"/>
                                <a:pt x="650" y="150"/>
                                <a:pt x="655" y="153"/>
                              </a:cubicBezTo>
                              <a:cubicBezTo>
                                <a:pt x="660" y="156"/>
                                <a:pt x="663" y="160"/>
                                <a:pt x="663" y="164"/>
                              </a:cubicBezTo>
                              <a:cubicBezTo>
                                <a:pt x="663" y="168"/>
                                <a:pt x="661" y="171"/>
                                <a:pt x="658" y="173"/>
                              </a:cubicBezTo>
                              <a:cubicBezTo>
                                <a:pt x="654" y="174"/>
                                <a:pt x="649" y="175"/>
                                <a:pt x="643" y="175"/>
                              </a:cubicBezTo>
                              <a:cubicBezTo>
                                <a:pt x="637" y="175"/>
                                <a:pt x="632" y="175"/>
                                <a:pt x="628" y="174"/>
                              </a:cubicBezTo>
                              <a:cubicBezTo>
                                <a:pt x="615" y="171"/>
                                <a:pt x="606" y="168"/>
                                <a:pt x="601" y="165"/>
                              </a:cubicBezTo>
                              <a:cubicBezTo>
                                <a:pt x="597" y="193"/>
                                <a:pt x="597" y="193"/>
                                <a:pt x="597" y="193"/>
                              </a:cubicBezTo>
                              <a:cubicBezTo>
                                <a:pt x="605" y="196"/>
                                <a:pt x="605" y="196"/>
                                <a:pt x="605" y="196"/>
                              </a:cubicBezTo>
                              <a:cubicBezTo>
                                <a:pt x="617" y="201"/>
                                <a:pt x="631" y="203"/>
                                <a:pt x="646" y="203"/>
                              </a:cubicBezTo>
                              <a:cubicBezTo>
                                <a:pt x="663" y="203"/>
                                <a:pt x="676" y="200"/>
                                <a:pt x="686" y="193"/>
                              </a:cubicBezTo>
                              <a:cubicBezTo>
                                <a:pt x="690" y="189"/>
                                <a:pt x="694" y="185"/>
                                <a:pt x="696" y="180"/>
                              </a:cubicBezTo>
                              <a:cubicBezTo>
                                <a:pt x="699" y="174"/>
                                <a:pt x="700" y="168"/>
                                <a:pt x="700" y="159"/>
                              </a:cubicBezTo>
                              <a:cubicBezTo>
                                <a:pt x="700" y="150"/>
                                <a:pt x="697" y="143"/>
                                <a:pt x="691" y="137"/>
                              </a:cubicBezTo>
                              <a:cubicBezTo>
                                <a:pt x="688" y="133"/>
                                <a:pt x="684" y="130"/>
                                <a:pt x="679" y="128"/>
                              </a:cubicBezTo>
                              <a:cubicBezTo>
                                <a:pt x="674" y="125"/>
                                <a:pt x="668" y="122"/>
                                <a:pt x="659" y="119"/>
                              </a:cubicBezTo>
                              <a:cubicBezTo>
                                <a:pt x="650" y="116"/>
                                <a:pt x="644" y="114"/>
                                <a:pt x="640" y="111"/>
                              </a:cubicBezTo>
                              <a:cubicBezTo>
                                <a:pt x="636" y="108"/>
                                <a:pt x="634" y="105"/>
                                <a:pt x="634" y="101"/>
                              </a:cubicBezTo>
                              <a:cubicBezTo>
                                <a:pt x="634" y="93"/>
                                <a:pt x="641" y="90"/>
                                <a:pt x="654" y="90"/>
                              </a:cubicBezTo>
                              <a:cubicBezTo>
                                <a:pt x="659" y="90"/>
                                <a:pt x="664" y="90"/>
                                <a:pt x="667" y="91"/>
                              </a:cubicBezTo>
                              <a:cubicBezTo>
                                <a:pt x="677" y="93"/>
                                <a:pt x="684" y="96"/>
                                <a:pt x="689" y="100"/>
                              </a:cubicBezTo>
                              <a:cubicBezTo>
                                <a:pt x="693" y="70"/>
                                <a:pt x="693" y="70"/>
                                <a:pt x="693" y="70"/>
                              </a:cubicBezTo>
                              <a:cubicBezTo>
                                <a:pt x="684" y="65"/>
                                <a:pt x="671" y="62"/>
                                <a:pt x="654" y="62"/>
                              </a:cubicBezTo>
                              <a:moveTo>
                                <a:pt x="939" y="120"/>
                              </a:moveTo>
                              <a:cubicBezTo>
                                <a:pt x="940" y="109"/>
                                <a:pt x="943" y="101"/>
                                <a:pt x="947" y="96"/>
                              </a:cubicBezTo>
                              <a:cubicBezTo>
                                <a:pt x="952" y="91"/>
                                <a:pt x="957" y="89"/>
                                <a:pt x="965" y="89"/>
                              </a:cubicBezTo>
                              <a:cubicBezTo>
                                <a:pt x="979" y="89"/>
                                <a:pt x="986" y="98"/>
                                <a:pt x="986" y="115"/>
                              </a:cubicBezTo>
                              <a:cubicBezTo>
                                <a:pt x="986" y="120"/>
                                <a:pt x="986" y="120"/>
                                <a:pt x="986" y="120"/>
                              </a:cubicBezTo>
                              <a:cubicBezTo>
                                <a:pt x="939" y="120"/>
                                <a:pt x="939" y="120"/>
                                <a:pt x="939" y="120"/>
                              </a:cubicBezTo>
                              <a:moveTo>
                                <a:pt x="967" y="62"/>
                              </a:moveTo>
                              <a:cubicBezTo>
                                <a:pt x="946" y="62"/>
                                <a:pt x="929" y="69"/>
                                <a:pt x="917" y="82"/>
                              </a:cubicBezTo>
                              <a:cubicBezTo>
                                <a:pt x="905" y="95"/>
                                <a:pt x="900" y="112"/>
                                <a:pt x="900" y="132"/>
                              </a:cubicBezTo>
                              <a:cubicBezTo>
                                <a:pt x="900" y="155"/>
                                <a:pt x="905" y="172"/>
                                <a:pt x="917" y="185"/>
                              </a:cubicBezTo>
                              <a:cubicBezTo>
                                <a:pt x="922" y="191"/>
                                <a:pt x="929" y="195"/>
                                <a:pt x="937" y="198"/>
                              </a:cubicBezTo>
                              <a:cubicBezTo>
                                <a:pt x="945" y="202"/>
                                <a:pt x="953" y="203"/>
                                <a:pt x="961" y="203"/>
                              </a:cubicBezTo>
                              <a:cubicBezTo>
                                <a:pt x="969" y="203"/>
                                <a:pt x="976" y="203"/>
                                <a:pt x="981" y="202"/>
                              </a:cubicBezTo>
                              <a:cubicBezTo>
                                <a:pt x="997" y="200"/>
                                <a:pt x="1009" y="196"/>
                                <a:pt x="1017" y="189"/>
                              </a:cubicBezTo>
                              <a:cubicBezTo>
                                <a:pt x="1011" y="168"/>
                                <a:pt x="1011" y="168"/>
                                <a:pt x="1011" y="168"/>
                              </a:cubicBezTo>
                              <a:cubicBezTo>
                                <a:pt x="1009" y="169"/>
                                <a:pt x="1005" y="170"/>
                                <a:pt x="998" y="172"/>
                              </a:cubicBezTo>
                              <a:cubicBezTo>
                                <a:pt x="992" y="174"/>
                                <a:pt x="984" y="175"/>
                                <a:pt x="975" y="175"/>
                              </a:cubicBezTo>
                              <a:cubicBezTo>
                                <a:pt x="952" y="175"/>
                                <a:pt x="939" y="164"/>
                                <a:pt x="938" y="141"/>
                              </a:cubicBezTo>
                              <a:cubicBezTo>
                                <a:pt x="1020" y="141"/>
                                <a:pt x="1020" y="141"/>
                                <a:pt x="1020" y="141"/>
                              </a:cubicBezTo>
                              <a:cubicBezTo>
                                <a:pt x="1021" y="135"/>
                                <a:pt x="1022" y="127"/>
                                <a:pt x="1021" y="117"/>
                              </a:cubicBezTo>
                              <a:cubicBezTo>
                                <a:pt x="1021" y="106"/>
                                <a:pt x="1020" y="97"/>
                                <a:pt x="1017" y="90"/>
                              </a:cubicBezTo>
                              <a:cubicBezTo>
                                <a:pt x="1008" y="71"/>
                                <a:pt x="992" y="62"/>
                                <a:pt x="967" y="62"/>
                              </a:cubicBezTo>
                              <a:moveTo>
                                <a:pt x="1146" y="62"/>
                              </a:moveTo>
                              <a:cubicBezTo>
                                <a:pt x="1144" y="62"/>
                                <a:pt x="1140" y="62"/>
                                <a:pt x="1136" y="62"/>
                              </a:cubicBezTo>
                              <a:cubicBezTo>
                                <a:pt x="1131" y="62"/>
                                <a:pt x="1126" y="63"/>
                                <a:pt x="1122" y="64"/>
                              </a:cubicBezTo>
                              <a:cubicBezTo>
                                <a:pt x="1110" y="68"/>
                                <a:pt x="1101" y="74"/>
                                <a:pt x="1096" y="83"/>
                              </a:cubicBezTo>
                              <a:cubicBezTo>
                                <a:pt x="1095" y="75"/>
                                <a:pt x="1095" y="75"/>
                                <a:pt x="1095" y="75"/>
                              </a:cubicBezTo>
                              <a:cubicBezTo>
                                <a:pt x="1094" y="62"/>
                                <a:pt x="1094" y="62"/>
                                <a:pt x="1094" y="62"/>
                              </a:cubicBezTo>
                              <a:cubicBezTo>
                                <a:pt x="1084" y="62"/>
                                <a:pt x="1084" y="62"/>
                                <a:pt x="1084" y="62"/>
                              </a:cubicBezTo>
                              <a:cubicBezTo>
                                <a:pt x="1060" y="62"/>
                                <a:pt x="1060" y="62"/>
                                <a:pt x="1060" y="62"/>
                              </a:cubicBezTo>
                              <a:cubicBezTo>
                                <a:pt x="1060" y="203"/>
                                <a:pt x="1060" y="203"/>
                                <a:pt x="1060" y="203"/>
                              </a:cubicBezTo>
                              <a:cubicBezTo>
                                <a:pt x="1084" y="203"/>
                                <a:pt x="1084" y="203"/>
                                <a:pt x="1084" y="203"/>
                              </a:cubicBezTo>
                              <a:cubicBezTo>
                                <a:pt x="1095" y="203"/>
                                <a:pt x="1095" y="203"/>
                                <a:pt x="1095" y="203"/>
                              </a:cubicBezTo>
                              <a:cubicBezTo>
                                <a:pt x="1098" y="203"/>
                                <a:pt x="1098" y="203"/>
                                <a:pt x="1098" y="203"/>
                              </a:cubicBezTo>
                              <a:cubicBezTo>
                                <a:pt x="1098" y="111"/>
                                <a:pt x="1098" y="111"/>
                                <a:pt x="1098" y="111"/>
                              </a:cubicBezTo>
                              <a:cubicBezTo>
                                <a:pt x="1107" y="102"/>
                                <a:pt x="1117" y="97"/>
                                <a:pt x="1129" y="97"/>
                              </a:cubicBezTo>
                              <a:cubicBezTo>
                                <a:pt x="1136" y="97"/>
                                <a:pt x="1141" y="99"/>
                                <a:pt x="1146" y="102"/>
                              </a:cubicBezTo>
                              <a:cubicBezTo>
                                <a:pt x="1146" y="62"/>
                                <a:pt x="1146" y="62"/>
                                <a:pt x="1146" y="62"/>
                              </a:cubicBezTo>
                              <a:moveTo>
                                <a:pt x="1211" y="120"/>
                              </a:moveTo>
                              <a:cubicBezTo>
                                <a:pt x="1212" y="109"/>
                                <a:pt x="1215" y="101"/>
                                <a:pt x="1220" y="96"/>
                              </a:cubicBezTo>
                              <a:cubicBezTo>
                                <a:pt x="1224" y="91"/>
                                <a:pt x="1230" y="89"/>
                                <a:pt x="1237" y="89"/>
                              </a:cubicBezTo>
                              <a:cubicBezTo>
                                <a:pt x="1252" y="89"/>
                                <a:pt x="1259" y="98"/>
                                <a:pt x="1259" y="115"/>
                              </a:cubicBezTo>
                              <a:cubicBezTo>
                                <a:pt x="1259" y="120"/>
                                <a:pt x="1259" y="120"/>
                                <a:pt x="1259" y="120"/>
                              </a:cubicBezTo>
                              <a:cubicBezTo>
                                <a:pt x="1211" y="120"/>
                                <a:pt x="1211" y="120"/>
                                <a:pt x="1211" y="120"/>
                              </a:cubicBezTo>
                              <a:moveTo>
                                <a:pt x="1240" y="62"/>
                              </a:moveTo>
                              <a:cubicBezTo>
                                <a:pt x="1218" y="62"/>
                                <a:pt x="1201" y="69"/>
                                <a:pt x="1189" y="82"/>
                              </a:cubicBezTo>
                              <a:cubicBezTo>
                                <a:pt x="1178" y="95"/>
                                <a:pt x="1172" y="112"/>
                                <a:pt x="1172" y="132"/>
                              </a:cubicBezTo>
                              <a:cubicBezTo>
                                <a:pt x="1172" y="155"/>
                                <a:pt x="1178" y="172"/>
                                <a:pt x="1189" y="185"/>
                              </a:cubicBezTo>
                              <a:cubicBezTo>
                                <a:pt x="1195" y="191"/>
                                <a:pt x="1201" y="195"/>
                                <a:pt x="1210" y="198"/>
                              </a:cubicBezTo>
                              <a:cubicBezTo>
                                <a:pt x="1218" y="202"/>
                                <a:pt x="1226" y="203"/>
                                <a:pt x="1234" y="203"/>
                              </a:cubicBezTo>
                              <a:cubicBezTo>
                                <a:pt x="1242" y="203"/>
                                <a:pt x="1248" y="203"/>
                                <a:pt x="1254" y="202"/>
                              </a:cubicBezTo>
                              <a:cubicBezTo>
                                <a:pt x="1270" y="200"/>
                                <a:pt x="1282" y="196"/>
                                <a:pt x="1289" y="189"/>
                              </a:cubicBezTo>
                              <a:cubicBezTo>
                                <a:pt x="1283" y="168"/>
                                <a:pt x="1283" y="168"/>
                                <a:pt x="1283" y="168"/>
                              </a:cubicBezTo>
                              <a:cubicBezTo>
                                <a:pt x="1281" y="169"/>
                                <a:pt x="1277" y="170"/>
                                <a:pt x="1271" y="172"/>
                              </a:cubicBezTo>
                              <a:cubicBezTo>
                                <a:pt x="1264" y="174"/>
                                <a:pt x="1257" y="175"/>
                                <a:pt x="1247" y="175"/>
                              </a:cubicBezTo>
                              <a:cubicBezTo>
                                <a:pt x="1224" y="175"/>
                                <a:pt x="1212" y="164"/>
                                <a:pt x="1210" y="141"/>
                              </a:cubicBezTo>
                              <a:cubicBezTo>
                                <a:pt x="1293" y="141"/>
                                <a:pt x="1293" y="141"/>
                                <a:pt x="1293" y="141"/>
                              </a:cubicBezTo>
                              <a:cubicBezTo>
                                <a:pt x="1294" y="135"/>
                                <a:pt x="1294" y="127"/>
                                <a:pt x="1294" y="117"/>
                              </a:cubicBezTo>
                              <a:cubicBezTo>
                                <a:pt x="1294" y="106"/>
                                <a:pt x="1292" y="97"/>
                                <a:pt x="1289" y="90"/>
                              </a:cubicBezTo>
                              <a:cubicBezTo>
                                <a:pt x="1281" y="71"/>
                                <a:pt x="1264" y="62"/>
                                <a:pt x="1240" y="62"/>
                              </a:cubicBezTo>
                              <a:moveTo>
                                <a:pt x="1418" y="62"/>
                              </a:moveTo>
                              <a:cubicBezTo>
                                <a:pt x="1412" y="62"/>
                                <a:pt x="1406" y="63"/>
                                <a:pt x="1401" y="64"/>
                              </a:cubicBezTo>
                              <a:cubicBezTo>
                                <a:pt x="1389" y="67"/>
                                <a:pt x="1378" y="72"/>
                                <a:pt x="1369" y="78"/>
                              </a:cubicBezTo>
                              <a:cubicBezTo>
                                <a:pt x="1368" y="62"/>
                                <a:pt x="1368" y="62"/>
                                <a:pt x="1368" y="62"/>
                              </a:cubicBezTo>
                              <a:cubicBezTo>
                                <a:pt x="1334" y="62"/>
                                <a:pt x="1334" y="62"/>
                                <a:pt x="1334" y="62"/>
                              </a:cubicBezTo>
                              <a:cubicBezTo>
                                <a:pt x="1334" y="203"/>
                                <a:pt x="1334" y="203"/>
                                <a:pt x="1334" y="203"/>
                              </a:cubicBezTo>
                              <a:cubicBezTo>
                                <a:pt x="1372" y="203"/>
                                <a:pt x="1372" y="203"/>
                                <a:pt x="1372" y="203"/>
                              </a:cubicBezTo>
                              <a:cubicBezTo>
                                <a:pt x="1372" y="106"/>
                                <a:pt x="1372" y="106"/>
                                <a:pt x="1372" y="106"/>
                              </a:cubicBezTo>
                              <a:cubicBezTo>
                                <a:pt x="1379" y="101"/>
                                <a:pt x="1379" y="101"/>
                                <a:pt x="1379" y="101"/>
                              </a:cubicBezTo>
                              <a:cubicBezTo>
                                <a:pt x="1386" y="96"/>
                                <a:pt x="1393" y="94"/>
                                <a:pt x="1400" y="94"/>
                              </a:cubicBezTo>
                              <a:cubicBezTo>
                                <a:pt x="1408" y="94"/>
                                <a:pt x="1413" y="96"/>
                                <a:pt x="1415" y="100"/>
                              </a:cubicBezTo>
                              <a:cubicBezTo>
                                <a:pt x="1418" y="105"/>
                                <a:pt x="1420" y="113"/>
                                <a:pt x="1420" y="124"/>
                              </a:cubicBezTo>
                              <a:cubicBezTo>
                                <a:pt x="1420" y="203"/>
                                <a:pt x="1420" y="203"/>
                                <a:pt x="1420" y="203"/>
                              </a:cubicBezTo>
                              <a:cubicBezTo>
                                <a:pt x="1458" y="203"/>
                                <a:pt x="1458" y="203"/>
                                <a:pt x="1458" y="203"/>
                              </a:cubicBezTo>
                              <a:cubicBezTo>
                                <a:pt x="1458" y="116"/>
                                <a:pt x="1458" y="116"/>
                                <a:pt x="1458" y="116"/>
                              </a:cubicBezTo>
                              <a:cubicBezTo>
                                <a:pt x="1458" y="96"/>
                                <a:pt x="1454" y="82"/>
                                <a:pt x="1447" y="73"/>
                              </a:cubicBezTo>
                              <a:cubicBezTo>
                                <a:pt x="1443" y="69"/>
                                <a:pt x="1439" y="66"/>
                                <a:pt x="1434" y="65"/>
                              </a:cubicBezTo>
                              <a:cubicBezTo>
                                <a:pt x="1429" y="63"/>
                                <a:pt x="1423" y="62"/>
                                <a:pt x="1418" y="62"/>
                              </a:cubicBezTo>
                              <a:moveTo>
                                <a:pt x="1690" y="62"/>
                              </a:moveTo>
                              <a:cubicBezTo>
                                <a:pt x="1650" y="62"/>
                                <a:pt x="1650" y="62"/>
                                <a:pt x="1650" y="62"/>
                              </a:cubicBezTo>
                              <a:cubicBezTo>
                                <a:pt x="1629" y="130"/>
                                <a:pt x="1629" y="130"/>
                                <a:pt x="1629" y="130"/>
                              </a:cubicBezTo>
                              <a:cubicBezTo>
                                <a:pt x="1620" y="164"/>
                                <a:pt x="1620" y="164"/>
                                <a:pt x="1620" y="164"/>
                              </a:cubicBezTo>
                              <a:cubicBezTo>
                                <a:pt x="1611" y="130"/>
                                <a:pt x="1611" y="130"/>
                                <a:pt x="1611" y="130"/>
                              </a:cubicBezTo>
                              <a:cubicBezTo>
                                <a:pt x="1590" y="62"/>
                                <a:pt x="1590" y="62"/>
                                <a:pt x="1590" y="62"/>
                              </a:cubicBezTo>
                              <a:cubicBezTo>
                                <a:pt x="1549" y="62"/>
                                <a:pt x="1549" y="62"/>
                                <a:pt x="1549" y="62"/>
                              </a:cubicBezTo>
                              <a:cubicBezTo>
                                <a:pt x="1602" y="203"/>
                                <a:pt x="1602" y="203"/>
                                <a:pt x="1602" y="203"/>
                              </a:cubicBezTo>
                              <a:cubicBezTo>
                                <a:pt x="1637" y="203"/>
                                <a:pt x="1637" y="203"/>
                                <a:pt x="1637" y="203"/>
                              </a:cubicBezTo>
                              <a:cubicBezTo>
                                <a:pt x="1690" y="62"/>
                                <a:pt x="1690" y="62"/>
                                <a:pt x="1690" y="62"/>
                              </a:cubicBezTo>
                              <a:moveTo>
                                <a:pt x="1770" y="178"/>
                              </a:moveTo>
                              <a:cubicBezTo>
                                <a:pt x="1764" y="178"/>
                                <a:pt x="1759" y="176"/>
                                <a:pt x="1756" y="173"/>
                              </a:cubicBezTo>
                              <a:cubicBezTo>
                                <a:pt x="1752" y="167"/>
                                <a:pt x="1752" y="167"/>
                                <a:pt x="1752" y="167"/>
                              </a:cubicBezTo>
                              <a:cubicBezTo>
                                <a:pt x="1750" y="158"/>
                                <a:pt x="1750" y="158"/>
                                <a:pt x="1750" y="158"/>
                              </a:cubicBezTo>
                              <a:cubicBezTo>
                                <a:pt x="1750" y="151"/>
                                <a:pt x="1753" y="146"/>
                                <a:pt x="1758" y="144"/>
                              </a:cubicBezTo>
                              <a:cubicBezTo>
                                <a:pt x="1767" y="139"/>
                                <a:pt x="1778" y="137"/>
                                <a:pt x="1791" y="137"/>
                              </a:cubicBezTo>
                              <a:cubicBezTo>
                                <a:pt x="1791" y="170"/>
                                <a:pt x="1791" y="170"/>
                                <a:pt x="1791" y="170"/>
                              </a:cubicBezTo>
                              <a:cubicBezTo>
                                <a:pt x="1788" y="172"/>
                                <a:pt x="1788" y="172"/>
                                <a:pt x="1788" y="172"/>
                              </a:cubicBezTo>
                              <a:cubicBezTo>
                                <a:pt x="1782" y="176"/>
                                <a:pt x="1776" y="178"/>
                                <a:pt x="1770" y="178"/>
                              </a:cubicBezTo>
                              <a:moveTo>
                                <a:pt x="1776" y="62"/>
                              </a:moveTo>
                              <a:cubicBezTo>
                                <a:pt x="1768" y="62"/>
                                <a:pt x="1762" y="63"/>
                                <a:pt x="1756" y="63"/>
                              </a:cubicBezTo>
                              <a:cubicBezTo>
                                <a:pt x="1739" y="67"/>
                                <a:pt x="1726" y="71"/>
                                <a:pt x="1717" y="77"/>
                              </a:cubicBezTo>
                              <a:cubicBezTo>
                                <a:pt x="1725" y="100"/>
                                <a:pt x="1725" y="100"/>
                                <a:pt x="1725" y="100"/>
                              </a:cubicBezTo>
                              <a:cubicBezTo>
                                <a:pt x="1728" y="99"/>
                                <a:pt x="1734" y="97"/>
                                <a:pt x="1741" y="95"/>
                              </a:cubicBezTo>
                              <a:cubicBezTo>
                                <a:pt x="1749" y="92"/>
                                <a:pt x="1757" y="91"/>
                                <a:pt x="1764" y="91"/>
                              </a:cubicBezTo>
                              <a:cubicBezTo>
                                <a:pt x="1775" y="91"/>
                                <a:pt x="1783" y="92"/>
                                <a:pt x="1786" y="94"/>
                              </a:cubicBezTo>
                              <a:cubicBezTo>
                                <a:pt x="1789" y="96"/>
                                <a:pt x="1791" y="100"/>
                                <a:pt x="1791" y="107"/>
                              </a:cubicBezTo>
                              <a:cubicBezTo>
                                <a:pt x="1791" y="115"/>
                                <a:pt x="1791" y="115"/>
                                <a:pt x="1791" y="115"/>
                              </a:cubicBezTo>
                              <a:cubicBezTo>
                                <a:pt x="1766" y="115"/>
                                <a:pt x="1747" y="118"/>
                                <a:pt x="1735" y="123"/>
                              </a:cubicBezTo>
                              <a:cubicBezTo>
                                <a:pt x="1719" y="131"/>
                                <a:pt x="1711" y="142"/>
                                <a:pt x="1711" y="158"/>
                              </a:cubicBezTo>
                              <a:cubicBezTo>
                                <a:pt x="1711" y="171"/>
                                <a:pt x="1715" y="182"/>
                                <a:pt x="1724" y="191"/>
                              </a:cubicBezTo>
                              <a:cubicBezTo>
                                <a:pt x="1732" y="199"/>
                                <a:pt x="1743" y="203"/>
                                <a:pt x="1756" y="203"/>
                              </a:cubicBezTo>
                              <a:cubicBezTo>
                                <a:pt x="1771" y="203"/>
                                <a:pt x="1783" y="199"/>
                                <a:pt x="1793" y="190"/>
                              </a:cubicBezTo>
                              <a:cubicBezTo>
                                <a:pt x="1793" y="191"/>
                                <a:pt x="1793" y="191"/>
                                <a:pt x="1793" y="191"/>
                              </a:cubicBezTo>
                              <a:cubicBezTo>
                                <a:pt x="1793" y="196"/>
                                <a:pt x="1794" y="200"/>
                                <a:pt x="1797" y="202"/>
                              </a:cubicBezTo>
                              <a:cubicBezTo>
                                <a:pt x="1798" y="203"/>
                                <a:pt x="1802" y="203"/>
                                <a:pt x="1807" y="203"/>
                              </a:cubicBezTo>
                              <a:cubicBezTo>
                                <a:pt x="1829" y="203"/>
                                <a:pt x="1829" y="203"/>
                                <a:pt x="1829" y="203"/>
                              </a:cubicBezTo>
                              <a:cubicBezTo>
                                <a:pt x="1829" y="112"/>
                                <a:pt x="1829" y="112"/>
                                <a:pt x="1829" y="112"/>
                              </a:cubicBezTo>
                              <a:cubicBezTo>
                                <a:pt x="1829" y="93"/>
                                <a:pt x="1825" y="80"/>
                                <a:pt x="1815" y="72"/>
                              </a:cubicBezTo>
                              <a:cubicBezTo>
                                <a:pt x="1811" y="68"/>
                                <a:pt x="1805" y="66"/>
                                <a:pt x="1798" y="64"/>
                              </a:cubicBezTo>
                              <a:cubicBezTo>
                                <a:pt x="1791" y="63"/>
                                <a:pt x="1783" y="62"/>
                                <a:pt x="1776" y="62"/>
                              </a:cubicBezTo>
                              <a:moveTo>
                                <a:pt x="1959" y="62"/>
                              </a:moveTo>
                              <a:cubicBezTo>
                                <a:pt x="1953" y="62"/>
                                <a:pt x="1947" y="63"/>
                                <a:pt x="1942" y="64"/>
                              </a:cubicBezTo>
                              <a:cubicBezTo>
                                <a:pt x="1930" y="67"/>
                                <a:pt x="1919" y="72"/>
                                <a:pt x="1910" y="78"/>
                              </a:cubicBezTo>
                              <a:cubicBezTo>
                                <a:pt x="1909" y="62"/>
                                <a:pt x="1909" y="62"/>
                                <a:pt x="1909" y="62"/>
                              </a:cubicBezTo>
                              <a:cubicBezTo>
                                <a:pt x="1875" y="62"/>
                                <a:pt x="1875" y="62"/>
                                <a:pt x="1875" y="62"/>
                              </a:cubicBezTo>
                              <a:cubicBezTo>
                                <a:pt x="1875" y="203"/>
                                <a:pt x="1875" y="203"/>
                                <a:pt x="1875" y="203"/>
                              </a:cubicBezTo>
                              <a:cubicBezTo>
                                <a:pt x="1913" y="203"/>
                                <a:pt x="1913" y="203"/>
                                <a:pt x="1913" y="203"/>
                              </a:cubicBezTo>
                              <a:cubicBezTo>
                                <a:pt x="1913" y="106"/>
                                <a:pt x="1913" y="106"/>
                                <a:pt x="1913" y="106"/>
                              </a:cubicBezTo>
                              <a:cubicBezTo>
                                <a:pt x="1920" y="101"/>
                                <a:pt x="1920" y="101"/>
                                <a:pt x="1920" y="101"/>
                              </a:cubicBezTo>
                              <a:cubicBezTo>
                                <a:pt x="1927" y="96"/>
                                <a:pt x="1934" y="94"/>
                                <a:pt x="1941" y="94"/>
                              </a:cubicBezTo>
                              <a:cubicBezTo>
                                <a:pt x="1948" y="94"/>
                                <a:pt x="1954" y="96"/>
                                <a:pt x="1956" y="100"/>
                              </a:cubicBezTo>
                              <a:cubicBezTo>
                                <a:pt x="1959" y="105"/>
                                <a:pt x="1961" y="113"/>
                                <a:pt x="1961" y="124"/>
                              </a:cubicBezTo>
                              <a:cubicBezTo>
                                <a:pt x="1961" y="203"/>
                                <a:pt x="1961" y="203"/>
                                <a:pt x="1961" y="203"/>
                              </a:cubicBezTo>
                              <a:cubicBezTo>
                                <a:pt x="1999" y="203"/>
                                <a:pt x="1999" y="203"/>
                                <a:pt x="1999" y="203"/>
                              </a:cubicBezTo>
                              <a:cubicBezTo>
                                <a:pt x="1999" y="116"/>
                                <a:pt x="1999" y="116"/>
                                <a:pt x="1999" y="116"/>
                              </a:cubicBezTo>
                              <a:cubicBezTo>
                                <a:pt x="1999" y="96"/>
                                <a:pt x="1995" y="82"/>
                                <a:pt x="1988" y="73"/>
                              </a:cubicBezTo>
                              <a:cubicBezTo>
                                <a:pt x="1984" y="69"/>
                                <a:pt x="1980" y="66"/>
                                <a:pt x="1975" y="65"/>
                              </a:cubicBezTo>
                              <a:cubicBezTo>
                                <a:pt x="1970" y="63"/>
                                <a:pt x="1964" y="62"/>
                                <a:pt x="1959" y="62"/>
                              </a:cubicBezTo>
                              <a:moveTo>
                                <a:pt x="2395" y="62"/>
                              </a:moveTo>
                              <a:cubicBezTo>
                                <a:pt x="2393" y="62"/>
                                <a:pt x="2390" y="62"/>
                                <a:pt x="2385" y="62"/>
                              </a:cubicBezTo>
                              <a:cubicBezTo>
                                <a:pt x="2380" y="62"/>
                                <a:pt x="2376" y="63"/>
                                <a:pt x="2372" y="64"/>
                              </a:cubicBezTo>
                              <a:cubicBezTo>
                                <a:pt x="2359" y="68"/>
                                <a:pt x="2350" y="74"/>
                                <a:pt x="2345" y="83"/>
                              </a:cubicBezTo>
                              <a:cubicBezTo>
                                <a:pt x="2343" y="62"/>
                                <a:pt x="2343" y="62"/>
                                <a:pt x="2343" y="62"/>
                              </a:cubicBezTo>
                              <a:cubicBezTo>
                                <a:pt x="2310" y="62"/>
                                <a:pt x="2310" y="62"/>
                                <a:pt x="2310" y="62"/>
                              </a:cubicBezTo>
                              <a:cubicBezTo>
                                <a:pt x="2310" y="203"/>
                                <a:pt x="2310" y="203"/>
                                <a:pt x="2310" y="203"/>
                              </a:cubicBezTo>
                              <a:cubicBezTo>
                                <a:pt x="2348" y="203"/>
                                <a:pt x="2348" y="203"/>
                                <a:pt x="2348" y="203"/>
                              </a:cubicBezTo>
                              <a:cubicBezTo>
                                <a:pt x="2348" y="111"/>
                                <a:pt x="2348" y="111"/>
                                <a:pt x="2348" y="111"/>
                              </a:cubicBezTo>
                              <a:cubicBezTo>
                                <a:pt x="2357" y="102"/>
                                <a:pt x="2367" y="97"/>
                                <a:pt x="2379" y="97"/>
                              </a:cubicBezTo>
                              <a:cubicBezTo>
                                <a:pt x="2385" y="97"/>
                                <a:pt x="2391" y="99"/>
                                <a:pt x="2395" y="102"/>
                              </a:cubicBezTo>
                              <a:cubicBezTo>
                                <a:pt x="2395" y="62"/>
                                <a:pt x="2395" y="62"/>
                                <a:pt x="2395" y="62"/>
                              </a:cubicBezTo>
                              <a:moveTo>
                                <a:pt x="2629" y="120"/>
                              </a:moveTo>
                              <a:cubicBezTo>
                                <a:pt x="2631" y="109"/>
                                <a:pt x="2633" y="101"/>
                                <a:pt x="2638" y="96"/>
                              </a:cubicBezTo>
                              <a:cubicBezTo>
                                <a:pt x="2642" y="91"/>
                                <a:pt x="2648" y="89"/>
                                <a:pt x="2656" y="89"/>
                              </a:cubicBezTo>
                              <a:cubicBezTo>
                                <a:pt x="2662" y="89"/>
                                <a:pt x="2668" y="91"/>
                                <a:pt x="2671" y="95"/>
                              </a:cubicBezTo>
                              <a:cubicBezTo>
                                <a:pt x="2675" y="99"/>
                                <a:pt x="2677" y="106"/>
                                <a:pt x="2677" y="115"/>
                              </a:cubicBezTo>
                              <a:cubicBezTo>
                                <a:pt x="2677" y="120"/>
                                <a:pt x="2677" y="120"/>
                                <a:pt x="2677" y="120"/>
                              </a:cubicBezTo>
                              <a:cubicBezTo>
                                <a:pt x="2671" y="120"/>
                                <a:pt x="2671" y="120"/>
                                <a:pt x="2671" y="120"/>
                              </a:cubicBezTo>
                              <a:cubicBezTo>
                                <a:pt x="2629" y="120"/>
                                <a:pt x="2629" y="120"/>
                                <a:pt x="2629" y="120"/>
                              </a:cubicBezTo>
                              <a:moveTo>
                                <a:pt x="2658" y="62"/>
                              </a:moveTo>
                              <a:cubicBezTo>
                                <a:pt x="2637" y="62"/>
                                <a:pt x="2620" y="69"/>
                                <a:pt x="2608" y="82"/>
                              </a:cubicBezTo>
                              <a:cubicBezTo>
                                <a:pt x="2596" y="95"/>
                                <a:pt x="2590" y="112"/>
                                <a:pt x="2590" y="132"/>
                              </a:cubicBezTo>
                              <a:cubicBezTo>
                                <a:pt x="2590" y="155"/>
                                <a:pt x="2596" y="172"/>
                                <a:pt x="2607" y="185"/>
                              </a:cubicBezTo>
                              <a:cubicBezTo>
                                <a:pt x="2613" y="191"/>
                                <a:pt x="2620" y="195"/>
                                <a:pt x="2628" y="198"/>
                              </a:cubicBezTo>
                              <a:cubicBezTo>
                                <a:pt x="2636" y="202"/>
                                <a:pt x="2644" y="203"/>
                                <a:pt x="2652" y="203"/>
                              </a:cubicBezTo>
                              <a:cubicBezTo>
                                <a:pt x="2660" y="203"/>
                                <a:pt x="2666" y="203"/>
                                <a:pt x="2671" y="202"/>
                              </a:cubicBezTo>
                              <a:cubicBezTo>
                                <a:pt x="2671" y="202"/>
                                <a:pt x="2672" y="202"/>
                                <a:pt x="2672" y="202"/>
                              </a:cubicBezTo>
                              <a:cubicBezTo>
                                <a:pt x="2676" y="202"/>
                                <a:pt x="2679" y="201"/>
                                <a:pt x="2682" y="200"/>
                              </a:cubicBezTo>
                              <a:cubicBezTo>
                                <a:pt x="2693" y="198"/>
                                <a:pt x="2702" y="194"/>
                                <a:pt x="2708" y="189"/>
                              </a:cubicBezTo>
                              <a:cubicBezTo>
                                <a:pt x="2702" y="168"/>
                                <a:pt x="2702" y="168"/>
                                <a:pt x="2702" y="168"/>
                              </a:cubicBezTo>
                              <a:cubicBezTo>
                                <a:pt x="2700" y="169"/>
                                <a:pt x="2696" y="170"/>
                                <a:pt x="2689" y="172"/>
                              </a:cubicBezTo>
                              <a:cubicBezTo>
                                <a:pt x="2687" y="173"/>
                                <a:pt x="2685" y="173"/>
                                <a:pt x="2682" y="174"/>
                              </a:cubicBezTo>
                              <a:cubicBezTo>
                                <a:pt x="2679" y="174"/>
                                <a:pt x="2675" y="175"/>
                                <a:pt x="2671" y="175"/>
                              </a:cubicBezTo>
                              <a:cubicBezTo>
                                <a:pt x="2669" y="175"/>
                                <a:pt x="2668" y="175"/>
                                <a:pt x="2666" y="175"/>
                              </a:cubicBezTo>
                              <a:cubicBezTo>
                                <a:pt x="2643" y="175"/>
                                <a:pt x="2630" y="164"/>
                                <a:pt x="2629" y="141"/>
                              </a:cubicBezTo>
                              <a:cubicBezTo>
                                <a:pt x="2671" y="141"/>
                                <a:pt x="2671" y="141"/>
                                <a:pt x="2671" y="141"/>
                              </a:cubicBezTo>
                              <a:cubicBezTo>
                                <a:pt x="2682" y="141"/>
                                <a:pt x="2682" y="141"/>
                                <a:pt x="2682" y="141"/>
                              </a:cubicBezTo>
                              <a:cubicBezTo>
                                <a:pt x="2711" y="141"/>
                                <a:pt x="2711" y="141"/>
                                <a:pt x="2711" y="141"/>
                              </a:cubicBezTo>
                              <a:cubicBezTo>
                                <a:pt x="2712" y="135"/>
                                <a:pt x="2712" y="127"/>
                                <a:pt x="2712" y="117"/>
                              </a:cubicBezTo>
                              <a:cubicBezTo>
                                <a:pt x="2712" y="106"/>
                                <a:pt x="2711" y="97"/>
                                <a:pt x="2708" y="90"/>
                              </a:cubicBezTo>
                              <a:cubicBezTo>
                                <a:pt x="2702" y="79"/>
                                <a:pt x="2694" y="71"/>
                                <a:pt x="2682" y="66"/>
                              </a:cubicBezTo>
                              <a:cubicBezTo>
                                <a:pt x="2679" y="65"/>
                                <a:pt x="2675" y="64"/>
                                <a:pt x="2671" y="63"/>
                              </a:cubicBezTo>
                              <a:cubicBezTo>
                                <a:pt x="2667" y="62"/>
                                <a:pt x="2663" y="62"/>
                                <a:pt x="2658" y="62"/>
                              </a:cubicBezTo>
                              <a:moveTo>
                                <a:pt x="2836" y="62"/>
                              </a:moveTo>
                              <a:cubicBezTo>
                                <a:pt x="2830" y="62"/>
                                <a:pt x="2825" y="63"/>
                                <a:pt x="2820" y="64"/>
                              </a:cubicBezTo>
                              <a:cubicBezTo>
                                <a:pt x="2807" y="67"/>
                                <a:pt x="2796" y="72"/>
                                <a:pt x="2787" y="78"/>
                              </a:cubicBezTo>
                              <a:cubicBezTo>
                                <a:pt x="2787" y="62"/>
                                <a:pt x="2787" y="62"/>
                                <a:pt x="2787" y="62"/>
                              </a:cubicBezTo>
                              <a:cubicBezTo>
                                <a:pt x="2752" y="62"/>
                                <a:pt x="2752" y="62"/>
                                <a:pt x="2752" y="62"/>
                              </a:cubicBezTo>
                              <a:cubicBezTo>
                                <a:pt x="2752" y="203"/>
                                <a:pt x="2752" y="203"/>
                                <a:pt x="2752" y="203"/>
                              </a:cubicBezTo>
                              <a:cubicBezTo>
                                <a:pt x="2790" y="203"/>
                                <a:pt x="2790" y="203"/>
                                <a:pt x="2790" y="203"/>
                              </a:cubicBezTo>
                              <a:cubicBezTo>
                                <a:pt x="2790" y="106"/>
                                <a:pt x="2790" y="106"/>
                                <a:pt x="2790" y="106"/>
                              </a:cubicBezTo>
                              <a:cubicBezTo>
                                <a:pt x="2797" y="101"/>
                                <a:pt x="2797" y="101"/>
                                <a:pt x="2797" y="101"/>
                              </a:cubicBezTo>
                              <a:cubicBezTo>
                                <a:pt x="2804" y="96"/>
                                <a:pt x="2811" y="94"/>
                                <a:pt x="2818" y="94"/>
                              </a:cubicBezTo>
                              <a:cubicBezTo>
                                <a:pt x="2826" y="94"/>
                                <a:pt x="2831" y="96"/>
                                <a:pt x="2834" y="100"/>
                              </a:cubicBezTo>
                              <a:cubicBezTo>
                                <a:pt x="2836" y="105"/>
                                <a:pt x="2838" y="113"/>
                                <a:pt x="2838" y="124"/>
                              </a:cubicBezTo>
                              <a:cubicBezTo>
                                <a:pt x="2838" y="203"/>
                                <a:pt x="2838" y="203"/>
                                <a:pt x="2838" y="203"/>
                              </a:cubicBezTo>
                              <a:cubicBezTo>
                                <a:pt x="2876" y="203"/>
                                <a:pt x="2876" y="203"/>
                                <a:pt x="2876" y="203"/>
                              </a:cubicBezTo>
                              <a:cubicBezTo>
                                <a:pt x="2876" y="116"/>
                                <a:pt x="2876" y="116"/>
                                <a:pt x="2876" y="116"/>
                              </a:cubicBezTo>
                              <a:cubicBezTo>
                                <a:pt x="2876" y="96"/>
                                <a:pt x="2872" y="82"/>
                                <a:pt x="2865" y="73"/>
                              </a:cubicBezTo>
                              <a:cubicBezTo>
                                <a:pt x="2862" y="69"/>
                                <a:pt x="2857" y="66"/>
                                <a:pt x="2852" y="65"/>
                              </a:cubicBezTo>
                              <a:cubicBezTo>
                                <a:pt x="2847" y="63"/>
                                <a:pt x="2842" y="62"/>
                                <a:pt x="2836" y="62"/>
                              </a:cubicBezTo>
                              <a:moveTo>
                                <a:pt x="3276" y="62"/>
                              </a:moveTo>
                              <a:cubicBezTo>
                                <a:pt x="3236" y="62"/>
                                <a:pt x="3236" y="62"/>
                                <a:pt x="3236" y="62"/>
                              </a:cubicBezTo>
                              <a:cubicBezTo>
                                <a:pt x="3214" y="130"/>
                                <a:pt x="3214" y="130"/>
                                <a:pt x="3214" y="130"/>
                              </a:cubicBezTo>
                              <a:cubicBezTo>
                                <a:pt x="3206" y="164"/>
                                <a:pt x="3206" y="164"/>
                                <a:pt x="3206" y="164"/>
                              </a:cubicBezTo>
                              <a:cubicBezTo>
                                <a:pt x="3197" y="130"/>
                                <a:pt x="3197" y="130"/>
                                <a:pt x="3197" y="130"/>
                              </a:cubicBezTo>
                              <a:cubicBezTo>
                                <a:pt x="3176" y="62"/>
                                <a:pt x="3176" y="62"/>
                                <a:pt x="3176" y="62"/>
                              </a:cubicBezTo>
                              <a:cubicBezTo>
                                <a:pt x="3136" y="62"/>
                                <a:pt x="3136" y="62"/>
                                <a:pt x="3136" y="62"/>
                              </a:cubicBezTo>
                              <a:cubicBezTo>
                                <a:pt x="3135" y="62"/>
                                <a:pt x="3135" y="62"/>
                                <a:pt x="3135" y="62"/>
                              </a:cubicBezTo>
                              <a:cubicBezTo>
                                <a:pt x="3136" y="66"/>
                                <a:pt x="3136" y="66"/>
                                <a:pt x="3136" y="66"/>
                              </a:cubicBezTo>
                              <a:cubicBezTo>
                                <a:pt x="3187" y="203"/>
                                <a:pt x="3187" y="203"/>
                                <a:pt x="3187" y="203"/>
                              </a:cubicBezTo>
                              <a:cubicBezTo>
                                <a:pt x="3223" y="203"/>
                                <a:pt x="3223" y="203"/>
                                <a:pt x="3223" y="203"/>
                              </a:cubicBezTo>
                              <a:cubicBezTo>
                                <a:pt x="3276" y="62"/>
                                <a:pt x="3276" y="62"/>
                                <a:pt x="3276" y="62"/>
                              </a:cubicBezTo>
                              <a:moveTo>
                                <a:pt x="527" y="30"/>
                              </a:moveTo>
                              <a:cubicBezTo>
                                <a:pt x="504" y="30"/>
                                <a:pt x="504" y="30"/>
                                <a:pt x="504" y="30"/>
                              </a:cubicBezTo>
                              <a:cubicBezTo>
                                <a:pt x="501" y="40"/>
                                <a:pt x="497" y="48"/>
                                <a:pt x="495" y="55"/>
                              </a:cubicBezTo>
                              <a:cubicBezTo>
                                <a:pt x="493" y="58"/>
                                <a:pt x="491" y="61"/>
                                <a:pt x="487" y="63"/>
                              </a:cubicBezTo>
                              <a:cubicBezTo>
                                <a:pt x="485" y="64"/>
                                <a:pt x="480" y="65"/>
                                <a:pt x="472" y="68"/>
                              </a:cubicBezTo>
                              <a:cubicBezTo>
                                <a:pt x="472" y="88"/>
                                <a:pt x="472" y="88"/>
                                <a:pt x="472" y="88"/>
                              </a:cubicBezTo>
                              <a:cubicBezTo>
                                <a:pt x="489" y="88"/>
                                <a:pt x="489" y="88"/>
                                <a:pt x="489" y="88"/>
                              </a:cubicBezTo>
                              <a:cubicBezTo>
                                <a:pt x="489" y="160"/>
                                <a:pt x="489" y="160"/>
                                <a:pt x="489" y="160"/>
                              </a:cubicBezTo>
                              <a:cubicBezTo>
                                <a:pt x="489" y="175"/>
                                <a:pt x="492" y="187"/>
                                <a:pt x="498" y="193"/>
                              </a:cubicBezTo>
                              <a:cubicBezTo>
                                <a:pt x="501" y="197"/>
                                <a:pt x="505" y="199"/>
                                <a:pt x="510" y="201"/>
                              </a:cubicBezTo>
                              <a:cubicBezTo>
                                <a:pt x="515" y="203"/>
                                <a:pt x="520" y="203"/>
                                <a:pt x="526" y="203"/>
                              </a:cubicBezTo>
                              <a:cubicBezTo>
                                <a:pt x="532" y="203"/>
                                <a:pt x="537" y="203"/>
                                <a:pt x="541" y="202"/>
                              </a:cubicBezTo>
                              <a:cubicBezTo>
                                <a:pt x="553" y="200"/>
                                <a:pt x="563" y="196"/>
                                <a:pt x="569" y="190"/>
                              </a:cubicBezTo>
                              <a:cubicBezTo>
                                <a:pt x="565" y="169"/>
                                <a:pt x="565" y="169"/>
                                <a:pt x="565" y="169"/>
                              </a:cubicBezTo>
                              <a:cubicBezTo>
                                <a:pt x="562" y="170"/>
                                <a:pt x="559" y="172"/>
                                <a:pt x="555" y="173"/>
                              </a:cubicBezTo>
                              <a:cubicBezTo>
                                <a:pt x="549" y="174"/>
                                <a:pt x="549" y="174"/>
                                <a:pt x="549" y="174"/>
                              </a:cubicBezTo>
                              <a:cubicBezTo>
                                <a:pt x="542" y="175"/>
                                <a:pt x="542" y="175"/>
                                <a:pt x="542" y="175"/>
                              </a:cubicBezTo>
                              <a:cubicBezTo>
                                <a:pt x="536" y="174"/>
                                <a:pt x="536" y="174"/>
                                <a:pt x="536" y="174"/>
                              </a:cubicBezTo>
                              <a:cubicBezTo>
                                <a:pt x="531" y="170"/>
                                <a:pt x="531" y="170"/>
                                <a:pt x="531" y="170"/>
                              </a:cubicBezTo>
                              <a:cubicBezTo>
                                <a:pt x="528" y="166"/>
                                <a:pt x="527" y="158"/>
                                <a:pt x="527" y="144"/>
                              </a:cubicBezTo>
                              <a:cubicBezTo>
                                <a:pt x="527" y="88"/>
                                <a:pt x="527" y="88"/>
                                <a:pt x="527" y="88"/>
                              </a:cubicBezTo>
                              <a:cubicBezTo>
                                <a:pt x="565" y="88"/>
                                <a:pt x="565" y="88"/>
                                <a:pt x="565" y="88"/>
                              </a:cubicBezTo>
                              <a:cubicBezTo>
                                <a:pt x="565" y="62"/>
                                <a:pt x="565" y="62"/>
                                <a:pt x="565" y="62"/>
                              </a:cubicBezTo>
                              <a:cubicBezTo>
                                <a:pt x="527" y="62"/>
                                <a:pt x="527" y="62"/>
                                <a:pt x="527" y="62"/>
                              </a:cubicBezTo>
                              <a:cubicBezTo>
                                <a:pt x="527" y="30"/>
                                <a:pt x="527" y="30"/>
                                <a:pt x="527" y="30"/>
                              </a:cubicBezTo>
                              <a:moveTo>
                                <a:pt x="53" y="106"/>
                              </a:moveTo>
                              <a:cubicBezTo>
                                <a:pt x="47" y="106"/>
                                <a:pt x="42" y="105"/>
                                <a:pt x="39" y="105"/>
                              </a:cubicBezTo>
                              <a:cubicBezTo>
                                <a:pt x="39" y="46"/>
                                <a:pt x="39" y="46"/>
                                <a:pt x="39" y="46"/>
                              </a:cubicBezTo>
                              <a:cubicBezTo>
                                <a:pt x="45" y="44"/>
                                <a:pt x="52" y="43"/>
                                <a:pt x="60" y="43"/>
                              </a:cubicBezTo>
                              <a:cubicBezTo>
                                <a:pt x="75" y="43"/>
                                <a:pt x="85" y="46"/>
                                <a:pt x="90" y="52"/>
                              </a:cubicBezTo>
                              <a:cubicBezTo>
                                <a:pt x="94" y="57"/>
                                <a:pt x="96" y="63"/>
                                <a:pt x="96" y="72"/>
                              </a:cubicBezTo>
                              <a:cubicBezTo>
                                <a:pt x="96" y="82"/>
                                <a:pt x="94" y="90"/>
                                <a:pt x="89" y="96"/>
                              </a:cubicBezTo>
                              <a:cubicBezTo>
                                <a:pt x="83" y="102"/>
                                <a:pt x="75" y="106"/>
                                <a:pt x="64" y="106"/>
                              </a:cubicBezTo>
                              <a:cubicBezTo>
                                <a:pt x="53" y="106"/>
                                <a:pt x="53" y="106"/>
                                <a:pt x="53" y="106"/>
                              </a:cubicBezTo>
                              <a:moveTo>
                                <a:pt x="66" y="15"/>
                              </a:moveTo>
                              <a:cubicBezTo>
                                <a:pt x="56" y="15"/>
                                <a:pt x="47" y="15"/>
                                <a:pt x="37" y="15"/>
                              </a:cubicBezTo>
                              <a:cubicBezTo>
                                <a:pt x="33" y="15"/>
                                <a:pt x="29" y="15"/>
                                <a:pt x="26" y="15"/>
                              </a:cubicBezTo>
                              <a:cubicBezTo>
                                <a:pt x="18" y="15"/>
                                <a:pt x="18" y="15"/>
                                <a:pt x="18" y="15"/>
                              </a:cubicBezTo>
                              <a:cubicBezTo>
                                <a:pt x="0" y="15"/>
                                <a:pt x="0" y="15"/>
                                <a:pt x="0" y="15"/>
                              </a:cubicBezTo>
                              <a:cubicBezTo>
                                <a:pt x="0" y="203"/>
                                <a:pt x="0" y="203"/>
                                <a:pt x="0" y="203"/>
                              </a:cubicBezTo>
                              <a:cubicBezTo>
                                <a:pt x="39" y="203"/>
                                <a:pt x="39" y="203"/>
                                <a:pt x="39" y="203"/>
                              </a:cubicBezTo>
                              <a:cubicBezTo>
                                <a:pt x="39" y="133"/>
                                <a:pt x="39" y="133"/>
                                <a:pt x="39" y="133"/>
                              </a:cubicBezTo>
                              <a:cubicBezTo>
                                <a:pt x="49" y="133"/>
                                <a:pt x="57" y="133"/>
                                <a:pt x="63" y="133"/>
                              </a:cubicBezTo>
                              <a:cubicBezTo>
                                <a:pt x="69" y="133"/>
                                <a:pt x="73" y="136"/>
                                <a:pt x="77" y="143"/>
                              </a:cubicBezTo>
                              <a:cubicBezTo>
                                <a:pt x="79" y="146"/>
                                <a:pt x="81" y="149"/>
                                <a:pt x="82" y="153"/>
                              </a:cubicBezTo>
                              <a:cubicBezTo>
                                <a:pt x="83" y="157"/>
                                <a:pt x="85" y="161"/>
                                <a:pt x="86" y="165"/>
                              </a:cubicBezTo>
                              <a:cubicBezTo>
                                <a:pt x="88" y="170"/>
                                <a:pt x="89" y="174"/>
                                <a:pt x="90" y="178"/>
                              </a:cubicBezTo>
                              <a:cubicBezTo>
                                <a:pt x="92" y="182"/>
                                <a:pt x="93" y="186"/>
                                <a:pt x="95" y="189"/>
                              </a:cubicBezTo>
                              <a:cubicBezTo>
                                <a:pt x="98" y="196"/>
                                <a:pt x="98" y="196"/>
                                <a:pt x="98" y="196"/>
                              </a:cubicBezTo>
                              <a:cubicBezTo>
                                <a:pt x="102" y="203"/>
                                <a:pt x="102" y="203"/>
                                <a:pt x="102" y="203"/>
                              </a:cubicBezTo>
                              <a:cubicBezTo>
                                <a:pt x="145" y="203"/>
                                <a:pt x="145" y="203"/>
                                <a:pt x="145" y="203"/>
                              </a:cubicBezTo>
                              <a:cubicBezTo>
                                <a:pt x="138" y="190"/>
                                <a:pt x="138" y="190"/>
                                <a:pt x="138" y="190"/>
                              </a:cubicBezTo>
                              <a:cubicBezTo>
                                <a:pt x="135" y="184"/>
                                <a:pt x="132" y="179"/>
                                <a:pt x="129" y="173"/>
                              </a:cubicBezTo>
                              <a:cubicBezTo>
                                <a:pt x="127" y="166"/>
                                <a:pt x="124" y="160"/>
                                <a:pt x="121" y="155"/>
                              </a:cubicBezTo>
                              <a:cubicBezTo>
                                <a:pt x="115" y="140"/>
                                <a:pt x="109" y="131"/>
                                <a:pt x="103" y="126"/>
                              </a:cubicBezTo>
                              <a:cubicBezTo>
                                <a:pt x="124" y="117"/>
                                <a:pt x="134" y="99"/>
                                <a:pt x="134" y="72"/>
                              </a:cubicBezTo>
                              <a:cubicBezTo>
                                <a:pt x="134" y="51"/>
                                <a:pt x="127" y="36"/>
                                <a:pt x="113" y="27"/>
                              </a:cubicBezTo>
                              <a:cubicBezTo>
                                <a:pt x="107" y="23"/>
                                <a:pt x="100" y="20"/>
                                <a:pt x="92" y="18"/>
                              </a:cubicBezTo>
                              <a:cubicBezTo>
                                <a:pt x="84" y="16"/>
                                <a:pt x="75" y="15"/>
                                <a:pt x="66" y="15"/>
                              </a:cubicBezTo>
                              <a:moveTo>
                                <a:pt x="2185" y="174"/>
                              </a:moveTo>
                              <a:cubicBezTo>
                                <a:pt x="2178" y="174"/>
                                <a:pt x="2171" y="173"/>
                                <a:pt x="2165" y="169"/>
                              </a:cubicBezTo>
                              <a:cubicBezTo>
                                <a:pt x="2160" y="166"/>
                                <a:pt x="2155" y="161"/>
                                <a:pt x="2151" y="156"/>
                              </a:cubicBezTo>
                              <a:cubicBezTo>
                                <a:pt x="2148" y="150"/>
                                <a:pt x="2145" y="143"/>
                                <a:pt x="2143" y="135"/>
                              </a:cubicBezTo>
                              <a:cubicBezTo>
                                <a:pt x="2141" y="127"/>
                                <a:pt x="2140" y="118"/>
                                <a:pt x="2140" y="108"/>
                              </a:cubicBezTo>
                              <a:cubicBezTo>
                                <a:pt x="2140" y="97"/>
                                <a:pt x="2141" y="88"/>
                                <a:pt x="2144" y="80"/>
                              </a:cubicBezTo>
                              <a:cubicBezTo>
                                <a:pt x="2151" y="57"/>
                                <a:pt x="2165" y="45"/>
                                <a:pt x="2187" y="45"/>
                              </a:cubicBezTo>
                              <a:cubicBezTo>
                                <a:pt x="2201" y="45"/>
                                <a:pt x="2212" y="51"/>
                                <a:pt x="2220" y="63"/>
                              </a:cubicBezTo>
                              <a:cubicBezTo>
                                <a:pt x="2227" y="74"/>
                                <a:pt x="2231" y="89"/>
                                <a:pt x="2231" y="108"/>
                              </a:cubicBezTo>
                              <a:cubicBezTo>
                                <a:pt x="2231" y="130"/>
                                <a:pt x="2226" y="147"/>
                                <a:pt x="2218" y="158"/>
                              </a:cubicBezTo>
                              <a:cubicBezTo>
                                <a:pt x="2214" y="164"/>
                                <a:pt x="2210" y="168"/>
                                <a:pt x="2204" y="170"/>
                              </a:cubicBezTo>
                              <a:cubicBezTo>
                                <a:pt x="2199" y="173"/>
                                <a:pt x="2192" y="174"/>
                                <a:pt x="2185" y="174"/>
                              </a:cubicBezTo>
                              <a:moveTo>
                                <a:pt x="2191" y="15"/>
                              </a:moveTo>
                              <a:cubicBezTo>
                                <a:pt x="2163" y="15"/>
                                <a:pt x="2142" y="23"/>
                                <a:pt x="2126" y="39"/>
                              </a:cubicBezTo>
                              <a:cubicBezTo>
                                <a:pt x="2118" y="46"/>
                                <a:pt x="2112" y="56"/>
                                <a:pt x="2107" y="68"/>
                              </a:cubicBezTo>
                              <a:cubicBezTo>
                                <a:pt x="2102" y="80"/>
                                <a:pt x="2100" y="93"/>
                                <a:pt x="2100" y="108"/>
                              </a:cubicBezTo>
                              <a:cubicBezTo>
                                <a:pt x="2100" y="123"/>
                                <a:pt x="2102" y="136"/>
                                <a:pt x="2105" y="148"/>
                              </a:cubicBezTo>
                              <a:cubicBezTo>
                                <a:pt x="2113" y="171"/>
                                <a:pt x="2127" y="188"/>
                                <a:pt x="2149" y="197"/>
                              </a:cubicBezTo>
                              <a:cubicBezTo>
                                <a:pt x="2159" y="201"/>
                                <a:pt x="2170" y="203"/>
                                <a:pt x="2182" y="203"/>
                              </a:cubicBezTo>
                              <a:cubicBezTo>
                                <a:pt x="2209" y="203"/>
                                <a:pt x="2230" y="195"/>
                                <a:pt x="2246" y="180"/>
                              </a:cubicBezTo>
                              <a:cubicBezTo>
                                <a:pt x="2262" y="163"/>
                                <a:pt x="2271" y="138"/>
                                <a:pt x="2271" y="107"/>
                              </a:cubicBezTo>
                              <a:cubicBezTo>
                                <a:pt x="2271" y="79"/>
                                <a:pt x="2263" y="57"/>
                                <a:pt x="2249" y="41"/>
                              </a:cubicBezTo>
                              <a:cubicBezTo>
                                <a:pt x="2235" y="24"/>
                                <a:pt x="2215" y="15"/>
                                <a:pt x="2191" y="15"/>
                              </a:cubicBezTo>
                              <a:moveTo>
                                <a:pt x="776" y="0"/>
                              </a:moveTo>
                              <a:cubicBezTo>
                                <a:pt x="738" y="0"/>
                                <a:pt x="738" y="0"/>
                                <a:pt x="738" y="0"/>
                              </a:cubicBezTo>
                              <a:cubicBezTo>
                                <a:pt x="738" y="203"/>
                                <a:pt x="738" y="203"/>
                                <a:pt x="738" y="203"/>
                              </a:cubicBezTo>
                              <a:cubicBezTo>
                                <a:pt x="776" y="203"/>
                                <a:pt x="776" y="203"/>
                                <a:pt x="776" y="203"/>
                              </a:cubicBezTo>
                              <a:cubicBezTo>
                                <a:pt x="776" y="106"/>
                                <a:pt x="776" y="106"/>
                                <a:pt x="776" y="106"/>
                              </a:cubicBezTo>
                              <a:cubicBezTo>
                                <a:pt x="783" y="101"/>
                                <a:pt x="783" y="101"/>
                                <a:pt x="783" y="101"/>
                              </a:cubicBezTo>
                              <a:cubicBezTo>
                                <a:pt x="790" y="96"/>
                                <a:pt x="797" y="94"/>
                                <a:pt x="804" y="94"/>
                              </a:cubicBezTo>
                              <a:cubicBezTo>
                                <a:pt x="812" y="94"/>
                                <a:pt x="817" y="96"/>
                                <a:pt x="820" y="101"/>
                              </a:cubicBezTo>
                              <a:cubicBezTo>
                                <a:pt x="823" y="105"/>
                                <a:pt x="824" y="113"/>
                                <a:pt x="824" y="124"/>
                              </a:cubicBezTo>
                              <a:cubicBezTo>
                                <a:pt x="824" y="203"/>
                                <a:pt x="824" y="203"/>
                                <a:pt x="824" y="203"/>
                              </a:cubicBezTo>
                              <a:cubicBezTo>
                                <a:pt x="862" y="203"/>
                                <a:pt x="862" y="203"/>
                                <a:pt x="862" y="203"/>
                              </a:cubicBezTo>
                              <a:cubicBezTo>
                                <a:pt x="862" y="117"/>
                                <a:pt x="862" y="117"/>
                                <a:pt x="862" y="117"/>
                              </a:cubicBezTo>
                              <a:cubicBezTo>
                                <a:pt x="862" y="97"/>
                                <a:pt x="859" y="83"/>
                                <a:pt x="851" y="74"/>
                              </a:cubicBezTo>
                              <a:cubicBezTo>
                                <a:pt x="847" y="69"/>
                                <a:pt x="842" y="66"/>
                                <a:pt x="837" y="65"/>
                              </a:cubicBezTo>
                              <a:cubicBezTo>
                                <a:pt x="831" y="63"/>
                                <a:pt x="826" y="62"/>
                                <a:pt x="820" y="62"/>
                              </a:cubicBezTo>
                              <a:cubicBezTo>
                                <a:pt x="815" y="62"/>
                                <a:pt x="809" y="63"/>
                                <a:pt x="805" y="64"/>
                              </a:cubicBezTo>
                              <a:cubicBezTo>
                                <a:pt x="793" y="67"/>
                                <a:pt x="782" y="72"/>
                                <a:pt x="774" y="79"/>
                              </a:cubicBezTo>
                              <a:cubicBezTo>
                                <a:pt x="776" y="54"/>
                                <a:pt x="776" y="54"/>
                                <a:pt x="776" y="54"/>
                              </a:cubicBezTo>
                              <a:cubicBezTo>
                                <a:pt x="776" y="0"/>
                                <a:pt x="776" y="0"/>
                                <a:pt x="776" y="0"/>
                              </a:cubicBezTo>
                              <a:moveTo>
                                <a:pt x="2488" y="174"/>
                              </a:moveTo>
                              <a:cubicBezTo>
                                <a:pt x="2484" y="174"/>
                                <a:pt x="2480" y="173"/>
                                <a:pt x="2477" y="172"/>
                              </a:cubicBezTo>
                              <a:cubicBezTo>
                                <a:pt x="2466" y="168"/>
                                <a:pt x="2461" y="156"/>
                                <a:pt x="2461" y="135"/>
                              </a:cubicBezTo>
                              <a:cubicBezTo>
                                <a:pt x="2461" y="120"/>
                                <a:pt x="2464" y="108"/>
                                <a:pt x="2470" y="100"/>
                              </a:cubicBezTo>
                              <a:cubicBezTo>
                                <a:pt x="2473" y="96"/>
                                <a:pt x="2476" y="94"/>
                                <a:pt x="2480" y="92"/>
                              </a:cubicBezTo>
                              <a:cubicBezTo>
                                <a:pt x="2484" y="90"/>
                                <a:pt x="2490" y="89"/>
                                <a:pt x="2497" y="89"/>
                              </a:cubicBezTo>
                              <a:cubicBezTo>
                                <a:pt x="2505" y="89"/>
                                <a:pt x="2510" y="91"/>
                                <a:pt x="2514" y="94"/>
                              </a:cubicBezTo>
                              <a:cubicBezTo>
                                <a:pt x="2514" y="167"/>
                                <a:pt x="2514" y="167"/>
                                <a:pt x="2514" y="167"/>
                              </a:cubicBezTo>
                              <a:cubicBezTo>
                                <a:pt x="2507" y="171"/>
                                <a:pt x="2498" y="174"/>
                                <a:pt x="2488" y="174"/>
                              </a:cubicBezTo>
                              <a:moveTo>
                                <a:pt x="2552" y="0"/>
                              </a:moveTo>
                              <a:cubicBezTo>
                                <a:pt x="2514" y="0"/>
                                <a:pt x="2514" y="0"/>
                                <a:pt x="2514" y="0"/>
                              </a:cubicBezTo>
                              <a:cubicBezTo>
                                <a:pt x="2514" y="54"/>
                                <a:pt x="2514" y="54"/>
                                <a:pt x="2514" y="54"/>
                              </a:cubicBezTo>
                              <a:cubicBezTo>
                                <a:pt x="2515" y="66"/>
                                <a:pt x="2515" y="66"/>
                                <a:pt x="2515" y="66"/>
                              </a:cubicBezTo>
                              <a:cubicBezTo>
                                <a:pt x="2508" y="63"/>
                                <a:pt x="2500" y="62"/>
                                <a:pt x="2492" y="62"/>
                              </a:cubicBezTo>
                              <a:cubicBezTo>
                                <a:pt x="2470" y="62"/>
                                <a:pt x="2453" y="69"/>
                                <a:pt x="2441" y="83"/>
                              </a:cubicBezTo>
                              <a:cubicBezTo>
                                <a:pt x="2427" y="96"/>
                                <a:pt x="2421" y="114"/>
                                <a:pt x="2421" y="137"/>
                              </a:cubicBezTo>
                              <a:cubicBezTo>
                                <a:pt x="2421" y="158"/>
                                <a:pt x="2427" y="175"/>
                                <a:pt x="2438" y="187"/>
                              </a:cubicBezTo>
                              <a:cubicBezTo>
                                <a:pt x="2448" y="198"/>
                                <a:pt x="2461" y="203"/>
                                <a:pt x="2476" y="203"/>
                              </a:cubicBezTo>
                              <a:cubicBezTo>
                                <a:pt x="2493" y="203"/>
                                <a:pt x="2506" y="198"/>
                                <a:pt x="2517" y="187"/>
                              </a:cubicBezTo>
                              <a:cubicBezTo>
                                <a:pt x="2517" y="196"/>
                                <a:pt x="2517" y="196"/>
                                <a:pt x="2517" y="196"/>
                              </a:cubicBezTo>
                              <a:cubicBezTo>
                                <a:pt x="2520" y="202"/>
                                <a:pt x="2520" y="202"/>
                                <a:pt x="2520" y="202"/>
                              </a:cubicBezTo>
                              <a:cubicBezTo>
                                <a:pt x="2526" y="203"/>
                                <a:pt x="2526" y="203"/>
                                <a:pt x="2526" y="203"/>
                              </a:cubicBezTo>
                              <a:cubicBezTo>
                                <a:pt x="2552" y="203"/>
                                <a:pt x="2552" y="203"/>
                                <a:pt x="2552" y="203"/>
                              </a:cubicBezTo>
                              <a:cubicBezTo>
                                <a:pt x="2552" y="0"/>
                                <a:pt x="2552" y="0"/>
                                <a:pt x="2552" y="0"/>
                              </a:cubicBezTo>
                              <a:moveTo>
                                <a:pt x="3045" y="177"/>
                              </a:moveTo>
                              <a:cubicBezTo>
                                <a:pt x="3034" y="177"/>
                                <a:pt x="3027" y="175"/>
                                <a:pt x="3024" y="172"/>
                              </a:cubicBezTo>
                              <a:cubicBezTo>
                                <a:pt x="3024" y="99"/>
                                <a:pt x="3024" y="99"/>
                                <a:pt x="3024" y="99"/>
                              </a:cubicBezTo>
                              <a:cubicBezTo>
                                <a:pt x="3031" y="93"/>
                                <a:pt x="3040" y="90"/>
                                <a:pt x="3050" y="90"/>
                              </a:cubicBezTo>
                              <a:cubicBezTo>
                                <a:pt x="3054" y="90"/>
                                <a:pt x="3058" y="91"/>
                                <a:pt x="3061" y="92"/>
                              </a:cubicBezTo>
                              <a:cubicBezTo>
                                <a:pt x="3072" y="96"/>
                                <a:pt x="3077" y="109"/>
                                <a:pt x="3077" y="129"/>
                              </a:cubicBezTo>
                              <a:cubicBezTo>
                                <a:pt x="3077" y="144"/>
                                <a:pt x="3074" y="156"/>
                                <a:pt x="3068" y="165"/>
                              </a:cubicBezTo>
                              <a:cubicBezTo>
                                <a:pt x="3062" y="173"/>
                                <a:pt x="3055" y="177"/>
                                <a:pt x="3045" y="177"/>
                              </a:cubicBezTo>
                              <a:moveTo>
                                <a:pt x="3024" y="0"/>
                              </a:moveTo>
                              <a:cubicBezTo>
                                <a:pt x="2986" y="0"/>
                                <a:pt x="2986" y="0"/>
                                <a:pt x="2986" y="0"/>
                              </a:cubicBezTo>
                              <a:cubicBezTo>
                                <a:pt x="2986" y="193"/>
                                <a:pt x="2986" y="193"/>
                                <a:pt x="2986" y="193"/>
                              </a:cubicBezTo>
                              <a:cubicBezTo>
                                <a:pt x="2987" y="193"/>
                                <a:pt x="2989" y="194"/>
                                <a:pt x="2993" y="196"/>
                              </a:cubicBezTo>
                              <a:cubicBezTo>
                                <a:pt x="3009" y="201"/>
                                <a:pt x="3026" y="203"/>
                                <a:pt x="3044" y="203"/>
                              </a:cubicBezTo>
                              <a:cubicBezTo>
                                <a:pt x="3066" y="203"/>
                                <a:pt x="3084" y="196"/>
                                <a:pt x="3097" y="182"/>
                              </a:cubicBezTo>
                              <a:cubicBezTo>
                                <a:pt x="3110" y="168"/>
                                <a:pt x="3117" y="150"/>
                                <a:pt x="3117" y="127"/>
                              </a:cubicBezTo>
                              <a:cubicBezTo>
                                <a:pt x="3117" y="106"/>
                                <a:pt x="3112" y="90"/>
                                <a:pt x="3100" y="78"/>
                              </a:cubicBezTo>
                              <a:cubicBezTo>
                                <a:pt x="3090" y="67"/>
                                <a:pt x="3078" y="62"/>
                                <a:pt x="3062" y="62"/>
                              </a:cubicBezTo>
                              <a:cubicBezTo>
                                <a:pt x="3046" y="62"/>
                                <a:pt x="3033" y="67"/>
                                <a:pt x="3023" y="77"/>
                              </a:cubicBezTo>
                              <a:cubicBezTo>
                                <a:pt x="3024" y="54"/>
                                <a:pt x="3024" y="54"/>
                                <a:pt x="3024" y="54"/>
                              </a:cubicBezTo>
                              <a:cubicBezTo>
                                <a:pt x="3024" y="0"/>
                                <a:pt x="3024" y="0"/>
                                <a:pt x="3024" y="0"/>
                              </a:cubicBezTo>
                            </a:path>
                          </a:pathLst>
                        </a:custGeom>
                        <a:solidFill>
                          <a:srgbClr val="1F1B1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22"/>
                      <wps:cNvSpPr>
                        <a:spLocks noEditPoints="1"/>
                      </wps:cNvSpPr>
                      <wps:spPr bwMode="auto">
                        <a:xfrm>
                          <a:off x="5375275" y="360680"/>
                          <a:ext cx="1181735" cy="83820"/>
                        </a:xfrm>
                        <a:custGeom>
                          <a:avLst/>
                          <a:gdLst>
                            <a:gd name="T0" fmla="*/ 181 w 3722"/>
                            <a:gd name="T1" fmla="*/ 196 h 262"/>
                            <a:gd name="T2" fmla="*/ 232 w 3722"/>
                            <a:gd name="T3" fmla="*/ 133 h 262"/>
                            <a:gd name="T4" fmla="*/ 346 w 3722"/>
                            <a:gd name="T5" fmla="*/ 80 h 262"/>
                            <a:gd name="T6" fmla="*/ 287 w 3722"/>
                            <a:gd name="T7" fmla="*/ 148 h 262"/>
                            <a:gd name="T8" fmla="*/ 302 w 3722"/>
                            <a:gd name="T9" fmla="*/ 260 h 262"/>
                            <a:gd name="T10" fmla="*/ 532 w 3722"/>
                            <a:gd name="T11" fmla="*/ 69 h 262"/>
                            <a:gd name="T12" fmla="*/ 508 w 3722"/>
                            <a:gd name="T13" fmla="*/ 173 h 262"/>
                            <a:gd name="T14" fmla="*/ 566 w 3722"/>
                            <a:gd name="T15" fmla="*/ 77 h 262"/>
                            <a:gd name="T16" fmla="*/ 740 w 3722"/>
                            <a:gd name="T17" fmla="*/ 130 h 262"/>
                            <a:gd name="T18" fmla="*/ 744 w 3722"/>
                            <a:gd name="T19" fmla="*/ 170 h 262"/>
                            <a:gd name="T20" fmla="*/ 1111 w 3722"/>
                            <a:gd name="T21" fmla="*/ 59 h 262"/>
                            <a:gd name="T22" fmla="*/ 948 w 3722"/>
                            <a:gd name="T23" fmla="*/ 200 h 262"/>
                            <a:gd name="T24" fmla="*/ 1026 w 3722"/>
                            <a:gd name="T25" fmla="*/ 200 h 262"/>
                            <a:gd name="T26" fmla="*/ 1114 w 3722"/>
                            <a:gd name="T27" fmla="*/ 97 h 262"/>
                            <a:gd name="T28" fmla="*/ 1212 w 3722"/>
                            <a:gd name="T29" fmla="*/ 182 h 262"/>
                            <a:gd name="T30" fmla="*/ 1276 w 3722"/>
                            <a:gd name="T31" fmla="*/ 63 h 262"/>
                            <a:gd name="T32" fmla="*/ 1289 w 3722"/>
                            <a:gd name="T33" fmla="*/ 59 h 262"/>
                            <a:gd name="T34" fmla="*/ 1434 w 3722"/>
                            <a:gd name="T35" fmla="*/ 59 h 262"/>
                            <a:gd name="T36" fmla="*/ 1475 w 3722"/>
                            <a:gd name="T37" fmla="*/ 196 h 262"/>
                            <a:gd name="T38" fmla="*/ 1526 w 3722"/>
                            <a:gd name="T39" fmla="*/ 133 h 262"/>
                            <a:gd name="T40" fmla="*/ 1692 w 3722"/>
                            <a:gd name="T41" fmla="*/ 100 h 262"/>
                            <a:gd name="T42" fmla="*/ 1674 w 3722"/>
                            <a:gd name="T43" fmla="*/ 90 h 262"/>
                            <a:gd name="T44" fmla="*/ 1831 w 3722"/>
                            <a:gd name="T45" fmla="*/ 115 h 262"/>
                            <a:gd name="T46" fmla="*/ 1854 w 3722"/>
                            <a:gd name="T47" fmla="*/ 63 h 262"/>
                            <a:gd name="T48" fmla="*/ 2118 w 3722"/>
                            <a:gd name="T49" fmla="*/ 59 h 262"/>
                            <a:gd name="T50" fmla="*/ 2195 w 3722"/>
                            <a:gd name="T51" fmla="*/ 200 h 262"/>
                            <a:gd name="T52" fmla="*/ 2277 w 3722"/>
                            <a:gd name="T53" fmla="*/ 200 h 262"/>
                            <a:gd name="T54" fmla="*/ 2575 w 3722"/>
                            <a:gd name="T55" fmla="*/ 145 h 262"/>
                            <a:gd name="T56" fmla="*/ 2610 w 3722"/>
                            <a:gd name="T57" fmla="*/ 163 h 262"/>
                            <a:gd name="T58" fmla="*/ 2588 w 3722"/>
                            <a:gd name="T59" fmla="*/ 59 h 262"/>
                            <a:gd name="T60" fmla="*/ 2692 w 3722"/>
                            <a:gd name="T61" fmla="*/ 151 h 262"/>
                            <a:gd name="T62" fmla="*/ 2672 w 3722"/>
                            <a:gd name="T63" fmla="*/ 201 h 262"/>
                            <a:gd name="T64" fmla="*/ 2682 w 3722"/>
                            <a:gd name="T65" fmla="*/ 81 h 262"/>
                            <a:gd name="T66" fmla="*/ 2841 w 3722"/>
                            <a:gd name="T67" fmla="*/ 150 h 262"/>
                            <a:gd name="T68" fmla="*/ 2767 w 3722"/>
                            <a:gd name="T69" fmla="*/ 81 h 262"/>
                            <a:gd name="T70" fmla="*/ 3027 w 3722"/>
                            <a:gd name="T71" fmla="*/ 146 h 262"/>
                            <a:gd name="T72" fmla="*/ 3080 w 3722"/>
                            <a:gd name="T73" fmla="*/ 59 h 262"/>
                            <a:gd name="T74" fmla="*/ 3242 w 3722"/>
                            <a:gd name="T75" fmla="*/ 59 h 262"/>
                            <a:gd name="T76" fmla="*/ 3232 w 3722"/>
                            <a:gd name="T77" fmla="*/ 79 h 262"/>
                            <a:gd name="T78" fmla="*/ 3242 w 3722"/>
                            <a:gd name="T79" fmla="*/ 59 h 262"/>
                            <a:gd name="T80" fmla="*/ 3496 w 3722"/>
                            <a:gd name="T81" fmla="*/ 130 h 262"/>
                            <a:gd name="T82" fmla="*/ 3499 w 3722"/>
                            <a:gd name="T83" fmla="*/ 170 h 262"/>
                            <a:gd name="T84" fmla="*/ 3695 w 3722"/>
                            <a:gd name="T85" fmla="*/ 59 h 262"/>
                            <a:gd name="T86" fmla="*/ 3686 w 3722"/>
                            <a:gd name="T87" fmla="*/ 79 h 262"/>
                            <a:gd name="T88" fmla="*/ 3695 w 3722"/>
                            <a:gd name="T89" fmla="*/ 59 h 262"/>
                            <a:gd name="T90" fmla="*/ 910 w 3722"/>
                            <a:gd name="T91" fmla="*/ 85 h 262"/>
                            <a:gd name="T92" fmla="*/ 1972 w 3722"/>
                            <a:gd name="T93" fmla="*/ 200 h 262"/>
                            <a:gd name="T94" fmla="*/ 2945 w 3722"/>
                            <a:gd name="T95" fmla="*/ 59 h 262"/>
                            <a:gd name="T96" fmla="*/ 651 w 3722"/>
                            <a:gd name="T97" fmla="*/ 25 h 262"/>
                            <a:gd name="T98" fmla="*/ 685 w 3722"/>
                            <a:gd name="T99" fmla="*/ 170 h 262"/>
                            <a:gd name="T100" fmla="*/ 3351 w 3722"/>
                            <a:gd name="T101" fmla="*/ 25 h 262"/>
                            <a:gd name="T102" fmla="*/ 3368 w 3722"/>
                            <a:gd name="T103" fmla="*/ 183 h 262"/>
                            <a:gd name="T104" fmla="*/ 3351 w 3722"/>
                            <a:gd name="T105" fmla="*/ 25 h 262"/>
                            <a:gd name="T106" fmla="*/ 74 w 3722"/>
                            <a:gd name="T107" fmla="*/ 12 h 262"/>
                            <a:gd name="T108" fmla="*/ 123 w 3722"/>
                            <a:gd name="T109" fmla="*/ 192 h 262"/>
                            <a:gd name="T110" fmla="*/ 2404 w 3722"/>
                            <a:gd name="T111" fmla="*/ 134 h 262"/>
                            <a:gd name="T112" fmla="*/ 1342 w 3722"/>
                            <a:gd name="T113" fmla="*/ 0 h 262"/>
                            <a:gd name="T114" fmla="*/ 3499 w 3722"/>
                            <a:gd name="T115" fmla="*/ 19 h 262"/>
                            <a:gd name="T116" fmla="*/ 3567 w 3722"/>
                            <a:gd name="T117" fmla="*/ 33 h 262"/>
                            <a:gd name="T118" fmla="*/ 492 w 3722"/>
                            <a:gd name="T119" fmla="*/ 13 h 262"/>
                            <a:gd name="T120" fmla="*/ 2137 w 3722"/>
                            <a:gd name="T121" fmla="*/ 0 h 2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</a:cxnLst>
                          <a:rect l="0" t="0" r="r" b="b"/>
                          <a:pathLst>
                            <a:path w="3722" h="262">
                              <a:moveTo>
                                <a:pt x="181" y="130"/>
                              </a:moveTo>
                              <a:cubicBezTo>
                                <a:pt x="183" y="118"/>
                                <a:pt x="187" y="106"/>
                                <a:pt x="194" y="96"/>
                              </a:cubicBezTo>
                              <a:cubicBezTo>
                                <a:pt x="202" y="83"/>
                                <a:pt x="212" y="77"/>
                                <a:pt x="223" y="77"/>
                              </a:cubicBezTo>
                              <a:cubicBezTo>
                                <a:pt x="233" y="77"/>
                                <a:pt x="239" y="82"/>
                                <a:pt x="239" y="92"/>
                              </a:cubicBezTo>
                              <a:cubicBezTo>
                                <a:pt x="239" y="103"/>
                                <a:pt x="232" y="112"/>
                                <a:pt x="217" y="120"/>
                              </a:cubicBezTo>
                              <a:cubicBezTo>
                                <a:pt x="205" y="127"/>
                                <a:pt x="193" y="130"/>
                                <a:pt x="181" y="130"/>
                              </a:cubicBezTo>
                              <a:moveTo>
                                <a:pt x="228" y="59"/>
                              </a:moveTo>
                              <a:cubicBezTo>
                                <a:pt x="207" y="59"/>
                                <a:pt x="190" y="68"/>
                                <a:pt x="176" y="85"/>
                              </a:cubicBezTo>
                              <a:cubicBezTo>
                                <a:pt x="170" y="92"/>
                                <a:pt x="165" y="102"/>
                                <a:pt x="161" y="113"/>
                              </a:cubicBezTo>
                              <a:cubicBezTo>
                                <a:pt x="157" y="124"/>
                                <a:pt x="155" y="136"/>
                                <a:pt x="155" y="148"/>
                              </a:cubicBezTo>
                              <a:cubicBezTo>
                                <a:pt x="155" y="171"/>
                                <a:pt x="164" y="187"/>
                                <a:pt x="181" y="196"/>
                              </a:cubicBezTo>
                              <a:cubicBezTo>
                                <a:pt x="187" y="199"/>
                                <a:pt x="195" y="201"/>
                                <a:pt x="205" y="201"/>
                              </a:cubicBezTo>
                              <a:cubicBezTo>
                                <a:pt x="214" y="201"/>
                                <a:pt x="224" y="198"/>
                                <a:pt x="235" y="192"/>
                              </a:cubicBezTo>
                              <a:cubicBezTo>
                                <a:pt x="243" y="187"/>
                                <a:pt x="249" y="182"/>
                                <a:pt x="253" y="176"/>
                              </a:cubicBezTo>
                              <a:cubicBezTo>
                                <a:pt x="247" y="163"/>
                                <a:pt x="247" y="163"/>
                                <a:pt x="247" y="163"/>
                              </a:cubicBezTo>
                              <a:cubicBezTo>
                                <a:pt x="233" y="175"/>
                                <a:pt x="219" y="182"/>
                                <a:pt x="206" y="182"/>
                              </a:cubicBezTo>
                              <a:cubicBezTo>
                                <a:pt x="196" y="182"/>
                                <a:pt x="189" y="178"/>
                                <a:pt x="185" y="170"/>
                              </a:cubicBezTo>
                              <a:cubicBezTo>
                                <a:pt x="181" y="160"/>
                                <a:pt x="181" y="160"/>
                                <a:pt x="181" y="160"/>
                              </a:cubicBezTo>
                              <a:cubicBezTo>
                                <a:pt x="180" y="152"/>
                                <a:pt x="180" y="152"/>
                                <a:pt x="180" y="152"/>
                              </a:cubicBezTo>
                              <a:cubicBezTo>
                                <a:pt x="180" y="148"/>
                                <a:pt x="180" y="148"/>
                                <a:pt x="180" y="148"/>
                              </a:cubicBezTo>
                              <a:cubicBezTo>
                                <a:pt x="192" y="147"/>
                                <a:pt x="203" y="145"/>
                                <a:pt x="214" y="141"/>
                              </a:cubicBezTo>
                              <a:cubicBezTo>
                                <a:pt x="220" y="139"/>
                                <a:pt x="226" y="136"/>
                                <a:pt x="232" y="133"/>
                              </a:cubicBezTo>
                              <a:cubicBezTo>
                                <a:pt x="238" y="130"/>
                                <a:pt x="243" y="126"/>
                                <a:pt x="248" y="122"/>
                              </a:cubicBezTo>
                              <a:cubicBezTo>
                                <a:pt x="252" y="118"/>
                                <a:pt x="256" y="113"/>
                                <a:pt x="258" y="108"/>
                              </a:cubicBezTo>
                              <a:cubicBezTo>
                                <a:pt x="261" y="102"/>
                                <a:pt x="263" y="97"/>
                                <a:pt x="263" y="91"/>
                              </a:cubicBezTo>
                              <a:cubicBezTo>
                                <a:pt x="263" y="86"/>
                                <a:pt x="262" y="81"/>
                                <a:pt x="261" y="78"/>
                              </a:cubicBezTo>
                              <a:cubicBezTo>
                                <a:pt x="256" y="65"/>
                                <a:pt x="245" y="59"/>
                                <a:pt x="228" y="59"/>
                              </a:cubicBezTo>
                              <a:moveTo>
                                <a:pt x="329" y="182"/>
                              </a:moveTo>
                              <a:cubicBezTo>
                                <a:pt x="317" y="182"/>
                                <a:pt x="311" y="170"/>
                                <a:pt x="311" y="146"/>
                              </a:cubicBezTo>
                              <a:cubicBezTo>
                                <a:pt x="311" y="135"/>
                                <a:pt x="313" y="125"/>
                                <a:pt x="317" y="115"/>
                              </a:cubicBezTo>
                              <a:cubicBezTo>
                                <a:pt x="319" y="110"/>
                                <a:pt x="321" y="105"/>
                                <a:pt x="324" y="100"/>
                              </a:cubicBezTo>
                              <a:cubicBezTo>
                                <a:pt x="326" y="96"/>
                                <a:pt x="330" y="92"/>
                                <a:pt x="333" y="88"/>
                              </a:cubicBezTo>
                              <a:cubicBezTo>
                                <a:pt x="337" y="85"/>
                                <a:pt x="341" y="82"/>
                                <a:pt x="346" y="80"/>
                              </a:cubicBezTo>
                              <a:cubicBezTo>
                                <a:pt x="351" y="78"/>
                                <a:pt x="356" y="77"/>
                                <a:pt x="362" y="77"/>
                              </a:cubicBezTo>
                              <a:cubicBezTo>
                                <a:pt x="369" y="77"/>
                                <a:pt x="375" y="78"/>
                                <a:pt x="381" y="81"/>
                              </a:cubicBezTo>
                              <a:cubicBezTo>
                                <a:pt x="370" y="153"/>
                                <a:pt x="370" y="153"/>
                                <a:pt x="370" y="153"/>
                              </a:cubicBezTo>
                              <a:cubicBezTo>
                                <a:pt x="365" y="161"/>
                                <a:pt x="359" y="167"/>
                                <a:pt x="353" y="172"/>
                              </a:cubicBezTo>
                              <a:cubicBezTo>
                                <a:pt x="345" y="179"/>
                                <a:pt x="337" y="182"/>
                                <a:pt x="329" y="182"/>
                              </a:cubicBezTo>
                              <a:moveTo>
                                <a:pt x="408" y="59"/>
                              </a:moveTo>
                              <a:cubicBezTo>
                                <a:pt x="393" y="63"/>
                                <a:pt x="393" y="63"/>
                                <a:pt x="393" y="63"/>
                              </a:cubicBezTo>
                              <a:cubicBezTo>
                                <a:pt x="382" y="61"/>
                                <a:pt x="373" y="59"/>
                                <a:pt x="366" y="59"/>
                              </a:cubicBezTo>
                              <a:cubicBezTo>
                                <a:pt x="357" y="59"/>
                                <a:pt x="348" y="61"/>
                                <a:pt x="341" y="63"/>
                              </a:cubicBezTo>
                              <a:cubicBezTo>
                                <a:pt x="326" y="68"/>
                                <a:pt x="315" y="77"/>
                                <a:pt x="306" y="90"/>
                              </a:cubicBezTo>
                              <a:cubicBezTo>
                                <a:pt x="293" y="107"/>
                                <a:pt x="287" y="127"/>
                                <a:pt x="287" y="148"/>
                              </a:cubicBezTo>
                              <a:cubicBezTo>
                                <a:pt x="287" y="165"/>
                                <a:pt x="290" y="177"/>
                                <a:pt x="296" y="186"/>
                              </a:cubicBezTo>
                              <a:cubicBezTo>
                                <a:pt x="299" y="191"/>
                                <a:pt x="303" y="194"/>
                                <a:pt x="308" y="197"/>
                              </a:cubicBezTo>
                              <a:cubicBezTo>
                                <a:pt x="312" y="199"/>
                                <a:pt x="318" y="201"/>
                                <a:pt x="323" y="201"/>
                              </a:cubicBezTo>
                              <a:cubicBezTo>
                                <a:pt x="329" y="201"/>
                                <a:pt x="334" y="200"/>
                                <a:pt x="338" y="198"/>
                              </a:cubicBezTo>
                              <a:cubicBezTo>
                                <a:pt x="350" y="194"/>
                                <a:pt x="360" y="187"/>
                                <a:pt x="369" y="175"/>
                              </a:cubicBezTo>
                              <a:cubicBezTo>
                                <a:pt x="363" y="212"/>
                                <a:pt x="363" y="212"/>
                                <a:pt x="363" y="212"/>
                              </a:cubicBezTo>
                              <a:cubicBezTo>
                                <a:pt x="362" y="217"/>
                                <a:pt x="361" y="221"/>
                                <a:pt x="359" y="225"/>
                              </a:cubicBezTo>
                              <a:cubicBezTo>
                                <a:pt x="354" y="238"/>
                                <a:pt x="344" y="244"/>
                                <a:pt x="329" y="244"/>
                              </a:cubicBezTo>
                              <a:cubicBezTo>
                                <a:pt x="317" y="244"/>
                                <a:pt x="307" y="242"/>
                                <a:pt x="298" y="237"/>
                              </a:cubicBezTo>
                              <a:cubicBezTo>
                                <a:pt x="292" y="258"/>
                                <a:pt x="292" y="258"/>
                                <a:pt x="292" y="258"/>
                              </a:cubicBezTo>
                              <a:cubicBezTo>
                                <a:pt x="293" y="258"/>
                                <a:pt x="297" y="259"/>
                                <a:pt x="302" y="260"/>
                              </a:cubicBezTo>
                              <a:cubicBezTo>
                                <a:pt x="308" y="262"/>
                                <a:pt x="315" y="262"/>
                                <a:pt x="325" y="262"/>
                              </a:cubicBezTo>
                              <a:cubicBezTo>
                                <a:pt x="346" y="262"/>
                                <a:pt x="362" y="255"/>
                                <a:pt x="374" y="242"/>
                              </a:cubicBezTo>
                              <a:cubicBezTo>
                                <a:pt x="381" y="234"/>
                                <a:pt x="385" y="224"/>
                                <a:pt x="387" y="212"/>
                              </a:cubicBezTo>
                              <a:cubicBezTo>
                                <a:pt x="408" y="59"/>
                                <a:pt x="408" y="59"/>
                                <a:pt x="408" y="59"/>
                              </a:cubicBezTo>
                              <a:moveTo>
                                <a:pt x="481" y="59"/>
                              </a:moveTo>
                              <a:cubicBezTo>
                                <a:pt x="457" y="59"/>
                                <a:pt x="457" y="59"/>
                                <a:pt x="457" y="59"/>
                              </a:cubicBezTo>
                              <a:cubicBezTo>
                                <a:pt x="438" y="200"/>
                                <a:pt x="438" y="200"/>
                                <a:pt x="438" y="200"/>
                              </a:cubicBezTo>
                              <a:cubicBezTo>
                                <a:pt x="462" y="200"/>
                                <a:pt x="462" y="200"/>
                                <a:pt x="462" y="200"/>
                              </a:cubicBezTo>
                              <a:cubicBezTo>
                                <a:pt x="481" y="59"/>
                                <a:pt x="481" y="59"/>
                                <a:pt x="481" y="59"/>
                              </a:cubicBezTo>
                              <a:moveTo>
                                <a:pt x="565" y="59"/>
                              </a:moveTo>
                              <a:cubicBezTo>
                                <a:pt x="552" y="59"/>
                                <a:pt x="541" y="63"/>
                                <a:pt x="532" y="69"/>
                              </a:cubicBezTo>
                              <a:cubicBezTo>
                                <a:pt x="528" y="72"/>
                                <a:pt x="525" y="76"/>
                                <a:pt x="522" y="81"/>
                              </a:cubicBezTo>
                              <a:cubicBezTo>
                                <a:pt x="520" y="85"/>
                                <a:pt x="519" y="91"/>
                                <a:pt x="519" y="99"/>
                              </a:cubicBezTo>
                              <a:cubicBezTo>
                                <a:pt x="519" y="106"/>
                                <a:pt x="521" y="114"/>
                                <a:pt x="527" y="122"/>
                              </a:cubicBezTo>
                              <a:cubicBezTo>
                                <a:pt x="529" y="125"/>
                                <a:pt x="535" y="131"/>
                                <a:pt x="544" y="138"/>
                              </a:cubicBezTo>
                              <a:cubicBezTo>
                                <a:pt x="552" y="145"/>
                                <a:pt x="552" y="145"/>
                                <a:pt x="552" y="145"/>
                              </a:cubicBezTo>
                              <a:cubicBezTo>
                                <a:pt x="558" y="151"/>
                                <a:pt x="558" y="151"/>
                                <a:pt x="558" y="151"/>
                              </a:cubicBezTo>
                              <a:cubicBezTo>
                                <a:pt x="562" y="158"/>
                                <a:pt x="562" y="158"/>
                                <a:pt x="562" y="158"/>
                              </a:cubicBezTo>
                              <a:cubicBezTo>
                                <a:pt x="563" y="166"/>
                                <a:pt x="563" y="166"/>
                                <a:pt x="563" y="166"/>
                              </a:cubicBezTo>
                              <a:cubicBezTo>
                                <a:pt x="562" y="174"/>
                                <a:pt x="562" y="174"/>
                                <a:pt x="562" y="174"/>
                              </a:cubicBezTo>
                              <a:cubicBezTo>
                                <a:pt x="558" y="180"/>
                                <a:pt x="551" y="183"/>
                                <a:pt x="540" y="183"/>
                              </a:cubicBezTo>
                              <a:cubicBezTo>
                                <a:pt x="529" y="183"/>
                                <a:pt x="518" y="179"/>
                                <a:pt x="508" y="173"/>
                              </a:cubicBezTo>
                              <a:cubicBezTo>
                                <a:pt x="503" y="193"/>
                                <a:pt x="503" y="193"/>
                                <a:pt x="503" y="193"/>
                              </a:cubicBezTo>
                              <a:cubicBezTo>
                                <a:pt x="508" y="196"/>
                                <a:pt x="508" y="196"/>
                                <a:pt x="508" y="196"/>
                              </a:cubicBezTo>
                              <a:cubicBezTo>
                                <a:pt x="516" y="199"/>
                                <a:pt x="527" y="201"/>
                                <a:pt x="539" y="201"/>
                              </a:cubicBezTo>
                              <a:cubicBezTo>
                                <a:pt x="554" y="201"/>
                                <a:pt x="565" y="197"/>
                                <a:pt x="573" y="191"/>
                              </a:cubicBezTo>
                              <a:cubicBezTo>
                                <a:pt x="583" y="185"/>
                                <a:pt x="587" y="175"/>
                                <a:pt x="587" y="163"/>
                              </a:cubicBezTo>
                              <a:cubicBezTo>
                                <a:pt x="587" y="151"/>
                                <a:pt x="581" y="139"/>
                                <a:pt x="570" y="129"/>
                              </a:cubicBezTo>
                              <a:cubicBezTo>
                                <a:pt x="553" y="116"/>
                                <a:pt x="553" y="116"/>
                                <a:pt x="553" y="116"/>
                              </a:cubicBezTo>
                              <a:cubicBezTo>
                                <a:pt x="545" y="109"/>
                                <a:pt x="541" y="102"/>
                                <a:pt x="541" y="94"/>
                              </a:cubicBezTo>
                              <a:cubicBezTo>
                                <a:pt x="541" y="89"/>
                                <a:pt x="544" y="84"/>
                                <a:pt x="549" y="81"/>
                              </a:cubicBezTo>
                              <a:cubicBezTo>
                                <a:pt x="556" y="78"/>
                                <a:pt x="556" y="78"/>
                                <a:pt x="556" y="78"/>
                              </a:cubicBezTo>
                              <a:cubicBezTo>
                                <a:pt x="566" y="77"/>
                                <a:pt x="566" y="77"/>
                                <a:pt x="566" y="77"/>
                              </a:cubicBezTo>
                              <a:cubicBezTo>
                                <a:pt x="576" y="79"/>
                                <a:pt x="576" y="79"/>
                                <a:pt x="576" y="79"/>
                              </a:cubicBezTo>
                              <a:cubicBezTo>
                                <a:pt x="584" y="81"/>
                                <a:pt x="589" y="84"/>
                                <a:pt x="592" y="88"/>
                              </a:cubicBezTo>
                              <a:cubicBezTo>
                                <a:pt x="596" y="64"/>
                                <a:pt x="596" y="64"/>
                                <a:pt x="596" y="64"/>
                              </a:cubicBezTo>
                              <a:cubicBezTo>
                                <a:pt x="595" y="64"/>
                                <a:pt x="592" y="63"/>
                                <a:pt x="587" y="61"/>
                              </a:cubicBezTo>
                              <a:cubicBezTo>
                                <a:pt x="582" y="60"/>
                                <a:pt x="575" y="59"/>
                                <a:pt x="565" y="59"/>
                              </a:cubicBezTo>
                              <a:moveTo>
                                <a:pt x="740" y="130"/>
                              </a:moveTo>
                              <a:cubicBezTo>
                                <a:pt x="742" y="118"/>
                                <a:pt x="746" y="106"/>
                                <a:pt x="753" y="96"/>
                              </a:cubicBezTo>
                              <a:cubicBezTo>
                                <a:pt x="761" y="83"/>
                                <a:pt x="771" y="77"/>
                                <a:pt x="782" y="77"/>
                              </a:cubicBezTo>
                              <a:cubicBezTo>
                                <a:pt x="793" y="77"/>
                                <a:pt x="798" y="82"/>
                                <a:pt x="798" y="92"/>
                              </a:cubicBezTo>
                              <a:cubicBezTo>
                                <a:pt x="798" y="103"/>
                                <a:pt x="791" y="112"/>
                                <a:pt x="777" y="120"/>
                              </a:cubicBezTo>
                              <a:cubicBezTo>
                                <a:pt x="765" y="127"/>
                                <a:pt x="752" y="130"/>
                                <a:pt x="740" y="130"/>
                              </a:cubicBezTo>
                              <a:moveTo>
                                <a:pt x="788" y="59"/>
                              </a:moveTo>
                              <a:cubicBezTo>
                                <a:pt x="767" y="59"/>
                                <a:pt x="749" y="68"/>
                                <a:pt x="736" y="85"/>
                              </a:cubicBezTo>
                              <a:cubicBezTo>
                                <a:pt x="729" y="92"/>
                                <a:pt x="724" y="102"/>
                                <a:pt x="720" y="113"/>
                              </a:cubicBezTo>
                              <a:cubicBezTo>
                                <a:pt x="717" y="124"/>
                                <a:pt x="715" y="136"/>
                                <a:pt x="715" y="148"/>
                              </a:cubicBezTo>
                              <a:cubicBezTo>
                                <a:pt x="715" y="171"/>
                                <a:pt x="723" y="187"/>
                                <a:pt x="741" y="196"/>
                              </a:cubicBezTo>
                              <a:cubicBezTo>
                                <a:pt x="747" y="199"/>
                                <a:pt x="754" y="201"/>
                                <a:pt x="764" y="201"/>
                              </a:cubicBezTo>
                              <a:cubicBezTo>
                                <a:pt x="774" y="201"/>
                                <a:pt x="784" y="198"/>
                                <a:pt x="794" y="192"/>
                              </a:cubicBezTo>
                              <a:cubicBezTo>
                                <a:pt x="802" y="187"/>
                                <a:pt x="809" y="182"/>
                                <a:pt x="813" y="176"/>
                              </a:cubicBezTo>
                              <a:cubicBezTo>
                                <a:pt x="806" y="163"/>
                                <a:pt x="806" y="163"/>
                                <a:pt x="806" y="163"/>
                              </a:cubicBezTo>
                              <a:cubicBezTo>
                                <a:pt x="792" y="175"/>
                                <a:pt x="779" y="182"/>
                                <a:pt x="765" y="182"/>
                              </a:cubicBezTo>
                              <a:cubicBezTo>
                                <a:pt x="755" y="182"/>
                                <a:pt x="748" y="178"/>
                                <a:pt x="744" y="170"/>
                              </a:cubicBezTo>
                              <a:cubicBezTo>
                                <a:pt x="740" y="160"/>
                                <a:pt x="740" y="160"/>
                                <a:pt x="740" y="160"/>
                              </a:cubicBezTo>
                              <a:cubicBezTo>
                                <a:pt x="740" y="152"/>
                                <a:pt x="740" y="152"/>
                                <a:pt x="740" y="152"/>
                              </a:cubicBezTo>
                              <a:cubicBezTo>
                                <a:pt x="740" y="148"/>
                                <a:pt x="740" y="148"/>
                                <a:pt x="740" y="148"/>
                              </a:cubicBezTo>
                              <a:cubicBezTo>
                                <a:pt x="751" y="147"/>
                                <a:pt x="762" y="145"/>
                                <a:pt x="773" y="141"/>
                              </a:cubicBezTo>
                              <a:cubicBezTo>
                                <a:pt x="780" y="139"/>
                                <a:pt x="786" y="136"/>
                                <a:pt x="791" y="133"/>
                              </a:cubicBezTo>
                              <a:cubicBezTo>
                                <a:pt x="797" y="130"/>
                                <a:pt x="802" y="126"/>
                                <a:pt x="807" y="122"/>
                              </a:cubicBezTo>
                              <a:cubicBezTo>
                                <a:pt x="811" y="118"/>
                                <a:pt x="815" y="113"/>
                                <a:pt x="818" y="108"/>
                              </a:cubicBezTo>
                              <a:cubicBezTo>
                                <a:pt x="821" y="102"/>
                                <a:pt x="822" y="97"/>
                                <a:pt x="822" y="91"/>
                              </a:cubicBezTo>
                              <a:cubicBezTo>
                                <a:pt x="822" y="86"/>
                                <a:pt x="821" y="81"/>
                                <a:pt x="820" y="78"/>
                              </a:cubicBezTo>
                              <a:cubicBezTo>
                                <a:pt x="815" y="65"/>
                                <a:pt x="804" y="59"/>
                                <a:pt x="788" y="59"/>
                              </a:cubicBezTo>
                              <a:moveTo>
                                <a:pt x="1111" y="59"/>
                              </a:moveTo>
                              <a:cubicBezTo>
                                <a:pt x="1109" y="59"/>
                                <a:pt x="1107" y="59"/>
                                <a:pt x="1105" y="60"/>
                              </a:cubicBezTo>
                              <a:cubicBezTo>
                                <a:pt x="1103" y="60"/>
                                <a:pt x="1101" y="61"/>
                                <a:pt x="1098" y="61"/>
                              </a:cubicBezTo>
                              <a:cubicBezTo>
                                <a:pt x="1097" y="62"/>
                                <a:pt x="1095" y="62"/>
                                <a:pt x="1094" y="63"/>
                              </a:cubicBezTo>
                              <a:cubicBezTo>
                                <a:pt x="1083" y="67"/>
                                <a:pt x="1073" y="74"/>
                                <a:pt x="1063" y="84"/>
                              </a:cubicBezTo>
                              <a:cubicBezTo>
                                <a:pt x="1062" y="75"/>
                                <a:pt x="1060" y="69"/>
                                <a:pt x="1055" y="65"/>
                              </a:cubicBezTo>
                              <a:cubicBezTo>
                                <a:pt x="1051" y="61"/>
                                <a:pt x="1045" y="59"/>
                                <a:pt x="1039" y="59"/>
                              </a:cubicBezTo>
                              <a:cubicBezTo>
                                <a:pt x="1033" y="59"/>
                                <a:pt x="1028" y="60"/>
                                <a:pt x="1023" y="61"/>
                              </a:cubicBezTo>
                              <a:cubicBezTo>
                                <a:pt x="1010" y="65"/>
                                <a:pt x="998" y="74"/>
                                <a:pt x="987" y="86"/>
                              </a:cubicBezTo>
                              <a:cubicBezTo>
                                <a:pt x="990" y="59"/>
                                <a:pt x="990" y="59"/>
                                <a:pt x="990" y="59"/>
                              </a:cubicBezTo>
                              <a:cubicBezTo>
                                <a:pt x="967" y="59"/>
                                <a:pt x="967" y="59"/>
                                <a:pt x="967" y="59"/>
                              </a:cubicBezTo>
                              <a:cubicBezTo>
                                <a:pt x="948" y="200"/>
                                <a:pt x="948" y="200"/>
                                <a:pt x="948" y="200"/>
                              </a:cubicBezTo>
                              <a:cubicBezTo>
                                <a:pt x="972" y="200"/>
                                <a:pt x="972" y="200"/>
                                <a:pt x="972" y="200"/>
                              </a:cubicBezTo>
                              <a:cubicBezTo>
                                <a:pt x="984" y="111"/>
                                <a:pt x="984" y="111"/>
                                <a:pt x="984" y="111"/>
                              </a:cubicBezTo>
                              <a:cubicBezTo>
                                <a:pt x="990" y="102"/>
                                <a:pt x="997" y="95"/>
                                <a:pt x="1005" y="89"/>
                              </a:cubicBezTo>
                              <a:cubicBezTo>
                                <a:pt x="1009" y="86"/>
                                <a:pt x="1013" y="84"/>
                                <a:pt x="1016" y="82"/>
                              </a:cubicBezTo>
                              <a:cubicBezTo>
                                <a:pt x="1020" y="80"/>
                                <a:pt x="1024" y="79"/>
                                <a:pt x="1028" y="79"/>
                              </a:cubicBezTo>
                              <a:cubicBezTo>
                                <a:pt x="1032" y="79"/>
                                <a:pt x="1034" y="80"/>
                                <a:pt x="1036" y="82"/>
                              </a:cubicBezTo>
                              <a:cubicBezTo>
                                <a:pt x="1039" y="87"/>
                                <a:pt x="1039" y="87"/>
                                <a:pt x="1039" y="87"/>
                              </a:cubicBezTo>
                              <a:cubicBezTo>
                                <a:pt x="1039" y="89"/>
                                <a:pt x="1040" y="92"/>
                                <a:pt x="1040" y="97"/>
                              </a:cubicBezTo>
                              <a:cubicBezTo>
                                <a:pt x="1040" y="102"/>
                                <a:pt x="1038" y="116"/>
                                <a:pt x="1035" y="137"/>
                              </a:cubicBezTo>
                              <a:cubicBezTo>
                                <a:pt x="1030" y="168"/>
                                <a:pt x="1030" y="168"/>
                                <a:pt x="1030" y="168"/>
                              </a:cubicBezTo>
                              <a:cubicBezTo>
                                <a:pt x="1029" y="179"/>
                                <a:pt x="1027" y="190"/>
                                <a:pt x="1026" y="200"/>
                              </a:cubicBezTo>
                              <a:cubicBezTo>
                                <a:pt x="1050" y="200"/>
                                <a:pt x="1050" y="200"/>
                                <a:pt x="1050" y="200"/>
                              </a:cubicBezTo>
                              <a:cubicBezTo>
                                <a:pt x="1062" y="119"/>
                                <a:pt x="1062" y="119"/>
                                <a:pt x="1062" y="119"/>
                              </a:cubicBezTo>
                              <a:cubicBezTo>
                                <a:pt x="1062" y="113"/>
                                <a:pt x="1063" y="108"/>
                                <a:pt x="1063" y="104"/>
                              </a:cubicBezTo>
                              <a:cubicBezTo>
                                <a:pt x="1069" y="97"/>
                                <a:pt x="1076" y="91"/>
                                <a:pt x="1083" y="87"/>
                              </a:cubicBezTo>
                              <a:cubicBezTo>
                                <a:pt x="1093" y="81"/>
                                <a:pt x="1093" y="81"/>
                                <a:pt x="1093" y="81"/>
                              </a:cubicBezTo>
                              <a:cubicBezTo>
                                <a:pt x="1094" y="81"/>
                                <a:pt x="1094" y="81"/>
                                <a:pt x="1094" y="81"/>
                              </a:cubicBezTo>
                              <a:cubicBezTo>
                                <a:pt x="1103" y="79"/>
                                <a:pt x="1103" y="79"/>
                                <a:pt x="1103" y="79"/>
                              </a:cubicBezTo>
                              <a:cubicBezTo>
                                <a:pt x="1105" y="80"/>
                                <a:pt x="1105" y="80"/>
                                <a:pt x="1105" y="80"/>
                              </a:cubicBezTo>
                              <a:cubicBezTo>
                                <a:pt x="1111" y="82"/>
                                <a:pt x="1111" y="82"/>
                                <a:pt x="1111" y="82"/>
                              </a:cubicBezTo>
                              <a:cubicBezTo>
                                <a:pt x="1113" y="87"/>
                                <a:pt x="1113" y="87"/>
                                <a:pt x="1113" y="87"/>
                              </a:cubicBezTo>
                              <a:cubicBezTo>
                                <a:pt x="1114" y="89"/>
                                <a:pt x="1114" y="92"/>
                                <a:pt x="1114" y="97"/>
                              </a:cubicBezTo>
                              <a:cubicBezTo>
                                <a:pt x="1114" y="102"/>
                                <a:pt x="1113" y="116"/>
                                <a:pt x="1109" y="137"/>
                              </a:cubicBezTo>
                              <a:cubicBezTo>
                                <a:pt x="1105" y="168"/>
                                <a:pt x="1105" y="168"/>
                                <a:pt x="1105" y="168"/>
                              </a:cubicBezTo>
                              <a:cubicBezTo>
                                <a:pt x="1105" y="168"/>
                                <a:pt x="1105" y="168"/>
                                <a:pt x="1105" y="168"/>
                              </a:cubicBezTo>
                              <a:cubicBezTo>
                                <a:pt x="1103" y="179"/>
                                <a:pt x="1102" y="190"/>
                                <a:pt x="1100" y="200"/>
                              </a:cubicBezTo>
                              <a:cubicBezTo>
                                <a:pt x="1105" y="200"/>
                                <a:pt x="1105" y="200"/>
                                <a:pt x="1105" y="200"/>
                              </a:cubicBezTo>
                              <a:cubicBezTo>
                                <a:pt x="1124" y="200"/>
                                <a:pt x="1124" y="200"/>
                                <a:pt x="1124" y="200"/>
                              </a:cubicBezTo>
                              <a:cubicBezTo>
                                <a:pt x="1135" y="128"/>
                                <a:pt x="1135" y="128"/>
                                <a:pt x="1135" y="128"/>
                              </a:cubicBezTo>
                              <a:cubicBezTo>
                                <a:pt x="1137" y="111"/>
                                <a:pt x="1139" y="100"/>
                                <a:pt x="1139" y="95"/>
                              </a:cubicBezTo>
                              <a:cubicBezTo>
                                <a:pt x="1139" y="82"/>
                                <a:pt x="1136" y="73"/>
                                <a:pt x="1132" y="68"/>
                              </a:cubicBezTo>
                              <a:cubicBezTo>
                                <a:pt x="1127" y="62"/>
                                <a:pt x="1120" y="59"/>
                                <a:pt x="1111" y="59"/>
                              </a:cubicBezTo>
                              <a:moveTo>
                                <a:pt x="1212" y="182"/>
                              </a:moveTo>
                              <a:cubicBezTo>
                                <a:pt x="1201" y="182"/>
                                <a:pt x="1195" y="170"/>
                                <a:pt x="1195" y="146"/>
                              </a:cubicBezTo>
                              <a:cubicBezTo>
                                <a:pt x="1195" y="135"/>
                                <a:pt x="1197" y="125"/>
                                <a:pt x="1200" y="115"/>
                              </a:cubicBezTo>
                              <a:cubicBezTo>
                                <a:pt x="1202" y="110"/>
                                <a:pt x="1204" y="105"/>
                                <a:pt x="1207" y="100"/>
                              </a:cubicBezTo>
                              <a:cubicBezTo>
                                <a:pt x="1209" y="96"/>
                                <a:pt x="1212" y="92"/>
                                <a:pt x="1216" y="88"/>
                              </a:cubicBezTo>
                              <a:cubicBezTo>
                                <a:pt x="1220" y="85"/>
                                <a:pt x="1224" y="82"/>
                                <a:pt x="1228" y="80"/>
                              </a:cubicBezTo>
                              <a:cubicBezTo>
                                <a:pt x="1233" y="78"/>
                                <a:pt x="1239" y="77"/>
                                <a:pt x="1245" y="77"/>
                              </a:cubicBezTo>
                              <a:cubicBezTo>
                                <a:pt x="1251" y="77"/>
                                <a:pt x="1257" y="78"/>
                                <a:pt x="1263" y="81"/>
                              </a:cubicBezTo>
                              <a:cubicBezTo>
                                <a:pt x="1253" y="153"/>
                                <a:pt x="1253" y="153"/>
                                <a:pt x="1253" y="153"/>
                              </a:cubicBezTo>
                              <a:cubicBezTo>
                                <a:pt x="1240" y="172"/>
                                <a:pt x="1226" y="182"/>
                                <a:pt x="1212" y="182"/>
                              </a:cubicBezTo>
                              <a:moveTo>
                                <a:pt x="1289" y="59"/>
                              </a:moveTo>
                              <a:cubicBezTo>
                                <a:pt x="1276" y="63"/>
                                <a:pt x="1276" y="63"/>
                                <a:pt x="1276" y="63"/>
                              </a:cubicBezTo>
                              <a:cubicBezTo>
                                <a:pt x="1265" y="61"/>
                                <a:pt x="1255" y="59"/>
                                <a:pt x="1248" y="59"/>
                              </a:cubicBezTo>
                              <a:cubicBezTo>
                                <a:pt x="1239" y="59"/>
                                <a:pt x="1231" y="61"/>
                                <a:pt x="1223" y="63"/>
                              </a:cubicBezTo>
                              <a:cubicBezTo>
                                <a:pt x="1209" y="68"/>
                                <a:pt x="1197" y="77"/>
                                <a:pt x="1188" y="90"/>
                              </a:cubicBezTo>
                              <a:cubicBezTo>
                                <a:pt x="1176" y="107"/>
                                <a:pt x="1170" y="127"/>
                                <a:pt x="1170" y="148"/>
                              </a:cubicBezTo>
                              <a:cubicBezTo>
                                <a:pt x="1170" y="165"/>
                                <a:pt x="1173" y="177"/>
                                <a:pt x="1179" y="186"/>
                              </a:cubicBezTo>
                              <a:cubicBezTo>
                                <a:pt x="1183" y="191"/>
                                <a:pt x="1186" y="194"/>
                                <a:pt x="1191" y="197"/>
                              </a:cubicBezTo>
                              <a:cubicBezTo>
                                <a:pt x="1196" y="199"/>
                                <a:pt x="1201" y="201"/>
                                <a:pt x="1207" y="201"/>
                              </a:cubicBezTo>
                              <a:cubicBezTo>
                                <a:pt x="1224" y="201"/>
                                <a:pt x="1239" y="192"/>
                                <a:pt x="1251" y="176"/>
                              </a:cubicBezTo>
                              <a:cubicBezTo>
                                <a:pt x="1249" y="201"/>
                                <a:pt x="1249" y="201"/>
                                <a:pt x="1249" y="201"/>
                              </a:cubicBezTo>
                              <a:cubicBezTo>
                                <a:pt x="1270" y="201"/>
                                <a:pt x="1270" y="201"/>
                                <a:pt x="1270" y="201"/>
                              </a:cubicBezTo>
                              <a:cubicBezTo>
                                <a:pt x="1289" y="59"/>
                                <a:pt x="1289" y="59"/>
                                <a:pt x="1289" y="59"/>
                              </a:cubicBezTo>
                              <a:moveTo>
                                <a:pt x="1434" y="59"/>
                              </a:moveTo>
                              <a:cubicBezTo>
                                <a:pt x="1412" y="59"/>
                                <a:pt x="1412" y="59"/>
                                <a:pt x="1412" y="59"/>
                              </a:cubicBezTo>
                              <a:cubicBezTo>
                                <a:pt x="1409" y="67"/>
                                <a:pt x="1406" y="73"/>
                                <a:pt x="1402" y="79"/>
                              </a:cubicBezTo>
                              <a:cubicBezTo>
                                <a:pt x="1390" y="97"/>
                                <a:pt x="1374" y="111"/>
                                <a:pt x="1355" y="122"/>
                              </a:cubicBezTo>
                              <a:cubicBezTo>
                                <a:pt x="1356" y="122"/>
                                <a:pt x="1356" y="122"/>
                                <a:pt x="1356" y="122"/>
                              </a:cubicBezTo>
                              <a:cubicBezTo>
                                <a:pt x="1355" y="122"/>
                                <a:pt x="1355" y="122"/>
                                <a:pt x="1355" y="122"/>
                              </a:cubicBezTo>
                              <a:cubicBezTo>
                                <a:pt x="1399" y="200"/>
                                <a:pt x="1399" y="200"/>
                                <a:pt x="1399" y="200"/>
                              </a:cubicBezTo>
                              <a:cubicBezTo>
                                <a:pt x="1426" y="200"/>
                                <a:pt x="1426" y="200"/>
                                <a:pt x="1426" y="200"/>
                              </a:cubicBezTo>
                              <a:cubicBezTo>
                                <a:pt x="1382" y="127"/>
                                <a:pt x="1382" y="127"/>
                                <a:pt x="1382" y="127"/>
                              </a:cubicBezTo>
                              <a:cubicBezTo>
                                <a:pt x="1388" y="124"/>
                                <a:pt x="1394" y="120"/>
                                <a:pt x="1400" y="115"/>
                              </a:cubicBezTo>
                              <a:cubicBezTo>
                                <a:pt x="1421" y="97"/>
                                <a:pt x="1432" y="78"/>
                                <a:pt x="1434" y="59"/>
                              </a:cubicBezTo>
                              <a:moveTo>
                                <a:pt x="1475" y="130"/>
                              </a:moveTo>
                              <a:cubicBezTo>
                                <a:pt x="1476" y="118"/>
                                <a:pt x="1480" y="106"/>
                                <a:pt x="1487" y="96"/>
                              </a:cubicBezTo>
                              <a:cubicBezTo>
                                <a:pt x="1496" y="83"/>
                                <a:pt x="1505" y="77"/>
                                <a:pt x="1517" y="77"/>
                              </a:cubicBezTo>
                              <a:cubicBezTo>
                                <a:pt x="1527" y="77"/>
                                <a:pt x="1532" y="82"/>
                                <a:pt x="1532" y="92"/>
                              </a:cubicBezTo>
                              <a:cubicBezTo>
                                <a:pt x="1532" y="103"/>
                                <a:pt x="1525" y="112"/>
                                <a:pt x="1511" y="120"/>
                              </a:cubicBezTo>
                              <a:cubicBezTo>
                                <a:pt x="1499" y="127"/>
                                <a:pt x="1487" y="130"/>
                                <a:pt x="1475" y="130"/>
                              </a:cubicBezTo>
                              <a:moveTo>
                                <a:pt x="1522" y="59"/>
                              </a:moveTo>
                              <a:cubicBezTo>
                                <a:pt x="1501" y="59"/>
                                <a:pt x="1484" y="68"/>
                                <a:pt x="1470" y="85"/>
                              </a:cubicBezTo>
                              <a:cubicBezTo>
                                <a:pt x="1464" y="92"/>
                                <a:pt x="1459" y="102"/>
                                <a:pt x="1455" y="113"/>
                              </a:cubicBezTo>
                              <a:cubicBezTo>
                                <a:pt x="1451" y="124"/>
                                <a:pt x="1449" y="136"/>
                                <a:pt x="1449" y="148"/>
                              </a:cubicBezTo>
                              <a:cubicBezTo>
                                <a:pt x="1449" y="171"/>
                                <a:pt x="1458" y="187"/>
                                <a:pt x="1475" y="196"/>
                              </a:cubicBezTo>
                              <a:cubicBezTo>
                                <a:pt x="1481" y="199"/>
                                <a:pt x="1489" y="201"/>
                                <a:pt x="1499" y="201"/>
                              </a:cubicBezTo>
                              <a:cubicBezTo>
                                <a:pt x="1508" y="201"/>
                                <a:pt x="1518" y="198"/>
                                <a:pt x="1528" y="192"/>
                              </a:cubicBezTo>
                              <a:cubicBezTo>
                                <a:pt x="1537" y="187"/>
                                <a:pt x="1543" y="182"/>
                                <a:pt x="1547" y="176"/>
                              </a:cubicBezTo>
                              <a:cubicBezTo>
                                <a:pt x="1540" y="163"/>
                                <a:pt x="1540" y="163"/>
                                <a:pt x="1540" y="163"/>
                              </a:cubicBezTo>
                              <a:cubicBezTo>
                                <a:pt x="1527" y="175"/>
                                <a:pt x="1513" y="182"/>
                                <a:pt x="1500" y="182"/>
                              </a:cubicBezTo>
                              <a:cubicBezTo>
                                <a:pt x="1490" y="182"/>
                                <a:pt x="1483" y="178"/>
                                <a:pt x="1478" y="170"/>
                              </a:cubicBezTo>
                              <a:cubicBezTo>
                                <a:pt x="1475" y="160"/>
                                <a:pt x="1475" y="160"/>
                                <a:pt x="1475" y="160"/>
                              </a:cubicBezTo>
                              <a:cubicBezTo>
                                <a:pt x="1474" y="152"/>
                                <a:pt x="1474" y="152"/>
                                <a:pt x="1474" y="152"/>
                              </a:cubicBezTo>
                              <a:cubicBezTo>
                                <a:pt x="1474" y="148"/>
                                <a:pt x="1474" y="148"/>
                                <a:pt x="1474" y="148"/>
                              </a:cubicBezTo>
                              <a:cubicBezTo>
                                <a:pt x="1485" y="147"/>
                                <a:pt x="1497" y="145"/>
                                <a:pt x="1508" y="141"/>
                              </a:cubicBezTo>
                              <a:cubicBezTo>
                                <a:pt x="1514" y="139"/>
                                <a:pt x="1520" y="136"/>
                                <a:pt x="1526" y="133"/>
                              </a:cubicBezTo>
                              <a:cubicBezTo>
                                <a:pt x="1532" y="130"/>
                                <a:pt x="1537" y="126"/>
                                <a:pt x="1541" y="122"/>
                              </a:cubicBezTo>
                              <a:cubicBezTo>
                                <a:pt x="1543" y="120"/>
                                <a:pt x="1545" y="118"/>
                                <a:pt x="1547" y="116"/>
                              </a:cubicBezTo>
                              <a:cubicBezTo>
                                <a:pt x="1549" y="113"/>
                                <a:pt x="1551" y="111"/>
                                <a:pt x="1552" y="108"/>
                              </a:cubicBezTo>
                              <a:cubicBezTo>
                                <a:pt x="1555" y="102"/>
                                <a:pt x="1556" y="97"/>
                                <a:pt x="1556" y="91"/>
                              </a:cubicBezTo>
                              <a:cubicBezTo>
                                <a:pt x="1556" y="86"/>
                                <a:pt x="1556" y="81"/>
                                <a:pt x="1554" y="78"/>
                              </a:cubicBezTo>
                              <a:cubicBezTo>
                                <a:pt x="1553" y="73"/>
                                <a:pt x="1550" y="70"/>
                                <a:pt x="1547" y="67"/>
                              </a:cubicBezTo>
                              <a:cubicBezTo>
                                <a:pt x="1541" y="62"/>
                                <a:pt x="1533" y="59"/>
                                <a:pt x="1522" y="59"/>
                              </a:cubicBezTo>
                              <a:moveTo>
                                <a:pt x="1697" y="182"/>
                              </a:moveTo>
                              <a:cubicBezTo>
                                <a:pt x="1686" y="182"/>
                                <a:pt x="1680" y="170"/>
                                <a:pt x="1680" y="146"/>
                              </a:cubicBezTo>
                              <a:cubicBezTo>
                                <a:pt x="1680" y="135"/>
                                <a:pt x="1682" y="125"/>
                                <a:pt x="1685" y="115"/>
                              </a:cubicBezTo>
                              <a:cubicBezTo>
                                <a:pt x="1687" y="110"/>
                                <a:pt x="1689" y="105"/>
                                <a:pt x="1692" y="100"/>
                              </a:cubicBezTo>
                              <a:cubicBezTo>
                                <a:pt x="1694" y="96"/>
                                <a:pt x="1697" y="92"/>
                                <a:pt x="1701" y="88"/>
                              </a:cubicBezTo>
                              <a:cubicBezTo>
                                <a:pt x="1705" y="85"/>
                                <a:pt x="1709" y="82"/>
                                <a:pt x="1714" y="80"/>
                              </a:cubicBezTo>
                              <a:cubicBezTo>
                                <a:pt x="1718" y="78"/>
                                <a:pt x="1724" y="77"/>
                                <a:pt x="1730" y="77"/>
                              </a:cubicBezTo>
                              <a:cubicBezTo>
                                <a:pt x="1736" y="77"/>
                                <a:pt x="1742" y="78"/>
                                <a:pt x="1748" y="81"/>
                              </a:cubicBezTo>
                              <a:cubicBezTo>
                                <a:pt x="1738" y="153"/>
                                <a:pt x="1738" y="153"/>
                                <a:pt x="1738" y="153"/>
                              </a:cubicBezTo>
                              <a:cubicBezTo>
                                <a:pt x="1725" y="172"/>
                                <a:pt x="1712" y="182"/>
                                <a:pt x="1697" y="182"/>
                              </a:cubicBezTo>
                              <a:moveTo>
                                <a:pt x="1775" y="59"/>
                              </a:moveTo>
                              <a:cubicBezTo>
                                <a:pt x="1761" y="63"/>
                                <a:pt x="1761" y="63"/>
                                <a:pt x="1761" y="63"/>
                              </a:cubicBezTo>
                              <a:cubicBezTo>
                                <a:pt x="1750" y="61"/>
                                <a:pt x="1741" y="59"/>
                                <a:pt x="1733" y="59"/>
                              </a:cubicBezTo>
                              <a:cubicBezTo>
                                <a:pt x="1724" y="59"/>
                                <a:pt x="1716" y="61"/>
                                <a:pt x="1708" y="63"/>
                              </a:cubicBezTo>
                              <a:cubicBezTo>
                                <a:pt x="1694" y="68"/>
                                <a:pt x="1682" y="77"/>
                                <a:pt x="1674" y="90"/>
                              </a:cubicBezTo>
                              <a:cubicBezTo>
                                <a:pt x="1661" y="107"/>
                                <a:pt x="1655" y="127"/>
                                <a:pt x="1655" y="148"/>
                              </a:cubicBezTo>
                              <a:cubicBezTo>
                                <a:pt x="1655" y="165"/>
                                <a:pt x="1658" y="177"/>
                                <a:pt x="1665" y="186"/>
                              </a:cubicBezTo>
                              <a:cubicBezTo>
                                <a:pt x="1668" y="191"/>
                                <a:pt x="1672" y="194"/>
                                <a:pt x="1676" y="197"/>
                              </a:cubicBezTo>
                              <a:cubicBezTo>
                                <a:pt x="1681" y="199"/>
                                <a:pt x="1686" y="201"/>
                                <a:pt x="1692" y="201"/>
                              </a:cubicBezTo>
                              <a:cubicBezTo>
                                <a:pt x="1709" y="201"/>
                                <a:pt x="1724" y="192"/>
                                <a:pt x="1736" y="176"/>
                              </a:cubicBezTo>
                              <a:cubicBezTo>
                                <a:pt x="1735" y="201"/>
                                <a:pt x="1735" y="201"/>
                                <a:pt x="1735" y="201"/>
                              </a:cubicBezTo>
                              <a:cubicBezTo>
                                <a:pt x="1756" y="201"/>
                                <a:pt x="1756" y="201"/>
                                <a:pt x="1756" y="201"/>
                              </a:cubicBezTo>
                              <a:cubicBezTo>
                                <a:pt x="1775" y="59"/>
                                <a:pt x="1775" y="59"/>
                                <a:pt x="1775" y="59"/>
                              </a:cubicBezTo>
                              <a:moveTo>
                                <a:pt x="1843" y="182"/>
                              </a:moveTo>
                              <a:cubicBezTo>
                                <a:pt x="1832" y="182"/>
                                <a:pt x="1826" y="170"/>
                                <a:pt x="1826" y="146"/>
                              </a:cubicBezTo>
                              <a:cubicBezTo>
                                <a:pt x="1826" y="135"/>
                                <a:pt x="1828" y="125"/>
                                <a:pt x="1831" y="115"/>
                              </a:cubicBezTo>
                              <a:cubicBezTo>
                                <a:pt x="1833" y="110"/>
                                <a:pt x="1835" y="105"/>
                                <a:pt x="1838" y="100"/>
                              </a:cubicBezTo>
                              <a:cubicBezTo>
                                <a:pt x="1840" y="96"/>
                                <a:pt x="1843" y="92"/>
                                <a:pt x="1847" y="88"/>
                              </a:cubicBezTo>
                              <a:cubicBezTo>
                                <a:pt x="1851" y="85"/>
                                <a:pt x="1855" y="82"/>
                                <a:pt x="1860" y="80"/>
                              </a:cubicBezTo>
                              <a:cubicBezTo>
                                <a:pt x="1864" y="78"/>
                                <a:pt x="1870" y="77"/>
                                <a:pt x="1876" y="77"/>
                              </a:cubicBezTo>
                              <a:cubicBezTo>
                                <a:pt x="1882" y="77"/>
                                <a:pt x="1888" y="78"/>
                                <a:pt x="1894" y="81"/>
                              </a:cubicBezTo>
                              <a:cubicBezTo>
                                <a:pt x="1884" y="153"/>
                                <a:pt x="1884" y="153"/>
                                <a:pt x="1884" y="153"/>
                              </a:cubicBezTo>
                              <a:cubicBezTo>
                                <a:pt x="1871" y="172"/>
                                <a:pt x="1857" y="182"/>
                                <a:pt x="1843" y="182"/>
                              </a:cubicBezTo>
                              <a:moveTo>
                                <a:pt x="1921" y="59"/>
                              </a:moveTo>
                              <a:cubicBezTo>
                                <a:pt x="1907" y="63"/>
                                <a:pt x="1907" y="63"/>
                                <a:pt x="1907" y="63"/>
                              </a:cubicBezTo>
                              <a:cubicBezTo>
                                <a:pt x="1896" y="61"/>
                                <a:pt x="1886" y="59"/>
                                <a:pt x="1879" y="59"/>
                              </a:cubicBezTo>
                              <a:cubicBezTo>
                                <a:pt x="1870" y="59"/>
                                <a:pt x="1862" y="61"/>
                                <a:pt x="1854" y="63"/>
                              </a:cubicBezTo>
                              <a:cubicBezTo>
                                <a:pt x="1840" y="68"/>
                                <a:pt x="1828" y="77"/>
                                <a:pt x="1819" y="90"/>
                              </a:cubicBezTo>
                              <a:cubicBezTo>
                                <a:pt x="1807" y="107"/>
                                <a:pt x="1801" y="127"/>
                                <a:pt x="1801" y="148"/>
                              </a:cubicBezTo>
                              <a:cubicBezTo>
                                <a:pt x="1801" y="165"/>
                                <a:pt x="1804" y="177"/>
                                <a:pt x="1810" y="186"/>
                              </a:cubicBezTo>
                              <a:cubicBezTo>
                                <a:pt x="1814" y="191"/>
                                <a:pt x="1818" y="194"/>
                                <a:pt x="1822" y="197"/>
                              </a:cubicBezTo>
                              <a:cubicBezTo>
                                <a:pt x="1827" y="199"/>
                                <a:pt x="1832" y="201"/>
                                <a:pt x="1838" y="201"/>
                              </a:cubicBezTo>
                              <a:cubicBezTo>
                                <a:pt x="1855" y="201"/>
                                <a:pt x="1870" y="192"/>
                                <a:pt x="1882" y="176"/>
                              </a:cubicBezTo>
                              <a:cubicBezTo>
                                <a:pt x="1880" y="201"/>
                                <a:pt x="1880" y="201"/>
                                <a:pt x="1880" y="201"/>
                              </a:cubicBezTo>
                              <a:cubicBezTo>
                                <a:pt x="1901" y="201"/>
                                <a:pt x="1901" y="201"/>
                                <a:pt x="1901" y="201"/>
                              </a:cubicBezTo>
                              <a:cubicBezTo>
                                <a:pt x="1921" y="59"/>
                                <a:pt x="1921" y="59"/>
                                <a:pt x="1921" y="59"/>
                              </a:cubicBezTo>
                              <a:moveTo>
                                <a:pt x="2142" y="59"/>
                              </a:moveTo>
                              <a:cubicBezTo>
                                <a:pt x="2118" y="59"/>
                                <a:pt x="2118" y="59"/>
                                <a:pt x="2118" y="59"/>
                              </a:cubicBezTo>
                              <a:cubicBezTo>
                                <a:pt x="2099" y="200"/>
                                <a:pt x="2099" y="200"/>
                                <a:pt x="2099" y="200"/>
                              </a:cubicBezTo>
                              <a:cubicBezTo>
                                <a:pt x="2123" y="200"/>
                                <a:pt x="2123" y="200"/>
                                <a:pt x="2123" y="200"/>
                              </a:cubicBezTo>
                              <a:cubicBezTo>
                                <a:pt x="2142" y="59"/>
                                <a:pt x="2142" y="59"/>
                                <a:pt x="2142" y="59"/>
                              </a:cubicBezTo>
                              <a:moveTo>
                                <a:pt x="2264" y="59"/>
                              </a:moveTo>
                              <a:cubicBezTo>
                                <a:pt x="2259" y="59"/>
                                <a:pt x="2254" y="60"/>
                                <a:pt x="2249" y="62"/>
                              </a:cubicBezTo>
                              <a:cubicBezTo>
                                <a:pt x="2235" y="66"/>
                                <a:pt x="2222" y="75"/>
                                <a:pt x="2210" y="87"/>
                              </a:cubicBezTo>
                              <a:cubicBezTo>
                                <a:pt x="2210" y="87"/>
                                <a:pt x="2210" y="87"/>
                                <a:pt x="2210" y="87"/>
                              </a:cubicBezTo>
                              <a:cubicBezTo>
                                <a:pt x="2213" y="59"/>
                                <a:pt x="2213" y="59"/>
                                <a:pt x="2213" y="59"/>
                              </a:cubicBezTo>
                              <a:cubicBezTo>
                                <a:pt x="2190" y="59"/>
                                <a:pt x="2190" y="59"/>
                                <a:pt x="2190" y="59"/>
                              </a:cubicBezTo>
                              <a:cubicBezTo>
                                <a:pt x="2171" y="200"/>
                                <a:pt x="2171" y="200"/>
                                <a:pt x="2171" y="200"/>
                              </a:cubicBezTo>
                              <a:cubicBezTo>
                                <a:pt x="2195" y="200"/>
                                <a:pt x="2195" y="200"/>
                                <a:pt x="2195" y="200"/>
                              </a:cubicBezTo>
                              <a:cubicBezTo>
                                <a:pt x="2207" y="112"/>
                                <a:pt x="2207" y="112"/>
                                <a:pt x="2207" y="112"/>
                              </a:cubicBezTo>
                              <a:cubicBezTo>
                                <a:pt x="2213" y="103"/>
                                <a:pt x="2221" y="96"/>
                                <a:pt x="2230" y="89"/>
                              </a:cubicBezTo>
                              <a:cubicBezTo>
                                <a:pt x="2234" y="86"/>
                                <a:pt x="2238" y="84"/>
                                <a:pt x="2243" y="82"/>
                              </a:cubicBezTo>
                              <a:cubicBezTo>
                                <a:pt x="2247" y="80"/>
                                <a:pt x="2251" y="79"/>
                                <a:pt x="2255" y="79"/>
                              </a:cubicBezTo>
                              <a:cubicBezTo>
                                <a:pt x="2259" y="79"/>
                                <a:pt x="2262" y="80"/>
                                <a:pt x="2263" y="82"/>
                              </a:cubicBezTo>
                              <a:cubicBezTo>
                                <a:pt x="2266" y="87"/>
                                <a:pt x="2266" y="87"/>
                                <a:pt x="2266" y="87"/>
                              </a:cubicBezTo>
                              <a:cubicBezTo>
                                <a:pt x="2267" y="89"/>
                                <a:pt x="2267" y="92"/>
                                <a:pt x="2267" y="97"/>
                              </a:cubicBezTo>
                              <a:cubicBezTo>
                                <a:pt x="2267" y="102"/>
                                <a:pt x="2265" y="116"/>
                                <a:pt x="2262" y="137"/>
                              </a:cubicBezTo>
                              <a:cubicBezTo>
                                <a:pt x="2258" y="168"/>
                                <a:pt x="2258" y="168"/>
                                <a:pt x="2258" y="168"/>
                              </a:cubicBezTo>
                              <a:cubicBezTo>
                                <a:pt x="2256" y="179"/>
                                <a:pt x="2254" y="190"/>
                                <a:pt x="2253" y="200"/>
                              </a:cubicBezTo>
                              <a:cubicBezTo>
                                <a:pt x="2277" y="200"/>
                                <a:pt x="2277" y="200"/>
                                <a:pt x="2277" y="200"/>
                              </a:cubicBezTo>
                              <a:cubicBezTo>
                                <a:pt x="2288" y="128"/>
                                <a:pt x="2288" y="128"/>
                                <a:pt x="2288" y="128"/>
                              </a:cubicBezTo>
                              <a:cubicBezTo>
                                <a:pt x="2290" y="111"/>
                                <a:pt x="2291" y="100"/>
                                <a:pt x="2291" y="95"/>
                              </a:cubicBezTo>
                              <a:cubicBezTo>
                                <a:pt x="2291" y="82"/>
                                <a:pt x="2289" y="73"/>
                                <a:pt x="2284" y="68"/>
                              </a:cubicBezTo>
                              <a:cubicBezTo>
                                <a:pt x="2280" y="62"/>
                                <a:pt x="2273" y="59"/>
                                <a:pt x="2264" y="59"/>
                              </a:cubicBezTo>
                              <a:moveTo>
                                <a:pt x="2588" y="59"/>
                              </a:moveTo>
                              <a:cubicBezTo>
                                <a:pt x="2574" y="59"/>
                                <a:pt x="2564" y="63"/>
                                <a:pt x="2555" y="69"/>
                              </a:cubicBezTo>
                              <a:cubicBezTo>
                                <a:pt x="2551" y="72"/>
                                <a:pt x="2548" y="76"/>
                                <a:pt x="2545" y="81"/>
                              </a:cubicBezTo>
                              <a:cubicBezTo>
                                <a:pt x="2542" y="85"/>
                                <a:pt x="2541" y="91"/>
                                <a:pt x="2541" y="99"/>
                              </a:cubicBezTo>
                              <a:cubicBezTo>
                                <a:pt x="2541" y="106"/>
                                <a:pt x="2544" y="114"/>
                                <a:pt x="2549" y="122"/>
                              </a:cubicBezTo>
                              <a:cubicBezTo>
                                <a:pt x="2552" y="125"/>
                                <a:pt x="2558" y="131"/>
                                <a:pt x="2566" y="138"/>
                              </a:cubicBezTo>
                              <a:cubicBezTo>
                                <a:pt x="2575" y="145"/>
                                <a:pt x="2575" y="145"/>
                                <a:pt x="2575" y="145"/>
                              </a:cubicBezTo>
                              <a:cubicBezTo>
                                <a:pt x="2581" y="151"/>
                                <a:pt x="2581" y="151"/>
                                <a:pt x="2581" y="151"/>
                              </a:cubicBezTo>
                              <a:cubicBezTo>
                                <a:pt x="2585" y="158"/>
                                <a:pt x="2585" y="158"/>
                                <a:pt x="2585" y="158"/>
                              </a:cubicBezTo>
                              <a:cubicBezTo>
                                <a:pt x="2586" y="166"/>
                                <a:pt x="2586" y="166"/>
                                <a:pt x="2586" y="166"/>
                              </a:cubicBezTo>
                              <a:cubicBezTo>
                                <a:pt x="2584" y="174"/>
                                <a:pt x="2584" y="174"/>
                                <a:pt x="2584" y="174"/>
                              </a:cubicBezTo>
                              <a:cubicBezTo>
                                <a:pt x="2581" y="180"/>
                                <a:pt x="2574" y="183"/>
                                <a:pt x="2563" y="183"/>
                              </a:cubicBezTo>
                              <a:cubicBezTo>
                                <a:pt x="2551" y="183"/>
                                <a:pt x="2541" y="179"/>
                                <a:pt x="2530" y="173"/>
                              </a:cubicBezTo>
                              <a:cubicBezTo>
                                <a:pt x="2526" y="193"/>
                                <a:pt x="2526" y="193"/>
                                <a:pt x="2526" y="193"/>
                              </a:cubicBezTo>
                              <a:cubicBezTo>
                                <a:pt x="2531" y="196"/>
                                <a:pt x="2531" y="196"/>
                                <a:pt x="2531" y="196"/>
                              </a:cubicBezTo>
                              <a:cubicBezTo>
                                <a:pt x="2539" y="199"/>
                                <a:pt x="2549" y="201"/>
                                <a:pt x="2562" y="201"/>
                              </a:cubicBezTo>
                              <a:cubicBezTo>
                                <a:pt x="2576" y="201"/>
                                <a:pt x="2588" y="197"/>
                                <a:pt x="2596" y="191"/>
                              </a:cubicBezTo>
                              <a:cubicBezTo>
                                <a:pt x="2605" y="185"/>
                                <a:pt x="2610" y="175"/>
                                <a:pt x="2610" y="163"/>
                              </a:cubicBezTo>
                              <a:cubicBezTo>
                                <a:pt x="2610" y="151"/>
                                <a:pt x="2604" y="139"/>
                                <a:pt x="2592" y="129"/>
                              </a:cubicBezTo>
                              <a:cubicBezTo>
                                <a:pt x="2576" y="116"/>
                                <a:pt x="2576" y="116"/>
                                <a:pt x="2576" y="116"/>
                              </a:cubicBezTo>
                              <a:cubicBezTo>
                                <a:pt x="2568" y="109"/>
                                <a:pt x="2564" y="102"/>
                                <a:pt x="2564" y="94"/>
                              </a:cubicBezTo>
                              <a:cubicBezTo>
                                <a:pt x="2564" y="89"/>
                                <a:pt x="2567" y="84"/>
                                <a:pt x="2571" y="81"/>
                              </a:cubicBezTo>
                              <a:cubicBezTo>
                                <a:pt x="2579" y="78"/>
                                <a:pt x="2579" y="78"/>
                                <a:pt x="2579" y="78"/>
                              </a:cubicBezTo>
                              <a:cubicBezTo>
                                <a:pt x="2588" y="77"/>
                                <a:pt x="2588" y="77"/>
                                <a:pt x="2588" y="77"/>
                              </a:cubicBezTo>
                              <a:cubicBezTo>
                                <a:pt x="2598" y="79"/>
                                <a:pt x="2598" y="79"/>
                                <a:pt x="2598" y="79"/>
                              </a:cubicBezTo>
                              <a:cubicBezTo>
                                <a:pt x="2607" y="81"/>
                                <a:pt x="2612" y="84"/>
                                <a:pt x="2614" y="88"/>
                              </a:cubicBezTo>
                              <a:cubicBezTo>
                                <a:pt x="2619" y="64"/>
                                <a:pt x="2619" y="64"/>
                                <a:pt x="2619" y="64"/>
                              </a:cubicBezTo>
                              <a:cubicBezTo>
                                <a:pt x="2618" y="64"/>
                                <a:pt x="2615" y="63"/>
                                <a:pt x="2610" y="61"/>
                              </a:cubicBezTo>
                              <a:cubicBezTo>
                                <a:pt x="2605" y="60"/>
                                <a:pt x="2598" y="59"/>
                                <a:pt x="2588" y="59"/>
                              </a:cubicBezTo>
                              <a:moveTo>
                                <a:pt x="2698" y="59"/>
                              </a:moveTo>
                              <a:cubicBezTo>
                                <a:pt x="2696" y="59"/>
                                <a:pt x="2694" y="59"/>
                                <a:pt x="2692" y="60"/>
                              </a:cubicBezTo>
                              <a:cubicBezTo>
                                <a:pt x="2688" y="60"/>
                                <a:pt x="2685" y="61"/>
                                <a:pt x="2681" y="62"/>
                              </a:cubicBezTo>
                              <a:cubicBezTo>
                                <a:pt x="2675" y="63"/>
                                <a:pt x="2670" y="66"/>
                                <a:pt x="2666" y="69"/>
                              </a:cubicBezTo>
                              <a:cubicBezTo>
                                <a:pt x="2662" y="72"/>
                                <a:pt x="2658" y="76"/>
                                <a:pt x="2656" y="81"/>
                              </a:cubicBezTo>
                              <a:cubicBezTo>
                                <a:pt x="2653" y="85"/>
                                <a:pt x="2652" y="91"/>
                                <a:pt x="2652" y="99"/>
                              </a:cubicBezTo>
                              <a:cubicBezTo>
                                <a:pt x="2652" y="106"/>
                                <a:pt x="2655" y="114"/>
                                <a:pt x="2660" y="122"/>
                              </a:cubicBezTo>
                              <a:cubicBezTo>
                                <a:pt x="2663" y="125"/>
                                <a:pt x="2669" y="131"/>
                                <a:pt x="2677" y="138"/>
                              </a:cubicBezTo>
                              <a:cubicBezTo>
                                <a:pt x="2681" y="142"/>
                                <a:pt x="2681" y="142"/>
                                <a:pt x="2681" y="142"/>
                              </a:cubicBezTo>
                              <a:cubicBezTo>
                                <a:pt x="2685" y="145"/>
                                <a:pt x="2685" y="145"/>
                                <a:pt x="2685" y="145"/>
                              </a:cubicBezTo>
                              <a:cubicBezTo>
                                <a:pt x="2692" y="151"/>
                                <a:pt x="2692" y="151"/>
                                <a:pt x="2692" y="151"/>
                              </a:cubicBezTo>
                              <a:cubicBezTo>
                                <a:pt x="2692" y="153"/>
                                <a:pt x="2692" y="153"/>
                                <a:pt x="2692" y="153"/>
                              </a:cubicBezTo>
                              <a:cubicBezTo>
                                <a:pt x="2695" y="158"/>
                                <a:pt x="2695" y="158"/>
                                <a:pt x="2695" y="158"/>
                              </a:cubicBezTo>
                              <a:cubicBezTo>
                                <a:pt x="2697" y="166"/>
                                <a:pt x="2697" y="166"/>
                                <a:pt x="2697" y="166"/>
                              </a:cubicBezTo>
                              <a:cubicBezTo>
                                <a:pt x="2695" y="174"/>
                                <a:pt x="2695" y="174"/>
                                <a:pt x="2695" y="174"/>
                              </a:cubicBezTo>
                              <a:cubicBezTo>
                                <a:pt x="2694" y="175"/>
                                <a:pt x="2693" y="176"/>
                                <a:pt x="2692" y="177"/>
                              </a:cubicBezTo>
                              <a:cubicBezTo>
                                <a:pt x="2690" y="180"/>
                                <a:pt x="2686" y="181"/>
                                <a:pt x="2681" y="182"/>
                              </a:cubicBezTo>
                              <a:cubicBezTo>
                                <a:pt x="2679" y="182"/>
                                <a:pt x="2676" y="183"/>
                                <a:pt x="2674" y="183"/>
                              </a:cubicBezTo>
                              <a:cubicBezTo>
                                <a:pt x="2662" y="183"/>
                                <a:pt x="2651" y="179"/>
                                <a:pt x="2641" y="173"/>
                              </a:cubicBezTo>
                              <a:cubicBezTo>
                                <a:pt x="2637" y="193"/>
                                <a:pt x="2637" y="193"/>
                                <a:pt x="2637" y="193"/>
                              </a:cubicBezTo>
                              <a:cubicBezTo>
                                <a:pt x="2642" y="196"/>
                                <a:pt x="2642" y="196"/>
                                <a:pt x="2642" y="196"/>
                              </a:cubicBezTo>
                              <a:cubicBezTo>
                                <a:pt x="2650" y="199"/>
                                <a:pt x="2660" y="201"/>
                                <a:pt x="2672" y="201"/>
                              </a:cubicBezTo>
                              <a:cubicBezTo>
                                <a:pt x="2675" y="201"/>
                                <a:pt x="2678" y="200"/>
                                <a:pt x="2681" y="200"/>
                              </a:cubicBezTo>
                              <a:cubicBezTo>
                                <a:pt x="2685" y="200"/>
                                <a:pt x="2689" y="199"/>
                                <a:pt x="2692" y="198"/>
                              </a:cubicBezTo>
                              <a:cubicBezTo>
                                <a:pt x="2698" y="197"/>
                                <a:pt x="2703" y="194"/>
                                <a:pt x="2707" y="191"/>
                              </a:cubicBezTo>
                              <a:cubicBezTo>
                                <a:pt x="2716" y="185"/>
                                <a:pt x="2721" y="175"/>
                                <a:pt x="2721" y="163"/>
                              </a:cubicBezTo>
                              <a:cubicBezTo>
                                <a:pt x="2721" y="151"/>
                                <a:pt x="2715" y="139"/>
                                <a:pt x="2703" y="129"/>
                              </a:cubicBezTo>
                              <a:cubicBezTo>
                                <a:pt x="2692" y="121"/>
                                <a:pt x="2692" y="121"/>
                                <a:pt x="2692" y="121"/>
                              </a:cubicBezTo>
                              <a:cubicBezTo>
                                <a:pt x="2686" y="116"/>
                                <a:pt x="2686" y="116"/>
                                <a:pt x="2686" y="116"/>
                              </a:cubicBezTo>
                              <a:cubicBezTo>
                                <a:pt x="2684" y="114"/>
                                <a:pt x="2683" y="112"/>
                                <a:pt x="2681" y="110"/>
                              </a:cubicBezTo>
                              <a:cubicBezTo>
                                <a:pt x="2677" y="105"/>
                                <a:pt x="2675" y="100"/>
                                <a:pt x="2675" y="94"/>
                              </a:cubicBezTo>
                              <a:cubicBezTo>
                                <a:pt x="2675" y="89"/>
                                <a:pt x="2677" y="85"/>
                                <a:pt x="2681" y="82"/>
                              </a:cubicBezTo>
                              <a:cubicBezTo>
                                <a:pt x="2681" y="82"/>
                                <a:pt x="2682" y="81"/>
                                <a:pt x="2682" y="81"/>
                              </a:cubicBezTo>
                              <a:cubicBezTo>
                                <a:pt x="2689" y="78"/>
                                <a:pt x="2689" y="78"/>
                                <a:pt x="2689" y="78"/>
                              </a:cubicBezTo>
                              <a:cubicBezTo>
                                <a:pt x="2692" y="78"/>
                                <a:pt x="2692" y="78"/>
                                <a:pt x="2692" y="78"/>
                              </a:cubicBezTo>
                              <a:cubicBezTo>
                                <a:pt x="2699" y="77"/>
                                <a:pt x="2699" y="77"/>
                                <a:pt x="2699" y="77"/>
                              </a:cubicBezTo>
                              <a:cubicBezTo>
                                <a:pt x="2709" y="79"/>
                                <a:pt x="2709" y="79"/>
                                <a:pt x="2709" y="79"/>
                              </a:cubicBezTo>
                              <a:cubicBezTo>
                                <a:pt x="2718" y="81"/>
                                <a:pt x="2723" y="84"/>
                                <a:pt x="2725" y="88"/>
                              </a:cubicBezTo>
                              <a:cubicBezTo>
                                <a:pt x="2730" y="64"/>
                                <a:pt x="2730" y="64"/>
                                <a:pt x="2730" y="64"/>
                              </a:cubicBezTo>
                              <a:cubicBezTo>
                                <a:pt x="2729" y="64"/>
                                <a:pt x="2726" y="63"/>
                                <a:pt x="2721" y="61"/>
                              </a:cubicBezTo>
                              <a:cubicBezTo>
                                <a:pt x="2716" y="60"/>
                                <a:pt x="2708" y="59"/>
                                <a:pt x="2698" y="59"/>
                              </a:cubicBezTo>
                              <a:moveTo>
                                <a:pt x="2876" y="59"/>
                              </a:moveTo>
                              <a:cubicBezTo>
                                <a:pt x="2852" y="59"/>
                                <a:pt x="2852" y="59"/>
                                <a:pt x="2852" y="59"/>
                              </a:cubicBezTo>
                              <a:cubicBezTo>
                                <a:pt x="2841" y="150"/>
                                <a:pt x="2841" y="150"/>
                                <a:pt x="2841" y="150"/>
                              </a:cubicBezTo>
                              <a:cubicBezTo>
                                <a:pt x="2835" y="158"/>
                                <a:pt x="2828" y="166"/>
                                <a:pt x="2820" y="172"/>
                              </a:cubicBezTo>
                              <a:cubicBezTo>
                                <a:pt x="2816" y="175"/>
                                <a:pt x="2812" y="178"/>
                                <a:pt x="2808" y="179"/>
                              </a:cubicBezTo>
                              <a:cubicBezTo>
                                <a:pt x="2804" y="181"/>
                                <a:pt x="2800" y="182"/>
                                <a:pt x="2795" y="182"/>
                              </a:cubicBezTo>
                              <a:cubicBezTo>
                                <a:pt x="2791" y="182"/>
                                <a:pt x="2787" y="181"/>
                                <a:pt x="2785" y="179"/>
                              </a:cubicBezTo>
                              <a:cubicBezTo>
                                <a:pt x="2782" y="174"/>
                                <a:pt x="2782" y="174"/>
                                <a:pt x="2782" y="174"/>
                              </a:cubicBezTo>
                              <a:cubicBezTo>
                                <a:pt x="2781" y="172"/>
                                <a:pt x="2781" y="168"/>
                                <a:pt x="2781" y="163"/>
                              </a:cubicBezTo>
                              <a:cubicBezTo>
                                <a:pt x="2781" y="157"/>
                                <a:pt x="2782" y="143"/>
                                <a:pt x="2785" y="121"/>
                              </a:cubicBezTo>
                              <a:cubicBezTo>
                                <a:pt x="2791" y="80"/>
                                <a:pt x="2791" y="80"/>
                                <a:pt x="2791" y="80"/>
                              </a:cubicBezTo>
                              <a:cubicBezTo>
                                <a:pt x="2792" y="73"/>
                                <a:pt x="2793" y="66"/>
                                <a:pt x="2794" y="59"/>
                              </a:cubicBezTo>
                              <a:cubicBezTo>
                                <a:pt x="2770" y="59"/>
                                <a:pt x="2770" y="59"/>
                                <a:pt x="2770" y="59"/>
                              </a:cubicBezTo>
                              <a:cubicBezTo>
                                <a:pt x="2767" y="81"/>
                                <a:pt x="2767" y="81"/>
                                <a:pt x="2767" y="81"/>
                              </a:cubicBezTo>
                              <a:cubicBezTo>
                                <a:pt x="2766" y="89"/>
                                <a:pt x="2763" y="110"/>
                                <a:pt x="2758" y="143"/>
                              </a:cubicBezTo>
                              <a:cubicBezTo>
                                <a:pt x="2757" y="152"/>
                                <a:pt x="2756" y="160"/>
                                <a:pt x="2756" y="165"/>
                              </a:cubicBezTo>
                              <a:cubicBezTo>
                                <a:pt x="2756" y="178"/>
                                <a:pt x="2759" y="187"/>
                                <a:pt x="2764" y="192"/>
                              </a:cubicBezTo>
                              <a:cubicBezTo>
                                <a:pt x="2770" y="198"/>
                                <a:pt x="2778" y="200"/>
                                <a:pt x="2788" y="200"/>
                              </a:cubicBezTo>
                              <a:cubicBezTo>
                                <a:pt x="2793" y="200"/>
                                <a:pt x="2798" y="200"/>
                                <a:pt x="2803" y="198"/>
                              </a:cubicBezTo>
                              <a:cubicBezTo>
                                <a:pt x="2816" y="194"/>
                                <a:pt x="2828" y="186"/>
                                <a:pt x="2838" y="174"/>
                              </a:cubicBezTo>
                              <a:cubicBezTo>
                                <a:pt x="2836" y="200"/>
                                <a:pt x="2836" y="200"/>
                                <a:pt x="2836" y="200"/>
                              </a:cubicBezTo>
                              <a:cubicBezTo>
                                <a:pt x="2858" y="200"/>
                                <a:pt x="2858" y="200"/>
                                <a:pt x="2858" y="200"/>
                              </a:cubicBezTo>
                              <a:cubicBezTo>
                                <a:pt x="2876" y="59"/>
                                <a:pt x="2876" y="59"/>
                                <a:pt x="2876" y="59"/>
                              </a:cubicBezTo>
                              <a:moveTo>
                                <a:pt x="3044" y="182"/>
                              </a:moveTo>
                              <a:cubicBezTo>
                                <a:pt x="3032" y="182"/>
                                <a:pt x="3027" y="170"/>
                                <a:pt x="3027" y="146"/>
                              </a:cubicBezTo>
                              <a:cubicBezTo>
                                <a:pt x="3027" y="135"/>
                                <a:pt x="3028" y="125"/>
                                <a:pt x="3032" y="115"/>
                              </a:cubicBezTo>
                              <a:cubicBezTo>
                                <a:pt x="3033" y="110"/>
                                <a:pt x="3036" y="105"/>
                                <a:pt x="3038" y="100"/>
                              </a:cubicBezTo>
                              <a:cubicBezTo>
                                <a:pt x="3041" y="96"/>
                                <a:pt x="3044" y="92"/>
                                <a:pt x="3048" y="88"/>
                              </a:cubicBezTo>
                              <a:cubicBezTo>
                                <a:pt x="3051" y="85"/>
                                <a:pt x="3056" y="82"/>
                                <a:pt x="3060" y="80"/>
                              </a:cubicBezTo>
                              <a:cubicBezTo>
                                <a:pt x="3065" y="78"/>
                                <a:pt x="3070" y="77"/>
                                <a:pt x="3077" y="77"/>
                              </a:cubicBezTo>
                              <a:cubicBezTo>
                                <a:pt x="3083" y="77"/>
                                <a:pt x="3089" y="78"/>
                                <a:pt x="3095" y="81"/>
                              </a:cubicBezTo>
                              <a:cubicBezTo>
                                <a:pt x="3084" y="153"/>
                                <a:pt x="3084" y="153"/>
                                <a:pt x="3084" y="153"/>
                              </a:cubicBezTo>
                              <a:cubicBezTo>
                                <a:pt x="3072" y="172"/>
                                <a:pt x="3058" y="182"/>
                                <a:pt x="3044" y="182"/>
                              </a:cubicBezTo>
                              <a:moveTo>
                                <a:pt x="3121" y="59"/>
                              </a:moveTo>
                              <a:cubicBezTo>
                                <a:pt x="3107" y="63"/>
                                <a:pt x="3107" y="63"/>
                                <a:pt x="3107" y="63"/>
                              </a:cubicBezTo>
                              <a:cubicBezTo>
                                <a:pt x="3096" y="61"/>
                                <a:pt x="3087" y="59"/>
                                <a:pt x="3080" y="59"/>
                              </a:cubicBezTo>
                              <a:cubicBezTo>
                                <a:pt x="3071" y="59"/>
                                <a:pt x="3062" y="61"/>
                                <a:pt x="3055" y="63"/>
                              </a:cubicBezTo>
                              <a:cubicBezTo>
                                <a:pt x="3041" y="68"/>
                                <a:pt x="3029" y="77"/>
                                <a:pt x="3020" y="90"/>
                              </a:cubicBezTo>
                              <a:cubicBezTo>
                                <a:pt x="3008" y="107"/>
                                <a:pt x="3002" y="127"/>
                                <a:pt x="3002" y="148"/>
                              </a:cubicBezTo>
                              <a:cubicBezTo>
                                <a:pt x="3002" y="165"/>
                                <a:pt x="3005" y="177"/>
                                <a:pt x="3011" y="186"/>
                              </a:cubicBezTo>
                              <a:cubicBezTo>
                                <a:pt x="3014" y="191"/>
                                <a:pt x="3018" y="194"/>
                                <a:pt x="3023" y="197"/>
                              </a:cubicBezTo>
                              <a:cubicBezTo>
                                <a:pt x="3028" y="199"/>
                                <a:pt x="3033" y="201"/>
                                <a:pt x="3038" y="201"/>
                              </a:cubicBezTo>
                              <a:cubicBezTo>
                                <a:pt x="3056" y="201"/>
                                <a:pt x="3071" y="192"/>
                                <a:pt x="3083" y="176"/>
                              </a:cubicBezTo>
                              <a:cubicBezTo>
                                <a:pt x="3081" y="201"/>
                                <a:pt x="3081" y="201"/>
                                <a:pt x="3081" y="201"/>
                              </a:cubicBezTo>
                              <a:cubicBezTo>
                                <a:pt x="3102" y="201"/>
                                <a:pt x="3102" y="201"/>
                                <a:pt x="3102" y="201"/>
                              </a:cubicBezTo>
                              <a:cubicBezTo>
                                <a:pt x="3121" y="59"/>
                                <a:pt x="3121" y="59"/>
                                <a:pt x="3121" y="59"/>
                              </a:cubicBezTo>
                              <a:moveTo>
                                <a:pt x="3242" y="59"/>
                              </a:moveTo>
                              <a:cubicBezTo>
                                <a:pt x="3237" y="59"/>
                                <a:pt x="3232" y="60"/>
                                <a:pt x="3227" y="62"/>
                              </a:cubicBezTo>
                              <a:cubicBezTo>
                                <a:pt x="3212" y="66"/>
                                <a:pt x="3199" y="75"/>
                                <a:pt x="3188" y="87"/>
                              </a:cubicBezTo>
                              <a:cubicBezTo>
                                <a:pt x="3188" y="87"/>
                                <a:pt x="3188" y="87"/>
                                <a:pt x="3188" y="87"/>
                              </a:cubicBezTo>
                              <a:cubicBezTo>
                                <a:pt x="3190" y="59"/>
                                <a:pt x="3190" y="59"/>
                                <a:pt x="3190" y="59"/>
                              </a:cubicBezTo>
                              <a:cubicBezTo>
                                <a:pt x="3168" y="59"/>
                                <a:pt x="3168" y="59"/>
                                <a:pt x="3168" y="59"/>
                              </a:cubicBezTo>
                              <a:cubicBezTo>
                                <a:pt x="3149" y="200"/>
                                <a:pt x="3149" y="200"/>
                                <a:pt x="3149" y="200"/>
                              </a:cubicBezTo>
                              <a:cubicBezTo>
                                <a:pt x="3172" y="200"/>
                                <a:pt x="3172" y="200"/>
                                <a:pt x="3172" y="200"/>
                              </a:cubicBezTo>
                              <a:cubicBezTo>
                                <a:pt x="3184" y="112"/>
                                <a:pt x="3184" y="112"/>
                                <a:pt x="3184" y="112"/>
                              </a:cubicBezTo>
                              <a:cubicBezTo>
                                <a:pt x="3190" y="103"/>
                                <a:pt x="3198" y="96"/>
                                <a:pt x="3207" y="89"/>
                              </a:cubicBezTo>
                              <a:cubicBezTo>
                                <a:pt x="3212" y="86"/>
                                <a:pt x="3216" y="84"/>
                                <a:pt x="3220" y="82"/>
                              </a:cubicBezTo>
                              <a:cubicBezTo>
                                <a:pt x="3224" y="80"/>
                                <a:pt x="3228" y="79"/>
                                <a:pt x="3232" y="79"/>
                              </a:cubicBezTo>
                              <a:cubicBezTo>
                                <a:pt x="3236" y="79"/>
                                <a:pt x="3239" y="80"/>
                                <a:pt x="3241" y="82"/>
                              </a:cubicBezTo>
                              <a:cubicBezTo>
                                <a:pt x="3243" y="87"/>
                                <a:pt x="3243" y="87"/>
                                <a:pt x="3243" y="87"/>
                              </a:cubicBezTo>
                              <a:cubicBezTo>
                                <a:pt x="3244" y="89"/>
                                <a:pt x="3244" y="92"/>
                                <a:pt x="3244" y="97"/>
                              </a:cubicBezTo>
                              <a:cubicBezTo>
                                <a:pt x="3244" y="102"/>
                                <a:pt x="3243" y="116"/>
                                <a:pt x="3240" y="137"/>
                              </a:cubicBezTo>
                              <a:cubicBezTo>
                                <a:pt x="3235" y="168"/>
                                <a:pt x="3235" y="168"/>
                                <a:pt x="3235" y="168"/>
                              </a:cubicBezTo>
                              <a:cubicBezTo>
                                <a:pt x="3233" y="179"/>
                                <a:pt x="3232" y="190"/>
                                <a:pt x="3231" y="200"/>
                              </a:cubicBezTo>
                              <a:cubicBezTo>
                                <a:pt x="3254" y="200"/>
                                <a:pt x="3254" y="200"/>
                                <a:pt x="3254" y="200"/>
                              </a:cubicBezTo>
                              <a:cubicBezTo>
                                <a:pt x="3265" y="128"/>
                                <a:pt x="3265" y="128"/>
                                <a:pt x="3265" y="128"/>
                              </a:cubicBezTo>
                              <a:cubicBezTo>
                                <a:pt x="3267" y="111"/>
                                <a:pt x="3269" y="100"/>
                                <a:pt x="3269" y="95"/>
                              </a:cubicBezTo>
                              <a:cubicBezTo>
                                <a:pt x="3269" y="82"/>
                                <a:pt x="3266" y="73"/>
                                <a:pt x="3262" y="68"/>
                              </a:cubicBezTo>
                              <a:cubicBezTo>
                                <a:pt x="3257" y="62"/>
                                <a:pt x="3251" y="59"/>
                                <a:pt x="3242" y="59"/>
                              </a:cubicBezTo>
                              <a:moveTo>
                                <a:pt x="3441" y="59"/>
                              </a:moveTo>
                              <a:cubicBezTo>
                                <a:pt x="3418" y="59"/>
                                <a:pt x="3418" y="59"/>
                                <a:pt x="3418" y="59"/>
                              </a:cubicBezTo>
                              <a:cubicBezTo>
                                <a:pt x="3399" y="200"/>
                                <a:pt x="3399" y="200"/>
                                <a:pt x="3399" y="200"/>
                              </a:cubicBezTo>
                              <a:cubicBezTo>
                                <a:pt x="3423" y="200"/>
                                <a:pt x="3423" y="200"/>
                                <a:pt x="3423" y="200"/>
                              </a:cubicBezTo>
                              <a:cubicBezTo>
                                <a:pt x="3441" y="59"/>
                                <a:pt x="3441" y="59"/>
                                <a:pt x="3441" y="59"/>
                              </a:cubicBezTo>
                              <a:moveTo>
                                <a:pt x="3496" y="130"/>
                              </a:moveTo>
                              <a:cubicBezTo>
                                <a:pt x="3497" y="118"/>
                                <a:pt x="3502" y="106"/>
                                <a:pt x="3508" y="96"/>
                              </a:cubicBezTo>
                              <a:cubicBezTo>
                                <a:pt x="3517" y="83"/>
                                <a:pt x="3526" y="77"/>
                                <a:pt x="3538" y="77"/>
                              </a:cubicBezTo>
                              <a:cubicBezTo>
                                <a:pt x="3548" y="77"/>
                                <a:pt x="3553" y="82"/>
                                <a:pt x="3553" y="92"/>
                              </a:cubicBezTo>
                              <a:cubicBezTo>
                                <a:pt x="3553" y="103"/>
                                <a:pt x="3546" y="112"/>
                                <a:pt x="3532" y="120"/>
                              </a:cubicBezTo>
                              <a:cubicBezTo>
                                <a:pt x="3520" y="127"/>
                                <a:pt x="3508" y="130"/>
                                <a:pt x="3496" y="130"/>
                              </a:cubicBezTo>
                              <a:moveTo>
                                <a:pt x="3543" y="59"/>
                              </a:moveTo>
                              <a:cubicBezTo>
                                <a:pt x="3522" y="59"/>
                                <a:pt x="3505" y="68"/>
                                <a:pt x="3491" y="85"/>
                              </a:cubicBezTo>
                              <a:cubicBezTo>
                                <a:pt x="3485" y="92"/>
                                <a:pt x="3480" y="102"/>
                                <a:pt x="3476" y="113"/>
                              </a:cubicBezTo>
                              <a:cubicBezTo>
                                <a:pt x="3472" y="124"/>
                                <a:pt x="3470" y="136"/>
                                <a:pt x="3470" y="148"/>
                              </a:cubicBezTo>
                              <a:cubicBezTo>
                                <a:pt x="3470" y="171"/>
                                <a:pt x="3479" y="187"/>
                                <a:pt x="3496" y="196"/>
                              </a:cubicBezTo>
                              <a:cubicBezTo>
                                <a:pt x="3502" y="199"/>
                                <a:pt x="3510" y="201"/>
                                <a:pt x="3520" y="201"/>
                              </a:cubicBezTo>
                              <a:cubicBezTo>
                                <a:pt x="3529" y="201"/>
                                <a:pt x="3539" y="198"/>
                                <a:pt x="3549" y="192"/>
                              </a:cubicBezTo>
                              <a:cubicBezTo>
                                <a:pt x="3558" y="187"/>
                                <a:pt x="3564" y="182"/>
                                <a:pt x="3568" y="176"/>
                              </a:cubicBezTo>
                              <a:cubicBezTo>
                                <a:pt x="3561" y="163"/>
                                <a:pt x="3561" y="163"/>
                                <a:pt x="3561" y="163"/>
                              </a:cubicBezTo>
                              <a:cubicBezTo>
                                <a:pt x="3548" y="175"/>
                                <a:pt x="3534" y="182"/>
                                <a:pt x="3521" y="182"/>
                              </a:cubicBezTo>
                              <a:cubicBezTo>
                                <a:pt x="3511" y="182"/>
                                <a:pt x="3504" y="178"/>
                                <a:pt x="3499" y="170"/>
                              </a:cubicBezTo>
                              <a:cubicBezTo>
                                <a:pt x="3496" y="160"/>
                                <a:pt x="3496" y="160"/>
                                <a:pt x="3496" y="160"/>
                              </a:cubicBezTo>
                              <a:cubicBezTo>
                                <a:pt x="3495" y="152"/>
                                <a:pt x="3495" y="152"/>
                                <a:pt x="3495" y="152"/>
                              </a:cubicBezTo>
                              <a:cubicBezTo>
                                <a:pt x="3495" y="148"/>
                                <a:pt x="3495" y="148"/>
                                <a:pt x="3495" y="148"/>
                              </a:cubicBezTo>
                              <a:cubicBezTo>
                                <a:pt x="3506" y="147"/>
                                <a:pt x="3518" y="145"/>
                                <a:pt x="3529" y="141"/>
                              </a:cubicBezTo>
                              <a:cubicBezTo>
                                <a:pt x="3535" y="139"/>
                                <a:pt x="3541" y="136"/>
                                <a:pt x="3547" y="133"/>
                              </a:cubicBezTo>
                              <a:cubicBezTo>
                                <a:pt x="3553" y="130"/>
                                <a:pt x="3558" y="126"/>
                                <a:pt x="3562" y="122"/>
                              </a:cubicBezTo>
                              <a:cubicBezTo>
                                <a:pt x="3567" y="118"/>
                                <a:pt x="3570" y="113"/>
                                <a:pt x="3573" y="108"/>
                              </a:cubicBezTo>
                              <a:cubicBezTo>
                                <a:pt x="3576" y="102"/>
                                <a:pt x="3577" y="97"/>
                                <a:pt x="3577" y="91"/>
                              </a:cubicBezTo>
                              <a:cubicBezTo>
                                <a:pt x="3577" y="86"/>
                                <a:pt x="3577" y="81"/>
                                <a:pt x="3575" y="78"/>
                              </a:cubicBezTo>
                              <a:cubicBezTo>
                                <a:pt x="3571" y="65"/>
                                <a:pt x="3560" y="59"/>
                                <a:pt x="3543" y="59"/>
                              </a:cubicBezTo>
                              <a:moveTo>
                                <a:pt x="3695" y="59"/>
                              </a:moveTo>
                              <a:cubicBezTo>
                                <a:pt x="3690" y="59"/>
                                <a:pt x="3685" y="60"/>
                                <a:pt x="3680" y="62"/>
                              </a:cubicBezTo>
                              <a:cubicBezTo>
                                <a:pt x="3666" y="66"/>
                                <a:pt x="3653" y="75"/>
                                <a:pt x="3641" y="87"/>
                              </a:cubicBezTo>
                              <a:cubicBezTo>
                                <a:pt x="3641" y="87"/>
                                <a:pt x="3641" y="87"/>
                                <a:pt x="3641" y="87"/>
                              </a:cubicBezTo>
                              <a:cubicBezTo>
                                <a:pt x="3644" y="59"/>
                                <a:pt x="3644" y="59"/>
                                <a:pt x="3644" y="59"/>
                              </a:cubicBezTo>
                              <a:cubicBezTo>
                                <a:pt x="3621" y="59"/>
                                <a:pt x="3621" y="59"/>
                                <a:pt x="3621" y="59"/>
                              </a:cubicBezTo>
                              <a:cubicBezTo>
                                <a:pt x="3602" y="200"/>
                                <a:pt x="3602" y="200"/>
                                <a:pt x="3602" y="200"/>
                              </a:cubicBezTo>
                              <a:cubicBezTo>
                                <a:pt x="3626" y="200"/>
                                <a:pt x="3626" y="200"/>
                                <a:pt x="3626" y="200"/>
                              </a:cubicBezTo>
                              <a:cubicBezTo>
                                <a:pt x="3638" y="112"/>
                                <a:pt x="3638" y="112"/>
                                <a:pt x="3638" y="112"/>
                              </a:cubicBezTo>
                              <a:cubicBezTo>
                                <a:pt x="3644" y="103"/>
                                <a:pt x="3652" y="96"/>
                                <a:pt x="3661" y="89"/>
                              </a:cubicBezTo>
                              <a:cubicBezTo>
                                <a:pt x="3665" y="86"/>
                                <a:pt x="3670" y="84"/>
                                <a:pt x="3674" y="82"/>
                              </a:cubicBezTo>
                              <a:cubicBezTo>
                                <a:pt x="3678" y="80"/>
                                <a:pt x="3682" y="79"/>
                                <a:pt x="3686" y="79"/>
                              </a:cubicBezTo>
                              <a:cubicBezTo>
                                <a:pt x="3690" y="79"/>
                                <a:pt x="3693" y="80"/>
                                <a:pt x="3695" y="82"/>
                              </a:cubicBezTo>
                              <a:cubicBezTo>
                                <a:pt x="3697" y="87"/>
                                <a:pt x="3697" y="87"/>
                                <a:pt x="3697" y="87"/>
                              </a:cubicBezTo>
                              <a:cubicBezTo>
                                <a:pt x="3698" y="89"/>
                                <a:pt x="3698" y="92"/>
                                <a:pt x="3698" y="97"/>
                              </a:cubicBezTo>
                              <a:cubicBezTo>
                                <a:pt x="3698" y="102"/>
                                <a:pt x="3696" y="116"/>
                                <a:pt x="3693" y="137"/>
                              </a:cubicBezTo>
                              <a:cubicBezTo>
                                <a:pt x="3689" y="168"/>
                                <a:pt x="3689" y="168"/>
                                <a:pt x="3689" y="168"/>
                              </a:cubicBezTo>
                              <a:cubicBezTo>
                                <a:pt x="3687" y="179"/>
                                <a:pt x="3686" y="190"/>
                                <a:pt x="3684" y="200"/>
                              </a:cubicBezTo>
                              <a:cubicBezTo>
                                <a:pt x="3708" y="200"/>
                                <a:pt x="3708" y="200"/>
                                <a:pt x="3708" y="200"/>
                              </a:cubicBezTo>
                              <a:cubicBezTo>
                                <a:pt x="3719" y="128"/>
                                <a:pt x="3719" y="128"/>
                                <a:pt x="3719" y="128"/>
                              </a:cubicBezTo>
                              <a:cubicBezTo>
                                <a:pt x="3721" y="111"/>
                                <a:pt x="3722" y="100"/>
                                <a:pt x="3722" y="95"/>
                              </a:cubicBezTo>
                              <a:cubicBezTo>
                                <a:pt x="3722" y="82"/>
                                <a:pt x="3720" y="73"/>
                                <a:pt x="3716" y="68"/>
                              </a:cubicBezTo>
                              <a:cubicBezTo>
                                <a:pt x="3711" y="62"/>
                                <a:pt x="3704" y="59"/>
                                <a:pt x="3695" y="59"/>
                              </a:cubicBezTo>
                              <a:moveTo>
                                <a:pt x="936" y="59"/>
                              </a:moveTo>
                              <a:cubicBezTo>
                                <a:pt x="935" y="59"/>
                                <a:pt x="932" y="59"/>
                                <a:pt x="926" y="59"/>
                              </a:cubicBezTo>
                              <a:cubicBezTo>
                                <a:pt x="922" y="59"/>
                                <a:pt x="918" y="60"/>
                                <a:pt x="914" y="62"/>
                              </a:cubicBezTo>
                              <a:cubicBezTo>
                                <a:pt x="902" y="66"/>
                                <a:pt x="893" y="74"/>
                                <a:pt x="886" y="84"/>
                              </a:cubicBezTo>
                              <a:cubicBezTo>
                                <a:pt x="888" y="59"/>
                                <a:pt x="888" y="59"/>
                                <a:pt x="888" y="59"/>
                              </a:cubicBezTo>
                              <a:cubicBezTo>
                                <a:pt x="866" y="59"/>
                                <a:pt x="866" y="59"/>
                                <a:pt x="866" y="59"/>
                              </a:cubicBezTo>
                              <a:cubicBezTo>
                                <a:pt x="847" y="200"/>
                                <a:pt x="847" y="200"/>
                                <a:pt x="847" y="200"/>
                              </a:cubicBezTo>
                              <a:cubicBezTo>
                                <a:pt x="871" y="200"/>
                                <a:pt x="871" y="200"/>
                                <a:pt x="871" y="200"/>
                              </a:cubicBezTo>
                              <a:cubicBezTo>
                                <a:pt x="882" y="117"/>
                                <a:pt x="882" y="117"/>
                                <a:pt x="882" y="117"/>
                              </a:cubicBezTo>
                              <a:cubicBezTo>
                                <a:pt x="886" y="106"/>
                                <a:pt x="893" y="98"/>
                                <a:pt x="900" y="92"/>
                              </a:cubicBezTo>
                              <a:cubicBezTo>
                                <a:pt x="910" y="85"/>
                                <a:pt x="910" y="85"/>
                                <a:pt x="910" y="85"/>
                              </a:cubicBezTo>
                              <a:cubicBezTo>
                                <a:pt x="913" y="83"/>
                                <a:pt x="917" y="83"/>
                                <a:pt x="921" y="83"/>
                              </a:cubicBezTo>
                              <a:cubicBezTo>
                                <a:pt x="926" y="83"/>
                                <a:pt x="929" y="83"/>
                                <a:pt x="931" y="85"/>
                              </a:cubicBezTo>
                              <a:cubicBezTo>
                                <a:pt x="936" y="59"/>
                                <a:pt x="936" y="59"/>
                                <a:pt x="936" y="59"/>
                              </a:cubicBezTo>
                              <a:moveTo>
                                <a:pt x="2037" y="59"/>
                              </a:moveTo>
                              <a:cubicBezTo>
                                <a:pt x="2036" y="59"/>
                                <a:pt x="2033" y="59"/>
                                <a:pt x="2027" y="59"/>
                              </a:cubicBezTo>
                              <a:cubicBezTo>
                                <a:pt x="2023" y="59"/>
                                <a:pt x="2019" y="60"/>
                                <a:pt x="2015" y="62"/>
                              </a:cubicBezTo>
                              <a:cubicBezTo>
                                <a:pt x="2003" y="66"/>
                                <a:pt x="1994" y="74"/>
                                <a:pt x="1987" y="84"/>
                              </a:cubicBezTo>
                              <a:cubicBezTo>
                                <a:pt x="1989" y="59"/>
                                <a:pt x="1989" y="59"/>
                                <a:pt x="1989" y="59"/>
                              </a:cubicBezTo>
                              <a:cubicBezTo>
                                <a:pt x="1967" y="59"/>
                                <a:pt x="1967" y="59"/>
                                <a:pt x="1967" y="59"/>
                              </a:cubicBezTo>
                              <a:cubicBezTo>
                                <a:pt x="1948" y="200"/>
                                <a:pt x="1948" y="200"/>
                                <a:pt x="1948" y="200"/>
                              </a:cubicBezTo>
                              <a:cubicBezTo>
                                <a:pt x="1972" y="200"/>
                                <a:pt x="1972" y="200"/>
                                <a:pt x="1972" y="200"/>
                              </a:cubicBezTo>
                              <a:cubicBezTo>
                                <a:pt x="1983" y="117"/>
                                <a:pt x="1983" y="117"/>
                                <a:pt x="1983" y="117"/>
                              </a:cubicBezTo>
                              <a:cubicBezTo>
                                <a:pt x="1987" y="106"/>
                                <a:pt x="1994" y="98"/>
                                <a:pt x="2001" y="92"/>
                              </a:cubicBezTo>
                              <a:cubicBezTo>
                                <a:pt x="2011" y="85"/>
                                <a:pt x="2011" y="85"/>
                                <a:pt x="2011" y="85"/>
                              </a:cubicBezTo>
                              <a:cubicBezTo>
                                <a:pt x="2014" y="83"/>
                                <a:pt x="2018" y="83"/>
                                <a:pt x="2022" y="83"/>
                              </a:cubicBezTo>
                              <a:cubicBezTo>
                                <a:pt x="2027" y="83"/>
                                <a:pt x="2030" y="83"/>
                                <a:pt x="2032" y="85"/>
                              </a:cubicBezTo>
                              <a:cubicBezTo>
                                <a:pt x="2037" y="59"/>
                                <a:pt x="2037" y="59"/>
                                <a:pt x="2037" y="59"/>
                              </a:cubicBezTo>
                              <a:moveTo>
                                <a:pt x="2993" y="59"/>
                              </a:moveTo>
                              <a:cubicBezTo>
                                <a:pt x="2992" y="59"/>
                                <a:pt x="2988" y="59"/>
                                <a:pt x="2982" y="59"/>
                              </a:cubicBezTo>
                              <a:cubicBezTo>
                                <a:pt x="2979" y="59"/>
                                <a:pt x="2975" y="60"/>
                                <a:pt x="2971" y="62"/>
                              </a:cubicBezTo>
                              <a:cubicBezTo>
                                <a:pt x="2959" y="66"/>
                                <a:pt x="2950" y="74"/>
                                <a:pt x="2943" y="84"/>
                              </a:cubicBezTo>
                              <a:cubicBezTo>
                                <a:pt x="2945" y="59"/>
                                <a:pt x="2945" y="59"/>
                                <a:pt x="2945" y="59"/>
                              </a:cubicBezTo>
                              <a:cubicBezTo>
                                <a:pt x="2923" y="59"/>
                                <a:pt x="2923" y="59"/>
                                <a:pt x="2923" y="59"/>
                              </a:cubicBezTo>
                              <a:cubicBezTo>
                                <a:pt x="2903" y="200"/>
                                <a:pt x="2903" y="200"/>
                                <a:pt x="2903" y="200"/>
                              </a:cubicBezTo>
                              <a:cubicBezTo>
                                <a:pt x="2927" y="200"/>
                                <a:pt x="2927" y="200"/>
                                <a:pt x="2927" y="200"/>
                              </a:cubicBezTo>
                              <a:cubicBezTo>
                                <a:pt x="2939" y="117"/>
                                <a:pt x="2939" y="117"/>
                                <a:pt x="2939" y="117"/>
                              </a:cubicBezTo>
                              <a:cubicBezTo>
                                <a:pt x="2943" y="106"/>
                                <a:pt x="2949" y="98"/>
                                <a:pt x="2957" y="92"/>
                              </a:cubicBezTo>
                              <a:cubicBezTo>
                                <a:pt x="2967" y="85"/>
                                <a:pt x="2967" y="85"/>
                                <a:pt x="2967" y="85"/>
                              </a:cubicBezTo>
                              <a:cubicBezTo>
                                <a:pt x="2970" y="83"/>
                                <a:pt x="2974" y="83"/>
                                <a:pt x="2978" y="83"/>
                              </a:cubicBezTo>
                              <a:cubicBezTo>
                                <a:pt x="2982" y="83"/>
                                <a:pt x="2985" y="83"/>
                                <a:pt x="2988" y="85"/>
                              </a:cubicBezTo>
                              <a:cubicBezTo>
                                <a:pt x="2993" y="59"/>
                                <a:pt x="2993" y="59"/>
                                <a:pt x="2993" y="59"/>
                              </a:cubicBezTo>
                              <a:moveTo>
                                <a:pt x="671" y="25"/>
                              </a:moveTo>
                              <a:cubicBezTo>
                                <a:pt x="651" y="25"/>
                                <a:pt x="651" y="25"/>
                                <a:pt x="651" y="25"/>
                              </a:cubicBezTo>
                              <a:cubicBezTo>
                                <a:pt x="643" y="59"/>
                                <a:pt x="643" y="59"/>
                                <a:pt x="643" y="59"/>
                              </a:cubicBezTo>
                              <a:cubicBezTo>
                                <a:pt x="630" y="59"/>
                                <a:pt x="630" y="59"/>
                                <a:pt x="630" y="59"/>
                              </a:cubicBezTo>
                              <a:cubicBezTo>
                                <a:pt x="625" y="78"/>
                                <a:pt x="625" y="78"/>
                                <a:pt x="625" y="78"/>
                              </a:cubicBezTo>
                              <a:cubicBezTo>
                                <a:pt x="639" y="78"/>
                                <a:pt x="639" y="78"/>
                                <a:pt x="639" y="78"/>
                              </a:cubicBezTo>
                              <a:cubicBezTo>
                                <a:pt x="629" y="162"/>
                                <a:pt x="629" y="162"/>
                                <a:pt x="629" y="162"/>
                              </a:cubicBezTo>
                              <a:cubicBezTo>
                                <a:pt x="628" y="170"/>
                                <a:pt x="628" y="175"/>
                                <a:pt x="628" y="177"/>
                              </a:cubicBezTo>
                              <a:cubicBezTo>
                                <a:pt x="628" y="179"/>
                                <a:pt x="628" y="179"/>
                                <a:pt x="628" y="179"/>
                              </a:cubicBezTo>
                              <a:cubicBezTo>
                                <a:pt x="628" y="193"/>
                                <a:pt x="635" y="201"/>
                                <a:pt x="650" y="201"/>
                              </a:cubicBezTo>
                              <a:cubicBezTo>
                                <a:pt x="653" y="201"/>
                                <a:pt x="657" y="200"/>
                                <a:pt x="661" y="199"/>
                              </a:cubicBezTo>
                              <a:cubicBezTo>
                                <a:pt x="674" y="195"/>
                                <a:pt x="683" y="190"/>
                                <a:pt x="688" y="183"/>
                              </a:cubicBezTo>
                              <a:cubicBezTo>
                                <a:pt x="685" y="170"/>
                                <a:pt x="685" y="170"/>
                                <a:pt x="685" y="170"/>
                              </a:cubicBezTo>
                              <a:cubicBezTo>
                                <a:pt x="680" y="173"/>
                                <a:pt x="680" y="173"/>
                                <a:pt x="680" y="173"/>
                              </a:cubicBezTo>
                              <a:cubicBezTo>
                                <a:pt x="671" y="179"/>
                                <a:pt x="664" y="182"/>
                                <a:pt x="659" y="182"/>
                              </a:cubicBezTo>
                              <a:cubicBezTo>
                                <a:pt x="655" y="182"/>
                                <a:pt x="653" y="177"/>
                                <a:pt x="653" y="168"/>
                              </a:cubicBezTo>
                              <a:cubicBezTo>
                                <a:pt x="653" y="161"/>
                                <a:pt x="653" y="161"/>
                                <a:pt x="653" y="161"/>
                              </a:cubicBezTo>
                              <a:cubicBezTo>
                                <a:pt x="655" y="150"/>
                                <a:pt x="655" y="150"/>
                                <a:pt x="655" y="150"/>
                              </a:cubicBezTo>
                              <a:cubicBezTo>
                                <a:pt x="664" y="78"/>
                                <a:pt x="664" y="78"/>
                                <a:pt x="664" y="78"/>
                              </a:cubicBezTo>
                              <a:cubicBezTo>
                                <a:pt x="696" y="78"/>
                                <a:pt x="696" y="78"/>
                                <a:pt x="696" y="78"/>
                              </a:cubicBezTo>
                              <a:cubicBezTo>
                                <a:pt x="699" y="59"/>
                                <a:pt x="699" y="59"/>
                                <a:pt x="699" y="59"/>
                              </a:cubicBezTo>
                              <a:cubicBezTo>
                                <a:pt x="667" y="59"/>
                                <a:pt x="667" y="59"/>
                                <a:pt x="667" y="59"/>
                              </a:cubicBezTo>
                              <a:cubicBezTo>
                                <a:pt x="671" y="25"/>
                                <a:pt x="671" y="25"/>
                                <a:pt x="671" y="25"/>
                              </a:cubicBezTo>
                              <a:moveTo>
                                <a:pt x="3351" y="25"/>
                              </a:moveTo>
                              <a:cubicBezTo>
                                <a:pt x="3331" y="25"/>
                                <a:pt x="3331" y="25"/>
                                <a:pt x="3331" y="25"/>
                              </a:cubicBezTo>
                              <a:cubicBezTo>
                                <a:pt x="3323" y="59"/>
                                <a:pt x="3323" y="59"/>
                                <a:pt x="3323" y="59"/>
                              </a:cubicBezTo>
                              <a:cubicBezTo>
                                <a:pt x="3310" y="59"/>
                                <a:pt x="3310" y="59"/>
                                <a:pt x="3310" y="59"/>
                              </a:cubicBezTo>
                              <a:cubicBezTo>
                                <a:pt x="3305" y="78"/>
                                <a:pt x="3305" y="78"/>
                                <a:pt x="3305" y="78"/>
                              </a:cubicBezTo>
                              <a:cubicBezTo>
                                <a:pt x="3320" y="78"/>
                                <a:pt x="3320" y="78"/>
                                <a:pt x="3320" y="78"/>
                              </a:cubicBezTo>
                              <a:cubicBezTo>
                                <a:pt x="3309" y="162"/>
                                <a:pt x="3309" y="162"/>
                                <a:pt x="3309" y="162"/>
                              </a:cubicBezTo>
                              <a:cubicBezTo>
                                <a:pt x="3308" y="170"/>
                                <a:pt x="3308" y="175"/>
                                <a:pt x="3308" y="177"/>
                              </a:cubicBezTo>
                              <a:cubicBezTo>
                                <a:pt x="3308" y="179"/>
                                <a:pt x="3308" y="179"/>
                                <a:pt x="3308" y="179"/>
                              </a:cubicBezTo>
                              <a:cubicBezTo>
                                <a:pt x="3308" y="193"/>
                                <a:pt x="3315" y="201"/>
                                <a:pt x="3330" y="201"/>
                              </a:cubicBezTo>
                              <a:cubicBezTo>
                                <a:pt x="3334" y="201"/>
                                <a:pt x="3337" y="200"/>
                                <a:pt x="3341" y="199"/>
                              </a:cubicBezTo>
                              <a:cubicBezTo>
                                <a:pt x="3354" y="195"/>
                                <a:pt x="3363" y="190"/>
                                <a:pt x="3368" y="183"/>
                              </a:cubicBezTo>
                              <a:cubicBezTo>
                                <a:pt x="3365" y="170"/>
                                <a:pt x="3365" y="170"/>
                                <a:pt x="3365" y="170"/>
                              </a:cubicBezTo>
                              <a:cubicBezTo>
                                <a:pt x="3360" y="173"/>
                                <a:pt x="3360" y="173"/>
                                <a:pt x="3360" y="173"/>
                              </a:cubicBezTo>
                              <a:cubicBezTo>
                                <a:pt x="3351" y="179"/>
                                <a:pt x="3344" y="182"/>
                                <a:pt x="3339" y="182"/>
                              </a:cubicBezTo>
                              <a:cubicBezTo>
                                <a:pt x="3335" y="182"/>
                                <a:pt x="3333" y="177"/>
                                <a:pt x="3333" y="168"/>
                              </a:cubicBezTo>
                              <a:cubicBezTo>
                                <a:pt x="3333" y="161"/>
                                <a:pt x="3333" y="161"/>
                                <a:pt x="3333" y="161"/>
                              </a:cubicBezTo>
                              <a:cubicBezTo>
                                <a:pt x="3335" y="150"/>
                                <a:pt x="3335" y="150"/>
                                <a:pt x="3335" y="150"/>
                              </a:cubicBezTo>
                              <a:cubicBezTo>
                                <a:pt x="3344" y="78"/>
                                <a:pt x="3344" y="78"/>
                                <a:pt x="3344" y="78"/>
                              </a:cubicBezTo>
                              <a:cubicBezTo>
                                <a:pt x="3376" y="78"/>
                                <a:pt x="3376" y="78"/>
                                <a:pt x="3376" y="78"/>
                              </a:cubicBezTo>
                              <a:cubicBezTo>
                                <a:pt x="3379" y="59"/>
                                <a:pt x="3379" y="59"/>
                                <a:pt x="3379" y="59"/>
                              </a:cubicBezTo>
                              <a:cubicBezTo>
                                <a:pt x="3347" y="59"/>
                                <a:pt x="3347" y="59"/>
                                <a:pt x="3347" y="59"/>
                              </a:cubicBezTo>
                              <a:cubicBezTo>
                                <a:pt x="3351" y="25"/>
                                <a:pt x="3351" y="25"/>
                                <a:pt x="3351" y="25"/>
                              </a:cubicBezTo>
                              <a:moveTo>
                                <a:pt x="37" y="101"/>
                              </a:moveTo>
                              <a:cubicBezTo>
                                <a:pt x="45" y="31"/>
                                <a:pt x="45" y="31"/>
                                <a:pt x="45" y="31"/>
                              </a:cubicBezTo>
                              <a:cubicBezTo>
                                <a:pt x="52" y="30"/>
                                <a:pt x="60" y="29"/>
                                <a:pt x="71" y="29"/>
                              </a:cubicBezTo>
                              <a:cubicBezTo>
                                <a:pt x="94" y="29"/>
                                <a:pt x="105" y="38"/>
                                <a:pt x="105" y="57"/>
                              </a:cubicBezTo>
                              <a:cubicBezTo>
                                <a:pt x="105" y="70"/>
                                <a:pt x="102" y="80"/>
                                <a:pt x="95" y="88"/>
                              </a:cubicBezTo>
                              <a:cubicBezTo>
                                <a:pt x="88" y="97"/>
                                <a:pt x="78" y="101"/>
                                <a:pt x="64" y="101"/>
                              </a:cubicBezTo>
                              <a:cubicBezTo>
                                <a:pt x="58" y="101"/>
                                <a:pt x="58" y="101"/>
                                <a:pt x="58" y="101"/>
                              </a:cubicBezTo>
                              <a:cubicBezTo>
                                <a:pt x="50" y="101"/>
                                <a:pt x="50" y="101"/>
                                <a:pt x="50" y="101"/>
                              </a:cubicBezTo>
                              <a:cubicBezTo>
                                <a:pt x="43" y="101"/>
                                <a:pt x="43" y="101"/>
                                <a:pt x="43" y="101"/>
                              </a:cubicBezTo>
                              <a:cubicBezTo>
                                <a:pt x="37" y="101"/>
                                <a:pt x="37" y="101"/>
                                <a:pt x="37" y="101"/>
                              </a:cubicBezTo>
                              <a:moveTo>
                                <a:pt x="74" y="12"/>
                              </a:moveTo>
                              <a:cubicBezTo>
                                <a:pt x="36" y="12"/>
                                <a:pt x="36" y="12"/>
                                <a:pt x="36" y="12"/>
                              </a:cubicBezTo>
                              <a:cubicBezTo>
                                <a:pt x="23" y="12"/>
                                <a:pt x="23" y="12"/>
                                <a:pt x="23" y="12"/>
                              </a:cubicBezTo>
                              <a:cubicBezTo>
                                <a:pt x="0" y="200"/>
                                <a:pt x="0" y="200"/>
                                <a:pt x="0" y="200"/>
                              </a:cubicBezTo>
                              <a:cubicBezTo>
                                <a:pt x="24" y="200"/>
                                <a:pt x="24" y="200"/>
                                <a:pt x="24" y="200"/>
                              </a:cubicBezTo>
                              <a:cubicBezTo>
                                <a:pt x="34" y="121"/>
                                <a:pt x="34" y="121"/>
                                <a:pt x="34" y="121"/>
                              </a:cubicBezTo>
                              <a:cubicBezTo>
                                <a:pt x="50" y="121"/>
                                <a:pt x="50" y="121"/>
                                <a:pt x="50" y="121"/>
                              </a:cubicBezTo>
                              <a:cubicBezTo>
                                <a:pt x="59" y="121"/>
                                <a:pt x="59" y="121"/>
                                <a:pt x="59" y="121"/>
                              </a:cubicBezTo>
                              <a:cubicBezTo>
                                <a:pt x="68" y="122"/>
                                <a:pt x="77" y="136"/>
                                <a:pt x="85" y="163"/>
                              </a:cubicBezTo>
                              <a:cubicBezTo>
                                <a:pt x="92" y="183"/>
                                <a:pt x="97" y="195"/>
                                <a:pt x="101" y="200"/>
                              </a:cubicBezTo>
                              <a:cubicBezTo>
                                <a:pt x="128" y="200"/>
                                <a:pt x="128" y="200"/>
                                <a:pt x="128" y="200"/>
                              </a:cubicBezTo>
                              <a:cubicBezTo>
                                <a:pt x="127" y="199"/>
                                <a:pt x="125" y="196"/>
                                <a:pt x="123" y="192"/>
                              </a:cubicBezTo>
                              <a:cubicBezTo>
                                <a:pt x="121" y="188"/>
                                <a:pt x="115" y="174"/>
                                <a:pt x="105" y="149"/>
                              </a:cubicBezTo>
                              <a:cubicBezTo>
                                <a:pt x="100" y="135"/>
                                <a:pt x="94" y="125"/>
                                <a:pt x="88" y="118"/>
                              </a:cubicBezTo>
                              <a:cubicBezTo>
                                <a:pt x="95" y="115"/>
                                <a:pt x="101" y="112"/>
                                <a:pt x="106" y="108"/>
                              </a:cubicBezTo>
                              <a:cubicBezTo>
                                <a:pt x="123" y="96"/>
                                <a:pt x="131" y="79"/>
                                <a:pt x="131" y="57"/>
                              </a:cubicBezTo>
                              <a:cubicBezTo>
                                <a:pt x="131" y="42"/>
                                <a:pt x="126" y="31"/>
                                <a:pt x="116" y="23"/>
                              </a:cubicBezTo>
                              <a:cubicBezTo>
                                <a:pt x="106" y="15"/>
                                <a:pt x="92" y="12"/>
                                <a:pt x="74" y="12"/>
                              </a:cubicBezTo>
                              <a:moveTo>
                                <a:pt x="2404" y="134"/>
                              </a:moveTo>
                              <a:cubicBezTo>
                                <a:pt x="2449" y="34"/>
                                <a:pt x="2449" y="34"/>
                                <a:pt x="2449" y="34"/>
                              </a:cubicBezTo>
                              <a:cubicBezTo>
                                <a:pt x="2451" y="48"/>
                                <a:pt x="2451" y="48"/>
                                <a:pt x="2451" y="48"/>
                              </a:cubicBezTo>
                              <a:cubicBezTo>
                                <a:pt x="2465" y="134"/>
                                <a:pt x="2465" y="134"/>
                                <a:pt x="2465" y="134"/>
                              </a:cubicBezTo>
                              <a:cubicBezTo>
                                <a:pt x="2404" y="134"/>
                                <a:pt x="2404" y="134"/>
                                <a:pt x="2404" y="134"/>
                              </a:cubicBezTo>
                              <a:moveTo>
                                <a:pt x="2466" y="12"/>
                              </a:moveTo>
                              <a:cubicBezTo>
                                <a:pt x="2439" y="12"/>
                                <a:pt x="2439" y="12"/>
                                <a:pt x="2439" y="12"/>
                              </a:cubicBezTo>
                              <a:cubicBezTo>
                                <a:pt x="2348" y="200"/>
                                <a:pt x="2348" y="200"/>
                                <a:pt x="2348" y="200"/>
                              </a:cubicBezTo>
                              <a:cubicBezTo>
                                <a:pt x="2374" y="200"/>
                                <a:pt x="2374" y="200"/>
                                <a:pt x="2374" y="200"/>
                              </a:cubicBezTo>
                              <a:cubicBezTo>
                                <a:pt x="2396" y="152"/>
                                <a:pt x="2396" y="152"/>
                                <a:pt x="2396" y="152"/>
                              </a:cubicBezTo>
                              <a:cubicBezTo>
                                <a:pt x="2468" y="152"/>
                                <a:pt x="2468" y="152"/>
                                <a:pt x="2468" y="152"/>
                              </a:cubicBezTo>
                              <a:cubicBezTo>
                                <a:pt x="2476" y="200"/>
                                <a:pt x="2476" y="200"/>
                                <a:pt x="2476" y="200"/>
                              </a:cubicBezTo>
                              <a:cubicBezTo>
                                <a:pt x="2500" y="200"/>
                                <a:pt x="2500" y="200"/>
                                <a:pt x="2500" y="200"/>
                              </a:cubicBezTo>
                              <a:cubicBezTo>
                                <a:pt x="2466" y="12"/>
                                <a:pt x="2466" y="12"/>
                                <a:pt x="2466" y="12"/>
                              </a:cubicBezTo>
                              <a:moveTo>
                                <a:pt x="1366" y="0"/>
                              </a:moveTo>
                              <a:cubicBezTo>
                                <a:pt x="1342" y="0"/>
                                <a:pt x="1342" y="0"/>
                                <a:pt x="1342" y="0"/>
                              </a:cubicBezTo>
                              <a:cubicBezTo>
                                <a:pt x="1317" y="200"/>
                                <a:pt x="1317" y="200"/>
                                <a:pt x="1317" y="200"/>
                              </a:cubicBezTo>
                              <a:cubicBezTo>
                                <a:pt x="1341" y="200"/>
                                <a:pt x="1341" y="200"/>
                                <a:pt x="1341" y="200"/>
                              </a:cubicBezTo>
                              <a:cubicBezTo>
                                <a:pt x="1366" y="0"/>
                                <a:pt x="1366" y="0"/>
                                <a:pt x="1366" y="0"/>
                              </a:cubicBezTo>
                              <a:moveTo>
                                <a:pt x="1635" y="0"/>
                              </a:moveTo>
                              <a:cubicBezTo>
                                <a:pt x="1611" y="0"/>
                                <a:pt x="1611" y="0"/>
                                <a:pt x="1611" y="0"/>
                              </a:cubicBezTo>
                              <a:cubicBezTo>
                                <a:pt x="1584" y="200"/>
                                <a:pt x="1584" y="200"/>
                                <a:pt x="1584" y="200"/>
                              </a:cubicBezTo>
                              <a:cubicBezTo>
                                <a:pt x="1608" y="200"/>
                                <a:pt x="1608" y="200"/>
                                <a:pt x="1608" y="200"/>
                              </a:cubicBezTo>
                              <a:cubicBezTo>
                                <a:pt x="1635" y="0"/>
                                <a:pt x="1635" y="0"/>
                                <a:pt x="1635" y="0"/>
                              </a:cubicBezTo>
                              <a:moveTo>
                                <a:pt x="3515" y="0"/>
                              </a:moveTo>
                              <a:cubicBezTo>
                                <a:pt x="3505" y="6"/>
                                <a:pt x="3505" y="6"/>
                                <a:pt x="3505" y="6"/>
                              </a:cubicBezTo>
                              <a:cubicBezTo>
                                <a:pt x="3501" y="9"/>
                                <a:pt x="3499" y="14"/>
                                <a:pt x="3499" y="19"/>
                              </a:cubicBezTo>
                              <a:cubicBezTo>
                                <a:pt x="3499" y="25"/>
                                <a:pt x="3502" y="29"/>
                                <a:pt x="3508" y="31"/>
                              </a:cubicBezTo>
                              <a:cubicBezTo>
                                <a:pt x="3515" y="33"/>
                                <a:pt x="3515" y="33"/>
                                <a:pt x="3515" y="33"/>
                              </a:cubicBezTo>
                              <a:cubicBezTo>
                                <a:pt x="3519" y="33"/>
                                <a:pt x="3522" y="31"/>
                                <a:pt x="3526" y="27"/>
                              </a:cubicBezTo>
                              <a:cubicBezTo>
                                <a:pt x="3530" y="23"/>
                                <a:pt x="3532" y="19"/>
                                <a:pt x="3532" y="14"/>
                              </a:cubicBezTo>
                              <a:cubicBezTo>
                                <a:pt x="3532" y="8"/>
                                <a:pt x="3529" y="4"/>
                                <a:pt x="3523" y="2"/>
                              </a:cubicBezTo>
                              <a:cubicBezTo>
                                <a:pt x="3515" y="0"/>
                                <a:pt x="3515" y="0"/>
                                <a:pt x="3515" y="0"/>
                              </a:cubicBezTo>
                              <a:moveTo>
                                <a:pt x="3568" y="0"/>
                              </a:moveTo>
                              <a:cubicBezTo>
                                <a:pt x="3562" y="2"/>
                                <a:pt x="3562" y="2"/>
                                <a:pt x="3562" y="2"/>
                              </a:cubicBezTo>
                              <a:cubicBezTo>
                                <a:pt x="3558" y="4"/>
                                <a:pt x="3554" y="7"/>
                                <a:pt x="3552" y="11"/>
                              </a:cubicBezTo>
                              <a:cubicBezTo>
                                <a:pt x="3549" y="18"/>
                                <a:pt x="3550" y="23"/>
                                <a:pt x="3554" y="28"/>
                              </a:cubicBezTo>
                              <a:cubicBezTo>
                                <a:pt x="3557" y="31"/>
                                <a:pt x="3561" y="33"/>
                                <a:pt x="3567" y="33"/>
                              </a:cubicBezTo>
                              <a:cubicBezTo>
                                <a:pt x="3570" y="33"/>
                                <a:pt x="3574" y="31"/>
                                <a:pt x="3577" y="27"/>
                              </a:cubicBezTo>
                              <a:cubicBezTo>
                                <a:pt x="3581" y="23"/>
                                <a:pt x="3583" y="19"/>
                                <a:pt x="3583" y="14"/>
                              </a:cubicBezTo>
                              <a:cubicBezTo>
                                <a:pt x="3583" y="8"/>
                                <a:pt x="3580" y="4"/>
                                <a:pt x="3574" y="2"/>
                              </a:cubicBezTo>
                              <a:cubicBezTo>
                                <a:pt x="3568" y="0"/>
                                <a:pt x="3568" y="0"/>
                                <a:pt x="3568" y="0"/>
                              </a:cubicBezTo>
                              <a:moveTo>
                                <a:pt x="476" y="0"/>
                              </a:moveTo>
                              <a:cubicBezTo>
                                <a:pt x="465" y="5"/>
                                <a:pt x="465" y="5"/>
                                <a:pt x="465" y="5"/>
                              </a:cubicBezTo>
                              <a:cubicBezTo>
                                <a:pt x="461" y="9"/>
                                <a:pt x="460" y="13"/>
                                <a:pt x="460" y="18"/>
                              </a:cubicBezTo>
                              <a:cubicBezTo>
                                <a:pt x="460" y="24"/>
                                <a:pt x="462" y="28"/>
                                <a:pt x="468" y="31"/>
                              </a:cubicBezTo>
                              <a:cubicBezTo>
                                <a:pt x="476" y="32"/>
                                <a:pt x="476" y="32"/>
                                <a:pt x="476" y="32"/>
                              </a:cubicBezTo>
                              <a:cubicBezTo>
                                <a:pt x="479" y="32"/>
                                <a:pt x="483" y="30"/>
                                <a:pt x="486" y="27"/>
                              </a:cubicBezTo>
                              <a:cubicBezTo>
                                <a:pt x="490" y="23"/>
                                <a:pt x="492" y="19"/>
                                <a:pt x="492" y="13"/>
                              </a:cubicBezTo>
                              <a:cubicBezTo>
                                <a:pt x="492" y="8"/>
                                <a:pt x="489" y="3"/>
                                <a:pt x="484" y="1"/>
                              </a:cubicBezTo>
                              <a:cubicBezTo>
                                <a:pt x="476" y="0"/>
                                <a:pt x="476" y="0"/>
                                <a:pt x="476" y="0"/>
                              </a:cubicBezTo>
                              <a:moveTo>
                                <a:pt x="2137" y="0"/>
                              </a:moveTo>
                              <a:cubicBezTo>
                                <a:pt x="2126" y="5"/>
                                <a:pt x="2126" y="5"/>
                                <a:pt x="2126" y="5"/>
                              </a:cubicBezTo>
                              <a:cubicBezTo>
                                <a:pt x="2123" y="9"/>
                                <a:pt x="2121" y="13"/>
                                <a:pt x="2121" y="18"/>
                              </a:cubicBezTo>
                              <a:cubicBezTo>
                                <a:pt x="2121" y="24"/>
                                <a:pt x="2124" y="28"/>
                                <a:pt x="2129" y="31"/>
                              </a:cubicBezTo>
                              <a:cubicBezTo>
                                <a:pt x="2137" y="32"/>
                                <a:pt x="2137" y="32"/>
                                <a:pt x="2137" y="32"/>
                              </a:cubicBezTo>
                              <a:cubicBezTo>
                                <a:pt x="2140" y="32"/>
                                <a:pt x="2144" y="30"/>
                                <a:pt x="2148" y="27"/>
                              </a:cubicBezTo>
                              <a:cubicBezTo>
                                <a:pt x="2152" y="23"/>
                                <a:pt x="2153" y="19"/>
                                <a:pt x="2153" y="13"/>
                              </a:cubicBezTo>
                              <a:cubicBezTo>
                                <a:pt x="2153" y="8"/>
                                <a:pt x="2151" y="3"/>
                                <a:pt x="2145" y="1"/>
                              </a:cubicBezTo>
                              <a:cubicBezTo>
                                <a:pt x="2137" y="0"/>
                                <a:pt x="2137" y="0"/>
                                <a:pt x="2137" y="0"/>
                              </a:cubicBezTo>
                              <a:moveTo>
                                <a:pt x="3436" y="0"/>
                              </a:moveTo>
                              <a:cubicBezTo>
                                <a:pt x="3426" y="5"/>
                                <a:pt x="3426" y="5"/>
                                <a:pt x="3426" y="5"/>
                              </a:cubicBezTo>
                              <a:cubicBezTo>
                                <a:pt x="3422" y="9"/>
                                <a:pt x="3420" y="13"/>
                                <a:pt x="3420" y="18"/>
                              </a:cubicBezTo>
                              <a:cubicBezTo>
                                <a:pt x="3420" y="24"/>
                                <a:pt x="3423" y="28"/>
                                <a:pt x="3429" y="31"/>
                              </a:cubicBezTo>
                              <a:cubicBezTo>
                                <a:pt x="3437" y="32"/>
                                <a:pt x="3437" y="32"/>
                                <a:pt x="3437" y="32"/>
                              </a:cubicBezTo>
                              <a:cubicBezTo>
                                <a:pt x="3440" y="32"/>
                                <a:pt x="3444" y="30"/>
                                <a:pt x="3447" y="27"/>
                              </a:cubicBezTo>
                              <a:cubicBezTo>
                                <a:pt x="3451" y="23"/>
                                <a:pt x="3453" y="19"/>
                                <a:pt x="3453" y="13"/>
                              </a:cubicBezTo>
                              <a:cubicBezTo>
                                <a:pt x="3453" y="8"/>
                                <a:pt x="3450" y="3"/>
                                <a:pt x="3444" y="1"/>
                              </a:cubicBezTo>
                              <a:cubicBezTo>
                                <a:pt x="3436" y="0"/>
                                <a:pt x="3436" y="0"/>
                                <a:pt x="3436" y="0"/>
                              </a:cubicBezTo>
                            </a:path>
                          </a:pathLst>
                        </a:custGeom>
                        <a:solidFill>
                          <a:srgbClr val="1F1B1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4696A64" id="JE1608311433JU van orden assurant" o:spid="_x0000_s1026" editas="canvas" style="position:absolute;margin-left:0;margin-top:0;width:595.3pt;height:50.55pt;z-index:251655680;mso-position-horizontal-relative:page;mso-position-vertical-relative:page" coordsize="75603,6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" o:allowincell="f">
              <v:shape id="_x0000_s1027" type="#_x0000_t75" style="position:absolute;width:75603;height:6419;visibility:visible;mso-wrap-style:square">
                <v:fill o:detectmouseclick="t"/>
                <v:path o:connecttype="none"/>
              </v:shape>
              <v:shape id="Freeform 21" o:spid="_x0000_s1028" style="position:absolute;left:53784;top:2520;width:10401;height:642;visibility:visible;mso-wrap-style:square;v-text-anchor:top" coordsize="3276,2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" path="m227,178v-6,,-10,-2,-14,-5c209,167,209,167,209,167v-1,-9,-1,-9,-1,-9c208,151,211,146,216,144v8,-5,19,-7,33,-7c249,170,249,170,249,170v-3,2,-3,2,-3,2c240,176,234,178,227,178m233,62v-7,,-14,1,-19,1c197,67,184,71,174,77v9,23,9,23,9,23c186,99,191,97,199,95v8,-3,15,-4,22,-4c233,91,240,92,244,94v3,2,5,6,5,13c249,115,249,115,249,115v-25,,-44,3,-56,8c177,131,169,142,169,158v,13,4,24,12,33c190,199,201,203,214,203v14,,26,-4,36,-13c250,191,250,191,250,191v,5,2,9,5,11c256,203,259,203,265,203v22,,22,,22,c287,112,287,112,287,112v,-19,-5,-32,-14,-40c268,68,263,66,256,64v-8,-1,-15,-2,-23,-2m362,120v2,-11,5,-19,9,-24c375,91,381,89,389,89v14,,21,9,21,26c410,120,410,120,410,120v-48,,-48,,-48,m391,62v-21,,-38,7,-50,20c329,95,324,112,324,132v,23,5,40,17,53c346,191,353,195,361,198v8,4,16,5,24,5c393,203,400,203,405,202v16,-2,28,-6,36,-13c435,168,435,168,435,168v-2,1,-6,2,-13,4c416,174,408,175,399,175v-23,,-36,-11,-37,-34c444,141,444,141,444,141v1,-6,1,-14,1,-24c445,106,444,97,441,90,432,71,416,62,391,62t263,c637,62,624,65,614,72v-11,7,-16,17,-16,29c598,112,600,120,606,127v2,3,6,7,10,9c621,139,627,142,636,145v8,2,14,5,19,8c660,156,663,160,663,164v,4,-2,7,-5,9c654,174,649,175,643,175v-6,,-11,,-15,-1c615,171,606,168,601,165v-4,28,-4,28,-4,28c605,196,605,196,605,196v12,5,26,7,41,7c663,203,676,200,686,193v4,-4,8,-8,10,-13c699,174,700,168,700,159v,-9,-3,-16,-9,-22c688,133,684,130,679,128v-5,-3,-11,-6,-20,-9c650,116,644,114,640,111v-4,-3,-6,-6,-6,-10c634,93,641,90,654,90v5,,10,,13,1c677,93,684,96,689,100v4,-30,4,-30,4,-30c684,65,671,62,654,62t285,58c940,109,943,101,947,96v5,-5,10,-7,18,-7c979,89,986,98,986,115v,5,,5,,5c939,120,939,120,939,120m967,62v-21,,-38,7,-50,20c905,95,900,112,900,132v,23,5,40,17,53c922,191,929,195,937,198v8,4,16,5,24,5c969,203,976,203,981,202v16,-2,28,-6,36,-13c1011,168,1011,168,1011,168v-2,1,-6,2,-13,4c992,174,984,175,975,175v-23,,-36,-11,-37,-34c1020,141,1020,141,1020,141v1,-6,2,-14,1,-24c1021,106,1020,97,1017,90,1008,71,992,62,967,62t179,c1144,62,1140,62,1136,62v-5,,-10,1,-14,2c1110,68,1101,74,1096,83v-1,-8,-1,-8,-1,-8c1094,62,1094,62,1094,62v-10,,-10,,-10,c1060,62,1060,62,1060,62v,141,,141,,141c1084,203,1084,203,1084,203v11,,11,,11,c1098,203,1098,203,1098,203v,-92,,-92,,-92c1107,102,1117,97,1129,97v7,,12,2,17,5c1146,62,1146,62,1146,62t65,58c1212,109,1215,101,1220,96v4,-5,10,-7,17,-7c1252,89,1259,98,1259,115v,5,,5,,5c1211,120,1211,120,1211,120t29,-58c1218,62,1201,69,1189,82v-11,13,-17,30,-17,50c1172,155,1178,172,1189,185v6,6,12,10,21,13c1218,202,1226,203,1234,203v8,,14,,20,-1c1270,200,1282,196,1289,189v-6,-21,-6,-21,-6,-21c1281,169,1277,170,1271,172v-7,2,-14,3,-24,3c1224,175,1212,164,1210,141v83,,83,,83,c1294,135,1294,127,1294,117v,-11,-2,-20,-5,-27c1281,71,1264,62,1240,62t178,c1412,62,1406,63,1401,64v-12,3,-23,8,-32,14c1368,62,1368,62,1368,62v-34,,-34,,-34,c1334,203,1334,203,1334,203v38,,38,,38,c1372,106,1372,106,1372,106v7,-5,7,-5,7,-5c1386,96,1393,94,1400,94v8,,13,2,15,6c1418,105,1420,113,1420,124v,79,,79,,79c1458,203,1458,203,1458,203v,-87,,-87,,-87c1458,96,1454,82,1447,73v-4,-4,-8,-7,-13,-8c1429,63,1423,62,1418,62t272,c1650,62,1650,62,1650,62v-21,68,-21,68,-21,68c1620,164,1620,164,1620,164v-9,-34,-9,-34,-9,-34c1590,62,1590,62,1590,62v-41,,-41,,-41,c1602,203,1602,203,1602,203v35,,35,,35,c1690,62,1690,62,1690,62t80,116c1764,178,1759,176,1756,173v-4,-6,-4,-6,-4,-6c1750,158,1750,158,1750,158v,-7,3,-12,8,-14c1767,139,1778,137,1791,137v,33,,33,,33c1788,172,1788,172,1788,172v-6,4,-12,6,-18,6m1776,62v-8,,-14,1,-20,1c1739,67,1726,71,1717,77v8,23,8,23,8,23c1728,99,1734,97,1741,95v8,-3,16,-4,23,-4c1775,91,1783,92,1786,94v3,2,5,6,5,13c1791,115,1791,115,1791,115v-25,,-44,3,-56,8c1719,131,1711,142,1711,158v,13,4,24,13,33c1732,199,1743,203,1756,203v15,,27,-4,37,-13c1793,191,1793,191,1793,191v,5,1,9,4,11c1798,203,1802,203,1807,203v22,,22,,22,c1829,112,1829,112,1829,112v,-19,-4,-32,-14,-40c1811,68,1805,66,1798,64v-7,-1,-15,-2,-22,-2m1959,62v-6,,-12,1,-17,2c1930,67,1919,72,1910,78v-1,-16,-1,-16,-1,-16c1875,62,1875,62,1875,62v,141,,141,,141c1913,203,1913,203,1913,203v,-97,,-97,,-97c1920,101,1920,101,1920,101v7,-5,14,-7,21,-7c1948,94,1954,96,1956,100v3,5,5,13,5,24c1961,203,1961,203,1961,203v38,,38,,38,c1999,116,1999,116,1999,116v,-20,-4,-34,-11,-43c1984,69,1980,66,1975,65v-5,-2,-11,-3,-16,-3m2395,62v-2,,-5,,-10,c2380,62,2376,63,2372,64v-13,4,-22,10,-27,19c2343,62,2343,62,2343,62v-33,,-33,,-33,c2310,203,2310,203,2310,203v38,,38,,38,c2348,111,2348,111,2348,111v9,-9,19,-14,31,-14c2385,97,2391,99,2395,102v,-40,,-40,,-40m2629,120v2,-11,4,-19,9,-24c2642,91,2648,89,2656,89v6,,12,2,15,6c2675,99,2677,106,2677,115v,5,,5,,5c2671,120,2671,120,2671,120v-42,,-42,,-42,m2658,62v-21,,-38,7,-50,20c2596,95,2590,112,2590,132v,23,6,40,17,53c2613,191,2620,195,2628,198v8,4,16,5,24,5c2660,203,2666,203,2671,202v,,1,,1,c2676,202,2679,201,2682,200v11,-2,20,-6,26,-11c2702,168,2702,168,2702,168v-2,1,-6,2,-13,4c2687,173,2685,173,2682,174v-3,,-7,1,-11,1c2669,175,2668,175,2666,175v-23,,-36,-11,-37,-34c2671,141,2671,141,2671,141v11,,11,,11,c2711,141,2711,141,2711,141v1,-6,1,-14,1,-24c2712,106,2711,97,2708,90v-6,-11,-14,-19,-26,-24c2679,65,2675,64,2671,63v-4,-1,-8,-1,-13,-1m2836,62v-6,,-11,1,-16,2c2807,67,2796,72,2787,78v,-16,,-16,,-16c2752,62,2752,62,2752,62v,141,,141,,141c2790,203,2790,203,2790,203v,-97,,-97,,-97c2797,101,2797,101,2797,101v7,-5,14,-7,21,-7c2826,94,2831,96,2834,100v2,5,4,13,4,24c2838,203,2838,203,2838,203v38,,38,,38,c2876,116,2876,116,2876,116v,-20,-4,-34,-11,-43c2862,69,2857,66,2852,65v-5,-2,-10,-3,-16,-3m3276,62v-40,,-40,,-40,c3214,130,3214,130,3214,130v-8,34,-8,34,-8,34c3197,130,3197,130,3197,130,3176,62,3176,62,3176,62v-40,,-40,,-40,c3135,62,3135,62,3135,62v1,4,1,4,1,4c3187,203,3187,203,3187,203v36,,36,,36,c3276,62,3276,62,3276,62m527,30v-23,,-23,,-23,c501,40,497,48,495,55v-2,3,-4,6,-8,8c485,64,480,65,472,68v,20,,20,,20c489,88,489,88,489,88v,72,,72,,72c489,175,492,187,498,193v3,4,7,6,12,8c515,203,520,203,526,203v6,,11,,15,-1c553,200,563,196,569,190v-4,-21,-4,-21,-4,-21c562,170,559,172,555,173v-6,1,-6,1,-6,1c542,175,542,175,542,175v-6,-1,-6,-1,-6,-1c531,170,531,170,531,170v-3,-4,-4,-12,-4,-26c527,88,527,88,527,88v38,,38,,38,c565,62,565,62,565,62v-38,,-38,,-38,c527,30,527,30,527,30m53,106v-6,,-11,-1,-14,-1c39,46,39,46,39,46v6,-2,13,-3,21,-3c75,43,85,46,90,52v4,5,6,11,6,20c96,82,94,90,89,96v-6,6,-14,10,-25,10c53,106,53,106,53,106m66,15v-10,,-19,,-29,c33,15,29,15,26,15v-8,,-8,,-8,c,15,,15,,15,,203,,203,,203v39,,39,,39,c39,133,39,133,39,133v10,,18,,24,c69,133,73,136,77,143v2,3,4,6,5,10c83,157,85,161,86,165v2,5,3,9,4,13c92,182,93,186,95,189v3,7,3,7,3,7c102,203,102,203,102,203v43,,43,,43,c138,190,138,190,138,190v-3,-6,-6,-11,-9,-17c127,166,124,160,121,155v-6,-15,-12,-24,-18,-29c124,117,134,99,134,72v,-21,-7,-36,-21,-45c107,23,100,20,92,18,84,16,75,15,66,15m2185,174v-7,,-14,-1,-20,-5c2160,166,2155,161,2151,156v-3,-6,-6,-13,-8,-21c2141,127,2140,118,2140,108v,-11,1,-20,4,-28c2151,57,2165,45,2187,45v14,,25,6,33,18c2227,74,2231,89,2231,108v,22,-5,39,-13,50c2214,164,2210,168,2204,170v-5,3,-12,4,-19,4m2191,15v-28,,-49,8,-65,24c2118,46,2112,56,2107,68v-5,12,-7,25,-7,40c2100,123,2102,136,2105,148v8,23,22,40,44,49c2159,201,2170,203,2182,203v27,,48,-8,64,-23c2262,163,2271,138,2271,107v,-28,-8,-50,-22,-66c2235,24,2215,15,2191,15m776,c738,,738,,738,v,203,,203,,203c776,203,776,203,776,203v,-97,,-97,,-97c783,101,783,101,783,101v7,-5,14,-7,21,-7c812,94,817,96,820,101v3,4,4,12,4,23c824,203,824,203,824,203v38,,38,,38,c862,117,862,117,862,117v,-20,-3,-34,-11,-43c847,69,842,66,837,65v-6,-2,-11,-3,-17,-3c815,62,809,63,805,64v-12,3,-23,8,-31,15c776,54,776,54,776,54,776,,776,,776,m2488,174v-4,,-8,-1,-11,-2c2466,168,2461,156,2461,135v,-15,3,-27,9,-35c2473,96,2476,94,2480,92v4,-2,10,-3,17,-3c2505,89,2510,91,2514,94v,73,,73,,73c2507,171,2498,174,2488,174m2552,v-38,,-38,,-38,c2514,54,2514,54,2514,54v1,12,1,12,1,12c2508,63,2500,62,2492,62v-22,,-39,7,-51,21c2427,96,2421,114,2421,137v,21,6,38,17,50c2448,198,2461,203,2476,203v17,,30,-5,41,-16c2517,196,2517,196,2517,196v3,6,3,6,3,6c2526,203,2526,203,2526,203v26,,26,,26,c2552,,2552,,2552,t493,177c3034,177,3027,175,3024,172v,-73,,-73,,-73c3031,93,3040,90,3050,90v4,,8,1,11,2c3072,96,3077,109,3077,129v,15,-3,27,-9,36c3062,173,3055,177,3045,177m3024,v-38,,-38,,-38,c2986,193,2986,193,2986,193v1,,3,1,7,3c3009,201,3026,203,3044,203v22,,40,-7,53,-21c3110,168,3117,150,3117,127v,-21,-5,-37,-17,-49c3090,67,3078,62,3062,62v-16,,-29,5,-39,15c3024,54,3024,54,3024,54v,-54,,-54,,-54e" fillcolor="#1f1b1c" stroked="f">
                <v:path arrowok="t" o:connecttype="custom" o:connectlocs="79058,53709;63183,30014;57468,60344;91123,35385;130175,36333;114618,62555;114935,44547;189865,31910;204153,55289;220980,56868;207645,28434;306388,28118;291148,58448;309563,55289;360680,19588;336550,64135;363855,19588;393700,19588;409258,59712;409258,28434;423545,64135;450850,64135;523875,19588;519748,64135;568643,43283;547688,31594;543243,49918;580708,64135;606425,24643;616268,29698;627063,20536;733425,19588;834708,37912;834708,37912;848043,63819;848043,55289;859790,28434;884873,19588;899795,31594;900430,19588;995680,19588;160020,9478;158115,60976;174308,54973;179388,19588;28575,16429;8255,4739;24448,45179;46038,64135;29210,5687;680720,25275;695643,4739;713105,56868;246380,64135;273685,64135;246380,17061;792798,28118;798513,20852;799148,61923;960120,31278;948055,0;972185,19588" o:connectangles="0,0,0,0,0,0,0,0,0,0,0,0,0,0,0,0,0,0,0,0,0,0,0,0,0,0,0,0,0,0,0,0,0,0,0,0,0,0,0,0,0,0,0,0,0,0,0,0,0,0,0,0,0,0,0,0,0,0,0,0,0,0"/>
                <o:lock v:ext="edit" verticies="t"/>
              </v:shape>
              <v:shape id="Freeform 22" o:spid="_x0000_s1029" style="position:absolute;left:53752;top:3606;width:11818;height:839;visibility:visible;mso-wrap-style:square;v-text-anchor:top" coordsize="3722,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" path="m181,130v2,-12,6,-24,13,-34c202,83,212,77,223,77v10,,16,5,16,15c239,103,232,112,217,120v-12,7,-24,10,-36,10m228,59v-21,,-38,9,-52,26c170,92,165,102,161,113v-4,11,-6,23,-6,35c155,171,164,187,181,196v6,3,14,5,24,5c214,201,224,198,235,192v8,-5,14,-10,18,-16c247,163,247,163,247,163v-14,12,-28,19,-41,19c196,182,189,178,185,170v-4,-10,-4,-10,-4,-10c180,152,180,152,180,152v,-4,,-4,,-4c192,147,203,145,214,141v6,-2,12,-5,18,-8c238,130,243,126,248,122v4,-4,8,-9,10,-14c261,102,263,97,263,91v,-5,-1,-10,-2,-13c256,65,245,59,228,59m329,182v-12,,-18,-12,-18,-36c311,135,313,125,317,115v2,-5,4,-10,7,-15c326,96,330,92,333,88v4,-3,8,-6,13,-8c351,78,356,77,362,77v7,,13,1,19,4c370,153,370,153,370,153v-5,8,-11,14,-17,19c345,179,337,182,329,182m408,59v-15,4,-15,4,-15,4c382,61,373,59,366,59v-9,,-18,2,-25,4c326,68,315,77,306,90v-13,17,-19,37,-19,58c287,165,290,177,296,186v3,5,7,8,12,11c312,199,318,201,323,201v6,,11,-1,15,-3c350,194,360,187,369,175v-6,37,-6,37,-6,37c362,217,361,221,359,225v-5,13,-15,19,-30,19c317,244,307,242,298,237v-6,21,-6,21,-6,21c293,258,297,259,302,260v6,2,13,2,23,2c346,262,362,255,374,242v7,-8,11,-18,13,-30c408,59,408,59,408,59t73,c457,59,457,59,457,59,438,200,438,200,438,200v24,,24,,24,c481,59,481,59,481,59t84,c552,59,541,63,532,69v-4,3,-7,7,-10,12c520,85,519,91,519,99v,7,2,15,8,23c529,125,535,131,544,138v8,7,8,7,8,7c558,151,558,151,558,151v4,7,4,7,4,7c563,166,563,166,563,166v-1,8,-1,8,-1,8c558,180,551,183,540,183v-11,,-22,-4,-32,-10c503,193,503,193,503,193v5,3,5,3,5,3c516,199,527,201,539,201v15,,26,-4,34,-10c583,185,587,175,587,163v,-12,-6,-24,-17,-34c553,116,553,116,553,116v-8,-7,-12,-14,-12,-22c541,89,544,84,549,81v7,-3,7,-3,7,-3c566,77,566,77,566,77v10,2,10,2,10,2c584,81,589,84,592,88v4,-24,4,-24,4,-24c595,64,592,63,587,61v-5,-1,-12,-2,-22,-2m740,130v2,-12,6,-24,13,-34c761,83,771,77,782,77v11,,16,5,16,15c798,103,791,112,777,120v-12,7,-25,10,-37,10m788,59v-21,,-39,9,-52,26c729,92,724,102,720,113v-3,11,-5,23,-5,35c715,171,723,187,741,196v6,3,13,5,23,5c774,201,784,198,794,192v8,-5,15,-10,19,-16c806,163,806,163,806,163v-14,12,-27,19,-41,19c755,182,748,178,744,170v-4,-10,-4,-10,-4,-10c740,152,740,152,740,152v,-4,,-4,,-4c751,147,762,145,773,141v7,-2,13,-5,18,-8c797,130,802,126,807,122v4,-4,8,-9,11,-14c821,102,822,97,822,91v,-5,-1,-10,-2,-13c815,65,804,59,788,59t323,c1109,59,1107,59,1105,60v-2,,-4,1,-7,1c1097,62,1095,62,1094,63v-11,4,-21,11,-31,21c1062,75,1060,69,1055,65v-4,-4,-10,-6,-16,-6c1033,59,1028,60,1023,61v-13,4,-25,13,-36,25c990,59,990,59,990,59v-23,,-23,,-23,c948,200,948,200,948,200v24,,24,,24,c984,111,984,111,984,111v6,-9,13,-16,21,-22c1009,86,1013,84,1016,82v4,-2,8,-3,12,-3c1032,79,1034,80,1036,82v3,5,3,5,3,5c1039,89,1040,92,1040,97v,5,-2,19,-5,40c1030,168,1030,168,1030,168v-1,11,-3,22,-4,32c1050,200,1050,200,1050,200v12,-81,12,-81,12,-81c1062,113,1063,108,1063,104v6,-7,13,-13,20,-17c1093,81,1093,81,1093,81v1,,1,,1,c1103,79,1103,79,1103,79v2,1,2,1,2,1c1111,82,1111,82,1111,82v2,5,2,5,2,5c1114,89,1114,92,1114,97v,5,-1,19,-5,40c1105,168,1105,168,1105,168v,,,,,c1103,179,1102,190,1100,200v5,,5,,5,c1124,200,1124,200,1124,200v11,-72,11,-72,11,-72c1137,111,1139,100,1139,95v,-13,-3,-22,-7,-27c1127,62,1120,59,1111,59t101,123c1201,182,1195,170,1195,146v,-11,2,-21,5,-31c1202,110,1204,105,1207,100v2,-4,5,-8,9,-12c1220,85,1224,82,1228,80v5,-2,11,-3,17,-3c1251,77,1257,78,1263,81v-10,72,-10,72,-10,72c1240,172,1226,182,1212,182m1289,59v-13,4,-13,4,-13,4c1265,61,1255,59,1248,59v-9,,-17,2,-25,4c1209,68,1197,77,1188,90v-12,17,-18,37,-18,58c1170,165,1173,177,1179,186v4,5,7,8,12,11c1196,199,1201,201,1207,201v17,,32,-9,44,-25c1249,201,1249,201,1249,201v21,,21,,21,c1289,59,1289,59,1289,59t145,c1412,59,1412,59,1412,59v-3,8,-6,14,-10,20c1390,97,1374,111,1355,122v1,,1,,1,c1355,122,1355,122,1355,122v44,78,44,78,44,78c1426,200,1426,200,1426,200v-44,-73,-44,-73,-44,-73c1388,124,1394,120,1400,115v21,-18,32,-37,34,-56m1475,130v1,-12,5,-24,12,-34c1496,83,1505,77,1517,77v10,,15,5,15,15c1532,103,1525,112,1511,120v-12,7,-24,10,-36,10m1522,59v-21,,-38,9,-52,26c1464,92,1459,102,1455,113v-4,11,-6,23,-6,35c1449,171,1458,187,1475,196v6,3,14,5,24,5c1508,201,1518,198,1528,192v9,-5,15,-10,19,-16c1540,163,1540,163,1540,163v-13,12,-27,19,-40,19c1490,182,1483,178,1478,170v-3,-10,-3,-10,-3,-10c1474,152,1474,152,1474,152v,-4,,-4,,-4c1485,147,1497,145,1508,141v6,-2,12,-5,18,-8c1532,130,1537,126,1541,122v2,-2,4,-4,6,-6c1549,113,1551,111,1552,108v3,-6,4,-11,4,-17c1556,86,1556,81,1554,78v-1,-5,-4,-8,-7,-11c1541,62,1533,59,1522,59t175,123c1686,182,1680,170,1680,146v,-11,2,-21,5,-31c1687,110,1689,105,1692,100v2,-4,5,-8,9,-12c1705,85,1709,82,1714,80v4,-2,10,-3,16,-3c1736,77,1742,78,1748,81v-10,72,-10,72,-10,72c1725,172,1712,182,1697,182m1775,59v-14,4,-14,4,-14,4c1750,61,1741,59,1733,59v-9,,-17,2,-25,4c1694,68,1682,77,1674,90v-13,17,-19,37,-19,58c1655,165,1658,177,1665,186v3,5,7,8,11,11c1681,199,1686,201,1692,201v17,,32,-9,44,-25c1735,201,1735,201,1735,201v21,,21,,21,c1775,59,1775,59,1775,59t68,123c1832,182,1826,170,1826,146v,-11,2,-21,5,-31c1833,110,1835,105,1838,100v2,-4,5,-8,9,-12c1851,85,1855,82,1860,80v4,-2,10,-3,16,-3c1882,77,1888,78,1894,81v-10,72,-10,72,-10,72c1871,172,1857,182,1843,182m1921,59v-14,4,-14,4,-14,4c1896,61,1886,59,1879,59v-9,,-17,2,-25,4c1840,68,1828,77,1819,90v-12,17,-18,37,-18,58c1801,165,1804,177,1810,186v4,5,8,8,12,11c1827,199,1832,201,1838,201v17,,32,-9,44,-25c1880,201,1880,201,1880,201v21,,21,,21,c1921,59,1921,59,1921,59t221,c2118,59,2118,59,2118,59v-19,141,-19,141,-19,141c2123,200,2123,200,2123,200,2142,59,2142,59,2142,59t122,c2259,59,2254,60,2249,62v-14,4,-27,13,-39,25c2210,87,2210,87,2210,87v3,-28,3,-28,3,-28c2190,59,2190,59,2190,59v-19,141,-19,141,-19,141c2195,200,2195,200,2195,200v12,-88,12,-88,12,-88c2213,103,2221,96,2230,89v4,-3,8,-5,13,-7c2247,80,2251,79,2255,79v4,,7,1,8,3c2266,87,2266,87,2266,87v1,2,1,5,1,10c2267,102,2265,116,2262,137v-4,31,-4,31,-4,31c2256,179,2254,190,2253,200v24,,24,,24,c2288,128,2288,128,2288,128v2,-17,3,-28,3,-33c2291,82,2289,73,2284,68v-4,-6,-11,-9,-20,-9m2588,59v-14,,-24,4,-33,10c2551,72,2548,76,2545,81v-3,4,-4,10,-4,18c2541,106,2544,114,2549,122v3,3,9,9,17,16c2575,145,2575,145,2575,145v6,6,6,6,6,6c2585,158,2585,158,2585,158v1,8,1,8,1,8c2584,174,2584,174,2584,174v-3,6,-10,9,-21,9c2551,183,2541,179,2530,173v-4,20,-4,20,-4,20c2531,196,2531,196,2531,196v8,3,18,5,31,5c2576,201,2588,197,2596,191v9,-6,14,-16,14,-28c2610,151,2604,139,2592,129v-16,-13,-16,-13,-16,-13c2568,109,2564,102,2564,94v,-5,3,-10,7,-13c2579,78,2579,78,2579,78v9,-1,9,-1,9,-1c2598,79,2598,79,2598,79v9,2,14,5,16,9c2619,64,2619,64,2619,64v-1,,-4,-1,-9,-3c2605,60,2598,59,2588,59t110,c2696,59,2694,59,2692,60v-4,,-7,1,-11,2c2675,63,2670,66,2666,69v-4,3,-8,7,-10,12c2653,85,2652,91,2652,99v,7,3,15,8,23c2663,125,2669,131,2677,138v4,4,4,4,4,4c2685,145,2685,145,2685,145v7,6,7,6,7,6c2692,153,2692,153,2692,153v3,5,3,5,3,5c2697,166,2697,166,2697,166v-2,8,-2,8,-2,8c2694,175,2693,176,2692,177v-2,3,-6,4,-11,5c2679,182,2676,183,2674,183v-12,,-23,-4,-33,-10c2637,193,2637,193,2637,193v5,3,5,3,5,3c2650,199,2660,201,2672,201v3,,6,-1,9,-1c2685,200,2689,199,2692,198v6,-1,11,-4,15,-7c2716,185,2721,175,2721,163v,-12,-6,-24,-18,-34c2692,121,2692,121,2692,121v-6,-5,-6,-5,-6,-5c2684,114,2683,112,2681,110v-4,-5,-6,-10,-6,-16c2675,89,2677,85,2681,82v,,1,-1,1,-1c2689,78,2689,78,2689,78v3,,3,,3,c2699,77,2699,77,2699,77v10,2,10,2,10,2c2718,81,2723,84,2725,88v5,-24,5,-24,5,-24c2729,64,2726,63,2721,61v-5,-1,-13,-2,-23,-2m2876,59v-24,,-24,,-24,c2841,150,2841,150,2841,150v-6,8,-13,16,-21,22c2816,175,2812,178,2808,179v-4,2,-8,3,-13,3c2791,182,2787,181,2785,179v-3,-5,-3,-5,-3,-5c2781,172,2781,168,2781,163v,-6,1,-20,4,-42c2791,80,2791,80,2791,80v1,-7,2,-14,3,-21c2770,59,2770,59,2770,59v-3,22,-3,22,-3,22c2766,89,2763,110,2758,143v-1,9,-2,17,-2,22c2756,178,2759,187,2764,192v6,6,14,8,24,8c2793,200,2798,200,2803,198v13,-4,25,-12,35,-24c2836,200,2836,200,2836,200v22,,22,,22,c2876,59,2876,59,2876,59t168,123c3032,182,3027,170,3027,146v,-11,1,-21,5,-31c3033,110,3036,105,3038,100v3,-4,6,-8,10,-12c3051,85,3056,82,3060,80v5,-2,10,-3,17,-3c3083,77,3089,78,3095,81v-11,72,-11,72,-11,72c3072,172,3058,182,3044,182m3121,59v-14,4,-14,4,-14,4c3096,61,3087,59,3080,59v-9,,-18,2,-25,4c3041,68,3029,77,3020,90v-12,17,-18,37,-18,58c3002,165,3005,177,3011,186v3,5,7,8,12,11c3028,199,3033,201,3038,201v18,,33,-9,45,-25c3081,201,3081,201,3081,201v21,,21,,21,c3121,59,3121,59,3121,59t121,c3237,59,3232,60,3227,62v-15,4,-28,13,-39,25c3188,87,3188,87,3188,87v2,-28,2,-28,2,-28c3168,59,3168,59,3168,59v-19,141,-19,141,-19,141c3172,200,3172,200,3172,200v12,-88,12,-88,12,-88c3190,103,3198,96,3207,89v5,-3,9,-5,13,-7c3224,80,3228,79,3232,79v4,,7,1,9,3c3243,87,3243,87,3243,87v1,2,1,5,1,10c3244,102,3243,116,3240,137v-5,31,-5,31,-5,31c3233,179,3232,190,3231,200v23,,23,,23,c3265,128,3265,128,3265,128v2,-17,4,-28,4,-33c3269,82,3266,73,3262,68v-5,-6,-11,-9,-20,-9m3441,59v-23,,-23,,-23,c3399,200,3399,200,3399,200v24,,24,,24,c3441,59,3441,59,3441,59t55,71c3497,118,3502,106,3508,96v9,-13,18,-19,30,-19c3548,77,3553,82,3553,92v,11,-7,20,-21,28c3520,127,3508,130,3496,130t47,-71c3522,59,3505,68,3491,85v-6,7,-11,17,-15,28c3472,124,3470,136,3470,148v,23,9,39,26,48c3502,199,3510,201,3520,201v9,,19,-3,29,-9c3558,187,3564,182,3568,176v-7,-13,-7,-13,-7,-13c3548,175,3534,182,3521,182v-10,,-17,-4,-22,-12c3496,160,3496,160,3496,160v-1,-8,-1,-8,-1,-8c3495,148,3495,148,3495,148v11,-1,23,-3,34,-7c3535,139,3541,136,3547,133v6,-3,11,-7,15,-11c3567,118,3570,113,3573,108v3,-6,4,-11,4,-17c3577,86,3577,81,3575,78v-4,-13,-15,-19,-32,-19m3695,59v-5,,-10,1,-15,3c3666,66,3653,75,3641,87v,,,,,c3644,59,3644,59,3644,59v-23,,-23,,-23,c3602,200,3602,200,3602,200v24,,24,,24,c3638,112,3638,112,3638,112v6,-9,14,-16,23,-23c3665,86,3670,84,3674,82v4,-2,8,-3,12,-3c3690,79,3693,80,3695,82v2,5,2,5,2,5c3698,89,3698,92,3698,97v,5,-2,19,-5,40c3689,168,3689,168,3689,168v-2,11,-3,22,-5,32c3708,200,3708,200,3708,200v11,-72,11,-72,11,-72c3721,111,3722,100,3722,95v,-13,-2,-22,-6,-27c3711,62,3704,59,3695,59m936,59v-1,,-4,,-10,c922,59,918,60,914,62v-12,4,-21,12,-28,22c888,59,888,59,888,59v-22,,-22,,-22,c847,200,847,200,847,200v24,,24,,24,c882,117,882,117,882,117v4,-11,11,-19,18,-25c910,85,910,85,910,85v3,-2,7,-2,11,-2c926,83,929,83,931,85v5,-26,5,-26,5,-26m2037,59v-1,,-4,,-10,c2023,59,2019,60,2015,62v-12,4,-21,12,-28,22c1989,59,1989,59,1989,59v-22,,-22,,-22,c1948,200,1948,200,1948,200v24,,24,,24,c1983,117,1983,117,1983,117v4,-11,11,-19,18,-25c2011,85,2011,85,2011,85v3,-2,7,-2,11,-2c2027,83,2030,83,2032,85v5,-26,5,-26,5,-26m2993,59v-1,,-5,,-11,c2979,59,2975,60,2971,62v-12,4,-21,12,-28,22c2945,59,2945,59,2945,59v-22,,-22,,-22,c2903,200,2903,200,2903,200v24,,24,,24,c2939,117,2939,117,2939,117v4,-11,10,-19,18,-25c2967,85,2967,85,2967,85v3,-2,7,-2,11,-2c2982,83,2985,83,2988,85v5,-26,5,-26,5,-26m671,25v-20,,-20,,-20,c643,59,643,59,643,59v-13,,-13,,-13,c625,78,625,78,625,78v14,,14,,14,c629,162,629,162,629,162v-1,8,-1,13,-1,15c628,179,628,179,628,179v,14,7,22,22,22c653,201,657,200,661,199v13,-4,22,-9,27,-16c685,170,685,170,685,170v-5,3,-5,3,-5,3c671,179,664,182,659,182v-4,,-6,-5,-6,-14c653,161,653,161,653,161v2,-11,2,-11,2,-11c664,78,664,78,664,78v32,,32,,32,c699,59,699,59,699,59v-32,,-32,,-32,c671,25,671,25,671,25t2680,c3331,25,3331,25,3331,25v-8,34,-8,34,-8,34c3310,59,3310,59,3310,59v-5,19,-5,19,-5,19c3320,78,3320,78,3320,78v-11,84,-11,84,-11,84c3308,170,3308,175,3308,177v,2,,2,,2c3308,193,3315,201,3330,201v4,,7,-1,11,-2c3354,195,3363,190,3368,183v-3,-13,-3,-13,-3,-13c3360,173,3360,173,3360,173v-9,6,-16,9,-21,9c3335,182,3333,177,3333,168v,-7,,-7,,-7c3335,150,3335,150,3335,150v9,-72,9,-72,9,-72c3376,78,3376,78,3376,78v3,-19,3,-19,3,-19c3347,59,3347,59,3347,59v4,-34,4,-34,4,-34m37,101c45,31,45,31,45,31v7,-1,15,-2,26,-2c94,29,105,38,105,57v,13,-3,23,-10,31c88,97,78,101,64,101v-6,,-6,,-6,c50,101,50,101,50,101v-7,,-7,,-7,c37,101,37,101,37,101m74,12v-38,,-38,,-38,c23,12,23,12,23,12,,200,,200,,200v24,,24,,24,c34,121,34,121,34,121v16,,16,,16,c59,121,59,121,59,121v9,1,18,15,26,42c92,183,97,195,101,200v27,,27,,27,c127,199,125,196,123,192v-2,-4,-8,-18,-18,-43c100,135,94,125,88,118v7,-3,13,-6,18,-10c123,96,131,79,131,57v,-15,-5,-26,-15,-34c106,15,92,12,74,12m2404,134c2449,34,2449,34,2449,34v2,14,2,14,2,14c2465,134,2465,134,2465,134v-61,,-61,,-61,m2466,12v-27,,-27,,-27,c2348,200,2348,200,2348,200v26,,26,,26,c2396,152,2396,152,2396,152v72,,72,,72,c2476,200,2476,200,2476,200v24,,24,,24,c2466,12,2466,12,2466,12m1366,v-24,,-24,,-24,c1317,200,1317,200,1317,200v24,,24,,24,c1366,,1366,,1366,t269,c1611,,1611,,1611,v-27,200,-27,200,-27,200c1608,200,1608,200,1608,200,1635,,1635,,1635,m3515,v-10,6,-10,6,-10,6c3501,9,3499,14,3499,19v,6,3,10,9,12c3515,33,3515,33,3515,33v4,,7,-2,11,-6c3530,23,3532,19,3532,14v,-6,-3,-10,-9,-12c3515,,3515,,3515,t53,c3562,2,3562,2,3562,2v-4,2,-8,5,-10,9c3549,18,3550,23,3554,28v3,3,7,5,13,5c3570,33,3574,31,3577,27v4,-4,6,-8,6,-13c3583,8,3580,4,3574,2,3568,,3568,,3568,m476,c465,5,465,5,465,5v-4,4,-5,8,-5,13c460,24,462,28,468,31v8,1,8,1,8,1c479,32,483,30,486,27v4,-4,6,-8,6,-14c492,8,489,3,484,1,476,,476,,476,m2137,v-11,5,-11,5,-11,5c2123,9,2121,13,2121,18v,6,3,10,8,13c2137,32,2137,32,2137,32v3,,7,-2,11,-5c2152,23,2153,19,2153,13v,-5,-2,-10,-8,-12c2137,,2137,,2137,m3436,v-10,5,-10,5,-10,5c3422,9,3420,13,3420,18v,6,3,10,9,13c3437,32,3437,32,3437,32v3,,7,-2,10,-5c3451,23,3453,19,3453,13v,-5,-3,-10,-9,-12c3436,,3436,,3436,e" fillcolor="#1f1b1c" stroked="f">
                <v:path arrowok="t" o:connecttype="custom" o:connectlocs="57468,62705;73660,42550;109855,25594;91123,47349;95885,83180;168910,22075;161290,55347;179705,24634;234950,41590;236220,54387;352743,18875;300990,63985;325755,63985;353695,31033;384810,58226;405130,20155;409258,18875;455295,18875;468313,62705;484505,42550;537210,31992;531495,28793;581343,36791;588645,20155;672465,18875;696913,63985;722948,63985;817563,46389;828675,52148;821690,18875;854710,48308;848360,64305;851535,25914;902018,47989;878523,25914;961073,46709;977900,18875;1029335,18875;1026160,25274;1029335,18875;1109980,41590;1110933,54387;1173163,18875;1170305,25274;1173163,18875;288925,27194;626110,63985;935038,18875;206693,7998;217488,54387;1063943,7998;1069340,58546;1063943,7998;23495,3839;39053,61425;763270,42870;426085,0;1110933,6079;1132523,10557;156210,4159;678498,0" o:connectangles="0,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  <w:p w14:paraId="07E4ED31" w14:textId="77777777" w:rsidR="001A2FB2" w:rsidRDefault="001A2FB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5D562F5E"/>
    <w:styleLink w:val="BulletedlistRHVO"/>
    <w:lvl w:ilvl="0">
      <w:start w:val="1"/>
      <w:numFmt w:val="bullet"/>
      <w:pStyle w:val="Opsomming1"/>
      <w:lvlText w:val="•"/>
      <w:lvlJc w:val="left"/>
      <w:pPr>
        <w:ind w:left="454" w:hanging="454"/>
      </w:pPr>
      <w:rPr>
        <w:rFonts w:ascii="Calibri" w:hAnsi="Calibri" w:hint="default"/>
      </w:rPr>
    </w:lvl>
    <w:lvl w:ilvl="1">
      <w:start w:val="1"/>
      <w:numFmt w:val="bullet"/>
      <w:pStyle w:val="Opsomming2"/>
      <w:lvlText w:val="•"/>
      <w:lvlJc w:val="left"/>
      <w:pPr>
        <w:ind w:left="907" w:hanging="453"/>
      </w:pPr>
      <w:rPr>
        <w:rFonts w:ascii="Calibri" w:hAnsi="Calibri" w:hint="default"/>
      </w:rPr>
    </w:lvl>
    <w:lvl w:ilvl="2">
      <w:start w:val="1"/>
      <w:numFmt w:val="bullet"/>
      <w:pStyle w:val="Opsomming3"/>
      <w:lvlText w:val="•"/>
      <w:lvlJc w:val="left"/>
      <w:pPr>
        <w:ind w:left="1361" w:hanging="454"/>
      </w:pPr>
      <w:rPr>
        <w:rFonts w:ascii="Calibri" w:hAnsi="Calibri" w:hint="default"/>
      </w:rPr>
    </w:lvl>
    <w:lvl w:ilvl="3">
      <w:start w:val="1"/>
      <w:numFmt w:val="bullet"/>
      <w:lvlText w:val="•"/>
      <w:lvlJc w:val="left"/>
      <w:pPr>
        <w:ind w:left="1814" w:hanging="453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2268" w:hanging="454"/>
      </w:pPr>
      <w:rPr>
        <w:rFonts w:ascii="Calibri" w:hAnsi="Calibri" w:hint="default"/>
      </w:rPr>
    </w:lvl>
    <w:lvl w:ilvl="5">
      <w:start w:val="1"/>
      <w:numFmt w:val="bullet"/>
      <w:lvlText w:val="•"/>
      <w:lvlJc w:val="left"/>
      <w:pPr>
        <w:ind w:left="2721" w:hanging="453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3175" w:hanging="454"/>
      </w:pPr>
      <w:rPr>
        <w:rFonts w:ascii="Calibri" w:hAnsi="Calibri" w:hint="default"/>
      </w:rPr>
    </w:lvl>
    <w:lvl w:ilvl="7">
      <w:start w:val="1"/>
      <w:numFmt w:val="bullet"/>
      <w:lvlText w:val="•"/>
      <w:lvlJc w:val="left"/>
      <w:pPr>
        <w:ind w:left="3628" w:hanging="453"/>
      </w:pPr>
      <w:rPr>
        <w:rFonts w:ascii="Calibri" w:hAnsi="Calibri" w:hint="default"/>
      </w:rPr>
    </w:lvl>
    <w:lvl w:ilvl="8">
      <w:start w:val="1"/>
      <w:numFmt w:val="bullet"/>
      <w:lvlText w:val="•"/>
      <w:lvlJc w:val="left"/>
      <w:pPr>
        <w:ind w:left="4082" w:hanging="454"/>
      </w:pPr>
      <w:rPr>
        <w:rFonts w:ascii="Calibri" w:hAnsi="Calibri" w:hint="default"/>
      </w:rPr>
    </w:lvl>
  </w:abstractNum>
  <w:abstractNum w:abstractNumId="11" w15:restartNumberingAfterBreak="0">
    <w:nsid w:val="0BC24928"/>
    <w:multiLevelType w:val="multilevel"/>
    <w:tmpl w:val="FF56494A"/>
    <w:styleLink w:val="DashedlistRHVO"/>
    <w:lvl w:ilvl="0">
      <w:start w:val="1"/>
      <w:numFmt w:val="bullet"/>
      <w:pStyle w:val="Opsomming4"/>
      <w:lvlText w:val="–"/>
      <w:lvlJc w:val="left"/>
      <w:pPr>
        <w:ind w:left="454" w:hanging="454"/>
      </w:pPr>
      <w:rPr>
        <w:rFonts w:ascii="Calibri" w:hAnsi="Calibri" w:hint="default"/>
      </w:rPr>
    </w:lvl>
    <w:lvl w:ilvl="1">
      <w:start w:val="1"/>
      <w:numFmt w:val="bullet"/>
      <w:pStyle w:val="Opsomming5"/>
      <w:lvlText w:val="–"/>
      <w:lvlJc w:val="left"/>
      <w:pPr>
        <w:ind w:left="907" w:hanging="453"/>
      </w:pPr>
      <w:rPr>
        <w:rFonts w:ascii="Calibri" w:hAnsi="Calibri" w:hint="default"/>
      </w:rPr>
    </w:lvl>
    <w:lvl w:ilvl="2">
      <w:start w:val="1"/>
      <w:numFmt w:val="bullet"/>
      <w:pStyle w:val="Opsomming6"/>
      <w:lvlText w:val="–"/>
      <w:lvlJc w:val="left"/>
      <w:pPr>
        <w:ind w:left="1361" w:hanging="454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1814" w:hanging="453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2268" w:hanging="45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2721" w:hanging="453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3175" w:hanging="45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3628" w:hanging="453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082" w:hanging="454"/>
      </w:pPr>
      <w:rPr>
        <w:rFonts w:ascii="Calibri" w:hAnsi="Calibri" w:hint="default"/>
      </w:rPr>
    </w:lvl>
  </w:abstractNum>
  <w:abstractNum w:abstractNumId="12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EA6101"/>
    <w:multiLevelType w:val="multilevel"/>
    <w:tmpl w:val="827A1D34"/>
    <w:numStyleLink w:val="HeadingnumberingRHVO"/>
  </w:abstractNum>
  <w:abstractNum w:abstractNumId="15" w15:restartNumberingAfterBreak="0">
    <w:nsid w:val="14F52775"/>
    <w:multiLevelType w:val="multilevel"/>
    <w:tmpl w:val="9C968EB4"/>
    <w:numStyleLink w:val="AgendaitemlistRHVO"/>
  </w:abstractNum>
  <w:abstractNum w:abstractNumId="16" w15:restartNumberingAfterBreak="0">
    <w:nsid w:val="242D0FA2"/>
    <w:multiLevelType w:val="multilevel"/>
    <w:tmpl w:val="827A1D34"/>
    <w:numStyleLink w:val="HeadingnumberingRHVO"/>
  </w:abstractNum>
  <w:abstractNum w:abstractNumId="17" w15:restartNumberingAfterBreak="0">
    <w:nsid w:val="26220D04"/>
    <w:multiLevelType w:val="multilevel"/>
    <w:tmpl w:val="9C968EB4"/>
    <w:styleLink w:val="AgendaitemlistRHVO"/>
    <w:lvl w:ilvl="0">
      <w:start w:val="1"/>
      <w:numFmt w:val="decimal"/>
      <w:pStyle w:val="AgendaitemRHV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D665843"/>
    <w:multiLevelType w:val="multilevel"/>
    <w:tmpl w:val="E9C6F23C"/>
    <w:styleLink w:val="AppendixnumberingRHVO"/>
    <w:lvl w:ilvl="0">
      <w:start w:val="1"/>
      <w:numFmt w:val="decimal"/>
      <w:pStyle w:val="Appendixheading1RHVO"/>
      <w:suff w:val="nothing"/>
      <w:lvlText w:val="Aanhangsel %1"/>
      <w:lvlJc w:val="left"/>
      <w:pPr>
        <w:ind w:left="284" w:hanging="284"/>
      </w:pPr>
      <w:rPr>
        <w:rFonts w:hint="default"/>
        <w:caps/>
      </w:rPr>
    </w:lvl>
    <w:lvl w:ilvl="1">
      <w:start w:val="1"/>
      <w:numFmt w:val="decimal"/>
      <w:pStyle w:val="Appendixheading2RHVO"/>
      <w:lvlText w:val="%1.%2"/>
      <w:lvlJc w:val="left"/>
      <w:pPr>
        <w:ind w:left="0" w:hanging="454"/>
      </w:pPr>
      <w:rPr>
        <w:rFonts w:ascii="Merriweather Bold" w:hAnsi="Merriweather Bold" w:hint="default"/>
        <w:sz w:val="12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2D7E06B0"/>
    <w:multiLevelType w:val="multilevel"/>
    <w:tmpl w:val="E6EC7B64"/>
    <w:styleLink w:val="LowercaseletterlistRHVO"/>
    <w:lvl w:ilvl="0">
      <w:start w:val="1"/>
      <w:numFmt w:val="lowerLetter"/>
      <w:pStyle w:val="Opsommingletters1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pStyle w:val="Opsommingletters2"/>
      <w:lvlText w:val="%2"/>
      <w:lvlJc w:val="left"/>
      <w:pPr>
        <w:ind w:left="907" w:hanging="453"/>
      </w:pPr>
      <w:rPr>
        <w:rFonts w:hint="default"/>
      </w:rPr>
    </w:lvl>
    <w:lvl w:ilvl="2">
      <w:start w:val="1"/>
      <w:numFmt w:val="lowerLetter"/>
      <w:pStyle w:val="Opsommingletters3"/>
      <w:lvlText w:val="%3"/>
      <w:lvlJc w:val="left"/>
      <w:pPr>
        <w:ind w:left="1361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4" w:hanging="453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68" w:hanging="45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2721" w:hanging="453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5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8" w:hanging="45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4082" w:hanging="454"/>
      </w:pPr>
      <w:rPr>
        <w:rFonts w:hint="default"/>
      </w:rPr>
    </w:lvl>
  </w:abstractNum>
  <w:abstractNum w:abstractNumId="20" w15:restartNumberingAfterBreak="0">
    <w:nsid w:val="319862AC"/>
    <w:multiLevelType w:val="multilevel"/>
    <w:tmpl w:val="1936704C"/>
    <w:styleLink w:val="StandardlistRHVO"/>
    <w:lvl w:ilvl="0">
      <w:start w:val="1"/>
      <w:numFmt w:val="bullet"/>
      <w:pStyle w:val="Standardlist1stlevelRHVO"/>
      <w:lvlText w:val="–"/>
      <w:lvlJc w:val="left"/>
      <w:pPr>
        <w:ind w:left="454" w:hanging="454"/>
      </w:pPr>
      <w:rPr>
        <w:rFonts w:ascii="Calibri" w:hAnsi="Calibri" w:hint="default"/>
      </w:rPr>
    </w:lvl>
    <w:lvl w:ilvl="1">
      <w:start w:val="1"/>
      <w:numFmt w:val="bullet"/>
      <w:pStyle w:val="Standardlist2ndlevelRHVO"/>
      <w:lvlText w:val="•"/>
      <w:lvlJc w:val="left"/>
      <w:pPr>
        <w:ind w:left="907" w:hanging="453"/>
      </w:pPr>
      <w:rPr>
        <w:rFonts w:ascii="Calibri" w:hAnsi="Calibri" w:hint="default"/>
      </w:rPr>
    </w:lvl>
    <w:lvl w:ilvl="2">
      <w:start w:val="1"/>
      <w:numFmt w:val="bullet"/>
      <w:pStyle w:val="Standardlist3rdlevelRHVO"/>
      <w:lvlText w:val="&gt;"/>
      <w:lvlJc w:val="left"/>
      <w:pPr>
        <w:ind w:left="1361" w:hanging="454"/>
      </w:pPr>
      <w:rPr>
        <w:rFonts w:ascii="Calibri" w:hAnsi="Calibri" w:hint="default"/>
      </w:rPr>
    </w:lvl>
    <w:lvl w:ilvl="3">
      <w:start w:val="1"/>
      <w:numFmt w:val="bullet"/>
      <w:lvlText w:val="»"/>
      <w:lvlJc w:val="left"/>
      <w:pPr>
        <w:ind w:left="1814" w:hanging="453"/>
      </w:pPr>
      <w:rPr>
        <w:rFonts w:ascii="Calibri" w:hAnsi="Calibri" w:hint="default"/>
      </w:rPr>
    </w:lvl>
    <w:lvl w:ilvl="4">
      <w:start w:val="1"/>
      <w:numFmt w:val="bullet"/>
      <w:lvlText w:val="-"/>
      <w:lvlJc w:val="left"/>
      <w:pPr>
        <w:ind w:left="2268" w:hanging="454"/>
      </w:pPr>
      <w:rPr>
        <w:rFonts w:ascii="Maiandra GD" w:hAnsi="Maiandra GD" w:hint="default"/>
      </w:rPr>
    </w:lvl>
    <w:lvl w:ilvl="5">
      <w:start w:val="1"/>
      <w:numFmt w:val="bullet"/>
      <w:lvlText w:val="-"/>
      <w:lvlJc w:val="left"/>
      <w:pPr>
        <w:ind w:left="2721" w:hanging="453"/>
      </w:pPr>
      <w:rPr>
        <w:rFonts w:ascii="Calibri" w:hAnsi="Calibr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3175" w:hanging="454"/>
      </w:pPr>
      <w:rPr>
        <w:rFonts w:ascii="Calibri" w:hAnsi="Calibr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3628" w:hanging="453"/>
      </w:pPr>
      <w:rPr>
        <w:rFonts w:ascii="Calibri" w:hAnsi="Calibr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4082" w:hanging="454"/>
      </w:pPr>
      <w:rPr>
        <w:rFonts w:ascii="Calibri" w:hAnsi="Calibri" w:hint="default"/>
        <w:color w:val="000000" w:themeColor="text1"/>
      </w:rPr>
    </w:lvl>
  </w:abstractNum>
  <w:abstractNum w:abstractNumId="21" w15:restartNumberingAfterBreak="0">
    <w:nsid w:val="34E861ED"/>
    <w:multiLevelType w:val="multilevel"/>
    <w:tmpl w:val="E9C6F23C"/>
    <w:numStyleLink w:val="AppendixnumberingRHVO"/>
  </w:abstractNum>
  <w:abstractNum w:abstractNumId="22" w15:restartNumberingAfterBreak="0">
    <w:nsid w:val="398A2A0C"/>
    <w:multiLevelType w:val="multilevel"/>
    <w:tmpl w:val="FC98F1C2"/>
    <w:styleLink w:val="NumberedlistRHVO"/>
    <w:lvl w:ilvl="0">
      <w:start w:val="1"/>
      <w:numFmt w:val="decimal"/>
      <w:pStyle w:val="Opsommingcijfers1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Opsommingcijfers2"/>
      <w:lvlText w:val="%2"/>
      <w:lvlJc w:val="left"/>
      <w:pPr>
        <w:ind w:left="907" w:hanging="453"/>
      </w:pPr>
      <w:rPr>
        <w:rFonts w:hint="default"/>
      </w:rPr>
    </w:lvl>
    <w:lvl w:ilvl="2">
      <w:start w:val="1"/>
      <w:numFmt w:val="decimal"/>
      <w:pStyle w:val="Numberedlist3rdlevelRHVO"/>
      <w:lvlText w:val="%3"/>
      <w:lvlJc w:val="left"/>
      <w:pPr>
        <w:ind w:left="1361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4" w:hanging="45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68" w:hanging="45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2721" w:hanging="45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5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8" w:hanging="45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4082" w:hanging="454"/>
      </w:pPr>
      <w:rPr>
        <w:rFonts w:hint="default"/>
      </w:rPr>
    </w:lvl>
  </w:abstractNum>
  <w:abstractNum w:abstractNumId="23" w15:restartNumberingAfterBreak="0">
    <w:nsid w:val="40EF61F8"/>
    <w:multiLevelType w:val="multilevel"/>
    <w:tmpl w:val="827A1D34"/>
    <w:styleLink w:val="HeadingnumberingRHVO"/>
    <w:lvl w:ilvl="0">
      <w:start w:val="1"/>
      <w:numFmt w:val="decimal"/>
      <w:pStyle w:val="Kop1"/>
      <w:lvlText w:val="%1"/>
      <w:lvlJc w:val="left"/>
      <w:pPr>
        <w:ind w:left="0" w:hanging="454"/>
      </w:pPr>
      <w:rPr>
        <w:rFonts w:hint="default"/>
        <w:sz w:val="17"/>
      </w:rPr>
    </w:lvl>
    <w:lvl w:ilvl="1">
      <w:start w:val="1"/>
      <w:numFmt w:val="decimal"/>
      <w:pStyle w:val="Kop2"/>
      <w:lvlText w:val="%1.%2"/>
      <w:lvlJc w:val="left"/>
      <w:pPr>
        <w:ind w:left="0" w:hanging="454"/>
      </w:pPr>
      <w:rPr>
        <w:rFonts w:ascii="Merriweather Bold" w:hAnsi="Merriweather Bold" w:hint="default"/>
        <w:sz w:val="12"/>
      </w:rPr>
    </w:lvl>
    <w:lvl w:ilvl="2">
      <w:start w:val="1"/>
      <w:numFmt w:val="decimal"/>
      <w:pStyle w:val="Kop3"/>
      <w:lvlText w:val="%1.%2.%3"/>
      <w:lvlJc w:val="left"/>
      <w:pPr>
        <w:ind w:left="0" w:hanging="454"/>
      </w:pPr>
      <w:rPr>
        <w:rFonts w:ascii="Merriweather Light" w:hAnsi="Merriweather Light" w:hint="default"/>
        <w:i/>
        <w:sz w:val="12"/>
      </w:rPr>
    </w:lvl>
    <w:lvl w:ilvl="3">
      <w:start w:val="1"/>
      <w:numFmt w:val="decimal"/>
      <w:pStyle w:val="Kop4"/>
      <w:lvlText w:val="%1.%2.%3.%4"/>
      <w:lvlJc w:val="left"/>
      <w:pPr>
        <w:ind w:left="709" w:hanging="709"/>
      </w:pPr>
      <w:rPr>
        <w:rFonts w:ascii="Merriweather Light" w:hAnsi="Merriweather Light"/>
        <w:b w:val="0"/>
        <w:i/>
        <w:sz w:val="12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4" w15:restartNumberingAfterBreak="0">
    <w:nsid w:val="450F1D89"/>
    <w:multiLevelType w:val="multilevel"/>
    <w:tmpl w:val="827A1D34"/>
    <w:numStyleLink w:val="HeadingnumberingRHVO"/>
  </w:abstractNum>
  <w:abstractNum w:abstractNumId="25" w15:restartNumberingAfterBreak="0">
    <w:nsid w:val="46A60AA0"/>
    <w:multiLevelType w:val="multilevel"/>
    <w:tmpl w:val="10363680"/>
    <w:styleLink w:val="OpenbulletlistRHVO"/>
    <w:lvl w:ilvl="0">
      <w:start w:val="1"/>
      <w:numFmt w:val="bullet"/>
      <w:pStyle w:val="Openbulletlist1stlevelRHVO"/>
      <w:lvlText w:val="○"/>
      <w:lvlJc w:val="left"/>
      <w:pPr>
        <w:ind w:left="454" w:hanging="454"/>
      </w:pPr>
      <w:rPr>
        <w:rFonts w:ascii="Calibri" w:hAnsi="Calibri" w:hint="default"/>
      </w:rPr>
    </w:lvl>
    <w:lvl w:ilvl="1">
      <w:start w:val="1"/>
      <w:numFmt w:val="bullet"/>
      <w:pStyle w:val="Openbulletlist2ndlevelRHVO"/>
      <w:lvlText w:val="○"/>
      <w:lvlJc w:val="left"/>
      <w:pPr>
        <w:ind w:left="907" w:hanging="453"/>
      </w:pPr>
      <w:rPr>
        <w:rFonts w:ascii="Calibri" w:hAnsi="Calibri" w:hint="default"/>
      </w:rPr>
    </w:lvl>
    <w:lvl w:ilvl="2">
      <w:start w:val="1"/>
      <w:numFmt w:val="bullet"/>
      <w:pStyle w:val="Openbulletlist3rdlevelRHVO"/>
      <w:lvlText w:val="○"/>
      <w:lvlJc w:val="left"/>
      <w:pPr>
        <w:ind w:left="1361" w:hanging="454"/>
      </w:pPr>
      <w:rPr>
        <w:rFonts w:ascii="Calibri" w:hAnsi="Calibri" w:hint="default"/>
      </w:rPr>
    </w:lvl>
    <w:lvl w:ilvl="3">
      <w:start w:val="1"/>
      <w:numFmt w:val="bullet"/>
      <w:lvlText w:val="○"/>
      <w:lvlJc w:val="left"/>
      <w:pPr>
        <w:ind w:left="1814" w:hanging="453"/>
      </w:pPr>
      <w:rPr>
        <w:rFonts w:ascii="Calibri" w:hAnsi="Calibri" w:hint="default"/>
      </w:rPr>
    </w:lvl>
    <w:lvl w:ilvl="4">
      <w:start w:val="1"/>
      <w:numFmt w:val="bullet"/>
      <w:lvlText w:val="○"/>
      <w:lvlJc w:val="left"/>
      <w:pPr>
        <w:ind w:left="2268" w:hanging="454"/>
      </w:pPr>
      <w:rPr>
        <w:rFonts w:ascii="Calibri" w:hAnsi="Calibri" w:hint="default"/>
      </w:rPr>
    </w:lvl>
    <w:lvl w:ilvl="5">
      <w:start w:val="1"/>
      <w:numFmt w:val="bullet"/>
      <w:lvlText w:val="○"/>
      <w:lvlJc w:val="left"/>
      <w:pPr>
        <w:ind w:left="2721" w:hanging="453"/>
      </w:pPr>
      <w:rPr>
        <w:rFonts w:ascii="Calibri" w:hAnsi="Calibri" w:hint="default"/>
      </w:rPr>
    </w:lvl>
    <w:lvl w:ilvl="6">
      <w:start w:val="1"/>
      <w:numFmt w:val="bullet"/>
      <w:lvlText w:val="○"/>
      <w:lvlJc w:val="left"/>
      <w:pPr>
        <w:ind w:left="3175" w:hanging="454"/>
      </w:pPr>
      <w:rPr>
        <w:rFonts w:ascii="Calibri" w:hAnsi="Calibri" w:hint="default"/>
      </w:rPr>
    </w:lvl>
    <w:lvl w:ilvl="7">
      <w:start w:val="1"/>
      <w:numFmt w:val="bullet"/>
      <w:lvlText w:val="○"/>
      <w:lvlJc w:val="left"/>
      <w:pPr>
        <w:ind w:left="3628" w:hanging="453"/>
      </w:pPr>
      <w:rPr>
        <w:rFonts w:ascii="Calibri" w:hAnsi="Calibri" w:hint="default"/>
      </w:rPr>
    </w:lvl>
    <w:lvl w:ilvl="8">
      <w:start w:val="1"/>
      <w:numFmt w:val="bullet"/>
      <w:lvlText w:val="○"/>
      <w:lvlJc w:val="left"/>
      <w:pPr>
        <w:ind w:left="4082" w:hanging="454"/>
      </w:pPr>
      <w:rPr>
        <w:rFonts w:ascii="Calibri" w:hAnsi="Calibri" w:hint="default"/>
      </w:rPr>
    </w:lvl>
  </w:abstractNum>
  <w:abstractNum w:abstractNumId="26" w15:restartNumberingAfterBreak="0">
    <w:nsid w:val="4B345B23"/>
    <w:multiLevelType w:val="multilevel"/>
    <w:tmpl w:val="827A1D34"/>
    <w:numStyleLink w:val="HeadingnumberingRHVO"/>
  </w:abstractNum>
  <w:abstractNum w:abstractNumId="27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7912E31"/>
    <w:multiLevelType w:val="hybridMultilevel"/>
    <w:tmpl w:val="6D1C61F4"/>
    <w:lvl w:ilvl="0" w:tplc="C3ECCF12">
      <w:numFmt w:val="bullet"/>
      <w:lvlText w:val="-"/>
      <w:lvlJc w:val="left"/>
      <w:pPr>
        <w:ind w:left="405" w:hanging="360"/>
      </w:pPr>
      <w:rPr>
        <w:rFonts w:ascii="Times New Roman" w:eastAsia="Calibr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9" w15:restartNumberingAfterBreak="0">
    <w:nsid w:val="57A17679"/>
    <w:multiLevelType w:val="multilevel"/>
    <w:tmpl w:val="827A1D34"/>
    <w:numStyleLink w:val="HeadingnumberingRHVO"/>
  </w:abstractNum>
  <w:abstractNum w:abstractNumId="30" w15:restartNumberingAfterBreak="0">
    <w:nsid w:val="595425BE"/>
    <w:multiLevelType w:val="multilevel"/>
    <w:tmpl w:val="827A1D34"/>
    <w:numStyleLink w:val="HeadingnumberingRHVO"/>
  </w:abstractNum>
  <w:abstractNum w:abstractNumId="31" w15:restartNumberingAfterBreak="0">
    <w:nsid w:val="674A4B8B"/>
    <w:multiLevelType w:val="multilevel"/>
    <w:tmpl w:val="827A1D34"/>
    <w:numStyleLink w:val="HeadingnumberingRHVO"/>
  </w:abstractNum>
  <w:abstractNum w:abstractNumId="32" w15:restartNumberingAfterBreak="0">
    <w:nsid w:val="76E33A45"/>
    <w:multiLevelType w:val="multilevel"/>
    <w:tmpl w:val="827A1D34"/>
    <w:numStyleLink w:val="HeadingnumberingRHVO"/>
  </w:abstractNum>
  <w:num w:numId="1">
    <w:abstractNumId w:val="10"/>
  </w:num>
  <w:num w:numId="2">
    <w:abstractNumId w:val="22"/>
  </w:num>
  <w:num w:numId="3">
    <w:abstractNumId w:val="25"/>
  </w:num>
  <w:num w:numId="4">
    <w:abstractNumId w:val="11"/>
  </w:num>
  <w:num w:numId="5">
    <w:abstractNumId w:val="27"/>
  </w:num>
  <w:num w:numId="6">
    <w:abstractNumId w:val="13"/>
  </w:num>
  <w:num w:numId="7">
    <w:abstractNumId w:val="12"/>
  </w:num>
  <w:num w:numId="8">
    <w:abstractNumId w:val="19"/>
  </w:num>
  <w:num w:numId="9">
    <w:abstractNumId w:val="23"/>
  </w:num>
  <w:num w:numId="10">
    <w:abstractNumId w:val="20"/>
  </w:num>
  <w:num w:numId="11">
    <w:abstractNumId w:val="18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17"/>
  </w:num>
  <w:num w:numId="23">
    <w:abstractNumId w:val="15"/>
  </w:num>
  <w:num w:numId="2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6"/>
  </w:num>
  <w:num w:numId="27">
    <w:abstractNumId w:val="24"/>
  </w:num>
  <w:num w:numId="28">
    <w:abstractNumId w:val="29"/>
  </w:num>
  <w:num w:numId="29">
    <w:abstractNumId w:val="31"/>
  </w:num>
  <w:num w:numId="30">
    <w:abstractNumId w:val="32"/>
  </w:num>
  <w:num w:numId="31">
    <w:abstractNumId w:val="21"/>
  </w:num>
  <w:num w:numId="32">
    <w:abstractNumId w:val="21"/>
  </w:num>
  <w:num w:numId="33">
    <w:abstractNumId w:val="18"/>
  </w:num>
  <w:num w:numId="34">
    <w:abstractNumId w:val="23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16"/>
  </w:num>
  <w:num w:numId="40">
    <w:abstractNumId w:val="16"/>
  </w:num>
  <w:num w:numId="41">
    <w:abstractNumId w:val="14"/>
  </w:num>
  <w:num w:numId="42">
    <w:abstractNumId w:val="14"/>
  </w:num>
  <w:num w:numId="43">
    <w:abstractNumId w:val="14"/>
  </w:num>
  <w:num w:numId="44">
    <w:abstractNumId w:val="30"/>
  </w:num>
  <w:num w:numId="45">
    <w:abstractNumId w:val="30"/>
  </w:num>
  <w:num w:numId="46">
    <w:abstractNumId w:val="30"/>
  </w:num>
  <w:num w:numId="47">
    <w:abstractNumId w:val="2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0C2"/>
    <w:rsid w:val="000037DA"/>
    <w:rsid w:val="00004562"/>
    <w:rsid w:val="000053DE"/>
    <w:rsid w:val="00006237"/>
    <w:rsid w:val="0000663D"/>
    <w:rsid w:val="000071D1"/>
    <w:rsid w:val="00010D95"/>
    <w:rsid w:val="00011BFA"/>
    <w:rsid w:val="00011FB3"/>
    <w:rsid w:val="0002562D"/>
    <w:rsid w:val="000315D4"/>
    <w:rsid w:val="00035232"/>
    <w:rsid w:val="000418EF"/>
    <w:rsid w:val="0004589A"/>
    <w:rsid w:val="00046BBA"/>
    <w:rsid w:val="0005205D"/>
    <w:rsid w:val="000529B0"/>
    <w:rsid w:val="00052DE0"/>
    <w:rsid w:val="00052FF4"/>
    <w:rsid w:val="00053E43"/>
    <w:rsid w:val="0005430B"/>
    <w:rsid w:val="000627C8"/>
    <w:rsid w:val="00074D39"/>
    <w:rsid w:val="00074DAC"/>
    <w:rsid w:val="00087449"/>
    <w:rsid w:val="00094C8F"/>
    <w:rsid w:val="0009698A"/>
    <w:rsid w:val="000977D8"/>
    <w:rsid w:val="000A1B78"/>
    <w:rsid w:val="000A3D1B"/>
    <w:rsid w:val="000A5AC2"/>
    <w:rsid w:val="000A7302"/>
    <w:rsid w:val="000B5821"/>
    <w:rsid w:val="000C0969"/>
    <w:rsid w:val="000C1A1A"/>
    <w:rsid w:val="000C385E"/>
    <w:rsid w:val="000C6F9E"/>
    <w:rsid w:val="000D5283"/>
    <w:rsid w:val="000D6AB7"/>
    <w:rsid w:val="000E55A1"/>
    <w:rsid w:val="000E6E43"/>
    <w:rsid w:val="000F213A"/>
    <w:rsid w:val="000F2D93"/>
    <w:rsid w:val="000F650E"/>
    <w:rsid w:val="00100B98"/>
    <w:rsid w:val="00106601"/>
    <w:rsid w:val="00107A2E"/>
    <w:rsid w:val="00110A9F"/>
    <w:rsid w:val="00111AEB"/>
    <w:rsid w:val="00112646"/>
    <w:rsid w:val="00115C9D"/>
    <w:rsid w:val="001170AE"/>
    <w:rsid w:val="00122DED"/>
    <w:rsid w:val="00125507"/>
    <w:rsid w:val="00132265"/>
    <w:rsid w:val="00135A2A"/>
    <w:rsid w:val="00135E7B"/>
    <w:rsid w:val="0013762C"/>
    <w:rsid w:val="00137CBB"/>
    <w:rsid w:val="00145B36"/>
    <w:rsid w:val="00145B8E"/>
    <w:rsid w:val="0014640F"/>
    <w:rsid w:val="00146B65"/>
    <w:rsid w:val="001579D4"/>
    <w:rsid w:val="001579D8"/>
    <w:rsid w:val="00164AEB"/>
    <w:rsid w:val="00165806"/>
    <w:rsid w:val="0017032E"/>
    <w:rsid w:val="00170CCB"/>
    <w:rsid w:val="00172C33"/>
    <w:rsid w:val="00174FA8"/>
    <w:rsid w:val="00175BE5"/>
    <w:rsid w:val="0018093D"/>
    <w:rsid w:val="0019684A"/>
    <w:rsid w:val="00196D8A"/>
    <w:rsid w:val="001A0487"/>
    <w:rsid w:val="001A2714"/>
    <w:rsid w:val="001A2FB2"/>
    <w:rsid w:val="001B1B37"/>
    <w:rsid w:val="001B228E"/>
    <w:rsid w:val="001B3247"/>
    <w:rsid w:val="001B4C7E"/>
    <w:rsid w:val="001B6FB4"/>
    <w:rsid w:val="001C11BE"/>
    <w:rsid w:val="001C1849"/>
    <w:rsid w:val="001C526A"/>
    <w:rsid w:val="001C63E7"/>
    <w:rsid w:val="001D2A06"/>
    <w:rsid w:val="001D4E36"/>
    <w:rsid w:val="001E2293"/>
    <w:rsid w:val="001E34AC"/>
    <w:rsid w:val="001F5B4F"/>
    <w:rsid w:val="001F5C28"/>
    <w:rsid w:val="001F6547"/>
    <w:rsid w:val="00203985"/>
    <w:rsid w:val="0020548B"/>
    <w:rsid w:val="0020607F"/>
    <w:rsid w:val="00206FF8"/>
    <w:rsid w:val="002074B2"/>
    <w:rsid w:val="00213DD2"/>
    <w:rsid w:val="00216489"/>
    <w:rsid w:val="00220A9C"/>
    <w:rsid w:val="00230B64"/>
    <w:rsid w:val="00236DE9"/>
    <w:rsid w:val="00242226"/>
    <w:rsid w:val="00251628"/>
    <w:rsid w:val="002518D2"/>
    <w:rsid w:val="002548E3"/>
    <w:rsid w:val="00256039"/>
    <w:rsid w:val="00257AA9"/>
    <w:rsid w:val="002614A1"/>
    <w:rsid w:val="00262D4E"/>
    <w:rsid w:val="002646C8"/>
    <w:rsid w:val="00280FEF"/>
    <w:rsid w:val="0028266F"/>
    <w:rsid w:val="00282B5D"/>
    <w:rsid w:val="00283592"/>
    <w:rsid w:val="00284FF5"/>
    <w:rsid w:val="00286914"/>
    <w:rsid w:val="002948A1"/>
    <w:rsid w:val="00294CD2"/>
    <w:rsid w:val="00294EEE"/>
    <w:rsid w:val="002A2E44"/>
    <w:rsid w:val="002A6A60"/>
    <w:rsid w:val="002B08A4"/>
    <w:rsid w:val="002B2998"/>
    <w:rsid w:val="002B56B2"/>
    <w:rsid w:val="002B5EEF"/>
    <w:rsid w:val="002B64EE"/>
    <w:rsid w:val="002C1A39"/>
    <w:rsid w:val="002C46FB"/>
    <w:rsid w:val="002D0E88"/>
    <w:rsid w:val="002D13EE"/>
    <w:rsid w:val="002D52B2"/>
    <w:rsid w:val="002E2611"/>
    <w:rsid w:val="002E274E"/>
    <w:rsid w:val="002E42DE"/>
    <w:rsid w:val="002F4A11"/>
    <w:rsid w:val="002F7B77"/>
    <w:rsid w:val="003063C0"/>
    <w:rsid w:val="00310C04"/>
    <w:rsid w:val="003124AA"/>
    <w:rsid w:val="00317DEA"/>
    <w:rsid w:val="00323121"/>
    <w:rsid w:val="003253BA"/>
    <w:rsid w:val="00334D4B"/>
    <w:rsid w:val="00335B5E"/>
    <w:rsid w:val="00337DDE"/>
    <w:rsid w:val="00340D8E"/>
    <w:rsid w:val="003453ED"/>
    <w:rsid w:val="00346631"/>
    <w:rsid w:val="00346BE0"/>
    <w:rsid w:val="00364E1D"/>
    <w:rsid w:val="00365254"/>
    <w:rsid w:val="00365327"/>
    <w:rsid w:val="003747D5"/>
    <w:rsid w:val="00374C23"/>
    <w:rsid w:val="00374D9A"/>
    <w:rsid w:val="00377612"/>
    <w:rsid w:val="00382603"/>
    <w:rsid w:val="0039126D"/>
    <w:rsid w:val="00391861"/>
    <w:rsid w:val="003964D4"/>
    <w:rsid w:val="0039656A"/>
    <w:rsid w:val="003973F6"/>
    <w:rsid w:val="00397B57"/>
    <w:rsid w:val="003A373D"/>
    <w:rsid w:val="003A56DF"/>
    <w:rsid w:val="003A5ED3"/>
    <w:rsid w:val="003A6677"/>
    <w:rsid w:val="003B14A0"/>
    <w:rsid w:val="003D09E4"/>
    <w:rsid w:val="003D414A"/>
    <w:rsid w:val="003D74C6"/>
    <w:rsid w:val="003E047C"/>
    <w:rsid w:val="003E04FA"/>
    <w:rsid w:val="003E30F2"/>
    <w:rsid w:val="003E3B7D"/>
    <w:rsid w:val="003F2747"/>
    <w:rsid w:val="003F7771"/>
    <w:rsid w:val="004001AF"/>
    <w:rsid w:val="00413140"/>
    <w:rsid w:val="00414A48"/>
    <w:rsid w:val="0041674F"/>
    <w:rsid w:val="0042594D"/>
    <w:rsid w:val="004379A2"/>
    <w:rsid w:val="00447416"/>
    <w:rsid w:val="00451FDB"/>
    <w:rsid w:val="00455AD9"/>
    <w:rsid w:val="004564A6"/>
    <w:rsid w:val="004656F6"/>
    <w:rsid w:val="004659D3"/>
    <w:rsid w:val="00466D71"/>
    <w:rsid w:val="0047392D"/>
    <w:rsid w:val="00474598"/>
    <w:rsid w:val="00474B26"/>
    <w:rsid w:val="0047518D"/>
    <w:rsid w:val="004804E1"/>
    <w:rsid w:val="00483C5E"/>
    <w:rsid w:val="00484C8E"/>
    <w:rsid w:val="00486319"/>
    <w:rsid w:val="00487543"/>
    <w:rsid w:val="004875E2"/>
    <w:rsid w:val="00490BBD"/>
    <w:rsid w:val="004C1F2A"/>
    <w:rsid w:val="004C27B7"/>
    <w:rsid w:val="004D2412"/>
    <w:rsid w:val="004D2559"/>
    <w:rsid w:val="004F2E26"/>
    <w:rsid w:val="004F6A99"/>
    <w:rsid w:val="00500AEB"/>
    <w:rsid w:val="00501A64"/>
    <w:rsid w:val="00503BFD"/>
    <w:rsid w:val="005043E5"/>
    <w:rsid w:val="005105F2"/>
    <w:rsid w:val="00512194"/>
    <w:rsid w:val="00515E2F"/>
    <w:rsid w:val="005209BD"/>
    <w:rsid w:val="00521726"/>
    <w:rsid w:val="005229C8"/>
    <w:rsid w:val="0052607D"/>
    <w:rsid w:val="00526530"/>
    <w:rsid w:val="005327FB"/>
    <w:rsid w:val="0053645C"/>
    <w:rsid w:val="00545244"/>
    <w:rsid w:val="0054653C"/>
    <w:rsid w:val="00553801"/>
    <w:rsid w:val="005615BE"/>
    <w:rsid w:val="00562E3D"/>
    <w:rsid w:val="005645ED"/>
    <w:rsid w:val="00575FFC"/>
    <w:rsid w:val="005A2BEC"/>
    <w:rsid w:val="005A6922"/>
    <w:rsid w:val="005B4FAF"/>
    <w:rsid w:val="005B6BD9"/>
    <w:rsid w:val="005B7C98"/>
    <w:rsid w:val="005C5603"/>
    <w:rsid w:val="005C6668"/>
    <w:rsid w:val="005C777F"/>
    <w:rsid w:val="005D4151"/>
    <w:rsid w:val="005D5E21"/>
    <w:rsid w:val="005E5D44"/>
    <w:rsid w:val="005F6189"/>
    <w:rsid w:val="006020C2"/>
    <w:rsid w:val="006040DB"/>
    <w:rsid w:val="006045A8"/>
    <w:rsid w:val="00612C22"/>
    <w:rsid w:val="00613DAF"/>
    <w:rsid w:val="006140BA"/>
    <w:rsid w:val="0062458A"/>
    <w:rsid w:val="006269F5"/>
    <w:rsid w:val="006271BC"/>
    <w:rsid w:val="00633A89"/>
    <w:rsid w:val="0063436C"/>
    <w:rsid w:val="0063532E"/>
    <w:rsid w:val="00655408"/>
    <w:rsid w:val="00664EE1"/>
    <w:rsid w:val="006767B2"/>
    <w:rsid w:val="00685EED"/>
    <w:rsid w:val="006953A2"/>
    <w:rsid w:val="00695C36"/>
    <w:rsid w:val="006A158C"/>
    <w:rsid w:val="006A387A"/>
    <w:rsid w:val="006B6044"/>
    <w:rsid w:val="006C6A9D"/>
    <w:rsid w:val="006D1154"/>
    <w:rsid w:val="006D2ECD"/>
    <w:rsid w:val="006E261B"/>
    <w:rsid w:val="006F4260"/>
    <w:rsid w:val="00703BD3"/>
    <w:rsid w:val="00705849"/>
    <w:rsid w:val="00706308"/>
    <w:rsid w:val="007063FC"/>
    <w:rsid w:val="00706D10"/>
    <w:rsid w:val="007125A7"/>
    <w:rsid w:val="00712665"/>
    <w:rsid w:val="0071386B"/>
    <w:rsid w:val="00714D40"/>
    <w:rsid w:val="0072479C"/>
    <w:rsid w:val="0072539D"/>
    <w:rsid w:val="007358BA"/>
    <w:rsid w:val="007361EE"/>
    <w:rsid w:val="00736D3D"/>
    <w:rsid w:val="0074175E"/>
    <w:rsid w:val="00741EB8"/>
    <w:rsid w:val="00750733"/>
    <w:rsid w:val="007525D1"/>
    <w:rsid w:val="00756C31"/>
    <w:rsid w:val="00763B35"/>
    <w:rsid w:val="00764AF2"/>
    <w:rsid w:val="00766E99"/>
    <w:rsid w:val="00770652"/>
    <w:rsid w:val="00775717"/>
    <w:rsid w:val="00776618"/>
    <w:rsid w:val="00780446"/>
    <w:rsid w:val="00785B8E"/>
    <w:rsid w:val="0078653F"/>
    <w:rsid w:val="0078735B"/>
    <w:rsid w:val="00787B55"/>
    <w:rsid w:val="0079179F"/>
    <w:rsid w:val="00796A8D"/>
    <w:rsid w:val="007A0411"/>
    <w:rsid w:val="007A056F"/>
    <w:rsid w:val="007A18BB"/>
    <w:rsid w:val="007A37C8"/>
    <w:rsid w:val="007B5373"/>
    <w:rsid w:val="007C0010"/>
    <w:rsid w:val="007C037C"/>
    <w:rsid w:val="007C18A5"/>
    <w:rsid w:val="007C2B89"/>
    <w:rsid w:val="007C309A"/>
    <w:rsid w:val="007D4A7D"/>
    <w:rsid w:val="007D6578"/>
    <w:rsid w:val="007E7724"/>
    <w:rsid w:val="007F01DE"/>
    <w:rsid w:val="007F3151"/>
    <w:rsid w:val="007F48F0"/>
    <w:rsid w:val="007F653F"/>
    <w:rsid w:val="008064EE"/>
    <w:rsid w:val="00810585"/>
    <w:rsid w:val="0081621D"/>
    <w:rsid w:val="00826EA4"/>
    <w:rsid w:val="00832239"/>
    <w:rsid w:val="00844A65"/>
    <w:rsid w:val="00854B34"/>
    <w:rsid w:val="00856B05"/>
    <w:rsid w:val="0086137E"/>
    <w:rsid w:val="008736AE"/>
    <w:rsid w:val="008775D3"/>
    <w:rsid w:val="008805E1"/>
    <w:rsid w:val="00886BB9"/>
    <w:rsid w:val="008870F0"/>
    <w:rsid w:val="00892686"/>
    <w:rsid w:val="00893934"/>
    <w:rsid w:val="008A107F"/>
    <w:rsid w:val="008B00AD"/>
    <w:rsid w:val="008B5CD1"/>
    <w:rsid w:val="008B7F67"/>
    <w:rsid w:val="008C2F90"/>
    <w:rsid w:val="008C7FA8"/>
    <w:rsid w:val="008D23E7"/>
    <w:rsid w:val="008D57BA"/>
    <w:rsid w:val="008D7BDD"/>
    <w:rsid w:val="008E1906"/>
    <w:rsid w:val="008E317C"/>
    <w:rsid w:val="008F4189"/>
    <w:rsid w:val="0090724E"/>
    <w:rsid w:val="00910D57"/>
    <w:rsid w:val="009221AC"/>
    <w:rsid w:val="009225D7"/>
    <w:rsid w:val="00926148"/>
    <w:rsid w:val="00930E93"/>
    <w:rsid w:val="00934750"/>
    <w:rsid w:val="00934B06"/>
    <w:rsid w:val="00934E30"/>
    <w:rsid w:val="00935271"/>
    <w:rsid w:val="009420B9"/>
    <w:rsid w:val="00943209"/>
    <w:rsid w:val="00943A0E"/>
    <w:rsid w:val="0094509D"/>
    <w:rsid w:val="00945318"/>
    <w:rsid w:val="009477DA"/>
    <w:rsid w:val="00950DB4"/>
    <w:rsid w:val="009534C6"/>
    <w:rsid w:val="00953582"/>
    <w:rsid w:val="009606EB"/>
    <w:rsid w:val="00963973"/>
    <w:rsid w:val="00971B3B"/>
    <w:rsid w:val="009734D4"/>
    <w:rsid w:val="00986C36"/>
    <w:rsid w:val="00997245"/>
    <w:rsid w:val="009C0F44"/>
    <w:rsid w:val="009C1976"/>
    <w:rsid w:val="009D5AE2"/>
    <w:rsid w:val="009F5BCA"/>
    <w:rsid w:val="009F6619"/>
    <w:rsid w:val="00A01CD1"/>
    <w:rsid w:val="00A04258"/>
    <w:rsid w:val="00A07FEF"/>
    <w:rsid w:val="00A1071D"/>
    <w:rsid w:val="00A1497C"/>
    <w:rsid w:val="00A21956"/>
    <w:rsid w:val="00A34BBC"/>
    <w:rsid w:val="00A34D0B"/>
    <w:rsid w:val="00A41C72"/>
    <w:rsid w:val="00A42EEC"/>
    <w:rsid w:val="00A50406"/>
    <w:rsid w:val="00A50767"/>
    <w:rsid w:val="00A60A58"/>
    <w:rsid w:val="00A63218"/>
    <w:rsid w:val="00A6328C"/>
    <w:rsid w:val="00A6357C"/>
    <w:rsid w:val="00A64623"/>
    <w:rsid w:val="00A65B09"/>
    <w:rsid w:val="00A670BB"/>
    <w:rsid w:val="00A743F0"/>
    <w:rsid w:val="00A76E7C"/>
    <w:rsid w:val="00A829D3"/>
    <w:rsid w:val="00A875F7"/>
    <w:rsid w:val="00A9666A"/>
    <w:rsid w:val="00AB0D90"/>
    <w:rsid w:val="00AB1E21"/>
    <w:rsid w:val="00AB1E30"/>
    <w:rsid w:val="00AB2477"/>
    <w:rsid w:val="00AB56F0"/>
    <w:rsid w:val="00AB5DBD"/>
    <w:rsid w:val="00AC1759"/>
    <w:rsid w:val="00AC273E"/>
    <w:rsid w:val="00AD16D0"/>
    <w:rsid w:val="00AD24E6"/>
    <w:rsid w:val="00AD31A0"/>
    <w:rsid w:val="00AD3FE6"/>
    <w:rsid w:val="00AD4DF7"/>
    <w:rsid w:val="00AE0183"/>
    <w:rsid w:val="00AE2110"/>
    <w:rsid w:val="00AE2EB1"/>
    <w:rsid w:val="00AE5DA1"/>
    <w:rsid w:val="00AF5ACA"/>
    <w:rsid w:val="00B00C10"/>
    <w:rsid w:val="00B01DA1"/>
    <w:rsid w:val="00B102DF"/>
    <w:rsid w:val="00B10EBF"/>
    <w:rsid w:val="00B11A76"/>
    <w:rsid w:val="00B233E3"/>
    <w:rsid w:val="00B237FC"/>
    <w:rsid w:val="00B43490"/>
    <w:rsid w:val="00B45275"/>
    <w:rsid w:val="00B460C2"/>
    <w:rsid w:val="00B51E5E"/>
    <w:rsid w:val="00B75ED8"/>
    <w:rsid w:val="00B77809"/>
    <w:rsid w:val="00B81366"/>
    <w:rsid w:val="00B83D06"/>
    <w:rsid w:val="00B94350"/>
    <w:rsid w:val="00B9540B"/>
    <w:rsid w:val="00BA3527"/>
    <w:rsid w:val="00BA3794"/>
    <w:rsid w:val="00BA3F4D"/>
    <w:rsid w:val="00BA79E3"/>
    <w:rsid w:val="00BB1FC1"/>
    <w:rsid w:val="00BB31CE"/>
    <w:rsid w:val="00BB476D"/>
    <w:rsid w:val="00BC0188"/>
    <w:rsid w:val="00BC6FB7"/>
    <w:rsid w:val="00BD6508"/>
    <w:rsid w:val="00BE2566"/>
    <w:rsid w:val="00BE3FE3"/>
    <w:rsid w:val="00BE64B3"/>
    <w:rsid w:val="00BE78CD"/>
    <w:rsid w:val="00BF6A7B"/>
    <w:rsid w:val="00C02D88"/>
    <w:rsid w:val="00C06D9A"/>
    <w:rsid w:val="00C079EF"/>
    <w:rsid w:val="00C11134"/>
    <w:rsid w:val="00C15F76"/>
    <w:rsid w:val="00C15FE8"/>
    <w:rsid w:val="00C16005"/>
    <w:rsid w:val="00C178DE"/>
    <w:rsid w:val="00C201EB"/>
    <w:rsid w:val="00C229D5"/>
    <w:rsid w:val="00C31BA0"/>
    <w:rsid w:val="00C33308"/>
    <w:rsid w:val="00C371E3"/>
    <w:rsid w:val="00C4003A"/>
    <w:rsid w:val="00C41422"/>
    <w:rsid w:val="00C43706"/>
    <w:rsid w:val="00C47AAB"/>
    <w:rsid w:val="00C51137"/>
    <w:rsid w:val="00C656DA"/>
    <w:rsid w:val="00C76332"/>
    <w:rsid w:val="00C830F5"/>
    <w:rsid w:val="00C862AD"/>
    <w:rsid w:val="00C87483"/>
    <w:rsid w:val="00C92E08"/>
    <w:rsid w:val="00C93473"/>
    <w:rsid w:val="00C95B20"/>
    <w:rsid w:val="00CA1FE3"/>
    <w:rsid w:val="00CA332D"/>
    <w:rsid w:val="00CB2691"/>
    <w:rsid w:val="00CB3533"/>
    <w:rsid w:val="00CB7600"/>
    <w:rsid w:val="00CB7D61"/>
    <w:rsid w:val="00CC093A"/>
    <w:rsid w:val="00CC6A4B"/>
    <w:rsid w:val="00CC6E0B"/>
    <w:rsid w:val="00CD64F8"/>
    <w:rsid w:val="00CD7A5A"/>
    <w:rsid w:val="00CE2BA6"/>
    <w:rsid w:val="00CE59FB"/>
    <w:rsid w:val="00CE7927"/>
    <w:rsid w:val="00CF2B0C"/>
    <w:rsid w:val="00D01E2D"/>
    <w:rsid w:val="00D023A0"/>
    <w:rsid w:val="00D1271C"/>
    <w:rsid w:val="00D16E87"/>
    <w:rsid w:val="00D20B02"/>
    <w:rsid w:val="00D26DA5"/>
    <w:rsid w:val="00D27D0E"/>
    <w:rsid w:val="00D35DA7"/>
    <w:rsid w:val="00D37484"/>
    <w:rsid w:val="00D3766B"/>
    <w:rsid w:val="00D37AFF"/>
    <w:rsid w:val="00D40F5C"/>
    <w:rsid w:val="00D47AD0"/>
    <w:rsid w:val="00D55672"/>
    <w:rsid w:val="00D57A57"/>
    <w:rsid w:val="00D613A9"/>
    <w:rsid w:val="00D6223D"/>
    <w:rsid w:val="00D64A52"/>
    <w:rsid w:val="00D7238E"/>
    <w:rsid w:val="00D73003"/>
    <w:rsid w:val="00D73C03"/>
    <w:rsid w:val="00D805DD"/>
    <w:rsid w:val="00D92EDA"/>
    <w:rsid w:val="00D9359B"/>
    <w:rsid w:val="00DA4815"/>
    <w:rsid w:val="00DA7A62"/>
    <w:rsid w:val="00DB0413"/>
    <w:rsid w:val="00DB0F15"/>
    <w:rsid w:val="00DB3292"/>
    <w:rsid w:val="00DB5F11"/>
    <w:rsid w:val="00DC1D73"/>
    <w:rsid w:val="00DC2F99"/>
    <w:rsid w:val="00DC33AA"/>
    <w:rsid w:val="00DC489D"/>
    <w:rsid w:val="00DC4D17"/>
    <w:rsid w:val="00DD140B"/>
    <w:rsid w:val="00DD2123"/>
    <w:rsid w:val="00DD2A9E"/>
    <w:rsid w:val="00DD509E"/>
    <w:rsid w:val="00DE2331"/>
    <w:rsid w:val="00DE283E"/>
    <w:rsid w:val="00DE2FD1"/>
    <w:rsid w:val="00DE5157"/>
    <w:rsid w:val="00E05BA5"/>
    <w:rsid w:val="00E06839"/>
    <w:rsid w:val="00E07762"/>
    <w:rsid w:val="00E1222F"/>
    <w:rsid w:val="00E1257C"/>
    <w:rsid w:val="00E12CAA"/>
    <w:rsid w:val="00E173DC"/>
    <w:rsid w:val="00E20017"/>
    <w:rsid w:val="00E21E77"/>
    <w:rsid w:val="00E23E6F"/>
    <w:rsid w:val="00E318F2"/>
    <w:rsid w:val="00E4401E"/>
    <w:rsid w:val="00E45F90"/>
    <w:rsid w:val="00E52291"/>
    <w:rsid w:val="00E527BE"/>
    <w:rsid w:val="00E53B5B"/>
    <w:rsid w:val="00E541E8"/>
    <w:rsid w:val="00E56515"/>
    <w:rsid w:val="00E56EFE"/>
    <w:rsid w:val="00E61D02"/>
    <w:rsid w:val="00E62D48"/>
    <w:rsid w:val="00E62DE6"/>
    <w:rsid w:val="00E6431C"/>
    <w:rsid w:val="00E64BFF"/>
    <w:rsid w:val="00E655F3"/>
    <w:rsid w:val="00E65D32"/>
    <w:rsid w:val="00E678A0"/>
    <w:rsid w:val="00E700B6"/>
    <w:rsid w:val="00E7078D"/>
    <w:rsid w:val="00E7085E"/>
    <w:rsid w:val="00E7454D"/>
    <w:rsid w:val="00E92BB2"/>
    <w:rsid w:val="00E93FCF"/>
    <w:rsid w:val="00E96BF0"/>
    <w:rsid w:val="00EB5C5E"/>
    <w:rsid w:val="00EB7C66"/>
    <w:rsid w:val="00EC176B"/>
    <w:rsid w:val="00EC72BE"/>
    <w:rsid w:val="00EE35E4"/>
    <w:rsid w:val="00EE3D02"/>
    <w:rsid w:val="00EE7D6B"/>
    <w:rsid w:val="00F005C9"/>
    <w:rsid w:val="00F1404D"/>
    <w:rsid w:val="00F16B2B"/>
    <w:rsid w:val="00F16EDB"/>
    <w:rsid w:val="00F208DC"/>
    <w:rsid w:val="00F22CB3"/>
    <w:rsid w:val="00F26D3F"/>
    <w:rsid w:val="00F274BC"/>
    <w:rsid w:val="00F32DE1"/>
    <w:rsid w:val="00F33259"/>
    <w:rsid w:val="00F3519E"/>
    <w:rsid w:val="00F359EA"/>
    <w:rsid w:val="00F44FB8"/>
    <w:rsid w:val="00F519B9"/>
    <w:rsid w:val="00F55E8B"/>
    <w:rsid w:val="00F564F9"/>
    <w:rsid w:val="00F7766C"/>
    <w:rsid w:val="00F82076"/>
    <w:rsid w:val="00F840D7"/>
    <w:rsid w:val="00FB1032"/>
    <w:rsid w:val="00FB22AF"/>
    <w:rsid w:val="00FB7DDA"/>
    <w:rsid w:val="00FB7F9C"/>
    <w:rsid w:val="00FC0AE6"/>
    <w:rsid w:val="00FC25E1"/>
    <w:rsid w:val="00FC3FA5"/>
    <w:rsid w:val="00FD1DDC"/>
    <w:rsid w:val="00FD2C03"/>
    <w:rsid w:val="00FD59B4"/>
    <w:rsid w:val="00FD6AD6"/>
    <w:rsid w:val="00FE185C"/>
    <w:rsid w:val="00FE1BFD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5710A5C6"/>
  <w15:docId w15:val="{C0FED699-1986-4672-84EA-7DD60B7F8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heading 1" w:uiPriority="9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Normal RHVO"/>
    <w:next w:val="Plattetekst1"/>
    <w:rsid w:val="005209BD"/>
    <w:pPr>
      <w:spacing w:line="184" w:lineRule="atLeast"/>
    </w:pPr>
    <w:rPr>
      <w:rFonts w:ascii="Merriweather Light" w:hAnsi="Merriweather Light"/>
      <w:color w:val="000000" w:themeColor="text1"/>
      <w:sz w:val="12"/>
      <w:szCs w:val="18"/>
    </w:rPr>
  </w:style>
  <w:style w:type="paragraph" w:styleId="Kop1">
    <w:name w:val="heading 1"/>
    <w:basedOn w:val="ZsysbasisRHVO"/>
    <w:next w:val="Plattetekst1"/>
    <w:link w:val="Kop1Char"/>
    <w:uiPriority w:val="9"/>
    <w:qFormat/>
    <w:rsid w:val="0062458A"/>
    <w:pPr>
      <w:keepNext/>
      <w:keepLines/>
      <w:numPr>
        <w:numId w:val="44"/>
      </w:numPr>
      <w:spacing w:before="360" w:after="220"/>
      <w:outlineLvl w:val="0"/>
    </w:pPr>
    <w:rPr>
      <w:rFonts w:ascii="Merriweather Bold" w:hAnsi="Merriweather Bold"/>
      <w:bCs/>
      <w:color w:val="007096"/>
      <w:sz w:val="17"/>
      <w:szCs w:val="32"/>
    </w:rPr>
  </w:style>
  <w:style w:type="paragraph" w:styleId="Kop2">
    <w:name w:val="heading 2"/>
    <w:basedOn w:val="ZsysbasisRHVO"/>
    <w:next w:val="Plattetekst1"/>
    <w:qFormat/>
    <w:rsid w:val="000529B0"/>
    <w:pPr>
      <w:keepNext/>
      <w:keepLines/>
      <w:numPr>
        <w:ilvl w:val="1"/>
        <w:numId w:val="44"/>
      </w:numPr>
      <w:spacing w:before="220"/>
      <w:outlineLvl w:val="1"/>
    </w:pPr>
    <w:rPr>
      <w:rFonts w:ascii="Merriweather Bold" w:hAnsi="Merriweather Bold"/>
      <w:bCs/>
      <w:iCs/>
      <w:szCs w:val="28"/>
    </w:rPr>
  </w:style>
  <w:style w:type="paragraph" w:styleId="Kop3">
    <w:name w:val="heading 3"/>
    <w:basedOn w:val="ZsysbasisRHVO"/>
    <w:next w:val="Plattetekst1"/>
    <w:qFormat/>
    <w:rsid w:val="00D01E2D"/>
    <w:pPr>
      <w:keepNext/>
      <w:keepLines/>
      <w:numPr>
        <w:ilvl w:val="2"/>
        <w:numId w:val="44"/>
      </w:numPr>
      <w:outlineLvl w:val="2"/>
    </w:pPr>
    <w:rPr>
      <w:iCs/>
    </w:rPr>
  </w:style>
  <w:style w:type="paragraph" w:styleId="Kop4">
    <w:name w:val="heading 4"/>
    <w:aliases w:val="Heading 4 RHVO"/>
    <w:basedOn w:val="ZsysbasisRHVO"/>
    <w:next w:val="Plattetekst1"/>
    <w:rsid w:val="00E1257C"/>
    <w:pPr>
      <w:keepNext/>
      <w:keepLines/>
      <w:numPr>
        <w:ilvl w:val="3"/>
        <w:numId w:val="44"/>
      </w:numPr>
      <w:ind w:left="0" w:hanging="454"/>
      <w:outlineLvl w:val="3"/>
    </w:pPr>
    <w:rPr>
      <w:bCs/>
      <w:szCs w:val="24"/>
    </w:rPr>
  </w:style>
  <w:style w:type="paragraph" w:styleId="Kop5">
    <w:name w:val="heading 5"/>
    <w:aliases w:val="Heading 5 RHVO"/>
    <w:basedOn w:val="ZsysbasisRHVO"/>
    <w:next w:val="Plattetekst1"/>
    <w:rsid w:val="0062458A"/>
    <w:pPr>
      <w:keepNext/>
      <w:keepLines/>
      <w:numPr>
        <w:ilvl w:val="4"/>
        <w:numId w:val="44"/>
      </w:numPr>
      <w:outlineLvl w:val="4"/>
    </w:pPr>
    <w:rPr>
      <w:bCs/>
      <w:iCs/>
      <w:szCs w:val="22"/>
    </w:rPr>
  </w:style>
  <w:style w:type="paragraph" w:styleId="Kop6">
    <w:name w:val="heading 6"/>
    <w:aliases w:val="Heading 6 RHVO"/>
    <w:basedOn w:val="ZsysbasisRHVO"/>
    <w:next w:val="Plattetekst1"/>
    <w:rsid w:val="0062458A"/>
    <w:pPr>
      <w:keepNext/>
      <w:keepLines/>
      <w:numPr>
        <w:ilvl w:val="5"/>
        <w:numId w:val="44"/>
      </w:numPr>
      <w:outlineLvl w:val="5"/>
    </w:pPr>
  </w:style>
  <w:style w:type="paragraph" w:styleId="Kop7">
    <w:name w:val="heading 7"/>
    <w:aliases w:val="Heading 7 RHVO"/>
    <w:basedOn w:val="ZsysbasisRHVO"/>
    <w:next w:val="Plattetekst1"/>
    <w:rsid w:val="00F3519E"/>
    <w:pPr>
      <w:keepNext/>
      <w:keepLines/>
      <w:numPr>
        <w:ilvl w:val="6"/>
        <w:numId w:val="44"/>
      </w:numPr>
      <w:outlineLvl w:val="6"/>
    </w:pPr>
    <w:rPr>
      <w:bCs/>
      <w:szCs w:val="20"/>
    </w:rPr>
  </w:style>
  <w:style w:type="paragraph" w:styleId="Kop8">
    <w:name w:val="heading 8"/>
    <w:aliases w:val="Heading 8 RHVO"/>
    <w:basedOn w:val="ZsysbasisRHVO"/>
    <w:next w:val="Plattetekst1"/>
    <w:rsid w:val="00F3519E"/>
    <w:pPr>
      <w:keepNext/>
      <w:keepLines/>
      <w:numPr>
        <w:ilvl w:val="7"/>
        <w:numId w:val="44"/>
      </w:numPr>
      <w:outlineLvl w:val="7"/>
    </w:pPr>
    <w:rPr>
      <w:iCs/>
      <w:szCs w:val="20"/>
    </w:rPr>
  </w:style>
  <w:style w:type="paragraph" w:styleId="Kop9">
    <w:name w:val="heading 9"/>
    <w:aliases w:val="Heading 9 RHVO"/>
    <w:basedOn w:val="ZsysbasisRHVO"/>
    <w:next w:val="Plattetekst1"/>
    <w:rsid w:val="00F3519E"/>
    <w:pPr>
      <w:keepNext/>
      <w:keepLines/>
      <w:numPr>
        <w:ilvl w:val="8"/>
        <w:numId w:val="44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lattetekst1">
    <w:name w:val="Platte tekst 1"/>
    <w:basedOn w:val="ZsysbasisRHVO"/>
    <w:qFormat/>
    <w:rsid w:val="00122DED"/>
  </w:style>
  <w:style w:type="paragraph" w:customStyle="1" w:styleId="ZsysbasisRHVO">
    <w:name w:val="Zsysbasis RHVO"/>
    <w:next w:val="Plattetekst1"/>
    <w:link w:val="ZsysbasisRHVOChar"/>
    <w:semiHidden/>
    <w:rsid w:val="008E317C"/>
    <w:pPr>
      <w:spacing w:line="220" w:lineRule="atLeast"/>
    </w:pPr>
    <w:rPr>
      <w:rFonts w:ascii="Merriweather Light" w:hAnsi="Merriweather Light"/>
      <w:color w:val="000000" w:themeColor="text1"/>
      <w:sz w:val="15"/>
      <w:szCs w:val="18"/>
      <w14:numForm w14:val="oldStyle"/>
    </w:rPr>
  </w:style>
  <w:style w:type="paragraph" w:customStyle="1" w:styleId="BodytextboldRHVO">
    <w:name w:val="Body text bold RHVO"/>
    <w:basedOn w:val="ZsysbasisRHVO"/>
    <w:next w:val="Plattetekst1"/>
    <w:rsid w:val="00BB476D"/>
    <w:rPr>
      <w:rFonts w:ascii="Merriweather Bold" w:hAnsi="Merriweather Bold"/>
      <w:bCs/>
    </w:rPr>
  </w:style>
  <w:style w:type="character" w:styleId="GevolgdeHyperlink">
    <w:name w:val="FollowedHyperlink"/>
    <w:aliases w:val="FollowedHyperlink RHVO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RHVO"/>
    <w:basedOn w:val="Standaardalinea-lettertype"/>
    <w:uiPriority w:val="99"/>
    <w:rsid w:val="00B460C2"/>
    <w:rPr>
      <w:color w:val="auto"/>
      <w:u w:val="none"/>
    </w:rPr>
  </w:style>
  <w:style w:type="paragraph" w:customStyle="1" w:styleId="AddressboxRHVO">
    <w:name w:val="Address box RHVO"/>
    <w:basedOn w:val="ZsysbasisRHVO"/>
    <w:rsid w:val="00B43490"/>
    <w:pPr>
      <w:spacing w:line="255" w:lineRule="exact"/>
    </w:pPr>
    <w:rPr>
      <w:noProof/>
    </w:rPr>
  </w:style>
  <w:style w:type="paragraph" w:styleId="Koptekst">
    <w:name w:val="header"/>
    <w:basedOn w:val="ZsysbasisRHVO"/>
    <w:next w:val="Plattetekst1"/>
    <w:semiHidden/>
    <w:rsid w:val="00122DED"/>
  </w:style>
  <w:style w:type="paragraph" w:styleId="Voettekst">
    <w:name w:val="footer"/>
    <w:basedOn w:val="ZsysbasisRHVO"/>
    <w:next w:val="Plattetekst1"/>
    <w:semiHidden/>
    <w:rsid w:val="00122DED"/>
    <w:pPr>
      <w:jc w:val="right"/>
    </w:pPr>
  </w:style>
  <w:style w:type="paragraph" w:customStyle="1" w:styleId="HeadertextRHVO">
    <w:name w:val="Header text RHVO"/>
    <w:basedOn w:val="ZsysbasisdocumentgegevensRHVO"/>
    <w:rsid w:val="00122DED"/>
  </w:style>
  <w:style w:type="paragraph" w:customStyle="1" w:styleId="FootertextRHVO">
    <w:name w:val="Footer text RHVO"/>
    <w:basedOn w:val="ZsysbasisdocumentgegevensRHVO"/>
    <w:rsid w:val="00122DED"/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Cursievetekst">
    <w:name w:val="Cursieve tekst"/>
    <w:basedOn w:val="ZsysbasisRHVO"/>
    <w:next w:val="Plattetekst1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RHVO"/>
    <w:next w:val="Plattetekst1"/>
    <w:semiHidden/>
    <w:rsid w:val="0020607F"/>
  </w:style>
  <w:style w:type="paragraph" w:styleId="Adresenvelop">
    <w:name w:val="envelope address"/>
    <w:basedOn w:val="ZsysbasisRHVO"/>
    <w:next w:val="Plattetekst1"/>
    <w:semiHidden/>
    <w:rsid w:val="0020607F"/>
  </w:style>
  <w:style w:type="paragraph" w:styleId="Afsluiting">
    <w:name w:val="Closing"/>
    <w:basedOn w:val="ZsysbasisRHVO"/>
    <w:next w:val="Plattetekst1"/>
    <w:semiHidden/>
    <w:rsid w:val="0020607F"/>
  </w:style>
  <w:style w:type="paragraph" w:customStyle="1" w:styleId="Customlist1stlevelRHVO">
    <w:name w:val="Custom list 1st level RHVO"/>
    <w:basedOn w:val="ZsysbasisRHVO"/>
    <w:rsid w:val="00122DED"/>
    <w:pPr>
      <w:tabs>
        <w:tab w:val="left" w:pos="454"/>
      </w:tabs>
      <w:ind w:left="454" w:hanging="454"/>
    </w:pPr>
  </w:style>
  <w:style w:type="paragraph" w:customStyle="1" w:styleId="Customlist2ndlevelRHVO">
    <w:name w:val="Custom list 2nd level RHVO"/>
    <w:basedOn w:val="ZsysbasisRHVO"/>
    <w:rsid w:val="00122DED"/>
    <w:pPr>
      <w:tabs>
        <w:tab w:val="left" w:pos="907"/>
      </w:tabs>
      <w:ind w:left="907" w:hanging="454"/>
    </w:pPr>
  </w:style>
  <w:style w:type="paragraph" w:customStyle="1" w:styleId="Customlist3rdlevelRHVO">
    <w:name w:val="Custom list 3rd level RHVO"/>
    <w:basedOn w:val="ZsysbasisRHVO"/>
    <w:rsid w:val="00122DED"/>
    <w:pPr>
      <w:tabs>
        <w:tab w:val="left" w:pos="1361"/>
      </w:tabs>
      <w:ind w:left="1361" w:hanging="454"/>
    </w:pPr>
  </w:style>
  <w:style w:type="paragraph" w:customStyle="1" w:styleId="Indent1stlevelRHVO">
    <w:name w:val="Indent 1st level RHVO"/>
    <w:basedOn w:val="ZsysbasisRHVO"/>
    <w:rsid w:val="00122DED"/>
    <w:pPr>
      <w:ind w:left="454"/>
    </w:pPr>
  </w:style>
  <w:style w:type="paragraph" w:customStyle="1" w:styleId="Indent2ndlevelRHVO">
    <w:name w:val="Indent 2nd level RHVO"/>
    <w:basedOn w:val="ZsysbasisRHVO"/>
    <w:rsid w:val="00122DED"/>
    <w:pPr>
      <w:ind w:left="907"/>
    </w:pPr>
  </w:style>
  <w:style w:type="paragraph" w:customStyle="1" w:styleId="Indent3rdlevelRHVO">
    <w:name w:val="Indent 3rd level RHVO"/>
    <w:basedOn w:val="ZsysbasisRHVO"/>
    <w:rsid w:val="00122DED"/>
    <w:pPr>
      <w:ind w:left="1361"/>
    </w:pPr>
  </w:style>
  <w:style w:type="paragraph" w:styleId="Inhopg1">
    <w:name w:val="toc 1"/>
    <w:aliases w:val="TOC 1 RHVO"/>
    <w:basedOn w:val="ZsysbasistocRHVO"/>
    <w:next w:val="Plattetekst1"/>
    <w:uiPriority w:val="39"/>
    <w:rsid w:val="00780446"/>
  </w:style>
  <w:style w:type="paragraph" w:styleId="Inhopg2">
    <w:name w:val="toc 2"/>
    <w:aliases w:val="TOC 2 RHVO"/>
    <w:basedOn w:val="ZsysbasistocRHVO"/>
    <w:next w:val="Plattetekst1"/>
    <w:uiPriority w:val="39"/>
    <w:rsid w:val="0078653F"/>
  </w:style>
  <w:style w:type="paragraph" w:styleId="Inhopg3">
    <w:name w:val="toc 3"/>
    <w:aliases w:val="TOC 3 RHVO"/>
    <w:basedOn w:val="ZsysbasistocRHVO"/>
    <w:next w:val="Plattetekst1"/>
    <w:rsid w:val="0078653F"/>
  </w:style>
  <w:style w:type="paragraph" w:styleId="Inhopg4">
    <w:name w:val="toc 4"/>
    <w:aliases w:val="TOC 4 RHVO"/>
    <w:basedOn w:val="ZsysbasistocRHVO"/>
    <w:next w:val="Plattetekst1"/>
    <w:rsid w:val="00122DED"/>
  </w:style>
  <w:style w:type="paragraph" w:styleId="Bronvermelding">
    <w:name w:val="table of authorities"/>
    <w:basedOn w:val="ZsysbasisRHVO"/>
    <w:next w:val="Plattetekst1"/>
    <w:semiHidden/>
    <w:rsid w:val="00F33259"/>
    <w:pPr>
      <w:ind w:left="180" w:hanging="180"/>
    </w:pPr>
  </w:style>
  <w:style w:type="paragraph" w:styleId="Index2">
    <w:name w:val="index 2"/>
    <w:basedOn w:val="ZsysbasisRHVO"/>
    <w:next w:val="Plattetekst1"/>
    <w:semiHidden/>
    <w:rsid w:val="00122DED"/>
  </w:style>
  <w:style w:type="paragraph" w:styleId="Index3">
    <w:name w:val="index 3"/>
    <w:basedOn w:val="ZsysbasisRHVO"/>
    <w:next w:val="Plattetekst1"/>
    <w:semiHidden/>
    <w:rsid w:val="00122DED"/>
  </w:style>
  <w:style w:type="paragraph" w:styleId="Ondertitel">
    <w:name w:val="Subtitle"/>
    <w:basedOn w:val="ZsysbasisRHVO"/>
    <w:next w:val="Plattetekst1"/>
    <w:semiHidden/>
    <w:rsid w:val="00122DED"/>
  </w:style>
  <w:style w:type="paragraph" w:styleId="Titel">
    <w:name w:val="Title"/>
    <w:basedOn w:val="ZsysbasisRHVO"/>
    <w:next w:val="Plattetekst1"/>
    <w:link w:val="TitelChar"/>
    <w:uiPriority w:val="10"/>
    <w:qFormat/>
    <w:rsid w:val="00122DED"/>
  </w:style>
  <w:style w:type="paragraph" w:customStyle="1" w:styleId="Tekstbold">
    <w:name w:val="Tekst bold"/>
    <w:basedOn w:val="ZsysbasisRHVO"/>
    <w:next w:val="Plattetekst1"/>
    <w:qFormat/>
    <w:rsid w:val="00BB476D"/>
    <w:pPr>
      <w:keepNext/>
      <w:keepLines/>
    </w:pPr>
    <w:rPr>
      <w:rFonts w:ascii="Merriweather Bold" w:hAnsi="Merriweather Bold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B10EBF"/>
    <w:rPr>
      <w:color w:val="000000"/>
      <w:bdr w:val="none" w:sz="0" w:space="0" w:color="auto"/>
      <w:shd w:val="clear" w:color="auto" w:fill="FFFF00"/>
    </w:rPr>
  </w:style>
  <w:style w:type="paragraph" w:customStyle="1" w:styleId="Titelkop">
    <w:name w:val="Titelkop"/>
    <w:basedOn w:val="ZsysbasisRHVO"/>
    <w:next w:val="Plattetekst1"/>
    <w:qFormat/>
    <w:rsid w:val="00BB476D"/>
    <w:pPr>
      <w:keepNext/>
      <w:keepLines/>
      <w:spacing w:line="255" w:lineRule="atLeast"/>
    </w:pPr>
    <w:rPr>
      <w:rFonts w:ascii="Merriweather Bold" w:hAnsi="Merriweather Bold"/>
      <w:bCs/>
      <w:color w:val="007096"/>
      <w:sz w:val="17"/>
      <w:szCs w:val="32"/>
    </w:rPr>
  </w:style>
  <w:style w:type="paragraph" w:customStyle="1" w:styleId="Heading3nonumberRHVO">
    <w:name w:val="Heading 3 no number RHVO"/>
    <w:basedOn w:val="ZsysbasisRHVO"/>
    <w:next w:val="Plattetekst1"/>
    <w:rsid w:val="005209BD"/>
    <w:pPr>
      <w:keepNext/>
      <w:keepLines/>
    </w:p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TOC 5 RHVO"/>
    <w:basedOn w:val="ZsysbasistocRHVO"/>
    <w:next w:val="Plattetekst1"/>
    <w:rsid w:val="003964D4"/>
  </w:style>
  <w:style w:type="paragraph" w:styleId="Inhopg6">
    <w:name w:val="toc 6"/>
    <w:aliases w:val="TOC 6 RHVO"/>
    <w:basedOn w:val="ZsysbasistocRHVO"/>
    <w:next w:val="Plattetekst1"/>
    <w:rsid w:val="003964D4"/>
  </w:style>
  <w:style w:type="paragraph" w:styleId="Inhopg7">
    <w:name w:val="toc 7"/>
    <w:aliases w:val="TOC 7 RHVO"/>
    <w:basedOn w:val="ZsysbasistocRHVO"/>
    <w:next w:val="Plattetekst1"/>
    <w:rsid w:val="003964D4"/>
  </w:style>
  <w:style w:type="paragraph" w:styleId="Inhopg8">
    <w:name w:val="toc 8"/>
    <w:aliases w:val="TOC 8 RHVO"/>
    <w:basedOn w:val="ZsysbasistocRHVO"/>
    <w:next w:val="Plattetekst1"/>
    <w:rsid w:val="003964D4"/>
  </w:style>
  <w:style w:type="paragraph" w:styleId="Inhopg9">
    <w:name w:val="toc 9"/>
    <w:aliases w:val="TOC 9 RHVO"/>
    <w:basedOn w:val="ZsysbasistocRHVO"/>
    <w:next w:val="Plattetekst1"/>
    <w:rsid w:val="003964D4"/>
  </w:style>
  <w:style w:type="paragraph" w:styleId="Afzender">
    <w:name w:val="envelope return"/>
    <w:basedOn w:val="ZsysbasisRHVO"/>
    <w:next w:val="Plattetekst1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RHVO"/>
    <w:next w:val="Plattetekst1"/>
    <w:semiHidden/>
    <w:rsid w:val="0020607F"/>
  </w:style>
  <w:style w:type="paragraph" w:styleId="Bloktekst">
    <w:name w:val="Block Text"/>
    <w:basedOn w:val="ZsysbasisRHVO"/>
    <w:next w:val="Plattetekst1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RHVO"/>
    <w:next w:val="Plattetekst1"/>
    <w:semiHidden/>
    <w:rsid w:val="0020607F"/>
  </w:style>
  <w:style w:type="paragraph" w:styleId="Handtekening">
    <w:name w:val="Signature"/>
    <w:basedOn w:val="ZsysbasisRHVO"/>
    <w:next w:val="Plattetekst1"/>
    <w:semiHidden/>
    <w:rsid w:val="0020607F"/>
  </w:style>
  <w:style w:type="paragraph" w:styleId="HTML-voorafopgemaakt">
    <w:name w:val="HTML Preformatted"/>
    <w:basedOn w:val="ZsysbasisRHVO"/>
    <w:next w:val="Plattetekst1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C83" w:themeColor="accent6"/>
        <w:left w:val="single" w:sz="8" w:space="0" w:color="968C83" w:themeColor="accent6"/>
        <w:bottom w:val="single" w:sz="8" w:space="0" w:color="968C83" w:themeColor="accent6"/>
        <w:right w:val="single" w:sz="8" w:space="0" w:color="968C8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8C8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</w:tcPr>
    </w:tblStylePr>
    <w:tblStylePr w:type="band1Horz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band1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band1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band1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</w:style>
  <w:style w:type="paragraph" w:styleId="HTML-adres">
    <w:name w:val="HTML Address"/>
    <w:basedOn w:val="ZsysbasisRHVO"/>
    <w:next w:val="Plattetekst1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band1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716860" w:themeColor="accent6" w:themeShade="BF"/>
    </w:rPr>
    <w:tblPr>
      <w:tblStyleRowBandSize w:val="1"/>
      <w:tblStyleColBandSize w:val="1"/>
      <w:tblBorders>
        <w:top w:val="single" w:sz="8" w:space="0" w:color="968C83" w:themeColor="accent6"/>
        <w:bottom w:val="single" w:sz="8" w:space="0" w:color="968C8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3" w:themeColor="accent6"/>
          <w:left w:val="nil"/>
          <w:bottom w:val="single" w:sz="8" w:space="0" w:color="968C8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3" w:themeColor="accent6"/>
          <w:left w:val="nil"/>
          <w:bottom w:val="single" w:sz="8" w:space="0" w:color="968C8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2E0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RHVO"/>
    <w:next w:val="Plattetekst1"/>
    <w:semiHidden/>
    <w:rsid w:val="00F33259"/>
    <w:pPr>
      <w:ind w:left="284" w:hanging="284"/>
    </w:pPr>
  </w:style>
  <w:style w:type="paragraph" w:styleId="Lijst2">
    <w:name w:val="List 2"/>
    <w:basedOn w:val="ZsysbasisRHVO"/>
    <w:next w:val="Plattetekst1"/>
    <w:semiHidden/>
    <w:rsid w:val="00F33259"/>
    <w:pPr>
      <w:ind w:left="568" w:hanging="284"/>
    </w:pPr>
  </w:style>
  <w:style w:type="paragraph" w:styleId="Lijst3">
    <w:name w:val="List 3"/>
    <w:basedOn w:val="ZsysbasisRHVO"/>
    <w:next w:val="Plattetekst1"/>
    <w:semiHidden/>
    <w:rsid w:val="00F33259"/>
    <w:pPr>
      <w:ind w:left="851" w:hanging="284"/>
    </w:pPr>
  </w:style>
  <w:style w:type="paragraph" w:styleId="Lijst4">
    <w:name w:val="List 4"/>
    <w:basedOn w:val="ZsysbasisRHVO"/>
    <w:next w:val="Plattetekst1"/>
    <w:semiHidden/>
    <w:rsid w:val="00F33259"/>
    <w:pPr>
      <w:ind w:left="1135" w:hanging="284"/>
    </w:pPr>
  </w:style>
  <w:style w:type="paragraph" w:styleId="Lijst5">
    <w:name w:val="List 5"/>
    <w:basedOn w:val="ZsysbasisRHVO"/>
    <w:next w:val="Plattetekst1"/>
    <w:semiHidden/>
    <w:rsid w:val="00F33259"/>
    <w:pPr>
      <w:ind w:left="1418" w:hanging="284"/>
    </w:pPr>
  </w:style>
  <w:style w:type="paragraph" w:styleId="Index1">
    <w:name w:val="index 1"/>
    <w:basedOn w:val="ZsysbasisRHVO"/>
    <w:next w:val="Plattetekst1"/>
    <w:semiHidden/>
    <w:rsid w:val="00F33259"/>
  </w:style>
  <w:style w:type="paragraph" w:styleId="Lijstopsomteken">
    <w:name w:val="List Bullet"/>
    <w:basedOn w:val="ZsysbasisRHVO"/>
    <w:next w:val="Plattetekst1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RHVO"/>
    <w:next w:val="Plattetekst1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RHVO"/>
    <w:next w:val="Plattetekst1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RHVO"/>
    <w:next w:val="Plattetekst1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RHVO"/>
    <w:next w:val="Plattetekst1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RHVO"/>
    <w:next w:val="Plattetekst1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RHVO"/>
    <w:next w:val="Plattetekst1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RHVO"/>
    <w:next w:val="Plattetekst1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RHVO"/>
    <w:next w:val="Plattetekst1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RHVO"/>
    <w:next w:val="Plattetekst1"/>
    <w:semiHidden/>
    <w:rsid w:val="00705849"/>
    <w:pPr>
      <w:ind w:left="284"/>
    </w:pPr>
  </w:style>
  <w:style w:type="paragraph" w:styleId="Lijstvoortzetting2">
    <w:name w:val="List Continue 2"/>
    <w:basedOn w:val="ZsysbasisRHVO"/>
    <w:next w:val="Plattetekst1"/>
    <w:semiHidden/>
    <w:rsid w:val="00705849"/>
    <w:pPr>
      <w:ind w:left="567"/>
    </w:pPr>
  </w:style>
  <w:style w:type="paragraph" w:styleId="Lijstvoortzetting3">
    <w:name w:val="List Continue 3"/>
    <w:basedOn w:val="ZsysbasisRHVO"/>
    <w:next w:val="Plattetekst1"/>
    <w:semiHidden/>
    <w:rsid w:val="00705849"/>
    <w:pPr>
      <w:ind w:left="851"/>
    </w:pPr>
  </w:style>
  <w:style w:type="paragraph" w:styleId="Lijstvoortzetting4">
    <w:name w:val="List Continue 4"/>
    <w:basedOn w:val="ZsysbasisRHVO"/>
    <w:next w:val="Plattetekst1"/>
    <w:semiHidden/>
    <w:rsid w:val="00705849"/>
    <w:pPr>
      <w:ind w:left="1134"/>
    </w:pPr>
  </w:style>
  <w:style w:type="paragraph" w:styleId="Lijstvoortzetting5">
    <w:name w:val="List Continue 5"/>
    <w:basedOn w:val="ZsysbasisRHVO"/>
    <w:next w:val="Plattetekst1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RHVO"/>
    <w:next w:val="Plattetekst1"/>
    <w:semiHidden/>
    <w:rsid w:val="0020607F"/>
  </w:style>
  <w:style w:type="paragraph" w:styleId="Notitiekop">
    <w:name w:val="Note Heading"/>
    <w:basedOn w:val="ZsysbasisRHVO"/>
    <w:next w:val="Plattetekst1"/>
    <w:semiHidden/>
    <w:rsid w:val="0020607F"/>
  </w:style>
  <w:style w:type="paragraph" w:styleId="Plattetekst">
    <w:name w:val="Body Text"/>
    <w:basedOn w:val="ZsysbasisRHVO"/>
    <w:next w:val="Plattetekst1"/>
    <w:link w:val="PlattetekstChar"/>
    <w:uiPriority w:val="1"/>
    <w:qFormat/>
    <w:rsid w:val="0020607F"/>
  </w:style>
  <w:style w:type="paragraph" w:styleId="Plattetekst2">
    <w:name w:val="Body Text 2"/>
    <w:basedOn w:val="ZsysbasisRHVO"/>
    <w:next w:val="Plattetekst1"/>
    <w:link w:val="Plattetekst2Char"/>
    <w:semiHidden/>
    <w:rsid w:val="00E7078D"/>
  </w:style>
  <w:style w:type="paragraph" w:styleId="Plattetekst3">
    <w:name w:val="Body Text 3"/>
    <w:basedOn w:val="ZsysbasisRHVO"/>
    <w:next w:val="Plattetekst1"/>
    <w:semiHidden/>
    <w:rsid w:val="0020607F"/>
  </w:style>
  <w:style w:type="paragraph" w:styleId="Platteteksteersteinspringing">
    <w:name w:val="Body Text First Indent"/>
    <w:basedOn w:val="ZsysbasisRHVO"/>
    <w:next w:val="Plattetekst1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paragraph" w:styleId="Plattetekstinspringen">
    <w:name w:val="Body Text Indent"/>
    <w:basedOn w:val="ZsysbasisRHVO"/>
    <w:next w:val="Plattetekst1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RHVO"/>
    <w:next w:val="Plattetekst1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RHVOChar">
    <w:name w:val="Zsysbasis RHVO Char"/>
    <w:basedOn w:val="Standaardalinea-lettertype"/>
    <w:link w:val="ZsysbasisRHVO"/>
    <w:semiHidden/>
    <w:rsid w:val="008E317C"/>
    <w:rPr>
      <w:rFonts w:ascii="Merriweather Light" w:hAnsi="Merriweather Light"/>
      <w:color w:val="000000" w:themeColor="text1"/>
      <w:sz w:val="15"/>
      <w:szCs w:val="18"/>
      <w14:numForm w14:val="oldStyle"/>
    </w:rPr>
  </w:style>
  <w:style w:type="paragraph" w:styleId="Standaardinspringing">
    <w:name w:val="Normal Indent"/>
    <w:basedOn w:val="ZsysbasisRHVO"/>
    <w:next w:val="Plattetekst1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Footnote reference RHVO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Footnote text RHVO"/>
    <w:basedOn w:val="ZsysbasisRHVO"/>
    <w:rsid w:val="00CB7600"/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RHVO"/>
    <w:next w:val="Plattetekst1"/>
    <w:semiHidden/>
    <w:rsid w:val="0020607F"/>
  </w:style>
  <w:style w:type="paragraph" w:styleId="Tekstzonderopmaak">
    <w:name w:val="Plain Text"/>
    <w:basedOn w:val="ZsysbasisRHVO"/>
    <w:next w:val="Plattetekst1"/>
    <w:semiHidden/>
    <w:rsid w:val="0020607F"/>
  </w:style>
  <w:style w:type="paragraph" w:styleId="Ballontekst">
    <w:name w:val="Balloon Text"/>
    <w:basedOn w:val="ZsysbasisRHVO"/>
    <w:next w:val="Plattetekst1"/>
    <w:semiHidden/>
    <w:rsid w:val="0020607F"/>
  </w:style>
  <w:style w:type="paragraph" w:styleId="Bijschrift">
    <w:name w:val="caption"/>
    <w:aliases w:val="Caption RHVO"/>
    <w:basedOn w:val="ZsysbasisRHVO"/>
    <w:next w:val="Plattetekst1"/>
    <w:rsid w:val="0020607F"/>
  </w:style>
  <w:style w:type="character" w:customStyle="1" w:styleId="TekstopmerkingChar">
    <w:name w:val="Tekst opmerking Char"/>
    <w:basedOn w:val="ZsysbasisRHVOChar"/>
    <w:link w:val="Tekstopmerking"/>
    <w:semiHidden/>
    <w:rsid w:val="008736AE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paragraph" w:styleId="Documentstructuur">
    <w:name w:val="Document Map"/>
    <w:basedOn w:val="ZsysbasisRHVO"/>
    <w:next w:val="Plattetekst1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85796E" w:themeColor="accent5" w:themeShade="BF"/>
    </w:rPr>
    <w:tblPr>
      <w:tblStyleRowBandSize w:val="1"/>
      <w:tblStyleColBandSize w:val="1"/>
      <w:tblBorders>
        <w:top w:val="single" w:sz="8" w:space="0" w:color="ACA39A" w:themeColor="accent5"/>
        <w:bottom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A39A" w:themeColor="accent5"/>
          <w:left w:val="nil"/>
          <w:bottom w:val="single" w:sz="8" w:space="0" w:color="ACA39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CA39A" w:themeColor="accent5"/>
          <w:left w:val="nil"/>
          <w:bottom w:val="single" w:sz="8" w:space="0" w:color="ACA39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</w:style>
  <w:style w:type="paragraph" w:styleId="Eindnoottekst">
    <w:name w:val="endnote text"/>
    <w:aliases w:val="End note text RHVO"/>
    <w:basedOn w:val="ZsysbasisRHVO"/>
    <w:next w:val="Plattetekst1"/>
    <w:rsid w:val="0020607F"/>
  </w:style>
  <w:style w:type="paragraph" w:styleId="Indexkop">
    <w:name w:val="index heading"/>
    <w:basedOn w:val="ZsysbasisRHVO"/>
    <w:next w:val="Plattetekst1"/>
    <w:semiHidden/>
    <w:rsid w:val="0020607F"/>
  </w:style>
  <w:style w:type="paragraph" w:styleId="Kopbronvermelding">
    <w:name w:val="toa heading"/>
    <w:basedOn w:val="ZsysbasisRHVO"/>
    <w:next w:val="Plattetekst1"/>
    <w:semiHidden/>
    <w:rsid w:val="0020607F"/>
  </w:style>
  <w:style w:type="paragraph" w:styleId="Lijstopsomteken5">
    <w:name w:val="List Bullet 5"/>
    <w:basedOn w:val="ZsysbasisRHVO"/>
    <w:next w:val="Plattetekst1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RHVO"/>
    <w:next w:val="Plattetekst1"/>
    <w:semiHidden/>
    <w:rsid w:val="0020607F"/>
  </w:style>
  <w:style w:type="paragraph" w:styleId="Tekstopmerking">
    <w:name w:val="annotation text"/>
    <w:basedOn w:val="ZsysbasisRHVO"/>
    <w:next w:val="Plattetekst1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Standardlist1stlevelRHVO">
    <w:name w:val="Standard list 1st level RHVO"/>
    <w:basedOn w:val="ZsysbasisRHVO"/>
    <w:rsid w:val="00E4401E"/>
    <w:pPr>
      <w:numPr>
        <w:numId w:val="10"/>
      </w:numPr>
    </w:pPr>
  </w:style>
  <w:style w:type="paragraph" w:customStyle="1" w:styleId="Standardlist2ndlevelRHVO">
    <w:name w:val="Standard list 2nd level RHVO"/>
    <w:basedOn w:val="ZsysbasisRHVO"/>
    <w:rsid w:val="00E4401E"/>
    <w:pPr>
      <w:numPr>
        <w:ilvl w:val="1"/>
        <w:numId w:val="10"/>
      </w:numPr>
    </w:pPr>
  </w:style>
  <w:style w:type="paragraph" w:customStyle="1" w:styleId="Standardlist3rdlevelRHVO">
    <w:name w:val="Standard list 3rd level RHVO"/>
    <w:basedOn w:val="ZsysbasisRHVO"/>
    <w:rsid w:val="00E4401E"/>
    <w:pPr>
      <w:numPr>
        <w:ilvl w:val="2"/>
        <w:numId w:val="10"/>
      </w:numPr>
    </w:pPr>
  </w:style>
  <w:style w:type="paragraph" w:customStyle="1" w:styleId="Opsomming1">
    <w:name w:val="Opsomming 1"/>
    <w:basedOn w:val="ZsysbasisRHVO"/>
    <w:qFormat/>
    <w:rsid w:val="00892686"/>
    <w:pPr>
      <w:numPr>
        <w:numId w:val="1"/>
      </w:numPr>
    </w:pPr>
  </w:style>
  <w:style w:type="paragraph" w:customStyle="1" w:styleId="Opsomming2">
    <w:name w:val="Opsomming 2"/>
    <w:basedOn w:val="ZsysbasisRHVO"/>
    <w:qFormat/>
    <w:rsid w:val="00892686"/>
    <w:pPr>
      <w:numPr>
        <w:ilvl w:val="1"/>
        <w:numId w:val="1"/>
      </w:numPr>
    </w:pPr>
  </w:style>
  <w:style w:type="paragraph" w:customStyle="1" w:styleId="Opsomming3">
    <w:name w:val="Opsomming 3"/>
    <w:basedOn w:val="ZsysbasisRHVO"/>
    <w:qFormat/>
    <w:rsid w:val="00892686"/>
    <w:pPr>
      <w:numPr>
        <w:ilvl w:val="2"/>
        <w:numId w:val="1"/>
      </w:numPr>
    </w:pPr>
  </w:style>
  <w:style w:type="numbering" w:customStyle="1" w:styleId="BulletedlistRHVO">
    <w:name w:val="Bulleted list RHVO"/>
    <w:uiPriority w:val="99"/>
    <w:semiHidden/>
    <w:rsid w:val="00892686"/>
    <w:pPr>
      <w:numPr>
        <w:numId w:val="1"/>
      </w:numPr>
    </w:pPr>
  </w:style>
  <w:style w:type="paragraph" w:customStyle="1" w:styleId="Opsommingletters1">
    <w:name w:val="Opsomming letters 1"/>
    <w:basedOn w:val="ZsysbasisRHVO"/>
    <w:qFormat/>
    <w:rsid w:val="00B01DA1"/>
    <w:pPr>
      <w:numPr>
        <w:numId w:val="8"/>
      </w:numPr>
    </w:pPr>
  </w:style>
  <w:style w:type="paragraph" w:customStyle="1" w:styleId="Opsommingletters2">
    <w:name w:val="Opsomming letters 2"/>
    <w:basedOn w:val="ZsysbasisRHVO"/>
    <w:qFormat/>
    <w:rsid w:val="00B01DA1"/>
    <w:pPr>
      <w:numPr>
        <w:ilvl w:val="1"/>
        <w:numId w:val="8"/>
      </w:numPr>
    </w:pPr>
  </w:style>
  <w:style w:type="paragraph" w:customStyle="1" w:styleId="Opsommingletters3">
    <w:name w:val="Opsomming letters 3"/>
    <w:basedOn w:val="ZsysbasisRHVO"/>
    <w:qFormat/>
    <w:rsid w:val="00B01DA1"/>
    <w:pPr>
      <w:numPr>
        <w:ilvl w:val="2"/>
        <w:numId w:val="8"/>
      </w:numPr>
    </w:pPr>
  </w:style>
  <w:style w:type="numbering" w:customStyle="1" w:styleId="LowercaseletterlistRHVO">
    <w:name w:val="Lowercase letter list RHVO"/>
    <w:uiPriority w:val="99"/>
    <w:semiHidden/>
    <w:rsid w:val="00B01DA1"/>
    <w:pPr>
      <w:numPr>
        <w:numId w:val="8"/>
      </w:numPr>
    </w:pPr>
  </w:style>
  <w:style w:type="paragraph" w:customStyle="1" w:styleId="Opsommingcijfers1">
    <w:name w:val="Opsomming cijfers 1"/>
    <w:basedOn w:val="ZsysbasisRHVO"/>
    <w:qFormat/>
    <w:rsid w:val="00B01DA1"/>
    <w:pPr>
      <w:numPr>
        <w:numId w:val="2"/>
      </w:numPr>
    </w:pPr>
  </w:style>
  <w:style w:type="paragraph" w:customStyle="1" w:styleId="Opsommingcijfers2">
    <w:name w:val="Opsomming cijfers 2"/>
    <w:basedOn w:val="ZsysbasisRHVO"/>
    <w:qFormat/>
    <w:rsid w:val="00B01DA1"/>
    <w:pPr>
      <w:numPr>
        <w:ilvl w:val="1"/>
        <w:numId w:val="2"/>
      </w:numPr>
    </w:pPr>
  </w:style>
  <w:style w:type="paragraph" w:customStyle="1" w:styleId="Numberedlist3rdlevelRHVO">
    <w:name w:val="Numbered list 3rd level RHVO"/>
    <w:basedOn w:val="ZsysbasisRHVO"/>
    <w:qFormat/>
    <w:rsid w:val="00B01DA1"/>
    <w:pPr>
      <w:numPr>
        <w:ilvl w:val="2"/>
        <w:numId w:val="2"/>
      </w:numPr>
    </w:pPr>
  </w:style>
  <w:style w:type="numbering" w:customStyle="1" w:styleId="NumberedlistRHVO">
    <w:name w:val="Numbered list RHVO"/>
    <w:uiPriority w:val="99"/>
    <w:semiHidden/>
    <w:rsid w:val="00B01DA1"/>
    <w:pPr>
      <w:numPr>
        <w:numId w:val="2"/>
      </w:numPr>
    </w:pPr>
  </w:style>
  <w:style w:type="paragraph" w:customStyle="1" w:styleId="Openbulletlist1stlevelRHVO">
    <w:name w:val="Open bullet list 1st level RHVO"/>
    <w:basedOn w:val="ZsysbasisRHVO"/>
    <w:rsid w:val="00E4401E"/>
    <w:pPr>
      <w:numPr>
        <w:numId w:val="3"/>
      </w:numPr>
    </w:pPr>
  </w:style>
  <w:style w:type="paragraph" w:customStyle="1" w:styleId="Openbulletlist2ndlevelRHVO">
    <w:name w:val="Open bullet list 2nd level RHVO"/>
    <w:basedOn w:val="ZsysbasisRHVO"/>
    <w:rsid w:val="00E4401E"/>
    <w:pPr>
      <w:numPr>
        <w:ilvl w:val="1"/>
        <w:numId w:val="3"/>
      </w:numPr>
    </w:pPr>
  </w:style>
  <w:style w:type="paragraph" w:customStyle="1" w:styleId="Openbulletlist3rdlevelRHVO">
    <w:name w:val="Open bullet list 3rd level RHVO"/>
    <w:basedOn w:val="ZsysbasisRHVO"/>
    <w:rsid w:val="00E4401E"/>
    <w:pPr>
      <w:numPr>
        <w:ilvl w:val="2"/>
        <w:numId w:val="3"/>
      </w:numPr>
    </w:pPr>
  </w:style>
  <w:style w:type="numbering" w:customStyle="1" w:styleId="OpenbulletlistRHVO">
    <w:name w:val="Open bullet list RHVO"/>
    <w:uiPriority w:val="99"/>
    <w:semiHidden/>
    <w:rsid w:val="00E4401E"/>
    <w:pPr>
      <w:numPr>
        <w:numId w:val="3"/>
      </w:numPr>
    </w:pPr>
  </w:style>
  <w:style w:type="paragraph" w:customStyle="1" w:styleId="Opsomming4">
    <w:name w:val="Opsomming 4"/>
    <w:basedOn w:val="ZsysbasisRHVO"/>
    <w:qFormat/>
    <w:rsid w:val="00655408"/>
    <w:pPr>
      <w:numPr>
        <w:numId w:val="4"/>
      </w:numPr>
    </w:pPr>
  </w:style>
  <w:style w:type="paragraph" w:customStyle="1" w:styleId="Opsomming5">
    <w:name w:val="Opsomming 5"/>
    <w:basedOn w:val="ZsysbasisRHVO"/>
    <w:qFormat/>
    <w:rsid w:val="00655408"/>
    <w:pPr>
      <w:numPr>
        <w:ilvl w:val="1"/>
        <w:numId w:val="4"/>
      </w:numPr>
    </w:pPr>
  </w:style>
  <w:style w:type="paragraph" w:customStyle="1" w:styleId="Opsomming6">
    <w:name w:val="Opsomming 6"/>
    <w:basedOn w:val="ZsysbasisRHVO"/>
    <w:qFormat/>
    <w:rsid w:val="00655408"/>
    <w:pPr>
      <w:numPr>
        <w:ilvl w:val="2"/>
        <w:numId w:val="4"/>
      </w:numPr>
    </w:pPr>
  </w:style>
  <w:style w:type="numbering" w:customStyle="1" w:styleId="DashedlistRHVO">
    <w:name w:val="Dashed list RHVO"/>
    <w:uiPriority w:val="99"/>
    <w:semiHidden/>
    <w:rsid w:val="00655408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B10EBF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968A7B" w:themeColor="accent4" w:themeShade="BF"/>
    </w:rPr>
    <w:tblPr>
      <w:tblStyleRowBandSize w:val="1"/>
      <w:tblStyleColBandSize w:val="1"/>
      <w:tblBorders>
        <w:top w:val="single" w:sz="8" w:space="0" w:color="BFB8AF" w:themeColor="accent4"/>
        <w:bottom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8AF" w:themeColor="accent4"/>
          <w:left w:val="nil"/>
          <w:bottom w:val="single" w:sz="8" w:space="0" w:color="BFB8A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B8AF" w:themeColor="accent4"/>
          <w:left w:val="nil"/>
          <w:bottom w:val="single" w:sz="8" w:space="0" w:color="BFB8A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A99E8F" w:themeColor="accent3" w:themeShade="BF"/>
    </w:rPr>
    <w:tblPr>
      <w:tblStyleRowBandSize w:val="1"/>
      <w:tblStyleColBandSize w:val="1"/>
      <w:tblBorders>
        <w:top w:val="single" w:sz="8" w:space="0" w:color="D7D2CB" w:themeColor="accent3"/>
        <w:bottom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D2CB" w:themeColor="accent3"/>
          <w:left w:val="nil"/>
          <w:bottom w:val="single" w:sz="8" w:space="0" w:color="D7D2CB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7D2CB" w:themeColor="accent3"/>
          <w:left w:val="nil"/>
          <w:bottom w:val="single" w:sz="8" w:space="0" w:color="D7D2CB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524942" w:themeColor="accent2" w:themeShade="BF"/>
    </w:rPr>
    <w:tblPr>
      <w:tblStyleRowBandSize w:val="1"/>
      <w:tblStyleColBandSize w:val="1"/>
      <w:tblBorders>
        <w:top w:val="single" w:sz="8" w:space="0" w:color="6E6259" w:themeColor="accent2"/>
        <w:bottom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259" w:themeColor="accent2"/>
          <w:left w:val="nil"/>
          <w:bottom w:val="single" w:sz="8" w:space="0" w:color="6E625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E6259" w:themeColor="accent2"/>
          <w:left w:val="nil"/>
          <w:bottom w:val="single" w:sz="8" w:space="0" w:color="6E625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C83" w:themeColor="accent6"/>
        <w:left w:val="single" w:sz="8" w:space="0" w:color="968C83" w:themeColor="accent6"/>
        <w:bottom w:val="single" w:sz="8" w:space="0" w:color="968C83" w:themeColor="accent6"/>
        <w:right w:val="single" w:sz="8" w:space="0" w:color="968C83" w:themeColor="accent6"/>
        <w:insideH w:val="single" w:sz="8" w:space="0" w:color="968C83" w:themeColor="accent6"/>
        <w:insideV w:val="single" w:sz="8" w:space="0" w:color="968C8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18" w:space="0" w:color="968C83" w:themeColor="accent6"/>
          <w:right w:val="single" w:sz="8" w:space="0" w:color="968C83" w:themeColor="accent6"/>
          <w:insideH w:val="nil"/>
          <w:insideV w:val="single" w:sz="8" w:space="0" w:color="968C8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  <w:insideH w:val="nil"/>
          <w:insideV w:val="single" w:sz="8" w:space="0" w:color="968C8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</w:tcPr>
    </w:tblStylePr>
    <w:tblStylePr w:type="band1Vert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</w:tcBorders>
        <w:shd w:val="clear" w:color="auto" w:fill="E5E2E0" w:themeFill="accent6" w:themeFillTint="3F"/>
      </w:tcPr>
    </w:tblStylePr>
    <w:tblStylePr w:type="band1Horz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  <w:insideV w:val="single" w:sz="8" w:space="0" w:color="968C83" w:themeColor="accent6"/>
        </w:tcBorders>
        <w:shd w:val="clear" w:color="auto" w:fill="E5E2E0" w:themeFill="accent6" w:themeFillTint="3F"/>
      </w:tcPr>
    </w:tblStylePr>
    <w:tblStylePr w:type="band2Horz">
      <w:tblPr/>
      <w:tcPr>
        <w:tcBorders>
          <w:top w:val="single" w:sz="8" w:space="0" w:color="968C83" w:themeColor="accent6"/>
          <w:left w:val="single" w:sz="8" w:space="0" w:color="968C83" w:themeColor="accent6"/>
          <w:bottom w:val="single" w:sz="8" w:space="0" w:color="968C83" w:themeColor="accent6"/>
          <w:right w:val="single" w:sz="8" w:space="0" w:color="968C83" w:themeColor="accent6"/>
          <w:insideV w:val="single" w:sz="8" w:space="0" w:color="968C83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  <w:insideH w:val="single" w:sz="8" w:space="0" w:color="ACA39A" w:themeColor="accent5"/>
        <w:insideV w:val="single" w:sz="8" w:space="0" w:color="ACA39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18" w:space="0" w:color="ACA39A" w:themeColor="accent5"/>
          <w:right w:val="single" w:sz="8" w:space="0" w:color="ACA39A" w:themeColor="accent5"/>
          <w:insideH w:val="nil"/>
          <w:insideV w:val="single" w:sz="8" w:space="0" w:color="ACA39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H w:val="nil"/>
          <w:insideV w:val="single" w:sz="8" w:space="0" w:color="ACA39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</w:tcPr>
    </w:tblStylePr>
    <w:tblStylePr w:type="band1Vert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</w:tcBorders>
        <w:shd w:val="clear" w:color="auto" w:fill="EAE8E5" w:themeFill="accent5" w:themeFillTint="3F"/>
      </w:tcPr>
    </w:tblStylePr>
    <w:tblStylePr w:type="band1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V w:val="single" w:sz="8" w:space="0" w:color="ACA39A" w:themeColor="accent5"/>
        </w:tcBorders>
        <w:shd w:val="clear" w:color="auto" w:fill="EAE8E5" w:themeFill="accent5" w:themeFillTint="3F"/>
      </w:tcPr>
    </w:tblStylePr>
    <w:tblStylePr w:type="band2Horz">
      <w:tblPr/>
      <w:tcPr>
        <w:tcBorders>
          <w:top w:val="single" w:sz="8" w:space="0" w:color="ACA39A" w:themeColor="accent5"/>
          <w:left w:val="single" w:sz="8" w:space="0" w:color="ACA39A" w:themeColor="accent5"/>
          <w:bottom w:val="single" w:sz="8" w:space="0" w:color="ACA39A" w:themeColor="accent5"/>
          <w:right w:val="single" w:sz="8" w:space="0" w:color="ACA39A" w:themeColor="accent5"/>
          <w:insideV w:val="single" w:sz="8" w:space="0" w:color="ACA39A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  <w:insideH w:val="single" w:sz="8" w:space="0" w:color="BFB8AF" w:themeColor="accent4"/>
        <w:insideV w:val="single" w:sz="8" w:space="0" w:color="BFB8A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18" w:space="0" w:color="BFB8AF" w:themeColor="accent4"/>
          <w:right w:val="single" w:sz="8" w:space="0" w:color="BFB8AF" w:themeColor="accent4"/>
          <w:insideH w:val="nil"/>
          <w:insideV w:val="single" w:sz="8" w:space="0" w:color="BFB8A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H w:val="nil"/>
          <w:insideV w:val="single" w:sz="8" w:space="0" w:color="BFB8A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</w:tcPr>
    </w:tblStylePr>
    <w:tblStylePr w:type="band1Vert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</w:tcBorders>
        <w:shd w:val="clear" w:color="auto" w:fill="EFEDEB" w:themeFill="accent4" w:themeFillTint="3F"/>
      </w:tcPr>
    </w:tblStylePr>
    <w:tblStylePr w:type="band1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V w:val="single" w:sz="8" w:space="0" w:color="BFB8AF" w:themeColor="accent4"/>
        </w:tcBorders>
        <w:shd w:val="clear" w:color="auto" w:fill="EFEDEB" w:themeFill="accent4" w:themeFillTint="3F"/>
      </w:tcPr>
    </w:tblStylePr>
    <w:tblStylePr w:type="band2Horz">
      <w:tblPr/>
      <w:tcPr>
        <w:tcBorders>
          <w:top w:val="single" w:sz="8" w:space="0" w:color="BFB8AF" w:themeColor="accent4"/>
          <w:left w:val="single" w:sz="8" w:space="0" w:color="BFB8AF" w:themeColor="accent4"/>
          <w:bottom w:val="single" w:sz="8" w:space="0" w:color="BFB8AF" w:themeColor="accent4"/>
          <w:right w:val="single" w:sz="8" w:space="0" w:color="BFB8AF" w:themeColor="accent4"/>
          <w:insideV w:val="single" w:sz="8" w:space="0" w:color="BFB8AF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  <w:insideH w:val="single" w:sz="8" w:space="0" w:color="D7D2CB" w:themeColor="accent3"/>
        <w:insideV w:val="single" w:sz="8" w:space="0" w:color="D7D2CB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18" w:space="0" w:color="D7D2CB" w:themeColor="accent3"/>
          <w:right w:val="single" w:sz="8" w:space="0" w:color="D7D2CB" w:themeColor="accent3"/>
          <w:insideH w:val="nil"/>
          <w:insideV w:val="single" w:sz="8" w:space="0" w:color="D7D2CB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H w:val="nil"/>
          <w:insideV w:val="single" w:sz="8" w:space="0" w:color="D7D2CB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</w:tcPr>
    </w:tblStylePr>
    <w:tblStylePr w:type="band1Vert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</w:tcBorders>
        <w:shd w:val="clear" w:color="auto" w:fill="F5F3F2" w:themeFill="accent3" w:themeFillTint="3F"/>
      </w:tcPr>
    </w:tblStylePr>
    <w:tblStylePr w:type="band1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V w:val="single" w:sz="8" w:space="0" w:color="D7D2CB" w:themeColor="accent3"/>
        </w:tcBorders>
        <w:shd w:val="clear" w:color="auto" w:fill="F5F3F2" w:themeFill="accent3" w:themeFillTint="3F"/>
      </w:tcPr>
    </w:tblStylePr>
    <w:tblStylePr w:type="band2Horz">
      <w:tblPr/>
      <w:tcPr>
        <w:tcBorders>
          <w:top w:val="single" w:sz="8" w:space="0" w:color="D7D2CB" w:themeColor="accent3"/>
          <w:left w:val="single" w:sz="8" w:space="0" w:color="D7D2CB" w:themeColor="accent3"/>
          <w:bottom w:val="single" w:sz="8" w:space="0" w:color="D7D2CB" w:themeColor="accent3"/>
          <w:right w:val="single" w:sz="8" w:space="0" w:color="D7D2CB" w:themeColor="accent3"/>
          <w:insideV w:val="single" w:sz="8" w:space="0" w:color="D7D2CB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  <w:insideH w:val="single" w:sz="8" w:space="0" w:color="6E6259" w:themeColor="accent2"/>
        <w:insideV w:val="single" w:sz="8" w:space="0" w:color="6E625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18" w:space="0" w:color="6E6259" w:themeColor="accent2"/>
          <w:right w:val="single" w:sz="8" w:space="0" w:color="6E6259" w:themeColor="accent2"/>
          <w:insideH w:val="nil"/>
          <w:insideV w:val="single" w:sz="8" w:space="0" w:color="6E625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H w:val="nil"/>
          <w:insideV w:val="single" w:sz="8" w:space="0" w:color="6E625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</w:tcPr>
    </w:tblStylePr>
    <w:tblStylePr w:type="band1Vert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</w:tcBorders>
        <w:shd w:val="clear" w:color="auto" w:fill="DCD7D4" w:themeFill="accent2" w:themeFillTint="3F"/>
      </w:tcPr>
    </w:tblStylePr>
    <w:tblStylePr w:type="band1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V w:val="single" w:sz="8" w:space="0" w:color="6E6259" w:themeColor="accent2"/>
        </w:tcBorders>
        <w:shd w:val="clear" w:color="auto" w:fill="DCD7D4" w:themeFill="accent2" w:themeFillTint="3F"/>
      </w:tcPr>
    </w:tblStylePr>
    <w:tblStylePr w:type="band2Horz">
      <w:tblPr/>
      <w:tcPr>
        <w:tcBorders>
          <w:top w:val="single" w:sz="8" w:space="0" w:color="6E6259" w:themeColor="accent2"/>
          <w:left w:val="single" w:sz="8" w:space="0" w:color="6E6259" w:themeColor="accent2"/>
          <w:bottom w:val="single" w:sz="8" w:space="0" w:color="6E6259" w:themeColor="accent2"/>
          <w:right w:val="single" w:sz="8" w:space="0" w:color="6E6259" w:themeColor="accent2"/>
          <w:insideV w:val="single" w:sz="8" w:space="0" w:color="6E6259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3F2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276" w:themeFill="accent5" w:themeFillShade="CC"/>
      </w:tcPr>
    </w:tblStylePr>
    <w:tblStylePr w:type="lastRow">
      <w:rPr>
        <w:b/>
        <w:bCs/>
        <w:color w:val="8E8276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2E0" w:themeFill="accent6" w:themeFillTint="3F"/>
      </w:tcPr>
    </w:tblStylePr>
    <w:tblStylePr w:type="band1Horz">
      <w:tblPr/>
      <w:tcPr>
        <w:shd w:val="clear" w:color="auto" w:fill="EAE7E6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5F4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6F67" w:themeFill="accent6" w:themeFillShade="CC"/>
      </w:tcPr>
    </w:tblStylePr>
    <w:tblStylePr w:type="lastRow">
      <w:rPr>
        <w:b/>
        <w:bCs/>
        <w:color w:val="796F6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shd w:val="clear" w:color="auto" w:fill="EEECEA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7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2A99B" w:themeFill="accent3" w:themeFillShade="CC"/>
      </w:tcPr>
    </w:tblStylePr>
    <w:tblStylePr w:type="lastRow">
      <w:rPr>
        <w:b/>
        <w:bCs/>
        <w:color w:val="B2A99B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shd w:val="clear" w:color="auto" w:fill="F2F0EE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A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9386" w:themeFill="accent4" w:themeFillShade="CC"/>
      </w:tcPr>
    </w:tblStylePr>
    <w:tblStylePr w:type="lastRow">
      <w:rPr>
        <w:b/>
        <w:bCs/>
        <w:color w:val="9E938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shd w:val="clear" w:color="auto" w:fill="F7F5F4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E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4E47" w:themeFill="accent2" w:themeFillShade="CC"/>
      </w:tcPr>
    </w:tblStylePr>
    <w:tblStylePr w:type="lastRow">
      <w:rPr>
        <w:b/>
        <w:bCs/>
        <w:color w:val="574E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shd w:val="clear" w:color="auto" w:fill="E3DFDC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FDE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74E47" w:themeFill="accent2" w:themeFillShade="CC"/>
      </w:tcPr>
    </w:tblStylePr>
    <w:tblStylePr w:type="lastRow">
      <w:rPr>
        <w:b/>
        <w:bCs/>
        <w:color w:val="574E4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FBCE" w:themeFill="accent1" w:themeFillTint="3F"/>
      </w:tcPr>
    </w:tblStylePr>
    <w:tblStylePr w:type="band1Horz">
      <w:tblPr/>
      <w:tcPr>
        <w:shd w:val="clear" w:color="auto" w:fill="B1FCD7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CA39A" w:themeColor="accent5"/>
        <w:left w:val="single" w:sz="4" w:space="0" w:color="968C83" w:themeColor="accent6"/>
        <w:bottom w:val="single" w:sz="4" w:space="0" w:color="968C83" w:themeColor="accent6"/>
        <w:right w:val="single" w:sz="4" w:space="0" w:color="968C8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3F2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CA3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534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534D" w:themeColor="accent6" w:themeShade="99"/>
          <w:insideV w:val="nil"/>
        </w:tcBorders>
        <w:shd w:val="clear" w:color="auto" w:fill="5B534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34D" w:themeFill="accent6" w:themeFillShade="99"/>
      </w:tcPr>
    </w:tblStylePr>
    <w:tblStylePr w:type="band1Vert">
      <w:tblPr/>
      <w:tcPr>
        <w:shd w:val="clear" w:color="auto" w:fill="D5D0CD" w:themeFill="accent6" w:themeFillTint="66"/>
      </w:tcPr>
    </w:tblStylePr>
    <w:tblStylePr w:type="band1Horz">
      <w:tblPr/>
      <w:tcPr>
        <w:shd w:val="clear" w:color="auto" w:fill="CAC5C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68C83" w:themeColor="accent6"/>
        <w:left w:val="single" w:sz="4" w:space="0" w:color="ACA39A" w:themeColor="accent5"/>
        <w:bottom w:val="single" w:sz="4" w:space="0" w:color="ACA39A" w:themeColor="accent5"/>
        <w:right w:val="single" w:sz="4" w:space="0" w:color="ACA39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5F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8C8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B615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B6158" w:themeColor="accent5" w:themeShade="99"/>
          <w:insideV w:val="nil"/>
        </w:tcBorders>
        <w:shd w:val="clear" w:color="auto" w:fill="6B615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B6158" w:themeFill="accent5" w:themeFillShade="99"/>
      </w:tcPr>
    </w:tblStylePr>
    <w:tblStylePr w:type="band1Vert">
      <w:tblPr/>
      <w:tcPr>
        <w:shd w:val="clear" w:color="auto" w:fill="DDDAD6" w:themeFill="accent5" w:themeFillTint="66"/>
      </w:tcPr>
    </w:tblStylePr>
    <w:tblStylePr w:type="band1Horz">
      <w:tblPr/>
      <w:tcPr>
        <w:shd w:val="clear" w:color="auto" w:fill="D5D1C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7D2CB" w:themeColor="accent3"/>
        <w:left w:val="single" w:sz="4" w:space="0" w:color="BFB8AF" w:themeColor="accent4"/>
        <w:bottom w:val="single" w:sz="4" w:space="0" w:color="BFB8AF" w:themeColor="accent4"/>
        <w:right w:val="single" w:sz="4" w:space="0" w:color="BFB8A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7D2C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96F61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96F61" w:themeColor="accent4" w:themeShade="99"/>
          <w:insideV w:val="nil"/>
        </w:tcBorders>
        <w:shd w:val="clear" w:color="auto" w:fill="796F61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6F61" w:themeFill="accent4" w:themeFillShade="99"/>
      </w:tcPr>
    </w:tblStylePr>
    <w:tblStylePr w:type="band1Vert">
      <w:tblPr/>
      <w:tcPr>
        <w:shd w:val="clear" w:color="auto" w:fill="E5E2DE" w:themeFill="accent4" w:themeFillTint="66"/>
      </w:tcPr>
    </w:tblStylePr>
    <w:tblStylePr w:type="band1Horz">
      <w:tblPr/>
      <w:tcPr>
        <w:shd w:val="clear" w:color="auto" w:fill="DFDB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B8AF" w:themeColor="accent4"/>
        <w:left w:val="single" w:sz="4" w:space="0" w:color="D7D2CB" w:themeColor="accent3"/>
        <w:bottom w:val="single" w:sz="4" w:space="0" w:color="D7D2CB" w:themeColor="accent3"/>
        <w:right w:val="single" w:sz="4" w:space="0" w:color="D7D2CB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A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B8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D7F6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D7F6D" w:themeColor="accent3" w:themeShade="99"/>
          <w:insideV w:val="nil"/>
        </w:tcBorders>
        <w:shd w:val="clear" w:color="auto" w:fill="8D7F6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D7F6D" w:themeFill="accent3" w:themeFillShade="99"/>
      </w:tcPr>
    </w:tblStylePr>
    <w:tblStylePr w:type="band1Vert">
      <w:tblPr/>
      <w:tcPr>
        <w:shd w:val="clear" w:color="auto" w:fill="EFECEA" w:themeFill="accent3" w:themeFillTint="66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E6259" w:themeColor="accent2"/>
        <w:left w:val="single" w:sz="4" w:space="0" w:color="6E6259" w:themeColor="accent2"/>
        <w:bottom w:val="single" w:sz="4" w:space="0" w:color="6E6259" w:themeColor="accent2"/>
        <w:right w:val="single" w:sz="4" w:space="0" w:color="6E625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E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13A3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13A35" w:themeColor="accent2" w:themeShade="99"/>
          <w:insideV w:val="nil"/>
        </w:tcBorders>
        <w:shd w:val="clear" w:color="auto" w:fill="413A3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3A35" w:themeFill="accent2" w:themeFillShade="99"/>
      </w:tcPr>
    </w:tblStylePr>
    <w:tblStylePr w:type="band1Vert">
      <w:tblPr/>
      <w:tcPr>
        <w:shd w:val="clear" w:color="auto" w:fill="C7BFBA" w:themeFill="accent2" w:themeFillTint="66"/>
      </w:tcPr>
    </w:tblStylePr>
    <w:tblStylePr w:type="band1Horz">
      <w:tblPr/>
      <w:tcPr>
        <w:shd w:val="clear" w:color="auto" w:fill="B9B0A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E6259" w:themeColor="accent2"/>
        <w:left w:val="single" w:sz="4" w:space="0" w:color="046A38" w:themeColor="accent1"/>
        <w:bottom w:val="single" w:sz="4" w:space="0" w:color="046A38" w:themeColor="accent1"/>
        <w:right w:val="single" w:sz="4" w:space="0" w:color="046A3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DE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23F2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23F21" w:themeColor="accent1" w:themeShade="99"/>
          <w:insideV w:val="nil"/>
        </w:tcBorders>
        <w:shd w:val="clear" w:color="auto" w:fill="023F2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23F21" w:themeFill="accent1" w:themeFillShade="99"/>
      </w:tcPr>
    </w:tblStylePr>
    <w:tblStylePr w:type="band1Vert">
      <w:tblPr/>
      <w:tcPr>
        <w:shd w:val="clear" w:color="auto" w:fill="64F9B0" w:themeFill="accent1" w:themeFillTint="66"/>
      </w:tcPr>
    </w:tblStylePr>
    <w:tblStylePr w:type="band1Horz">
      <w:tblPr/>
      <w:tcPr>
        <w:shd w:val="clear" w:color="auto" w:fill="3EF79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7E6" w:themeFill="accent6" w:themeFillTint="33"/>
    </w:tcPr>
    <w:tblStylePr w:type="firstRow">
      <w:rPr>
        <w:b/>
        <w:bCs/>
      </w:rPr>
      <w:tblPr/>
      <w:tcPr>
        <w:shd w:val="clear" w:color="auto" w:fill="D5D0C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0C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1686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16860" w:themeFill="accent6" w:themeFillShade="BF"/>
      </w:tcPr>
    </w:tblStylePr>
    <w:tblStylePr w:type="band1Vert">
      <w:tblPr/>
      <w:tcPr>
        <w:shd w:val="clear" w:color="auto" w:fill="CAC5C1" w:themeFill="accent6" w:themeFillTint="7F"/>
      </w:tcPr>
    </w:tblStylePr>
    <w:tblStylePr w:type="band1Horz">
      <w:tblPr/>
      <w:tcPr>
        <w:shd w:val="clear" w:color="auto" w:fill="CAC5C1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EECEA" w:themeFill="accent5" w:themeFillTint="33"/>
    </w:tcPr>
    <w:tblStylePr w:type="firstRow">
      <w:rPr>
        <w:b/>
        <w:bCs/>
      </w:rPr>
      <w:tblPr/>
      <w:tcPr>
        <w:shd w:val="clear" w:color="auto" w:fill="DDDAD6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DDAD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85796E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85796E" w:themeFill="accent5" w:themeFillShade="BF"/>
      </w:tc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shd w:val="clear" w:color="auto" w:fill="D5D1CC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EE" w:themeFill="accent4" w:themeFillTint="33"/>
    </w:tcPr>
    <w:tblStylePr w:type="firstRow">
      <w:rPr>
        <w:b/>
        <w:bCs/>
      </w:rPr>
      <w:tblPr/>
      <w:tcPr>
        <w:shd w:val="clear" w:color="auto" w:fill="E5E2D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2D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68A7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68A7B" w:themeFill="accent4" w:themeFillShade="BF"/>
      </w:tc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shd w:val="clear" w:color="auto" w:fill="DFDBD7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5F4" w:themeFill="accent3" w:themeFillTint="33"/>
    </w:tcPr>
    <w:tblStylePr w:type="firstRow">
      <w:rPr>
        <w:b/>
        <w:bCs/>
      </w:rPr>
      <w:tblPr/>
      <w:tcPr>
        <w:shd w:val="clear" w:color="auto" w:fill="EFECE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CE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99E8F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99E8F" w:themeFill="accent3" w:themeFillShade="BF"/>
      </w:tc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DFDC" w:themeFill="accent2" w:themeFillTint="33"/>
    </w:tcPr>
    <w:tblStylePr w:type="firstRow">
      <w:rPr>
        <w:b/>
        <w:bCs/>
      </w:rPr>
      <w:tblPr/>
      <w:tcPr>
        <w:shd w:val="clear" w:color="auto" w:fill="C7BFBA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BFBA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2494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24942" w:themeFill="accent2" w:themeFillShade="BF"/>
      </w:tc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shd w:val="clear" w:color="auto" w:fill="B9B0A9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1FCD7" w:themeFill="accent1" w:themeFillTint="33"/>
    </w:tcPr>
    <w:tblStylePr w:type="firstRow">
      <w:rPr>
        <w:b/>
        <w:bCs/>
      </w:rPr>
      <w:tblPr/>
      <w:tcPr>
        <w:shd w:val="clear" w:color="auto" w:fill="64F9B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4F9B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34F2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34F29" w:themeFill="accent1" w:themeFillShade="BF"/>
      </w:tc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shd w:val="clear" w:color="auto" w:fill="3EF79D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8C83" w:themeColor="accent6"/>
        <w:left w:val="single" w:sz="8" w:space="0" w:color="968C83" w:themeColor="accent6"/>
        <w:bottom w:val="single" w:sz="8" w:space="0" w:color="968C83" w:themeColor="accent6"/>
        <w:right w:val="single" w:sz="8" w:space="0" w:color="968C8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8C8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68C83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8C8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8C8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2E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CA39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CA39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CA39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CA39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AE8E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AE8E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B8A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FB8A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B8A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B8A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7D2CB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7D2CB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7D2CB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7D2CB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F3F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F3F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E625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E6259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E625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E625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7D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7D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1"/>
        <w:left w:val="single" w:sz="8" w:space="0" w:color="046A38" w:themeColor="accent1"/>
        <w:bottom w:val="single" w:sz="8" w:space="0" w:color="046A38" w:themeColor="accent1"/>
        <w:right w:val="single" w:sz="8" w:space="0" w:color="046A3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6A3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46A38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6A3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6A3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BC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BC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68C83" w:themeColor="accent6"/>
        <w:bottom w:val="single" w:sz="8" w:space="0" w:color="968C8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8C83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968C83" w:themeColor="accent6"/>
          <w:bottom w:val="single" w:sz="8" w:space="0" w:color="968C8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8C83" w:themeColor="accent6"/>
          <w:bottom w:val="single" w:sz="8" w:space="0" w:color="968C83" w:themeColor="accent6"/>
        </w:tcBorders>
      </w:tcPr>
    </w:tblStylePr>
    <w:tblStylePr w:type="band1Vert">
      <w:tblPr/>
      <w:tcPr>
        <w:shd w:val="clear" w:color="auto" w:fill="E5E2E0" w:themeFill="accent6" w:themeFillTint="3F"/>
      </w:tcPr>
    </w:tblStylePr>
    <w:tblStylePr w:type="band1Horz">
      <w:tblPr/>
      <w:tcPr>
        <w:shd w:val="clear" w:color="auto" w:fill="E5E2E0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bottom w:val="single" w:sz="8" w:space="0" w:color="ACA39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CA39A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CA39A" w:themeColor="accent5"/>
          <w:bottom w:val="single" w:sz="8" w:space="0" w:color="ACA39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CA39A" w:themeColor="accent5"/>
          <w:bottom w:val="single" w:sz="8" w:space="0" w:color="ACA39A" w:themeColor="accent5"/>
        </w:tcBorders>
      </w:tcPr>
    </w:tblStylePr>
    <w:tblStylePr w:type="band1Vert">
      <w:tblPr/>
      <w:tcPr>
        <w:shd w:val="clear" w:color="auto" w:fill="EAE8E5" w:themeFill="accent5" w:themeFillTint="3F"/>
      </w:tcPr>
    </w:tblStylePr>
    <w:tblStylePr w:type="band1Horz">
      <w:tblPr/>
      <w:tcPr>
        <w:shd w:val="clear" w:color="auto" w:fill="EAE8E5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bottom w:val="single" w:sz="8" w:space="0" w:color="BFB8A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B8A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FB8AF" w:themeColor="accent4"/>
          <w:bottom w:val="single" w:sz="8" w:space="0" w:color="BFB8A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B8AF" w:themeColor="accent4"/>
          <w:bottom w:val="single" w:sz="8" w:space="0" w:color="BFB8AF" w:themeColor="accent4"/>
        </w:tcBorders>
      </w:tcPr>
    </w:tblStylePr>
    <w:tblStylePr w:type="band1Vert">
      <w:tblPr/>
      <w:tcPr>
        <w:shd w:val="clear" w:color="auto" w:fill="EFEDEB" w:themeFill="accent4" w:themeFillTint="3F"/>
      </w:tcPr>
    </w:tblStylePr>
    <w:tblStylePr w:type="band1Horz">
      <w:tblPr/>
      <w:tcPr>
        <w:shd w:val="clear" w:color="auto" w:fill="EFEDEB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bottom w:val="single" w:sz="8" w:space="0" w:color="D7D2CB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7D2CB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7D2CB" w:themeColor="accent3"/>
          <w:bottom w:val="single" w:sz="8" w:space="0" w:color="D7D2CB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7D2CB" w:themeColor="accent3"/>
          <w:bottom w:val="single" w:sz="8" w:space="0" w:color="D7D2CB" w:themeColor="accent3"/>
        </w:tcBorders>
      </w:tcPr>
    </w:tblStylePr>
    <w:tblStylePr w:type="band1Vert">
      <w:tblPr/>
      <w:tcPr>
        <w:shd w:val="clear" w:color="auto" w:fill="F5F3F2" w:themeFill="accent3" w:themeFillTint="3F"/>
      </w:tcPr>
    </w:tblStylePr>
    <w:tblStylePr w:type="band1Horz">
      <w:tblPr/>
      <w:tcPr>
        <w:shd w:val="clear" w:color="auto" w:fill="F5F3F2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bottom w:val="single" w:sz="8" w:space="0" w:color="6E625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E6259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E6259" w:themeColor="accent2"/>
          <w:bottom w:val="single" w:sz="8" w:space="0" w:color="6E625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E6259" w:themeColor="accent2"/>
          <w:bottom w:val="single" w:sz="8" w:space="0" w:color="6E6259" w:themeColor="accent2"/>
        </w:tcBorders>
      </w:tcPr>
    </w:tblStylePr>
    <w:tblStylePr w:type="band1Vert">
      <w:tblPr/>
      <w:tcPr>
        <w:shd w:val="clear" w:color="auto" w:fill="DCD7D4" w:themeFill="accent2" w:themeFillTint="3F"/>
      </w:tcPr>
    </w:tblStylePr>
    <w:tblStylePr w:type="band1Horz">
      <w:tblPr/>
      <w:tcPr>
        <w:shd w:val="clear" w:color="auto" w:fill="DCD7D4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8C8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CA39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CA39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B8A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B8A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7D2CB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7D2CB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E625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E625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0A8A2" w:themeColor="accent6" w:themeTint="BF"/>
        <w:left w:val="single" w:sz="8" w:space="0" w:color="B0A8A2" w:themeColor="accent6" w:themeTint="BF"/>
        <w:bottom w:val="single" w:sz="8" w:space="0" w:color="B0A8A2" w:themeColor="accent6" w:themeTint="BF"/>
        <w:right w:val="single" w:sz="8" w:space="0" w:color="B0A8A2" w:themeColor="accent6" w:themeTint="BF"/>
        <w:insideH w:val="single" w:sz="8" w:space="0" w:color="B0A8A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A8A2" w:themeColor="accent6" w:themeTint="BF"/>
          <w:left w:val="single" w:sz="8" w:space="0" w:color="B0A8A2" w:themeColor="accent6" w:themeTint="BF"/>
          <w:bottom w:val="single" w:sz="8" w:space="0" w:color="B0A8A2" w:themeColor="accent6" w:themeTint="BF"/>
          <w:right w:val="single" w:sz="8" w:space="0" w:color="B0A8A2" w:themeColor="accent6" w:themeTint="BF"/>
          <w:insideH w:val="nil"/>
          <w:insideV w:val="nil"/>
        </w:tcBorders>
        <w:shd w:val="clear" w:color="auto" w:fill="968C8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A8A2" w:themeColor="accent6" w:themeTint="BF"/>
          <w:left w:val="single" w:sz="8" w:space="0" w:color="B0A8A2" w:themeColor="accent6" w:themeTint="BF"/>
          <w:bottom w:val="single" w:sz="8" w:space="0" w:color="B0A8A2" w:themeColor="accent6" w:themeTint="BF"/>
          <w:right w:val="single" w:sz="8" w:space="0" w:color="B0A8A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2E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2E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0B9B3" w:themeColor="accent5" w:themeTint="BF"/>
        <w:left w:val="single" w:sz="8" w:space="0" w:color="C0B9B3" w:themeColor="accent5" w:themeTint="BF"/>
        <w:bottom w:val="single" w:sz="8" w:space="0" w:color="C0B9B3" w:themeColor="accent5" w:themeTint="BF"/>
        <w:right w:val="single" w:sz="8" w:space="0" w:color="C0B9B3" w:themeColor="accent5" w:themeTint="BF"/>
        <w:insideH w:val="single" w:sz="8" w:space="0" w:color="C0B9B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B9B3" w:themeColor="accent5" w:themeTint="BF"/>
          <w:left w:val="single" w:sz="8" w:space="0" w:color="C0B9B3" w:themeColor="accent5" w:themeTint="BF"/>
          <w:bottom w:val="single" w:sz="8" w:space="0" w:color="C0B9B3" w:themeColor="accent5" w:themeTint="BF"/>
          <w:right w:val="single" w:sz="8" w:space="0" w:color="C0B9B3" w:themeColor="accent5" w:themeTint="BF"/>
          <w:insideH w:val="nil"/>
          <w:insideV w:val="nil"/>
        </w:tcBorders>
        <w:shd w:val="clear" w:color="auto" w:fill="ACA39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B9B3" w:themeColor="accent5" w:themeTint="BF"/>
          <w:left w:val="single" w:sz="8" w:space="0" w:color="C0B9B3" w:themeColor="accent5" w:themeTint="BF"/>
          <w:bottom w:val="single" w:sz="8" w:space="0" w:color="C0B9B3" w:themeColor="accent5" w:themeTint="BF"/>
          <w:right w:val="single" w:sz="8" w:space="0" w:color="C0B9B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AE8E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C9C3" w:themeColor="accent4" w:themeTint="BF"/>
        <w:left w:val="single" w:sz="8" w:space="0" w:color="CFC9C3" w:themeColor="accent4" w:themeTint="BF"/>
        <w:bottom w:val="single" w:sz="8" w:space="0" w:color="CFC9C3" w:themeColor="accent4" w:themeTint="BF"/>
        <w:right w:val="single" w:sz="8" w:space="0" w:color="CFC9C3" w:themeColor="accent4" w:themeTint="BF"/>
        <w:insideH w:val="single" w:sz="8" w:space="0" w:color="CFC9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C9C3" w:themeColor="accent4" w:themeTint="BF"/>
          <w:left w:val="single" w:sz="8" w:space="0" w:color="CFC9C3" w:themeColor="accent4" w:themeTint="BF"/>
          <w:bottom w:val="single" w:sz="8" w:space="0" w:color="CFC9C3" w:themeColor="accent4" w:themeTint="BF"/>
          <w:right w:val="single" w:sz="8" w:space="0" w:color="CFC9C3" w:themeColor="accent4" w:themeTint="BF"/>
          <w:insideH w:val="nil"/>
          <w:insideV w:val="nil"/>
        </w:tcBorders>
        <w:shd w:val="clear" w:color="auto" w:fill="BFB8A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C9C3" w:themeColor="accent4" w:themeTint="BF"/>
          <w:left w:val="single" w:sz="8" w:space="0" w:color="CFC9C3" w:themeColor="accent4" w:themeTint="BF"/>
          <w:bottom w:val="single" w:sz="8" w:space="0" w:color="CFC9C3" w:themeColor="accent4" w:themeTint="BF"/>
          <w:right w:val="single" w:sz="8" w:space="0" w:color="CFC9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DDD8" w:themeColor="accent3" w:themeTint="BF"/>
        <w:left w:val="single" w:sz="8" w:space="0" w:color="E1DDD8" w:themeColor="accent3" w:themeTint="BF"/>
        <w:bottom w:val="single" w:sz="8" w:space="0" w:color="E1DDD8" w:themeColor="accent3" w:themeTint="BF"/>
        <w:right w:val="single" w:sz="8" w:space="0" w:color="E1DDD8" w:themeColor="accent3" w:themeTint="BF"/>
        <w:insideH w:val="single" w:sz="8" w:space="0" w:color="E1DDD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DDD8" w:themeColor="accent3" w:themeTint="BF"/>
          <w:left w:val="single" w:sz="8" w:space="0" w:color="E1DDD8" w:themeColor="accent3" w:themeTint="BF"/>
          <w:bottom w:val="single" w:sz="8" w:space="0" w:color="E1DDD8" w:themeColor="accent3" w:themeTint="BF"/>
          <w:right w:val="single" w:sz="8" w:space="0" w:color="E1DDD8" w:themeColor="accent3" w:themeTint="BF"/>
          <w:insideH w:val="nil"/>
          <w:insideV w:val="nil"/>
        </w:tcBorders>
        <w:shd w:val="clear" w:color="auto" w:fill="D7D2CB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DDD8" w:themeColor="accent3" w:themeTint="BF"/>
          <w:left w:val="single" w:sz="8" w:space="0" w:color="E1DDD8" w:themeColor="accent3" w:themeTint="BF"/>
          <w:bottom w:val="single" w:sz="8" w:space="0" w:color="E1DDD8" w:themeColor="accent3" w:themeTint="BF"/>
          <w:right w:val="single" w:sz="8" w:space="0" w:color="E1DDD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3F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F3F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87E" w:themeColor="accent2" w:themeTint="BF"/>
        <w:left w:val="single" w:sz="8" w:space="0" w:color="96887E" w:themeColor="accent2" w:themeTint="BF"/>
        <w:bottom w:val="single" w:sz="8" w:space="0" w:color="96887E" w:themeColor="accent2" w:themeTint="BF"/>
        <w:right w:val="single" w:sz="8" w:space="0" w:color="96887E" w:themeColor="accent2" w:themeTint="BF"/>
        <w:insideH w:val="single" w:sz="8" w:space="0" w:color="96887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887E" w:themeColor="accent2" w:themeTint="BF"/>
          <w:left w:val="single" w:sz="8" w:space="0" w:color="96887E" w:themeColor="accent2" w:themeTint="BF"/>
          <w:bottom w:val="single" w:sz="8" w:space="0" w:color="96887E" w:themeColor="accent2" w:themeTint="BF"/>
          <w:right w:val="single" w:sz="8" w:space="0" w:color="96887E" w:themeColor="accent2" w:themeTint="BF"/>
          <w:insideH w:val="nil"/>
          <w:insideV w:val="nil"/>
        </w:tcBorders>
        <w:shd w:val="clear" w:color="auto" w:fill="6E625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87E" w:themeColor="accent2" w:themeTint="BF"/>
          <w:left w:val="single" w:sz="8" w:space="0" w:color="96887E" w:themeColor="accent2" w:themeTint="BF"/>
          <w:bottom w:val="single" w:sz="8" w:space="0" w:color="96887E" w:themeColor="accent2" w:themeTint="BF"/>
          <w:right w:val="single" w:sz="8" w:space="0" w:color="96887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7D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7D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2E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8C8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8C8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5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5C1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AE8E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A39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CA39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CA39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CA39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5D1C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5D1CC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8A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B8A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B8A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B8A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DB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DBD7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5F3F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D2CB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7D2CB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7D2CB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7D2CB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E8E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E8E5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7D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25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E625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E625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E625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B0A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B0A9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FFBC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6A3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46A3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46A3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46A3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EF79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EF79D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68C83" w:themeColor="accent6"/>
        <w:left w:val="single" w:sz="8" w:space="0" w:color="968C83" w:themeColor="accent6"/>
        <w:bottom w:val="single" w:sz="8" w:space="0" w:color="968C83" w:themeColor="accent6"/>
        <w:right w:val="single" w:sz="8" w:space="0" w:color="968C83" w:themeColor="accent6"/>
        <w:insideH w:val="single" w:sz="8" w:space="0" w:color="968C83" w:themeColor="accent6"/>
        <w:insideV w:val="single" w:sz="8" w:space="0" w:color="968C83" w:themeColor="accent6"/>
      </w:tblBorders>
    </w:tblPr>
    <w:tcPr>
      <w:shd w:val="clear" w:color="auto" w:fill="E5E2E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3F2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7E6" w:themeFill="accent6" w:themeFillTint="33"/>
      </w:tcPr>
    </w:tblStylePr>
    <w:tblStylePr w:type="band1Vert">
      <w:tblPr/>
      <w:tcPr>
        <w:shd w:val="clear" w:color="auto" w:fill="CAC5C1" w:themeFill="accent6" w:themeFillTint="7F"/>
      </w:tcPr>
    </w:tblStylePr>
    <w:tblStylePr w:type="band1Horz">
      <w:tblPr/>
      <w:tcPr>
        <w:tcBorders>
          <w:insideH w:val="single" w:sz="6" w:space="0" w:color="968C83" w:themeColor="accent6"/>
          <w:insideV w:val="single" w:sz="6" w:space="0" w:color="968C83" w:themeColor="accent6"/>
        </w:tcBorders>
        <w:shd w:val="clear" w:color="auto" w:fill="CAC5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CA39A" w:themeColor="accent5"/>
        <w:left w:val="single" w:sz="8" w:space="0" w:color="ACA39A" w:themeColor="accent5"/>
        <w:bottom w:val="single" w:sz="8" w:space="0" w:color="ACA39A" w:themeColor="accent5"/>
        <w:right w:val="single" w:sz="8" w:space="0" w:color="ACA39A" w:themeColor="accent5"/>
        <w:insideH w:val="single" w:sz="8" w:space="0" w:color="ACA39A" w:themeColor="accent5"/>
        <w:insideV w:val="single" w:sz="8" w:space="0" w:color="ACA39A" w:themeColor="accent5"/>
      </w:tblBorders>
    </w:tblPr>
    <w:tcPr>
      <w:shd w:val="clear" w:color="auto" w:fill="EAE8E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6F5F4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CEA" w:themeFill="accent5" w:themeFillTint="33"/>
      </w:tc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tcBorders>
          <w:insideH w:val="single" w:sz="6" w:space="0" w:color="ACA39A" w:themeColor="accent5"/>
          <w:insideV w:val="single" w:sz="6" w:space="0" w:color="ACA39A" w:themeColor="accent5"/>
        </w:tcBorders>
        <w:shd w:val="clear" w:color="auto" w:fill="D5D1C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FB8AF" w:themeColor="accent4"/>
        <w:left w:val="single" w:sz="8" w:space="0" w:color="BFB8AF" w:themeColor="accent4"/>
        <w:bottom w:val="single" w:sz="8" w:space="0" w:color="BFB8AF" w:themeColor="accent4"/>
        <w:right w:val="single" w:sz="8" w:space="0" w:color="BFB8AF" w:themeColor="accent4"/>
        <w:insideH w:val="single" w:sz="8" w:space="0" w:color="BFB8AF" w:themeColor="accent4"/>
        <w:insideV w:val="single" w:sz="8" w:space="0" w:color="BFB8AF" w:themeColor="accent4"/>
      </w:tblBorders>
    </w:tblPr>
    <w:tcPr>
      <w:shd w:val="clear" w:color="auto" w:fill="EFED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7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EE" w:themeFill="accent4" w:themeFillTint="33"/>
      </w:tc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tcBorders>
          <w:insideH w:val="single" w:sz="6" w:space="0" w:color="BFB8AF" w:themeColor="accent4"/>
          <w:insideV w:val="single" w:sz="6" w:space="0" w:color="BFB8AF" w:themeColor="accent4"/>
        </w:tcBorders>
        <w:shd w:val="clear" w:color="auto" w:fill="DFDB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7D2CB" w:themeColor="accent3"/>
        <w:left w:val="single" w:sz="8" w:space="0" w:color="D7D2CB" w:themeColor="accent3"/>
        <w:bottom w:val="single" w:sz="8" w:space="0" w:color="D7D2CB" w:themeColor="accent3"/>
        <w:right w:val="single" w:sz="8" w:space="0" w:color="D7D2CB" w:themeColor="accent3"/>
        <w:insideH w:val="single" w:sz="8" w:space="0" w:color="D7D2CB" w:themeColor="accent3"/>
        <w:insideV w:val="single" w:sz="8" w:space="0" w:color="D7D2CB" w:themeColor="accent3"/>
      </w:tblBorders>
    </w:tblPr>
    <w:tcPr>
      <w:shd w:val="clear" w:color="auto" w:fill="F5F3F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BFA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5F4" w:themeFill="accent3" w:themeFillTint="33"/>
      </w:tc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tcBorders>
          <w:insideH w:val="single" w:sz="6" w:space="0" w:color="D7D2CB" w:themeColor="accent3"/>
          <w:insideV w:val="single" w:sz="6" w:space="0" w:color="D7D2CB" w:themeColor="accent3"/>
        </w:tcBorders>
        <w:shd w:val="clear" w:color="auto" w:fill="EBE8E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E6259" w:themeColor="accent2"/>
        <w:left w:val="single" w:sz="8" w:space="0" w:color="6E6259" w:themeColor="accent2"/>
        <w:bottom w:val="single" w:sz="8" w:space="0" w:color="6E6259" w:themeColor="accent2"/>
        <w:right w:val="single" w:sz="8" w:space="0" w:color="6E6259" w:themeColor="accent2"/>
        <w:insideH w:val="single" w:sz="8" w:space="0" w:color="6E6259" w:themeColor="accent2"/>
        <w:insideV w:val="single" w:sz="8" w:space="0" w:color="6E6259" w:themeColor="accent2"/>
      </w:tblBorders>
    </w:tblPr>
    <w:tcPr>
      <w:shd w:val="clear" w:color="auto" w:fill="DCD7D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E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FDC" w:themeFill="accent2" w:themeFillTint="33"/>
      </w:tc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tcBorders>
          <w:insideH w:val="single" w:sz="6" w:space="0" w:color="6E6259" w:themeColor="accent2"/>
          <w:insideV w:val="single" w:sz="6" w:space="0" w:color="6E6259" w:themeColor="accent2"/>
        </w:tcBorders>
        <w:shd w:val="clear" w:color="auto" w:fill="B9B0A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1"/>
        <w:left w:val="single" w:sz="8" w:space="0" w:color="046A38" w:themeColor="accent1"/>
        <w:bottom w:val="single" w:sz="8" w:space="0" w:color="046A38" w:themeColor="accent1"/>
        <w:right w:val="single" w:sz="8" w:space="0" w:color="046A38" w:themeColor="accent1"/>
        <w:insideH w:val="single" w:sz="8" w:space="0" w:color="046A38" w:themeColor="accent1"/>
        <w:insideV w:val="single" w:sz="8" w:space="0" w:color="046A38" w:themeColor="accent1"/>
      </w:tblBorders>
    </w:tblPr>
    <w:tcPr>
      <w:shd w:val="clear" w:color="auto" w:fill="9FFBC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9FDE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CD7" w:themeFill="accent1" w:themeFillTint="33"/>
      </w:tc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tcBorders>
          <w:insideH w:val="single" w:sz="6" w:space="0" w:color="046A38" w:themeColor="accent1"/>
          <w:insideV w:val="single" w:sz="6" w:space="0" w:color="046A38" w:themeColor="accent1"/>
        </w:tcBorders>
        <w:shd w:val="clear" w:color="auto" w:fill="3EF79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0A8A2" w:themeColor="accent6" w:themeTint="BF"/>
        <w:left w:val="single" w:sz="8" w:space="0" w:color="B0A8A2" w:themeColor="accent6" w:themeTint="BF"/>
        <w:bottom w:val="single" w:sz="8" w:space="0" w:color="B0A8A2" w:themeColor="accent6" w:themeTint="BF"/>
        <w:right w:val="single" w:sz="8" w:space="0" w:color="B0A8A2" w:themeColor="accent6" w:themeTint="BF"/>
        <w:insideH w:val="single" w:sz="8" w:space="0" w:color="B0A8A2" w:themeColor="accent6" w:themeTint="BF"/>
        <w:insideV w:val="single" w:sz="8" w:space="0" w:color="B0A8A2" w:themeColor="accent6" w:themeTint="BF"/>
      </w:tblBorders>
    </w:tblPr>
    <w:tcPr>
      <w:shd w:val="clear" w:color="auto" w:fill="E5E2E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A8A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5C1" w:themeFill="accent6" w:themeFillTint="7F"/>
      </w:tcPr>
    </w:tblStylePr>
    <w:tblStylePr w:type="band1Horz">
      <w:tblPr/>
      <w:tcPr>
        <w:shd w:val="clear" w:color="auto" w:fill="CAC5C1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0B9B3" w:themeColor="accent5" w:themeTint="BF"/>
        <w:left w:val="single" w:sz="8" w:space="0" w:color="C0B9B3" w:themeColor="accent5" w:themeTint="BF"/>
        <w:bottom w:val="single" w:sz="8" w:space="0" w:color="C0B9B3" w:themeColor="accent5" w:themeTint="BF"/>
        <w:right w:val="single" w:sz="8" w:space="0" w:color="C0B9B3" w:themeColor="accent5" w:themeTint="BF"/>
        <w:insideH w:val="single" w:sz="8" w:space="0" w:color="C0B9B3" w:themeColor="accent5" w:themeTint="BF"/>
        <w:insideV w:val="single" w:sz="8" w:space="0" w:color="C0B9B3" w:themeColor="accent5" w:themeTint="BF"/>
      </w:tblBorders>
    </w:tblPr>
    <w:tcPr>
      <w:shd w:val="clear" w:color="auto" w:fill="EAE8E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B9B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1CC" w:themeFill="accent5" w:themeFillTint="7F"/>
      </w:tcPr>
    </w:tblStylePr>
    <w:tblStylePr w:type="band1Horz">
      <w:tblPr/>
      <w:tcPr>
        <w:shd w:val="clear" w:color="auto" w:fill="D5D1CC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C9C3" w:themeColor="accent4" w:themeTint="BF"/>
        <w:left w:val="single" w:sz="8" w:space="0" w:color="CFC9C3" w:themeColor="accent4" w:themeTint="BF"/>
        <w:bottom w:val="single" w:sz="8" w:space="0" w:color="CFC9C3" w:themeColor="accent4" w:themeTint="BF"/>
        <w:right w:val="single" w:sz="8" w:space="0" w:color="CFC9C3" w:themeColor="accent4" w:themeTint="BF"/>
        <w:insideH w:val="single" w:sz="8" w:space="0" w:color="CFC9C3" w:themeColor="accent4" w:themeTint="BF"/>
        <w:insideV w:val="single" w:sz="8" w:space="0" w:color="CFC9C3" w:themeColor="accent4" w:themeTint="BF"/>
      </w:tblBorders>
    </w:tblPr>
    <w:tcPr>
      <w:shd w:val="clear" w:color="auto" w:fill="EFED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C9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BD7" w:themeFill="accent4" w:themeFillTint="7F"/>
      </w:tcPr>
    </w:tblStylePr>
    <w:tblStylePr w:type="band1Horz">
      <w:tblPr/>
      <w:tcPr>
        <w:shd w:val="clear" w:color="auto" w:fill="DFDBD7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1DDD8" w:themeColor="accent3" w:themeTint="BF"/>
        <w:left w:val="single" w:sz="8" w:space="0" w:color="E1DDD8" w:themeColor="accent3" w:themeTint="BF"/>
        <w:bottom w:val="single" w:sz="8" w:space="0" w:color="E1DDD8" w:themeColor="accent3" w:themeTint="BF"/>
        <w:right w:val="single" w:sz="8" w:space="0" w:color="E1DDD8" w:themeColor="accent3" w:themeTint="BF"/>
        <w:insideH w:val="single" w:sz="8" w:space="0" w:color="E1DDD8" w:themeColor="accent3" w:themeTint="BF"/>
        <w:insideV w:val="single" w:sz="8" w:space="0" w:color="E1DDD8" w:themeColor="accent3" w:themeTint="BF"/>
      </w:tblBorders>
    </w:tblPr>
    <w:tcPr>
      <w:shd w:val="clear" w:color="auto" w:fill="F5F3F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DDD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5" w:themeFill="accent3" w:themeFillTint="7F"/>
      </w:tcPr>
    </w:tblStylePr>
    <w:tblStylePr w:type="band1Horz">
      <w:tblPr/>
      <w:tcPr>
        <w:shd w:val="clear" w:color="auto" w:fill="EBE8E5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887E" w:themeColor="accent2" w:themeTint="BF"/>
        <w:left w:val="single" w:sz="8" w:space="0" w:color="96887E" w:themeColor="accent2" w:themeTint="BF"/>
        <w:bottom w:val="single" w:sz="8" w:space="0" w:color="96887E" w:themeColor="accent2" w:themeTint="BF"/>
        <w:right w:val="single" w:sz="8" w:space="0" w:color="96887E" w:themeColor="accent2" w:themeTint="BF"/>
        <w:insideH w:val="single" w:sz="8" w:space="0" w:color="96887E" w:themeColor="accent2" w:themeTint="BF"/>
        <w:insideV w:val="single" w:sz="8" w:space="0" w:color="96887E" w:themeColor="accent2" w:themeTint="BF"/>
      </w:tblBorders>
    </w:tblPr>
    <w:tcPr>
      <w:shd w:val="clear" w:color="auto" w:fill="DCD7D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887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B0A9" w:themeFill="accent2" w:themeFillTint="7F"/>
      </w:tcPr>
    </w:tblStylePr>
    <w:tblStylePr w:type="band1Horz">
      <w:tblPr/>
      <w:tcPr>
        <w:shd w:val="clear" w:color="auto" w:fill="B9B0A9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7CA6B" w:themeColor="accent1" w:themeTint="BF"/>
        <w:left w:val="single" w:sz="8" w:space="0" w:color="07CA6B" w:themeColor="accent1" w:themeTint="BF"/>
        <w:bottom w:val="single" w:sz="8" w:space="0" w:color="07CA6B" w:themeColor="accent1" w:themeTint="BF"/>
        <w:right w:val="single" w:sz="8" w:space="0" w:color="07CA6B" w:themeColor="accent1" w:themeTint="BF"/>
        <w:insideH w:val="single" w:sz="8" w:space="0" w:color="07CA6B" w:themeColor="accent1" w:themeTint="BF"/>
        <w:insideV w:val="single" w:sz="8" w:space="0" w:color="07CA6B" w:themeColor="accent1" w:themeTint="BF"/>
      </w:tblBorders>
    </w:tblPr>
    <w:tcPr>
      <w:shd w:val="clear" w:color="auto" w:fill="9FFBC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CA6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EF79D" w:themeFill="accent1" w:themeFillTint="7F"/>
      </w:tcPr>
    </w:tblStylePr>
    <w:tblStylePr w:type="band1Horz">
      <w:tblPr/>
      <w:tcPr>
        <w:shd w:val="clear" w:color="auto" w:fill="3EF79D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68C8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454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686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686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86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860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CA39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95149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796E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796E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B8A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5C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68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A7B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7D2CB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56A5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9E8F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9E8F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E625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302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2494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24942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46A3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341B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4F2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4F29" w:themeFill="accent1" w:themeFillShade="BF"/>
      </w:tcPr>
    </w:tblStylePr>
  </w:style>
  <w:style w:type="paragraph" w:styleId="Bibliografie">
    <w:name w:val="Bibliography"/>
    <w:basedOn w:val="ZsysbasisRHVO"/>
    <w:next w:val="Plattetekst1"/>
    <w:uiPriority w:val="37"/>
    <w:semiHidden/>
    <w:rsid w:val="00E07762"/>
  </w:style>
  <w:style w:type="paragraph" w:styleId="Citaat">
    <w:name w:val="Quote"/>
    <w:basedOn w:val="ZsysbasisRHVO"/>
    <w:next w:val="Plattetekst1"/>
    <w:link w:val="CitaatChar"/>
    <w:uiPriority w:val="29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RHVO"/>
    <w:next w:val="Plattetekst1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nd note reference RHVO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RHVO"/>
    <w:next w:val="Plattetekst1"/>
    <w:uiPriority w:val="1"/>
    <w:semiHidden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RHVO"/>
    <w:next w:val="Plattetekst1"/>
    <w:uiPriority w:val="39"/>
    <w:unhideWhenUsed/>
    <w:qFormat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RHVO"/>
    <w:next w:val="Plattetekst1"/>
    <w:uiPriority w:val="34"/>
    <w:semiHidden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HeadingnumberingRHVO">
    <w:name w:val="Heading numbering RHVO"/>
    <w:uiPriority w:val="99"/>
    <w:semiHidden/>
    <w:rsid w:val="0062458A"/>
    <w:pPr>
      <w:numPr>
        <w:numId w:val="9"/>
      </w:numPr>
    </w:pPr>
  </w:style>
  <w:style w:type="paragraph" w:customStyle="1" w:styleId="ZsyseenpuntRHVO">
    <w:name w:val="Zsyseenpunt RHVO"/>
    <w:basedOn w:val="ZsysbasisRHVO"/>
    <w:next w:val="Plattetekst1"/>
    <w:semiHidden/>
    <w:rsid w:val="00756C31"/>
    <w:pPr>
      <w:spacing w:line="20" w:lineRule="exact"/>
    </w:pPr>
    <w:rPr>
      <w:sz w:val="2"/>
    </w:rPr>
  </w:style>
  <w:style w:type="paragraph" w:customStyle="1" w:styleId="ZsysbasisdocumentgegevensRHVO">
    <w:name w:val="Zsysbasisdocumentgegevens RHVO"/>
    <w:basedOn w:val="ZsysbasisRHVO"/>
    <w:next w:val="Plattetekst1"/>
    <w:semiHidden/>
    <w:rsid w:val="00926148"/>
    <w:pPr>
      <w:spacing w:line="170" w:lineRule="exact"/>
    </w:pPr>
    <w:rPr>
      <w:rFonts w:ascii="Merriweather Sans" w:hAnsi="Merriweather Sans" w:cs="Arial"/>
      <w:noProof/>
      <w:sz w:val="13"/>
    </w:rPr>
  </w:style>
  <w:style w:type="paragraph" w:customStyle="1" w:styleId="DocumentdataheadingRHVO">
    <w:name w:val="Document data heading RHVO"/>
    <w:basedOn w:val="ZsysbasisdocumentgegevensRHVO"/>
    <w:rsid w:val="00756C31"/>
  </w:style>
  <w:style w:type="paragraph" w:customStyle="1" w:styleId="DocumentdataRHVO">
    <w:name w:val="Document data RHVO"/>
    <w:basedOn w:val="ZsysbasisdocumentgegevensRHVO"/>
    <w:rsid w:val="008805E1"/>
    <w:rPr>
      <w:b/>
    </w:rPr>
  </w:style>
  <w:style w:type="paragraph" w:customStyle="1" w:styleId="DocumentdatadateRHVO">
    <w:name w:val="Document data date RHVO"/>
    <w:basedOn w:val="ZsysbasisdocumentgegevensRHVO"/>
    <w:rsid w:val="00756C31"/>
    <w:rPr>
      <w:b/>
    </w:rPr>
  </w:style>
  <w:style w:type="paragraph" w:customStyle="1" w:styleId="DocumentdatasubjectRHVO">
    <w:name w:val="Document data subject RHVO"/>
    <w:basedOn w:val="ZsysbasisRHVO"/>
    <w:rsid w:val="00BE78CD"/>
    <w:rPr>
      <w:b/>
    </w:rPr>
  </w:style>
  <w:style w:type="paragraph" w:customStyle="1" w:styleId="DocumentdatayourreferenceRHVO">
    <w:name w:val="Document data your reference RHVO"/>
    <w:basedOn w:val="ZsysbasisdocumentgegevensRHVO"/>
    <w:rsid w:val="00756C31"/>
    <w:rPr>
      <w:b/>
    </w:rPr>
  </w:style>
  <w:style w:type="paragraph" w:customStyle="1" w:styleId="PagenumberRHVO">
    <w:name w:val="Page number RHVO"/>
    <w:basedOn w:val="ZsysbasisdocumentgegevensRHVO"/>
    <w:rsid w:val="00C229D5"/>
    <w:pPr>
      <w:spacing w:line="255" w:lineRule="exact"/>
    </w:pPr>
    <w:rPr>
      <w:sz w:val="12"/>
    </w:rPr>
  </w:style>
  <w:style w:type="paragraph" w:customStyle="1" w:styleId="SenderinformationRHVO">
    <w:name w:val="Sender information RHVO"/>
    <w:basedOn w:val="ZsysbasisdocumentgegevensRHVO"/>
    <w:rsid w:val="00135E7B"/>
  </w:style>
  <w:style w:type="paragraph" w:customStyle="1" w:styleId="SenderinformationboldRHVO">
    <w:name w:val="Sender information bold RHVO"/>
    <w:basedOn w:val="ZsysbasisdocumentgegevensRHVO"/>
    <w:rsid w:val="006A158C"/>
    <w:rPr>
      <w:b/>
    </w:rPr>
  </w:style>
  <w:style w:type="numbering" w:customStyle="1" w:styleId="StandardlistRHVO">
    <w:name w:val="Standard list RHVO"/>
    <w:uiPriority w:val="99"/>
    <w:semiHidden/>
    <w:rsid w:val="00E4401E"/>
    <w:pPr>
      <w:numPr>
        <w:numId w:val="10"/>
      </w:numPr>
    </w:pPr>
  </w:style>
  <w:style w:type="paragraph" w:customStyle="1" w:styleId="ParagraphforpictureRHVO">
    <w:name w:val="Paragraph for picture RHVO"/>
    <w:basedOn w:val="ZsysbasisRHVO"/>
    <w:next w:val="Plattetekst1"/>
    <w:rsid w:val="00A01CD1"/>
  </w:style>
  <w:style w:type="paragraph" w:customStyle="1" w:styleId="TitleRHVO">
    <w:name w:val="Title RHVO"/>
    <w:basedOn w:val="ZsysbasisRHVO"/>
    <w:next w:val="Plattetekst1"/>
    <w:qFormat/>
    <w:rsid w:val="00BB476D"/>
    <w:pPr>
      <w:keepLines/>
      <w:spacing w:line="510" w:lineRule="exact"/>
    </w:pPr>
    <w:rPr>
      <w:rFonts w:ascii="Merriweather Bold" w:hAnsi="Merriweather Bold"/>
      <w:color w:val="007096"/>
      <w:sz w:val="40"/>
    </w:rPr>
  </w:style>
  <w:style w:type="paragraph" w:customStyle="1" w:styleId="SubtitleRHVO">
    <w:name w:val="Subtitle RHVO"/>
    <w:basedOn w:val="ZsysbasisRHVO"/>
    <w:next w:val="Plattetekst1"/>
    <w:rsid w:val="00A9666A"/>
    <w:pPr>
      <w:keepLines/>
    </w:pPr>
  </w:style>
  <w:style w:type="numbering" w:customStyle="1" w:styleId="AppendixnumberingRHVO">
    <w:name w:val="Appendix numbering RHVO"/>
    <w:uiPriority w:val="99"/>
    <w:semiHidden/>
    <w:rsid w:val="0062458A"/>
    <w:pPr>
      <w:numPr>
        <w:numId w:val="11"/>
      </w:numPr>
    </w:pPr>
  </w:style>
  <w:style w:type="paragraph" w:customStyle="1" w:styleId="Appendixheading1RHVO">
    <w:name w:val="Appendix heading 1 RHVO"/>
    <w:basedOn w:val="ZsysbasisRHVO"/>
    <w:next w:val="Plattetekst1"/>
    <w:rsid w:val="0062458A"/>
    <w:pPr>
      <w:keepNext/>
      <w:keepLines/>
      <w:numPr>
        <w:numId w:val="33"/>
      </w:numPr>
      <w:spacing w:line="260" w:lineRule="exact"/>
      <w:outlineLvl w:val="0"/>
    </w:pPr>
    <w:rPr>
      <w:rFonts w:ascii="Merriweather Bold" w:hAnsi="Merriweather Bold"/>
      <w:bCs/>
      <w:color w:val="007096"/>
      <w:sz w:val="21"/>
      <w:szCs w:val="32"/>
    </w:rPr>
  </w:style>
  <w:style w:type="paragraph" w:customStyle="1" w:styleId="Appendixheading2RHVO">
    <w:name w:val="Appendix heading 2 RHVO"/>
    <w:basedOn w:val="ZsysbasisRHVO"/>
    <w:next w:val="Plattetekst1"/>
    <w:rsid w:val="0062458A"/>
    <w:pPr>
      <w:keepNext/>
      <w:keepLines/>
      <w:numPr>
        <w:ilvl w:val="1"/>
        <w:numId w:val="33"/>
      </w:numPr>
      <w:outlineLvl w:val="1"/>
    </w:pPr>
  </w:style>
  <w:style w:type="paragraph" w:styleId="Onderwerpvanopmerking">
    <w:name w:val="annotation subject"/>
    <w:basedOn w:val="ZsysbasisRHVO"/>
    <w:next w:val="Plattetekst1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z w:val="18"/>
      <w:szCs w:val="18"/>
      <w:lang w:val="en-GB"/>
      <w14:numForm w14:val="oldStyle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RHVOChar"/>
    <w:link w:val="Plattetekst"/>
    <w:uiPriority w:val="1"/>
    <w:rsid w:val="00E7078D"/>
    <w:rPr>
      <w:rFonts w:asciiTheme="minorHAnsi" w:hAnsiTheme="minorHAnsi" w:cs="Maiandra GD"/>
      <w:color w:val="000000" w:themeColor="text1"/>
      <w:sz w:val="18"/>
      <w:szCs w:val="18"/>
      <w:lang w:val="en-GB"/>
      <w14:numForm w14:val="oldStyle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RHVO"/>
    <w:next w:val="Plattetekst1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RHVO"/>
    <w:next w:val="Plattetekst1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lewithoutformattingRHVO">
    <w:name w:val="Table without formatting RHVO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RHVO">
    <w:name w:val="Zsysbasistoc RHVO"/>
    <w:basedOn w:val="ZsysbasisRHVO"/>
    <w:next w:val="Plattetekst1"/>
    <w:semiHidden/>
    <w:rsid w:val="004D2559"/>
    <w:pPr>
      <w:tabs>
        <w:tab w:val="right" w:pos="4077"/>
      </w:tabs>
      <w:spacing w:line="255" w:lineRule="atLeast"/>
      <w:ind w:right="5273" w:hanging="454"/>
    </w:pPr>
  </w:style>
  <w:style w:type="paragraph" w:customStyle="1" w:styleId="AgendaitemRHVO">
    <w:name w:val="Agenda item RHVO"/>
    <w:basedOn w:val="ZsysbasisRHVO"/>
    <w:rsid w:val="00B237FC"/>
    <w:pPr>
      <w:numPr>
        <w:numId w:val="23"/>
      </w:numPr>
    </w:pPr>
  </w:style>
  <w:style w:type="numbering" w:customStyle="1" w:styleId="AgendaitemlistRHVO">
    <w:name w:val="Agenda item (list) RHVO"/>
    <w:uiPriority w:val="99"/>
    <w:semiHidden/>
    <w:rsid w:val="004379A2"/>
    <w:pPr>
      <w:numPr>
        <w:numId w:val="22"/>
      </w:numPr>
    </w:pPr>
  </w:style>
  <w:style w:type="paragraph" w:customStyle="1" w:styleId="ZsysbasistabeltekstRHVO">
    <w:name w:val="Zsysbasistabeltekst RHVO"/>
    <w:basedOn w:val="ZsysbasisRHVO"/>
    <w:next w:val="TabletextRHVO"/>
    <w:semiHidden/>
    <w:rsid w:val="008D23E7"/>
  </w:style>
  <w:style w:type="paragraph" w:customStyle="1" w:styleId="TabletextRHVO">
    <w:name w:val="Table text RHVO"/>
    <w:basedOn w:val="ZsysbasistabeltekstRHVO"/>
    <w:rsid w:val="008D23E7"/>
  </w:style>
  <w:style w:type="paragraph" w:customStyle="1" w:styleId="TableheadingRHVO">
    <w:name w:val="Table heading RHVO"/>
    <w:basedOn w:val="ZsysbasistabeltekstRHVO"/>
    <w:next w:val="TabletextRHVO"/>
    <w:rsid w:val="008D23E7"/>
  </w:style>
  <w:style w:type="paragraph" w:customStyle="1" w:styleId="DocumentdataourreferenceRHVO">
    <w:name w:val="Document data our reference RHVO"/>
    <w:basedOn w:val="ZsysbasisdocumentgegevensRHVO"/>
    <w:rsid w:val="00D40F5C"/>
    <w:rPr>
      <w:b/>
    </w:rPr>
  </w:style>
  <w:style w:type="paragraph" w:customStyle="1" w:styleId="ReturnaddressRHVO">
    <w:name w:val="Return address RHVO"/>
    <w:basedOn w:val="ZsysbasisdocumentgegevensRHVO"/>
    <w:rsid w:val="008805E1"/>
  </w:style>
  <w:style w:type="paragraph" w:customStyle="1" w:styleId="DisclaimerRHVO">
    <w:name w:val="Disclaimer RHVO"/>
    <w:basedOn w:val="ZsysbasisRHVO"/>
    <w:rsid w:val="008E317C"/>
    <w:rPr>
      <w:i/>
    </w:rPr>
  </w:style>
  <w:style w:type="paragraph" w:customStyle="1" w:styleId="AssurersmallRHVO">
    <w:name w:val="Assurer small RHVO"/>
    <w:basedOn w:val="ZsysbasisRHVO"/>
    <w:next w:val="Plattetekst1"/>
    <w:rsid w:val="00BE3FE3"/>
    <w:pPr>
      <w:spacing w:line="202" w:lineRule="atLeast"/>
    </w:pPr>
    <w:rPr>
      <w:sz w:val="16"/>
    </w:rPr>
  </w:style>
  <w:style w:type="paragraph" w:customStyle="1" w:styleId="SubjectRHVO">
    <w:name w:val="Subject RHVO"/>
    <w:basedOn w:val="ZsysbasisRHVO"/>
    <w:next w:val="TitleRHVO"/>
    <w:rsid w:val="00BB476D"/>
    <w:pPr>
      <w:spacing w:line="260" w:lineRule="exact"/>
    </w:pPr>
    <w:rPr>
      <w:rFonts w:ascii="Merriweather Bold" w:hAnsi="Merriweather Bold"/>
      <w:caps/>
      <w:color w:val="007096"/>
      <w:spacing w:val="-6"/>
      <w:sz w:val="21"/>
    </w:rPr>
  </w:style>
  <w:style w:type="paragraph" w:customStyle="1" w:styleId="HeadingTableofContentRHVO">
    <w:name w:val="Heading Table of Content RHVO"/>
    <w:basedOn w:val="ZsysbasisRHVO"/>
    <w:next w:val="Plattetekst1"/>
    <w:rsid w:val="006269F5"/>
    <w:pPr>
      <w:spacing w:before="960" w:after="1980" w:line="600" w:lineRule="exact"/>
      <w:ind w:left="-454"/>
    </w:pPr>
    <w:rPr>
      <w:rFonts w:ascii="Merriweather Bold" w:hAnsi="Merriweather Bold"/>
      <w:color w:val="007096"/>
      <w:sz w:val="40"/>
    </w:rPr>
  </w:style>
  <w:style w:type="paragraph" w:customStyle="1" w:styleId="Heading2numberonlyRHVO">
    <w:name w:val="Heading 2 number only RHVO"/>
    <w:basedOn w:val="ZsysbasisRHVO"/>
    <w:next w:val="Plattetekst1"/>
    <w:rsid w:val="00F3519E"/>
    <w:pPr>
      <w:spacing w:before="220"/>
    </w:pPr>
  </w:style>
  <w:style w:type="character" w:customStyle="1" w:styleId="BoldcharacterstyleRHVO">
    <w:name w:val="Bold characterstyle RHVO"/>
    <w:basedOn w:val="Standaardalinea-lettertype"/>
    <w:uiPriority w:val="1"/>
    <w:rsid w:val="0062458A"/>
    <w:rPr>
      <w:rFonts w:ascii="Merriweather Bold" w:hAnsi="Merriweather Bold"/>
    </w:rPr>
  </w:style>
  <w:style w:type="character" w:customStyle="1" w:styleId="Kop1Char">
    <w:name w:val="Kop 1 Char"/>
    <w:basedOn w:val="Standaardalinea-lettertype"/>
    <w:link w:val="Kop1"/>
    <w:uiPriority w:val="9"/>
    <w:rsid w:val="006020C2"/>
    <w:rPr>
      <w:rFonts w:ascii="Merriweather Bold" w:hAnsi="Merriweather Bold"/>
      <w:bCs/>
      <w:color w:val="007096"/>
      <w:sz w:val="17"/>
      <w:szCs w:val="32"/>
      <w14:numForm w14:val="oldStyle"/>
    </w:rPr>
  </w:style>
  <w:style w:type="character" w:customStyle="1" w:styleId="TitelChar">
    <w:name w:val="Titel Char"/>
    <w:basedOn w:val="Standaardalinea-lettertype"/>
    <w:link w:val="Titel"/>
    <w:uiPriority w:val="10"/>
    <w:rsid w:val="006020C2"/>
    <w:rPr>
      <w:rFonts w:ascii="Merriweather Light" w:hAnsi="Merriweather Light"/>
      <w:color w:val="000000" w:themeColor="text1"/>
      <w:sz w:val="15"/>
      <w:szCs w:val="18"/>
      <w14:numForm w14:val="oldStyle"/>
    </w:rPr>
  </w:style>
  <w:style w:type="paragraph" w:customStyle="1" w:styleId="TableParagraph">
    <w:name w:val="Table Paragraph"/>
    <w:basedOn w:val="Standaard"/>
    <w:uiPriority w:val="1"/>
    <w:qFormat/>
    <w:rsid w:val="006020C2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9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aetsheren.nl" TargetMode="External"/><Relationship Id="rId1" Type="http://schemas.openxmlformats.org/officeDocument/2006/relationships/hyperlink" Target="mailto:home@raetsheren.nl" TargetMode="External"/></Relationships>
</file>

<file path=word/theme/theme1.xml><?xml version="1.0" encoding="utf-8"?>
<a:theme xmlns:a="http://schemas.openxmlformats.org/drawingml/2006/main" name="Office-thema">
  <a:themeElements>
    <a:clrScheme name="Colors RHVO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46A38"/>
      </a:accent1>
      <a:accent2>
        <a:srgbClr val="6E6259"/>
      </a:accent2>
      <a:accent3>
        <a:srgbClr val="D7D2CB"/>
      </a:accent3>
      <a:accent4>
        <a:srgbClr val="BFB8AF"/>
      </a:accent4>
      <a:accent5>
        <a:srgbClr val="ACA39A"/>
      </a:accent5>
      <a:accent6>
        <a:srgbClr val="968C83"/>
      </a:accent6>
      <a:hlink>
        <a:srgbClr val="000000"/>
      </a:hlink>
      <a:folHlink>
        <a:srgbClr val="000000"/>
      </a:folHlink>
    </a:clrScheme>
    <a:fontScheme name="Fonts RHVO Merriweather">
      <a:majorFont>
        <a:latin typeface="Merriweather Bold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primair groen">
      <a:srgbClr val="046A38"/>
    </a:custClr>
    <a:custClr name="primair grijs">
      <a:srgbClr val="6E6259"/>
    </a:custClr>
    <a:custClr name="grijs 1">
      <a:srgbClr val="D7D2CB"/>
    </a:custClr>
    <a:custClr name="grijs 2">
      <a:srgbClr val="BFB8AF"/>
    </a:custClr>
    <a:custClr name="grijs 3">
      <a:srgbClr val="ACA39A"/>
    </a:custClr>
    <a:custClr name="grijs 4">
      <a:srgbClr val="968C83"/>
    </a:custClr>
    <a:custClr name="grijs 5">
      <a:srgbClr val="83786F"/>
    </a:custClr>
    <a:custClr name="rood">
      <a:srgbClr val="BF0D3E"/>
    </a:custClr>
    <a:custClr name="paars 1">
      <a:srgbClr val="9E007E"/>
    </a:custClr>
    <a:custClr name="paars 2">
      <a:srgbClr val="7D55C7"/>
    </a:custClr>
    <a:custClr name="groen">
      <a:srgbClr val="046A38"/>
    </a:custClr>
    <a:custClr name="blauw">
      <a:srgbClr val="007096"/>
    </a:custClr>
    <a:custClr name="lichtgroen">
      <a:srgbClr val="BBA600"/>
    </a:custClr>
    <a:custClr name="oranje">
      <a:srgbClr val="D86018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Datum/>
  <Onze_20_referentie/>
  <Uw_20_referentie/>
</j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BEF0C-2180-48F9-9493-AA87785ED0F3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07D1D281-A9BF-452A-9C2E-FC9962266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609</Words>
  <Characters>3957</Characters>
  <Application>Microsoft Office Word</Application>
  <DocSecurity>0</DocSecurity>
  <Lines>32</Lines>
  <Paragraphs>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Polisvoorwaarden</vt:lpstr>
      <vt:lpstr>Polisvoorwaarden</vt:lpstr>
    </vt:vector>
  </TitlesOfParts>
  <Manager/>
  <Company>Raetsheren van Orden bv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Polisvoorwaarden</dc:title>
  <dc:subject/>
  <dc:creator>Yoran Beltman</dc:creator>
  <cp:keywords/>
  <dc:description>template version 1.8c - 15 maart 2017_x000d_
lay-out: Total Public_x000d_
templates: www.JoulesUnlimited.com</dc:description>
  <cp:lastModifiedBy>Anne de Haan</cp:lastModifiedBy>
  <cp:revision>3</cp:revision>
  <cp:lastPrinted>2022-08-04T06:34:00Z</cp:lastPrinted>
  <dcterms:created xsi:type="dcterms:W3CDTF">2022-08-25T14:47:00Z</dcterms:created>
  <dcterms:modified xsi:type="dcterms:W3CDTF">2022-09-06T13:28:00Z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1">
    <vt:lpwstr>Polisvoorwaarden Rhvo.dotx</vt:lpwstr>
  </property>
  <property fmtid="{D5CDD505-2E9C-101B-9397-08002B2CF9AE}" pid="3" name="JUBasedOn2">
    <vt:lpwstr>Polisvoorwaarden.dotx</vt:lpwstr>
  </property>
  <property fmtid="{D5CDD505-2E9C-101B-9397-08002B2CF9AE}" pid="4" name="JUBasedOn3">
    <vt:lpwstr>Polisvoorwaarden.dotx</vt:lpwstr>
  </property>
  <property fmtid="{D5CDD505-2E9C-101B-9397-08002B2CF9AE}" pid="5" name="JUBasedOn">
    <vt:lpwstr>Voorwaarden.dotx</vt:lpwstr>
  </property>
</Properties>
</file>