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DDC159" w14:textId="3A4264C3" w:rsidR="00836FD3" w:rsidRPr="00104355" w:rsidRDefault="00AC1091" w:rsidP="003B7B13">
      <w:pPr>
        <w:pStyle w:val="Geenafstand"/>
        <w:spacing w:line="276" w:lineRule="auto"/>
        <w:rPr>
          <w:b/>
        </w:rPr>
      </w:pPr>
      <w:r w:rsidRPr="00B569EC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2042038B" wp14:editId="35F114EB">
            <wp:simplePos x="0" y="0"/>
            <wp:positionH relativeFrom="margin">
              <wp:posOffset>2567940</wp:posOffset>
            </wp:positionH>
            <wp:positionV relativeFrom="paragraph">
              <wp:posOffset>-903605</wp:posOffset>
            </wp:positionV>
            <wp:extent cx="1516380" cy="1453303"/>
            <wp:effectExtent l="0" t="0" r="7620" b="0"/>
            <wp:wrapNone/>
            <wp:docPr id="134" name="Afbeelding 134" descr="https://www.tenderguide.nl/opdrachtgever_files/rijksdiensten/logo-belastingdien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tenderguide.nl/opdrachtgever_files/rijksdiensten/logo-belastingdiens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5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F47DA" w14:textId="39061AE4" w:rsidR="00104355" w:rsidRPr="00836FD3" w:rsidRDefault="00104355" w:rsidP="003B7B13">
      <w:pPr>
        <w:pStyle w:val="Geenafstand"/>
        <w:spacing w:line="276" w:lineRule="auto"/>
      </w:pPr>
    </w:p>
    <w:p w14:paraId="56844BD6" w14:textId="4D246FA2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2C5E422F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371DDF10" w14:textId="1D49741A" w:rsidR="00104355" w:rsidRDefault="00AC1091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  <w:r w:rsidRPr="00B569EC">
        <w:rPr>
          <w:rFonts w:ascii="Verdana" w:hAnsi="Verdana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61312" behindDoc="0" locked="0" layoutInCell="1" allowOverlap="1" wp14:anchorId="25F7D294" wp14:editId="2F563608">
                <wp:simplePos x="0" y="0"/>
                <wp:positionH relativeFrom="margin">
                  <wp:posOffset>440055</wp:posOffset>
                </wp:positionH>
                <wp:positionV relativeFrom="page">
                  <wp:posOffset>3865245</wp:posOffset>
                </wp:positionV>
                <wp:extent cx="5314315" cy="6720840"/>
                <wp:effectExtent l="0" t="0" r="635" b="127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15B18" w14:textId="77777777" w:rsidR="00BE26F5" w:rsidRPr="00874A6C" w:rsidRDefault="00BE26F5" w:rsidP="00BE26F5">
                            <w:pPr>
                              <w:pStyle w:val="Geenafstand"/>
                              <w:spacing w:before="80" w:after="40"/>
                              <w:rPr>
                                <w:caps/>
                                <w:sz w:val="32"/>
                                <w:szCs w:val="32"/>
                              </w:rPr>
                            </w:pPr>
                            <w:r w:rsidRPr="00874A6C">
                              <w:rPr>
                                <w:caps/>
                                <w:sz w:val="32"/>
                                <w:szCs w:val="32"/>
                              </w:rPr>
                              <w:t xml:space="preserve">MARKTCONSULTATIE </w:t>
                            </w:r>
                          </w:p>
                          <w:p w14:paraId="2640A1DB" w14:textId="15813C20" w:rsidR="00BE26F5" w:rsidRPr="00874A6C" w:rsidRDefault="00D5741C" w:rsidP="00BE26F5">
                            <w:pP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Eindejaarsgeschenken</w:t>
                            </w:r>
                          </w:p>
                          <w:p w14:paraId="22DD2F02" w14:textId="00DE084E" w:rsidR="00AC1091" w:rsidRDefault="00AC1091" w:rsidP="00AC1091">
                            <w:pPr>
                              <w:pStyle w:val="Geenafstand"/>
                              <w:spacing w:before="80" w:after="40"/>
                              <w:rPr>
                                <w:caps/>
                                <w:color w:val="4BACC6" w:themeColor="accent5"/>
                                <w:sz w:val="40"/>
                                <w:szCs w:val="40"/>
                              </w:rPr>
                            </w:pPr>
                          </w:p>
                          <w:p w14:paraId="188E1059" w14:textId="345EBF7B" w:rsidR="00BE26F5" w:rsidRPr="00BE26F5" w:rsidRDefault="00173D32" w:rsidP="00AC1091">
                            <w:pPr>
                              <w:pStyle w:val="Geenafstand"/>
                              <w:spacing w:before="80" w:after="40"/>
                              <w:rPr>
                                <w:cap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aps/>
                                <w:sz w:val="32"/>
                                <w:szCs w:val="32"/>
                              </w:rPr>
                              <w:t>Bijlage</w:t>
                            </w:r>
                            <w:r w:rsidR="00BE26F5" w:rsidRPr="00BE26F5">
                              <w:rPr>
                                <w:caps/>
                                <w:sz w:val="32"/>
                                <w:szCs w:val="32"/>
                              </w:rPr>
                              <w:t xml:space="preserve"> 1 - vragenlijst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5F7D294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34.65pt;margin-top:304.35pt;width:418.45pt;height:529.2pt;z-index:251661312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" filled="f" stroked="f" strokeweight=".5pt">
                <v:textbox style="mso-fit-shape-to-text:t" inset="0,0,0,0">
                  <w:txbxContent>
                    <w:p w14:paraId="60F15B18" w14:textId="77777777" w:rsidR="00BE26F5" w:rsidRPr="00874A6C" w:rsidRDefault="00BE26F5" w:rsidP="00BE26F5">
                      <w:pPr>
                        <w:pStyle w:val="Geenafstand"/>
                        <w:spacing w:before="80" w:after="40"/>
                        <w:rPr>
                          <w:caps/>
                          <w:sz w:val="32"/>
                          <w:szCs w:val="32"/>
                        </w:rPr>
                      </w:pPr>
                      <w:r w:rsidRPr="00874A6C">
                        <w:rPr>
                          <w:caps/>
                          <w:sz w:val="32"/>
                          <w:szCs w:val="32"/>
                        </w:rPr>
                        <w:t xml:space="preserve">MARKTCONSULTATIE </w:t>
                      </w:r>
                    </w:p>
                    <w:p w14:paraId="2640A1DB" w14:textId="15813C20" w:rsidR="00BE26F5" w:rsidRPr="00874A6C" w:rsidRDefault="00D5741C" w:rsidP="00BE26F5">
                      <w:pPr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>Eindejaarsgeschenken</w:t>
                      </w:r>
                    </w:p>
                    <w:p w14:paraId="22DD2F02" w14:textId="00DE084E" w:rsidR="00AC1091" w:rsidRDefault="00AC1091" w:rsidP="00AC1091">
                      <w:pPr>
                        <w:pStyle w:val="Geenafstand"/>
                        <w:spacing w:before="80" w:after="40"/>
                        <w:rPr>
                          <w:caps/>
                          <w:color w:val="4BACC6" w:themeColor="accent5"/>
                          <w:sz w:val="40"/>
                          <w:szCs w:val="40"/>
                        </w:rPr>
                      </w:pPr>
                    </w:p>
                    <w:p w14:paraId="188E1059" w14:textId="345EBF7B" w:rsidR="00BE26F5" w:rsidRPr="00BE26F5" w:rsidRDefault="00173D32" w:rsidP="00AC1091">
                      <w:pPr>
                        <w:pStyle w:val="Geenafstand"/>
                        <w:spacing w:before="80" w:after="40"/>
                        <w:rPr>
                          <w:caps/>
                          <w:sz w:val="32"/>
                          <w:szCs w:val="32"/>
                        </w:rPr>
                      </w:pPr>
                      <w:r>
                        <w:rPr>
                          <w:caps/>
                          <w:sz w:val="32"/>
                          <w:szCs w:val="32"/>
                        </w:rPr>
                        <w:t>Bijlage</w:t>
                      </w:r>
                      <w:r w:rsidR="00BE26F5" w:rsidRPr="00BE26F5">
                        <w:rPr>
                          <w:caps/>
                          <w:sz w:val="32"/>
                          <w:szCs w:val="32"/>
                        </w:rPr>
                        <w:t xml:space="preserve"> 1 - vragenlijst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003486D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79600693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518FB186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7DBD1A35" w14:textId="77777777" w:rsidR="00AC1091" w:rsidRDefault="00AC1091" w:rsidP="003B7B13">
      <w:pPr>
        <w:pStyle w:val="Geenafstand"/>
        <w:spacing w:before="80" w:after="40" w:line="276" w:lineRule="auto"/>
        <w:ind w:firstLine="708"/>
        <w:rPr>
          <w:caps/>
          <w:color w:val="4BACC6" w:themeColor="accent5"/>
          <w:sz w:val="40"/>
          <w:szCs w:val="40"/>
        </w:rPr>
      </w:pPr>
    </w:p>
    <w:p w14:paraId="5AA3634E" w14:textId="77777777" w:rsidR="00AC1091" w:rsidRDefault="00AC1091" w:rsidP="003B7B13">
      <w:pPr>
        <w:pStyle w:val="Geenafstand"/>
        <w:spacing w:before="80" w:after="40" w:line="276" w:lineRule="auto"/>
        <w:ind w:firstLine="708"/>
        <w:rPr>
          <w:caps/>
          <w:color w:val="4BACC6" w:themeColor="accent5"/>
          <w:sz w:val="40"/>
          <w:szCs w:val="40"/>
        </w:rPr>
      </w:pPr>
    </w:p>
    <w:p w14:paraId="49259182" w14:textId="77777777" w:rsidR="00AC1091" w:rsidRDefault="00AC1091" w:rsidP="003B7B13">
      <w:pPr>
        <w:pStyle w:val="Geenafstand"/>
        <w:spacing w:before="80" w:after="40" w:line="276" w:lineRule="auto"/>
        <w:ind w:firstLine="708"/>
        <w:rPr>
          <w:caps/>
          <w:color w:val="4BACC6" w:themeColor="accent5"/>
          <w:sz w:val="40"/>
          <w:szCs w:val="40"/>
        </w:rPr>
      </w:pPr>
    </w:p>
    <w:p w14:paraId="109A4D5B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0A965036" w14:textId="77777777" w:rsidR="00104355" w:rsidRDefault="00104355" w:rsidP="003B7B13">
      <w:pPr>
        <w:pStyle w:val="Headingrijksstijl"/>
        <w:spacing w:line="276" w:lineRule="auto"/>
        <w:rPr>
          <w:sz w:val="48"/>
          <w:szCs w:val="48"/>
        </w:rPr>
      </w:pPr>
    </w:p>
    <w:p w14:paraId="438FEB47" w14:textId="77777777" w:rsidR="00104355" w:rsidRDefault="00104355" w:rsidP="003B7B13">
      <w:pPr>
        <w:pStyle w:val="Headingrijksstijl"/>
        <w:spacing w:line="276" w:lineRule="auto"/>
        <w:rPr>
          <w:sz w:val="48"/>
          <w:szCs w:val="48"/>
        </w:rPr>
      </w:pPr>
    </w:p>
    <w:p w14:paraId="10D9A31B" w14:textId="77777777" w:rsidR="00104355" w:rsidRDefault="00104355" w:rsidP="003B7B13">
      <w:pPr>
        <w:pStyle w:val="INKStandaard"/>
        <w:rPr>
          <w:rFonts w:cs="Arial"/>
        </w:rPr>
      </w:pPr>
    </w:p>
    <w:p w14:paraId="0852EEDF" w14:textId="77777777" w:rsidR="00104355" w:rsidRPr="00E12A7A" w:rsidRDefault="00104355" w:rsidP="003B7B13">
      <w:pPr>
        <w:spacing w:after="20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3E1421D6" w14:textId="547D26C5" w:rsidR="00BE26F5" w:rsidRDefault="00BE26F5" w:rsidP="00BE26F5">
      <w:pPr>
        <w:jc w:val="both"/>
        <w:rPr>
          <w:rFonts w:ascii="Verdana" w:hAnsi="Verdana" w:cstheme="minorHAnsi"/>
          <w:sz w:val="18"/>
          <w:szCs w:val="18"/>
        </w:rPr>
      </w:pPr>
      <w:r w:rsidRPr="00BE26F5">
        <w:rPr>
          <w:rFonts w:ascii="Verdana" w:hAnsi="Verdana" w:cstheme="minorHAnsi"/>
          <w:sz w:val="18"/>
          <w:szCs w:val="18"/>
        </w:rPr>
        <w:lastRenderedPageBreak/>
        <w:t xml:space="preserve">Graag hier uw gegevens invullen zodat de </w:t>
      </w:r>
      <w:r w:rsidR="00D5741C">
        <w:rPr>
          <w:rFonts w:ascii="Verdana" w:hAnsi="Verdana" w:cstheme="minorHAnsi"/>
          <w:sz w:val="18"/>
          <w:szCs w:val="18"/>
        </w:rPr>
        <w:t>aanbestedende dienst</w:t>
      </w:r>
      <w:r w:rsidRPr="00BE26F5">
        <w:rPr>
          <w:rFonts w:ascii="Verdana" w:hAnsi="Verdana" w:cstheme="minorHAnsi"/>
          <w:sz w:val="18"/>
          <w:szCs w:val="18"/>
        </w:rPr>
        <w:t>, indien nodig, contact met u kan opnemen.</w:t>
      </w:r>
    </w:p>
    <w:p w14:paraId="3635FFC0" w14:textId="77777777" w:rsidR="00BE26F5" w:rsidRPr="00BE26F5" w:rsidRDefault="00BE26F5" w:rsidP="00BE26F5">
      <w:pPr>
        <w:jc w:val="both"/>
        <w:rPr>
          <w:rFonts w:ascii="Verdana" w:hAnsi="Verdana" w:cstheme="minorHAnsi"/>
          <w:sz w:val="18"/>
          <w:szCs w:val="18"/>
        </w:rPr>
      </w:pPr>
    </w:p>
    <w:tbl>
      <w:tblPr>
        <w:tblStyle w:val="Tabelraster"/>
        <w:tblW w:w="9067" w:type="dxa"/>
        <w:tblInd w:w="0" w:type="dxa"/>
        <w:tblLook w:val="04A0" w:firstRow="1" w:lastRow="0" w:firstColumn="1" w:lastColumn="0" w:noHBand="0" w:noVBand="1"/>
      </w:tblPr>
      <w:tblGrid>
        <w:gridCol w:w="2263"/>
        <w:gridCol w:w="6804"/>
      </w:tblGrid>
      <w:tr w:rsidR="00BE26F5" w:rsidRPr="00BE26F5" w14:paraId="5040B1EA" w14:textId="77777777" w:rsidTr="00173D3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562D34E" w14:textId="56E52A8B" w:rsidR="00BE26F5" w:rsidRPr="00173D32" w:rsidRDefault="00173D32">
            <w:pPr>
              <w:jc w:val="both"/>
              <w:rPr>
                <w:rFonts w:ascii="Verdana" w:hAnsi="Verdana"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173D32">
              <w:rPr>
                <w:rFonts w:ascii="Verdana" w:hAnsi="Verdana" w:cstheme="minorHAnsi"/>
                <w:color w:val="FFFFFF" w:themeColor="background1"/>
                <w:sz w:val="18"/>
                <w:szCs w:val="18"/>
                <w:lang w:val="nl-NL"/>
              </w:rPr>
              <w:t>Naam organisatie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1287" w14:textId="77777777" w:rsidR="00BE26F5" w:rsidRP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BE26F5" w:rsidRPr="00BE26F5" w14:paraId="358E7985" w14:textId="77777777" w:rsidTr="00173D3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CF634EC" w14:textId="38EE4453" w:rsidR="00BE26F5" w:rsidRPr="00173D32" w:rsidRDefault="00173D32">
            <w:pPr>
              <w:jc w:val="both"/>
              <w:rPr>
                <w:rFonts w:ascii="Verdana" w:hAnsi="Verdana"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173D32">
              <w:rPr>
                <w:rFonts w:ascii="Verdana" w:hAnsi="Verdana" w:cstheme="minorHAnsi"/>
                <w:color w:val="FFFFFF" w:themeColor="background1"/>
                <w:sz w:val="18"/>
                <w:szCs w:val="18"/>
                <w:lang w:val="nl-NL"/>
              </w:rPr>
              <w:t>Naam contactpersoon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368C" w14:textId="77777777" w:rsidR="00BE26F5" w:rsidRP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CD48DE" w:rsidRPr="00BE26F5" w14:paraId="51FDF921" w14:textId="77777777" w:rsidTr="00173D3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379CB72" w14:textId="0B071061" w:rsidR="00CD48DE" w:rsidRPr="00173D32" w:rsidRDefault="00173D32">
            <w:pPr>
              <w:jc w:val="both"/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</w:pPr>
            <w:r w:rsidRPr="00173D32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>Functie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B54D" w14:textId="77777777" w:rsidR="00CD48DE" w:rsidRPr="00BE26F5" w:rsidRDefault="00CD48DE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E26F5" w:rsidRPr="00BE26F5" w14:paraId="21C7A755" w14:textId="77777777" w:rsidTr="00173D3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5D8A315" w14:textId="5130790B" w:rsidR="00BE26F5" w:rsidRPr="00173D32" w:rsidRDefault="00173D32">
            <w:pPr>
              <w:jc w:val="both"/>
              <w:rPr>
                <w:rFonts w:ascii="Verdana" w:hAnsi="Verdana"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173D32">
              <w:rPr>
                <w:rFonts w:ascii="Verdana" w:hAnsi="Verdana" w:cstheme="minorHAnsi"/>
                <w:color w:val="FFFFFF" w:themeColor="background1"/>
                <w:sz w:val="18"/>
                <w:szCs w:val="18"/>
                <w:lang w:val="nl-NL"/>
              </w:rPr>
              <w:t>Telefoonnummer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2635" w14:textId="77777777" w:rsidR="00BE26F5" w:rsidRP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BE26F5" w:rsidRPr="00BE26F5" w14:paraId="30197F99" w14:textId="77777777" w:rsidTr="00173D3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36B26D3" w14:textId="687DA715" w:rsidR="00BE26F5" w:rsidRPr="00173D32" w:rsidRDefault="00173D32">
            <w:pPr>
              <w:jc w:val="both"/>
              <w:rPr>
                <w:rFonts w:ascii="Verdana" w:hAnsi="Verdana" w:cstheme="minorBidi"/>
                <w:color w:val="FFFFFF" w:themeColor="background1"/>
                <w:sz w:val="18"/>
                <w:szCs w:val="18"/>
                <w:lang w:val="nl-NL"/>
              </w:rPr>
            </w:pPr>
            <w:r w:rsidRPr="00173D32">
              <w:rPr>
                <w:rFonts w:ascii="Verdana" w:hAnsi="Verdana"/>
                <w:color w:val="FFFFFF" w:themeColor="background1"/>
                <w:sz w:val="18"/>
                <w:szCs w:val="18"/>
                <w:lang w:val="nl-NL"/>
              </w:rPr>
              <w:t>E-mailadres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0FF2" w14:textId="77777777" w:rsidR="00BE26F5" w:rsidRP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</w:tbl>
    <w:p w14:paraId="5D40CB66" w14:textId="77777777" w:rsidR="00BE26F5" w:rsidRPr="00BE26F5" w:rsidRDefault="00BE26F5" w:rsidP="00BE26F5">
      <w:pPr>
        <w:jc w:val="both"/>
        <w:rPr>
          <w:rFonts w:ascii="Verdana" w:hAnsi="Verdana" w:cstheme="minorHAnsi"/>
          <w:sz w:val="18"/>
          <w:szCs w:val="18"/>
        </w:rPr>
      </w:pPr>
    </w:p>
    <w:p w14:paraId="281CACA7" w14:textId="77777777" w:rsidR="00E17749" w:rsidRDefault="00BE26F5" w:rsidP="00BE26F5">
      <w:pPr>
        <w:pBdr>
          <w:bottom w:val="single" w:sz="4" w:space="1" w:color="auto"/>
        </w:pBdr>
        <w:jc w:val="both"/>
      </w:pPr>
      <w:r w:rsidRPr="00BE26F5">
        <w:rPr>
          <w:rFonts w:ascii="Verdana" w:hAnsi="Verdana"/>
          <w:sz w:val="18"/>
          <w:szCs w:val="18"/>
        </w:rPr>
        <w:t xml:space="preserve">Indien u om wat voor reden dan ook geen antwoord wilt geven op een bepaalde vraag, dan graag aangeven waarom u hier geen antwoord op wenst te geven. Indien u geen openbaar antwoord </w:t>
      </w:r>
      <w:r>
        <w:rPr>
          <w:rFonts w:ascii="Verdana" w:hAnsi="Verdana"/>
          <w:sz w:val="18"/>
          <w:szCs w:val="18"/>
        </w:rPr>
        <w:t>wenst te geven</w:t>
      </w:r>
      <w:r w:rsidRPr="00BE26F5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 xml:space="preserve">dan dit ook </w:t>
      </w:r>
      <w:r w:rsidRPr="00BE26F5">
        <w:rPr>
          <w:rFonts w:ascii="Verdana" w:hAnsi="Verdana"/>
          <w:sz w:val="18"/>
          <w:szCs w:val="18"/>
        </w:rPr>
        <w:t>graag aangeven bij de beantwoording.</w:t>
      </w:r>
      <w:r w:rsidR="00E17749" w:rsidRPr="00E17749">
        <w:t xml:space="preserve"> </w:t>
      </w:r>
    </w:p>
    <w:p w14:paraId="064C7192" w14:textId="6F183B3C" w:rsidR="00BE26F5" w:rsidRPr="00173D32" w:rsidRDefault="00E17749" w:rsidP="00BE26F5">
      <w:pPr>
        <w:pBdr>
          <w:bottom w:val="single" w:sz="4" w:space="1" w:color="auto"/>
        </w:pBdr>
        <w:jc w:val="both"/>
        <w:rPr>
          <w:rFonts w:ascii="Verdana" w:hAnsi="Verdana"/>
          <w:i/>
          <w:sz w:val="17"/>
          <w:szCs w:val="17"/>
        </w:rPr>
      </w:pPr>
      <w:r w:rsidRPr="00173D32">
        <w:rPr>
          <w:rFonts w:ascii="Verdana" w:hAnsi="Verdana"/>
          <w:i/>
          <w:sz w:val="17"/>
          <w:szCs w:val="17"/>
        </w:rPr>
        <w:t>N.B. acquisitie activiteiten naar aanleiding van deze marktconsultatie worden niet op prijs worden gesteld.</w:t>
      </w:r>
    </w:p>
    <w:p w14:paraId="5BF53E2D" w14:textId="77777777" w:rsidR="00BE26F5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</w:p>
    <w:p w14:paraId="67B4E62B" w14:textId="77777777" w:rsidR="00BE26F5" w:rsidRPr="00BE26F5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  <w:r w:rsidRPr="00BE26F5">
        <w:rPr>
          <w:rFonts w:ascii="Verdana" w:hAnsi="Verdana"/>
          <w:sz w:val="18"/>
          <w:szCs w:val="18"/>
        </w:rPr>
        <w:t>De ingevulde vragenlijst kan als bijlage bij de berichtenmodule van TenderNed worden toegestuurd.</w:t>
      </w:r>
    </w:p>
    <w:p w14:paraId="21EEE7B3" w14:textId="77777777" w:rsidR="00BE26F5" w:rsidRPr="00BE26F5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</w:p>
    <w:p w14:paraId="6A5F247A" w14:textId="653B7CF7" w:rsidR="00BE26F5" w:rsidRPr="00BE26F5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  <w:r w:rsidRPr="00BE26F5">
        <w:rPr>
          <w:rFonts w:ascii="Verdana" w:hAnsi="Verdana"/>
          <w:sz w:val="18"/>
          <w:szCs w:val="18"/>
        </w:rPr>
        <w:t>Bij voorbaat dank voor uw bijdrage.</w:t>
      </w:r>
    </w:p>
    <w:p w14:paraId="4828A17D" w14:textId="77777777" w:rsidR="00BE26F5" w:rsidRPr="00BE26F5" w:rsidRDefault="00BE26F5" w:rsidP="00173D32">
      <w:pPr>
        <w:pBdr>
          <w:bottom w:val="single" w:sz="4" w:space="1" w:color="auto"/>
        </w:pBdr>
        <w:jc w:val="right"/>
        <w:rPr>
          <w:sz w:val="18"/>
          <w:szCs w:val="18"/>
        </w:rPr>
      </w:pPr>
    </w:p>
    <w:p w14:paraId="1A34E86A" w14:textId="02D1F65A" w:rsidR="00104355" w:rsidRPr="008E1F8B" w:rsidRDefault="00173D32" w:rsidP="00173D32">
      <w:pPr>
        <w:tabs>
          <w:tab w:val="left" w:pos="7392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8788"/>
      </w:tblGrid>
      <w:tr w:rsidR="00173D32" w:rsidRPr="00173D32" w14:paraId="267300CF" w14:textId="77777777" w:rsidTr="00173D32">
        <w:trPr>
          <w:trHeight w:val="255"/>
        </w:trPr>
        <w:tc>
          <w:tcPr>
            <w:tcW w:w="9067" w:type="dxa"/>
            <w:gridSpan w:val="2"/>
            <w:shd w:val="clear" w:color="auto" w:fill="00206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BACDB8" w14:textId="69D63F89" w:rsidR="00104355" w:rsidRPr="00173D32" w:rsidRDefault="00104355" w:rsidP="00756D09">
            <w:pPr>
              <w:pStyle w:val="INKStandaard"/>
              <w:numPr>
                <w:ilvl w:val="0"/>
                <w:numId w:val="19"/>
              </w:numPr>
              <w:jc w:val="both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173D32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Vragen over </w:t>
            </w:r>
            <w:r w:rsidR="00756D09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trends en ontwikkelingen</w:t>
            </w:r>
          </w:p>
        </w:tc>
      </w:tr>
      <w:tr w:rsidR="00104355" w:rsidRPr="00173D32" w14:paraId="7549434F" w14:textId="77777777" w:rsidTr="00173D32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F2CD82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8788" w:type="dxa"/>
          </w:tcPr>
          <w:p w14:paraId="18745F3A" w14:textId="77777777" w:rsidR="00980B62" w:rsidRDefault="00B46FC1" w:rsidP="00980B62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756D09">
              <w:rPr>
                <w:rFonts w:ascii="Verdana" w:hAnsi="Verdana"/>
                <w:sz w:val="18"/>
                <w:szCs w:val="18"/>
              </w:rPr>
              <w:t xml:space="preserve">Kunt u beschrijven welke </w:t>
            </w:r>
            <w:r w:rsidR="00980B62">
              <w:rPr>
                <w:rFonts w:ascii="Verdana" w:hAnsi="Verdana"/>
                <w:sz w:val="18"/>
                <w:szCs w:val="18"/>
              </w:rPr>
              <w:t xml:space="preserve">(actuele) </w:t>
            </w:r>
            <w:r w:rsidR="00756D09">
              <w:rPr>
                <w:rFonts w:ascii="Verdana" w:hAnsi="Verdana"/>
                <w:sz w:val="18"/>
                <w:szCs w:val="18"/>
              </w:rPr>
              <w:t xml:space="preserve">trends er op dit moment zijn naast het uitreiken van </w:t>
            </w:r>
          </w:p>
          <w:p w14:paraId="11C2B292" w14:textId="207C924A" w:rsidR="00104355" w:rsidRPr="00173D32" w:rsidRDefault="00980B62" w:rsidP="00980B62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756D09">
              <w:rPr>
                <w:rFonts w:ascii="Verdana" w:hAnsi="Verdana"/>
                <w:sz w:val="18"/>
                <w:szCs w:val="18"/>
              </w:rPr>
              <w:t>de traditionele kerstvoucher?</w:t>
            </w:r>
          </w:p>
        </w:tc>
      </w:tr>
      <w:tr w:rsidR="00104355" w:rsidRPr="00173D32" w14:paraId="1FCB1BC3" w14:textId="77777777" w:rsidTr="00173D32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6A8175A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508A1FDC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5DF51FA0" w14:textId="77777777" w:rsidR="007D4784" w:rsidRPr="00173D32" w:rsidRDefault="007D4784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104355" w:rsidRPr="00173D32" w14:paraId="7723EC05" w14:textId="77777777" w:rsidTr="00173D32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D4185CF" w14:textId="579CA8D2" w:rsidR="00104355" w:rsidRPr="00173D32" w:rsidRDefault="00666CEA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 w:rsidR="00104355"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364F649D" w14:textId="77777777" w:rsidR="00756D09" w:rsidRDefault="00756D09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Wat zou u voor aanpak/eindejaarsgeschenk adviseren (anders dan vouchers) bij een </w:t>
            </w:r>
          </w:p>
          <w:p w14:paraId="55B7617D" w14:textId="4761F2D5" w:rsidR="00104355" w:rsidRPr="00173D32" w:rsidRDefault="00756D09" w:rsidP="00666CE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organisatie van </w:t>
            </w:r>
            <w:r w:rsidR="00666CEA">
              <w:rPr>
                <w:rFonts w:ascii="Verdana" w:hAnsi="Verdana"/>
                <w:sz w:val="18"/>
                <w:szCs w:val="18"/>
              </w:rPr>
              <w:t xml:space="preserve">groter dan </w:t>
            </w:r>
            <w:r>
              <w:rPr>
                <w:rFonts w:ascii="Verdana" w:hAnsi="Verdana"/>
                <w:sz w:val="18"/>
                <w:szCs w:val="18"/>
              </w:rPr>
              <w:t>5.000 medewerkers?</w:t>
            </w:r>
          </w:p>
        </w:tc>
      </w:tr>
      <w:tr w:rsidR="00104355" w:rsidRPr="00173D32" w14:paraId="158A745F" w14:textId="77777777" w:rsidTr="00173D32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22866F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7AD8EFA9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6F6F2279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980B62" w:rsidRPr="00173D32" w14:paraId="40D7DBE3" w14:textId="77777777" w:rsidTr="00A80F73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1F9C21" w14:textId="5A118221" w:rsidR="00980B62" w:rsidRPr="00173D32" w:rsidRDefault="00666CEA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="00980B62"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67BE5400" w14:textId="77777777" w:rsidR="00980B62" w:rsidRDefault="00980B62" w:rsidP="00980B62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80B62">
              <w:rPr>
                <w:rFonts w:ascii="Verdana" w:hAnsi="Verdana"/>
                <w:sz w:val="18"/>
                <w:szCs w:val="18"/>
              </w:rPr>
              <w:t xml:space="preserve">Wat kunt u zeggen over de frequentie van afwisseling van uw assortiment. Is dit 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755E61B9" w14:textId="3DE46426" w:rsidR="00980B62" w:rsidRPr="00173D32" w:rsidRDefault="00980B62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80B62">
              <w:rPr>
                <w:rFonts w:ascii="Verdana" w:hAnsi="Verdana"/>
                <w:sz w:val="18"/>
                <w:szCs w:val="18"/>
              </w:rPr>
              <w:t>gedeeltelijk per jaar, jaarlijks of anders?</w:t>
            </w:r>
          </w:p>
        </w:tc>
      </w:tr>
      <w:tr w:rsidR="00980B62" w:rsidRPr="00173D32" w14:paraId="274B3900" w14:textId="77777777" w:rsidTr="00A80F73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41B59AC" w14:textId="0BA97632" w:rsidR="00980B62" w:rsidRPr="00173D32" w:rsidRDefault="00980B62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184BFCE5" w14:textId="77777777" w:rsidR="00980B62" w:rsidRPr="00173D32" w:rsidRDefault="00980B62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363195C3" w14:textId="77777777" w:rsidR="00980B62" w:rsidRPr="00173D32" w:rsidRDefault="00980B62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142B4D2" w14:textId="77777777" w:rsidR="00980B62" w:rsidRPr="00173D32" w:rsidRDefault="00980B62" w:rsidP="005071D3">
      <w:pPr>
        <w:pStyle w:val="INKStandaard"/>
        <w:rPr>
          <w:rFonts w:ascii="Verdana" w:hAnsi="Verdana"/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8646"/>
      </w:tblGrid>
      <w:tr w:rsidR="00173D32" w:rsidRPr="00173D32" w14:paraId="7CB45825" w14:textId="77777777" w:rsidTr="00173D32">
        <w:trPr>
          <w:trHeight w:val="255"/>
        </w:trPr>
        <w:tc>
          <w:tcPr>
            <w:tcW w:w="9067" w:type="dxa"/>
            <w:gridSpan w:val="2"/>
            <w:shd w:val="clear" w:color="auto" w:fill="00206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4ECA51" w14:textId="7820C873" w:rsidR="00104355" w:rsidRPr="00173D32" w:rsidRDefault="00B46FC1" w:rsidP="00D5741C">
            <w:pPr>
              <w:pStyle w:val="INKStandaard"/>
              <w:numPr>
                <w:ilvl w:val="0"/>
                <w:numId w:val="19"/>
              </w:num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Vragen over </w:t>
            </w:r>
            <w:r w:rsidR="00756D09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aanbod/producten</w:t>
            </w:r>
          </w:p>
        </w:tc>
      </w:tr>
      <w:tr w:rsidR="00104355" w:rsidRPr="00173D32" w14:paraId="634D8208" w14:textId="77777777" w:rsidTr="003F0E4F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71E677F" w14:textId="1200D991" w:rsidR="00104355" w:rsidRPr="00173D32" w:rsidRDefault="00666CEA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104355"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646" w:type="dxa"/>
          </w:tcPr>
          <w:p w14:paraId="5E8EA866" w14:textId="620072EB" w:rsidR="00BB1F06" w:rsidRDefault="00290A57" w:rsidP="00DA731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A7310" w:rsidRPr="00DA7310">
              <w:rPr>
                <w:rFonts w:ascii="Verdana" w:hAnsi="Verdana"/>
                <w:sz w:val="18"/>
                <w:szCs w:val="18"/>
              </w:rPr>
              <w:t>Wat doen andere bedrijve</w:t>
            </w:r>
            <w:r w:rsidR="00DA7310">
              <w:rPr>
                <w:rFonts w:ascii="Verdana" w:hAnsi="Verdana"/>
                <w:sz w:val="18"/>
                <w:szCs w:val="18"/>
              </w:rPr>
              <w:t>n van dezelfde grootte (</w:t>
            </w:r>
            <w:r w:rsidR="00666CEA">
              <w:rPr>
                <w:rFonts w:ascii="Verdana" w:hAnsi="Verdana"/>
                <w:sz w:val="18"/>
                <w:szCs w:val="18"/>
              </w:rPr>
              <w:t>&gt; 5</w:t>
            </w:r>
            <w:r w:rsidR="00DA7310">
              <w:rPr>
                <w:rFonts w:ascii="Verdana" w:hAnsi="Verdana"/>
                <w:sz w:val="18"/>
                <w:szCs w:val="18"/>
              </w:rPr>
              <w:t xml:space="preserve">.000 </w:t>
            </w:r>
            <w:r w:rsidR="00DA7310" w:rsidRPr="00DA7310">
              <w:rPr>
                <w:rFonts w:ascii="Verdana" w:hAnsi="Verdana"/>
                <w:sz w:val="18"/>
                <w:szCs w:val="18"/>
              </w:rPr>
              <w:t xml:space="preserve">medewerkers) aan </w:t>
            </w:r>
          </w:p>
          <w:p w14:paraId="44754E66" w14:textId="0D4BD906" w:rsidR="000A7AF2" w:rsidRPr="00173D32" w:rsidRDefault="00BB1F06" w:rsidP="00DA731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DA7310" w:rsidRPr="00DA7310">
              <w:rPr>
                <w:rFonts w:ascii="Verdana" w:hAnsi="Verdana"/>
                <w:sz w:val="18"/>
                <w:szCs w:val="18"/>
              </w:rPr>
              <w:t>geschenken?</w:t>
            </w:r>
          </w:p>
        </w:tc>
      </w:tr>
      <w:tr w:rsidR="00104355" w:rsidRPr="00173D32" w14:paraId="0DFEC7AD" w14:textId="77777777" w:rsidTr="00173D32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826B16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3F61142C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4040B8D0" w14:textId="77777777" w:rsidR="00CA28D8" w:rsidRPr="00173D32" w:rsidRDefault="00CA28D8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363634" w:rsidRPr="00173D32" w14:paraId="2A0B45E9" w14:textId="77777777" w:rsidTr="00D90CE0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ADF642" w14:textId="3FF85C1D" w:rsidR="00363634" w:rsidRPr="00173D32" w:rsidRDefault="00666CEA" w:rsidP="00D90CE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 w:rsidR="00363634"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646" w:type="dxa"/>
          </w:tcPr>
          <w:p w14:paraId="131AF129" w14:textId="77777777" w:rsidR="00363634" w:rsidRDefault="00363634" w:rsidP="00363634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Heeft u ervaring waarin uw afnemers zijn gestopt met vouchers? Zo ja, kunt u aangeven </w:t>
            </w:r>
          </w:p>
          <w:p w14:paraId="38016EFA" w14:textId="73E91336" w:rsidR="00363634" w:rsidRPr="00173D32" w:rsidRDefault="00363634" w:rsidP="00363634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wat het alternatief is geworden voor de vouchers?</w:t>
            </w:r>
          </w:p>
        </w:tc>
      </w:tr>
      <w:tr w:rsidR="00363634" w:rsidRPr="00173D32" w14:paraId="3C4E93FB" w14:textId="77777777" w:rsidTr="00D90CE0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D85D45D" w14:textId="77777777" w:rsidR="00363634" w:rsidRPr="00173D32" w:rsidRDefault="00363634" w:rsidP="00D90CE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6230A9A8" w14:textId="77777777" w:rsidR="00363634" w:rsidRPr="00173D32" w:rsidRDefault="00363634" w:rsidP="00D90CE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7FE982DF" w14:textId="77777777" w:rsidR="00363634" w:rsidRPr="00173D32" w:rsidRDefault="00363634" w:rsidP="00D90CE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C18FADD" w14:textId="6B1C1F38" w:rsidR="003F0E4F" w:rsidRDefault="003F0E4F" w:rsidP="005071D3">
      <w:pPr>
        <w:pStyle w:val="INKStandaard"/>
        <w:rPr>
          <w:rFonts w:ascii="Verdana" w:hAnsi="Verdana"/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8646"/>
      </w:tblGrid>
      <w:tr w:rsidR="003F0E4F" w:rsidRPr="00173D32" w14:paraId="339A4402" w14:textId="77777777" w:rsidTr="00A80F73">
        <w:trPr>
          <w:trHeight w:val="255"/>
        </w:trPr>
        <w:tc>
          <w:tcPr>
            <w:tcW w:w="9067" w:type="dxa"/>
            <w:gridSpan w:val="2"/>
            <w:shd w:val="clear" w:color="auto" w:fill="00206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77F8EE9" w14:textId="77777777" w:rsidR="003F0E4F" w:rsidRPr="00173D32" w:rsidRDefault="003F0E4F" w:rsidP="00A80F73">
            <w:pPr>
              <w:pStyle w:val="INKStandaard"/>
              <w:numPr>
                <w:ilvl w:val="0"/>
                <w:numId w:val="19"/>
              </w:num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Vragen over maatschappelijk verantwoord ondernemen (duurzaamheid, SROI, ISV)</w:t>
            </w:r>
          </w:p>
        </w:tc>
      </w:tr>
      <w:tr w:rsidR="003F0E4F" w:rsidRPr="00173D32" w14:paraId="75A7E330" w14:textId="77777777" w:rsidTr="00A80F73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02FBF84" w14:textId="77777777" w:rsidR="003F0E4F" w:rsidRPr="00173D32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8646" w:type="dxa"/>
          </w:tcPr>
          <w:p w14:paraId="02D30D0A" w14:textId="77777777" w:rsidR="003F0E4F" w:rsidRPr="00173D32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756D09">
              <w:rPr>
                <w:rFonts w:ascii="Verdana" w:hAnsi="Verdana"/>
                <w:sz w:val="18"/>
                <w:szCs w:val="18"/>
              </w:rPr>
              <w:t>Wat zijn trends op het gebied van duurzaamheid voor nu en over 4 jaar</w:t>
            </w:r>
            <w:r>
              <w:rPr>
                <w:rFonts w:ascii="Verdana" w:hAnsi="Verdana"/>
                <w:sz w:val="18"/>
                <w:szCs w:val="18"/>
              </w:rPr>
              <w:t>?</w:t>
            </w:r>
          </w:p>
        </w:tc>
      </w:tr>
      <w:tr w:rsidR="003F0E4F" w:rsidRPr="00173D32" w14:paraId="19983515" w14:textId="77777777" w:rsidTr="00A80F73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C3AF3C" w14:textId="77777777" w:rsidR="003F0E4F" w:rsidRPr="00173D32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222678E0" w14:textId="77777777" w:rsidR="003F0E4F" w:rsidRPr="00173D32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38F7E851" w14:textId="77777777" w:rsidR="003F0E4F" w:rsidRPr="00173D32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3F0E4F" w:rsidRPr="00173D32" w14:paraId="4AEC0A35" w14:textId="77777777" w:rsidTr="00A80F73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F392F4E" w14:textId="77777777" w:rsidR="003F0E4F" w:rsidRPr="009D3D01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9D3D01">
              <w:rPr>
                <w:rFonts w:ascii="Verdana" w:hAnsi="Verdana"/>
                <w:sz w:val="18"/>
                <w:szCs w:val="18"/>
              </w:rPr>
              <w:lastRenderedPageBreak/>
              <w:t>2.</w:t>
            </w:r>
          </w:p>
        </w:tc>
        <w:tc>
          <w:tcPr>
            <w:tcW w:w="8646" w:type="dxa"/>
          </w:tcPr>
          <w:p w14:paraId="4FD8CAE1" w14:textId="77777777" w:rsidR="003F0E4F" w:rsidRPr="009D3D01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9D3D01">
              <w:rPr>
                <w:rFonts w:ascii="Verdana" w:hAnsi="Verdana"/>
                <w:sz w:val="18"/>
                <w:szCs w:val="18"/>
              </w:rPr>
              <w:t xml:space="preserve"> Kunt u meer schrijven over duurzaamheid in relatie tot het assortiment?</w:t>
            </w:r>
          </w:p>
        </w:tc>
      </w:tr>
      <w:tr w:rsidR="003F0E4F" w:rsidRPr="00173D32" w14:paraId="0BE812C5" w14:textId="77777777" w:rsidTr="00A80F73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C505F61" w14:textId="77777777" w:rsidR="003F0E4F" w:rsidRPr="009D3D01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9D3D01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1267FB0F" w14:textId="77777777" w:rsidR="003F0E4F" w:rsidRPr="009D3D01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3A173ABA" w14:textId="77777777" w:rsidR="003F0E4F" w:rsidRPr="009D3D01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2834C7F7" w14:textId="77777777" w:rsidR="003F0E4F" w:rsidRPr="009D3D01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commentRangeStart w:id="0"/>
            <w:commentRangeEnd w:id="0"/>
          </w:p>
        </w:tc>
      </w:tr>
      <w:tr w:rsidR="003F0E4F" w:rsidRPr="00173D32" w14:paraId="79FEEB72" w14:textId="77777777" w:rsidTr="00A80F73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124C058" w14:textId="77777777" w:rsidR="003F0E4F" w:rsidRPr="009D3D01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9D3D01"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8646" w:type="dxa"/>
          </w:tcPr>
          <w:p w14:paraId="23912013" w14:textId="58262785" w:rsidR="003F0E4F" w:rsidRPr="009D3D01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9D3D01">
              <w:rPr>
                <w:rFonts w:ascii="Verdana" w:hAnsi="Verdana"/>
                <w:sz w:val="18"/>
                <w:szCs w:val="18"/>
              </w:rPr>
              <w:t xml:space="preserve"> Zijn er </w:t>
            </w:r>
            <w:r w:rsidR="00A75C59" w:rsidRPr="009D3D01">
              <w:rPr>
                <w:rFonts w:ascii="Verdana" w:hAnsi="Verdana"/>
                <w:sz w:val="18"/>
                <w:szCs w:val="18"/>
              </w:rPr>
              <w:t xml:space="preserve">op het gebied van duurzaamheid </w:t>
            </w:r>
            <w:r w:rsidRPr="009D3D01">
              <w:rPr>
                <w:rFonts w:ascii="Verdana" w:hAnsi="Verdana"/>
                <w:sz w:val="18"/>
                <w:szCs w:val="18"/>
              </w:rPr>
              <w:t>nog ce</w:t>
            </w:r>
            <w:r w:rsidR="00666CEA" w:rsidRPr="009D3D01">
              <w:rPr>
                <w:rFonts w:ascii="Verdana" w:hAnsi="Verdana"/>
                <w:sz w:val="18"/>
                <w:szCs w:val="18"/>
              </w:rPr>
              <w:t>rtificeringen (of soortgelijk)</w:t>
            </w:r>
            <w:r w:rsidR="00A75C59" w:rsidRPr="009D3D01">
              <w:rPr>
                <w:rFonts w:ascii="Verdana" w:hAnsi="Verdana"/>
                <w:sz w:val="18"/>
                <w:szCs w:val="18"/>
              </w:rPr>
              <w:t xml:space="preserve"> o.a. op?:</w:t>
            </w:r>
          </w:p>
          <w:p w14:paraId="546BD934" w14:textId="77777777" w:rsidR="00A75C59" w:rsidRPr="009D3D01" w:rsidRDefault="00A75C59" w:rsidP="00A75C59">
            <w:pPr>
              <w:pStyle w:val="INKStandaard"/>
              <w:numPr>
                <w:ilvl w:val="0"/>
                <w:numId w:val="35"/>
              </w:numPr>
              <w:rPr>
                <w:rFonts w:ascii="Verdana" w:hAnsi="Verdana"/>
                <w:sz w:val="18"/>
                <w:szCs w:val="18"/>
              </w:rPr>
            </w:pPr>
            <w:r w:rsidRPr="009D3D01">
              <w:rPr>
                <w:rFonts w:ascii="Verdana" w:hAnsi="Verdana"/>
                <w:sz w:val="18"/>
                <w:szCs w:val="18"/>
              </w:rPr>
              <w:t>Product</w:t>
            </w:r>
          </w:p>
          <w:p w14:paraId="59F3D353" w14:textId="301DBF14" w:rsidR="00666CEA" w:rsidRPr="009D3D01" w:rsidRDefault="00A75C59" w:rsidP="00666CEA">
            <w:pPr>
              <w:pStyle w:val="INKStandaard"/>
              <w:numPr>
                <w:ilvl w:val="0"/>
                <w:numId w:val="35"/>
              </w:numPr>
              <w:rPr>
                <w:rFonts w:ascii="Verdana" w:hAnsi="Verdana"/>
                <w:sz w:val="18"/>
                <w:szCs w:val="18"/>
              </w:rPr>
            </w:pPr>
            <w:r w:rsidRPr="009D3D01">
              <w:rPr>
                <w:rFonts w:ascii="Verdana" w:hAnsi="Verdana"/>
                <w:sz w:val="18"/>
                <w:szCs w:val="18"/>
              </w:rPr>
              <w:t xml:space="preserve">Bedrijfsvoering </w:t>
            </w:r>
          </w:p>
        </w:tc>
      </w:tr>
      <w:tr w:rsidR="003F0E4F" w:rsidRPr="00173D32" w14:paraId="64704126" w14:textId="77777777" w:rsidTr="00A80F73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39B5B84" w14:textId="11883EF7" w:rsidR="003F0E4F" w:rsidRPr="009D3D01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9D3D01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3A12AE65" w14:textId="77777777" w:rsidR="003F0E4F" w:rsidRPr="009D3D01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79B9318E" w14:textId="77777777" w:rsidR="003F0E4F" w:rsidRPr="009D3D01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50AEFEC2" w14:textId="77777777" w:rsidR="003F0E4F" w:rsidRPr="009D3D01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3F0E4F" w:rsidRPr="00173D32" w14:paraId="45768754" w14:textId="77777777" w:rsidTr="00A80F73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180457E" w14:textId="77777777" w:rsidR="003F0E4F" w:rsidRPr="00173D32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646" w:type="dxa"/>
          </w:tcPr>
          <w:p w14:paraId="70F6C1D2" w14:textId="4CFECE6E" w:rsidR="003F0E4F" w:rsidRPr="00173D32" w:rsidRDefault="003F0E4F" w:rsidP="007D7201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7D7201">
              <w:rPr>
                <w:rFonts w:ascii="Verdana" w:hAnsi="Verdana"/>
                <w:sz w:val="18"/>
                <w:szCs w:val="18"/>
              </w:rPr>
              <w:t>Op welke wijze kunt u</w:t>
            </w:r>
            <w:r>
              <w:rPr>
                <w:rFonts w:ascii="Verdana" w:hAnsi="Verdana"/>
                <w:sz w:val="18"/>
                <w:szCs w:val="18"/>
              </w:rPr>
              <w:t xml:space="preserve"> SROI </w:t>
            </w:r>
            <w:r w:rsidR="007D7201">
              <w:rPr>
                <w:rFonts w:ascii="Verdana" w:hAnsi="Verdana"/>
                <w:sz w:val="18"/>
                <w:szCs w:val="18"/>
              </w:rPr>
              <w:t>toepassen op deze dienstverlening?</w:t>
            </w:r>
          </w:p>
        </w:tc>
      </w:tr>
      <w:tr w:rsidR="003F0E4F" w:rsidRPr="00173D32" w14:paraId="51E00B52" w14:textId="77777777" w:rsidTr="00A80F73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F328D09" w14:textId="77777777" w:rsidR="003F0E4F" w:rsidRPr="00173D32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01598537" w14:textId="77777777" w:rsidR="003F0E4F" w:rsidRPr="00173D32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625834AB" w14:textId="77777777" w:rsidR="003F0E4F" w:rsidRPr="00173D32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6CE96BF8" w14:textId="77777777" w:rsidR="003F0E4F" w:rsidRPr="00173D32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3F0E4F" w:rsidRPr="00460A84" w14:paraId="429CE4A8" w14:textId="77777777" w:rsidTr="0067532E">
        <w:trPr>
          <w:trHeight w:val="1208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84E84C4" w14:textId="120F4B73" w:rsidR="003F0E4F" w:rsidRPr="00173D32" w:rsidRDefault="0067532E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  <w:r w:rsidR="003F0E4F"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646" w:type="dxa"/>
          </w:tcPr>
          <w:p w14:paraId="774855CD" w14:textId="77777777" w:rsidR="003F0E4F" w:rsidRDefault="003F0E4F" w:rsidP="00A80F7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Het MKB wordt door opdrachtgever gezien als een belangrijke pijler op het gebied van </w:t>
            </w:r>
          </w:p>
          <w:p w14:paraId="2D108A64" w14:textId="77777777" w:rsidR="003F0E4F" w:rsidRDefault="003F0E4F" w:rsidP="00A80F7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maatschappelijk verantwoord inkopen. </w:t>
            </w:r>
          </w:p>
          <w:p w14:paraId="6E99EDF9" w14:textId="77777777" w:rsidR="003F0E4F" w:rsidRDefault="003F0E4F" w:rsidP="00A80F73">
            <w:pPr>
              <w:pStyle w:val="Default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Hoe zorgt uw onderneming ervoor dat er een eerlijke verdeling van de winst binnen de keten wordt gerealiseerd?</w:t>
            </w:r>
          </w:p>
          <w:p w14:paraId="224B6CE2" w14:textId="77777777" w:rsidR="003F0E4F" w:rsidRPr="00460A84" w:rsidRDefault="003F0E4F" w:rsidP="00A80F73">
            <w:pPr>
              <w:pStyle w:val="Default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Maakt u gebruik van </w:t>
            </w:r>
            <w:r w:rsidRPr="002C46C8">
              <w:rPr>
                <w:sz w:val="18"/>
                <w:szCs w:val="18"/>
              </w:rPr>
              <w:t>lokale toeleveranciers</w:t>
            </w:r>
            <w:r>
              <w:rPr>
                <w:sz w:val="18"/>
                <w:szCs w:val="18"/>
              </w:rPr>
              <w:t>?</w:t>
            </w:r>
            <w:r w:rsidRPr="002C46C8">
              <w:rPr>
                <w:sz w:val="18"/>
                <w:szCs w:val="18"/>
              </w:rPr>
              <w:t xml:space="preserve"> </w:t>
            </w:r>
          </w:p>
        </w:tc>
      </w:tr>
      <w:tr w:rsidR="003F0E4F" w:rsidRPr="00173D32" w14:paraId="191F7648" w14:textId="77777777" w:rsidTr="00A80F73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FCD09C" w14:textId="77777777" w:rsidR="003F0E4F" w:rsidRPr="00173D32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58DBA066" w14:textId="77777777" w:rsidR="003F0E4F" w:rsidRPr="00173D32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7CA55DF0" w14:textId="77777777" w:rsidR="003F0E4F" w:rsidRPr="00173D32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6F11CE2D" w14:textId="77777777" w:rsidR="003F0E4F" w:rsidRPr="00173D32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3F0E4F" w:rsidRPr="003F0E4F" w14:paraId="3805B050" w14:textId="77777777" w:rsidTr="00A80F73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53925D1" w14:textId="7A0F50C3" w:rsidR="003F0E4F" w:rsidRPr="00173D32" w:rsidRDefault="0067532E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  <w:r w:rsidR="003F0E4F"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646" w:type="dxa"/>
          </w:tcPr>
          <w:p w14:paraId="22045330" w14:textId="77777777" w:rsidR="0067532E" w:rsidRDefault="003F0E4F" w:rsidP="00A80F7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432758">
              <w:rPr>
                <w:sz w:val="18"/>
                <w:szCs w:val="18"/>
              </w:rPr>
              <w:t>Biologische en duurzame kerstpakketten zijn al enige tijd nie</w:t>
            </w:r>
            <w:r w:rsidR="0067532E">
              <w:rPr>
                <w:sz w:val="18"/>
                <w:szCs w:val="18"/>
              </w:rPr>
              <w:t xml:space="preserve">t meer weg te denken, wat </w:t>
            </w:r>
          </w:p>
          <w:p w14:paraId="4EEEEF8E" w14:textId="3A9D0E48" w:rsidR="003F0E4F" w:rsidRPr="00432758" w:rsidRDefault="0067532E" w:rsidP="00A80F7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maakt</w:t>
            </w:r>
            <w:r w:rsidR="003F0E4F">
              <w:rPr>
                <w:sz w:val="18"/>
                <w:szCs w:val="18"/>
              </w:rPr>
              <w:t xml:space="preserve"> </w:t>
            </w:r>
            <w:r w:rsidR="003F0E4F" w:rsidRPr="00432758">
              <w:rPr>
                <w:sz w:val="18"/>
                <w:szCs w:val="18"/>
              </w:rPr>
              <w:t>u onderscheidend hierin?</w:t>
            </w:r>
          </w:p>
          <w:p w14:paraId="3F68F181" w14:textId="77777777" w:rsidR="003F0E4F" w:rsidRPr="003F0E4F" w:rsidRDefault="003F0E4F" w:rsidP="00A80F73">
            <w:pPr>
              <w:pStyle w:val="Default"/>
              <w:numPr>
                <w:ilvl w:val="0"/>
                <w:numId w:val="32"/>
              </w:numPr>
              <w:rPr>
                <w:sz w:val="18"/>
                <w:szCs w:val="18"/>
              </w:rPr>
            </w:pPr>
            <w:r w:rsidRPr="00432758">
              <w:rPr>
                <w:sz w:val="18"/>
                <w:szCs w:val="18"/>
              </w:rPr>
              <w:t>Toch blijkt in de praktijk dat werknemers niet vaak voor de duurzame producten kiezen binnen een meerkeuzeconcept. Hou zou u dit stimuleren?</w:t>
            </w:r>
          </w:p>
        </w:tc>
      </w:tr>
      <w:tr w:rsidR="003F0E4F" w:rsidRPr="00173D32" w14:paraId="3C2330DE" w14:textId="77777777" w:rsidTr="00A80F73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49CDB8" w14:textId="77777777" w:rsidR="003F0E4F" w:rsidRPr="00173D32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2365F1D3" w14:textId="77777777" w:rsidR="003F0E4F" w:rsidRPr="00173D32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18FAE74C" w14:textId="77777777" w:rsidR="003F0E4F" w:rsidRPr="00173D32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6C881890" w14:textId="77777777" w:rsidR="003F0E4F" w:rsidRPr="00173D32" w:rsidRDefault="003F0E4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666CEA" w:rsidRPr="00173D32" w14:paraId="50887400" w14:textId="77777777" w:rsidTr="00D90CE0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858D574" w14:textId="01D957AB" w:rsidR="00666CEA" w:rsidRPr="00173D32" w:rsidRDefault="00ED21DA" w:rsidP="00D90CE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  <w:r w:rsidR="00666CEA"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646" w:type="dxa"/>
          </w:tcPr>
          <w:p w14:paraId="6301A0F3" w14:textId="79847DCA" w:rsidR="00666CEA" w:rsidRPr="00173D32" w:rsidRDefault="00666CEA" w:rsidP="00D90CE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756D09">
              <w:rPr>
                <w:rFonts w:ascii="Verdana" w:hAnsi="Verdana"/>
                <w:sz w:val="18"/>
                <w:szCs w:val="18"/>
              </w:rPr>
              <w:t>In welke landen worden de producten ingekocht?</w:t>
            </w:r>
            <w:r w:rsidR="00ED21DA">
              <w:rPr>
                <w:rFonts w:ascii="Verdana" w:hAnsi="Verdana"/>
                <w:sz w:val="18"/>
                <w:szCs w:val="18"/>
              </w:rPr>
              <w:t xml:space="preserve"> In welke productielanden bent u actief?</w:t>
            </w:r>
          </w:p>
        </w:tc>
      </w:tr>
      <w:tr w:rsidR="00666CEA" w:rsidRPr="00173D32" w14:paraId="1FE8776B" w14:textId="77777777" w:rsidTr="00D90CE0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D70928" w14:textId="77777777" w:rsidR="00666CEA" w:rsidRPr="00173D32" w:rsidRDefault="00666CEA" w:rsidP="00D90CE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5D86FF3F" w14:textId="77777777" w:rsidR="00666CEA" w:rsidRPr="00173D32" w:rsidRDefault="00666CEA" w:rsidP="00D90CE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1EFB0B2D" w14:textId="77777777" w:rsidR="00666CEA" w:rsidRPr="00173D32" w:rsidRDefault="00666CEA" w:rsidP="00D90CE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E75CD7C" w14:textId="77777777" w:rsidR="00666CEA" w:rsidRPr="00173D32" w:rsidRDefault="00666CEA" w:rsidP="005071D3">
      <w:pPr>
        <w:pStyle w:val="INKStandaard"/>
        <w:rPr>
          <w:rFonts w:ascii="Verdana" w:hAnsi="Verdana"/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8788"/>
      </w:tblGrid>
      <w:tr w:rsidR="00173D32" w:rsidRPr="00173D32" w14:paraId="4FE7B4A4" w14:textId="77777777" w:rsidTr="00173D32">
        <w:trPr>
          <w:trHeight w:val="255"/>
        </w:trPr>
        <w:tc>
          <w:tcPr>
            <w:tcW w:w="9067" w:type="dxa"/>
            <w:gridSpan w:val="2"/>
            <w:shd w:val="clear" w:color="auto" w:fill="00206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CF4DC7" w14:textId="4D45BC12" w:rsidR="00BA31D7" w:rsidRPr="00173D32" w:rsidRDefault="00B46FC1" w:rsidP="00756D09">
            <w:pPr>
              <w:pStyle w:val="INKStandaard"/>
              <w:numPr>
                <w:ilvl w:val="0"/>
                <w:numId w:val="19"/>
              </w:num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Vragen over </w:t>
            </w:r>
            <w:r w:rsidR="00756D09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dienstverlening</w:t>
            </w:r>
          </w:p>
        </w:tc>
      </w:tr>
      <w:tr w:rsidR="00BA31D7" w:rsidRPr="00173D32" w14:paraId="57C9933E" w14:textId="77777777" w:rsidTr="00173D32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709E068" w14:textId="77777777" w:rsidR="00BA31D7" w:rsidRPr="00173D32" w:rsidRDefault="00BA31D7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8788" w:type="dxa"/>
          </w:tcPr>
          <w:p w14:paraId="64E98EFF" w14:textId="6E175EF8" w:rsidR="00756D09" w:rsidRDefault="00756D09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756D09">
              <w:rPr>
                <w:rFonts w:ascii="Verdana" w:hAnsi="Verdana"/>
                <w:sz w:val="18"/>
                <w:szCs w:val="18"/>
              </w:rPr>
              <w:t>Kunt u het proces van dienstverlening b</w:t>
            </w:r>
            <w:r>
              <w:rPr>
                <w:rFonts w:ascii="Verdana" w:hAnsi="Verdana"/>
                <w:sz w:val="18"/>
                <w:szCs w:val="18"/>
              </w:rPr>
              <w:t>eschrijven?</w:t>
            </w:r>
            <w:r w:rsidRPr="00756D09">
              <w:rPr>
                <w:rFonts w:ascii="Verdana" w:hAnsi="Verdana"/>
                <w:sz w:val="18"/>
                <w:szCs w:val="18"/>
              </w:rPr>
              <w:t xml:space="preserve"> Vanaf de start tot en met de evaluatie </w:t>
            </w:r>
          </w:p>
          <w:p w14:paraId="18FDB305" w14:textId="46D9BDC2" w:rsidR="00BA31D7" w:rsidRPr="00173D32" w:rsidRDefault="00756D09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756D09">
              <w:rPr>
                <w:rFonts w:ascii="Verdana" w:hAnsi="Verdana"/>
                <w:sz w:val="18"/>
                <w:szCs w:val="18"/>
              </w:rPr>
              <w:t>en wat u</w:t>
            </w:r>
            <w:r>
              <w:rPr>
                <w:rFonts w:ascii="Verdana" w:hAnsi="Verdana"/>
                <w:sz w:val="18"/>
                <w:szCs w:val="18"/>
              </w:rPr>
              <w:t xml:space="preserve"> daar in verwacht van de opdrac</w:t>
            </w:r>
            <w:r w:rsidRPr="00756D09">
              <w:rPr>
                <w:rFonts w:ascii="Verdana" w:hAnsi="Verdana"/>
                <w:sz w:val="18"/>
                <w:szCs w:val="18"/>
              </w:rPr>
              <w:t>h</w:t>
            </w:r>
            <w:r>
              <w:rPr>
                <w:rFonts w:ascii="Verdana" w:hAnsi="Verdana"/>
                <w:sz w:val="18"/>
                <w:szCs w:val="18"/>
              </w:rPr>
              <w:t>t</w:t>
            </w:r>
            <w:r w:rsidRPr="00756D09">
              <w:rPr>
                <w:rFonts w:ascii="Verdana" w:hAnsi="Verdana"/>
                <w:sz w:val="18"/>
                <w:szCs w:val="18"/>
              </w:rPr>
              <w:t>gever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BA31D7" w:rsidRPr="00173D32" w14:paraId="5F6A7D7C" w14:textId="77777777" w:rsidTr="00173D32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B2295DA" w14:textId="77777777" w:rsidR="00BA31D7" w:rsidRPr="00173D32" w:rsidRDefault="00BA31D7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28DBAE5A" w14:textId="77777777" w:rsidR="00BA31D7" w:rsidRPr="00173D32" w:rsidRDefault="00BA31D7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4C3D1C10" w14:textId="77777777" w:rsidR="00BA31D7" w:rsidRPr="00173D32" w:rsidRDefault="00BA31D7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BA31D7" w:rsidRPr="00173D32" w14:paraId="716E9D01" w14:textId="77777777" w:rsidTr="00173D32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35CD890" w14:textId="2B4C47FC" w:rsidR="00BA31D7" w:rsidRPr="009D3D01" w:rsidRDefault="0028127F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9D3D01">
              <w:rPr>
                <w:rFonts w:ascii="Verdana" w:hAnsi="Verdana"/>
                <w:sz w:val="18"/>
                <w:szCs w:val="18"/>
              </w:rPr>
              <w:t>2</w:t>
            </w:r>
            <w:r w:rsidR="00173D32" w:rsidRPr="009D3D01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76F35E1E" w14:textId="0E5B0D75" w:rsidR="00BA31D7" w:rsidRPr="009D3D01" w:rsidRDefault="004C3810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9D3D0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56D09" w:rsidRPr="009D3D01">
              <w:rPr>
                <w:rFonts w:ascii="Verdana" w:hAnsi="Verdana"/>
                <w:sz w:val="18"/>
                <w:szCs w:val="18"/>
              </w:rPr>
              <w:t>Hoe ziet de dienstverlening er uit bij klachten, schade of een levering die niet aankomt?</w:t>
            </w:r>
          </w:p>
        </w:tc>
      </w:tr>
      <w:tr w:rsidR="00BA31D7" w:rsidRPr="00173D32" w14:paraId="068E5162" w14:textId="77777777" w:rsidTr="00173D32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B8A3629" w14:textId="77777777" w:rsidR="00BA31D7" w:rsidRPr="009D3D01" w:rsidRDefault="00BA31D7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9D3D01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404C940B" w14:textId="77777777" w:rsidR="00BA31D7" w:rsidRPr="009D3D01" w:rsidRDefault="00BA31D7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727ED3C0" w14:textId="77777777" w:rsidR="00BA31D7" w:rsidRPr="009D3D01" w:rsidRDefault="00BA31D7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7C4EF2" w:rsidRPr="00173D32" w14:paraId="055FBA1F" w14:textId="77777777" w:rsidTr="00D90CE0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857374A" w14:textId="1A1D8636" w:rsidR="007C4EF2" w:rsidRPr="00173D32" w:rsidRDefault="007C4EF2" w:rsidP="00D90CE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14290D13" w14:textId="77777777" w:rsidR="007C4EF2" w:rsidRDefault="007C4EF2" w:rsidP="00D90CE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Op welke wijze kunt u garanderen dat u eindejaarsgeschenken kan leveren aan 35.000 </w:t>
            </w:r>
          </w:p>
          <w:p w14:paraId="64F0CFC6" w14:textId="21C45B00" w:rsidR="007C4EF2" w:rsidRPr="00173D32" w:rsidRDefault="007C4EF2" w:rsidP="007C4EF2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medewerkers (landelijk spreidend)? Hoe ziet uw logistieke proces eruit?</w:t>
            </w:r>
          </w:p>
        </w:tc>
      </w:tr>
      <w:tr w:rsidR="007C4EF2" w:rsidRPr="00173D32" w14:paraId="71408F2B" w14:textId="77777777" w:rsidTr="00D90CE0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73ECE9" w14:textId="77777777" w:rsidR="007C4EF2" w:rsidRPr="00173D32" w:rsidRDefault="007C4EF2" w:rsidP="00D90CE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2E548295" w14:textId="77777777" w:rsidR="007C4EF2" w:rsidRPr="00173D32" w:rsidRDefault="007C4EF2" w:rsidP="00D90CE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7B226318" w14:textId="77777777" w:rsidR="007C4EF2" w:rsidRPr="00173D32" w:rsidRDefault="007C4EF2" w:rsidP="00D90CE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B46FC1" w:rsidRPr="00173D32" w14:paraId="48F4987C" w14:textId="77777777" w:rsidTr="00AE3880">
        <w:trPr>
          <w:trHeight w:val="255"/>
        </w:trPr>
        <w:tc>
          <w:tcPr>
            <w:tcW w:w="9067" w:type="dxa"/>
            <w:gridSpan w:val="2"/>
            <w:shd w:val="clear" w:color="auto" w:fill="00206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3FA0092" w14:textId="1483C069" w:rsidR="00B46FC1" w:rsidRPr="00173D32" w:rsidRDefault="00B46FC1" w:rsidP="00B46FC1">
            <w:pPr>
              <w:pStyle w:val="INKStandaard"/>
              <w:numPr>
                <w:ilvl w:val="0"/>
                <w:numId w:val="19"/>
              </w:num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lastRenderedPageBreak/>
              <w:t>Vragen over financiële inzichten/ tarieven</w:t>
            </w:r>
            <w:bookmarkStart w:id="1" w:name="_GoBack"/>
            <w:bookmarkEnd w:id="1"/>
          </w:p>
        </w:tc>
      </w:tr>
      <w:tr w:rsidR="00B46FC1" w:rsidRPr="00173D32" w14:paraId="1E93DCED" w14:textId="77777777" w:rsidTr="00AE3880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A8AB6C5" w14:textId="77777777" w:rsidR="00B46FC1" w:rsidRPr="00173D32" w:rsidRDefault="00B46FC1" w:rsidP="00AE388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8788" w:type="dxa"/>
          </w:tcPr>
          <w:p w14:paraId="4FA88601" w14:textId="77777777" w:rsidR="00EE3CDF" w:rsidRDefault="00756D09" w:rsidP="00AE388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756D09">
              <w:rPr>
                <w:rFonts w:ascii="Verdana" w:hAnsi="Verdana"/>
                <w:sz w:val="18"/>
                <w:szCs w:val="18"/>
              </w:rPr>
              <w:t>Kunt u meer zeggen over de prijsop</w:t>
            </w:r>
            <w:r>
              <w:rPr>
                <w:rFonts w:ascii="Verdana" w:hAnsi="Verdana"/>
                <w:sz w:val="18"/>
                <w:szCs w:val="18"/>
              </w:rPr>
              <w:t>bouw van het eindejaarsgeschenk</w:t>
            </w:r>
            <w:r w:rsidR="00EE3CDF">
              <w:rPr>
                <w:rFonts w:ascii="Verdana" w:hAnsi="Verdana"/>
                <w:sz w:val="18"/>
                <w:szCs w:val="18"/>
              </w:rPr>
              <w:t xml:space="preserve"> en eventuele </w:t>
            </w:r>
          </w:p>
          <w:p w14:paraId="669288B8" w14:textId="74220217" w:rsidR="00B46FC1" w:rsidRPr="00173D32" w:rsidRDefault="00EE3CDF" w:rsidP="009D3D01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cadeaubonnen</w:t>
            </w:r>
            <w:r w:rsidR="00756D09">
              <w:rPr>
                <w:rFonts w:ascii="Verdana" w:hAnsi="Verdana"/>
                <w:sz w:val="18"/>
                <w:szCs w:val="18"/>
              </w:rPr>
              <w:t>?</w:t>
            </w:r>
            <w:r w:rsidR="00386F69" w:rsidRPr="00386F69">
              <w:rPr>
                <w:rFonts w:ascii="Verdana" w:hAnsi="Verdana"/>
                <w:sz w:val="18"/>
                <w:szCs w:val="18"/>
              </w:rPr>
              <w:t xml:space="preserve"> Wat </w:t>
            </w:r>
            <w:r w:rsidR="00386F69">
              <w:rPr>
                <w:rFonts w:ascii="Verdana" w:hAnsi="Verdana"/>
                <w:sz w:val="18"/>
                <w:szCs w:val="18"/>
              </w:rPr>
              <w:t>is de opbouw van uw prijsmodel voor deze dienstverlening</w:t>
            </w:r>
            <w:r w:rsidR="00386F69" w:rsidRPr="00386F69">
              <w:rPr>
                <w:rFonts w:ascii="Verdana" w:hAnsi="Verdana"/>
                <w:sz w:val="18"/>
                <w:szCs w:val="18"/>
              </w:rPr>
              <w:t>?</w:t>
            </w:r>
            <w:r w:rsidR="00AE7B90">
              <w:rPr>
                <w:rFonts w:ascii="Verdana" w:hAnsi="Verdana"/>
                <w:sz w:val="18"/>
                <w:szCs w:val="18"/>
              </w:rPr>
              <w:t xml:space="preserve">   </w:t>
            </w:r>
          </w:p>
        </w:tc>
      </w:tr>
      <w:tr w:rsidR="00B46FC1" w:rsidRPr="00173D32" w14:paraId="4013E54F" w14:textId="77777777" w:rsidTr="00AE3880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98F4106" w14:textId="56FC49CF" w:rsidR="00B46FC1" w:rsidRPr="00173D32" w:rsidRDefault="00B46FC1" w:rsidP="00AE388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77BE3D3F" w14:textId="77777777" w:rsidR="00B46FC1" w:rsidRPr="00173D32" w:rsidRDefault="00B46FC1" w:rsidP="00AE388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58409152" w14:textId="77777777" w:rsidR="00B46FC1" w:rsidRPr="00173D32" w:rsidRDefault="00B46FC1" w:rsidP="00AE388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B46FC1" w:rsidRPr="00173D32" w14:paraId="20878EB6" w14:textId="77777777" w:rsidTr="00AE3880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650DE77" w14:textId="77777777" w:rsidR="00B46FC1" w:rsidRPr="00173D32" w:rsidRDefault="00B46FC1" w:rsidP="00AE388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8788" w:type="dxa"/>
          </w:tcPr>
          <w:p w14:paraId="77544432" w14:textId="77777777" w:rsidR="00756D09" w:rsidRDefault="00756D09" w:rsidP="00756D09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Wat is het gemiddelde bedrag dat uw afnemers per medewerker hanteren voor een </w:t>
            </w:r>
          </w:p>
          <w:p w14:paraId="5285FB6E" w14:textId="77777777" w:rsidR="00DA7310" w:rsidRDefault="00756D09" w:rsidP="00DA731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eindejaarsgeschenk?</w:t>
            </w:r>
            <w:r w:rsidR="00DA7310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A7310" w:rsidRPr="00DA7310">
              <w:rPr>
                <w:rFonts w:ascii="Verdana" w:hAnsi="Verdana"/>
                <w:sz w:val="18"/>
                <w:szCs w:val="18"/>
              </w:rPr>
              <w:t xml:space="preserve">Wat </w:t>
            </w:r>
            <w:r w:rsidR="00DA7310">
              <w:rPr>
                <w:rFonts w:ascii="Verdana" w:hAnsi="Verdana"/>
                <w:sz w:val="18"/>
                <w:szCs w:val="18"/>
              </w:rPr>
              <w:t>is het bestedingsbudget van</w:t>
            </w:r>
            <w:r w:rsidR="00DA7310" w:rsidRPr="00DA7310">
              <w:rPr>
                <w:rFonts w:ascii="Verdana" w:hAnsi="Verdana"/>
                <w:sz w:val="18"/>
                <w:szCs w:val="18"/>
              </w:rPr>
              <w:t xml:space="preserve"> andere bedrijven van dezelfde </w:t>
            </w:r>
          </w:p>
          <w:p w14:paraId="7773621B" w14:textId="3FC992F0" w:rsidR="00B46FC1" w:rsidRPr="00173D32" w:rsidRDefault="00DA7310" w:rsidP="00DA731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A7310">
              <w:rPr>
                <w:rFonts w:ascii="Verdana" w:hAnsi="Verdana"/>
                <w:sz w:val="18"/>
                <w:szCs w:val="18"/>
              </w:rPr>
              <w:t xml:space="preserve">grootte (35.000 </w:t>
            </w:r>
            <w:r>
              <w:rPr>
                <w:rFonts w:ascii="Verdana" w:hAnsi="Verdana"/>
                <w:sz w:val="18"/>
                <w:szCs w:val="18"/>
              </w:rPr>
              <w:t>medewerkers)</w:t>
            </w:r>
            <w:r w:rsidRPr="00DA7310">
              <w:rPr>
                <w:rFonts w:ascii="Verdana" w:hAnsi="Verdana"/>
                <w:sz w:val="18"/>
                <w:szCs w:val="18"/>
              </w:rPr>
              <w:t>?</w:t>
            </w:r>
          </w:p>
        </w:tc>
      </w:tr>
      <w:tr w:rsidR="00B46FC1" w:rsidRPr="00173D32" w14:paraId="3F586877" w14:textId="77777777" w:rsidTr="00AE3880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B7A9AFC" w14:textId="77777777" w:rsidR="00B46FC1" w:rsidRPr="00173D32" w:rsidRDefault="00B46FC1" w:rsidP="00AE388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7998783B" w14:textId="77777777" w:rsidR="00B46FC1" w:rsidRPr="00173D32" w:rsidRDefault="00B46FC1" w:rsidP="00AE388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69496299" w14:textId="77777777" w:rsidR="00B46FC1" w:rsidRPr="00173D32" w:rsidRDefault="00B46FC1" w:rsidP="00AE388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980B62" w:rsidRPr="00173D32" w14:paraId="4138FEE8" w14:textId="77777777" w:rsidTr="00A80F73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BD9282" w14:textId="4A62E340" w:rsidR="00980B62" w:rsidRPr="00173D32" w:rsidRDefault="006A4A48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="00980B62"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110DBCDF" w14:textId="77777777" w:rsidR="00432758" w:rsidRPr="00131FA0" w:rsidRDefault="00432758" w:rsidP="00432758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31FA0">
              <w:rPr>
                <w:rFonts w:ascii="Verdana" w:hAnsi="Verdana"/>
                <w:sz w:val="18"/>
                <w:szCs w:val="18"/>
              </w:rPr>
              <w:t xml:space="preserve">Stel de opdrachtgever wil € 40,00 per persoon/medewerker uitgeven, wat kan de </w:t>
            </w:r>
          </w:p>
          <w:p w14:paraId="301FC33F" w14:textId="2252E7C5" w:rsidR="00432758" w:rsidRPr="00432758" w:rsidRDefault="00432758" w:rsidP="00432758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31FA0">
              <w:rPr>
                <w:rFonts w:ascii="Verdana" w:hAnsi="Verdana"/>
                <w:sz w:val="18"/>
                <w:szCs w:val="18"/>
              </w:rPr>
              <w:t xml:space="preserve"> opdrachtgever dan van u </w:t>
            </w:r>
            <w:r w:rsidRPr="009D3D01">
              <w:rPr>
                <w:rFonts w:ascii="Verdana" w:hAnsi="Verdana"/>
                <w:sz w:val="18"/>
                <w:szCs w:val="18"/>
              </w:rPr>
              <w:t>verwachten</w:t>
            </w:r>
            <w:r w:rsidRPr="00131FA0">
              <w:rPr>
                <w:rFonts w:ascii="Verdana" w:hAnsi="Verdana"/>
                <w:sz w:val="18"/>
                <w:szCs w:val="18"/>
              </w:rPr>
              <w:t xml:space="preserve">? </w:t>
            </w:r>
          </w:p>
          <w:p w14:paraId="4D920D6B" w14:textId="031CBE9B" w:rsidR="00432758" w:rsidRPr="00432758" w:rsidRDefault="00432758" w:rsidP="00432758">
            <w:pPr>
              <w:pStyle w:val="INKStandaard"/>
              <w:numPr>
                <w:ilvl w:val="0"/>
                <w:numId w:val="30"/>
              </w:numPr>
              <w:rPr>
                <w:rFonts w:ascii="Verdana" w:hAnsi="Verdana"/>
                <w:sz w:val="18"/>
                <w:szCs w:val="18"/>
              </w:rPr>
            </w:pPr>
            <w:r w:rsidRPr="00432758">
              <w:rPr>
                <w:rFonts w:ascii="Verdana" w:hAnsi="Verdana"/>
                <w:sz w:val="18"/>
                <w:szCs w:val="18"/>
              </w:rPr>
              <w:t xml:space="preserve">Wat maakt uw assortiment onderscheidend? </w:t>
            </w:r>
          </w:p>
          <w:p w14:paraId="36AA6031" w14:textId="15CA3835" w:rsidR="00980B62" w:rsidRPr="00432758" w:rsidRDefault="00432758" w:rsidP="00432758">
            <w:pPr>
              <w:pStyle w:val="INKStandaard"/>
              <w:numPr>
                <w:ilvl w:val="0"/>
                <w:numId w:val="30"/>
              </w:numPr>
              <w:rPr>
                <w:rFonts w:ascii="Verdana" w:hAnsi="Verdana"/>
                <w:sz w:val="18"/>
                <w:szCs w:val="18"/>
              </w:rPr>
            </w:pPr>
            <w:r w:rsidRPr="00432758">
              <w:rPr>
                <w:rFonts w:ascii="Verdana" w:hAnsi="Verdana"/>
                <w:sz w:val="18"/>
                <w:szCs w:val="18"/>
              </w:rPr>
              <w:t>Hoe zou u ervoor zorgen dat elke kerst weer uniek en origineel is, met een afwisselend cadeau?</w:t>
            </w:r>
          </w:p>
        </w:tc>
      </w:tr>
      <w:tr w:rsidR="00980B62" w:rsidRPr="00173D32" w14:paraId="43725F57" w14:textId="77777777" w:rsidTr="00A80F73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97F295" w14:textId="77777777" w:rsidR="00980B62" w:rsidRPr="00173D32" w:rsidRDefault="00980B62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5A4211F9" w14:textId="77777777" w:rsidR="00980B62" w:rsidRPr="00173D32" w:rsidRDefault="00980B62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33B8611D" w14:textId="77777777" w:rsidR="00980B62" w:rsidRPr="00173D32" w:rsidRDefault="00980B62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D565837" w14:textId="77777777" w:rsidR="00980B62" w:rsidRDefault="00980B62" w:rsidP="005071D3">
      <w:pPr>
        <w:pStyle w:val="INKStandaard"/>
        <w:rPr>
          <w:rFonts w:ascii="Verdana" w:hAnsi="Verdana"/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8788"/>
      </w:tblGrid>
      <w:tr w:rsidR="00E8530F" w:rsidRPr="00173D32" w14:paraId="3FDB622D" w14:textId="77777777" w:rsidTr="00A80F73">
        <w:trPr>
          <w:trHeight w:val="267"/>
        </w:trPr>
        <w:tc>
          <w:tcPr>
            <w:tcW w:w="9067" w:type="dxa"/>
            <w:gridSpan w:val="2"/>
            <w:shd w:val="clear" w:color="auto" w:fill="00206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4294F7F" w14:textId="6955FE33" w:rsidR="00E8530F" w:rsidRPr="00173D32" w:rsidRDefault="00E8530F" w:rsidP="00E8530F">
            <w:pPr>
              <w:pStyle w:val="INKStandaard"/>
              <w:numPr>
                <w:ilvl w:val="0"/>
                <w:numId w:val="19"/>
              </w:num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173D32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Algemene vragen </w:t>
            </w: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over tevredenheid ontvangers kerstgeschenken</w:t>
            </w:r>
            <w:r w:rsidRPr="00173D32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E8530F" w:rsidRPr="00173D32" w14:paraId="67CC0B01" w14:textId="77777777" w:rsidTr="00A80F73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E52242C" w14:textId="77777777" w:rsidR="00E8530F" w:rsidRPr="00173D32" w:rsidRDefault="00E8530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8788" w:type="dxa"/>
          </w:tcPr>
          <w:p w14:paraId="2EE036F8" w14:textId="77777777" w:rsidR="00E8530F" w:rsidRDefault="00E8530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Heeft u enig inzicht welke kerstgeschenken het hoogst gewaardeerd worden, met name bij </w:t>
            </w:r>
          </w:p>
          <w:p w14:paraId="1042A54C" w14:textId="212BBE34" w:rsidR="00E8530F" w:rsidRPr="00173D32" w:rsidRDefault="00E8530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grote organisaties (meer dan 5.000 werknemers)?</w:t>
            </w:r>
          </w:p>
        </w:tc>
      </w:tr>
      <w:tr w:rsidR="00E8530F" w:rsidRPr="00173D32" w14:paraId="1568920D" w14:textId="77777777" w:rsidTr="00A80F73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CF209F" w14:textId="77777777" w:rsidR="00E8530F" w:rsidRPr="00173D32" w:rsidRDefault="00E8530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3A2345E2" w14:textId="77777777" w:rsidR="00E8530F" w:rsidRPr="00173D32" w:rsidRDefault="00E8530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763CCBEF" w14:textId="77777777" w:rsidR="00E8530F" w:rsidRPr="00173D32" w:rsidRDefault="00E8530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E8530F" w:rsidRPr="00173D32" w14:paraId="311BCCFE" w14:textId="77777777" w:rsidTr="00A80F73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7B7CADF" w14:textId="77777777" w:rsidR="00E8530F" w:rsidRPr="009D3D01" w:rsidRDefault="00E8530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9D3D01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8788" w:type="dxa"/>
          </w:tcPr>
          <w:p w14:paraId="10EEB82A" w14:textId="4F6CDD2A" w:rsidR="00E8530F" w:rsidRPr="009D3D01" w:rsidRDefault="00980B62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9D3D01">
              <w:rPr>
                <w:rFonts w:ascii="Verdana" w:hAnsi="Verdana"/>
                <w:sz w:val="18"/>
                <w:szCs w:val="18"/>
              </w:rPr>
              <w:t xml:space="preserve"> Over welk soort kerstpakketten krijgt u de meeste vragen/opmerkingen/klachten?</w:t>
            </w:r>
          </w:p>
        </w:tc>
      </w:tr>
      <w:tr w:rsidR="00E8530F" w:rsidRPr="00173D32" w14:paraId="6346E436" w14:textId="77777777" w:rsidTr="00A80F73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2940CC9" w14:textId="77777777" w:rsidR="00E8530F" w:rsidRPr="009D3D01" w:rsidRDefault="00E8530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9D3D01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54BB2CB2" w14:textId="77777777" w:rsidR="00E8530F" w:rsidRPr="009D3D01" w:rsidRDefault="00E8530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2BAE92EA" w14:textId="77777777" w:rsidR="00E8530F" w:rsidRPr="009D3D01" w:rsidRDefault="00E8530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E8530F" w:rsidRPr="00173D32" w14:paraId="5486FED3" w14:textId="77777777" w:rsidTr="00A80F73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1ADD737" w14:textId="6986EB56" w:rsidR="00E8530F" w:rsidRPr="009D3D01" w:rsidRDefault="00980B62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9D3D01">
              <w:rPr>
                <w:rFonts w:ascii="Verdana" w:hAnsi="Verdana"/>
                <w:sz w:val="18"/>
                <w:szCs w:val="18"/>
              </w:rPr>
              <w:t>3</w:t>
            </w:r>
            <w:r w:rsidR="00E8530F" w:rsidRPr="009D3D01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75262C86" w14:textId="0D554ABD" w:rsidR="00E8530F" w:rsidRPr="009D3D01" w:rsidRDefault="00980B62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9D3D01">
              <w:rPr>
                <w:rFonts w:ascii="Verdana" w:hAnsi="Verdana"/>
                <w:sz w:val="18"/>
                <w:szCs w:val="18"/>
              </w:rPr>
              <w:t xml:space="preserve"> Wordt food of non-food meer gewaardeerd?</w:t>
            </w:r>
            <w:r w:rsidR="006A4A48" w:rsidRPr="009D3D01">
              <w:rPr>
                <w:rFonts w:ascii="Verdana" w:hAnsi="Verdana"/>
                <w:sz w:val="18"/>
                <w:szCs w:val="18"/>
              </w:rPr>
              <w:t xml:space="preserve"> Graag een toelichting.</w:t>
            </w:r>
          </w:p>
        </w:tc>
      </w:tr>
      <w:tr w:rsidR="00E8530F" w:rsidRPr="00173D32" w14:paraId="00D1E5B0" w14:textId="77777777" w:rsidTr="00A80F73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9EABF17" w14:textId="77777777" w:rsidR="00E8530F" w:rsidRPr="009D3D01" w:rsidRDefault="00E8530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9D3D01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1DB1B86A" w14:textId="77777777" w:rsidR="00E8530F" w:rsidRPr="009D3D01" w:rsidRDefault="00E8530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45FC72EE" w14:textId="77777777" w:rsidR="00E8530F" w:rsidRPr="009D3D01" w:rsidRDefault="00E8530F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23E1E9D" w14:textId="77777777" w:rsidR="00E8530F" w:rsidRPr="00173D32" w:rsidRDefault="00E8530F" w:rsidP="005071D3">
      <w:pPr>
        <w:pStyle w:val="INKStandaard"/>
        <w:rPr>
          <w:rFonts w:ascii="Verdana" w:hAnsi="Verdana"/>
          <w:sz w:val="18"/>
          <w:szCs w:val="18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8706"/>
      </w:tblGrid>
      <w:tr w:rsidR="00173D32" w:rsidRPr="00173D32" w14:paraId="29C045A3" w14:textId="77777777" w:rsidTr="00A835EE">
        <w:trPr>
          <w:trHeight w:val="267"/>
        </w:trPr>
        <w:tc>
          <w:tcPr>
            <w:tcW w:w="9127" w:type="dxa"/>
            <w:gridSpan w:val="2"/>
            <w:shd w:val="clear" w:color="auto" w:fill="00206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91DC61" w14:textId="55B06B23" w:rsidR="00104355" w:rsidRPr="00173D32" w:rsidRDefault="00CD48DE" w:rsidP="00CD48DE">
            <w:pPr>
              <w:pStyle w:val="INKStandaard"/>
              <w:numPr>
                <w:ilvl w:val="0"/>
                <w:numId w:val="19"/>
              </w:num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173D32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Algemene vragen en ruimte voor advies </w:t>
            </w:r>
          </w:p>
        </w:tc>
      </w:tr>
      <w:tr w:rsidR="00104355" w:rsidRPr="00173D32" w14:paraId="1F7BE989" w14:textId="77777777" w:rsidTr="00A835EE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03C543B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8706" w:type="dxa"/>
          </w:tcPr>
          <w:p w14:paraId="62A2ED71" w14:textId="4D82711A" w:rsidR="00104355" w:rsidRPr="00173D32" w:rsidRDefault="00104355" w:rsidP="00B078E8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80B62">
              <w:rPr>
                <w:rFonts w:ascii="Verdana" w:hAnsi="Verdana"/>
                <w:sz w:val="18"/>
                <w:szCs w:val="18"/>
              </w:rPr>
              <w:t>Wat lijkt u een geschikt kerstpa</w:t>
            </w:r>
            <w:r w:rsidR="00B078E8">
              <w:rPr>
                <w:rFonts w:ascii="Verdana" w:hAnsi="Verdana"/>
                <w:sz w:val="18"/>
                <w:szCs w:val="18"/>
              </w:rPr>
              <w:t>kket voor ambtenaren Financiën/B</w:t>
            </w:r>
            <w:r w:rsidR="00980B62">
              <w:rPr>
                <w:rFonts w:ascii="Verdana" w:hAnsi="Verdana"/>
                <w:sz w:val="18"/>
                <w:szCs w:val="18"/>
              </w:rPr>
              <w:t>elastingdienst?</w:t>
            </w:r>
          </w:p>
        </w:tc>
      </w:tr>
      <w:tr w:rsidR="00104355" w:rsidRPr="00173D32" w14:paraId="004188BB" w14:textId="77777777" w:rsidTr="00A835EE">
        <w:trPr>
          <w:trHeight w:val="255"/>
        </w:trPr>
        <w:tc>
          <w:tcPr>
            <w:tcW w:w="912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FBAEC4E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71086DBC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6DC3813A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1F34A9" w:rsidRPr="00173D32" w14:paraId="276CA4B3" w14:textId="77777777" w:rsidTr="00A835EE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FAEF4" w14:textId="3253A854" w:rsidR="001F34A9" w:rsidRPr="00173D32" w:rsidRDefault="008F4A8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 w:rsidR="001F34A9"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06" w:type="dxa"/>
          </w:tcPr>
          <w:p w14:paraId="7121872A" w14:textId="77777777" w:rsidR="00460A84" w:rsidRDefault="00460A84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460A84">
              <w:rPr>
                <w:rFonts w:ascii="Verdana" w:hAnsi="Verdana"/>
                <w:sz w:val="18"/>
                <w:szCs w:val="18"/>
              </w:rPr>
              <w:t>Wat als onze planning zo uit komt dat u de aanbested</w:t>
            </w:r>
            <w:r>
              <w:rPr>
                <w:rFonts w:ascii="Verdana" w:hAnsi="Verdana"/>
                <w:sz w:val="18"/>
                <w:szCs w:val="18"/>
              </w:rPr>
              <w:t>ing op 28 november 2023</w:t>
            </w:r>
            <w:r w:rsidRPr="00460A84">
              <w:rPr>
                <w:rFonts w:ascii="Verdana" w:hAnsi="Verdana"/>
                <w:sz w:val="18"/>
                <w:szCs w:val="18"/>
              </w:rPr>
              <w:t xml:space="preserve"> moet </w:t>
            </w:r>
          </w:p>
          <w:p w14:paraId="07B78B6E" w14:textId="2079C2B3" w:rsidR="001F34A9" w:rsidRPr="00173D32" w:rsidRDefault="00460A84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460A84">
              <w:rPr>
                <w:rFonts w:ascii="Verdana" w:hAnsi="Verdana"/>
                <w:sz w:val="18"/>
                <w:szCs w:val="18"/>
              </w:rPr>
              <w:t>indienen, is dit dan een probleem voor u?</w:t>
            </w:r>
          </w:p>
        </w:tc>
      </w:tr>
      <w:tr w:rsidR="001F34A9" w:rsidRPr="00173D32" w14:paraId="32D17D1B" w14:textId="77777777" w:rsidTr="00A835EE">
        <w:trPr>
          <w:trHeight w:val="255"/>
        </w:trPr>
        <w:tc>
          <w:tcPr>
            <w:tcW w:w="912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DF7212D" w14:textId="27EEA8D3" w:rsidR="001F34A9" w:rsidRPr="00173D32" w:rsidRDefault="001F34A9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5CC06D06" w14:textId="77777777" w:rsidR="001F34A9" w:rsidRPr="00173D32" w:rsidRDefault="001F34A9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6945B8DA" w14:textId="77777777" w:rsidR="001F34A9" w:rsidRPr="00173D32" w:rsidRDefault="001F34A9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460A84" w:rsidRPr="00173D32" w14:paraId="71133FFA" w14:textId="77777777" w:rsidTr="00A835EE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B26F94B" w14:textId="57D4968F" w:rsidR="00460A84" w:rsidRPr="00173D32" w:rsidRDefault="008F4A85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="00460A84"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06" w:type="dxa"/>
          </w:tcPr>
          <w:p w14:paraId="05B44DA4" w14:textId="4158849E" w:rsidR="00460A84" w:rsidRPr="00173D32" w:rsidRDefault="00460A84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460A84">
              <w:rPr>
                <w:rFonts w:ascii="Verdana" w:hAnsi="Verdana"/>
                <w:sz w:val="18"/>
                <w:szCs w:val="18"/>
              </w:rPr>
              <w:t>Heeft u de intentie om deel te nemen aan de aanbesteding? Waarom wel en waarom niet?</w:t>
            </w:r>
          </w:p>
        </w:tc>
      </w:tr>
      <w:tr w:rsidR="00460A84" w:rsidRPr="00173D32" w14:paraId="7036CEA6" w14:textId="77777777" w:rsidTr="00A835EE">
        <w:trPr>
          <w:trHeight w:val="255"/>
        </w:trPr>
        <w:tc>
          <w:tcPr>
            <w:tcW w:w="912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A8A4AE4" w14:textId="77777777" w:rsidR="00460A84" w:rsidRPr="00173D32" w:rsidRDefault="00460A84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7667C40C" w14:textId="77777777" w:rsidR="00460A84" w:rsidRPr="00173D32" w:rsidRDefault="00460A84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05D8FB8C" w14:textId="77777777" w:rsidR="00460A84" w:rsidRPr="00173D32" w:rsidRDefault="00460A84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460A84" w:rsidRPr="00173D32" w14:paraId="1751C549" w14:textId="77777777" w:rsidTr="00A835EE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CF1388D" w14:textId="60B0DDF7" w:rsidR="00460A84" w:rsidRPr="00173D32" w:rsidRDefault="008F4A85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="00460A84"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06" w:type="dxa"/>
          </w:tcPr>
          <w:p w14:paraId="3A8B914B" w14:textId="7EE30329" w:rsidR="00460A84" w:rsidRPr="00173D32" w:rsidRDefault="00460A84" w:rsidP="00460A84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Wat zou de o</w:t>
            </w:r>
            <w:r w:rsidRPr="00460A84">
              <w:rPr>
                <w:rFonts w:ascii="Verdana" w:hAnsi="Verdana"/>
                <w:sz w:val="18"/>
                <w:szCs w:val="18"/>
              </w:rPr>
              <w:t>pdrachtgever volgens u zeker moeten opnemen in de aanbesteding?</w:t>
            </w:r>
          </w:p>
        </w:tc>
      </w:tr>
      <w:tr w:rsidR="00460A84" w:rsidRPr="00173D32" w14:paraId="17C7B491" w14:textId="77777777" w:rsidTr="00A835EE">
        <w:trPr>
          <w:trHeight w:val="255"/>
        </w:trPr>
        <w:tc>
          <w:tcPr>
            <w:tcW w:w="912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70A4F98" w14:textId="77777777" w:rsidR="00460A84" w:rsidRPr="00173D32" w:rsidRDefault="00460A84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219C5E66" w14:textId="77777777" w:rsidR="00460A84" w:rsidRPr="00173D32" w:rsidRDefault="00460A84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06DE4347" w14:textId="77777777" w:rsidR="00460A84" w:rsidRPr="00173D32" w:rsidRDefault="00460A84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460A84" w:rsidRPr="00173D32" w14:paraId="715E0306" w14:textId="77777777" w:rsidTr="00A835EE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366D3DF" w14:textId="4795585C" w:rsidR="00460A84" w:rsidRPr="00173D32" w:rsidRDefault="008F4A85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5</w:t>
            </w:r>
            <w:r w:rsidR="00460A84"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06" w:type="dxa"/>
          </w:tcPr>
          <w:p w14:paraId="2A250569" w14:textId="77777777" w:rsidR="00AD390C" w:rsidRDefault="00460A84" w:rsidP="00460A84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AD390C" w:rsidRPr="00AD390C">
              <w:rPr>
                <w:rFonts w:ascii="Verdana" w:hAnsi="Verdana"/>
                <w:sz w:val="18"/>
                <w:szCs w:val="18"/>
              </w:rPr>
              <w:t xml:space="preserve">Als kwaliteit onderdeel uitmaakt van de beoordeling, welke elementen zou u hier graag in </w:t>
            </w:r>
          </w:p>
          <w:p w14:paraId="4122DBFB" w14:textId="569A8411" w:rsidR="00460A84" w:rsidRPr="00173D32" w:rsidRDefault="00AD390C" w:rsidP="00460A84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D390C">
              <w:rPr>
                <w:rFonts w:ascii="Verdana" w:hAnsi="Verdana"/>
                <w:sz w:val="18"/>
                <w:szCs w:val="18"/>
              </w:rPr>
              <w:t>terug willen zien?</w:t>
            </w:r>
          </w:p>
        </w:tc>
      </w:tr>
      <w:tr w:rsidR="00460A84" w:rsidRPr="00173D32" w14:paraId="29AED09F" w14:textId="77777777" w:rsidTr="00A835EE">
        <w:trPr>
          <w:trHeight w:val="255"/>
        </w:trPr>
        <w:tc>
          <w:tcPr>
            <w:tcW w:w="912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EA6EB06" w14:textId="77777777" w:rsidR="00460A84" w:rsidRPr="00173D32" w:rsidRDefault="00460A84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24932A1C" w14:textId="77777777" w:rsidR="00460A84" w:rsidRPr="00173D32" w:rsidRDefault="00460A84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3CC34159" w14:textId="77777777" w:rsidR="00460A84" w:rsidRPr="00173D32" w:rsidRDefault="00460A84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460A84" w:rsidRPr="00173D32" w14:paraId="00591552" w14:textId="77777777" w:rsidTr="00A835EE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82D790F" w14:textId="08ED8B76" w:rsidR="00460A84" w:rsidRPr="00173D32" w:rsidRDefault="008F4A85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  <w:r w:rsidR="00460A84"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06" w:type="dxa"/>
          </w:tcPr>
          <w:p w14:paraId="13F100A2" w14:textId="77777777" w:rsidR="003F0E4F" w:rsidRDefault="00460A84" w:rsidP="003F0E4F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3F0E4F" w:rsidRPr="003F0E4F">
              <w:rPr>
                <w:rFonts w:ascii="Verdana" w:hAnsi="Verdana"/>
                <w:sz w:val="18"/>
                <w:szCs w:val="18"/>
              </w:rPr>
              <w:t xml:space="preserve">Staat u open om een presentatie te geven met een conceptversie van wat </w:t>
            </w:r>
            <w:r w:rsidR="003F0E4F">
              <w:rPr>
                <w:rFonts w:ascii="Verdana" w:hAnsi="Verdana"/>
                <w:sz w:val="18"/>
                <w:szCs w:val="18"/>
              </w:rPr>
              <w:t xml:space="preserve">de </w:t>
            </w:r>
          </w:p>
          <w:p w14:paraId="238A011A" w14:textId="08BDC720" w:rsidR="00460A84" w:rsidRPr="00173D32" w:rsidRDefault="003F0E4F" w:rsidP="003F0E4F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opdrachtgever</w:t>
            </w:r>
            <w:r w:rsidRPr="003F0E4F">
              <w:rPr>
                <w:rFonts w:ascii="Verdana" w:hAnsi="Verdana"/>
                <w:sz w:val="18"/>
                <w:szCs w:val="18"/>
              </w:rPr>
              <w:t xml:space="preserve"> als geschenk kunnen verwachten?</w:t>
            </w:r>
          </w:p>
        </w:tc>
      </w:tr>
      <w:tr w:rsidR="00460A84" w:rsidRPr="00173D32" w14:paraId="62CF6F26" w14:textId="77777777" w:rsidTr="00A835EE">
        <w:trPr>
          <w:trHeight w:val="255"/>
        </w:trPr>
        <w:tc>
          <w:tcPr>
            <w:tcW w:w="912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939A37" w14:textId="77777777" w:rsidR="00460A84" w:rsidRPr="00173D32" w:rsidRDefault="00460A84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5D902F5C" w14:textId="77777777" w:rsidR="00460A84" w:rsidRPr="00173D32" w:rsidRDefault="00460A84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7F75BC8D" w14:textId="77777777" w:rsidR="00460A84" w:rsidRPr="00173D32" w:rsidRDefault="00460A84" w:rsidP="00A80F7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A835EE" w:rsidRPr="00173D32" w14:paraId="61DE866C" w14:textId="77777777" w:rsidTr="00A835EE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CB7851D" w14:textId="0D890D63" w:rsidR="00A835EE" w:rsidRPr="00173D32" w:rsidRDefault="008F4A85" w:rsidP="0075228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  <w:r w:rsidR="00A835EE"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06" w:type="dxa"/>
          </w:tcPr>
          <w:p w14:paraId="732B5EBE" w14:textId="3780DD1A" w:rsidR="00A835EE" w:rsidRPr="00173D32" w:rsidRDefault="00A835EE" w:rsidP="0075228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835EE">
              <w:rPr>
                <w:rFonts w:ascii="Verdana" w:hAnsi="Verdana"/>
                <w:sz w:val="18"/>
                <w:szCs w:val="18"/>
              </w:rPr>
              <w:t>Wat is de grootte van uw organisatie?</w:t>
            </w:r>
          </w:p>
        </w:tc>
      </w:tr>
      <w:tr w:rsidR="00A835EE" w:rsidRPr="00173D32" w14:paraId="7B6E2BE9" w14:textId="77777777" w:rsidTr="00A835EE">
        <w:trPr>
          <w:trHeight w:val="255"/>
        </w:trPr>
        <w:tc>
          <w:tcPr>
            <w:tcW w:w="912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0D7D08D" w14:textId="77777777" w:rsidR="00A835EE" w:rsidRPr="00173D32" w:rsidRDefault="00A835EE" w:rsidP="0075228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6268799A" w14:textId="77777777" w:rsidR="00A835EE" w:rsidRPr="00173D32" w:rsidRDefault="00A835EE" w:rsidP="0075228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5D0DF49E" w14:textId="77777777" w:rsidR="00A835EE" w:rsidRPr="00173D32" w:rsidRDefault="00A835EE" w:rsidP="0075228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A835EE" w:rsidRPr="00173D32" w14:paraId="7DCB3012" w14:textId="77777777" w:rsidTr="00A835EE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476449D" w14:textId="0E01AB35" w:rsidR="00A835EE" w:rsidRPr="00173D32" w:rsidRDefault="008F4A85" w:rsidP="0075228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  <w:r w:rsidR="00A835EE"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06" w:type="dxa"/>
          </w:tcPr>
          <w:p w14:paraId="3EE1F6F0" w14:textId="4225EF7C" w:rsidR="00A835EE" w:rsidRPr="00173D32" w:rsidRDefault="00A835EE" w:rsidP="0075228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835EE">
              <w:rPr>
                <w:rFonts w:ascii="Verdana" w:hAnsi="Verdana"/>
                <w:sz w:val="18"/>
                <w:szCs w:val="18"/>
              </w:rPr>
              <w:t>Wat is globaal de omzet van uw organisatie en wat is globaal uw marktaandeel?</w:t>
            </w:r>
          </w:p>
        </w:tc>
      </w:tr>
      <w:tr w:rsidR="00A835EE" w:rsidRPr="00173D32" w14:paraId="7C502B72" w14:textId="77777777" w:rsidTr="00A835EE">
        <w:trPr>
          <w:trHeight w:val="255"/>
        </w:trPr>
        <w:tc>
          <w:tcPr>
            <w:tcW w:w="912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7002F67" w14:textId="77777777" w:rsidR="00A835EE" w:rsidRPr="00173D32" w:rsidRDefault="00A835EE" w:rsidP="0075228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5D276ED6" w14:textId="77777777" w:rsidR="00A835EE" w:rsidRPr="00173D32" w:rsidRDefault="00A835EE" w:rsidP="0075228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4CD401A6" w14:textId="77777777" w:rsidR="00A835EE" w:rsidRPr="00173D32" w:rsidRDefault="00A835EE" w:rsidP="0075228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A835EE" w:rsidRPr="00173D32" w14:paraId="38B17DCB" w14:textId="77777777" w:rsidTr="00A835EE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A9FB511" w14:textId="521E6823" w:rsidR="00A835EE" w:rsidRPr="00173D32" w:rsidRDefault="008F4A85" w:rsidP="00A835EE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  <w:r w:rsidR="00A835EE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06" w:type="dxa"/>
          </w:tcPr>
          <w:p w14:paraId="3E4E45CA" w14:textId="77777777" w:rsidR="00D454D1" w:rsidRDefault="00A835EE" w:rsidP="0075228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D454D1" w:rsidRPr="00D454D1">
              <w:rPr>
                <w:rFonts w:ascii="Verdana" w:hAnsi="Verdana"/>
                <w:sz w:val="18"/>
                <w:szCs w:val="18"/>
              </w:rPr>
              <w:t xml:space="preserve">Werkt u samen met andere bedrijven/onderaannemers in de keten? Zo ja op welke </w:t>
            </w:r>
          </w:p>
          <w:p w14:paraId="231D5E25" w14:textId="0D85A5FD" w:rsidR="00A835EE" w:rsidRPr="00173D32" w:rsidRDefault="00D454D1" w:rsidP="0075228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r w:rsidRPr="00D454D1">
              <w:rPr>
                <w:rFonts w:ascii="Verdana" w:hAnsi="Verdana"/>
                <w:sz w:val="18"/>
                <w:szCs w:val="18"/>
              </w:rPr>
              <w:t>aspecten?</w:t>
            </w:r>
          </w:p>
        </w:tc>
      </w:tr>
      <w:tr w:rsidR="00A835EE" w:rsidRPr="00173D32" w14:paraId="7C398E0E" w14:textId="77777777" w:rsidTr="00A835EE">
        <w:trPr>
          <w:trHeight w:val="255"/>
        </w:trPr>
        <w:tc>
          <w:tcPr>
            <w:tcW w:w="912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C33B21C" w14:textId="77777777" w:rsidR="00A835EE" w:rsidRPr="00173D32" w:rsidRDefault="00A835EE" w:rsidP="0075228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36449C16" w14:textId="77777777" w:rsidR="00A835EE" w:rsidRPr="00173D32" w:rsidRDefault="00A835EE" w:rsidP="0075228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0124CF83" w14:textId="77777777" w:rsidR="00A835EE" w:rsidRPr="00173D32" w:rsidRDefault="00A835EE" w:rsidP="0075228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DD045FF" w14:textId="1BBAF0E7" w:rsidR="00836FD3" w:rsidRDefault="00836FD3" w:rsidP="005071D3">
      <w:pPr>
        <w:pStyle w:val="INKStandaard"/>
      </w:pPr>
    </w:p>
    <w:sectPr w:rsidR="00836FD3" w:rsidSect="00CD48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BFBBB" w16cex:dateUtc="2022-09-26T08:21:00Z"/>
  <w16cex:commentExtensible w16cex:durableId="26DBFC1E" w16cex:dateUtc="2022-09-26T08:23:00Z"/>
  <w16cex:commentExtensible w16cex:durableId="26DBFC41" w16cex:dateUtc="2022-09-26T08:24:00Z"/>
  <w16cex:commentExtensible w16cex:durableId="26DBFC5B" w16cex:dateUtc="2022-09-26T08:24:00Z"/>
  <w16cex:commentExtensible w16cex:durableId="26DBFCA4" w16cex:dateUtc="2022-09-26T08:25:00Z"/>
  <w16cex:commentExtensible w16cex:durableId="26DBFCE5" w16cex:dateUtc="2022-09-26T08:26:00Z"/>
  <w16cex:commentExtensible w16cex:durableId="26DBFD0A" w16cex:dateUtc="2022-09-26T08:27:00Z"/>
  <w16cex:commentExtensible w16cex:durableId="26DBFD44" w16cex:dateUtc="2022-09-26T08:28:00Z"/>
  <w16cex:commentExtensible w16cex:durableId="26DBFD4F" w16cex:dateUtc="2022-09-26T08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AEE7C24" w16cid:durableId="26DBFBAC"/>
  <w16cid:commentId w16cid:paraId="1F0FE00C" w16cid:durableId="26DBFBBB"/>
  <w16cid:commentId w16cid:paraId="140E9411" w16cid:durableId="26DBFC1E"/>
  <w16cid:commentId w16cid:paraId="4A7276A8" w16cid:durableId="26DBFC41"/>
  <w16cid:commentId w16cid:paraId="77A56B09" w16cid:durableId="26DBFC5B"/>
  <w16cid:commentId w16cid:paraId="10ECAC49" w16cid:durableId="26DBFCA4"/>
  <w16cid:commentId w16cid:paraId="5D468B01" w16cid:durableId="26DBFCE5"/>
  <w16cid:commentId w16cid:paraId="38F8C724" w16cid:durableId="26DBFD0A"/>
  <w16cid:commentId w16cid:paraId="6310AFF2" w16cid:durableId="26DBFD44"/>
  <w16cid:commentId w16cid:paraId="7BB56AF9" w16cid:durableId="26DBFD4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4E87B3" w14:textId="77777777" w:rsidR="00584B53" w:rsidRDefault="00584B53" w:rsidP="00BE26F5">
      <w:pPr>
        <w:spacing w:line="240" w:lineRule="auto"/>
      </w:pPr>
      <w:r>
        <w:separator/>
      </w:r>
    </w:p>
  </w:endnote>
  <w:endnote w:type="continuationSeparator" w:id="0">
    <w:p w14:paraId="44FC0895" w14:textId="77777777" w:rsidR="00584B53" w:rsidRDefault="00584B53" w:rsidP="00BE2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306CA5" w14:textId="77777777" w:rsidR="00131FA0" w:rsidRDefault="00131FA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</w:rPr>
      <w:id w:val="-136512857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0341D4" w14:textId="64421CA2" w:rsidR="00CD48DE" w:rsidRPr="00CD48DE" w:rsidRDefault="00CD48DE">
            <w:pPr>
              <w:pStyle w:val="Voettekst"/>
              <w:jc w:val="right"/>
              <w:rPr>
                <w:sz w:val="18"/>
              </w:rPr>
            </w:pPr>
            <w:r w:rsidRPr="00CD48DE">
              <w:rPr>
                <w:rFonts w:ascii="Verdana" w:hAnsi="Verdana"/>
                <w:sz w:val="16"/>
                <w:szCs w:val="18"/>
              </w:rPr>
              <w:t xml:space="preserve">Pagina 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begin"/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instrText>PAGE</w:instrTex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separate"/>
            </w:r>
            <w:r w:rsidR="008F4A85">
              <w:rPr>
                <w:rFonts w:ascii="Verdana" w:hAnsi="Verdana"/>
                <w:bCs/>
                <w:noProof/>
                <w:sz w:val="16"/>
                <w:szCs w:val="18"/>
              </w:rPr>
              <w:t>2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end"/>
            </w:r>
            <w:r w:rsidRPr="00CD48DE">
              <w:rPr>
                <w:rFonts w:ascii="Verdana" w:hAnsi="Verdana"/>
                <w:sz w:val="16"/>
                <w:szCs w:val="18"/>
              </w:rPr>
              <w:t xml:space="preserve"> van 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begin"/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instrText>NUMPAGES</w:instrTex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separate"/>
            </w:r>
            <w:r w:rsidR="008F4A85">
              <w:rPr>
                <w:rFonts w:ascii="Verdana" w:hAnsi="Verdana"/>
                <w:bCs/>
                <w:noProof/>
                <w:sz w:val="16"/>
                <w:szCs w:val="18"/>
              </w:rPr>
              <w:t>5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end"/>
            </w:r>
          </w:p>
        </w:sdtContent>
      </w:sdt>
    </w:sdtContent>
  </w:sdt>
  <w:p w14:paraId="74C013F1" w14:textId="77777777" w:rsidR="00CD48DE" w:rsidRDefault="00CD48DE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441F35" w14:textId="77777777" w:rsidR="00131FA0" w:rsidRDefault="00131FA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54A292" w14:textId="77777777" w:rsidR="00584B53" w:rsidRDefault="00584B53" w:rsidP="00BE26F5">
      <w:pPr>
        <w:spacing w:line="240" w:lineRule="auto"/>
      </w:pPr>
      <w:r>
        <w:separator/>
      </w:r>
    </w:p>
  </w:footnote>
  <w:footnote w:type="continuationSeparator" w:id="0">
    <w:p w14:paraId="7C56DF67" w14:textId="77777777" w:rsidR="00584B53" w:rsidRDefault="00584B53" w:rsidP="00BE2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E5B9E" w14:textId="77777777" w:rsidR="00131FA0" w:rsidRDefault="00131FA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DCD016" w14:textId="6CD6BBF7" w:rsidR="00BE26F5" w:rsidRPr="00BE26F5" w:rsidRDefault="00BE26F5" w:rsidP="00BE26F5">
    <w:pPr>
      <w:pStyle w:val="Koptekst"/>
      <w:pBdr>
        <w:bottom w:val="single" w:sz="4" w:space="1" w:color="auto"/>
      </w:pBdr>
      <w:rPr>
        <w:rFonts w:ascii="Verdana" w:hAnsi="Verdana" w:cs="Arial"/>
        <w:sz w:val="16"/>
        <w:szCs w:val="16"/>
      </w:rPr>
    </w:pPr>
    <w:bookmarkStart w:id="2" w:name="_Toc454967066"/>
    <w:r w:rsidRPr="00331F58">
      <w:rPr>
        <w:rFonts w:ascii="Verdana" w:hAnsi="Verdana" w:cs="Arial"/>
        <w:sz w:val="16"/>
        <w:szCs w:val="16"/>
      </w:rPr>
      <w:t>Ma</w:t>
    </w:r>
    <w:r>
      <w:rPr>
        <w:rFonts w:ascii="Verdana" w:hAnsi="Verdana" w:cs="Arial"/>
        <w:sz w:val="16"/>
        <w:szCs w:val="16"/>
      </w:rPr>
      <w:t>r</w:t>
    </w:r>
    <w:r w:rsidRPr="00331F58">
      <w:rPr>
        <w:rFonts w:ascii="Verdana" w:hAnsi="Verdana" w:cs="Arial"/>
        <w:sz w:val="16"/>
        <w:szCs w:val="16"/>
      </w:rPr>
      <w:t xml:space="preserve">ktconsultatie </w:t>
    </w:r>
    <w:r w:rsidR="00D5741C">
      <w:rPr>
        <w:rFonts w:ascii="Verdana" w:hAnsi="Verdana" w:cs="Arial"/>
        <w:sz w:val="16"/>
        <w:szCs w:val="16"/>
      </w:rPr>
      <w:t>Eindejaarsgeschenken, IUC22-713</w:t>
    </w:r>
    <w:r w:rsidR="00D5741C">
      <w:rPr>
        <w:rFonts w:ascii="Verdana" w:hAnsi="Verdana" w:cs="Arial"/>
        <w:sz w:val="16"/>
        <w:szCs w:val="16"/>
      </w:rPr>
      <w:tab/>
    </w:r>
    <w:r w:rsidR="00D5741C">
      <w:rPr>
        <w:rFonts w:ascii="Verdana" w:hAnsi="Verdana" w:cs="Arial"/>
        <w:sz w:val="16"/>
        <w:szCs w:val="16"/>
      </w:rPr>
      <w:tab/>
      <w:t xml:space="preserve">datum: </w:t>
    </w:r>
    <w:r w:rsidR="00D5741C">
      <w:rPr>
        <w:rFonts w:ascii="Verdana" w:hAnsi="Verdana" w:cs="Arial"/>
        <w:sz w:val="16"/>
        <w:szCs w:val="16"/>
      </w:rPr>
      <w:fldChar w:fldCharType="begin"/>
    </w:r>
    <w:r w:rsidR="00D5741C">
      <w:rPr>
        <w:rFonts w:ascii="Verdana" w:hAnsi="Verdana" w:cs="Arial"/>
        <w:sz w:val="16"/>
        <w:szCs w:val="16"/>
      </w:rPr>
      <w:instrText xml:space="preserve"> TIME \@ "d-M-yyyy" </w:instrText>
    </w:r>
    <w:r w:rsidR="00D5741C">
      <w:rPr>
        <w:rFonts w:ascii="Verdana" w:hAnsi="Verdana" w:cs="Arial"/>
        <w:sz w:val="16"/>
        <w:szCs w:val="16"/>
      </w:rPr>
      <w:fldChar w:fldCharType="separate"/>
    </w:r>
    <w:r w:rsidR="009D3D01">
      <w:rPr>
        <w:rFonts w:ascii="Verdana" w:hAnsi="Verdana" w:cs="Arial"/>
        <w:noProof/>
        <w:sz w:val="16"/>
        <w:szCs w:val="16"/>
      </w:rPr>
      <w:t>27-9-2022</w:t>
    </w:r>
    <w:r w:rsidR="00D5741C">
      <w:rPr>
        <w:rFonts w:ascii="Verdana" w:hAnsi="Verdana" w:cs="Arial"/>
        <w:sz w:val="16"/>
        <w:szCs w:val="16"/>
      </w:rPr>
      <w:fldChar w:fldCharType="end"/>
    </w:r>
  </w:p>
  <w:bookmarkEnd w:id="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AC03A" w14:textId="77777777" w:rsidR="00131FA0" w:rsidRDefault="00131FA0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4481"/>
    <w:multiLevelType w:val="hybridMultilevel"/>
    <w:tmpl w:val="8DBE19D4"/>
    <w:lvl w:ilvl="0" w:tplc="E102911E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862"/>
        </w:tabs>
        <w:ind w:left="286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66"/>
        </w:tabs>
        <w:ind w:left="336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70"/>
        </w:tabs>
        <w:ind w:left="387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74"/>
        </w:tabs>
        <w:ind w:left="437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94"/>
        </w:tabs>
        <w:ind w:left="487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54"/>
        </w:tabs>
        <w:ind w:left="5454" w:hanging="1440"/>
      </w:pPr>
      <w:rPr>
        <w:rFonts w:cs="Times New Roman" w:hint="default"/>
      </w:rPr>
    </w:lvl>
  </w:abstractNum>
  <w:abstractNum w:abstractNumId="2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90B53"/>
    <w:multiLevelType w:val="multilevel"/>
    <w:tmpl w:val="8DBE19D4"/>
    <w:lvl w:ilvl="0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2127D"/>
    <w:multiLevelType w:val="hybridMultilevel"/>
    <w:tmpl w:val="288852FE"/>
    <w:lvl w:ilvl="0" w:tplc="AAECB6C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B4C83"/>
    <w:multiLevelType w:val="hybridMultilevel"/>
    <w:tmpl w:val="DCE242EC"/>
    <w:lvl w:ilvl="0" w:tplc="CABC480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B1233"/>
    <w:multiLevelType w:val="hybridMultilevel"/>
    <w:tmpl w:val="F68866D0"/>
    <w:lvl w:ilvl="0" w:tplc="A22E6EF4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102F3"/>
    <w:multiLevelType w:val="hybridMultilevel"/>
    <w:tmpl w:val="8FC03C9E"/>
    <w:lvl w:ilvl="0" w:tplc="293A10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A1969"/>
    <w:multiLevelType w:val="hybridMultilevel"/>
    <w:tmpl w:val="32BE0C6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5439A3"/>
    <w:multiLevelType w:val="hybridMultilevel"/>
    <w:tmpl w:val="3864E7E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E00C0"/>
    <w:multiLevelType w:val="hybridMultilevel"/>
    <w:tmpl w:val="F8EC2A84"/>
    <w:lvl w:ilvl="0" w:tplc="443AF2B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A15FDF"/>
    <w:multiLevelType w:val="hybridMultilevel"/>
    <w:tmpl w:val="32BE0C6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82B2A"/>
    <w:multiLevelType w:val="hybridMultilevel"/>
    <w:tmpl w:val="64C086DA"/>
    <w:lvl w:ilvl="0" w:tplc="AAECB6C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615DB"/>
    <w:multiLevelType w:val="hybridMultilevel"/>
    <w:tmpl w:val="1F1CBC4C"/>
    <w:lvl w:ilvl="0" w:tplc="E8B8974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9E218B"/>
    <w:multiLevelType w:val="hybridMultilevel"/>
    <w:tmpl w:val="E42C0600"/>
    <w:lvl w:ilvl="0" w:tplc="BA8E944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F6B26"/>
    <w:multiLevelType w:val="hybridMultilevel"/>
    <w:tmpl w:val="406601D8"/>
    <w:lvl w:ilvl="0" w:tplc="AAECB6C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A851BC"/>
    <w:multiLevelType w:val="hybridMultilevel"/>
    <w:tmpl w:val="53A8AEE2"/>
    <w:lvl w:ilvl="0" w:tplc="C4A223BC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C345F5"/>
    <w:multiLevelType w:val="hybridMultilevel"/>
    <w:tmpl w:val="9B5A3C0A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17ACB"/>
    <w:multiLevelType w:val="hybridMultilevel"/>
    <w:tmpl w:val="8104FAC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D767D0"/>
    <w:multiLevelType w:val="hybridMultilevel"/>
    <w:tmpl w:val="D1BCA2AA"/>
    <w:lvl w:ilvl="0" w:tplc="A8F09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5246E34"/>
    <w:multiLevelType w:val="hybridMultilevel"/>
    <w:tmpl w:val="3CB66168"/>
    <w:lvl w:ilvl="0" w:tplc="FF341F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A6CCD"/>
    <w:multiLevelType w:val="hybridMultilevel"/>
    <w:tmpl w:val="9EB4CDA0"/>
    <w:lvl w:ilvl="0" w:tplc="293A10C2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4065D0"/>
    <w:multiLevelType w:val="hybridMultilevel"/>
    <w:tmpl w:val="2DA8F8FA"/>
    <w:lvl w:ilvl="0" w:tplc="ECBEE18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24A61"/>
    <w:multiLevelType w:val="hybridMultilevel"/>
    <w:tmpl w:val="CE60E346"/>
    <w:lvl w:ilvl="0" w:tplc="BA387CC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982A79"/>
    <w:multiLevelType w:val="hybridMultilevel"/>
    <w:tmpl w:val="35B25E9E"/>
    <w:lvl w:ilvl="0" w:tplc="AAECB6C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605A9"/>
    <w:multiLevelType w:val="hybridMultilevel"/>
    <w:tmpl w:val="A98871D0"/>
    <w:lvl w:ilvl="0" w:tplc="20FA87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5C77B9"/>
    <w:multiLevelType w:val="hybridMultilevel"/>
    <w:tmpl w:val="E10287AE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CD6413"/>
    <w:multiLevelType w:val="hybridMultilevel"/>
    <w:tmpl w:val="0FF464F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C58B4"/>
    <w:multiLevelType w:val="hybridMultilevel"/>
    <w:tmpl w:val="8FC03C9E"/>
    <w:lvl w:ilvl="0" w:tplc="293A10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6529CF"/>
    <w:multiLevelType w:val="hybridMultilevel"/>
    <w:tmpl w:val="B31CCFB4"/>
    <w:lvl w:ilvl="0" w:tplc="C6F4FCC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Helv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C74B8C"/>
    <w:multiLevelType w:val="hybridMultilevel"/>
    <w:tmpl w:val="F4C4BF4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2"/>
  </w:num>
  <w:num w:numId="4">
    <w:abstractNumId w:val="10"/>
  </w:num>
  <w:num w:numId="5">
    <w:abstractNumId w:val="18"/>
  </w:num>
  <w:num w:numId="6">
    <w:abstractNumId w:val="20"/>
  </w:num>
  <w:num w:numId="7">
    <w:abstractNumId w:val="1"/>
  </w:num>
  <w:num w:numId="8">
    <w:abstractNumId w:val="11"/>
  </w:num>
  <w:num w:numId="9">
    <w:abstractNumId w:val="5"/>
  </w:num>
  <w:num w:numId="10">
    <w:abstractNumId w:val="15"/>
  </w:num>
  <w:num w:numId="11">
    <w:abstractNumId w:val="33"/>
  </w:num>
  <w:num w:numId="12">
    <w:abstractNumId w:val="6"/>
  </w:num>
  <w:num w:numId="13">
    <w:abstractNumId w:val="19"/>
  </w:num>
  <w:num w:numId="14">
    <w:abstractNumId w:val="0"/>
  </w:num>
  <w:num w:numId="15">
    <w:abstractNumId w:val="3"/>
  </w:num>
  <w:num w:numId="16">
    <w:abstractNumId w:val="29"/>
  </w:num>
  <w:num w:numId="17">
    <w:abstractNumId w:val="24"/>
  </w:num>
  <w:num w:numId="18">
    <w:abstractNumId w:val="27"/>
  </w:num>
  <w:num w:numId="19">
    <w:abstractNumId w:val="14"/>
  </w:num>
  <w:num w:numId="20">
    <w:abstractNumId w:val="26"/>
  </w:num>
  <w:num w:numId="21">
    <w:abstractNumId w:val="31"/>
  </w:num>
  <w:num w:numId="22">
    <w:abstractNumId w:val="34"/>
  </w:num>
  <w:num w:numId="23">
    <w:abstractNumId w:val="30"/>
  </w:num>
  <w:num w:numId="24">
    <w:abstractNumId w:val="21"/>
  </w:num>
  <w:num w:numId="25">
    <w:abstractNumId w:val="9"/>
  </w:num>
  <w:num w:numId="26">
    <w:abstractNumId w:val="8"/>
  </w:num>
  <w:num w:numId="27">
    <w:abstractNumId w:val="7"/>
  </w:num>
  <w:num w:numId="28">
    <w:abstractNumId w:val="32"/>
  </w:num>
  <w:num w:numId="29">
    <w:abstractNumId w:val="25"/>
  </w:num>
  <w:num w:numId="30">
    <w:abstractNumId w:val="13"/>
  </w:num>
  <w:num w:numId="31">
    <w:abstractNumId w:val="12"/>
  </w:num>
  <w:num w:numId="32">
    <w:abstractNumId w:val="4"/>
  </w:num>
  <w:num w:numId="33">
    <w:abstractNumId w:val="28"/>
  </w:num>
  <w:num w:numId="34">
    <w:abstractNumId w:val="17"/>
  </w:num>
  <w:num w:numId="35">
    <w:abstractNumId w:val="22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355"/>
    <w:rsid w:val="0001641C"/>
    <w:rsid w:val="000A7AF2"/>
    <w:rsid w:val="000E4513"/>
    <w:rsid w:val="000F0A32"/>
    <w:rsid w:val="00104355"/>
    <w:rsid w:val="00123231"/>
    <w:rsid w:val="00131FA0"/>
    <w:rsid w:val="00173D32"/>
    <w:rsid w:val="001E10EF"/>
    <w:rsid w:val="001F34A9"/>
    <w:rsid w:val="0028127F"/>
    <w:rsid w:val="002819EC"/>
    <w:rsid w:val="00290A57"/>
    <w:rsid w:val="002A6674"/>
    <w:rsid w:val="0030795E"/>
    <w:rsid w:val="00310B62"/>
    <w:rsid w:val="003132CC"/>
    <w:rsid w:val="00363634"/>
    <w:rsid w:val="00386F69"/>
    <w:rsid w:val="00396A5A"/>
    <w:rsid w:val="003A4A06"/>
    <w:rsid w:val="003B7B13"/>
    <w:rsid w:val="003F0E4F"/>
    <w:rsid w:val="00412FA2"/>
    <w:rsid w:val="00413DAF"/>
    <w:rsid w:val="00432758"/>
    <w:rsid w:val="0046045A"/>
    <w:rsid w:val="00460A84"/>
    <w:rsid w:val="004C3810"/>
    <w:rsid w:val="005071D3"/>
    <w:rsid w:val="00584B53"/>
    <w:rsid w:val="005D6F3A"/>
    <w:rsid w:val="005F44D8"/>
    <w:rsid w:val="0062448A"/>
    <w:rsid w:val="00666CEA"/>
    <w:rsid w:val="00672D1D"/>
    <w:rsid w:val="0067532E"/>
    <w:rsid w:val="00675E1F"/>
    <w:rsid w:val="006A4A48"/>
    <w:rsid w:val="0075277B"/>
    <w:rsid w:val="00756D09"/>
    <w:rsid w:val="00757B01"/>
    <w:rsid w:val="00772D33"/>
    <w:rsid w:val="007A0FEC"/>
    <w:rsid w:val="007B16E4"/>
    <w:rsid w:val="007C0828"/>
    <w:rsid w:val="007C4EF2"/>
    <w:rsid w:val="007C79CC"/>
    <w:rsid w:val="007D4784"/>
    <w:rsid w:val="007D7201"/>
    <w:rsid w:val="00825E09"/>
    <w:rsid w:val="00836FD3"/>
    <w:rsid w:val="008630C2"/>
    <w:rsid w:val="008C5F4B"/>
    <w:rsid w:val="008F4A85"/>
    <w:rsid w:val="008F6D2C"/>
    <w:rsid w:val="00980B62"/>
    <w:rsid w:val="009D3D01"/>
    <w:rsid w:val="00A2152D"/>
    <w:rsid w:val="00A5073F"/>
    <w:rsid w:val="00A71582"/>
    <w:rsid w:val="00A75C59"/>
    <w:rsid w:val="00A835EE"/>
    <w:rsid w:val="00AB2F55"/>
    <w:rsid w:val="00AC1091"/>
    <w:rsid w:val="00AD390C"/>
    <w:rsid w:val="00AD4FD6"/>
    <w:rsid w:val="00AE7B90"/>
    <w:rsid w:val="00B078E8"/>
    <w:rsid w:val="00B34AAD"/>
    <w:rsid w:val="00B46FC1"/>
    <w:rsid w:val="00B826BB"/>
    <w:rsid w:val="00B93729"/>
    <w:rsid w:val="00BA31D7"/>
    <w:rsid w:val="00BB1F06"/>
    <w:rsid w:val="00BD0062"/>
    <w:rsid w:val="00BE26F5"/>
    <w:rsid w:val="00BE5779"/>
    <w:rsid w:val="00C31D61"/>
    <w:rsid w:val="00C34D4E"/>
    <w:rsid w:val="00C94141"/>
    <w:rsid w:val="00CA28D8"/>
    <w:rsid w:val="00CD48DE"/>
    <w:rsid w:val="00D454D1"/>
    <w:rsid w:val="00D5741C"/>
    <w:rsid w:val="00D76A6B"/>
    <w:rsid w:val="00DA7310"/>
    <w:rsid w:val="00E17749"/>
    <w:rsid w:val="00E423A4"/>
    <w:rsid w:val="00E45B7C"/>
    <w:rsid w:val="00E8530F"/>
    <w:rsid w:val="00E86AD8"/>
    <w:rsid w:val="00E901C9"/>
    <w:rsid w:val="00EC4906"/>
    <w:rsid w:val="00ED21DA"/>
    <w:rsid w:val="00EE3CDF"/>
    <w:rsid w:val="00EF1768"/>
    <w:rsid w:val="00F106CB"/>
    <w:rsid w:val="00F54BC8"/>
    <w:rsid w:val="00F65CBF"/>
    <w:rsid w:val="00FA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CEC57"/>
  <w15:chartTrackingRefBased/>
  <w15:docId w15:val="{70579506-89F8-4C53-9948-7700AE6F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104355"/>
    <w:pPr>
      <w:spacing w:after="0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link w:val="LijstalineaChar"/>
    <w:uiPriority w:val="34"/>
    <w:qFormat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link w:val="GeenafstandChar"/>
    <w:uiPriority w:val="3"/>
    <w:qFormat/>
    <w:rsid w:val="000E4513"/>
    <w:pPr>
      <w:spacing w:after="0" w:line="240" w:lineRule="auto"/>
    </w:pPr>
    <w:rPr>
      <w:rFonts w:ascii="Verdana" w:hAnsi="Verdana"/>
      <w:sz w:val="18"/>
    </w:rPr>
  </w:style>
  <w:style w:type="character" w:styleId="Hyperlink">
    <w:name w:val="Hyperlink"/>
    <w:basedOn w:val="Standaardalinea-lettertype"/>
    <w:uiPriority w:val="99"/>
    <w:unhideWhenUsed/>
    <w:rsid w:val="00104355"/>
    <w:rPr>
      <w:rFonts w:ascii="Arial" w:hAnsi="Arial"/>
      <w:b w:val="0"/>
      <w:color w:val="0000FF" w:themeColor="hyperlink"/>
      <w:u w:val="single"/>
    </w:rPr>
  </w:style>
  <w:style w:type="paragraph" w:customStyle="1" w:styleId="GenummerdHoofdstuk">
    <w:name w:val="GenummerdHoofdstuk"/>
    <w:basedOn w:val="Standaard"/>
    <w:next w:val="Standaard"/>
    <w:link w:val="GenummerdHoofdstukChar"/>
    <w:rsid w:val="00104355"/>
    <w:pPr>
      <w:pageBreakBefore/>
      <w:numPr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rFonts w:ascii="Verdana" w:eastAsia="DejaVu Sans" w:hAnsi="Verdana"/>
      <w:sz w:val="24"/>
      <w:szCs w:val="20"/>
      <w:lang w:eastAsia="nl-NL"/>
    </w:rPr>
  </w:style>
  <w:style w:type="paragraph" w:customStyle="1" w:styleId="Paragraaf">
    <w:name w:val="Paragraaf"/>
    <w:basedOn w:val="Standaard"/>
    <w:next w:val="Standaard"/>
    <w:rsid w:val="00104355"/>
    <w:pPr>
      <w:numPr>
        <w:ilvl w:val="1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b/>
      <w:sz w:val="18"/>
      <w:szCs w:val="20"/>
      <w:lang w:eastAsia="nl-NL"/>
    </w:rPr>
  </w:style>
  <w:style w:type="paragraph" w:customStyle="1" w:styleId="Subparagraaf">
    <w:name w:val="Subparagraaf"/>
    <w:basedOn w:val="Standaard"/>
    <w:next w:val="Standaard"/>
    <w:rsid w:val="00104355"/>
    <w:pPr>
      <w:numPr>
        <w:ilvl w:val="2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i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104355"/>
    <w:rPr>
      <w:rFonts w:ascii="Verdana" w:eastAsia="DejaVu Sans" w:hAnsi="Verdana" w:cs="Times New Roman"/>
      <w:sz w:val="24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rsid w:val="00104355"/>
    <w:rPr>
      <w:rFonts w:ascii="Verdana" w:hAnsi="Verdana"/>
      <w:sz w:val="18"/>
    </w:rPr>
  </w:style>
  <w:style w:type="character" w:customStyle="1" w:styleId="INKStandaardChar">
    <w:name w:val="INK Standaard Char"/>
    <w:basedOn w:val="Standaardalinea-lettertype"/>
    <w:link w:val="INKStandaard"/>
    <w:locked/>
    <w:rsid w:val="00104355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Standaard">
    <w:name w:val="INK Standaard"/>
    <w:basedOn w:val="Standaard"/>
    <w:link w:val="INKStandaardChar"/>
    <w:qFormat/>
    <w:rsid w:val="00104355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HeadingrijksstijlChar">
    <w:name w:val="Heading rijksstijl Char"/>
    <w:basedOn w:val="Standaardalinea-lettertype"/>
    <w:link w:val="Headingrijksstijl"/>
    <w:locked/>
    <w:rsid w:val="00104355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customStyle="1" w:styleId="Headingrijksstijl">
    <w:name w:val="Heading rijksstijl"/>
    <w:link w:val="HeadingrijksstijlChar"/>
    <w:qFormat/>
    <w:rsid w:val="00104355"/>
    <w:pPr>
      <w:spacing w:after="0" w:line="240" w:lineRule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07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0733"/>
    <w:rPr>
      <w:rFonts w:ascii="Segoe UI" w:eastAsia="Calibr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17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F17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F1768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17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1768"/>
    <w:rPr>
      <w:rFonts w:ascii="Arial" w:eastAsia="Calibri" w:hAnsi="Arial" w:cs="Times New Roman"/>
      <w:b/>
      <w:bCs/>
      <w:sz w:val="20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C1091"/>
    <w:rPr>
      <w:rFonts w:ascii="Verdana" w:hAnsi="Verdana"/>
      <w:sz w:val="18"/>
    </w:rPr>
  </w:style>
  <w:style w:type="paragraph" w:styleId="Koptekst">
    <w:name w:val="header"/>
    <w:aliases w:val="--don't use"/>
    <w:basedOn w:val="Standaard"/>
    <w:link w:val="Kop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BE26F5"/>
  </w:style>
  <w:style w:type="paragraph" w:styleId="Voettekst">
    <w:name w:val="footer"/>
    <w:basedOn w:val="Standaard"/>
    <w:link w:val="Voet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26F5"/>
    <w:rPr>
      <w:rFonts w:ascii="Arial" w:eastAsia="Calibri" w:hAnsi="Arial" w:cs="Times New Roman"/>
      <w:sz w:val="19"/>
    </w:rPr>
  </w:style>
  <w:style w:type="table" w:styleId="Tabelraster">
    <w:name w:val="Table Grid"/>
    <w:basedOn w:val="Standaardtabel"/>
    <w:uiPriority w:val="39"/>
    <w:rsid w:val="00BE26F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E26F5"/>
  </w:style>
  <w:style w:type="paragraph" w:customStyle="1" w:styleId="Default">
    <w:name w:val="Default"/>
    <w:rsid w:val="00460A8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0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7D59B-F0D9-4CBA-9C34-206433F81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860</Words>
  <Characters>4730</Characters>
  <Application>Microsoft Office Word</Application>
  <DocSecurity>0</DocSecurity>
  <Lines>39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Financien</Company>
  <LinksUpToDate>false</LinksUpToDate>
  <CharactersWithSpaces>5579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M. Gasteovska</dc:creator>
  <cp:keywords/>
  <dc:description/>
  <cp:lastModifiedBy>Renata A.H. van Holland</cp:lastModifiedBy>
  <cp:revision>7</cp:revision>
  <dcterms:created xsi:type="dcterms:W3CDTF">2022-09-26T12:45:00Z</dcterms:created>
  <dcterms:modified xsi:type="dcterms:W3CDTF">2022-09-27T13:59:00Z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b3866f6-513b-41e9-9aa1-311b4823e2dc_Enabled">
    <vt:lpwstr>true</vt:lpwstr>
  </property>
  <property fmtid="{D5CDD505-2E9C-101B-9397-08002B2CF9AE}" pid="3" name="MSIP_Label_0b3866f6-513b-41e9-9aa1-311b4823e2dc_SetDate">
    <vt:lpwstr>2022-09-26T08:21:33Z</vt:lpwstr>
  </property>
  <property fmtid="{D5CDD505-2E9C-101B-9397-08002B2CF9AE}" pid="4" name="MSIP_Label_0b3866f6-513b-41e9-9aa1-311b4823e2dc_Method">
    <vt:lpwstr>Standard</vt:lpwstr>
  </property>
  <property fmtid="{D5CDD505-2E9C-101B-9397-08002B2CF9AE}" pid="5" name="MSIP_Label_0b3866f6-513b-41e9-9aa1-311b4823e2dc_Name">
    <vt:lpwstr>FIN-BEDR-Rijksoverheid</vt:lpwstr>
  </property>
  <property fmtid="{D5CDD505-2E9C-101B-9397-08002B2CF9AE}" pid="6" name="MSIP_Label_0b3866f6-513b-41e9-9aa1-311b4823e2dc_SiteId">
    <vt:lpwstr>84712536-f524-40a0-913b-5d25ba502732</vt:lpwstr>
  </property>
  <property fmtid="{D5CDD505-2E9C-101B-9397-08002B2CF9AE}" pid="7" name="MSIP_Label_0b3866f6-513b-41e9-9aa1-311b4823e2dc_ActionId">
    <vt:lpwstr>61cca646-a8ee-4a02-abf9-1aae0ee9deca</vt:lpwstr>
  </property>
  <property fmtid="{D5CDD505-2E9C-101B-9397-08002B2CF9AE}" pid="8" name="MSIP_Label_0b3866f6-513b-41e9-9aa1-311b4823e2dc_ContentBits">
    <vt:lpwstr>0</vt:lpwstr>
  </property>
</Properties>
</file>