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3EA50" w14:textId="2B6043CD" w:rsidR="00122BE4" w:rsidRDefault="00122BE4" w:rsidP="00122BE4">
      <w:pPr>
        <w:pStyle w:val="Kop1zondernummerEmtio"/>
        <w:ind w:left="-1276"/>
      </w:pPr>
      <w:bookmarkStart w:id="0" w:name="_Ref401149752"/>
      <w:bookmarkStart w:id="1" w:name="_Toc319667631"/>
      <w:r>
        <w:t xml:space="preserve">Bijlage </w:t>
      </w:r>
      <w:r w:rsidR="00DD3A6C">
        <w:t>7.3</w:t>
      </w:r>
      <w:r>
        <w:t xml:space="preserve"> Referentiesjabloon</w:t>
      </w:r>
      <w:bookmarkEnd w:id="0"/>
      <w:bookmarkEnd w:id="1"/>
      <w:r>
        <w:t xml:space="preserve"> </w:t>
      </w:r>
    </w:p>
    <w:p w14:paraId="48F0D202" w14:textId="77777777" w:rsidR="00122BE4" w:rsidRDefault="00122BE4" w:rsidP="00122BE4">
      <w:pPr>
        <w:pStyle w:val="BasistekstEmtio"/>
        <w:ind w:left="-1276"/>
      </w:pPr>
    </w:p>
    <w:p w14:paraId="15EA13EF" w14:textId="5A9CA2E7" w:rsidR="00CC11A4" w:rsidRDefault="00122BE4" w:rsidP="00CC11A4">
      <w:pPr>
        <w:pStyle w:val="BasistekstEmtio"/>
        <w:ind w:left="-1276"/>
      </w:pPr>
      <w:r>
        <w:t xml:space="preserve">Geef met behulp van de onderstaande tabel voldoende referenties op bij vergelijkbare organisatie(s) waarmee alle in paragraaf </w:t>
      </w:r>
      <w:r w:rsidR="00510BC1">
        <w:t>5</w:t>
      </w:r>
      <w:r>
        <w:t xml:space="preserve">.2.2 (onder </w:t>
      </w:r>
      <w:r w:rsidR="00510BC1">
        <w:t>4</w:t>
      </w:r>
      <w:r>
        <w:t xml:space="preserve">) </w:t>
      </w:r>
      <w:r w:rsidRPr="00CC11A4">
        <w:t>genoemde</w:t>
      </w:r>
      <w:r>
        <w:t xml:space="preserve"> kerncompetenties en randvoorwaarden aan bod komen. </w:t>
      </w:r>
      <w:r w:rsidRPr="00CC11A4">
        <w:t xml:space="preserve">Beperk u </w:t>
      </w:r>
      <w:r w:rsidR="00CC77AF" w:rsidRPr="00CC11A4">
        <w:t xml:space="preserve">bij </w:t>
      </w:r>
      <w:r w:rsidR="00960EA0">
        <w:t xml:space="preserve">de </w:t>
      </w:r>
      <w:r w:rsidR="00CC77AF" w:rsidRPr="00CC11A4">
        <w:t>punten 1</w:t>
      </w:r>
      <w:r w:rsidR="00915AC6" w:rsidRPr="00CC11A4">
        <w:t>2</w:t>
      </w:r>
      <w:r w:rsidR="00960EA0">
        <w:t xml:space="preserve"> tot en met 15</w:t>
      </w:r>
      <w:r w:rsidR="00CC77AF" w:rsidRPr="00CC11A4">
        <w:t xml:space="preserve"> </w:t>
      </w:r>
      <w:r w:rsidRPr="00CC11A4">
        <w:t>niet tot ‘ja’ of ‘nee’ antwoorden, maar beschrijf alle genoemde aspecten</w:t>
      </w:r>
      <w:r w:rsidR="00AF6B4C">
        <w:t>/kerncompetenties</w:t>
      </w:r>
      <w:r w:rsidRPr="00CC11A4">
        <w:t xml:space="preserve"> inhoudelijk</w:t>
      </w:r>
      <w:r w:rsidR="00EF404D" w:rsidRPr="00CC11A4">
        <w:t xml:space="preserve"> in de kolom ‘Onderbouwing van de </w:t>
      </w:r>
      <w:r w:rsidR="000F5371">
        <w:t>kern</w:t>
      </w:r>
      <w:r w:rsidR="00EF404D" w:rsidRPr="00CC11A4">
        <w:t>competentie</w:t>
      </w:r>
      <w:r w:rsidR="00124D11" w:rsidRPr="00CC11A4">
        <w:t>’</w:t>
      </w:r>
      <w:r w:rsidR="00CC11A4" w:rsidRPr="00CC11A4">
        <w:t xml:space="preserve">: </w:t>
      </w:r>
      <w:r w:rsidR="00CC11A4" w:rsidRPr="004A3880">
        <w:t xml:space="preserve">de in de referentiesjabloon beschreven </w:t>
      </w:r>
      <w:r w:rsidR="00AF6B4C">
        <w:t>kern</w:t>
      </w:r>
      <w:r w:rsidR="00CC11A4" w:rsidRPr="004A3880">
        <w:t>competenties dienen te worden onderbouwd: verifieerbaar, vertaling naar de betreffende opdracht.</w:t>
      </w:r>
      <w:r w:rsidR="00CC11A4">
        <w:t xml:space="preserve"> </w:t>
      </w:r>
    </w:p>
    <w:p w14:paraId="211C574E" w14:textId="77777777" w:rsidR="00122BE4" w:rsidRDefault="00122BE4" w:rsidP="00122BE4">
      <w:pPr>
        <w:pStyle w:val="BasistekstEmtio"/>
      </w:pPr>
    </w:p>
    <w:p w14:paraId="574E1D75" w14:textId="3301BA81" w:rsidR="00122BE4" w:rsidRDefault="00122BE4" w:rsidP="00122BE4">
      <w:pPr>
        <w:pStyle w:val="BasistekstEmtio"/>
        <w:ind w:left="-1276"/>
      </w:pPr>
      <w:r w:rsidRPr="00C43595">
        <w:t xml:space="preserve">Alle contactpersonen moeten zonder tussenkomst </w:t>
      </w:r>
      <w:r>
        <w:t>van Gegadigde</w:t>
      </w:r>
      <w:r w:rsidRPr="00C43595">
        <w:t xml:space="preserve"> benaderbaar</w:t>
      </w:r>
      <w:r w:rsidR="009E0572">
        <w:t xml:space="preserve"> zijn</w:t>
      </w:r>
      <w:r w:rsidRPr="00C43595">
        <w:t>.</w:t>
      </w:r>
      <w:r>
        <w:t xml:space="preserve"> </w:t>
      </w:r>
      <w:r w:rsidRPr="00C43595">
        <w:t xml:space="preserve">Afschermen van contactpersonen van klanten in verband met mogelijke geheimhoudingsplicht of aangeven dat alleen contact via </w:t>
      </w:r>
      <w:r>
        <w:t>Gegadigde</w:t>
      </w:r>
      <w:r w:rsidRPr="00C43595">
        <w:t xml:space="preserve"> mogelijk is zal er toe leiden dat de betreffende referentie niet in de beoordeling meegenomen zal worden. </w:t>
      </w:r>
      <w:r>
        <w:t xml:space="preserve">Opdrachtgever </w:t>
      </w:r>
      <w:r w:rsidRPr="00C43595">
        <w:t xml:space="preserve">zal geen ‘non </w:t>
      </w:r>
      <w:proofErr w:type="spellStart"/>
      <w:r w:rsidRPr="00C43595">
        <w:t>disclosure</w:t>
      </w:r>
      <w:proofErr w:type="spellEnd"/>
      <w:r w:rsidRPr="00C43595">
        <w:t xml:space="preserve"> </w:t>
      </w:r>
      <w:proofErr w:type="spellStart"/>
      <w:r w:rsidRPr="00C43595">
        <w:t>agreements</w:t>
      </w:r>
      <w:proofErr w:type="spellEnd"/>
      <w:r w:rsidRPr="00C43595">
        <w:t>’ ondertekenen als voorwaarde voor het verkrijgen van een referentie.</w:t>
      </w:r>
      <w:r>
        <w:t xml:space="preserve"> </w:t>
      </w:r>
    </w:p>
    <w:p w14:paraId="6ACCEE56" w14:textId="77777777" w:rsidR="00122BE4" w:rsidRDefault="00122BE4" w:rsidP="00122BE4">
      <w:pPr>
        <w:pStyle w:val="BasistekstEmtio"/>
        <w:ind w:left="-1276"/>
      </w:pPr>
    </w:p>
    <w:p w14:paraId="52E05B77" w14:textId="77777777" w:rsidR="00122BE4" w:rsidRDefault="00122BE4" w:rsidP="00122BE4">
      <w:pPr>
        <w:pStyle w:val="BasistekstEmtio"/>
      </w:pPr>
    </w:p>
    <w:tbl>
      <w:tblPr>
        <w:tblW w:w="1515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8914"/>
      </w:tblGrid>
      <w:tr w:rsidR="00122BE4" w:rsidRPr="00965054" w14:paraId="464538C2" w14:textId="77777777" w:rsidTr="00D84E2D">
        <w:tc>
          <w:tcPr>
            <w:tcW w:w="453" w:type="dxa"/>
          </w:tcPr>
          <w:p w14:paraId="0421D8BF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2184DC2C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Basisinformatie</w:t>
            </w:r>
          </w:p>
        </w:tc>
        <w:tc>
          <w:tcPr>
            <w:tcW w:w="2046" w:type="dxa"/>
            <w:shd w:val="clear" w:color="auto" w:fill="auto"/>
          </w:tcPr>
          <w:p w14:paraId="00FF5416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Vermeld</w:t>
            </w:r>
          </w:p>
        </w:tc>
        <w:tc>
          <w:tcPr>
            <w:tcW w:w="8914" w:type="dxa"/>
            <w:shd w:val="clear" w:color="auto" w:fill="auto"/>
          </w:tcPr>
          <w:p w14:paraId="5E498A23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Eventuele toelichting</w:t>
            </w:r>
          </w:p>
        </w:tc>
      </w:tr>
      <w:tr w:rsidR="00122BE4" w:rsidRPr="00965054" w14:paraId="4981E42B" w14:textId="77777777" w:rsidTr="00D84E2D">
        <w:tc>
          <w:tcPr>
            <w:tcW w:w="453" w:type="dxa"/>
          </w:tcPr>
          <w:p w14:paraId="689F39D3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3F7A3B34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2046" w:type="dxa"/>
            <w:shd w:val="clear" w:color="auto" w:fill="auto"/>
          </w:tcPr>
          <w:p w14:paraId="4F3E14C7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1BAFFCCC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6D79F5AB" w14:textId="77777777" w:rsidTr="00D84E2D">
        <w:tc>
          <w:tcPr>
            <w:tcW w:w="453" w:type="dxa"/>
          </w:tcPr>
          <w:p w14:paraId="171B1918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14:paraId="059E6E89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Naam van referent</w:t>
            </w:r>
          </w:p>
        </w:tc>
        <w:tc>
          <w:tcPr>
            <w:tcW w:w="2046" w:type="dxa"/>
            <w:shd w:val="clear" w:color="auto" w:fill="auto"/>
          </w:tcPr>
          <w:p w14:paraId="2A0335D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583467AB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533776D9" w14:textId="77777777" w:rsidTr="00D84E2D">
        <w:tc>
          <w:tcPr>
            <w:tcW w:w="453" w:type="dxa"/>
          </w:tcPr>
          <w:p w14:paraId="7AD2863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14:paraId="79732DB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Contactpersoon</w:t>
            </w:r>
          </w:p>
        </w:tc>
        <w:tc>
          <w:tcPr>
            <w:tcW w:w="2046" w:type="dxa"/>
            <w:shd w:val="clear" w:color="auto" w:fill="auto"/>
          </w:tcPr>
          <w:p w14:paraId="52ADA19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6A1C1AA7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84390FB" w14:textId="77777777" w:rsidTr="00D84E2D">
        <w:tc>
          <w:tcPr>
            <w:tcW w:w="453" w:type="dxa"/>
          </w:tcPr>
          <w:p w14:paraId="11D7382E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0892EBEB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Functie contactpersoon</w:t>
            </w:r>
          </w:p>
        </w:tc>
        <w:tc>
          <w:tcPr>
            <w:tcW w:w="2046" w:type="dxa"/>
            <w:shd w:val="clear" w:color="auto" w:fill="auto"/>
          </w:tcPr>
          <w:p w14:paraId="07715A7C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22A8FECC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311D2823" w14:textId="77777777" w:rsidTr="00D84E2D">
        <w:tc>
          <w:tcPr>
            <w:tcW w:w="453" w:type="dxa"/>
          </w:tcPr>
          <w:p w14:paraId="631DC1DA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07A2ABC7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Adres referent</w:t>
            </w:r>
          </w:p>
        </w:tc>
        <w:tc>
          <w:tcPr>
            <w:tcW w:w="2046" w:type="dxa"/>
            <w:shd w:val="clear" w:color="auto" w:fill="auto"/>
          </w:tcPr>
          <w:p w14:paraId="06A4B422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79F30B9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C99A48A" w14:textId="77777777" w:rsidTr="00D84E2D">
        <w:tc>
          <w:tcPr>
            <w:tcW w:w="453" w:type="dxa"/>
          </w:tcPr>
          <w:p w14:paraId="4699952A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0CFC4CEB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Telefoonnummer en emailadres contactpersoon</w:t>
            </w:r>
          </w:p>
        </w:tc>
        <w:tc>
          <w:tcPr>
            <w:tcW w:w="2046" w:type="dxa"/>
            <w:shd w:val="clear" w:color="auto" w:fill="auto"/>
          </w:tcPr>
          <w:p w14:paraId="461F92FC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456AF8E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028EA1C1" w14:textId="77777777" w:rsidTr="00D84E2D">
        <w:tc>
          <w:tcPr>
            <w:tcW w:w="453" w:type="dxa"/>
          </w:tcPr>
          <w:p w14:paraId="3D4A26B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14:paraId="60BAFEA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Beschrijving opdracht</w:t>
            </w:r>
          </w:p>
        </w:tc>
        <w:tc>
          <w:tcPr>
            <w:tcW w:w="2046" w:type="dxa"/>
            <w:shd w:val="clear" w:color="auto" w:fill="auto"/>
          </w:tcPr>
          <w:p w14:paraId="00C77EBF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00561C77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070B11F2" w14:textId="77777777" w:rsidTr="00D84E2D">
        <w:tc>
          <w:tcPr>
            <w:tcW w:w="453" w:type="dxa"/>
          </w:tcPr>
          <w:p w14:paraId="34E021A5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739" w:type="dxa"/>
            <w:shd w:val="clear" w:color="auto" w:fill="auto"/>
          </w:tcPr>
          <w:p w14:paraId="157791AF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Startdatum opdracht</w:t>
            </w:r>
          </w:p>
        </w:tc>
        <w:tc>
          <w:tcPr>
            <w:tcW w:w="2046" w:type="dxa"/>
            <w:shd w:val="clear" w:color="auto" w:fill="auto"/>
          </w:tcPr>
          <w:p w14:paraId="271C98C7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0F1DD899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024857C9" w14:textId="77777777" w:rsidTr="00D84E2D">
        <w:tc>
          <w:tcPr>
            <w:tcW w:w="453" w:type="dxa"/>
          </w:tcPr>
          <w:p w14:paraId="4EBC1268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14:paraId="201B010A" w14:textId="7854BCEC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 xml:space="preserve">Datum afronding </w:t>
            </w:r>
            <w:r w:rsidR="000B4190">
              <w:rPr>
                <w:bCs/>
              </w:rPr>
              <w:t>implementatie</w:t>
            </w:r>
          </w:p>
        </w:tc>
        <w:tc>
          <w:tcPr>
            <w:tcW w:w="2046" w:type="dxa"/>
            <w:shd w:val="clear" w:color="auto" w:fill="auto"/>
          </w:tcPr>
          <w:p w14:paraId="4703ADA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328E0E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1BE59B36" w14:textId="77777777" w:rsidTr="00D84E2D">
        <w:tc>
          <w:tcPr>
            <w:tcW w:w="453" w:type="dxa"/>
          </w:tcPr>
          <w:p w14:paraId="2C5C5C1D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739" w:type="dxa"/>
            <w:shd w:val="clear" w:color="auto" w:fill="auto"/>
          </w:tcPr>
          <w:p w14:paraId="6E4690D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Datum einde overeenkomst</w:t>
            </w:r>
          </w:p>
        </w:tc>
        <w:tc>
          <w:tcPr>
            <w:tcW w:w="2046" w:type="dxa"/>
            <w:shd w:val="clear" w:color="auto" w:fill="auto"/>
          </w:tcPr>
          <w:p w14:paraId="242E68F6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237D6056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579344C9" w14:textId="77777777" w:rsidTr="00D84E2D">
        <w:tc>
          <w:tcPr>
            <w:tcW w:w="453" w:type="dxa"/>
          </w:tcPr>
          <w:p w14:paraId="52802388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739" w:type="dxa"/>
            <w:shd w:val="clear" w:color="auto" w:fill="auto"/>
          </w:tcPr>
          <w:p w14:paraId="18E00C19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u hebt uitgevoerd</w:t>
            </w:r>
          </w:p>
        </w:tc>
        <w:tc>
          <w:tcPr>
            <w:tcW w:w="2046" w:type="dxa"/>
            <w:shd w:val="clear" w:color="auto" w:fill="auto"/>
          </w:tcPr>
          <w:p w14:paraId="663CDFF0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867F79E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355FF65F" w14:textId="77777777" w:rsidTr="00D84E2D">
        <w:tc>
          <w:tcPr>
            <w:tcW w:w="453" w:type="dxa"/>
          </w:tcPr>
          <w:p w14:paraId="47C2AB6F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lastRenderedPageBreak/>
              <w:t>11</w:t>
            </w:r>
          </w:p>
        </w:tc>
        <w:tc>
          <w:tcPr>
            <w:tcW w:w="3739" w:type="dxa"/>
            <w:shd w:val="clear" w:color="auto" w:fill="auto"/>
          </w:tcPr>
          <w:p w14:paraId="1237A80E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de klant zelf heeft uitgevoerd</w:t>
            </w:r>
          </w:p>
        </w:tc>
        <w:tc>
          <w:tcPr>
            <w:tcW w:w="2046" w:type="dxa"/>
            <w:shd w:val="clear" w:color="auto" w:fill="auto"/>
          </w:tcPr>
          <w:p w14:paraId="7C36D5AF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5EB0880B" w14:textId="77777777" w:rsidR="00122BE4" w:rsidRPr="0081594A" w:rsidRDefault="00122BE4" w:rsidP="00D84E2D">
            <w:pPr>
              <w:pStyle w:val="BasistekstEmtio"/>
            </w:pPr>
          </w:p>
        </w:tc>
      </w:tr>
      <w:tr w:rsidR="005245F0" w:rsidRPr="00965054" w14:paraId="0E7909FC" w14:textId="77777777" w:rsidTr="00D01E4F">
        <w:tc>
          <w:tcPr>
            <w:tcW w:w="453" w:type="dxa"/>
          </w:tcPr>
          <w:p w14:paraId="3D7B7553" w14:textId="77777777" w:rsidR="005245F0" w:rsidRPr="00B76C96" w:rsidRDefault="005245F0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4450D0B0" w14:textId="39A84CF6" w:rsidR="005245F0" w:rsidRPr="00B76C96" w:rsidRDefault="005245F0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Kernc</w:t>
            </w:r>
            <w:r w:rsidRPr="00B76C96">
              <w:rPr>
                <w:b/>
                <w:bCs/>
              </w:rPr>
              <w:t>ompetenties</w:t>
            </w:r>
          </w:p>
        </w:tc>
        <w:tc>
          <w:tcPr>
            <w:tcW w:w="2046" w:type="dxa"/>
            <w:shd w:val="clear" w:color="auto" w:fill="auto"/>
          </w:tcPr>
          <w:p w14:paraId="6B62BA1D" w14:textId="77777777" w:rsidR="005245F0" w:rsidRPr="00B76C96" w:rsidRDefault="005245F0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Van toepassing ja/nee</w:t>
            </w:r>
          </w:p>
        </w:tc>
        <w:tc>
          <w:tcPr>
            <w:tcW w:w="8914" w:type="dxa"/>
            <w:shd w:val="clear" w:color="auto" w:fill="auto"/>
          </w:tcPr>
          <w:p w14:paraId="5FB2E769" w14:textId="77777777" w:rsidR="005245F0" w:rsidRPr="00B76C96" w:rsidRDefault="005245F0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 xml:space="preserve">Onderbouwing van de </w:t>
            </w:r>
            <w:r>
              <w:rPr>
                <w:b/>
                <w:bCs/>
              </w:rPr>
              <w:t>kerncompetenties (i) tot en met (vi)</w:t>
            </w:r>
          </w:p>
          <w:p w14:paraId="7C59720B" w14:textId="149E877E" w:rsidR="005245F0" w:rsidRPr="00B76C96" w:rsidRDefault="005245F0" w:rsidP="00D84E2D">
            <w:pPr>
              <w:pStyle w:val="BasistekstEmtio"/>
              <w:rPr>
                <w:b/>
                <w:bCs/>
              </w:rPr>
            </w:pPr>
          </w:p>
        </w:tc>
      </w:tr>
      <w:tr w:rsidR="005245F0" w:rsidRPr="00965054" w14:paraId="1993C069" w14:textId="77777777" w:rsidTr="00991DCB">
        <w:tc>
          <w:tcPr>
            <w:tcW w:w="453" w:type="dxa"/>
          </w:tcPr>
          <w:p w14:paraId="5480B0EF" w14:textId="5B5AD50B" w:rsidR="005245F0" w:rsidRDefault="005245F0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739" w:type="dxa"/>
            <w:shd w:val="clear" w:color="auto" w:fill="auto"/>
          </w:tcPr>
          <w:p w14:paraId="681096FD" w14:textId="5EE73CAA" w:rsidR="005245F0" w:rsidRPr="00B76C96" w:rsidRDefault="005245F0" w:rsidP="0020071F">
            <w:pPr>
              <w:pStyle w:val="BasistekstEmtio"/>
              <w:rPr>
                <w:bCs/>
              </w:rPr>
            </w:pPr>
            <w:r>
              <w:rPr>
                <w:bCs/>
              </w:rPr>
              <w:t>Uit de referentieopdracht blijkt kennis van en ervaring met</w:t>
            </w:r>
            <w:r w:rsidR="0020071F">
              <w:rPr>
                <w:bCs/>
              </w:rPr>
              <w:t xml:space="preserve"> </w:t>
            </w:r>
            <w:r w:rsidR="000011FD">
              <w:t>h</w:t>
            </w:r>
            <w:r w:rsidR="000011FD" w:rsidRPr="00240AC3">
              <w:t xml:space="preserve">et ten behoeve van (i) </w:t>
            </w:r>
            <w:r w:rsidR="000011FD">
              <w:t>publiekrechtelijke instellingen</w:t>
            </w:r>
            <w:r w:rsidR="000011FD">
              <w:rPr>
                <w:rStyle w:val="FootnoteReference"/>
              </w:rPr>
              <w:footnoteReference w:id="1"/>
            </w:r>
            <w:r w:rsidR="000011FD" w:rsidRPr="00240AC3">
              <w:t xml:space="preserve"> (ii) binnen overeengekomen planning (iii) configureren, (iv) migreren van data van (v)</w:t>
            </w:r>
            <w:r w:rsidR="000011FD">
              <w:t>,</w:t>
            </w:r>
            <w:r w:rsidR="000011FD" w:rsidRPr="00240AC3">
              <w:t xml:space="preserve"> </w:t>
            </w:r>
            <w:r w:rsidR="000011FD">
              <w:t xml:space="preserve">vanuit </w:t>
            </w:r>
            <w:r w:rsidR="000011FD" w:rsidRPr="00240AC3">
              <w:t>centrale IT-infrastructuurdiensten</w:t>
            </w:r>
            <w:r w:rsidR="000011FD">
              <w:t xml:space="preserve"> naar (vi) </w:t>
            </w:r>
            <w:proofErr w:type="spellStart"/>
            <w:r w:rsidR="000011FD">
              <w:t>Azure</w:t>
            </w:r>
            <w:proofErr w:type="spellEnd"/>
            <w:r w:rsidR="000011FD" w:rsidRPr="00240AC3">
              <w:t xml:space="preserve">.  Vervolgens het </w:t>
            </w:r>
            <w:r w:rsidR="000011FD">
              <w:t xml:space="preserve">(vii) </w:t>
            </w:r>
            <w:r w:rsidR="000011FD" w:rsidRPr="00240AC3">
              <w:t>beheer van de IT-infrastructuurdiensten, waarbij (</w:t>
            </w:r>
            <w:r w:rsidR="000011FD">
              <w:t>viii)</w:t>
            </w:r>
            <w:r w:rsidR="000011FD" w:rsidRPr="00240AC3">
              <w:t xml:space="preserve"> wijzigingen op deze configuratie relatief veel voorkomen en (</w:t>
            </w:r>
            <w:r w:rsidR="000011FD">
              <w:t>i</w:t>
            </w:r>
            <w:r w:rsidR="000011FD" w:rsidRPr="00240AC3">
              <w:t>x) tevens snel beschikbaar moeten zijn</w:t>
            </w:r>
            <w:r w:rsidR="000011FD">
              <w:t>.</w:t>
            </w:r>
          </w:p>
        </w:tc>
        <w:tc>
          <w:tcPr>
            <w:tcW w:w="2046" w:type="dxa"/>
            <w:shd w:val="clear" w:color="auto" w:fill="auto"/>
          </w:tcPr>
          <w:p w14:paraId="5F7D63C4" w14:textId="77777777" w:rsidR="005245F0" w:rsidRPr="0081594A" w:rsidRDefault="005245F0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27D7B6FD" w14:textId="19D72AF1" w:rsidR="005245F0" w:rsidRPr="0081594A" w:rsidRDefault="005245F0" w:rsidP="00D84E2D">
            <w:pPr>
              <w:pStyle w:val="BasistekstEmtio"/>
            </w:pPr>
          </w:p>
        </w:tc>
      </w:tr>
      <w:tr w:rsidR="000011FD" w:rsidRPr="00965054" w14:paraId="53F4683F" w14:textId="77777777" w:rsidTr="00991DCB">
        <w:tc>
          <w:tcPr>
            <w:tcW w:w="453" w:type="dxa"/>
          </w:tcPr>
          <w:p w14:paraId="4F605A0D" w14:textId="15ABA309" w:rsidR="000011FD" w:rsidRDefault="000011FD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3739" w:type="dxa"/>
            <w:shd w:val="clear" w:color="auto" w:fill="auto"/>
          </w:tcPr>
          <w:p w14:paraId="3E6B7A11" w14:textId="12EDEDD4" w:rsidR="000011FD" w:rsidRDefault="000011FD" w:rsidP="0020071F">
            <w:pPr>
              <w:pStyle w:val="BasistekstEmtio"/>
              <w:rPr>
                <w:bCs/>
              </w:rPr>
            </w:pPr>
            <w:r>
              <w:rPr>
                <w:bCs/>
              </w:rPr>
              <w:t>Uit de referentieopdracht blijkt kennis van en ervaring met</w:t>
            </w:r>
            <w:r>
              <w:rPr>
                <w:bCs/>
              </w:rPr>
              <w:t xml:space="preserve"> </w:t>
            </w:r>
            <w:r w:rsidR="0063778C" w:rsidRPr="00242FCC">
              <w:t>i) Langdurige partnerrelaties (</w:t>
            </w:r>
            <w:r w:rsidR="0063778C" w:rsidRPr="00242FCC">
              <w:rPr>
                <w:rFonts w:ascii="Calibri" w:hAnsi="Calibri" w:cs="Calibri"/>
              </w:rPr>
              <w:t>≥</w:t>
            </w:r>
            <w:r w:rsidR="0063778C" w:rsidRPr="00242FCC">
              <w:t xml:space="preserve"> vier jaar) met  organisaties met (ii) een eigen IT afdeling waarbij sprake is van (iii) derde </w:t>
            </w:r>
            <w:proofErr w:type="spellStart"/>
            <w:r w:rsidR="0063778C" w:rsidRPr="00242FCC">
              <w:t>lijns</w:t>
            </w:r>
            <w:proofErr w:type="spellEnd"/>
            <w:r w:rsidR="0063778C" w:rsidRPr="00242FCC">
              <w:t xml:space="preserve"> beheer van (iv) meer dan </w:t>
            </w:r>
            <w:r w:rsidR="0063778C">
              <w:t>250</w:t>
            </w:r>
            <w:r w:rsidR="0063778C" w:rsidRPr="00242FCC">
              <w:t xml:space="preserve"> accounts</w:t>
            </w:r>
            <w:r w:rsidR="0063778C">
              <w:t>.</w:t>
            </w:r>
          </w:p>
        </w:tc>
        <w:tc>
          <w:tcPr>
            <w:tcW w:w="2046" w:type="dxa"/>
            <w:shd w:val="clear" w:color="auto" w:fill="auto"/>
          </w:tcPr>
          <w:p w14:paraId="3C36B3BF" w14:textId="77777777" w:rsidR="000011FD" w:rsidRPr="0081594A" w:rsidRDefault="000011FD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199A6A80" w14:textId="77777777" w:rsidR="000011FD" w:rsidRPr="0081594A" w:rsidRDefault="000011FD" w:rsidP="00D84E2D">
            <w:pPr>
              <w:pStyle w:val="BasistekstEmtio"/>
            </w:pPr>
          </w:p>
        </w:tc>
      </w:tr>
      <w:tr w:rsidR="000011FD" w:rsidRPr="00965054" w14:paraId="3E18EB9E" w14:textId="77777777" w:rsidTr="00991DCB">
        <w:tc>
          <w:tcPr>
            <w:tcW w:w="453" w:type="dxa"/>
          </w:tcPr>
          <w:p w14:paraId="60636796" w14:textId="6AB83CDD" w:rsidR="000011FD" w:rsidRDefault="000011FD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3739" w:type="dxa"/>
            <w:shd w:val="clear" w:color="auto" w:fill="auto"/>
          </w:tcPr>
          <w:p w14:paraId="6089C387" w14:textId="131B7A12" w:rsidR="000011FD" w:rsidRDefault="000011FD" w:rsidP="0020071F">
            <w:pPr>
              <w:pStyle w:val="BasistekstEmtio"/>
              <w:rPr>
                <w:bCs/>
              </w:rPr>
            </w:pPr>
            <w:r>
              <w:rPr>
                <w:bCs/>
              </w:rPr>
              <w:t>Uit de referentieopdracht blijkt kennis van en ervaring met</w:t>
            </w:r>
            <w:r w:rsidR="0063778C">
              <w:rPr>
                <w:bCs/>
              </w:rPr>
              <w:t xml:space="preserve"> </w:t>
            </w:r>
            <w:r w:rsidR="008C3366">
              <w:t>h</w:t>
            </w:r>
            <w:r w:rsidR="008C3366" w:rsidRPr="00242FCC">
              <w:t xml:space="preserve">et (i) adviseren van (ii) </w:t>
            </w:r>
            <w:r w:rsidR="008C3366">
              <w:t>publiekrechtelijke instellingen</w:t>
            </w:r>
            <w:r w:rsidR="008C3366" w:rsidRPr="00242FCC">
              <w:t xml:space="preserve"> </w:t>
            </w:r>
            <w:r w:rsidR="008C3366" w:rsidRPr="00242FCC">
              <w:lastRenderedPageBreak/>
              <w:t xml:space="preserve">omtrent de (iii) impact van de bij competentie </w:t>
            </w:r>
            <w:r w:rsidR="008C3366">
              <w:t>1</w:t>
            </w:r>
            <w:r w:rsidR="008C3366" w:rsidRPr="00242FCC">
              <w:t xml:space="preserve"> geschetste aspecten op de (</w:t>
            </w:r>
            <w:proofErr w:type="spellStart"/>
            <w:r w:rsidR="008C3366" w:rsidRPr="00242FCC">
              <w:t>iiia</w:t>
            </w:r>
            <w:proofErr w:type="spellEnd"/>
            <w:r w:rsidR="008C3366" w:rsidRPr="00242FCC">
              <w:t>) bestaande organisatie en (</w:t>
            </w:r>
            <w:proofErr w:type="spellStart"/>
            <w:r w:rsidR="008C3366" w:rsidRPr="00242FCC">
              <w:t>iiib</w:t>
            </w:r>
            <w:proofErr w:type="spellEnd"/>
            <w:r w:rsidR="008C3366" w:rsidRPr="00242FCC">
              <w:t>) infrastructuur</w:t>
            </w:r>
            <w:r w:rsidR="008C3366">
              <w:t>.</w:t>
            </w:r>
          </w:p>
        </w:tc>
        <w:tc>
          <w:tcPr>
            <w:tcW w:w="2046" w:type="dxa"/>
            <w:shd w:val="clear" w:color="auto" w:fill="auto"/>
          </w:tcPr>
          <w:p w14:paraId="201EEA50" w14:textId="77777777" w:rsidR="000011FD" w:rsidRPr="0081594A" w:rsidRDefault="000011FD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5D0FB17D" w14:textId="77777777" w:rsidR="000011FD" w:rsidRPr="0081594A" w:rsidRDefault="000011FD" w:rsidP="00D84E2D">
            <w:pPr>
              <w:pStyle w:val="BasistekstEmtio"/>
            </w:pPr>
          </w:p>
        </w:tc>
      </w:tr>
      <w:tr w:rsidR="000011FD" w:rsidRPr="00965054" w14:paraId="0292088D" w14:textId="77777777" w:rsidTr="00991DCB">
        <w:tc>
          <w:tcPr>
            <w:tcW w:w="453" w:type="dxa"/>
          </w:tcPr>
          <w:p w14:paraId="2D62F89D" w14:textId="747C49FC" w:rsidR="000011FD" w:rsidRDefault="000011FD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3739" w:type="dxa"/>
            <w:shd w:val="clear" w:color="auto" w:fill="auto"/>
          </w:tcPr>
          <w:p w14:paraId="48E86D43" w14:textId="6C45F90C" w:rsidR="000011FD" w:rsidRDefault="000011FD" w:rsidP="0020071F">
            <w:pPr>
              <w:pStyle w:val="BasistekstEmtio"/>
              <w:rPr>
                <w:bCs/>
              </w:rPr>
            </w:pPr>
            <w:r>
              <w:rPr>
                <w:bCs/>
              </w:rPr>
              <w:t>Uit de referentieopdracht blijkt kennis van en ervaring met</w:t>
            </w:r>
            <w:r w:rsidR="008C3366">
              <w:rPr>
                <w:bCs/>
              </w:rPr>
              <w:t xml:space="preserve"> </w:t>
            </w:r>
            <w:r w:rsidR="00501228">
              <w:rPr>
                <w:bCs/>
              </w:rPr>
              <w:t>h</w:t>
            </w:r>
            <w:r w:rsidR="00501228" w:rsidRPr="00242FCC">
              <w:t xml:space="preserve">et (i) adviseren van (ii) </w:t>
            </w:r>
            <w:r w:rsidR="00501228">
              <w:t>publiekrechtelijke instellingen</w:t>
            </w:r>
            <w:r w:rsidR="00501228" w:rsidRPr="00242FCC">
              <w:t xml:space="preserve"> omtrent (iii) beveiligingsaspecten in (iv) relatie tot de bij competentie </w:t>
            </w:r>
            <w:r w:rsidR="00501228">
              <w:t>1</w:t>
            </w:r>
            <w:r w:rsidR="00501228" w:rsidRPr="00242FCC">
              <w:t xml:space="preserve"> geschetste aspecten</w:t>
            </w:r>
            <w:r w:rsidR="00501228">
              <w:t>.</w:t>
            </w:r>
          </w:p>
        </w:tc>
        <w:tc>
          <w:tcPr>
            <w:tcW w:w="2046" w:type="dxa"/>
            <w:shd w:val="clear" w:color="auto" w:fill="auto"/>
          </w:tcPr>
          <w:p w14:paraId="17B46F18" w14:textId="77777777" w:rsidR="000011FD" w:rsidRPr="0081594A" w:rsidRDefault="000011FD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0016B7B3" w14:textId="77777777" w:rsidR="000011FD" w:rsidRPr="0081594A" w:rsidRDefault="000011FD" w:rsidP="00D84E2D">
            <w:pPr>
              <w:pStyle w:val="BasistekstEmtio"/>
            </w:pPr>
          </w:p>
        </w:tc>
      </w:tr>
    </w:tbl>
    <w:p w14:paraId="4221CEA6" w14:textId="77777777" w:rsidR="00122BE4" w:rsidRDefault="00122BE4" w:rsidP="00122BE4"/>
    <w:p w14:paraId="26019517" w14:textId="77777777" w:rsidR="00122BE4" w:rsidRDefault="00122BE4" w:rsidP="00122BE4"/>
    <w:p w14:paraId="25C16494" w14:textId="77777777" w:rsidR="00122BE4" w:rsidRPr="00995232" w:rsidRDefault="00122BE4" w:rsidP="00122BE4">
      <w:pPr>
        <w:pStyle w:val="BasistekstEmtio"/>
        <w:ind w:left="-1276"/>
      </w:pPr>
      <w:r w:rsidRPr="00995232">
        <w:t>Ondergetekende verklaart bovenstaande tabel naar waarheid te hebben ingevuld.</w:t>
      </w:r>
    </w:p>
    <w:p w14:paraId="30FDA1B5" w14:textId="77777777" w:rsidR="00122BE4" w:rsidRPr="00995232" w:rsidRDefault="00122BE4" w:rsidP="00122BE4">
      <w:pPr>
        <w:pStyle w:val="BasistekstEmtio"/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122BE4" w:rsidRPr="00995232" w14:paraId="41AAB60E" w14:textId="77777777" w:rsidTr="00D84E2D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0D316643" w14:textId="77777777" w:rsidR="00122BE4" w:rsidRPr="00995232" w:rsidRDefault="00122BE4" w:rsidP="00D84E2D">
            <w:pPr>
              <w:pStyle w:val="BasistekstEmtio"/>
            </w:pPr>
            <w:r w:rsidRPr="00995232">
              <w:t>Gegadigde</w:t>
            </w:r>
          </w:p>
          <w:p w14:paraId="3B2CD316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34F7B6C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17005E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E25B" w14:textId="77777777" w:rsidR="00122BE4" w:rsidRPr="00995232" w:rsidRDefault="00122BE4" w:rsidP="00D84E2D">
            <w:pPr>
              <w:pStyle w:val="BasistekstEmtio"/>
            </w:pPr>
          </w:p>
          <w:p w14:paraId="7379661E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4551C74C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3E8EB6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C9F6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088DE07D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577BC8" w14:textId="77777777" w:rsidR="00122BE4" w:rsidRPr="00995232" w:rsidRDefault="00122BE4" w:rsidP="00D84E2D">
            <w:pPr>
              <w:pStyle w:val="BasistekstEmtio"/>
            </w:pPr>
            <w:r w:rsidRPr="00995232"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AB4E" w14:textId="77777777" w:rsidR="00122BE4" w:rsidRPr="00995232" w:rsidRDefault="00122BE4" w:rsidP="00D84E2D">
            <w:pPr>
              <w:pStyle w:val="BasistekstEmtio"/>
            </w:pPr>
          </w:p>
          <w:p w14:paraId="0F9CAEB9" w14:textId="77777777" w:rsidR="00122BE4" w:rsidRPr="00995232" w:rsidRDefault="00122BE4" w:rsidP="00D84E2D">
            <w:pPr>
              <w:pStyle w:val="BasistekstEmtio"/>
            </w:pPr>
          </w:p>
          <w:p w14:paraId="08E7AB74" w14:textId="77777777" w:rsidR="00122BE4" w:rsidRPr="00995232" w:rsidRDefault="00122BE4" w:rsidP="00D84E2D">
            <w:pPr>
              <w:pStyle w:val="BasistekstEmtio"/>
            </w:pPr>
          </w:p>
          <w:p w14:paraId="3AA9361E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4FF4A912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E9C8BE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F6BE" w14:textId="77777777" w:rsidR="00122BE4" w:rsidRPr="00995232" w:rsidRDefault="00122BE4" w:rsidP="00D84E2D">
            <w:pPr>
              <w:pStyle w:val="BasistekstEmtio"/>
            </w:pPr>
          </w:p>
        </w:tc>
      </w:tr>
    </w:tbl>
    <w:p w14:paraId="5940CDD6" w14:textId="1B012C0C" w:rsidR="00B1622C" w:rsidRPr="003F3547" w:rsidRDefault="00B1622C" w:rsidP="003F3547">
      <w:pPr>
        <w:pStyle w:val="BasistekstEmtio"/>
      </w:pPr>
    </w:p>
    <w:sectPr w:rsidR="00B1622C" w:rsidRPr="003F3547" w:rsidSect="00122BE4">
      <w:headerReference w:type="default" r:id="rId11"/>
      <w:footerReference w:type="default" r:id="rId12"/>
      <w:pgSz w:w="16838" w:h="11906" w:orient="landscape" w:code="9"/>
      <w:pgMar w:top="1219" w:right="1843" w:bottom="2268" w:left="2269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EE1D1" w14:textId="77777777" w:rsidR="00DC31FE" w:rsidRPr="003F3547" w:rsidRDefault="00DC31FE" w:rsidP="003F3547">
      <w:pPr>
        <w:pStyle w:val="Footer"/>
      </w:pPr>
    </w:p>
  </w:endnote>
  <w:endnote w:type="continuationSeparator" w:id="0">
    <w:p w14:paraId="076727E6" w14:textId="77777777" w:rsidR="00DC31FE" w:rsidRPr="003F3547" w:rsidRDefault="00DC31FE" w:rsidP="003F3547"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altName w:val="Calibri"/>
    <w:charset w:val="00"/>
    <w:family w:val="auto"/>
    <w:pitch w:val="variable"/>
    <w:sig w:usb0="A00002FF" w:usb1="5000204B" w:usb2="00000000" w:usb3="00000000" w:csb0="00000197" w:csb1="00000000"/>
  </w:font>
  <w:font w:name="Nunito Light">
    <w:altName w:val="Calibri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8817937"/>
      <w:docPartObj>
        <w:docPartGallery w:val="Page Numbers (Bottom of Page)"/>
        <w:docPartUnique/>
      </w:docPartObj>
    </w:sdtPr>
    <w:sdtEndPr/>
    <w:sdtContent>
      <w:p w14:paraId="52C21AFA" w14:textId="24DC7CED" w:rsidR="00CD770B" w:rsidRDefault="00CD770B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CD3108" w14:textId="77777777" w:rsidR="00CD770B" w:rsidRDefault="00CD77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4E431" w14:textId="77777777" w:rsidR="00DC31FE" w:rsidRPr="003F3547" w:rsidRDefault="00DC31FE" w:rsidP="003F3547">
      <w:pPr>
        <w:pStyle w:val="Footer"/>
      </w:pPr>
    </w:p>
  </w:footnote>
  <w:footnote w:type="continuationSeparator" w:id="0">
    <w:p w14:paraId="0AE6574E" w14:textId="77777777" w:rsidR="00DC31FE" w:rsidRPr="003F3547" w:rsidRDefault="00DC31FE" w:rsidP="003F3547">
      <w:pPr>
        <w:pStyle w:val="Footer"/>
      </w:pPr>
    </w:p>
  </w:footnote>
  <w:footnote w:id="1">
    <w:p w14:paraId="017222BA" w14:textId="77777777" w:rsidR="000011FD" w:rsidRDefault="000011FD" w:rsidP="000011FD">
      <w:pPr>
        <w:pStyle w:val="FootnoteText"/>
      </w:pPr>
      <w:r>
        <w:rPr>
          <w:rStyle w:val="FootnoteReference"/>
        </w:rPr>
        <w:footnoteRef/>
      </w:r>
      <w:r>
        <w:t xml:space="preserve"> Zie voor definitie artikel 1.1 </w:t>
      </w:r>
      <w:proofErr w:type="spellStart"/>
      <w:r>
        <w:t>Aw</w:t>
      </w:r>
      <w:proofErr w:type="spellEnd"/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F53CB" w14:textId="09803C15" w:rsidR="00122BE4" w:rsidRDefault="00BF71AE" w:rsidP="00122BE4">
    <w:pPr>
      <w:pStyle w:val="Header"/>
      <w:jc w:val="right"/>
    </w:pPr>
    <w:r>
      <w:rPr>
        <w:noProof/>
      </w:rPr>
      <w:drawing>
        <wp:inline distT="0" distB="0" distL="0" distR="0" wp14:anchorId="178DA329" wp14:editId="2FB911D8">
          <wp:extent cx="1181100" cy="1181100"/>
          <wp:effectExtent l="0" t="0" r="0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4" w15:restartNumberingAfterBreak="0">
    <w:nsid w:val="6C6644DD"/>
    <w:multiLevelType w:val="multilevel"/>
    <w:tmpl w:val="9E50E438"/>
    <w:numStyleLink w:val="OpsommingbolletjeEmtio"/>
  </w:abstractNum>
  <w:abstractNum w:abstractNumId="25" w15:restartNumberingAfterBreak="0">
    <w:nsid w:val="6CAB1E63"/>
    <w:multiLevelType w:val="multilevel"/>
    <w:tmpl w:val="7FB6E594"/>
    <w:numStyleLink w:val="AgendapuntlijstEmtio"/>
  </w:abstractNum>
  <w:abstractNum w:abstractNumId="26" w15:restartNumberingAfterBreak="0">
    <w:nsid w:val="6E7370EC"/>
    <w:multiLevelType w:val="multilevel"/>
    <w:tmpl w:val="9200769E"/>
    <w:numStyleLink w:val="OpsommingkleineletterEmtio"/>
  </w:abstractNum>
  <w:abstractNum w:abstractNumId="27" w15:restartNumberingAfterBreak="0">
    <w:nsid w:val="7038598F"/>
    <w:multiLevelType w:val="multilevel"/>
    <w:tmpl w:val="90A8103A"/>
    <w:numStyleLink w:val="BijlagenummeringEmtio"/>
  </w:abstractNum>
  <w:abstractNum w:abstractNumId="28" w15:restartNumberingAfterBreak="0">
    <w:nsid w:val="70EC4E8C"/>
    <w:multiLevelType w:val="multilevel"/>
    <w:tmpl w:val="C9FA2D30"/>
    <w:numStyleLink w:val="OpsommingopenrondjeEmtio"/>
  </w:abstractNum>
  <w:abstractNum w:abstractNumId="29" w15:restartNumberingAfterBreak="0">
    <w:nsid w:val="76AE427F"/>
    <w:multiLevelType w:val="multilevel"/>
    <w:tmpl w:val="8576664C"/>
    <w:numStyleLink w:val="OpsommingtekenEmtio"/>
  </w:abstractNum>
  <w:abstractNum w:abstractNumId="30" w15:restartNumberingAfterBreak="0">
    <w:nsid w:val="78CB4FA8"/>
    <w:multiLevelType w:val="hybridMultilevel"/>
    <w:tmpl w:val="30C208CA"/>
    <w:lvl w:ilvl="0" w:tplc="97202A26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AE6CDF"/>
    <w:multiLevelType w:val="multilevel"/>
    <w:tmpl w:val="B4BACAD8"/>
    <w:numStyleLink w:val="OpsommingstreepjeEmtio"/>
  </w:abstractNum>
  <w:num w:numId="1">
    <w:abstractNumId w:val="10"/>
  </w:num>
  <w:num w:numId="2">
    <w:abstractNumId w:val="18"/>
  </w:num>
  <w:num w:numId="3">
    <w:abstractNumId w:val="20"/>
  </w:num>
  <w:num w:numId="4">
    <w:abstractNumId w:val="11"/>
  </w:num>
  <w:num w:numId="5">
    <w:abstractNumId w:val="22"/>
  </w:num>
  <w:num w:numId="6">
    <w:abstractNumId w:val="14"/>
  </w:num>
  <w:num w:numId="7">
    <w:abstractNumId w:val="13"/>
  </w:num>
  <w:num w:numId="8">
    <w:abstractNumId w:val="17"/>
  </w:num>
  <w:num w:numId="9">
    <w:abstractNumId w:val="19"/>
  </w:num>
  <w:num w:numId="10">
    <w:abstractNumId w:val="23"/>
  </w:num>
  <w:num w:numId="11">
    <w:abstractNumId w:val="16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6"/>
  </w:num>
  <w:num w:numId="23">
    <w:abstractNumId w:val="15"/>
  </w:num>
  <w:num w:numId="24">
    <w:abstractNumId w:val="21"/>
  </w:num>
  <w:num w:numId="25">
    <w:abstractNumId w:val="25"/>
  </w:num>
  <w:num w:numId="26">
    <w:abstractNumId w:val="24"/>
  </w:num>
  <w:num w:numId="27">
    <w:abstractNumId w:val="28"/>
  </w:num>
  <w:num w:numId="28">
    <w:abstractNumId w:val="31"/>
  </w:num>
  <w:num w:numId="29">
    <w:abstractNumId w:val="12"/>
  </w:num>
  <w:num w:numId="30">
    <w:abstractNumId w:val="27"/>
  </w:num>
  <w:num w:numId="31">
    <w:abstractNumId w:val="29"/>
  </w:num>
  <w:num w:numId="32">
    <w:abstractNumId w:val="3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E4"/>
    <w:rsid w:val="000011FD"/>
    <w:rsid w:val="00004562"/>
    <w:rsid w:val="00006237"/>
    <w:rsid w:val="0000663D"/>
    <w:rsid w:val="000075F2"/>
    <w:rsid w:val="00010D95"/>
    <w:rsid w:val="00011BFA"/>
    <w:rsid w:val="00012581"/>
    <w:rsid w:val="0002562D"/>
    <w:rsid w:val="000331E1"/>
    <w:rsid w:val="0003377A"/>
    <w:rsid w:val="00035232"/>
    <w:rsid w:val="000418EF"/>
    <w:rsid w:val="00042490"/>
    <w:rsid w:val="0004513F"/>
    <w:rsid w:val="00050D4B"/>
    <w:rsid w:val="0005205D"/>
    <w:rsid w:val="00052426"/>
    <w:rsid w:val="00052FF4"/>
    <w:rsid w:val="00053E43"/>
    <w:rsid w:val="0005430B"/>
    <w:rsid w:val="0005732F"/>
    <w:rsid w:val="00060731"/>
    <w:rsid w:val="00066DF0"/>
    <w:rsid w:val="00074DAC"/>
    <w:rsid w:val="0007714E"/>
    <w:rsid w:val="0009698A"/>
    <w:rsid w:val="000A1B78"/>
    <w:rsid w:val="000B4190"/>
    <w:rsid w:val="000C01D4"/>
    <w:rsid w:val="000C0969"/>
    <w:rsid w:val="000C1A1A"/>
    <w:rsid w:val="000D6AB7"/>
    <w:rsid w:val="000E1539"/>
    <w:rsid w:val="000E4781"/>
    <w:rsid w:val="000E55A1"/>
    <w:rsid w:val="000E6E43"/>
    <w:rsid w:val="000F213A"/>
    <w:rsid w:val="000F2D93"/>
    <w:rsid w:val="000F5371"/>
    <w:rsid w:val="000F650E"/>
    <w:rsid w:val="00100B98"/>
    <w:rsid w:val="00101BDB"/>
    <w:rsid w:val="00103CE7"/>
    <w:rsid w:val="00106601"/>
    <w:rsid w:val="00110A9F"/>
    <w:rsid w:val="001170AE"/>
    <w:rsid w:val="00122BE4"/>
    <w:rsid w:val="00122DED"/>
    <w:rsid w:val="00124D11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8093D"/>
    <w:rsid w:val="00187A59"/>
    <w:rsid w:val="00191437"/>
    <w:rsid w:val="00194838"/>
    <w:rsid w:val="001B1B37"/>
    <w:rsid w:val="001B4C7E"/>
    <w:rsid w:val="001C11BE"/>
    <w:rsid w:val="001C6232"/>
    <w:rsid w:val="001C63E7"/>
    <w:rsid w:val="001D0C3C"/>
    <w:rsid w:val="001D2384"/>
    <w:rsid w:val="001D2A06"/>
    <w:rsid w:val="001E2293"/>
    <w:rsid w:val="001E338D"/>
    <w:rsid w:val="001E34AC"/>
    <w:rsid w:val="001E5F7F"/>
    <w:rsid w:val="001F5B4F"/>
    <w:rsid w:val="001F5C28"/>
    <w:rsid w:val="001F6547"/>
    <w:rsid w:val="001F66B9"/>
    <w:rsid w:val="0020071F"/>
    <w:rsid w:val="002041B3"/>
    <w:rsid w:val="0020548B"/>
    <w:rsid w:val="0020607F"/>
    <w:rsid w:val="00206E2A"/>
    <w:rsid w:val="00206FF8"/>
    <w:rsid w:val="002074B2"/>
    <w:rsid w:val="00211760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4CD2"/>
    <w:rsid w:val="002956BA"/>
    <w:rsid w:val="002A2E44"/>
    <w:rsid w:val="002A7616"/>
    <w:rsid w:val="002B08A4"/>
    <w:rsid w:val="002B2998"/>
    <w:rsid w:val="002B64EE"/>
    <w:rsid w:val="002C46FB"/>
    <w:rsid w:val="002D0E88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34D4B"/>
    <w:rsid w:val="00335B5E"/>
    <w:rsid w:val="00337A4D"/>
    <w:rsid w:val="00337DDE"/>
    <w:rsid w:val="00345315"/>
    <w:rsid w:val="00346631"/>
    <w:rsid w:val="00347094"/>
    <w:rsid w:val="003519FA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85AAF"/>
    <w:rsid w:val="0039126D"/>
    <w:rsid w:val="003964D4"/>
    <w:rsid w:val="0039656A"/>
    <w:rsid w:val="003A5ED3"/>
    <w:rsid w:val="003A6677"/>
    <w:rsid w:val="003B14A0"/>
    <w:rsid w:val="003B595E"/>
    <w:rsid w:val="003B705C"/>
    <w:rsid w:val="003D04B7"/>
    <w:rsid w:val="003D09E4"/>
    <w:rsid w:val="003D414A"/>
    <w:rsid w:val="003D49E5"/>
    <w:rsid w:val="003E30F2"/>
    <w:rsid w:val="003E3B7D"/>
    <w:rsid w:val="003E766F"/>
    <w:rsid w:val="003F2747"/>
    <w:rsid w:val="003F3547"/>
    <w:rsid w:val="003F768C"/>
    <w:rsid w:val="004001AF"/>
    <w:rsid w:val="00400A80"/>
    <w:rsid w:val="00410F28"/>
    <w:rsid w:val="0041674F"/>
    <w:rsid w:val="0042594D"/>
    <w:rsid w:val="004363F0"/>
    <w:rsid w:val="004408DD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B2C90"/>
    <w:rsid w:val="004B378A"/>
    <w:rsid w:val="004C51F8"/>
    <w:rsid w:val="004D08F1"/>
    <w:rsid w:val="004D1DD0"/>
    <w:rsid w:val="004D2412"/>
    <w:rsid w:val="004D43FD"/>
    <w:rsid w:val="004F4A4D"/>
    <w:rsid w:val="004F6A99"/>
    <w:rsid w:val="00501228"/>
    <w:rsid w:val="005017F3"/>
    <w:rsid w:val="00501A64"/>
    <w:rsid w:val="00503BFD"/>
    <w:rsid w:val="005043E5"/>
    <w:rsid w:val="00510BC1"/>
    <w:rsid w:val="00513D36"/>
    <w:rsid w:val="00515E2F"/>
    <w:rsid w:val="00521726"/>
    <w:rsid w:val="005245F0"/>
    <w:rsid w:val="00526530"/>
    <w:rsid w:val="0053645C"/>
    <w:rsid w:val="00537058"/>
    <w:rsid w:val="00545244"/>
    <w:rsid w:val="00553801"/>
    <w:rsid w:val="005615BE"/>
    <w:rsid w:val="00562E3D"/>
    <w:rsid w:val="00575FFC"/>
    <w:rsid w:val="005818B8"/>
    <w:rsid w:val="0059027A"/>
    <w:rsid w:val="005A1BD7"/>
    <w:rsid w:val="005A2BEC"/>
    <w:rsid w:val="005B4FAF"/>
    <w:rsid w:val="005C198D"/>
    <w:rsid w:val="005C5603"/>
    <w:rsid w:val="005C6668"/>
    <w:rsid w:val="005D4151"/>
    <w:rsid w:val="005D5E21"/>
    <w:rsid w:val="005E3E58"/>
    <w:rsid w:val="006040DB"/>
    <w:rsid w:val="00606D41"/>
    <w:rsid w:val="00610FF8"/>
    <w:rsid w:val="00612C22"/>
    <w:rsid w:val="00617A64"/>
    <w:rsid w:val="00624485"/>
    <w:rsid w:val="00636CB1"/>
    <w:rsid w:val="006373F7"/>
    <w:rsid w:val="00637582"/>
    <w:rsid w:val="0063778C"/>
    <w:rsid w:val="00641E45"/>
    <w:rsid w:val="00647A67"/>
    <w:rsid w:val="00653D01"/>
    <w:rsid w:val="00664EE1"/>
    <w:rsid w:val="006662ED"/>
    <w:rsid w:val="006767B2"/>
    <w:rsid w:val="00685EED"/>
    <w:rsid w:val="006953A2"/>
    <w:rsid w:val="00695A52"/>
    <w:rsid w:val="006B6044"/>
    <w:rsid w:val="006C6A9D"/>
    <w:rsid w:val="006D1154"/>
    <w:rsid w:val="006D2ECD"/>
    <w:rsid w:val="00703BD3"/>
    <w:rsid w:val="00705849"/>
    <w:rsid w:val="00706308"/>
    <w:rsid w:val="00712665"/>
    <w:rsid w:val="0071386B"/>
    <w:rsid w:val="0072479C"/>
    <w:rsid w:val="007358BA"/>
    <w:rsid w:val="007361EE"/>
    <w:rsid w:val="00743326"/>
    <w:rsid w:val="007502AF"/>
    <w:rsid w:val="00750733"/>
    <w:rsid w:val="00750780"/>
    <w:rsid w:val="007525D1"/>
    <w:rsid w:val="00752725"/>
    <w:rsid w:val="00756C31"/>
    <w:rsid w:val="00760A65"/>
    <w:rsid w:val="00763B35"/>
    <w:rsid w:val="00764AF2"/>
    <w:rsid w:val="00765521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B0C68"/>
    <w:rsid w:val="007B3114"/>
    <w:rsid w:val="007B5373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075CD"/>
    <w:rsid w:val="00810585"/>
    <w:rsid w:val="008222EE"/>
    <w:rsid w:val="00823AC1"/>
    <w:rsid w:val="00826EA4"/>
    <w:rsid w:val="00832239"/>
    <w:rsid w:val="00843B35"/>
    <w:rsid w:val="00847F35"/>
    <w:rsid w:val="00854B34"/>
    <w:rsid w:val="0086137E"/>
    <w:rsid w:val="008664DD"/>
    <w:rsid w:val="00873409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3366"/>
    <w:rsid w:val="008C5834"/>
    <w:rsid w:val="008C6251"/>
    <w:rsid w:val="008D7BDD"/>
    <w:rsid w:val="008E512C"/>
    <w:rsid w:val="008E7C31"/>
    <w:rsid w:val="00902125"/>
    <w:rsid w:val="0090254C"/>
    <w:rsid w:val="0090724E"/>
    <w:rsid w:val="00910D57"/>
    <w:rsid w:val="00915AC6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7CCB"/>
    <w:rsid w:val="009606EB"/>
    <w:rsid w:val="00960EA0"/>
    <w:rsid w:val="00962C9E"/>
    <w:rsid w:val="00963973"/>
    <w:rsid w:val="00971786"/>
    <w:rsid w:val="00971B3B"/>
    <w:rsid w:val="00974E9A"/>
    <w:rsid w:val="009C0373"/>
    <w:rsid w:val="009C1976"/>
    <w:rsid w:val="009C2F9E"/>
    <w:rsid w:val="009D1D77"/>
    <w:rsid w:val="009D5AE2"/>
    <w:rsid w:val="009E0572"/>
    <w:rsid w:val="009F7A8E"/>
    <w:rsid w:val="00A04843"/>
    <w:rsid w:val="00A07FEF"/>
    <w:rsid w:val="00A1497C"/>
    <w:rsid w:val="00A20A7B"/>
    <w:rsid w:val="00A21956"/>
    <w:rsid w:val="00A227CD"/>
    <w:rsid w:val="00A42EEC"/>
    <w:rsid w:val="00A50406"/>
    <w:rsid w:val="00A50767"/>
    <w:rsid w:val="00A50801"/>
    <w:rsid w:val="00A60A58"/>
    <w:rsid w:val="00A61B21"/>
    <w:rsid w:val="00A65B09"/>
    <w:rsid w:val="00A670BB"/>
    <w:rsid w:val="00A71291"/>
    <w:rsid w:val="00A76E7C"/>
    <w:rsid w:val="00A80377"/>
    <w:rsid w:val="00A81955"/>
    <w:rsid w:val="00A871D6"/>
    <w:rsid w:val="00AA2F6F"/>
    <w:rsid w:val="00AB0D90"/>
    <w:rsid w:val="00AB1E21"/>
    <w:rsid w:val="00AB1E30"/>
    <w:rsid w:val="00AB2477"/>
    <w:rsid w:val="00AB26FA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AF6B4C"/>
    <w:rsid w:val="00B01DA1"/>
    <w:rsid w:val="00B05761"/>
    <w:rsid w:val="00B11A76"/>
    <w:rsid w:val="00B1622C"/>
    <w:rsid w:val="00B233E3"/>
    <w:rsid w:val="00B30352"/>
    <w:rsid w:val="00B32813"/>
    <w:rsid w:val="00B346DF"/>
    <w:rsid w:val="00B460C2"/>
    <w:rsid w:val="00B47460"/>
    <w:rsid w:val="00B63EB9"/>
    <w:rsid w:val="00B75ED8"/>
    <w:rsid w:val="00B77809"/>
    <w:rsid w:val="00B83AEF"/>
    <w:rsid w:val="00B83B98"/>
    <w:rsid w:val="00B860DC"/>
    <w:rsid w:val="00B91863"/>
    <w:rsid w:val="00B9540B"/>
    <w:rsid w:val="00BA3794"/>
    <w:rsid w:val="00BA3F4D"/>
    <w:rsid w:val="00BA79E3"/>
    <w:rsid w:val="00BB1FC1"/>
    <w:rsid w:val="00BB239A"/>
    <w:rsid w:val="00BB31CE"/>
    <w:rsid w:val="00BB31CF"/>
    <w:rsid w:val="00BC0188"/>
    <w:rsid w:val="00BC6FB7"/>
    <w:rsid w:val="00BD11BB"/>
    <w:rsid w:val="00BE0AB6"/>
    <w:rsid w:val="00BE0DF1"/>
    <w:rsid w:val="00BE55A7"/>
    <w:rsid w:val="00BE64B3"/>
    <w:rsid w:val="00BF6A7B"/>
    <w:rsid w:val="00BF6B3C"/>
    <w:rsid w:val="00BF71AE"/>
    <w:rsid w:val="00C06D9A"/>
    <w:rsid w:val="00C0702B"/>
    <w:rsid w:val="00C11B08"/>
    <w:rsid w:val="00C12133"/>
    <w:rsid w:val="00C12A81"/>
    <w:rsid w:val="00C17A25"/>
    <w:rsid w:val="00C201EB"/>
    <w:rsid w:val="00C33308"/>
    <w:rsid w:val="00C33EEC"/>
    <w:rsid w:val="00C4003A"/>
    <w:rsid w:val="00C41422"/>
    <w:rsid w:val="00C50828"/>
    <w:rsid w:val="00C51137"/>
    <w:rsid w:val="00C6206C"/>
    <w:rsid w:val="00C72D11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542"/>
    <w:rsid w:val="00CB7600"/>
    <w:rsid w:val="00CB7D61"/>
    <w:rsid w:val="00CC11A4"/>
    <w:rsid w:val="00CC6A4B"/>
    <w:rsid w:val="00CC77AF"/>
    <w:rsid w:val="00CD770B"/>
    <w:rsid w:val="00CD7A5A"/>
    <w:rsid w:val="00CD7AAF"/>
    <w:rsid w:val="00CE2BA6"/>
    <w:rsid w:val="00CE564D"/>
    <w:rsid w:val="00CE65C6"/>
    <w:rsid w:val="00CF2B0C"/>
    <w:rsid w:val="00D023A0"/>
    <w:rsid w:val="00D15892"/>
    <w:rsid w:val="00D16E87"/>
    <w:rsid w:val="00D25AA0"/>
    <w:rsid w:val="00D27D0E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4B0E"/>
    <w:rsid w:val="00DA2887"/>
    <w:rsid w:val="00DA5661"/>
    <w:rsid w:val="00DA6E07"/>
    <w:rsid w:val="00DA7584"/>
    <w:rsid w:val="00DA7A62"/>
    <w:rsid w:val="00DB0413"/>
    <w:rsid w:val="00DB0F15"/>
    <w:rsid w:val="00DB3292"/>
    <w:rsid w:val="00DC2F99"/>
    <w:rsid w:val="00DC31FE"/>
    <w:rsid w:val="00DC489D"/>
    <w:rsid w:val="00DC6A0D"/>
    <w:rsid w:val="00DC70B1"/>
    <w:rsid w:val="00DD140B"/>
    <w:rsid w:val="00DD2123"/>
    <w:rsid w:val="00DD2A9E"/>
    <w:rsid w:val="00DD3A6C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4486"/>
    <w:rsid w:val="00E87FB4"/>
    <w:rsid w:val="00E93FCF"/>
    <w:rsid w:val="00E96A53"/>
    <w:rsid w:val="00E96BF0"/>
    <w:rsid w:val="00E971C6"/>
    <w:rsid w:val="00E9778E"/>
    <w:rsid w:val="00EB7C66"/>
    <w:rsid w:val="00EC11FF"/>
    <w:rsid w:val="00EC42E3"/>
    <w:rsid w:val="00EC6C0A"/>
    <w:rsid w:val="00EC72BE"/>
    <w:rsid w:val="00ED62BB"/>
    <w:rsid w:val="00EE35E4"/>
    <w:rsid w:val="00EF404D"/>
    <w:rsid w:val="00F005C9"/>
    <w:rsid w:val="00F1404D"/>
    <w:rsid w:val="00F16B2B"/>
    <w:rsid w:val="00F16EDB"/>
    <w:rsid w:val="00F208DC"/>
    <w:rsid w:val="00F22CB3"/>
    <w:rsid w:val="00F234F5"/>
    <w:rsid w:val="00F25162"/>
    <w:rsid w:val="00F3166C"/>
    <w:rsid w:val="00F33259"/>
    <w:rsid w:val="00F33BAD"/>
    <w:rsid w:val="00F44FB8"/>
    <w:rsid w:val="00F502CA"/>
    <w:rsid w:val="00F519B9"/>
    <w:rsid w:val="00F55E8B"/>
    <w:rsid w:val="00F564F9"/>
    <w:rsid w:val="00F65073"/>
    <w:rsid w:val="00F669BA"/>
    <w:rsid w:val="00F7715F"/>
    <w:rsid w:val="00F7766C"/>
    <w:rsid w:val="00F82076"/>
    <w:rsid w:val="00F94FCC"/>
    <w:rsid w:val="00FA269F"/>
    <w:rsid w:val="00FB21F7"/>
    <w:rsid w:val="00FB22AF"/>
    <w:rsid w:val="00FB2AAE"/>
    <w:rsid w:val="00FB5C41"/>
    <w:rsid w:val="00FB7F9C"/>
    <w:rsid w:val="00FC25E1"/>
    <w:rsid w:val="00FC3BC7"/>
    <w:rsid w:val="00FC3FA5"/>
    <w:rsid w:val="00FC6260"/>
    <w:rsid w:val="00FD2C03"/>
    <w:rsid w:val="00FD63B3"/>
    <w:rsid w:val="00FE1BFD"/>
    <w:rsid w:val="00FE7D79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1A269E28"/>
  <w15:chartTrackingRefBased/>
  <w15:docId w15:val="{C7C5FB4C-FC6A-46B7-B0D2-93BF9B63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Standaard Emtio"/>
    <w:next w:val="BasistekstEmtio"/>
    <w:uiPriority w:val="4"/>
    <w:rsid w:val="00752725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styleId="Heading1">
    <w:name w:val="heading 1"/>
    <w:aliases w:val="Kop 1 Emtio,(Hoofdstuk) Emtio"/>
    <w:basedOn w:val="ZsysbasisEmtio"/>
    <w:next w:val="BasistekstEmtio"/>
    <w:qFormat/>
    <w:rsid w:val="00345315"/>
    <w:pPr>
      <w:keepNext/>
      <w:keepLines/>
      <w:numPr>
        <w:numId w:val="29"/>
      </w:numPr>
      <w:outlineLvl w:val="0"/>
    </w:pPr>
    <w:rPr>
      <w:b/>
      <w:bCs/>
      <w:sz w:val="24"/>
      <w:szCs w:val="32"/>
    </w:rPr>
  </w:style>
  <w:style w:type="paragraph" w:styleId="Heading2">
    <w:name w:val="heading 2"/>
    <w:aliases w:val="Kop 2 Emtio,(Paragraaf) Emtio"/>
    <w:basedOn w:val="ZsysbasisEmtio"/>
    <w:next w:val="BasistekstEmtio"/>
    <w:link w:val="Heading2Char"/>
    <w:qFormat/>
    <w:rsid w:val="00345315"/>
    <w:pPr>
      <w:keepNext/>
      <w:keepLines/>
      <w:numPr>
        <w:ilvl w:val="1"/>
        <w:numId w:val="29"/>
      </w:numPr>
      <w:outlineLvl w:val="1"/>
    </w:pPr>
    <w:rPr>
      <w:b/>
      <w:bCs/>
      <w:iCs/>
      <w:szCs w:val="28"/>
    </w:rPr>
  </w:style>
  <w:style w:type="paragraph" w:styleId="Heading3">
    <w:name w:val="heading 3"/>
    <w:aliases w:val="Kop 3 Emtio,(Subparagraaf) Emtio"/>
    <w:basedOn w:val="ZsysbasisEmtio"/>
    <w:next w:val="BasistekstEmtio"/>
    <w:qFormat/>
    <w:rsid w:val="00345315"/>
    <w:pPr>
      <w:keepNext/>
      <w:keepLines/>
      <w:numPr>
        <w:ilvl w:val="2"/>
        <w:numId w:val="29"/>
      </w:numPr>
      <w:outlineLvl w:val="2"/>
    </w:pPr>
    <w:rPr>
      <w:i/>
      <w:iCs/>
    </w:rPr>
  </w:style>
  <w:style w:type="paragraph" w:styleId="Heading4">
    <w:name w:val="heading 4"/>
    <w:aliases w:val="Kop 4 Emtio,Kop 4 (Subsubparagraaf) Emtio"/>
    <w:basedOn w:val="ZsysbasisEmtio"/>
    <w:next w:val="BasistekstEmtio"/>
    <w:qFormat/>
    <w:rsid w:val="00345315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Heading5">
    <w:name w:val="heading 5"/>
    <w:aliases w:val="Kop 5 Emtio"/>
    <w:basedOn w:val="ZsysbasisEmtio"/>
    <w:next w:val="BasistekstEmtio"/>
    <w:qFormat/>
    <w:rsid w:val="00345315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Heading6">
    <w:name w:val="heading 6"/>
    <w:aliases w:val="Kop 6 Emtio"/>
    <w:basedOn w:val="ZsysbasisEmtio"/>
    <w:next w:val="BasistekstEmtio"/>
    <w:qFormat/>
    <w:rsid w:val="00345315"/>
    <w:pPr>
      <w:keepNext/>
      <w:keepLines/>
      <w:numPr>
        <w:ilvl w:val="5"/>
        <w:numId w:val="29"/>
      </w:numPr>
      <w:outlineLvl w:val="5"/>
    </w:pPr>
  </w:style>
  <w:style w:type="paragraph" w:styleId="Heading7">
    <w:name w:val="heading 7"/>
    <w:aliases w:val="Kop 7 Emtio"/>
    <w:basedOn w:val="ZsysbasisEmtio"/>
    <w:next w:val="BasistekstEmtio"/>
    <w:qFormat/>
    <w:rsid w:val="00345315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Heading8">
    <w:name w:val="heading 8"/>
    <w:aliases w:val="Kop 8 Emtio"/>
    <w:basedOn w:val="ZsysbasisEmtio"/>
    <w:next w:val="BasistekstEmtio"/>
    <w:qFormat/>
    <w:rsid w:val="00345315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Heading9">
    <w:name w:val="heading 9"/>
    <w:aliases w:val="Kop 9 Emtio"/>
    <w:basedOn w:val="ZsysbasisEmtio"/>
    <w:next w:val="BasistekstEmtio"/>
    <w:qFormat/>
    <w:rsid w:val="00345315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link w:val="BasistekstEmtioChar"/>
    <w:qFormat/>
    <w:rsid w:val="00122DED"/>
  </w:style>
  <w:style w:type="paragraph" w:customStyle="1" w:styleId="ZsysbasisEmtio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customStyle="1" w:styleId="BasistekstvetEmtio">
    <w:name w:val="Basistekst vet Emtio"/>
    <w:basedOn w:val="ZsysbasisEmtio"/>
    <w:next w:val="BasistekstEmtio"/>
    <w:uiPriority w:val="1"/>
    <w:qFormat/>
    <w:rsid w:val="00122DED"/>
    <w:rPr>
      <w:b/>
      <w:bCs/>
    </w:rPr>
  </w:style>
  <w:style w:type="character" w:styleId="FollowedHyperlink">
    <w:name w:val="FollowedHyperlink"/>
    <w:aliases w:val="GevolgdeHyperlink Emtio"/>
    <w:basedOn w:val="DefaultParagraphFont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DefaultParagraphFont"/>
    <w:uiPriority w:val="4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Header">
    <w:name w:val="header"/>
    <w:basedOn w:val="ZsysbasisEmtio"/>
    <w:next w:val="BasistekstEmtio"/>
    <w:uiPriority w:val="98"/>
    <w:semiHidden/>
    <w:rsid w:val="00122DED"/>
  </w:style>
  <w:style w:type="paragraph" w:styleId="Footer">
    <w:name w:val="footer"/>
    <w:basedOn w:val="ZsysbasisEmtio"/>
    <w:next w:val="BasistekstEmtio"/>
    <w:link w:val="FooterChar"/>
    <w:uiPriority w:val="99"/>
    <w:rsid w:val="00122DED"/>
    <w:pPr>
      <w:jc w:val="right"/>
    </w:pPr>
  </w:style>
  <w:style w:type="paragraph" w:customStyle="1" w:styleId="KoptekstEmtio">
    <w:name w:val="Koptekst Emtio"/>
    <w:basedOn w:val="ZsysbasisdocumentgegevensEmtio"/>
    <w:uiPriority w:val="4"/>
    <w:rsid w:val="00122DED"/>
  </w:style>
  <w:style w:type="paragraph" w:customStyle="1" w:styleId="VoettekstEmtio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NoLi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NoList"/>
    <w:uiPriority w:val="98"/>
    <w:semiHidden/>
    <w:rsid w:val="00E07762"/>
    <w:pPr>
      <w:numPr>
        <w:numId w:val="6"/>
      </w:numPr>
    </w:pPr>
  </w:style>
  <w:style w:type="paragraph" w:customStyle="1" w:styleId="BasistekstcursiefEmtio">
    <w:name w:val="Basistekst cursief Emtio"/>
    <w:basedOn w:val="ZsysbasisEmtio"/>
    <w:next w:val="BasistekstEmtio"/>
    <w:uiPriority w:val="2"/>
    <w:qFormat/>
    <w:rsid w:val="00122DED"/>
    <w:rPr>
      <w:i/>
      <w:iCs/>
    </w:rPr>
  </w:style>
  <w:style w:type="table" w:styleId="Table3Deffects1">
    <w:name w:val="Table 3D effects 1"/>
    <w:basedOn w:val="TableNorma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">
    <w:name w:val="Salutation"/>
    <w:basedOn w:val="ZsysbasisEmtio"/>
    <w:next w:val="BasistekstEmtio"/>
    <w:uiPriority w:val="98"/>
    <w:semiHidden/>
    <w:rsid w:val="0020607F"/>
  </w:style>
  <w:style w:type="paragraph" w:styleId="EnvelopeAddress">
    <w:name w:val="envelope address"/>
    <w:basedOn w:val="ZsysbasisEmtio"/>
    <w:next w:val="BasistekstEmtio"/>
    <w:uiPriority w:val="98"/>
    <w:semiHidden/>
    <w:rsid w:val="0020607F"/>
  </w:style>
  <w:style w:type="paragraph" w:styleId="Closing">
    <w:name w:val="Closing"/>
    <w:basedOn w:val="ZsysbasisEmtio"/>
    <w:next w:val="BasistekstEmtio"/>
    <w:uiPriority w:val="98"/>
    <w:semiHidden/>
    <w:rsid w:val="0020607F"/>
  </w:style>
  <w:style w:type="paragraph" w:customStyle="1" w:styleId="Inspring1eniveauEmtio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Emtio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uiPriority w:val="4"/>
    <w:qFormat/>
    <w:rsid w:val="00122DED"/>
    <w:pPr>
      <w:ind w:left="284"/>
    </w:pPr>
  </w:style>
  <w:style w:type="paragraph" w:customStyle="1" w:styleId="Zwevend2eniveauEmtio">
    <w:name w:val="Zwevend 2e niveau Emtio"/>
    <w:basedOn w:val="ZsysbasisEmtio"/>
    <w:uiPriority w:val="4"/>
    <w:qFormat/>
    <w:rsid w:val="00122DED"/>
    <w:pPr>
      <w:ind w:left="567"/>
    </w:pPr>
  </w:style>
  <w:style w:type="paragraph" w:customStyle="1" w:styleId="Zwevend3eniveauEmtio">
    <w:name w:val="Zwevend 3e niveau Emtio"/>
    <w:basedOn w:val="ZsysbasisEmtio"/>
    <w:uiPriority w:val="4"/>
    <w:qFormat/>
    <w:rsid w:val="00122DED"/>
    <w:pPr>
      <w:ind w:left="851"/>
    </w:pPr>
  </w:style>
  <w:style w:type="paragraph" w:styleId="TOC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TOC2">
    <w:name w:val="toc 2"/>
    <w:aliases w:val="Inhopg 2 Emtio"/>
    <w:basedOn w:val="ZsysbasistocEmtio"/>
    <w:next w:val="BasistekstEmtio"/>
    <w:uiPriority w:val="4"/>
    <w:rsid w:val="00E65900"/>
  </w:style>
  <w:style w:type="paragraph" w:styleId="TOC3">
    <w:name w:val="toc 3"/>
    <w:aliases w:val="Inhopg 3 Emtio"/>
    <w:basedOn w:val="ZsysbasistocEmtio"/>
    <w:next w:val="BasistekstEmtio"/>
    <w:uiPriority w:val="4"/>
    <w:rsid w:val="00E65900"/>
  </w:style>
  <w:style w:type="paragraph" w:styleId="TOC4">
    <w:name w:val="toc 4"/>
    <w:aliases w:val="Inhopg 4 Emtio"/>
    <w:basedOn w:val="ZsysbasistocEmtio"/>
    <w:next w:val="BasistekstEmtio"/>
    <w:uiPriority w:val="4"/>
    <w:rsid w:val="00122DED"/>
  </w:style>
  <w:style w:type="paragraph" w:styleId="TableofAuthorities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Subtitle">
    <w:name w:val="Subtitle"/>
    <w:basedOn w:val="ZsysbasisEmtio"/>
    <w:next w:val="BasistekstEmtio"/>
    <w:uiPriority w:val="98"/>
    <w:semiHidden/>
    <w:rsid w:val="00122DED"/>
  </w:style>
  <w:style w:type="paragraph" w:styleId="Title">
    <w:name w:val="Title"/>
    <w:basedOn w:val="ZsysbasisEmtio"/>
    <w:next w:val="BasistekstEmtio"/>
    <w:uiPriority w:val="98"/>
    <w:semiHidden/>
    <w:rsid w:val="00122DED"/>
  </w:style>
  <w:style w:type="paragraph" w:customStyle="1" w:styleId="Kop2zondernummerEmtio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eNumber">
    <w:name w:val="page number"/>
    <w:basedOn w:val="DefaultParagraphFont"/>
    <w:uiPriority w:val="98"/>
    <w:semiHidden/>
    <w:rsid w:val="00122DED"/>
  </w:style>
  <w:style w:type="character" w:customStyle="1" w:styleId="zsysVeldMarkering">
    <w:name w:val="zsysVeldMarkering"/>
    <w:basedOn w:val="DefaultParagraphFont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Emtio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customStyle="1" w:styleId="Kop3zondernummerEmtio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Normal"/>
    <w:next w:val="Normal"/>
    <w:uiPriority w:val="98"/>
    <w:semiHidden/>
    <w:rsid w:val="00122DED"/>
    <w:pPr>
      <w:ind w:left="720" w:hanging="180"/>
    </w:pPr>
  </w:style>
  <w:style w:type="paragraph" w:styleId="Index5">
    <w:name w:val="index 5"/>
    <w:basedOn w:val="Normal"/>
    <w:next w:val="Normal"/>
    <w:uiPriority w:val="98"/>
    <w:semiHidden/>
    <w:rsid w:val="00122DED"/>
    <w:pPr>
      <w:ind w:left="900" w:hanging="180"/>
    </w:pPr>
  </w:style>
  <w:style w:type="paragraph" w:styleId="Index6">
    <w:name w:val="index 6"/>
    <w:basedOn w:val="Normal"/>
    <w:next w:val="Normal"/>
    <w:uiPriority w:val="98"/>
    <w:semiHidden/>
    <w:rsid w:val="00122DED"/>
    <w:pPr>
      <w:ind w:left="1080" w:hanging="180"/>
    </w:pPr>
  </w:style>
  <w:style w:type="paragraph" w:styleId="Index7">
    <w:name w:val="index 7"/>
    <w:basedOn w:val="Normal"/>
    <w:next w:val="Normal"/>
    <w:uiPriority w:val="98"/>
    <w:semiHidden/>
    <w:rsid w:val="00122DED"/>
    <w:pPr>
      <w:ind w:left="1260" w:hanging="180"/>
    </w:pPr>
  </w:style>
  <w:style w:type="paragraph" w:styleId="Index8">
    <w:name w:val="index 8"/>
    <w:basedOn w:val="Normal"/>
    <w:next w:val="Normal"/>
    <w:uiPriority w:val="98"/>
    <w:semiHidden/>
    <w:rsid w:val="00122DED"/>
    <w:pPr>
      <w:ind w:left="1440" w:hanging="180"/>
    </w:pPr>
  </w:style>
  <w:style w:type="paragraph" w:styleId="Index9">
    <w:name w:val="index 9"/>
    <w:basedOn w:val="Normal"/>
    <w:next w:val="Normal"/>
    <w:uiPriority w:val="98"/>
    <w:semiHidden/>
    <w:rsid w:val="00122DED"/>
    <w:pPr>
      <w:ind w:left="1620" w:hanging="180"/>
    </w:pPr>
  </w:style>
  <w:style w:type="paragraph" w:styleId="TOC5">
    <w:name w:val="toc 5"/>
    <w:aliases w:val="Inhopg 5 Emtio"/>
    <w:basedOn w:val="ZsysbasistocEmtio"/>
    <w:next w:val="BasistekstEmtio"/>
    <w:uiPriority w:val="4"/>
    <w:rsid w:val="003964D4"/>
  </w:style>
  <w:style w:type="paragraph" w:styleId="TOC6">
    <w:name w:val="toc 6"/>
    <w:aliases w:val="Inhopg 6 Emtio"/>
    <w:basedOn w:val="ZsysbasistocEmtio"/>
    <w:next w:val="BasistekstEmtio"/>
    <w:uiPriority w:val="4"/>
    <w:rsid w:val="003964D4"/>
  </w:style>
  <w:style w:type="paragraph" w:styleId="TOC7">
    <w:name w:val="toc 7"/>
    <w:aliases w:val="Inhopg 7 Emtio"/>
    <w:basedOn w:val="ZsysbasistocEmtio"/>
    <w:next w:val="BasistekstEmtio"/>
    <w:uiPriority w:val="4"/>
    <w:rsid w:val="003964D4"/>
  </w:style>
  <w:style w:type="paragraph" w:styleId="TOC8">
    <w:name w:val="toc 8"/>
    <w:aliases w:val="Inhopg 8 Emtio"/>
    <w:basedOn w:val="ZsysbasistocEmtio"/>
    <w:next w:val="BasistekstEmtio"/>
    <w:uiPriority w:val="4"/>
    <w:rsid w:val="003964D4"/>
  </w:style>
  <w:style w:type="paragraph" w:styleId="TOC9">
    <w:name w:val="toc 9"/>
    <w:aliases w:val="Inhopg 9 Emtio"/>
    <w:basedOn w:val="ZsysbasistocEmtio"/>
    <w:next w:val="BasistekstEmtio"/>
    <w:uiPriority w:val="4"/>
    <w:rsid w:val="003964D4"/>
  </w:style>
  <w:style w:type="paragraph" w:styleId="EnvelopeReturn">
    <w:name w:val="envelope return"/>
    <w:basedOn w:val="ZsysbasisEmtio"/>
    <w:next w:val="BasistekstEmtio"/>
    <w:uiPriority w:val="98"/>
    <w:semiHidden/>
    <w:rsid w:val="0020607F"/>
  </w:style>
  <w:style w:type="numbering" w:styleId="ArticleSection">
    <w:name w:val="Outline List 3"/>
    <w:basedOn w:val="NoList"/>
    <w:uiPriority w:val="98"/>
    <w:semiHidden/>
    <w:rsid w:val="00E07762"/>
    <w:pPr>
      <w:numPr>
        <w:numId w:val="7"/>
      </w:numPr>
    </w:pPr>
  </w:style>
  <w:style w:type="paragraph" w:styleId="MessageHeader">
    <w:name w:val="Message Header"/>
    <w:basedOn w:val="ZsysbasisEmtio"/>
    <w:next w:val="BasistekstEmtio"/>
    <w:uiPriority w:val="98"/>
    <w:semiHidden/>
    <w:rsid w:val="0020607F"/>
  </w:style>
  <w:style w:type="paragraph" w:styleId="BlockText">
    <w:name w:val="Block Text"/>
    <w:basedOn w:val="ZsysbasisEmtio"/>
    <w:next w:val="BasistekstEmtio"/>
    <w:uiPriority w:val="98"/>
    <w:semiHidden/>
    <w:rsid w:val="0020607F"/>
  </w:style>
  <w:style w:type="table" w:styleId="TableSimple1">
    <w:name w:val="Table Simple 1"/>
    <w:basedOn w:val="TableNorma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ZsysbasisEmtio"/>
    <w:next w:val="BasistekstEmtio"/>
    <w:uiPriority w:val="98"/>
    <w:semiHidden/>
    <w:rsid w:val="0020607F"/>
  </w:style>
  <w:style w:type="paragraph" w:styleId="Signature">
    <w:name w:val="Signature"/>
    <w:basedOn w:val="ZsysbasisEmtio"/>
    <w:next w:val="BasistekstEmtio"/>
    <w:uiPriority w:val="98"/>
    <w:semiHidden/>
    <w:rsid w:val="0020607F"/>
  </w:style>
  <w:style w:type="paragraph" w:styleId="HTMLPreformatted">
    <w:name w:val="HTML Preformatted"/>
    <w:basedOn w:val="ZsysbasisEmtio"/>
    <w:next w:val="BasistekstEmtio"/>
    <w:uiPriority w:val="98"/>
    <w:semiHidden/>
    <w:rsid w:val="0020607F"/>
  </w:style>
  <w:style w:type="table" w:styleId="LightList-Accent6">
    <w:name w:val="Light List Accent 6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</w:style>
  <w:style w:type="paragraph" w:styleId="HTMLAddress">
    <w:name w:val="HTML Address"/>
    <w:basedOn w:val="ZsysbasisEmtio"/>
    <w:next w:val="BasistekstEmtio"/>
    <w:uiPriority w:val="98"/>
    <w:semiHidden/>
    <w:rsid w:val="0020607F"/>
  </w:style>
  <w:style w:type="table" w:styleId="LightList-Accent2">
    <w:name w:val="Light List Accent 2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</w:style>
  <w:style w:type="table" w:styleId="LightShading-Accent6">
    <w:name w:val="Light Shading Accent 6"/>
    <w:basedOn w:val="TableNorma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TableClassic1">
    <w:name w:val="Table Classic 1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stBullet">
    <w:name w:val="List Bullet"/>
    <w:basedOn w:val="ZsysbasisEmtio"/>
    <w:next w:val="BasistekstEmtio"/>
    <w:uiPriority w:val="98"/>
    <w:semiHidden/>
    <w:rsid w:val="00E7078D"/>
    <w:pPr>
      <w:numPr>
        <w:numId w:val="12"/>
      </w:numPr>
      <w:ind w:left="357" w:hanging="357"/>
    </w:pPr>
  </w:style>
  <w:style w:type="paragraph" w:styleId="ListBullet2">
    <w:name w:val="List Bullet 2"/>
    <w:basedOn w:val="ZsysbasisEmtio"/>
    <w:next w:val="BasistekstEmtio"/>
    <w:uiPriority w:val="98"/>
    <w:semiHidden/>
    <w:rsid w:val="00E7078D"/>
    <w:pPr>
      <w:numPr>
        <w:numId w:val="13"/>
      </w:numPr>
      <w:ind w:left="641" w:hanging="357"/>
    </w:pPr>
  </w:style>
  <w:style w:type="paragraph" w:styleId="ListBullet3">
    <w:name w:val="List Bullet 3"/>
    <w:basedOn w:val="ZsysbasisEmtio"/>
    <w:next w:val="BasistekstEmtio"/>
    <w:uiPriority w:val="98"/>
    <w:semiHidden/>
    <w:rsid w:val="00E7078D"/>
    <w:pPr>
      <w:numPr>
        <w:numId w:val="14"/>
      </w:numPr>
      <w:ind w:left="924" w:hanging="357"/>
    </w:pPr>
  </w:style>
  <w:style w:type="paragraph" w:styleId="ListBullet4">
    <w:name w:val="List Bullet 4"/>
    <w:basedOn w:val="ZsysbasisEmtio"/>
    <w:next w:val="BasistekstEmtio"/>
    <w:uiPriority w:val="98"/>
    <w:semiHidden/>
    <w:rsid w:val="00E7078D"/>
    <w:pPr>
      <w:numPr>
        <w:numId w:val="15"/>
      </w:numPr>
      <w:ind w:left="1208" w:hanging="357"/>
    </w:pPr>
  </w:style>
  <w:style w:type="paragraph" w:styleId="ListNumber">
    <w:name w:val="List Number"/>
    <w:basedOn w:val="ZsysbasisEmtio"/>
    <w:next w:val="BasistekstEmtio"/>
    <w:uiPriority w:val="98"/>
    <w:semiHidden/>
    <w:rsid w:val="00705849"/>
    <w:pPr>
      <w:numPr>
        <w:numId w:val="17"/>
      </w:numPr>
      <w:ind w:left="357" w:hanging="357"/>
    </w:pPr>
  </w:style>
  <w:style w:type="paragraph" w:styleId="ListNumber2">
    <w:name w:val="List Number 2"/>
    <w:basedOn w:val="ZsysbasisEmtio"/>
    <w:next w:val="BasistekstEmtio"/>
    <w:uiPriority w:val="98"/>
    <w:semiHidden/>
    <w:rsid w:val="00705849"/>
    <w:pPr>
      <w:numPr>
        <w:numId w:val="18"/>
      </w:numPr>
      <w:ind w:left="641" w:hanging="357"/>
    </w:pPr>
  </w:style>
  <w:style w:type="paragraph" w:styleId="ListNumber3">
    <w:name w:val="List Number 3"/>
    <w:basedOn w:val="ZsysbasisEmtio"/>
    <w:next w:val="BasistekstEmtio"/>
    <w:uiPriority w:val="98"/>
    <w:semiHidden/>
    <w:rsid w:val="00705849"/>
    <w:pPr>
      <w:numPr>
        <w:numId w:val="19"/>
      </w:numPr>
      <w:ind w:left="924" w:hanging="357"/>
    </w:pPr>
  </w:style>
  <w:style w:type="paragraph" w:styleId="ListNumber4">
    <w:name w:val="List Number 4"/>
    <w:basedOn w:val="ZsysbasisEmtio"/>
    <w:next w:val="BasistekstEmtio"/>
    <w:uiPriority w:val="98"/>
    <w:semiHidden/>
    <w:rsid w:val="00705849"/>
    <w:pPr>
      <w:numPr>
        <w:numId w:val="20"/>
      </w:numPr>
      <w:ind w:left="1208" w:hanging="357"/>
    </w:pPr>
  </w:style>
  <w:style w:type="paragraph" w:styleId="ListNumber5">
    <w:name w:val="List Number 5"/>
    <w:basedOn w:val="ZsysbasisEmtio"/>
    <w:next w:val="BasistekstEmtio"/>
    <w:uiPriority w:val="98"/>
    <w:semiHidden/>
    <w:rsid w:val="00705849"/>
    <w:pPr>
      <w:numPr>
        <w:numId w:val="21"/>
      </w:numPr>
      <w:ind w:left="1491" w:hanging="357"/>
    </w:pPr>
  </w:style>
  <w:style w:type="paragraph" w:styleId="ListContinue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stContinue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stContinue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stContinue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stContinue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eEmphasis">
    <w:name w:val="Intense Emphasis"/>
    <w:basedOn w:val="DefaultParagraphFont"/>
    <w:uiPriority w:val="98"/>
    <w:semiHidden/>
    <w:rsid w:val="00FC3FA5"/>
    <w:rPr>
      <w:b/>
      <w:bCs/>
      <w:i/>
      <w:iCs/>
      <w:color w:val="auto"/>
    </w:rPr>
  </w:style>
  <w:style w:type="paragraph" w:styleId="NormalWeb">
    <w:name w:val="Normal (Web)"/>
    <w:basedOn w:val="ZsysbasisEmtio"/>
    <w:next w:val="BasistekstEmtio"/>
    <w:uiPriority w:val="98"/>
    <w:semiHidden/>
    <w:rsid w:val="0020607F"/>
  </w:style>
  <w:style w:type="paragraph" w:styleId="NoteHeading">
    <w:name w:val="Note Heading"/>
    <w:basedOn w:val="ZsysbasisEmtio"/>
    <w:next w:val="BasistekstEmtio"/>
    <w:uiPriority w:val="98"/>
    <w:semiHidden/>
    <w:rsid w:val="0020607F"/>
  </w:style>
  <w:style w:type="paragraph" w:styleId="BodyText">
    <w:name w:val="Body Text"/>
    <w:basedOn w:val="ZsysbasisEmtio"/>
    <w:next w:val="BasistekstEmtio"/>
    <w:link w:val="BodyTextChar"/>
    <w:uiPriority w:val="98"/>
    <w:semiHidden/>
    <w:rsid w:val="0020607F"/>
  </w:style>
  <w:style w:type="paragraph" w:styleId="BodyText2">
    <w:name w:val="Body Text 2"/>
    <w:basedOn w:val="ZsysbasisEmtio"/>
    <w:next w:val="BasistekstEmtio"/>
    <w:link w:val="BodyText2Char"/>
    <w:uiPriority w:val="98"/>
    <w:semiHidden/>
    <w:rsid w:val="00E7078D"/>
  </w:style>
  <w:style w:type="paragraph" w:styleId="BodyText3">
    <w:name w:val="Body Text 3"/>
    <w:basedOn w:val="ZsysbasisEmtio"/>
    <w:next w:val="BasistekstEmtio"/>
    <w:uiPriority w:val="98"/>
    <w:semiHidden/>
    <w:rsid w:val="0020607F"/>
  </w:style>
  <w:style w:type="paragraph" w:styleId="BodyTextFirstIndent">
    <w:name w:val="Body Text First Indent"/>
    <w:basedOn w:val="ZsysbasisEmtio"/>
    <w:next w:val="BasistekstEmtio"/>
    <w:link w:val="BodyTextFirstIndentChar"/>
    <w:uiPriority w:val="98"/>
    <w:semiHidden/>
    <w:rsid w:val="00E7078D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BodyTextIndent">
    <w:name w:val="Body Text Indent"/>
    <w:basedOn w:val="ZsysbasisEmtio"/>
    <w:next w:val="BasistekstEmtio"/>
    <w:link w:val="BodyTextIndentChar"/>
    <w:uiPriority w:val="98"/>
    <w:semiHidden/>
    <w:rsid w:val="00E7078D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rsid w:val="00E7078D"/>
    <w:rPr>
      <w:rFonts w:ascii="Maiandra GD" w:hAnsi="Maiandra GD" w:cs="Maiandra GD"/>
      <w:sz w:val="18"/>
      <w:szCs w:val="18"/>
    </w:rPr>
  </w:style>
  <w:style w:type="paragraph" w:styleId="BodyTextFirstIndent2">
    <w:name w:val="Body Text First Indent 2"/>
    <w:basedOn w:val="ZsysbasisEmtio"/>
    <w:next w:val="BasistekstEmtio"/>
    <w:link w:val="BodyTextFirstIndent2Char"/>
    <w:uiPriority w:val="98"/>
    <w:semiHidden/>
    <w:rsid w:val="00E7078D"/>
    <w:pPr>
      <w:ind w:left="360" w:firstLine="360"/>
    </w:pPr>
  </w:style>
  <w:style w:type="table" w:styleId="TableProfessional">
    <w:name w:val="Table Professional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EmtioChar">
    <w:name w:val="Zsysbasis Emtio Char"/>
    <w:basedOn w:val="DefaultParagraphFont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NormalIndent">
    <w:name w:val="Normal Indent"/>
    <w:basedOn w:val="ZsysbasisEmtio"/>
    <w:next w:val="BasistekstEmtio"/>
    <w:uiPriority w:val="98"/>
    <w:semiHidden/>
    <w:rsid w:val="0020607F"/>
  </w:style>
  <w:style w:type="table" w:styleId="TableColumns1">
    <w:name w:val="Table Columns 1"/>
    <w:basedOn w:val="TableNorma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1">
    <w:name w:val="Table Subtle 1"/>
    <w:basedOn w:val="TableNorma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aliases w:val="Voetnootmarkering Emtio"/>
    <w:basedOn w:val="DefaultParagraphFont"/>
    <w:uiPriority w:val="4"/>
    <w:rsid w:val="00CB7600"/>
    <w:rPr>
      <w:vertAlign w:val="superscript"/>
    </w:rPr>
  </w:style>
  <w:style w:type="paragraph" w:styleId="FootnoteTex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TableWeb1">
    <w:name w:val="Table Web 1"/>
    <w:basedOn w:val="TableNorma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98"/>
    <w:semiHidden/>
    <w:rsid w:val="00451FDB"/>
    <w:rPr>
      <w:b w:val="0"/>
      <w:bCs w:val="0"/>
    </w:rPr>
  </w:style>
  <w:style w:type="paragraph" w:styleId="Date">
    <w:name w:val="Date"/>
    <w:basedOn w:val="ZsysbasisEmtio"/>
    <w:next w:val="BasistekstEmtio"/>
    <w:uiPriority w:val="98"/>
    <w:semiHidden/>
    <w:rsid w:val="0020607F"/>
  </w:style>
  <w:style w:type="paragraph" w:styleId="PlainText">
    <w:name w:val="Plain Text"/>
    <w:basedOn w:val="ZsysbasisEmtio"/>
    <w:next w:val="BasistekstEmtio"/>
    <w:uiPriority w:val="98"/>
    <w:semiHidden/>
    <w:rsid w:val="0020607F"/>
  </w:style>
  <w:style w:type="paragraph" w:styleId="BalloonText">
    <w:name w:val="Balloon Text"/>
    <w:basedOn w:val="ZsysbasisEmtio"/>
    <w:next w:val="BasistekstEmtio"/>
    <w:uiPriority w:val="98"/>
    <w:semiHidden/>
    <w:rsid w:val="0020607F"/>
  </w:style>
  <w:style w:type="paragraph" w:styleId="Caption">
    <w:name w:val="caption"/>
    <w:aliases w:val="Bijschrift Emtio"/>
    <w:basedOn w:val="ZsysbasisEmtio"/>
    <w:next w:val="BasistekstEmtio"/>
    <w:uiPriority w:val="4"/>
    <w:qFormat/>
    <w:rsid w:val="0020607F"/>
  </w:style>
  <w:style w:type="character" w:customStyle="1" w:styleId="CommentTextChar">
    <w:name w:val="Comment Text Char"/>
    <w:basedOn w:val="ZsysbasisEmtioChar"/>
    <w:link w:val="CommentText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Map">
    <w:name w:val="Document Map"/>
    <w:basedOn w:val="ZsysbasisEmtio"/>
    <w:next w:val="BasistekstEmtio"/>
    <w:uiPriority w:val="98"/>
    <w:semiHidden/>
    <w:rsid w:val="0020607F"/>
  </w:style>
  <w:style w:type="table" w:styleId="LightShading-Accent5">
    <w:name w:val="Light Shading Accent 5"/>
    <w:basedOn w:val="TableNorma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ndnoteTex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Heading">
    <w:name w:val="index heading"/>
    <w:basedOn w:val="ZsysbasisEmtio"/>
    <w:next w:val="BasistekstEmtio"/>
    <w:uiPriority w:val="98"/>
    <w:semiHidden/>
    <w:rsid w:val="0020607F"/>
  </w:style>
  <w:style w:type="paragraph" w:styleId="TOAHeading">
    <w:name w:val="toa heading"/>
    <w:basedOn w:val="ZsysbasisEmtio"/>
    <w:next w:val="BasistekstEmtio"/>
    <w:uiPriority w:val="98"/>
    <w:semiHidden/>
    <w:rsid w:val="0020607F"/>
  </w:style>
  <w:style w:type="paragraph" w:styleId="ListBullet5">
    <w:name w:val="List Bullet 5"/>
    <w:basedOn w:val="ZsysbasisEmtio"/>
    <w:next w:val="BasistekstEmti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xt">
    <w:name w:val="macro"/>
    <w:basedOn w:val="ZsysbasisEmtio"/>
    <w:next w:val="BasistekstEmtio"/>
    <w:uiPriority w:val="98"/>
    <w:semiHidden/>
    <w:rsid w:val="0020607F"/>
  </w:style>
  <w:style w:type="paragraph" w:styleId="CommentText">
    <w:name w:val="annotation text"/>
    <w:basedOn w:val="ZsysbasisEmtio"/>
    <w:next w:val="BasistekstEmtio"/>
    <w:link w:val="CommentTextChar"/>
    <w:uiPriority w:val="98"/>
    <w:semiHidden/>
    <w:rsid w:val="0020607F"/>
  </w:style>
  <w:style w:type="character" w:styleId="IntenseReference">
    <w:name w:val="Intense Reference"/>
    <w:basedOn w:val="DefaultParagraphFont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CommentReference">
    <w:name w:val="annotation reference"/>
    <w:basedOn w:val="DefaultParagraphFont"/>
    <w:uiPriority w:val="98"/>
    <w:semiHidden/>
    <w:rsid w:val="0020607F"/>
    <w:rPr>
      <w:sz w:val="18"/>
      <w:szCs w:val="18"/>
    </w:rPr>
  </w:style>
  <w:style w:type="paragraph" w:customStyle="1" w:styleId="Opsommingteken1eniveauEmtio">
    <w:name w:val="Opsomming teken 1e niveau Emtio"/>
    <w:basedOn w:val="ZsysbasisEmtio"/>
    <w:uiPriority w:val="4"/>
    <w:rsid w:val="00AD44F1"/>
    <w:pPr>
      <w:numPr>
        <w:numId w:val="31"/>
      </w:numPr>
    </w:pPr>
  </w:style>
  <w:style w:type="paragraph" w:customStyle="1" w:styleId="Opsommingteken2eniveauEmtio">
    <w:name w:val="Opsomming teken 2e niveau Emtio"/>
    <w:basedOn w:val="ZsysbasisEmtio"/>
    <w:uiPriority w:val="4"/>
    <w:rsid w:val="00AD44F1"/>
    <w:pPr>
      <w:numPr>
        <w:ilvl w:val="1"/>
        <w:numId w:val="31"/>
      </w:numPr>
    </w:pPr>
  </w:style>
  <w:style w:type="paragraph" w:customStyle="1" w:styleId="Opsommingteken3eniveauEmtio">
    <w:name w:val="Opsomming teken 3e niveau Emtio"/>
    <w:basedOn w:val="ZsysbasisEmtio"/>
    <w:uiPriority w:val="4"/>
    <w:rsid w:val="00AD44F1"/>
    <w:pPr>
      <w:numPr>
        <w:ilvl w:val="2"/>
        <w:numId w:val="31"/>
      </w:numPr>
    </w:pPr>
  </w:style>
  <w:style w:type="paragraph" w:customStyle="1" w:styleId="Opsommingbolletje1eniveauEmtio">
    <w:name w:val="Opsomming bolletje 1e niveau Emtio"/>
    <w:basedOn w:val="ZsysbasisEmtio"/>
    <w:uiPriority w:val="4"/>
    <w:qFormat/>
    <w:rsid w:val="005017F3"/>
    <w:pPr>
      <w:numPr>
        <w:numId w:val="26"/>
      </w:numPr>
    </w:pPr>
  </w:style>
  <w:style w:type="paragraph" w:customStyle="1" w:styleId="Opsommingbolletje2eniveauEmtio">
    <w:name w:val="Opsomming bolletje 2e niveau Emtio"/>
    <w:basedOn w:val="ZsysbasisEmti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Emtio">
    <w:name w:val="Opsomming bolletje 3e niveau Emtio"/>
    <w:basedOn w:val="ZsysbasisEmti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Emtio">
    <w:name w:val="Opsomming bolletje Emtio"/>
    <w:uiPriority w:val="4"/>
    <w:semiHidden/>
    <w:rsid w:val="005017F3"/>
    <w:pPr>
      <w:numPr>
        <w:numId w:val="1"/>
      </w:numPr>
    </w:pPr>
  </w:style>
  <w:style w:type="paragraph" w:customStyle="1" w:styleId="Opsommingkleineletter1eniveauEmtio">
    <w:name w:val="Opsomming kleine letter 1e niveau Emtio"/>
    <w:basedOn w:val="ZsysbasisEmtio"/>
    <w:uiPriority w:val="4"/>
    <w:qFormat/>
    <w:rsid w:val="00B01DA1"/>
    <w:pPr>
      <w:numPr>
        <w:numId w:val="22"/>
      </w:numPr>
    </w:pPr>
  </w:style>
  <w:style w:type="paragraph" w:customStyle="1" w:styleId="Opsommingkleineletter2eniveauEmtio">
    <w:name w:val="Opsomming kleine letter 2e niveau Emtio"/>
    <w:basedOn w:val="ZsysbasisEmti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Emtio">
    <w:name w:val="Opsomming kleine letter 3e niveau Emtio"/>
    <w:basedOn w:val="ZsysbasisEmti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Emtio">
    <w:name w:val="Opsomming kleine letter Emtio"/>
    <w:uiPriority w:val="4"/>
    <w:semiHidden/>
    <w:rsid w:val="00B01DA1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B01DA1"/>
    <w:pPr>
      <w:numPr>
        <w:numId w:val="23"/>
      </w:numPr>
    </w:pPr>
  </w:style>
  <w:style w:type="paragraph" w:customStyle="1" w:styleId="Opsommingnummer2eniveauEmtio">
    <w:name w:val="Opsomming nummer 2e niveau Emtio"/>
    <w:basedOn w:val="ZsysbasisEmti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Emtio">
    <w:name w:val="Opsomming nummer Emtio"/>
    <w:uiPriority w:val="4"/>
    <w:semiHidden/>
    <w:rsid w:val="00B01DA1"/>
    <w:pPr>
      <w:numPr>
        <w:numId w:val="2"/>
      </w:numPr>
    </w:pPr>
  </w:style>
  <w:style w:type="paragraph" w:customStyle="1" w:styleId="Opsommingopenrondje1eniveauEmtio">
    <w:name w:val="Opsomming open rondje 1e niveau Emtio"/>
    <w:basedOn w:val="ZsysbasisEmtio"/>
    <w:uiPriority w:val="4"/>
    <w:rsid w:val="00957CCB"/>
    <w:pPr>
      <w:numPr>
        <w:numId w:val="27"/>
      </w:numPr>
    </w:pPr>
  </w:style>
  <w:style w:type="paragraph" w:customStyle="1" w:styleId="Opsommingopenrondje2eniveauEmtio">
    <w:name w:val="Opsomming open rondje 2e niveau Emtio"/>
    <w:basedOn w:val="ZsysbasisEmti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Emtio">
    <w:name w:val="Opsomming open rondje 3e niveau Emtio"/>
    <w:basedOn w:val="ZsysbasisEmtio"/>
    <w:uiPriority w:val="4"/>
    <w:rsid w:val="00957CCB"/>
    <w:pPr>
      <w:numPr>
        <w:ilvl w:val="2"/>
        <w:numId w:val="27"/>
      </w:numPr>
    </w:pPr>
  </w:style>
  <w:style w:type="numbering" w:customStyle="1" w:styleId="OpsommingopenrondjeEmtio">
    <w:name w:val="Opsomming open rondje Emtio"/>
    <w:uiPriority w:val="4"/>
    <w:semiHidden/>
    <w:rsid w:val="00957CCB"/>
    <w:pPr>
      <w:numPr>
        <w:numId w:val="3"/>
      </w:numPr>
    </w:pPr>
  </w:style>
  <w:style w:type="paragraph" w:customStyle="1" w:styleId="Opsommingstreepje1eniveauEmtio">
    <w:name w:val="Opsomming streepje 1e niveau Emtio"/>
    <w:basedOn w:val="ZsysbasisEmtio"/>
    <w:uiPriority w:val="4"/>
    <w:qFormat/>
    <w:rsid w:val="00B01DA1"/>
    <w:pPr>
      <w:numPr>
        <w:numId w:val="28"/>
      </w:numPr>
    </w:pPr>
  </w:style>
  <w:style w:type="paragraph" w:customStyle="1" w:styleId="Opsommingstreepje2eniveauEmtio">
    <w:name w:val="Opsomming streepje 2e niveau Emtio"/>
    <w:basedOn w:val="ZsysbasisEmti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Emtio">
    <w:name w:val="Opsomming streepje 3e niveau Emtio"/>
    <w:basedOn w:val="ZsysbasisEmti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Emtio">
    <w:name w:val="Opsomming streepje Emtio"/>
    <w:uiPriority w:val="4"/>
    <w:semiHidden/>
    <w:rsid w:val="00B01DA1"/>
    <w:pPr>
      <w:numPr>
        <w:numId w:val="4"/>
      </w:numPr>
    </w:pPr>
  </w:style>
  <w:style w:type="character" w:styleId="BookTitle">
    <w:name w:val="Book Title"/>
    <w:basedOn w:val="DefaultParagraphFont"/>
    <w:uiPriority w:val="98"/>
    <w:semiHidden/>
    <w:rsid w:val="00E07762"/>
    <w:rPr>
      <w:b/>
      <w:bCs/>
      <w:smallCaps/>
      <w:spacing w:val="5"/>
    </w:rPr>
  </w:style>
  <w:style w:type="character" w:styleId="PlaceholderText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leReference">
    <w:name w:val="Subtle Reference"/>
    <w:basedOn w:val="DefaultParagraphFont"/>
    <w:uiPriority w:val="98"/>
    <w:semiHidden/>
    <w:rsid w:val="008736AE"/>
    <w:rPr>
      <w:smallCaps/>
      <w:color w:val="auto"/>
      <w:u w:val="single"/>
    </w:rPr>
  </w:style>
  <w:style w:type="character" w:styleId="SubtleEmphasis">
    <w:name w:val="Subtle Emphasis"/>
    <w:basedOn w:val="DefaultParagraphFont"/>
    <w:uiPriority w:val="98"/>
    <w:semiHidden/>
    <w:rsid w:val="00FC3FA5"/>
    <w:rPr>
      <w:i/>
      <w:iCs/>
      <w:color w:val="auto"/>
    </w:rPr>
  </w:style>
  <w:style w:type="table" w:styleId="LightShading-Accent4">
    <w:name w:val="Light Shading Accent 4"/>
    <w:basedOn w:val="TableNorma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ghtGrid-Accent6">
    <w:name w:val="Light Grid Accent 6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1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</w:tcPr>
    </w:tblStylePr>
  </w:style>
  <w:style w:type="table" w:styleId="LightGrid-Accent5">
    <w:name w:val="Light Grid Accent 5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1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</w:tcPr>
    </w:tblStylePr>
  </w:style>
  <w:style w:type="table" w:styleId="LightGrid-Accent4">
    <w:name w:val="Light Grid Accent 4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1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</w:tcPr>
    </w:tblStylePr>
  </w:style>
  <w:style w:type="table" w:styleId="LightGrid-Accent3">
    <w:name w:val="Light Grid Accent 3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1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</w:tcPr>
    </w:tblStylePr>
  </w:style>
  <w:style w:type="table" w:styleId="LightGrid-Accent2">
    <w:name w:val="Light Grid Accent 2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1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</w:tcPr>
    </w:tblStylePr>
  </w:style>
  <w:style w:type="table" w:styleId="ColorfulList-Accent6">
    <w:name w:val="Colorful List Accent 6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ColorfulList-Accent5">
    <w:name w:val="Colorful List Accent 5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ColorfulList-Accent4">
    <w:name w:val="Colorful List Accent 4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ColorfulList-Accent3">
    <w:name w:val="Colorful List Accent 3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ColorfulList-Accent2">
    <w:name w:val="Colorful List Accent 2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ColorfulList-Accent1">
    <w:name w:val="Colorful List Accent 1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ColorfulShading-Accent6">
    <w:name w:val="Colorful Shading Accent 6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3F9D" w:themeColor="accent5"/>
        <w:left w:val="single" w:sz="4" w:space="0" w:color="EDEDEB" w:themeColor="accent6"/>
        <w:bottom w:val="single" w:sz="4" w:space="0" w:color="EDEDEB" w:themeColor="accent6"/>
        <w:right w:val="single" w:sz="4" w:space="0" w:color="EDEDE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87" w:themeColor="accent6" w:themeShade="99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DEB" w:themeColor="accent6"/>
        <w:left w:val="single" w:sz="4" w:space="0" w:color="F43F9D" w:themeColor="accent5"/>
        <w:bottom w:val="single" w:sz="4" w:space="0" w:color="F43F9D" w:themeColor="accent5"/>
        <w:right w:val="single" w:sz="4" w:space="0" w:color="F43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0A5E" w:themeColor="accent5" w:themeShade="99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4">
    <w:name w:val="Colorful Shading Accent 4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3B82" w:themeColor="accent3"/>
        <w:left w:val="single" w:sz="4" w:space="0" w:color="3B499F" w:themeColor="accent4"/>
        <w:bottom w:val="single" w:sz="4" w:space="0" w:color="3B499F" w:themeColor="accent4"/>
        <w:right w:val="single" w:sz="4" w:space="0" w:color="3B499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B5F" w:themeColor="accent4" w:themeShade="99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499F" w:themeColor="accent4"/>
        <w:left w:val="single" w:sz="4" w:space="0" w:color="BB3B82" w:themeColor="accent3"/>
        <w:bottom w:val="single" w:sz="4" w:space="0" w:color="BB3B82" w:themeColor="accent3"/>
        <w:right w:val="single" w:sz="4" w:space="0" w:color="BB3B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234D" w:themeColor="accent3" w:themeShade="99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ColorfulShading-Accent2">
    <w:name w:val="Colorful Shading Accent 2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762663" w:themeColor="accent2"/>
        <w:bottom w:val="single" w:sz="4" w:space="0" w:color="762663" w:themeColor="accent2"/>
        <w:right w:val="single" w:sz="4" w:space="0" w:color="76266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63B" w:themeColor="accent2" w:themeShade="99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510861" w:themeColor="accent1"/>
        <w:bottom w:val="single" w:sz="4" w:space="0" w:color="510861" w:themeColor="accent1"/>
        <w:right w:val="single" w:sz="4" w:space="0" w:color="5108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043A" w:themeColor="accent1" w:themeShade="99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6">
    <w:name w:val="Colorful Grid Accent 6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ColorfulGrid-Accent5">
    <w:name w:val="Colorful Grid Accent 5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ColorfulGrid-Accent4">
    <w:name w:val="Colorful Grid Accent 4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ColorfulGrid-Accent3">
    <w:name w:val="Colorful Grid Accent 3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ColorfulGrid-Accent2">
    <w:name w:val="Colorful Grid Accent 2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ColorfulGrid-Accent1">
    <w:name w:val="Colorful Grid Accent 1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MediumList2-Accent6">
    <w:name w:val="Medium List 2 Accent 6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DE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DE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DE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3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3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3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499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499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499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3B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3B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3B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266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266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266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08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08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08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08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DEB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3F9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MediumList1-Accent4">
    <w:name w:val="Medium List 1 Accent 4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499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MediumList1-Accent3">
    <w:name w:val="Medium List 1 Accent 3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3B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MediumList1-Accent2">
    <w:name w:val="Medium List 1 Accent 2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266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MediumShading2-Accent6">
    <w:name w:val="Medium Shading 2 Accent 6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6">
    <w:name w:val="Medium Grid 3 Accent 6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6F5" w:themeFill="accent6" w:themeFillTint="7F"/>
      </w:tcPr>
    </w:tblStylePr>
  </w:style>
  <w:style w:type="table" w:styleId="MediumGrid3-Accent5">
    <w:name w:val="Medium Grid 3 Accent 5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9FCD" w:themeFill="accent5" w:themeFillTint="7F"/>
      </w:tcPr>
    </w:tblStylePr>
  </w:style>
  <w:style w:type="table" w:styleId="MediumGrid3-Accent4">
    <w:name w:val="Medium Grid 3 Accent 4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DD7" w:themeFill="accent4" w:themeFillTint="7F"/>
      </w:tcPr>
    </w:tblStylePr>
  </w:style>
  <w:style w:type="table" w:styleId="MediumGrid3-Accent3">
    <w:name w:val="Medium Grid 3 Accent 3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AC0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79BE" w:themeFill="accent2" w:themeFillTint="7F"/>
      </w:tcPr>
    </w:tblStylePr>
  </w:style>
  <w:style w:type="table" w:styleId="MediumGrid3-Accent1">
    <w:name w:val="Medium Grid 3 Accent 1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44EF" w:themeFill="accent1" w:themeFillTint="7F"/>
      </w:tcPr>
    </w:tblStylePr>
  </w:style>
  <w:style w:type="table" w:styleId="MediumGrid2-Accent6">
    <w:name w:val="Medium Grid 2 Accent 6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DEDEB" w:themeColor="accent6"/>
          <w:insideV w:val="single" w:sz="6" w:space="0" w:color="EDEDEB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sz="6" w:space="0" w:color="F43F9D" w:themeColor="accent5"/>
          <w:insideV w:val="single" w:sz="6" w:space="0" w:color="F43F9D" w:themeColor="accent5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sz="6" w:space="0" w:color="3B499F" w:themeColor="accent4"/>
          <w:insideV w:val="single" w:sz="6" w:space="0" w:color="3B499F" w:themeColor="accent4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sz="6" w:space="0" w:color="BB3B82" w:themeColor="accent3"/>
          <w:insideV w:val="single" w:sz="6" w:space="0" w:color="BB3B82" w:themeColor="accent3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sz="6" w:space="0" w:color="762663" w:themeColor="accent2"/>
          <w:insideV w:val="single" w:sz="6" w:space="0" w:color="762663" w:themeColor="accent2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  <w:insideH w:val="single" w:sz="8" w:space="0" w:color="510861" w:themeColor="accent1"/>
        <w:insideV w:val="single" w:sz="8" w:space="0" w:color="510861" w:themeColor="accent1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sz="6" w:space="0" w:color="510861" w:themeColor="accent1"/>
          <w:insideV w:val="single" w:sz="6" w:space="0" w:color="510861" w:themeColor="accent1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  <w:insideV w:val="single" w:sz="8" w:space="0" w:color="F1F1EF" w:themeColor="accent6" w:themeTint="BF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1E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MediumGrid1-Accent5">
    <w:name w:val="Medium Grid 1 Accent 5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  <w:insideV w:val="single" w:sz="8" w:space="0" w:color="F66EB5" w:themeColor="accent5" w:themeTint="BF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6E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MediumGrid1-Accent4">
    <w:name w:val="Medium Grid 1 Accent 4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  <w:insideV w:val="single" w:sz="8" w:space="0" w:color="5F6CC3" w:themeColor="accent4" w:themeTint="BF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6C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MediumGrid1-Accent3">
    <w:name w:val="Medium Grid 1 Accent 3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  <w:insideV w:val="single" w:sz="8" w:space="0" w:color="CF68A1" w:themeColor="accent3" w:themeTint="BF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68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MediumGrid1-Accent2">
    <w:name w:val="Medium Grid 1 Accent 2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  <w:insideV w:val="single" w:sz="8" w:space="0" w:color="B93B9B" w:themeColor="accent2" w:themeTint="BF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B9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MediumGrid1-Accent1">
    <w:name w:val="Medium Grid 1 Accent 1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E0FBE" w:themeColor="accent1" w:themeTint="BF"/>
        <w:left w:val="single" w:sz="8" w:space="0" w:color="9E0FBE" w:themeColor="accent1" w:themeTint="BF"/>
        <w:bottom w:val="single" w:sz="8" w:space="0" w:color="9E0FBE" w:themeColor="accent1" w:themeTint="BF"/>
        <w:right w:val="single" w:sz="8" w:space="0" w:color="9E0FBE" w:themeColor="accent1" w:themeTint="BF"/>
        <w:insideH w:val="single" w:sz="8" w:space="0" w:color="9E0FBE" w:themeColor="accent1" w:themeTint="BF"/>
        <w:insideV w:val="single" w:sz="8" w:space="0" w:color="9E0FBE" w:themeColor="accent1" w:themeTint="BF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0F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arkList-Accent6">
    <w:name w:val="Dark List Accent 6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arkList-Accent5">
    <w:name w:val="Dark List Accent 5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arkList-Accent4">
    <w:name w:val="Dark List Accent 4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arkList-Accent3">
    <w:name w:val="Dark List Accent 3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arkList-Accent2">
    <w:name w:val="Dark List Accent 2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arkList-Accent1">
    <w:name w:val="Dark List Accent 1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phy">
    <w:name w:val="Bibliography"/>
    <w:basedOn w:val="ZsysbasisEmtio"/>
    <w:next w:val="BasistekstEmtio"/>
    <w:uiPriority w:val="98"/>
    <w:semiHidden/>
    <w:rsid w:val="00E07762"/>
  </w:style>
  <w:style w:type="paragraph" w:styleId="Quote">
    <w:name w:val="Quote"/>
    <w:basedOn w:val="ZsysbasisEmtio"/>
    <w:next w:val="BasistekstEmtio"/>
    <w:link w:val="QuoteChar"/>
    <w:uiPriority w:val="98"/>
    <w:semiHidden/>
    <w:rsid w:val="00E0776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IntenseQuote">
    <w:name w:val="Intense Quote"/>
    <w:basedOn w:val="ZsysbasisEmtio"/>
    <w:next w:val="BasistekstEmtio"/>
    <w:link w:val="IntenseQuote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ndnoteReference">
    <w:name w:val="endnote reference"/>
    <w:aliases w:val="Eindnootmarkering Emtio"/>
    <w:basedOn w:val="DefaultParagraphFont"/>
    <w:uiPriority w:val="4"/>
    <w:rsid w:val="00E07762"/>
    <w:rPr>
      <w:vertAlign w:val="superscript"/>
    </w:rPr>
  </w:style>
  <w:style w:type="paragraph" w:styleId="NoSpacing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DefaultParagraphFont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8"/>
    <w:semiHidden/>
    <w:rsid w:val="00E07762"/>
    <w:rPr>
      <w:i/>
      <w:iCs/>
    </w:rPr>
  </w:style>
  <w:style w:type="character" w:styleId="HTMLVariable">
    <w:name w:val="HTML Variable"/>
    <w:basedOn w:val="DefaultParagraphFont"/>
    <w:uiPriority w:val="98"/>
    <w:semiHidden/>
    <w:rsid w:val="00E07762"/>
    <w:rPr>
      <w:i/>
      <w:iCs/>
    </w:rPr>
  </w:style>
  <w:style w:type="character" w:styleId="HTMLAcronym">
    <w:name w:val="HTML Acronym"/>
    <w:basedOn w:val="DefaultParagraphFont"/>
    <w:uiPriority w:val="98"/>
    <w:semiHidden/>
    <w:rsid w:val="00E07762"/>
  </w:style>
  <w:style w:type="character" w:styleId="HTMLCite">
    <w:name w:val="HTML Cite"/>
    <w:basedOn w:val="DefaultParagraphFont"/>
    <w:uiPriority w:val="98"/>
    <w:semiHidden/>
    <w:rsid w:val="00E07762"/>
    <w:rPr>
      <w:i/>
      <w:iCs/>
    </w:rPr>
  </w:style>
  <w:style w:type="character" w:styleId="HTMLTypewriter">
    <w:name w:val="HTML Typewriter"/>
    <w:basedOn w:val="DefaultParagraphFont"/>
    <w:uiPriority w:val="98"/>
    <w:semiHidden/>
    <w:rsid w:val="00E07762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8"/>
    <w:semiHidden/>
    <w:rsid w:val="00E0776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8"/>
    <w:semiHidden/>
    <w:rsid w:val="00E07762"/>
    <w:rPr>
      <w:rFonts w:ascii="Consolas" w:hAnsi="Consolas"/>
      <w:sz w:val="24"/>
      <w:szCs w:val="24"/>
    </w:rPr>
  </w:style>
  <w:style w:type="paragraph" w:styleId="TOCHeading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stParagraph">
    <w:name w:val="List Paragraph"/>
    <w:basedOn w:val="ZsysbasisEmtio"/>
    <w:next w:val="BasistekstEmtio"/>
    <w:uiPriority w:val="98"/>
    <w:semiHidden/>
    <w:rsid w:val="00E7078D"/>
    <w:pPr>
      <w:ind w:left="720"/>
    </w:pPr>
  </w:style>
  <w:style w:type="character" w:styleId="Emphasis">
    <w:name w:val="Emphasis"/>
    <w:basedOn w:val="DefaultParagraphFont"/>
    <w:uiPriority w:val="98"/>
    <w:semiHidden/>
    <w:rsid w:val="00E07762"/>
    <w:rPr>
      <w:i/>
      <w:iCs/>
    </w:rPr>
  </w:style>
  <w:style w:type="character" w:styleId="LineNumber">
    <w:name w:val="line number"/>
    <w:basedOn w:val="DefaultParagraphFont"/>
    <w:uiPriority w:val="98"/>
    <w:semiHidden/>
    <w:rsid w:val="00E07762"/>
  </w:style>
  <w:style w:type="numbering" w:customStyle="1" w:styleId="KopnummeringEmtio">
    <w:name w:val="Kopnummering Emtio"/>
    <w:uiPriority w:val="4"/>
    <w:semiHidden/>
    <w:rsid w:val="00345315"/>
    <w:pPr>
      <w:numPr>
        <w:numId w:val="9"/>
      </w:numPr>
    </w:pPr>
  </w:style>
  <w:style w:type="paragraph" w:customStyle="1" w:styleId="ZsyseenpuntEmtio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Emtio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Emtio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customStyle="1" w:styleId="DocumentgegevensEmtio">
    <w:name w:val="Documentgegevens Emtio"/>
    <w:basedOn w:val="ZsysbasisdocumentgegevensEmtio"/>
    <w:uiPriority w:val="4"/>
    <w:rsid w:val="00756C31"/>
  </w:style>
  <w:style w:type="paragraph" w:customStyle="1" w:styleId="PaginanummerEmtio">
    <w:name w:val="Paginanummer Emtio"/>
    <w:basedOn w:val="ZsysbasisdocumentgegevensEmtio"/>
    <w:uiPriority w:val="4"/>
    <w:rsid w:val="00E334BB"/>
  </w:style>
  <w:style w:type="paragraph" w:customStyle="1" w:styleId="AfzendergegevensEmtio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customStyle="1" w:styleId="AfzendergegevenskopjeEmtio">
    <w:name w:val="Afzendergegevens kopje Emtio"/>
    <w:basedOn w:val="ZsysbasisdocumentgegevensEmtio"/>
    <w:uiPriority w:val="4"/>
    <w:rsid w:val="00135E7B"/>
  </w:style>
  <w:style w:type="numbering" w:customStyle="1" w:styleId="OpsommingtekenEmtio">
    <w:name w:val="Opsomming teken Emtio"/>
    <w:uiPriority w:val="4"/>
    <w:semiHidden/>
    <w:rsid w:val="00AD44F1"/>
    <w:pPr>
      <w:numPr>
        <w:numId w:val="10"/>
      </w:numPr>
    </w:pPr>
  </w:style>
  <w:style w:type="paragraph" w:customStyle="1" w:styleId="AlineavoorafbeeldingEmtio">
    <w:name w:val="Alinea voor afbeelding Emtio"/>
    <w:basedOn w:val="ZsysbasisEmtio"/>
    <w:next w:val="BasistekstEmtio"/>
    <w:uiPriority w:val="4"/>
    <w:qFormat/>
    <w:rsid w:val="00BB239A"/>
  </w:style>
  <w:style w:type="paragraph" w:customStyle="1" w:styleId="TitelEmtio">
    <w:name w:val="Titel Emtio"/>
    <w:basedOn w:val="ZsysbasisEmtio"/>
    <w:uiPriority w:val="4"/>
    <w:qFormat/>
    <w:rsid w:val="000E1539"/>
    <w:pPr>
      <w:keepLines/>
    </w:pPr>
  </w:style>
  <w:style w:type="paragraph" w:customStyle="1" w:styleId="SubtitelEmtio">
    <w:name w:val="Subtitel Emtio"/>
    <w:basedOn w:val="ZsysbasisEmtio"/>
    <w:uiPriority w:val="4"/>
    <w:qFormat/>
    <w:rsid w:val="000E1539"/>
    <w:pPr>
      <w:keepLines/>
    </w:pPr>
  </w:style>
  <w:style w:type="numbering" w:customStyle="1" w:styleId="BijlagenummeringEmtio">
    <w:name w:val="Bijlagenummering Emtio"/>
    <w:uiPriority w:val="4"/>
    <w:semiHidden/>
    <w:rsid w:val="00345315"/>
    <w:pPr>
      <w:numPr>
        <w:numId w:val="11"/>
      </w:numPr>
    </w:pPr>
  </w:style>
  <w:style w:type="paragraph" w:customStyle="1" w:styleId="Bijlagekop1Emtio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30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Emtio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CommentSubject">
    <w:name w:val="annotation subject"/>
    <w:basedOn w:val="ZsysbasisEmtio"/>
    <w:next w:val="BasistekstEmtio"/>
    <w:link w:val="CommentSubjectChar"/>
    <w:uiPriority w:val="98"/>
    <w:semiHidden/>
    <w:rsid w:val="00E7078D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BodyText2Char">
    <w:name w:val="Body Text 2 Char"/>
    <w:basedOn w:val="DefaultParagraphFont"/>
    <w:link w:val="BodyText2"/>
    <w:rsid w:val="00E7078D"/>
    <w:rPr>
      <w:rFonts w:ascii="Maiandra GD" w:hAnsi="Maiandra GD" w:cs="Maiandra GD"/>
      <w:sz w:val="18"/>
      <w:szCs w:val="18"/>
    </w:rPr>
  </w:style>
  <w:style w:type="character" w:customStyle="1" w:styleId="BodyTextChar">
    <w:name w:val="Body Text Char"/>
    <w:basedOn w:val="ZsysbasisEmtioChar"/>
    <w:link w:val="BodyTex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BodyTextFirstIndent2Char">
    <w:name w:val="Body Text First Indent 2 Char"/>
    <w:basedOn w:val="BodyTextIndentChar"/>
    <w:link w:val="BodyTextFirstIndent2"/>
    <w:rsid w:val="00E7078D"/>
    <w:rPr>
      <w:rFonts w:ascii="Maiandra GD" w:hAnsi="Maiandra GD" w:cs="Maiandra GD"/>
      <w:sz w:val="18"/>
      <w:szCs w:val="18"/>
    </w:rPr>
  </w:style>
  <w:style w:type="paragraph" w:styleId="BodyTextIndent2">
    <w:name w:val="Body Text Indent 2"/>
    <w:basedOn w:val="ZsysbasisEmtio"/>
    <w:next w:val="BasistekstEmtio"/>
    <w:link w:val="BodyTextIndent2Char"/>
    <w:uiPriority w:val="98"/>
    <w:semiHidden/>
    <w:rsid w:val="00E7078D"/>
    <w:pPr>
      <w:ind w:left="284"/>
    </w:pPr>
  </w:style>
  <w:style w:type="character" w:customStyle="1" w:styleId="BodyTextIndent2Char">
    <w:name w:val="Body Text Indent 2 Char"/>
    <w:basedOn w:val="DefaultParagraphFont"/>
    <w:link w:val="BodyTextIndent2"/>
    <w:rsid w:val="00E7078D"/>
    <w:rPr>
      <w:rFonts w:ascii="Maiandra GD" w:hAnsi="Maiandra GD" w:cs="Maiandra GD"/>
      <w:sz w:val="18"/>
      <w:szCs w:val="18"/>
    </w:rPr>
  </w:style>
  <w:style w:type="paragraph" w:styleId="BodyTextIndent3">
    <w:name w:val="Body Text Indent 3"/>
    <w:basedOn w:val="ZsysbasisEmtio"/>
    <w:next w:val="BasistekstEmtio"/>
    <w:link w:val="BodyTextIndent3Char"/>
    <w:uiPriority w:val="98"/>
    <w:semiHidden/>
    <w:rsid w:val="00E7078D"/>
    <w:pPr>
      <w:ind w:left="284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7078D"/>
    <w:rPr>
      <w:rFonts w:ascii="Maiandra GD" w:hAnsi="Maiandra GD" w:cs="Maiandra GD"/>
      <w:sz w:val="18"/>
      <w:szCs w:val="16"/>
    </w:rPr>
  </w:style>
  <w:style w:type="paragraph" w:styleId="TableofFigures">
    <w:name w:val="table of figures"/>
    <w:aliases w:val="Lijst met afbeeldingen Emtio"/>
    <w:basedOn w:val="ZsysbasisEmtio"/>
    <w:next w:val="BasistekstEmtio"/>
    <w:uiPriority w:val="4"/>
    <w:rsid w:val="00DD2A9E"/>
  </w:style>
  <w:style w:type="table" w:customStyle="1" w:styleId="TabelzonderopmaakEmtio">
    <w:name w:val="Tabel zonder opmaak Emtio"/>
    <w:basedOn w:val="TableNorma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Emtio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customStyle="1" w:styleId="AgendapuntlijstEmtio">
    <w:name w:val="Agendapunt (lijst) Emtio"/>
    <w:uiPriority w:val="4"/>
    <w:semiHidden/>
    <w:rsid w:val="001C6232"/>
    <w:pPr>
      <w:numPr>
        <w:numId w:val="24"/>
      </w:numPr>
    </w:pPr>
  </w:style>
  <w:style w:type="paragraph" w:customStyle="1" w:styleId="AgendapuntEmtio">
    <w:name w:val="Agendapunt Emtio"/>
    <w:basedOn w:val="ZsysbasisEmtio"/>
    <w:uiPriority w:val="4"/>
    <w:rsid w:val="001C6232"/>
    <w:pPr>
      <w:numPr>
        <w:numId w:val="25"/>
      </w:numPr>
    </w:pPr>
  </w:style>
  <w:style w:type="paragraph" w:customStyle="1" w:styleId="ZsysbasistabeltekstEmtio">
    <w:name w:val="Zsysbasistabeltekst Emtio"/>
    <w:basedOn w:val="ZsysbasisEmtio"/>
    <w:next w:val="TabeltekstEmtio"/>
    <w:uiPriority w:val="4"/>
    <w:semiHidden/>
    <w:rsid w:val="00312D26"/>
  </w:style>
  <w:style w:type="paragraph" w:customStyle="1" w:styleId="TabeltekstEmtio">
    <w:name w:val="Tabeltekst Emtio"/>
    <w:basedOn w:val="ZsysbasistabeltekstEmtio"/>
    <w:uiPriority w:val="4"/>
    <w:rsid w:val="00312D26"/>
  </w:style>
  <w:style w:type="paragraph" w:customStyle="1" w:styleId="TabelkopjeEmtio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customStyle="1" w:styleId="DocumentnaamEmtio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  <w:style w:type="character" w:customStyle="1" w:styleId="Heading2Char">
    <w:name w:val="Heading 2 Char"/>
    <w:aliases w:val="Kop 2 Emtio Char,(Paragraaf) Emtio Char"/>
    <w:link w:val="Heading2"/>
    <w:locked/>
    <w:rsid w:val="00122BE4"/>
    <w:rPr>
      <w:rFonts w:ascii="Montserrat" w:hAnsi="Montserrat" w:cs="Maiandra GD"/>
      <w:b/>
      <w:bCs/>
      <w:iCs/>
      <w:color w:val="000000" w:themeColor="text1"/>
      <w:sz w:val="18"/>
      <w:szCs w:val="28"/>
    </w:rPr>
  </w:style>
  <w:style w:type="character" w:customStyle="1" w:styleId="BasistekstEmtioChar">
    <w:name w:val="Basistekst Emtio Char"/>
    <w:basedOn w:val="DefaultParagraphFont"/>
    <w:link w:val="BasistekstEmtio"/>
    <w:locked/>
    <w:rsid w:val="00122BE4"/>
    <w:rPr>
      <w:rFonts w:ascii="Montserrat" w:hAnsi="Montserrat" w:cs="Maiandra GD"/>
      <w:color w:val="000000" w:themeColor="text1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D770B"/>
    <w:rPr>
      <w:rFonts w:ascii="Montserrat" w:hAnsi="Montserrat" w:cs="Maiandra GD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4351855D86204C8D2B9969E462FEA5" ma:contentTypeVersion="11" ma:contentTypeDescription="Een nieuw document maken." ma:contentTypeScope="" ma:versionID="81a149d03d2b1e5434584718a31fec02">
  <xsd:schema xmlns:xsd="http://www.w3.org/2001/XMLSchema" xmlns:xs="http://www.w3.org/2001/XMLSchema" xmlns:p="http://schemas.microsoft.com/office/2006/metadata/properties" xmlns:ns3="69b44842-a851-4780-8f07-a369c8c6d582" xmlns:ns4="e105000e-4d2c-43eb-a933-3a6a2196b593" targetNamespace="http://schemas.microsoft.com/office/2006/metadata/properties" ma:root="true" ma:fieldsID="de7714d8256acdea408436ea03b43f90" ns3:_="" ns4:_="">
    <xsd:import namespace="69b44842-a851-4780-8f07-a369c8c6d582"/>
    <xsd:import namespace="e105000e-4d2c-43eb-a933-3a6a2196b59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44842-a851-4780-8f07-a369c8c6d5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5000e-4d2c-43eb-a933-3a6a2196b5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EBFBBF-CCE4-415E-B965-C45A10B4B7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98DFF2-0921-44B6-A2B2-85AAE81168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1B11DD-B7C3-4D36-BFD8-62AE03056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b44842-a851-4780-8f07-a369c8c6d582"/>
    <ds:schemaRef ds:uri="e105000e-4d2c-43eb-a933-3a6a2196b5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D24C1C-E561-4265-9CC1-C69D32F0DA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440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Joop Schuilenburg</cp:lastModifiedBy>
  <cp:revision>11</cp:revision>
  <dcterms:created xsi:type="dcterms:W3CDTF">2022-03-28T12:10:00Z</dcterms:created>
  <dcterms:modified xsi:type="dcterms:W3CDTF">2022-03-28T12:15:00Z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0x0101007F4351855D86204C8D2B9969E462FEA5</vt:lpwstr>
  </property>
</Properties>
</file>