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96CBC" w14:textId="77777777" w:rsidR="00196583" w:rsidRPr="00950F9D" w:rsidRDefault="00196583" w:rsidP="00196583">
      <w:pPr>
        <w:pStyle w:val="Geenafstand"/>
        <w:rPr>
          <w:sz w:val="24"/>
          <w:szCs w:val="24"/>
          <w:u w:val="single"/>
        </w:rPr>
      </w:pPr>
      <w:r w:rsidRPr="00950F9D">
        <w:rPr>
          <w:sz w:val="24"/>
          <w:szCs w:val="24"/>
          <w:u w:val="single"/>
        </w:rPr>
        <w:t>Bijlage 1</w:t>
      </w:r>
    </w:p>
    <w:p w14:paraId="593D2E21" w14:textId="77777777" w:rsidR="00196583" w:rsidRPr="00950F9D" w:rsidRDefault="00196583" w:rsidP="00196583">
      <w:pPr>
        <w:pStyle w:val="Geenafstand"/>
        <w:rPr>
          <w:sz w:val="24"/>
          <w:szCs w:val="24"/>
          <w:u w:val="single"/>
        </w:rPr>
      </w:pPr>
    </w:p>
    <w:p w14:paraId="1B1F8CEB" w14:textId="77777777" w:rsidR="00836FD3" w:rsidRPr="00950F9D" w:rsidRDefault="00963C15" w:rsidP="004B704E">
      <w:pPr>
        <w:pStyle w:val="Geenafstand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Marktconsultatie</w:t>
      </w:r>
      <w:r w:rsidR="001C0772" w:rsidRPr="00950F9D">
        <w:rPr>
          <w:sz w:val="24"/>
          <w:szCs w:val="24"/>
          <w:u w:val="single"/>
        </w:rPr>
        <w:t xml:space="preserve"> voor de aanschaf van een IMS-apparaat</w:t>
      </w:r>
      <w:r w:rsidR="004B704E" w:rsidRPr="00950F9D">
        <w:rPr>
          <w:sz w:val="24"/>
          <w:szCs w:val="24"/>
          <w:u w:val="single"/>
        </w:rPr>
        <w:t>.</w:t>
      </w:r>
    </w:p>
    <w:p w14:paraId="246DE08D" w14:textId="77777777" w:rsidR="004B704E" w:rsidRPr="00950F9D" w:rsidRDefault="004B704E" w:rsidP="000E4513">
      <w:pPr>
        <w:pStyle w:val="Geenafstand"/>
      </w:pPr>
    </w:p>
    <w:p w14:paraId="264C3826" w14:textId="07C01EC7" w:rsidR="001C0772" w:rsidRPr="00950F9D" w:rsidRDefault="001C0772" w:rsidP="000E4513">
      <w:pPr>
        <w:pStyle w:val="Geenafstand"/>
      </w:pPr>
      <w:r w:rsidRPr="00950F9D">
        <w:t xml:space="preserve">Als onderdeel van het </w:t>
      </w:r>
      <w:r w:rsidR="00963C15">
        <w:t>marktconsultatie</w:t>
      </w:r>
      <w:r w:rsidRPr="00950F9D">
        <w:t xml:space="preserve"> voor de aanschaf van Desktop IMS-apparatuur hebben we de laatste informatie uit de markt n</w:t>
      </w:r>
      <w:r w:rsidR="00EE7DF7">
        <w:t>o</w:t>
      </w:r>
      <w:r w:rsidRPr="00950F9D">
        <w:t>dig. Deze informatie proberen wij te verkrijgen door uw antwoorden op onderstaande vragen. Indien het een gesloten vraag betreft middels "Ja of Nee", kunt u het juiste antwoord omcirkelen of het verkeerde antwoord doorstrepen.</w:t>
      </w:r>
    </w:p>
    <w:p w14:paraId="5512C2C0" w14:textId="77777777" w:rsidR="001C0772" w:rsidRPr="00950F9D" w:rsidRDefault="001C0772" w:rsidP="000E4513">
      <w:pPr>
        <w:pStyle w:val="Geenafstand"/>
      </w:pPr>
    </w:p>
    <w:p w14:paraId="4BC61B63" w14:textId="77777777" w:rsidR="001C0772" w:rsidRPr="00950F9D" w:rsidRDefault="001C0772" w:rsidP="000E4513">
      <w:pPr>
        <w:pStyle w:val="Geenafstand"/>
      </w:pPr>
      <w:r w:rsidRPr="00950F9D">
        <w:t>Indien u leverancier bent van verschillende toestellen of van verschillende producenten, gelieve dan de vragen voor alle toestellen in kwestie in te vullen.</w:t>
      </w:r>
    </w:p>
    <w:p w14:paraId="0A15846D" w14:textId="77777777" w:rsidR="001B23EC" w:rsidRPr="00950F9D" w:rsidRDefault="001B23EC" w:rsidP="000E4513">
      <w:pPr>
        <w:pStyle w:val="Geenafstand"/>
      </w:pPr>
    </w:p>
    <w:p w14:paraId="76860CCE" w14:textId="77777777" w:rsidR="00AC61C7" w:rsidRPr="00950F9D" w:rsidRDefault="008D4127" w:rsidP="000E4513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491B6" wp14:editId="31F6E0E3">
                <wp:simplePos x="0" y="0"/>
                <wp:positionH relativeFrom="column">
                  <wp:posOffset>-13970</wp:posOffset>
                </wp:positionH>
                <wp:positionV relativeFrom="paragraph">
                  <wp:posOffset>20679</wp:posOffset>
                </wp:positionV>
                <wp:extent cx="5728970" cy="19877"/>
                <wp:effectExtent l="0" t="0" r="24130" b="3746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8970" cy="198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3C00E" id="Rechte verbindingslijn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1.65pt" to="450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" strokecolor="black [3213]"/>
            </w:pict>
          </mc:Fallback>
        </mc:AlternateContent>
      </w:r>
    </w:p>
    <w:p w14:paraId="0FA6386B" w14:textId="77777777" w:rsidR="00081880" w:rsidRPr="00EE7DF7" w:rsidRDefault="00AC61C7" w:rsidP="000E4513">
      <w:pPr>
        <w:pStyle w:val="Geenafstand"/>
        <w:rPr>
          <w:color w:val="00B050"/>
          <w:sz w:val="22"/>
        </w:rPr>
      </w:pPr>
      <w:r w:rsidRPr="00EE7DF7">
        <w:rPr>
          <w:color w:val="00B050"/>
          <w:sz w:val="22"/>
        </w:rPr>
        <w:t>Q1</w:t>
      </w:r>
      <w:r w:rsidR="008D4127" w:rsidRPr="00EE7DF7">
        <w:rPr>
          <w:color w:val="00B050"/>
          <w:sz w:val="22"/>
        </w:rPr>
        <w:t xml:space="preserve">: </w:t>
      </w:r>
      <w:r w:rsidR="008D4127" w:rsidRPr="00EE7DF7">
        <w:rPr>
          <w:color w:val="00B050"/>
          <w:sz w:val="22"/>
        </w:rPr>
        <w:tab/>
      </w:r>
      <w:r w:rsidR="001C0772" w:rsidRPr="00EE7DF7">
        <w:rPr>
          <w:color w:val="00B050"/>
          <w:sz w:val="22"/>
        </w:rPr>
        <w:t>Wat is de naam</w:t>
      </w:r>
      <w:r w:rsidR="0002503D" w:rsidRPr="00EE7DF7">
        <w:rPr>
          <w:color w:val="00B050"/>
          <w:sz w:val="22"/>
        </w:rPr>
        <w:t xml:space="preserve"> / model</w:t>
      </w:r>
      <w:r w:rsidR="001C0772" w:rsidRPr="00EE7DF7">
        <w:rPr>
          <w:color w:val="00B050"/>
          <w:sz w:val="22"/>
        </w:rPr>
        <w:t xml:space="preserve"> van het IMS-apparaat en wie is de producent?</w:t>
      </w:r>
    </w:p>
    <w:p w14:paraId="76CF24D4" w14:textId="77777777" w:rsidR="008D4127" w:rsidRPr="00950F9D" w:rsidRDefault="008D4127" w:rsidP="000E4513">
      <w:pPr>
        <w:pStyle w:val="Geenafstand"/>
        <w:rPr>
          <w:color w:val="00B050"/>
        </w:rPr>
      </w:pPr>
    </w:p>
    <w:p w14:paraId="03C4CF8E" w14:textId="77777777" w:rsidR="0002503D" w:rsidRPr="00950F9D" w:rsidRDefault="001C0772" w:rsidP="0014376A">
      <w:pPr>
        <w:pStyle w:val="Geenafstand"/>
        <w:ind w:firstLine="708"/>
      </w:pPr>
      <w:r w:rsidRPr="00950F9D">
        <w:t>Antwoord naam</w:t>
      </w:r>
      <w:r w:rsidR="0002503D" w:rsidRPr="00950F9D">
        <w:t xml:space="preserve"> / model</w:t>
      </w:r>
      <w:r w:rsidRPr="00950F9D">
        <w:t xml:space="preserve"> apparaat</w:t>
      </w:r>
      <w:r w:rsidR="00AC61C7" w:rsidRPr="00950F9D">
        <w:t>:</w:t>
      </w:r>
      <w:r w:rsidR="00F749BB" w:rsidRPr="00950F9D">
        <w:tab/>
      </w:r>
      <w:r w:rsidR="00F749BB" w:rsidRPr="00950F9D">
        <w:tab/>
      </w:r>
      <w:r w:rsidR="00F749BB" w:rsidRPr="00950F9D">
        <w:tab/>
      </w:r>
      <w:r w:rsidR="00F749BB" w:rsidRPr="00950F9D">
        <w:tab/>
      </w:r>
    </w:p>
    <w:p w14:paraId="305B3BDA" w14:textId="77777777" w:rsidR="0002503D" w:rsidRPr="00950F9D" w:rsidRDefault="0002503D" w:rsidP="0014376A">
      <w:pPr>
        <w:pStyle w:val="Geenafstand"/>
        <w:ind w:firstLine="708"/>
      </w:pPr>
    </w:p>
    <w:p w14:paraId="3713D5B0" w14:textId="77777777" w:rsidR="00AC61C7" w:rsidRPr="00950F9D" w:rsidRDefault="00F749BB" w:rsidP="0014376A">
      <w:pPr>
        <w:pStyle w:val="Geenafstand"/>
        <w:ind w:firstLine="708"/>
      </w:pPr>
      <w:r w:rsidRPr="00950F9D">
        <w:t>Produ</w:t>
      </w:r>
      <w:r w:rsidR="001C0772" w:rsidRPr="00950F9D">
        <w:t>cent</w:t>
      </w:r>
      <w:r w:rsidRPr="00950F9D">
        <w:t>:</w:t>
      </w:r>
    </w:p>
    <w:p w14:paraId="0EF9A352" w14:textId="77777777" w:rsidR="00CF0FA0" w:rsidRPr="00950F9D" w:rsidRDefault="00CF0FA0" w:rsidP="000E4513">
      <w:pPr>
        <w:pStyle w:val="Geenafstand"/>
      </w:pPr>
    </w:p>
    <w:p w14:paraId="19FB4739" w14:textId="77777777" w:rsidR="00AC61C7" w:rsidRPr="00950F9D" w:rsidRDefault="001B23EC" w:rsidP="000E4513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E4246" wp14:editId="0EE161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41132" id="Rechte verbindingslijn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rr3QEAABU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K6lNSWWG2zRE4g+&#10;QW7qXtncyKjVN0vq7NXgY4OQe7sL8yn6XcjCRxkMkVr5rzgGxQoUR8bi9GlxGsZEBF5e3dTv6luc&#10;DYFvb2+u66vMziaaTOdDTO/BGZI3LdXKZiN4w48fYppCzyH5Wtu8RqdV96i0Loc8QnCvAzlybH4a&#10;13OKF1GYMCNZljUJKbt00jCxPoFEc7DgSVIZywsnFwJsOvNqi9EZJrGCBViVsv8InOMzFMrI/g14&#10;QZTMzqYFbJR14XfZL1bIKf7swKQ7W7B33am0uFiDs1eaM/+TPNwvzwV++c3bHwA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8RCq690BAAAV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57E825A8" w14:textId="77777777" w:rsidR="008D4127" w:rsidRPr="00EE7DF7" w:rsidRDefault="008D4127" w:rsidP="008D4127">
      <w:pPr>
        <w:pStyle w:val="Geenafstand"/>
        <w:rPr>
          <w:color w:val="00B050"/>
          <w:sz w:val="22"/>
        </w:rPr>
      </w:pPr>
      <w:r w:rsidRPr="00EE7DF7">
        <w:rPr>
          <w:color w:val="00B050"/>
          <w:sz w:val="22"/>
        </w:rPr>
        <w:t>Q2</w:t>
      </w:r>
      <w:r w:rsidR="009D38B0" w:rsidRPr="00EE7DF7">
        <w:rPr>
          <w:color w:val="00B050"/>
          <w:sz w:val="22"/>
        </w:rPr>
        <w:t>-a</w:t>
      </w:r>
      <w:r w:rsidRPr="00EE7DF7">
        <w:rPr>
          <w:color w:val="00B050"/>
          <w:sz w:val="22"/>
        </w:rPr>
        <w:t xml:space="preserve">: </w:t>
      </w:r>
      <w:r w:rsidR="001C0772" w:rsidRPr="00EE7DF7">
        <w:rPr>
          <w:color w:val="00B050"/>
          <w:sz w:val="22"/>
        </w:rPr>
        <w:t>Gebruikt het apparaat een stralingsbron voor ionisatie</w:t>
      </w:r>
      <w:r w:rsidRPr="00EE7DF7">
        <w:rPr>
          <w:color w:val="00B050"/>
          <w:sz w:val="22"/>
        </w:rPr>
        <w:t>?</w:t>
      </w:r>
      <w:r w:rsidR="009D38B0" w:rsidRPr="00EE7DF7">
        <w:rPr>
          <w:rFonts w:ascii="Times New Roman" w:hAnsi="Times New Roman" w:cs="Times New Roman"/>
          <w:sz w:val="22"/>
        </w:rPr>
        <w:br/>
      </w:r>
    </w:p>
    <w:p w14:paraId="7FF97099" w14:textId="77777777" w:rsidR="008D4127" w:rsidRPr="00950F9D" w:rsidRDefault="001C0772" w:rsidP="0014376A">
      <w:pPr>
        <w:pStyle w:val="Geenafstand"/>
        <w:ind w:firstLine="708"/>
      </w:pPr>
      <w:r w:rsidRPr="00950F9D">
        <w:t>Antwoord</w:t>
      </w:r>
      <w:r w:rsidR="008D4127" w:rsidRPr="00950F9D">
        <w:t xml:space="preserve">: </w:t>
      </w:r>
      <w:r w:rsidR="006E3B1B" w:rsidRPr="00950F9D">
        <w:t xml:space="preserve">      </w:t>
      </w:r>
      <w:r w:rsidRPr="00950F9D">
        <w:t>Ja</w:t>
      </w:r>
      <w:r w:rsidR="006E3B1B" w:rsidRPr="00950F9D">
        <w:t xml:space="preserve">      </w:t>
      </w:r>
      <w:r w:rsidR="008D4127" w:rsidRPr="00950F9D">
        <w:t xml:space="preserve"> /</w:t>
      </w:r>
      <w:r w:rsidR="006E3B1B" w:rsidRPr="00950F9D">
        <w:t xml:space="preserve">      </w:t>
      </w:r>
      <w:r w:rsidR="008D4127" w:rsidRPr="00950F9D">
        <w:t xml:space="preserve"> </w:t>
      </w:r>
      <w:r w:rsidRPr="00950F9D">
        <w:t>Nee</w:t>
      </w:r>
    </w:p>
    <w:p w14:paraId="1F61A43B" w14:textId="77777777" w:rsidR="008D4127" w:rsidRPr="00950F9D" w:rsidRDefault="008D4127" w:rsidP="008D4127">
      <w:pPr>
        <w:pStyle w:val="Geenafstand"/>
      </w:pPr>
    </w:p>
    <w:p w14:paraId="7FE62EA4" w14:textId="77777777" w:rsidR="009D38B0" w:rsidRPr="00950F9D" w:rsidRDefault="009D38B0" w:rsidP="008D4127">
      <w:pPr>
        <w:pStyle w:val="Geenafstand"/>
      </w:pPr>
    </w:p>
    <w:p w14:paraId="3C984729" w14:textId="77777777" w:rsidR="009D38B0" w:rsidRPr="00EE7DF7" w:rsidRDefault="009D38B0" w:rsidP="009D38B0">
      <w:pPr>
        <w:pStyle w:val="Geenafstand"/>
        <w:rPr>
          <w:color w:val="00B050"/>
          <w:sz w:val="22"/>
        </w:rPr>
      </w:pPr>
      <w:r w:rsidRPr="00EE7DF7">
        <w:rPr>
          <w:color w:val="00B050"/>
          <w:sz w:val="22"/>
        </w:rPr>
        <w:t xml:space="preserve">Q2-b: </w:t>
      </w:r>
      <w:r w:rsidR="0002503D" w:rsidRPr="00EE7DF7">
        <w:rPr>
          <w:color w:val="00B050"/>
          <w:sz w:val="22"/>
        </w:rPr>
        <w:t>Is het apparaat gebaseerd op een bewezen driftbuis IMS-technologie</w:t>
      </w:r>
      <w:r w:rsidRPr="00EE7DF7">
        <w:rPr>
          <w:rFonts w:cs="Times New Roman"/>
          <w:color w:val="00B050"/>
          <w:sz w:val="22"/>
        </w:rPr>
        <w:t>?</w:t>
      </w:r>
      <w:r w:rsidRPr="00EE7DF7">
        <w:rPr>
          <w:rFonts w:ascii="Times New Roman" w:hAnsi="Times New Roman" w:cs="Times New Roman"/>
          <w:sz w:val="22"/>
        </w:rPr>
        <w:br/>
      </w:r>
    </w:p>
    <w:p w14:paraId="38EEB3DB" w14:textId="77777777" w:rsidR="009D38B0" w:rsidRPr="00950F9D" w:rsidRDefault="001C0772" w:rsidP="0014376A">
      <w:pPr>
        <w:pStyle w:val="Geenafstand"/>
        <w:ind w:firstLine="708"/>
      </w:pPr>
      <w:r w:rsidRPr="00950F9D">
        <w:t>Antwoord</w:t>
      </w:r>
      <w:r w:rsidR="009D38B0" w:rsidRPr="00950F9D">
        <w:t xml:space="preserve">:       </w:t>
      </w:r>
      <w:r w:rsidRPr="00950F9D">
        <w:t>Ja</w:t>
      </w:r>
      <w:r w:rsidR="009D38B0" w:rsidRPr="00950F9D">
        <w:t xml:space="preserve">       /       </w:t>
      </w:r>
      <w:r w:rsidRPr="00950F9D">
        <w:t>Nee</w:t>
      </w:r>
    </w:p>
    <w:p w14:paraId="3876A8BC" w14:textId="77777777" w:rsidR="009D38B0" w:rsidRPr="00950F9D" w:rsidRDefault="009D38B0" w:rsidP="008D4127">
      <w:pPr>
        <w:pStyle w:val="Geenafstand"/>
      </w:pPr>
    </w:p>
    <w:p w14:paraId="3B33F569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58FA51" wp14:editId="2B87FD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4" name="Rechte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85816" id="Rechte verbindingslijn 4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GSd0sneAQAAFQ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535A9110" w14:textId="77777777" w:rsidR="008D4127" w:rsidRPr="00EE7DF7" w:rsidRDefault="008D4127" w:rsidP="008D4127">
      <w:pPr>
        <w:pStyle w:val="Geenafstand"/>
        <w:rPr>
          <w:color w:val="00B050"/>
          <w:sz w:val="22"/>
        </w:rPr>
      </w:pPr>
      <w:r w:rsidRPr="00EE7DF7">
        <w:rPr>
          <w:color w:val="00B050"/>
          <w:sz w:val="22"/>
        </w:rPr>
        <w:t>Q3-</w:t>
      </w:r>
      <w:r w:rsidR="005E766F" w:rsidRPr="00EE7DF7">
        <w:rPr>
          <w:color w:val="00B050"/>
          <w:sz w:val="22"/>
        </w:rPr>
        <w:t>a</w:t>
      </w:r>
      <w:r w:rsidR="0002503D" w:rsidRPr="00EE7DF7">
        <w:rPr>
          <w:color w:val="00B050"/>
          <w:sz w:val="22"/>
        </w:rPr>
        <w:t>: Is het plasmagram zichtbaar op het apparaat?</w:t>
      </w:r>
    </w:p>
    <w:p w14:paraId="547BFD6F" w14:textId="77777777" w:rsidR="008D4127" w:rsidRPr="00950F9D" w:rsidRDefault="008D4127" w:rsidP="008D4127">
      <w:pPr>
        <w:pStyle w:val="Geenafstand"/>
        <w:rPr>
          <w:color w:val="00B050"/>
        </w:rPr>
      </w:pPr>
    </w:p>
    <w:p w14:paraId="33B6775F" w14:textId="77777777" w:rsidR="006E3B1B" w:rsidRPr="00950F9D" w:rsidRDefault="001C0772" w:rsidP="0014376A">
      <w:pPr>
        <w:pStyle w:val="Geenafstand"/>
        <w:ind w:firstLine="708"/>
      </w:pPr>
      <w:r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Pr="00950F9D">
        <w:t>Ja</w:t>
      </w:r>
      <w:r w:rsidR="006E3B1B" w:rsidRPr="00950F9D">
        <w:t xml:space="preserve">       /       </w:t>
      </w:r>
      <w:r w:rsidRPr="00950F9D">
        <w:t>Nee</w:t>
      </w:r>
    </w:p>
    <w:p w14:paraId="7A0E4E80" w14:textId="77777777" w:rsidR="008D4127" w:rsidRPr="00950F9D" w:rsidRDefault="008D4127" w:rsidP="008D4127">
      <w:pPr>
        <w:pStyle w:val="Geenafstand"/>
      </w:pPr>
    </w:p>
    <w:p w14:paraId="11E68049" w14:textId="77777777" w:rsidR="008D4127" w:rsidRPr="00950F9D" w:rsidRDefault="008D4127" w:rsidP="008D4127">
      <w:pPr>
        <w:pStyle w:val="Geenafstand"/>
        <w:rPr>
          <w:color w:val="00B050"/>
        </w:rPr>
      </w:pPr>
    </w:p>
    <w:p w14:paraId="7AA83459" w14:textId="77777777" w:rsidR="00CC7378" w:rsidRDefault="008D4127" w:rsidP="00EE7DF7">
      <w:pPr>
        <w:pStyle w:val="Geenafstand"/>
        <w:ind w:left="2832" w:hanging="2832"/>
        <w:rPr>
          <w:color w:val="00B050"/>
          <w:sz w:val="22"/>
        </w:rPr>
      </w:pPr>
      <w:r w:rsidRPr="00EE7DF7">
        <w:rPr>
          <w:color w:val="00B050"/>
          <w:sz w:val="22"/>
        </w:rPr>
        <w:t>Q3-</w:t>
      </w:r>
      <w:r w:rsidR="005E766F" w:rsidRPr="00EE7DF7">
        <w:rPr>
          <w:color w:val="00B050"/>
          <w:sz w:val="22"/>
        </w:rPr>
        <w:t>b</w:t>
      </w:r>
      <w:r w:rsidRPr="00EE7DF7">
        <w:rPr>
          <w:color w:val="00B050"/>
          <w:sz w:val="22"/>
        </w:rPr>
        <w:t>:</w:t>
      </w:r>
      <w:r w:rsidR="002752EA" w:rsidRPr="00EE7DF7">
        <w:rPr>
          <w:color w:val="00B050"/>
          <w:sz w:val="22"/>
        </w:rPr>
        <w:t xml:space="preserve"> </w:t>
      </w:r>
      <w:r w:rsidR="0002503D" w:rsidRPr="00EE7DF7">
        <w:rPr>
          <w:color w:val="00B050"/>
          <w:sz w:val="22"/>
        </w:rPr>
        <w:t>Als</w:t>
      </w:r>
      <w:r w:rsidR="00847A48" w:rsidRPr="00EE7DF7">
        <w:rPr>
          <w:color w:val="00B050"/>
          <w:sz w:val="22"/>
        </w:rPr>
        <w:t xml:space="preserve"> Q3-</w:t>
      </w:r>
      <w:r w:rsidR="0061634A" w:rsidRPr="00EE7DF7">
        <w:rPr>
          <w:color w:val="00B050"/>
          <w:sz w:val="22"/>
        </w:rPr>
        <w:t>a</w:t>
      </w:r>
      <w:r w:rsidR="0002503D" w:rsidRPr="00EE7DF7">
        <w:rPr>
          <w:color w:val="00B050"/>
          <w:sz w:val="22"/>
        </w:rPr>
        <w:t xml:space="preserve"> J</w:t>
      </w:r>
      <w:r w:rsidR="001C0772" w:rsidRPr="00EE7DF7">
        <w:rPr>
          <w:color w:val="00B050"/>
          <w:sz w:val="22"/>
        </w:rPr>
        <w:t>a</w:t>
      </w:r>
      <w:r w:rsidR="0002503D" w:rsidRPr="00EE7DF7">
        <w:rPr>
          <w:color w:val="00B050"/>
          <w:sz w:val="22"/>
        </w:rPr>
        <w:t xml:space="preserve"> is</w:t>
      </w:r>
      <w:r w:rsidR="00847A48" w:rsidRPr="00EE7DF7">
        <w:rPr>
          <w:color w:val="00B050"/>
          <w:sz w:val="22"/>
        </w:rPr>
        <w:t>:</w:t>
      </w:r>
    </w:p>
    <w:p w14:paraId="393756D2" w14:textId="77777777" w:rsidR="00CC7378" w:rsidRDefault="008D4127" w:rsidP="00CC7378">
      <w:pPr>
        <w:pStyle w:val="Geenafstand"/>
        <w:ind w:left="2832" w:hanging="2124"/>
        <w:rPr>
          <w:color w:val="00B050"/>
          <w:sz w:val="22"/>
        </w:rPr>
      </w:pPr>
      <w:r w:rsidRPr="00EE7DF7">
        <w:rPr>
          <w:color w:val="00B050"/>
          <w:sz w:val="22"/>
        </w:rPr>
        <w:t>Is</w:t>
      </w:r>
      <w:r w:rsidR="0002503D" w:rsidRPr="00EE7DF7">
        <w:rPr>
          <w:color w:val="00B050"/>
          <w:sz w:val="22"/>
        </w:rPr>
        <w:t xml:space="preserve"> het plasmagram van elke replica van een meting in</w:t>
      </w:r>
      <w:r w:rsidR="00CC7378">
        <w:rPr>
          <w:color w:val="00B050"/>
          <w:sz w:val="22"/>
        </w:rPr>
        <w:t xml:space="preserve"> </w:t>
      </w:r>
      <w:r w:rsidR="0002503D" w:rsidRPr="00EE7DF7">
        <w:rPr>
          <w:color w:val="00B050"/>
          <w:sz w:val="22"/>
        </w:rPr>
        <w:t xml:space="preserve">één </w:t>
      </w:r>
      <w:r w:rsidR="00CC7378">
        <w:rPr>
          <w:color w:val="00B050"/>
          <w:sz w:val="22"/>
        </w:rPr>
        <w:t xml:space="preserve">oogopslag </w:t>
      </w:r>
    </w:p>
    <w:p w14:paraId="2FDD3AA7" w14:textId="1B0A9620" w:rsidR="008D4127" w:rsidRPr="00EE7DF7" w:rsidRDefault="00CC7378" w:rsidP="00CC7378">
      <w:pPr>
        <w:pStyle w:val="Geenafstand"/>
        <w:ind w:left="2832" w:hanging="2124"/>
        <w:rPr>
          <w:color w:val="00B050"/>
          <w:sz w:val="22"/>
        </w:rPr>
      </w:pPr>
      <w:r>
        <w:rPr>
          <w:color w:val="00B050"/>
          <w:sz w:val="22"/>
        </w:rPr>
        <w:t>z</w:t>
      </w:r>
      <w:r w:rsidR="0002503D" w:rsidRPr="00EE7DF7">
        <w:rPr>
          <w:color w:val="00B050"/>
          <w:sz w:val="22"/>
        </w:rPr>
        <w:t>ichtbaar op het apparaat</w:t>
      </w:r>
      <w:r w:rsidR="008D4127" w:rsidRPr="00EE7DF7">
        <w:rPr>
          <w:color w:val="00B050"/>
          <w:sz w:val="22"/>
        </w:rPr>
        <w:t>?</w:t>
      </w:r>
    </w:p>
    <w:p w14:paraId="551FF727" w14:textId="77777777" w:rsidR="008D4127" w:rsidRPr="00950F9D" w:rsidRDefault="008D4127" w:rsidP="008D4127">
      <w:pPr>
        <w:pStyle w:val="Geenafstand"/>
      </w:pPr>
    </w:p>
    <w:p w14:paraId="46596EE1" w14:textId="77777777" w:rsidR="00847A48" w:rsidRPr="00950F9D" w:rsidRDefault="001C0772" w:rsidP="0014376A">
      <w:pPr>
        <w:pStyle w:val="Geenafstand"/>
        <w:ind w:firstLine="708"/>
      </w:pPr>
      <w:r w:rsidRPr="00950F9D">
        <w:t>Antwoord</w:t>
      </w:r>
      <w:r w:rsidR="00847A48" w:rsidRPr="00950F9D">
        <w:t xml:space="preserve">:       </w:t>
      </w:r>
      <w:r w:rsidRPr="00950F9D">
        <w:t>Ja</w:t>
      </w:r>
      <w:r w:rsidR="00847A48" w:rsidRPr="00950F9D">
        <w:t xml:space="preserve">       /       </w:t>
      </w:r>
      <w:r w:rsidRPr="00950F9D">
        <w:t>Nee</w:t>
      </w:r>
    </w:p>
    <w:p w14:paraId="6FFF942A" w14:textId="77777777" w:rsidR="00847A48" w:rsidRPr="00950F9D" w:rsidRDefault="00847A48" w:rsidP="00847A48">
      <w:pPr>
        <w:pStyle w:val="Geenafstand"/>
      </w:pPr>
    </w:p>
    <w:p w14:paraId="562FC1DB" w14:textId="2AC058B0" w:rsidR="008167A9" w:rsidRPr="00EE7DF7" w:rsidRDefault="0002503D" w:rsidP="00EE7DF7">
      <w:pPr>
        <w:pStyle w:val="Geenafstand"/>
        <w:ind w:left="708" w:hanging="705"/>
        <w:rPr>
          <w:color w:val="00B050"/>
          <w:sz w:val="22"/>
        </w:rPr>
      </w:pPr>
      <w:r w:rsidRPr="00EE7DF7">
        <w:rPr>
          <w:color w:val="00B050"/>
          <w:sz w:val="22"/>
        </w:rPr>
        <w:t>Q3-c</w:t>
      </w:r>
      <w:r w:rsidRPr="00EE7DF7">
        <w:rPr>
          <w:color w:val="00B050"/>
          <w:sz w:val="22"/>
        </w:rPr>
        <w:tab/>
      </w:r>
      <w:r w:rsidR="00EE7DF7">
        <w:rPr>
          <w:color w:val="00B050"/>
          <w:sz w:val="22"/>
        </w:rPr>
        <w:t>Als</w:t>
      </w:r>
      <w:r w:rsidRPr="00EE7DF7">
        <w:rPr>
          <w:color w:val="00B050"/>
          <w:sz w:val="22"/>
        </w:rPr>
        <w:t xml:space="preserve"> Q3-a Ja is</w:t>
      </w:r>
      <w:r w:rsidR="008167A9" w:rsidRPr="00EE7DF7">
        <w:rPr>
          <w:color w:val="00B050"/>
          <w:sz w:val="22"/>
        </w:rPr>
        <w:t>:</w:t>
      </w:r>
      <w:r w:rsidR="00EE7DF7">
        <w:rPr>
          <w:color w:val="00B050"/>
          <w:sz w:val="22"/>
        </w:rPr>
        <w:t xml:space="preserve"> </w:t>
      </w:r>
      <w:r w:rsidR="00EE7DF7">
        <w:rPr>
          <w:color w:val="00B050"/>
          <w:sz w:val="22"/>
        </w:rPr>
        <w:br/>
      </w:r>
      <w:r w:rsidRPr="00EE7DF7">
        <w:rPr>
          <w:color w:val="00B050"/>
          <w:sz w:val="22"/>
        </w:rPr>
        <w:t>Geeft het plasmagram weer welke stoffen waar</w:t>
      </w:r>
      <w:r w:rsidR="00EE7DF7" w:rsidRPr="00EE7DF7">
        <w:rPr>
          <w:color w:val="00B050"/>
          <w:sz w:val="22"/>
        </w:rPr>
        <w:t xml:space="preserve"> </w:t>
      </w:r>
      <w:r w:rsidRPr="00EE7DF7">
        <w:rPr>
          <w:color w:val="00B050"/>
          <w:sz w:val="22"/>
        </w:rPr>
        <w:t>verwacht</w:t>
      </w:r>
      <w:r w:rsidR="00EE7DF7">
        <w:rPr>
          <w:color w:val="00B050"/>
          <w:sz w:val="22"/>
        </w:rPr>
        <w:t xml:space="preserve"> </w:t>
      </w:r>
      <w:r w:rsidRPr="00EE7DF7">
        <w:rPr>
          <w:color w:val="00B050"/>
          <w:sz w:val="22"/>
        </w:rPr>
        <w:t>worden?</w:t>
      </w:r>
    </w:p>
    <w:p w14:paraId="012CE34D" w14:textId="77777777" w:rsidR="008167A9" w:rsidRPr="00950F9D" w:rsidRDefault="008167A9" w:rsidP="008167A9">
      <w:pPr>
        <w:pStyle w:val="Geenafstand"/>
      </w:pPr>
    </w:p>
    <w:p w14:paraId="3218B44D" w14:textId="77777777" w:rsidR="008167A9" w:rsidRPr="00950F9D" w:rsidRDefault="001C0772" w:rsidP="0014376A">
      <w:pPr>
        <w:pStyle w:val="Geenafstand"/>
        <w:ind w:firstLine="708"/>
      </w:pPr>
      <w:r w:rsidRPr="00950F9D">
        <w:t>Antwoord</w:t>
      </w:r>
      <w:r w:rsidR="008167A9" w:rsidRPr="00950F9D">
        <w:t xml:space="preserve">:       </w:t>
      </w:r>
      <w:r w:rsidRPr="00950F9D">
        <w:t>Ja</w:t>
      </w:r>
      <w:r w:rsidR="008167A9" w:rsidRPr="00950F9D">
        <w:t xml:space="preserve">       /       </w:t>
      </w:r>
      <w:r w:rsidRPr="00950F9D">
        <w:t>Nee</w:t>
      </w:r>
    </w:p>
    <w:p w14:paraId="78C9B1B5" w14:textId="77777777" w:rsidR="008167A9" w:rsidRPr="00950F9D" w:rsidRDefault="008167A9" w:rsidP="008167A9">
      <w:pPr>
        <w:pStyle w:val="Geenafstand"/>
      </w:pPr>
    </w:p>
    <w:p w14:paraId="6CB359E2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232503" wp14:editId="2E4FA5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5" name="Rechte verbindingslij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E5367" id="Rechte verbindingslijn 5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" strokecolor="black [3213]"/>
            </w:pict>
          </mc:Fallback>
        </mc:AlternateContent>
      </w:r>
    </w:p>
    <w:p w14:paraId="378C35B4" w14:textId="29A740FC" w:rsidR="00A63187" w:rsidRPr="00EE7DF7" w:rsidRDefault="008D4127" w:rsidP="00EE7DF7">
      <w:pPr>
        <w:pStyle w:val="Geenafstand"/>
        <w:ind w:left="705" w:hanging="705"/>
        <w:rPr>
          <w:rFonts w:cs="Arial"/>
          <w:color w:val="00B050"/>
          <w:sz w:val="22"/>
        </w:rPr>
      </w:pPr>
      <w:r w:rsidRPr="00EE7DF7">
        <w:rPr>
          <w:color w:val="00B050"/>
          <w:sz w:val="22"/>
        </w:rPr>
        <w:t xml:space="preserve">Q4: </w:t>
      </w:r>
      <w:r w:rsidRPr="00EE7DF7">
        <w:rPr>
          <w:color w:val="00B050"/>
          <w:sz w:val="22"/>
        </w:rPr>
        <w:tab/>
      </w:r>
      <w:r w:rsidR="0002503D" w:rsidRPr="00EE7DF7">
        <w:rPr>
          <w:color w:val="00B050"/>
          <w:sz w:val="22"/>
        </w:rPr>
        <w:t xml:space="preserve">Is het mogelijk om een </w:t>
      </w:r>
      <w:r w:rsidR="0002503D" w:rsidRPr="00EE7DF7">
        <w:rPr>
          <w:rFonts w:ascii="Arial" w:hAnsi="Arial" w:cs="Arial"/>
          <w:color w:val="00B050"/>
          <w:sz w:val="22"/>
        </w:rPr>
        <w:t>​</w:t>
      </w:r>
      <w:r w:rsidR="0002503D" w:rsidRPr="00EE7DF7">
        <w:rPr>
          <w:rFonts w:cs="Verdana"/>
          <w:color w:val="00B050"/>
          <w:sz w:val="22"/>
        </w:rPr>
        <w:t>‘</w:t>
      </w:r>
      <w:r w:rsidR="0002503D" w:rsidRPr="00EE7DF7">
        <w:rPr>
          <w:rFonts w:ascii="Arial" w:hAnsi="Arial" w:cs="Arial"/>
          <w:color w:val="00B050"/>
          <w:sz w:val="22"/>
        </w:rPr>
        <w:t>​</w:t>
      </w:r>
      <w:r w:rsidR="0002503D" w:rsidRPr="00EE7DF7">
        <w:rPr>
          <w:color w:val="00B050"/>
          <w:sz w:val="22"/>
        </w:rPr>
        <w:t xml:space="preserve">swab’ </w:t>
      </w:r>
      <w:r w:rsidR="00EE7DF7" w:rsidRPr="00EE7DF7">
        <w:rPr>
          <w:color w:val="00B050"/>
          <w:sz w:val="22"/>
        </w:rPr>
        <w:t>te</w:t>
      </w:r>
      <w:r w:rsidR="00294C75">
        <w:rPr>
          <w:color w:val="00B050"/>
          <w:sz w:val="22"/>
        </w:rPr>
        <w:t xml:space="preserve"> </w:t>
      </w:r>
      <w:r w:rsidR="00EE7DF7" w:rsidRPr="00EE7DF7">
        <w:rPr>
          <w:color w:val="00B050"/>
          <w:sz w:val="22"/>
        </w:rPr>
        <w:t xml:space="preserve">controleren op </w:t>
      </w:r>
      <w:r w:rsidR="00294C75">
        <w:rPr>
          <w:color w:val="00B050"/>
          <w:sz w:val="22"/>
        </w:rPr>
        <w:t>de aanwezigheid van</w:t>
      </w:r>
      <w:r w:rsidR="00EE7DF7" w:rsidRPr="00EE7DF7">
        <w:rPr>
          <w:color w:val="00B050"/>
          <w:sz w:val="22"/>
        </w:rPr>
        <w:t xml:space="preserve"> verontreinigingen</w:t>
      </w:r>
      <w:r w:rsidR="00EE7DF7">
        <w:rPr>
          <w:color w:val="00B050"/>
          <w:sz w:val="22"/>
        </w:rPr>
        <w:t xml:space="preserve">, </w:t>
      </w:r>
      <w:r w:rsidR="0002503D" w:rsidRPr="00EE7DF7">
        <w:rPr>
          <w:color w:val="00B050"/>
          <w:sz w:val="22"/>
        </w:rPr>
        <w:t xml:space="preserve">door het </w:t>
      </w:r>
      <w:r w:rsidR="00EE7DF7">
        <w:rPr>
          <w:color w:val="00B050"/>
          <w:sz w:val="22"/>
        </w:rPr>
        <w:t xml:space="preserve">als een monster </w:t>
      </w:r>
      <w:r w:rsidR="0002503D" w:rsidRPr="00EE7DF7">
        <w:rPr>
          <w:color w:val="00B050"/>
          <w:sz w:val="22"/>
        </w:rPr>
        <w:t>te analyseren</w:t>
      </w:r>
      <w:r w:rsidR="00A63187" w:rsidRPr="00EE7DF7">
        <w:rPr>
          <w:color w:val="00B050"/>
          <w:sz w:val="22"/>
        </w:rPr>
        <w:t>?</w:t>
      </w:r>
    </w:p>
    <w:p w14:paraId="18F504F2" w14:textId="77777777" w:rsidR="00A63187" w:rsidRPr="00950F9D" w:rsidRDefault="00A63187" w:rsidP="008D4127">
      <w:pPr>
        <w:pStyle w:val="Geenafstand"/>
        <w:rPr>
          <w:color w:val="00B050"/>
        </w:rPr>
      </w:pPr>
    </w:p>
    <w:p w14:paraId="0ACB877E" w14:textId="77777777" w:rsidR="00A63187" w:rsidRPr="00950F9D" w:rsidRDefault="001C0772" w:rsidP="0014376A">
      <w:pPr>
        <w:pStyle w:val="Geenafstand"/>
        <w:ind w:firstLine="708"/>
      </w:pPr>
      <w:r w:rsidRPr="00950F9D">
        <w:t>Antwoord</w:t>
      </w:r>
      <w:r w:rsidR="00A63187" w:rsidRPr="00950F9D">
        <w:t xml:space="preserve">:       </w:t>
      </w:r>
      <w:r w:rsidRPr="00950F9D">
        <w:t>Ja</w:t>
      </w:r>
      <w:r w:rsidR="00A63187" w:rsidRPr="00950F9D">
        <w:t xml:space="preserve">       /       </w:t>
      </w:r>
      <w:r w:rsidRPr="00950F9D">
        <w:t>Nee</w:t>
      </w:r>
    </w:p>
    <w:p w14:paraId="3D199C81" w14:textId="77777777" w:rsidR="006415D7" w:rsidRPr="00950F9D" w:rsidRDefault="006415D7" w:rsidP="00A63187">
      <w:pPr>
        <w:pStyle w:val="Geenafstand"/>
      </w:pPr>
    </w:p>
    <w:p w14:paraId="1A95CF64" w14:textId="77777777" w:rsidR="00A63187" w:rsidRPr="00950F9D" w:rsidRDefault="00A63187" w:rsidP="00A6318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7EAFF1" wp14:editId="573078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7" name="Rechte verbindingslij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A5772" id="Rechte verbindingslijn 17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" strokecolor="black [3213]"/>
            </w:pict>
          </mc:Fallback>
        </mc:AlternateContent>
      </w:r>
    </w:p>
    <w:p w14:paraId="0041F098" w14:textId="77777777" w:rsidR="00387663" w:rsidRPr="00950F9D" w:rsidRDefault="00387663">
      <w:pPr>
        <w:spacing w:after="200" w:line="276" w:lineRule="auto"/>
        <w:rPr>
          <w:color w:val="00B050"/>
          <w:sz w:val="24"/>
          <w:szCs w:val="24"/>
        </w:rPr>
      </w:pPr>
      <w:r w:rsidRPr="00950F9D">
        <w:rPr>
          <w:color w:val="00B050"/>
          <w:sz w:val="24"/>
          <w:szCs w:val="24"/>
        </w:rPr>
        <w:br w:type="page"/>
      </w:r>
    </w:p>
    <w:p w14:paraId="7CB7B2B5" w14:textId="08C4270F" w:rsidR="0002503D" w:rsidRPr="00294C75" w:rsidRDefault="00A63187" w:rsidP="0002503D">
      <w:pPr>
        <w:pStyle w:val="Geenafstand"/>
        <w:rPr>
          <w:color w:val="00B050"/>
          <w:sz w:val="22"/>
        </w:rPr>
      </w:pPr>
      <w:r w:rsidRPr="00294C75">
        <w:rPr>
          <w:color w:val="00B050"/>
          <w:sz w:val="22"/>
        </w:rPr>
        <w:lastRenderedPageBreak/>
        <w:t>Q5</w:t>
      </w:r>
      <w:r w:rsidR="005E4E97" w:rsidRPr="00294C75">
        <w:rPr>
          <w:color w:val="00B050"/>
          <w:sz w:val="22"/>
        </w:rPr>
        <w:t>-a</w:t>
      </w:r>
      <w:r w:rsidR="007071AD" w:rsidRPr="00294C75">
        <w:rPr>
          <w:color w:val="00B050"/>
          <w:sz w:val="22"/>
        </w:rPr>
        <w:t>:</w:t>
      </w:r>
      <w:r w:rsidR="00294C75">
        <w:rPr>
          <w:color w:val="00B050"/>
          <w:sz w:val="22"/>
        </w:rPr>
        <w:tab/>
      </w:r>
      <w:r w:rsidR="0002503D" w:rsidRPr="00294C75">
        <w:rPr>
          <w:color w:val="00B050"/>
          <w:sz w:val="22"/>
        </w:rPr>
        <w:t xml:space="preserve">Als er een meting is gedaan en er wordt </w:t>
      </w:r>
      <w:r w:rsidR="00294C75">
        <w:rPr>
          <w:color w:val="00B050"/>
          <w:sz w:val="22"/>
        </w:rPr>
        <w:t>n</w:t>
      </w:r>
      <w:r w:rsidR="0002503D" w:rsidRPr="00294C75">
        <w:rPr>
          <w:color w:val="00B050"/>
          <w:sz w:val="22"/>
        </w:rPr>
        <w:t>iets gedetecteerd:</w:t>
      </w:r>
    </w:p>
    <w:p w14:paraId="2E4FD280" w14:textId="16063FA4" w:rsidR="0002503D" w:rsidRPr="00294C75" w:rsidRDefault="0002503D" w:rsidP="00294C75">
      <w:pPr>
        <w:pStyle w:val="Geenafstand"/>
        <w:ind w:firstLine="708"/>
        <w:rPr>
          <w:color w:val="00B050"/>
          <w:sz w:val="22"/>
        </w:rPr>
      </w:pPr>
      <w:r w:rsidRPr="00294C75">
        <w:rPr>
          <w:color w:val="00B050"/>
          <w:sz w:val="22"/>
        </w:rPr>
        <w:t xml:space="preserve">Is het </w:t>
      </w:r>
      <w:r w:rsidR="00294C75">
        <w:rPr>
          <w:color w:val="00B050"/>
          <w:sz w:val="22"/>
        </w:rPr>
        <w:t xml:space="preserve">dan </w:t>
      </w:r>
      <w:r w:rsidRPr="00294C75">
        <w:rPr>
          <w:color w:val="00B050"/>
          <w:sz w:val="22"/>
        </w:rPr>
        <w:t xml:space="preserve">mogelijk om </w:t>
      </w:r>
      <w:r w:rsidR="00963C15" w:rsidRPr="00294C75">
        <w:rPr>
          <w:color w:val="00B050"/>
          <w:sz w:val="22"/>
        </w:rPr>
        <w:t>deze s</w:t>
      </w:r>
      <w:r w:rsidRPr="00294C75">
        <w:rPr>
          <w:color w:val="00B050"/>
          <w:sz w:val="22"/>
        </w:rPr>
        <w:t>wab opnieuw te gebruiken? En zo ja:</w:t>
      </w:r>
    </w:p>
    <w:p w14:paraId="474B4D65" w14:textId="5EE4E8D0" w:rsidR="008D4127" w:rsidRPr="00294C75" w:rsidRDefault="0002503D" w:rsidP="00294C75">
      <w:pPr>
        <w:pStyle w:val="Geenafstand"/>
        <w:ind w:left="708"/>
        <w:rPr>
          <w:color w:val="00B050"/>
          <w:sz w:val="22"/>
        </w:rPr>
      </w:pPr>
      <w:r w:rsidRPr="00294C75">
        <w:rPr>
          <w:color w:val="00B050"/>
          <w:sz w:val="22"/>
        </w:rPr>
        <w:t xml:space="preserve">Geef een ruwe schatting hoe vaak </w:t>
      </w:r>
      <w:r w:rsidR="00294C75">
        <w:rPr>
          <w:color w:val="00B050"/>
          <w:sz w:val="22"/>
        </w:rPr>
        <w:t>de swab</w:t>
      </w:r>
      <w:r w:rsidRPr="00294C75">
        <w:rPr>
          <w:color w:val="00B050"/>
          <w:sz w:val="22"/>
        </w:rPr>
        <w:t xml:space="preserve"> kan worden hergebruikt?</w:t>
      </w:r>
    </w:p>
    <w:p w14:paraId="2EE4EDD0" w14:textId="77777777" w:rsidR="00CB1A21" w:rsidRPr="00950F9D" w:rsidRDefault="00CB1A21" w:rsidP="008D4127">
      <w:pPr>
        <w:pStyle w:val="Geenafstand"/>
      </w:pPr>
    </w:p>
    <w:p w14:paraId="1F842167" w14:textId="77777777" w:rsidR="006E3B1B" w:rsidRPr="00950F9D" w:rsidRDefault="00100AA4" w:rsidP="008D4127">
      <w:pPr>
        <w:pStyle w:val="Geenafstand"/>
      </w:pPr>
      <w:r w:rsidRPr="00950F9D">
        <w:tab/>
      </w:r>
      <w:r w:rsidR="001C0772"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="001C0772" w:rsidRPr="00950F9D">
        <w:t>Ja</w:t>
      </w:r>
      <w:r w:rsidR="006E3B1B" w:rsidRPr="00950F9D">
        <w:t xml:space="preserve">       /       </w:t>
      </w:r>
      <w:r w:rsidR="001C0772" w:rsidRPr="00950F9D">
        <w:t>Nee</w:t>
      </w:r>
    </w:p>
    <w:p w14:paraId="2B0221EB" w14:textId="77777777" w:rsidR="006E3B1B" w:rsidRPr="00950F9D" w:rsidRDefault="006E3B1B" w:rsidP="008D4127">
      <w:pPr>
        <w:pStyle w:val="Geenafstand"/>
      </w:pPr>
    </w:p>
    <w:p w14:paraId="0BDC0260" w14:textId="6EA538F2" w:rsidR="00963C15" w:rsidRDefault="0002503D" w:rsidP="008D4127">
      <w:pPr>
        <w:pStyle w:val="Geenafstand"/>
      </w:pPr>
      <w:r w:rsidRPr="00950F9D">
        <w:tab/>
        <w:t>Indien</w:t>
      </w:r>
      <w:r w:rsidR="006E3B1B" w:rsidRPr="00950F9D">
        <w:t xml:space="preserve"> </w:t>
      </w:r>
      <w:r w:rsidRPr="00950F9D">
        <w:t>j</w:t>
      </w:r>
      <w:r w:rsidR="001C0772" w:rsidRPr="00950F9D">
        <w:t>a</w:t>
      </w:r>
      <w:r w:rsidR="00294C75">
        <w:t>: A</w:t>
      </w:r>
      <w:r w:rsidRPr="00950F9D">
        <w:t>antal keer herbruikbaar</w:t>
      </w:r>
      <w:r w:rsidR="00294C75">
        <w:t>_______________</w:t>
      </w:r>
    </w:p>
    <w:p w14:paraId="1253D3BA" w14:textId="77777777" w:rsidR="00963C15" w:rsidRPr="00950F9D" w:rsidRDefault="00CB1A21" w:rsidP="00963C15">
      <w:pPr>
        <w:pStyle w:val="Geenafstand"/>
      </w:pPr>
      <w:r w:rsidRPr="00950F9D">
        <w:t xml:space="preserve"> </w:t>
      </w:r>
    </w:p>
    <w:p w14:paraId="34EE388C" w14:textId="77777777" w:rsidR="00963C15" w:rsidRPr="00950F9D" w:rsidRDefault="00963C15" w:rsidP="00963C15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CFA7FC" wp14:editId="566C3A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3" name="Rechte verbindingslij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8253A" id="Rechte verbindingslijn 13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EKEMsbeAQAAFw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31FC329E" w14:textId="77777777" w:rsidR="005E4E97" w:rsidRPr="00950F9D" w:rsidRDefault="005E4E97" w:rsidP="008D4127">
      <w:pPr>
        <w:pStyle w:val="Geenafstand"/>
      </w:pPr>
    </w:p>
    <w:p w14:paraId="332EB67C" w14:textId="538698F8" w:rsidR="0002503D" w:rsidRPr="00294C75" w:rsidRDefault="005E4E97" w:rsidP="0002503D">
      <w:pPr>
        <w:pStyle w:val="Geenafstand"/>
        <w:rPr>
          <w:color w:val="00B050"/>
          <w:sz w:val="22"/>
        </w:rPr>
      </w:pPr>
      <w:r w:rsidRPr="00294C75">
        <w:rPr>
          <w:color w:val="00B050"/>
          <w:sz w:val="22"/>
        </w:rPr>
        <w:t>Q5-b:</w:t>
      </w:r>
      <w:r w:rsidR="0002503D" w:rsidRPr="00294C75">
        <w:rPr>
          <w:sz w:val="22"/>
        </w:rPr>
        <w:t xml:space="preserve"> </w:t>
      </w:r>
      <w:r w:rsidR="0002503D" w:rsidRPr="00294C75">
        <w:rPr>
          <w:color w:val="00B050"/>
          <w:sz w:val="22"/>
        </w:rPr>
        <w:t>Start de IMS de metin</w:t>
      </w:r>
      <w:r w:rsidR="00624DE0" w:rsidRPr="00294C75">
        <w:rPr>
          <w:color w:val="00B050"/>
          <w:sz w:val="22"/>
        </w:rPr>
        <w:t>g automatisch na het inzetten van</w:t>
      </w:r>
    </w:p>
    <w:p w14:paraId="221B79C8" w14:textId="449EC6E4" w:rsidR="005E4E97" w:rsidRPr="00294C75" w:rsidRDefault="00294C75" w:rsidP="00294C75">
      <w:pPr>
        <w:pStyle w:val="Geenafstand"/>
        <w:ind w:firstLine="708"/>
        <w:rPr>
          <w:color w:val="00B050"/>
          <w:sz w:val="22"/>
        </w:rPr>
      </w:pPr>
      <w:r>
        <w:rPr>
          <w:color w:val="00B050"/>
          <w:sz w:val="22"/>
        </w:rPr>
        <w:t>d</w:t>
      </w:r>
      <w:r w:rsidR="00624DE0" w:rsidRPr="00294C75">
        <w:rPr>
          <w:color w:val="00B050"/>
          <w:sz w:val="22"/>
        </w:rPr>
        <w:t xml:space="preserve">e </w:t>
      </w:r>
      <w:r w:rsidR="0002503D" w:rsidRPr="00294C75">
        <w:rPr>
          <w:color w:val="00B050"/>
          <w:sz w:val="22"/>
        </w:rPr>
        <w:t>swab, zonder tussenkomst van de gebruiker</w:t>
      </w:r>
      <w:r w:rsidR="005E4E97" w:rsidRPr="00294C75">
        <w:rPr>
          <w:color w:val="00B050"/>
          <w:sz w:val="22"/>
        </w:rPr>
        <w:t>?</w:t>
      </w:r>
    </w:p>
    <w:p w14:paraId="131BB31E" w14:textId="77777777" w:rsidR="005E4E97" w:rsidRPr="00950F9D" w:rsidRDefault="005E4E97" w:rsidP="005E4E97">
      <w:pPr>
        <w:pStyle w:val="Geenafstand"/>
      </w:pPr>
    </w:p>
    <w:p w14:paraId="28B347FD" w14:textId="77777777" w:rsidR="005E4E97" w:rsidRPr="00950F9D" w:rsidRDefault="001C0772" w:rsidP="005E4E97">
      <w:pPr>
        <w:pStyle w:val="Geenafstand"/>
        <w:ind w:firstLine="708"/>
      </w:pPr>
      <w:r w:rsidRPr="00950F9D">
        <w:t>Antwoord</w:t>
      </w:r>
      <w:r w:rsidR="005E4E97" w:rsidRPr="00950F9D">
        <w:t xml:space="preserve">:       </w:t>
      </w:r>
      <w:r w:rsidRPr="00950F9D">
        <w:t>Ja</w:t>
      </w:r>
      <w:r w:rsidR="005E4E97" w:rsidRPr="00950F9D">
        <w:t xml:space="preserve">       /       </w:t>
      </w:r>
      <w:r w:rsidRPr="00950F9D">
        <w:t>Nee</w:t>
      </w:r>
    </w:p>
    <w:p w14:paraId="00DD7055" w14:textId="77777777" w:rsidR="008D4127" w:rsidRPr="00950F9D" w:rsidRDefault="008D4127" w:rsidP="008D4127">
      <w:pPr>
        <w:pStyle w:val="Geenafstand"/>
      </w:pPr>
    </w:p>
    <w:p w14:paraId="4A2B21EE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C2E21" wp14:editId="77A2A8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6" name="Rechte verbindingslij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FCCDBC" id="Rechte verbindingslijn 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Bfm+tfeAQAAFQ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5F3FDE7D" w14:textId="7DF230C7" w:rsidR="00131A48" w:rsidRPr="006B6C16" w:rsidRDefault="008D4127" w:rsidP="006B6C16">
      <w:pPr>
        <w:pStyle w:val="Geenafstand"/>
        <w:ind w:left="708" w:hanging="708"/>
        <w:rPr>
          <w:color w:val="00B050"/>
          <w:sz w:val="22"/>
        </w:rPr>
      </w:pPr>
      <w:r w:rsidRPr="00294C75">
        <w:rPr>
          <w:color w:val="00B050"/>
          <w:sz w:val="22"/>
        </w:rPr>
        <w:t>Q</w:t>
      </w:r>
      <w:r w:rsidR="007071AD" w:rsidRPr="00294C75">
        <w:rPr>
          <w:color w:val="00B050"/>
          <w:sz w:val="22"/>
        </w:rPr>
        <w:t>6</w:t>
      </w:r>
      <w:r w:rsidRPr="00294C75">
        <w:rPr>
          <w:color w:val="00B050"/>
          <w:sz w:val="22"/>
        </w:rPr>
        <w:t xml:space="preserve">: </w:t>
      </w:r>
      <w:r w:rsidRPr="00294C75">
        <w:rPr>
          <w:color w:val="00B050"/>
          <w:sz w:val="22"/>
        </w:rPr>
        <w:tab/>
      </w:r>
      <w:r w:rsidR="00C34BE7" w:rsidRPr="00294C75">
        <w:rPr>
          <w:color w:val="00B050"/>
          <w:sz w:val="22"/>
        </w:rPr>
        <w:t xml:space="preserve">Kan de gebruiker nieuwe stoffen toevoegen aan de bibliotheek </w:t>
      </w:r>
      <w:r w:rsidR="00294C75" w:rsidRPr="00294C75">
        <w:rPr>
          <w:color w:val="00B050"/>
          <w:sz w:val="22"/>
        </w:rPr>
        <w:t xml:space="preserve">zonder tussenkomst van de producent of leverancier </w:t>
      </w:r>
      <w:r w:rsidR="00C34BE7" w:rsidRPr="00294C75">
        <w:rPr>
          <w:color w:val="00B050"/>
          <w:sz w:val="22"/>
        </w:rPr>
        <w:t>en dit nieuwe biblio</w:t>
      </w:r>
      <w:r w:rsidR="006B6C16">
        <w:rPr>
          <w:color w:val="00B050"/>
          <w:sz w:val="22"/>
        </w:rPr>
        <w:t>theekitem gebruiken tijdens een</w:t>
      </w:r>
      <w:r w:rsidR="00C34BE7" w:rsidRPr="00294C75">
        <w:rPr>
          <w:color w:val="00B050"/>
          <w:sz w:val="22"/>
        </w:rPr>
        <w:t xml:space="preserve"> meting</w:t>
      </w:r>
      <w:r w:rsidR="00131A48" w:rsidRPr="00294C75">
        <w:rPr>
          <w:color w:val="00B050"/>
          <w:sz w:val="22"/>
        </w:rPr>
        <w:t>?</w:t>
      </w:r>
    </w:p>
    <w:p w14:paraId="304755ED" w14:textId="77777777" w:rsidR="006E3B1B" w:rsidRPr="00950F9D" w:rsidRDefault="001554F4" w:rsidP="006E3B1B">
      <w:pPr>
        <w:pStyle w:val="Geenafstand"/>
      </w:pPr>
      <w:r w:rsidRPr="00950F9D">
        <w:tab/>
      </w:r>
      <w:r w:rsidR="001C0772"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="001C0772" w:rsidRPr="00950F9D">
        <w:t>Ja</w:t>
      </w:r>
      <w:r w:rsidR="006E3B1B" w:rsidRPr="00950F9D">
        <w:t xml:space="preserve">       /       </w:t>
      </w:r>
      <w:r w:rsidR="001C0772" w:rsidRPr="00950F9D">
        <w:t>Nee</w:t>
      </w:r>
    </w:p>
    <w:p w14:paraId="3BB829E2" w14:textId="77777777" w:rsidR="008D4127" w:rsidRPr="00950F9D" w:rsidRDefault="008D4127" w:rsidP="008D4127">
      <w:pPr>
        <w:pStyle w:val="Geenafstand"/>
      </w:pPr>
    </w:p>
    <w:p w14:paraId="232B9334" w14:textId="77777777" w:rsidR="008D4127" w:rsidRPr="00950F9D" w:rsidRDefault="005E4E9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35104F" wp14:editId="2CBF817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22" name="Rechte verbindingslij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87C08" id="Rechte verbindingslijn 22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jF3gEAABc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K6ldU2J5QZ79ASi&#10;T5C7ulc2dzJq9c0SDEC3Bh8bBN3bXZhP0e9Clj7KYIjUyn/FQShmoDwyFq9Pi9cwJiLw8uqmflff&#10;4nQIfHt7c11fZXY20WQ6H2J6D86QvGmpVjZbwRt+/BDTFHoOydfa5jU6rbpHpXU55CGCex3IkWP7&#10;07ieU7yIwoQZybKsSUjZpZOGifUJJNqDBU+SymBeOLkQYNOZV1uMzjCJFSzAqpT9R+Acn6FQhvZv&#10;wAuiZHY2LWCjrAu/y36xQk7xZwcm3dmCvetOpcXFGpy+0pz5p+Txfnku8Mt/3v4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KFt2MXeAQAAFwQAAA4AAAAAAAAAAAAAAAAALgIAAGRycy9lMm9Eb2MueG1sUEsBAi0AFAAGAAgA&#10;AAAhAJfALVPcAAAAAwEAAA8AAAAAAAAAAAAAAAAAOAQAAGRycy9kb3ducmV2LnhtbFBLBQYAAAAA&#10;BAAEAPMAAABBBQAAAAA=&#10;" strokecolor="black [3213]">
                <w10:wrap anchorx="margin"/>
              </v:line>
            </w:pict>
          </mc:Fallback>
        </mc:AlternateContent>
      </w:r>
    </w:p>
    <w:p w14:paraId="59BAEC09" w14:textId="77777777" w:rsidR="00B44322" w:rsidRPr="00294C75" w:rsidRDefault="007071AD" w:rsidP="00624DE0">
      <w:pPr>
        <w:pStyle w:val="Geenafstand"/>
        <w:rPr>
          <w:color w:val="00B050"/>
          <w:sz w:val="22"/>
        </w:rPr>
      </w:pPr>
      <w:r w:rsidRPr="00294C75">
        <w:rPr>
          <w:rFonts w:cs="Times New Roman"/>
          <w:color w:val="00B050"/>
          <w:sz w:val="22"/>
        </w:rPr>
        <w:t>Q7</w:t>
      </w:r>
      <w:r w:rsidR="00B44322" w:rsidRPr="00294C75">
        <w:rPr>
          <w:rFonts w:cs="Times New Roman"/>
          <w:color w:val="00B050"/>
          <w:sz w:val="22"/>
        </w:rPr>
        <w:t>:</w:t>
      </w:r>
      <w:r w:rsidR="00B44322" w:rsidRPr="00294C75">
        <w:rPr>
          <w:rFonts w:cs="Times New Roman"/>
          <w:color w:val="00B050"/>
          <w:sz w:val="22"/>
        </w:rPr>
        <w:tab/>
      </w:r>
      <w:r w:rsidR="00624DE0" w:rsidRPr="00294C75">
        <w:rPr>
          <w:rFonts w:cs="Times New Roman"/>
          <w:color w:val="00B050"/>
          <w:sz w:val="22"/>
        </w:rPr>
        <w:t>Controleert het IMS-instrument de kalibratie altijd automatisch</w:t>
      </w:r>
      <w:r w:rsidR="0014376A" w:rsidRPr="00294C75">
        <w:rPr>
          <w:rFonts w:cs="Times New Roman"/>
          <w:color w:val="00B050"/>
          <w:sz w:val="22"/>
        </w:rPr>
        <w:t>?</w:t>
      </w:r>
    </w:p>
    <w:p w14:paraId="72FDED4F" w14:textId="77777777" w:rsidR="00B44322" w:rsidRPr="00950F9D" w:rsidRDefault="00B44322" w:rsidP="00B44322">
      <w:pPr>
        <w:pStyle w:val="Geenafstand"/>
      </w:pPr>
    </w:p>
    <w:p w14:paraId="1285D9F3" w14:textId="77777777" w:rsidR="00B44322" w:rsidRPr="00950F9D" w:rsidRDefault="001C0772" w:rsidP="00B44322">
      <w:pPr>
        <w:pStyle w:val="Geenafstand"/>
        <w:ind w:firstLine="708"/>
      </w:pPr>
      <w:r w:rsidRPr="00950F9D">
        <w:t>Antwoord</w:t>
      </w:r>
      <w:r w:rsidR="00B44322" w:rsidRPr="00950F9D">
        <w:t xml:space="preserve">:       </w:t>
      </w:r>
      <w:r w:rsidRPr="00950F9D">
        <w:t>Ja</w:t>
      </w:r>
      <w:r w:rsidR="00B44322" w:rsidRPr="00950F9D">
        <w:t xml:space="preserve">       /       </w:t>
      </w:r>
      <w:r w:rsidRPr="00950F9D">
        <w:t>Nee</w:t>
      </w:r>
    </w:p>
    <w:p w14:paraId="340708A2" w14:textId="77777777" w:rsidR="00B44322" w:rsidRPr="00950F9D" w:rsidRDefault="00B44322" w:rsidP="00B44322">
      <w:pPr>
        <w:pStyle w:val="Geenafstand"/>
      </w:pPr>
    </w:p>
    <w:p w14:paraId="0CE30207" w14:textId="77777777" w:rsidR="00B44322" w:rsidRPr="00950F9D" w:rsidRDefault="00B44322" w:rsidP="00B44322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D57E41" wp14:editId="1E5951E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20" name="Rechte verbindingslij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B8B7A" id="Rechte verbindingslijn 20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Ne3gEAABc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K6lNdpjucEePYHo&#10;E+Su7pXNnYxafbMEA9CtwccGQfd2F+ZT9LuQpY8yGCK18l9xEIoZKI+MxevT4jWMiQi8vLqp39W3&#10;OB0C397eXNdXmZ1NNJnOh5jegzMkb1qqlc1W8IYfP8Q0hZ5D8rW2eY1Oq+5RaV0OeYjgXgdy5Nj+&#10;NK7nFC+iMGFGsixrElJ26aRhYn0CifZgwZOkMpgXTi4E2HTm1RajM0xiBQuwKmX/ETjHZyiUof0b&#10;8IIomZ1NC9go68Lvsl+skFP82YFJd7Zg77pTaXGxBqevNGf+KXm8X54L/PKftz8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CI0c17eAQAAFw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7BD16B7B" w14:textId="2C30C623" w:rsidR="008D4127" w:rsidRPr="00294C75" w:rsidRDefault="008D4127" w:rsidP="00294C75">
      <w:pPr>
        <w:pStyle w:val="Geenafstand"/>
        <w:ind w:left="705" w:hanging="705"/>
        <w:rPr>
          <w:color w:val="00B050"/>
          <w:sz w:val="22"/>
        </w:rPr>
      </w:pPr>
      <w:r w:rsidRPr="00294C75">
        <w:rPr>
          <w:color w:val="00B050"/>
          <w:sz w:val="22"/>
        </w:rPr>
        <w:t>Q</w:t>
      </w:r>
      <w:r w:rsidR="007071AD" w:rsidRPr="00294C75">
        <w:rPr>
          <w:color w:val="00B050"/>
          <w:sz w:val="22"/>
        </w:rPr>
        <w:t>8</w:t>
      </w:r>
      <w:r w:rsidR="00E95A47" w:rsidRPr="00294C75">
        <w:rPr>
          <w:color w:val="00B050"/>
          <w:sz w:val="22"/>
        </w:rPr>
        <w:t>-a</w:t>
      </w:r>
      <w:r w:rsidRPr="00294C75">
        <w:rPr>
          <w:color w:val="00B050"/>
          <w:sz w:val="22"/>
        </w:rPr>
        <w:t>:</w:t>
      </w:r>
      <w:r w:rsidR="00294C75">
        <w:rPr>
          <w:color w:val="00B050"/>
          <w:sz w:val="22"/>
        </w:rPr>
        <w:tab/>
      </w:r>
      <w:r w:rsidR="00624DE0" w:rsidRPr="00294C75">
        <w:rPr>
          <w:color w:val="00B050"/>
          <w:sz w:val="22"/>
        </w:rPr>
        <w:t xml:space="preserve">Kan </w:t>
      </w:r>
      <w:r w:rsidR="00294C75">
        <w:rPr>
          <w:color w:val="00B050"/>
          <w:sz w:val="22"/>
        </w:rPr>
        <w:t>de</w:t>
      </w:r>
      <w:r w:rsidR="00624DE0" w:rsidRPr="00294C75">
        <w:rPr>
          <w:color w:val="00B050"/>
          <w:sz w:val="22"/>
        </w:rPr>
        <w:t xml:space="preserve"> IMS verdovende middelen EN explosieven tegelijkertijd</w:t>
      </w:r>
      <w:r w:rsidR="00294C75">
        <w:rPr>
          <w:color w:val="00B050"/>
          <w:sz w:val="22"/>
        </w:rPr>
        <w:br/>
      </w:r>
      <w:r w:rsidR="00624DE0" w:rsidRPr="00294C75">
        <w:rPr>
          <w:color w:val="00B050"/>
          <w:sz w:val="22"/>
        </w:rPr>
        <w:t>detecteren</w:t>
      </w:r>
      <w:r w:rsidR="00294C75">
        <w:rPr>
          <w:color w:val="00B050"/>
          <w:sz w:val="22"/>
        </w:rPr>
        <w:t>,</w:t>
      </w:r>
      <w:r w:rsidR="00624DE0" w:rsidRPr="00294C75">
        <w:rPr>
          <w:color w:val="00B050"/>
          <w:sz w:val="22"/>
        </w:rPr>
        <w:t xml:space="preserve"> (positieve en negatieve polariteit) </w:t>
      </w:r>
      <w:r w:rsidR="00294C75">
        <w:rPr>
          <w:color w:val="00B050"/>
          <w:sz w:val="22"/>
        </w:rPr>
        <w:t>in</w:t>
      </w:r>
      <w:r w:rsidR="00624DE0" w:rsidRPr="00294C75">
        <w:rPr>
          <w:color w:val="00B050"/>
          <w:sz w:val="22"/>
        </w:rPr>
        <w:t xml:space="preserve"> hetzelfde monster in een enkele run</w:t>
      </w:r>
      <w:r w:rsidR="00205D16" w:rsidRPr="00294C75">
        <w:rPr>
          <w:rFonts w:cs="Times New Roman"/>
          <w:color w:val="00B050"/>
          <w:sz w:val="22"/>
        </w:rPr>
        <w:t>?</w:t>
      </w:r>
      <w:r w:rsidR="00205D16" w:rsidRPr="00294C75">
        <w:rPr>
          <w:rFonts w:cs="Times New Roman"/>
          <w:color w:val="00B050"/>
          <w:sz w:val="22"/>
        </w:rPr>
        <w:br/>
      </w:r>
      <w:r w:rsidR="00033FBE" w:rsidRPr="00294C75">
        <w:rPr>
          <w:color w:val="00B050"/>
          <w:sz w:val="22"/>
        </w:rPr>
        <w:t xml:space="preserve"> </w:t>
      </w:r>
    </w:p>
    <w:p w14:paraId="2C153C94" w14:textId="77777777" w:rsidR="006E3B1B" w:rsidRPr="00950F9D" w:rsidRDefault="001C0772" w:rsidP="00CF0FA0">
      <w:pPr>
        <w:pStyle w:val="Geenafstand"/>
        <w:ind w:firstLine="708"/>
      </w:pPr>
      <w:r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Pr="00950F9D">
        <w:t>Ja</w:t>
      </w:r>
      <w:r w:rsidR="006E3B1B" w:rsidRPr="00950F9D">
        <w:t xml:space="preserve">       /       </w:t>
      </w:r>
      <w:r w:rsidRPr="00950F9D">
        <w:t>Nee</w:t>
      </w:r>
    </w:p>
    <w:p w14:paraId="45C1CD03" w14:textId="77777777" w:rsidR="008D4127" w:rsidRPr="00950F9D" w:rsidRDefault="008D4127" w:rsidP="008D4127">
      <w:pPr>
        <w:pStyle w:val="Geenafstand"/>
      </w:pPr>
    </w:p>
    <w:p w14:paraId="36E2BE5D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A850BA" wp14:editId="4B2DDD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8" name="Rechte verbindingslij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9C2E7" id="Rechte verbindingslijn 8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ToYjjd0BAAAV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33ADBA32" w14:textId="77777777" w:rsidR="008D4127" w:rsidRPr="00294C75" w:rsidRDefault="008D4127" w:rsidP="008D4127">
      <w:pPr>
        <w:pStyle w:val="Geenafstand"/>
        <w:rPr>
          <w:color w:val="00B050"/>
          <w:sz w:val="22"/>
        </w:rPr>
      </w:pPr>
      <w:r w:rsidRPr="00294C75">
        <w:rPr>
          <w:color w:val="00B050"/>
          <w:sz w:val="22"/>
        </w:rPr>
        <w:t>Q</w:t>
      </w:r>
      <w:r w:rsidR="007071AD" w:rsidRPr="00294C75">
        <w:rPr>
          <w:color w:val="00B050"/>
          <w:sz w:val="22"/>
        </w:rPr>
        <w:t>9</w:t>
      </w:r>
      <w:r w:rsidRPr="00294C75">
        <w:rPr>
          <w:color w:val="00B050"/>
          <w:sz w:val="22"/>
        </w:rPr>
        <w:t xml:space="preserve">: </w:t>
      </w:r>
      <w:r w:rsidRPr="00294C75">
        <w:rPr>
          <w:color w:val="00B050"/>
          <w:sz w:val="22"/>
        </w:rPr>
        <w:tab/>
      </w:r>
      <w:r w:rsidR="00624DE0" w:rsidRPr="00294C75">
        <w:rPr>
          <w:color w:val="00B050"/>
          <w:sz w:val="22"/>
        </w:rPr>
        <w:t>Is het mogelijk om het apparaat in Nederland te testen</w:t>
      </w:r>
      <w:r w:rsidRPr="00294C75">
        <w:rPr>
          <w:color w:val="00B050"/>
          <w:sz w:val="22"/>
        </w:rPr>
        <w:t>?</w:t>
      </w:r>
    </w:p>
    <w:p w14:paraId="2ACCE3C9" w14:textId="77777777" w:rsidR="008D4127" w:rsidRPr="00950F9D" w:rsidRDefault="008D4127" w:rsidP="008D4127">
      <w:pPr>
        <w:pStyle w:val="Geenafstand"/>
        <w:rPr>
          <w:color w:val="00B050"/>
        </w:rPr>
      </w:pPr>
    </w:p>
    <w:p w14:paraId="114B64C6" w14:textId="77777777" w:rsidR="006E3B1B" w:rsidRPr="00950F9D" w:rsidRDefault="001C0772" w:rsidP="00B44322">
      <w:pPr>
        <w:pStyle w:val="Geenafstand"/>
        <w:ind w:firstLine="708"/>
      </w:pPr>
      <w:r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Pr="00950F9D">
        <w:t>Ja</w:t>
      </w:r>
      <w:r w:rsidR="006E3B1B" w:rsidRPr="00950F9D">
        <w:t xml:space="preserve">       /       </w:t>
      </w:r>
      <w:r w:rsidRPr="00950F9D">
        <w:t>Nee</w:t>
      </w:r>
    </w:p>
    <w:p w14:paraId="1465AFBD" w14:textId="77777777" w:rsidR="008D4127" w:rsidRPr="00950F9D" w:rsidRDefault="008D4127" w:rsidP="008D4127">
      <w:pPr>
        <w:pStyle w:val="Geenafstand"/>
      </w:pPr>
    </w:p>
    <w:p w14:paraId="1C1394CB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A26FA4" wp14:editId="27A1B7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1" name="Rechte verbindingslij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4717E" id="Rechte verbindingslijn 11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" strokecolor="black [3213]"/>
            </w:pict>
          </mc:Fallback>
        </mc:AlternateContent>
      </w:r>
    </w:p>
    <w:p w14:paraId="363FECE3" w14:textId="77777777" w:rsidR="008D4127" w:rsidRPr="00294C75" w:rsidRDefault="008D4127" w:rsidP="00624DE0">
      <w:pPr>
        <w:pStyle w:val="Geenafstand"/>
        <w:rPr>
          <w:color w:val="00B050"/>
          <w:sz w:val="22"/>
        </w:rPr>
      </w:pPr>
      <w:r w:rsidRPr="00294C75">
        <w:rPr>
          <w:color w:val="00B050"/>
          <w:sz w:val="22"/>
        </w:rPr>
        <w:t>Q</w:t>
      </w:r>
      <w:r w:rsidR="007071AD" w:rsidRPr="00294C75">
        <w:rPr>
          <w:color w:val="00B050"/>
          <w:sz w:val="22"/>
        </w:rPr>
        <w:t>10</w:t>
      </w:r>
      <w:r w:rsidRPr="00294C75">
        <w:rPr>
          <w:color w:val="00B050"/>
          <w:sz w:val="22"/>
        </w:rPr>
        <w:t xml:space="preserve">: </w:t>
      </w:r>
      <w:r w:rsidRPr="00294C75">
        <w:rPr>
          <w:color w:val="00B050"/>
          <w:sz w:val="22"/>
        </w:rPr>
        <w:tab/>
      </w:r>
      <w:r w:rsidR="00624DE0" w:rsidRPr="00294C75">
        <w:rPr>
          <w:color w:val="00B050"/>
          <w:sz w:val="22"/>
        </w:rPr>
        <w:t>Wat is de catalogusprijs in euro’s exclusief BTW van een nieuw apparaat</w:t>
      </w:r>
      <w:r w:rsidR="004E6EB4" w:rsidRPr="00294C75">
        <w:rPr>
          <w:color w:val="00B050"/>
          <w:sz w:val="22"/>
        </w:rPr>
        <w:t>?</w:t>
      </w:r>
    </w:p>
    <w:p w14:paraId="4D6FA2B2" w14:textId="77777777" w:rsidR="008D4127" w:rsidRPr="00950F9D" w:rsidRDefault="008D4127" w:rsidP="008D4127">
      <w:pPr>
        <w:pStyle w:val="Geenafstand"/>
        <w:rPr>
          <w:color w:val="00B050"/>
        </w:rPr>
      </w:pPr>
    </w:p>
    <w:p w14:paraId="4EC16586" w14:textId="77777777" w:rsidR="00D80A4B" w:rsidRPr="00950F9D" w:rsidRDefault="001C0772" w:rsidP="00B44322">
      <w:pPr>
        <w:pStyle w:val="Geenafstand"/>
        <w:ind w:firstLine="708"/>
      </w:pPr>
      <w:r w:rsidRPr="00950F9D">
        <w:t>Antwoord</w:t>
      </w:r>
      <w:r w:rsidR="008D4127" w:rsidRPr="00950F9D">
        <w:t xml:space="preserve">: </w:t>
      </w:r>
      <w:r w:rsidR="00D80A4B" w:rsidRPr="00950F9D">
        <w:t>______</w:t>
      </w:r>
      <w:r w:rsidR="00FC7E3C" w:rsidRPr="00950F9D">
        <w:t>____________</w:t>
      </w:r>
      <w:r w:rsidR="00D80A4B" w:rsidRPr="00950F9D">
        <w:t>____EURO’s</w:t>
      </w:r>
    </w:p>
    <w:p w14:paraId="6C609DDE" w14:textId="77777777" w:rsidR="008D4127" w:rsidRPr="00950F9D" w:rsidRDefault="008D4127" w:rsidP="008D4127">
      <w:pPr>
        <w:pStyle w:val="Geenafstand"/>
      </w:pPr>
    </w:p>
    <w:p w14:paraId="519545D5" w14:textId="77777777" w:rsidR="001554F4" w:rsidRPr="00950F9D" w:rsidRDefault="001554F4" w:rsidP="001554F4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0C69CF" wp14:editId="3143D0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8" name="Rechte verbindingslij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20C94" id="Rechte verbindingslijn 18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+3QEAABc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A57h52y3GCPnkD0&#10;CXJX98rmTkatvlmCAejW4GODoHu7C/Mp+l3I0kcZDJFa+a9IVsxAeWQsXp8Wr2FMRODl1U39rr7F&#10;nALf3t5c11eZnU00mc6HmN6DMyRvWqqVzVbwhh8/xDSFnkPytbZ5jU6r7lFpXQ55iOBeB3Lk2P40&#10;rucUL6IwYUayLGsSUnbppGFifQKJ9mDBk6QymBdOLgTYdObVFqMzTGIFC7AqZf8ROMdnKJSh/Rvw&#10;giiZnU0L2Cjrwu+yX6yQU/zZgUl3tmDvulNpcbEGp680Z/4pebxfngv88p+3PwA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757K/t0BAAAX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66A4E3B4" w14:textId="77777777" w:rsidR="006415D7" w:rsidRPr="00950F9D" w:rsidRDefault="006415D7">
      <w:pPr>
        <w:spacing w:after="200" w:line="276" w:lineRule="auto"/>
        <w:rPr>
          <w:color w:val="00B050"/>
          <w:sz w:val="24"/>
          <w:szCs w:val="24"/>
        </w:rPr>
      </w:pPr>
      <w:r w:rsidRPr="00950F9D">
        <w:rPr>
          <w:color w:val="00B050"/>
          <w:sz w:val="24"/>
          <w:szCs w:val="24"/>
        </w:rPr>
        <w:br w:type="page"/>
      </w:r>
    </w:p>
    <w:p w14:paraId="5EC05CBC" w14:textId="77777777" w:rsidR="001554F4" w:rsidRPr="00294C75" w:rsidRDefault="001554F4" w:rsidP="008D4127">
      <w:pPr>
        <w:pStyle w:val="Geenafstand"/>
        <w:rPr>
          <w:color w:val="00B050"/>
          <w:sz w:val="22"/>
        </w:rPr>
      </w:pPr>
      <w:r w:rsidRPr="00294C75">
        <w:rPr>
          <w:color w:val="00B050"/>
          <w:sz w:val="22"/>
        </w:rPr>
        <w:lastRenderedPageBreak/>
        <w:t>Q</w:t>
      </w:r>
      <w:r w:rsidR="007071AD" w:rsidRPr="00294C75">
        <w:rPr>
          <w:color w:val="00B050"/>
          <w:sz w:val="22"/>
        </w:rPr>
        <w:t>11</w:t>
      </w:r>
      <w:r w:rsidRPr="00294C75">
        <w:rPr>
          <w:color w:val="00B050"/>
          <w:sz w:val="22"/>
        </w:rPr>
        <w:t>:</w:t>
      </w:r>
      <w:r w:rsidRPr="00294C75">
        <w:rPr>
          <w:color w:val="00B050"/>
          <w:sz w:val="22"/>
        </w:rPr>
        <w:tab/>
      </w:r>
      <w:r w:rsidR="00624DE0" w:rsidRPr="00294C75">
        <w:rPr>
          <w:color w:val="00B050"/>
          <w:sz w:val="22"/>
        </w:rPr>
        <w:t>Wat is de catalogusprijs voor een jaarlijks onderhoudscontract</w:t>
      </w:r>
      <w:r w:rsidRPr="00294C75">
        <w:rPr>
          <w:color w:val="00B050"/>
          <w:sz w:val="22"/>
        </w:rPr>
        <w:t>?</w:t>
      </w:r>
    </w:p>
    <w:p w14:paraId="14B28B2A" w14:textId="77777777" w:rsidR="00624DE0" w:rsidRPr="00950F9D" w:rsidRDefault="00624DE0" w:rsidP="00624DE0">
      <w:pPr>
        <w:pStyle w:val="Geenafstand"/>
        <w:ind w:left="708"/>
        <w:rPr>
          <w:color w:val="00B050"/>
          <w:szCs w:val="18"/>
        </w:rPr>
      </w:pPr>
      <w:r w:rsidRPr="00950F9D">
        <w:rPr>
          <w:color w:val="00B050"/>
          <w:szCs w:val="18"/>
        </w:rPr>
        <w:t>Onderhoud omvat werkuren, vervanging van onderhoudsgevoelige componenten (filters, doteringen, O-ringen etc.), reis- en verblijfkosten.</w:t>
      </w:r>
    </w:p>
    <w:p w14:paraId="20918F32" w14:textId="77777777" w:rsidR="001554F4" w:rsidRPr="00950F9D" w:rsidRDefault="00624DE0" w:rsidP="00624DE0">
      <w:pPr>
        <w:pStyle w:val="Geenafstand"/>
        <w:ind w:firstLine="708"/>
        <w:rPr>
          <w:color w:val="00B050"/>
          <w:szCs w:val="18"/>
        </w:rPr>
      </w:pPr>
      <w:r w:rsidRPr="00950F9D">
        <w:rPr>
          <w:color w:val="00B050"/>
          <w:szCs w:val="18"/>
        </w:rPr>
        <w:t>Voeg een voorbeeld van de mogelijke overeenkomst(en) toe in een apart document</w:t>
      </w:r>
      <w:r w:rsidR="00B14DB4" w:rsidRPr="00950F9D">
        <w:rPr>
          <w:color w:val="00B050"/>
          <w:szCs w:val="18"/>
        </w:rPr>
        <w:t>.</w:t>
      </w:r>
    </w:p>
    <w:p w14:paraId="0B2F28D7" w14:textId="77777777" w:rsidR="00D310BD" w:rsidRPr="00950F9D" w:rsidRDefault="00D310BD" w:rsidP="001554F4">
      <w:pPr>
        <w:pStyle w:val="Geenafstand"/>
      </w:pPr>
    </w:p>
    <w:p w14:paraId="2B3E7202" w14:textId="77777777" w:rsidR="001554F4" w:rsidRPr="00950F9D" w:rsidRDefault="001C0772" w:rsidP="00B44322">
      <w:pPr>
        <w:pStyle w:val="Geenafstand"/>
        <w:ind w:firstLine="708"/>
      </w:pPr>
      <w:r w:rsidRPr="00950F9D">
        <w:t>Antwoord</w:t>
      </w:r>
      <w:r w:rsidR="001554F4" w:rsidRPr="00950F9D">
        <w:t>: ______</w:t>
      </w:r>
      <w:r w:rsidR="00FC7E3C" w:rsidRPr="00950F9D">
        <w:t>_______________</w:t>
      </w:r>
      <w:r w:rsidR="001554F4" w:rsidRPr="00950F9D">
        <w:t>____EURO’s</w:t>
      </w:r>
    </w:p>
    <w:p w14:paraId="15A88F85" w14:textId="77777777" w:rsidR="006415D7" w:rsidRPr="00950F9D" w:rsidRDefault="006415D7" w:rsidP="00B44322">
      <w:pPr>
        <w:pStyle w:val="Geenafstand"/>
        <w:ind w:firstLine="708"/>
      </w:pPr>
    </w:p>
    <w:p w14:paraId="7E969E28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AD9DC5" wp14:editId="4C8A44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4" name="Rechte verbindingslij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D78B0" id="Rechte verbindingslijn 14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Z0fTEd0BAAAX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733E5140" w14:textId="616D3929" w:rsidR="00B14DB4" w:rsidRPr="00294C75" w:rsidRDefault="00B14DB4" w:rsidP="00294C75">
      <w:pPr>
        <w:pStyle w:val="Geenafstand"/>
        <w:ind w:left="705" w:hanging="705"/>
        <w:rPr>
          <w:color w:val="00B050"/>
          <w:sz w:val="22"/>
        </w:rPr>
      </w:pPr>
      <w:r w:rsidRPr="00294C75">
        <w:rPr>
          <w:color w:val="00B050"/>
          <w:sz w:val="22"/>
        </w:rPr>
        <w:t>Q</w:t>
      </w:r>
      <w:r w:rsidR="007071AD" w:rsidRPr="00294C75">
        <w:rPr>
          <w:color w:val="00B050"/>
          <w:sz w:val="22"/>
        </w:rPr>
        <w:t>12</w:t>
      </w:r>
      <w:r w:rsidR="00624DE0" w:rsidRPr="00294C75">
        <w:rPr>
          <w:color w:val="00B050"/>
          <w:sz w:val="22"/>
        </w:rPr>
        <w:t>:</w:t>
      </w:r>
      <w:r w:rsidR="00294C75">
        <w:rPr>
          <w:color w:val="00B050"/>
          <w:sz w:val="22"/>
        </w:rPr>
        <w:tab/>
      </w:r>
      <w:r w:rsidR="00624DE0" w:rsidRPr="00294C75">
        <w:rPr>
          <w:color w:val="00B050"/>
          <w:sz w:val="22"/>
        </w:rPr>
        <w:t>Zijn er software-updates te verwachten tijdens de levensduur van het</w:t>
      </w:r>
      <w:r w:rsidR="00294C75">
        <w:rPr>
          <w:color w:val="00B050"/>
          <w:sz w:val="22"/>
        </w:rPr>
        <w:br/>
      </w:r>
      <w:r w:rsidR="00624DE0" w:rsidRPr="00294C75">
        <w:rPr>
          <w:color w:val="00B050"/>
          <w:sz w:val="22"/>
        </w:rPr>
        <w:t>apparaat? En indien ja: zijn er kosten verbonden aan deze updates</w:t>
      </w:r>
      <w:r w:rsidRPr="00294C75">
        <w:rPr>
          <w:color w:val="00B050"/>
          <w:sz w:val="22"/>
        </w:rPr>
        <w:t>?</w:t>
      </w:r>
    </w:p>
    <w:p w14:paraId="38BFF3AB" w14:textId="77777777" w:rsidR="00B14DB4" w:rsidRPr="00950F9D" w:rsidRDefault="00B14DB4" w:rsidP="00B14DB4">
      <w:pPr>
        <w:pStyle w:val="Geenafstand"/>
      </w:pPr>
    </w:p>
    <w:p w14:paraId="36F3C4DB" w14:textId="77777777" w:rsidR="00B14DB4" w:rsidRPr="00950F9D" w:rsidRDefault="001C0772" w:rsidP="00B44322">
      <w:pPr>
        <w:pStyle w:val="Geenafstand"/>
        <w:ind w:firstLine="708"/>
      </w:pPr>
      <w:r w:rsidRPr="00950F9D">
        <w:t>Antwoord</w:t>
      </w:r>
      <w:r w:rsidR="00B14DB4" w:rsidRPr="00950F9D">
        <w:t xml:space="preserve">, SW updates </w:t>
      </w:r>
      <w:r w:rsidR="00624DE0" w:rsidRPr="00950F9D">
        <w:t>verwacht</w:t>
      </w:r>
      <w:r w:rsidR="00B14DB4" w:rsidRPr="00950F9D">
        <w:t>:</w:t>
      </w:r>
      <w:r w:rsidR="00B14DB4" w:rsidRPr="00950F9D">
        <w:tab/>
      </w:r>
      <w:r w:rsidRPr="00950F9D">
        <w:t>Ja</w:t>
      </w:r>
      <w:r w:rsidR="00B14DB4" w:rsidRPr="00950F9D">
        <w:t xml:space="preserve">       /       </w:t>
      </w:r>
      <w:r w:rsidRPr="00950F9D">
        <w:t>Nee</w:t>
      </w:r>
    </w:p>
    <w:p w14:paraId="40D3E850" w14:textId="77777777" w:rsidR="00FC7E3C" w:rsidRPr="00950F9D" w:rsidRDefault="00FC7E3C" w:rsidP="00B44322">
      <w:pPr>
        <w:pStyle w:val="Geenafstand"/>
        <w:ind w:firstLine="708"/>
      </w:pPr>
    </w:p>
    <w:p w14:paraId="1C842E57" w14:textId="77777777" w:rsidR="00950F9D" w:rsidRPr="00950F9D" w:rsidRDefault="00950F9D" w:rsidP="00950F9D">
      <w:pPr>
        <w:pStyle w:val="Geenafstand"/>
        <w:ind w:firstLine="708"/>
      </w:pPr>
      <w:r w:rsidRPr="00950F9D">
        <w:t xml:space="preserve">Wat zijn de te verwachten kosten </w:t>
      </w:r>
      <w:r w:rsidRPr="00950F9D">
        <w:tab/>
        <w:t>: _________________________EURO’s</w:t>
      </w:r>
    </w:p>
    <w:p w14:paraId="15F27AF4" w14:textId="77777777" w:rsidR="00B14DB4" w:rsidRPr="00950F9D" w:rsidRDefault="00B14DB4" w:rsidP="00B14DB4">
      <w:pPr>
        <w:pStyle w:val="Geenafstand"/>
      </w:pPr>
    </w:p>
    <w:p w14:paraId="126390BA" w14:textId="77777777" w:rsidR="00B14DB4" w:rsidRPr="00950F9D" w:rsidRDefault="00B14DB4" w:rsidP="00B14DB4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F734D66" wp14:editId="356D2C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9" name="Rechte verbindingslij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59045" id="Rechte verbindingslijn 19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DrGnXt0BAAAX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10B3D7E3" w14:textId="77777777" w:rsidR="00D80A4B" w:rsidRPr="00B24C13" w:rsidRDefault="008D4127" w:rsidP="008D4127">
      <w:pPr>
        <w:pStyle w:val="Geenafstand"/>
        <w:rPr>
          <w:color w:val="00B050"/>
          <w:sz w:val="22"/>
        </w:rPr>
      </w:pPr>
      <w:r w:rsidRPr="00B24C13">
        <w:rPr>
          <w:color w:val="00B050"/>
          <w:sz w:val="22"/>
        </w:rPr>
        <w:t>Q</w:t>
      </w:r>
      <w:r w:rsidR="007071AD" w:rsidRPr="00B24C13">
        <w:rPr>
          <w:color w:val="00B050"/>
          <w:sz w:val="22"/>
        </w:rPr>
        <w:t>13</w:t>
      </w:r>
      <w:r w:rsidR="005E766F" w:rsidRPr="00B24C13">
        <w:rPr>
          <w:color w:val="00B050"/>
          <w:sz w:val="22"/>
        </w:rPr>
        <w:t>-a</w:t>
      </w:r>
      <w:r w:rsidRPr="00B24C13">
        <w:rPr>
          <w:color w:val="00B050"/>
          <w:sz w:val="22"/>
        </w:rPr>
        <w:t xml:space="preserve">: </w:t>
      </w:r>
      <w:r w:rsidR="00950F9D" w:rsidRPr="00B24C13">
        <w:rPr>
          <w:color w:val="00B050"/>
          <w:sz w:val="22"/>
        </w:rPr>
        <w:t>Is het apparaat al op de markt?</w:t>
      </w:r>
      <w:r w:rsidR="00D80A4B" w:rsidRPr="00B24C13">
        <w:rPr>
          <w:color w:val="00B050"/>
          <w:sz w:val="22"/>
        </w:rPr>
        <w:t>?</w:t>
      </w:r>
    </w:p>
    <w:p w14:paraId="5E6DC84D" w14:textId="77777777" w:rsidR="008D4127" w:rsidRPr="00950F9D" w:rsidRDefault="00D80A4B" w:rsidP="008D4127">
      <w:pPr>
        <w:pStyle w:val="Geenafstand"/>
        <w:rPr>
          <w:color w:val="00B050"/>
        </w:rPr>
      </w:pPr>
      <w:r w:rsidRPr="00950F9D">
        <w:rPr>
          <w:color w:val="00B050"/>
        </w:rPr>
        <w:t xml:space="preserve"> </w:t>
      </w:r>
    </w:p>
    <w:p w14:paraId="34AA0B97" w14:textId="77777777" w:rsidR="006E3B1B" w:rsidRPr="00950F9D" w:rsidRDefault="001C0772" w:rsidP="00B44322">
      <w:pPr>
        <w:pStyle w:val="Geenafstand"/>
        <w:ind w:firstLine="708"/>
      </w:pPr>
      <w:r w:rsidRPr="00950F9D">
        <w:t>Antwoord</w:t>
      </w:r>
      <w:r w:rsidR="008D4127" w:rsidRPr="00950F9D">
        <w:t>:</w:t>
      </w:r>
      <w:r w:rsidR="006E3B1B" w:rsidRPr="00950F9D">
        <w:t xml:space="preserve">       </w:t>
      </w:r>
      <w:r w:rsidRPr="00950F9D">
        <w:t>Ja</w:t>
      </w:r>
      <w:r w:rsidR="006E3B1B" w:rsidRPr="00950F9D">
        <w:t xml:space="preserve">       /       </w:t>
      </w:r>
      <w:r w:rsidRPr="00950F9D">
        <w:t>Nee</w:t>
      </w:r>
    </w:p>
    <w:p w14:paraId="7A8B5C9E" w14:textId="77777777" w:rsidR="008D4127" w:rsidRPr="00950F9D" w:rsidRDefault="008D4127" w:rsidP="008D4127">
      <w:pPr>
        <w:pStyle w:val="Geenafstand"/>
      </w:pPr>
    </w:p>
    <w:p w14:paraId="4F6D2584" w14:textId="77777777" w:rsidR="005E766F" w:rsidRPr="00950F9D" w:rsidRDefault="005E766F" w:rsidP="008D4127">
      <w:pPr>
        <w:pStyle w:val="Geenafstand"/>
      </w:pPr>
    </w:p>
    <w:p w14:paraId="29450635" w14:textId="77777777" w:rsidR="00D80A4B" w:rsidRPr="00B24C13" w:rsidRDefault="004E6EB4" w:rsidP="00950F9D">
      <w:pPr>
        <w:pStyle w:val="Geenafstand"/>
        <w:rPr>
          <w:color w:val="00B050"/>
          <w:sz w:val="22"/>
        </w:rPr>
      </w:pPr>
      <w:r w:rsidRPr="00B24C13">
        <w:rPr>
          <w:color w:val="00B050"/>
          <w:sz w:val="22"/>
        </w:rPr>
        <w:t>Q</w:t>
      </w:r>
      <w:r w:rsidR="007071AD" w:rsidRPr="00B24C13">
        <w:rPr>
          <w:color w:val="00B050"/>
          <w:sz w:val="22"/>
        </w:rPr>
        <w:t>13</w:t>
      </w:r>
      <w:r w:rsidRPr="00B24C13">
        <w:rPr>
          <w:color w:val="00B050"/>
          <w:sz w:val="22"/>
        </w:rPr>
        <w:t>-</w:t>
      </w:r>
      <w:r w:rsidR="005E766F" w:rsidRPr="00B24C13">
        <w:rPr>
          <w:color w:val="00B050"/>
          <w:sz w:val="22"/>
        </w:rPr>
        <w:t>b</w:t>
      </w:r>
      <w:r w:rsidRPr="00B24C13">
        <w:rPr>
          <w:color w:val="00B050"/>
          <w:sz w:val="22"/>
        </w:rPr>
        <w:t>:</w:t>
      </w:r>
      <w:r w:rsidR="00890E91" w:rsidRPr="00B24C13">
        <w:rPr>
          <w:color w:val="00B050"/>
          <w:sz w:val="22"/>
        </w:rPr>
        <w:t xml:space="preserve"> </w:t>
      </w:r>
      <w:r w:rsidR="00950F9D" w:rsidRPr="00B24C13">
        <w:rPr>
          <w:color w:val="00B050"/>
          <w:sz w:val="22"/>
        </w:rPr>
        <w:t>Is het apparaat verkocht en is het al in gebruik in Europa</w:t>
      </w:r>
      <w:r w:rsidR="005E766F" w:rsidRPr="00B24C13">
        <w:rPr>
          <w:color w:val="00B050"/>
          <w:sz w:val="22"/>
        </w:rPr>
        <w:t>?</w:t>
      </w:r>
    </w:p>
    <w:p w14:paraId="580BDD25" w14:textId="77777777" w:rsidR="005E766F" w:rsidRPr="00950F9D" w:rsidRDefault="005E766F" w:rsidP="008D4127">
      <w:pPr>
        <w:pStyle w:val="Geenafstand"/>
        <w:rPr>
          <w:color w:val="00B050"/>
        </w:rPr>
      </w:pPr>
    </w:p>
    <w:p w14:paraId="5A2FAFA1" w14:textId="77777777" w:rsidR="006E3B1B" w:rsidRPr="00950F9D" w:rsidRDefault="001C0772" w:rsidP="00B44322">
      <w:pPr>
        <w:pStyle w:val="Geenafstand"/>
        <w:ind w:firstLine="708"/>
      </w:pPr>
      <w:r w:rsidRPr="00950F9D">
        <w:t>Antwoord</w:t>
      </w:r>
      <w:r w:rsidR="00D80A4B" w:rsidRPr="00950F9D">
        <w:t>:</w:t>
      </w:r>
      <w:r w:rsidR="006E3B1B" w:rsidRPr="00950F9D">
        <w:t xml:space="preserve">       </w:t>
      </w:r>
      <w:r w:rsidRPr="00950F9D">
        <w:t>Ja</w:t>
      </w:r>
      <w:r w:rsidR="006E3B1B" w:rsidRPr="00950F9D">
        <w:t xml:space="preserve">       /       </w:t>
      </w:r>
      <w:r w:rsidRPr="00950F9D">
        <w:t>Nee</w:t>
      </w:r>
    </w:p>
    <w:p w14:paraId="72718F7F" w14:textId="77777777" w:rsidR="00D80A4B" w:rsidRPr="00950F9D" w:rsidRDefault="00D80A4B" w:rsidP="00D80A4B">
      <w:pPr>
        <w:pStyle w:val="Geenafstand"/>
      </w:pPr>
    </w:p>
    <w:p w14:paraId="099AFD71" w14:textId="77777777" w:rsidR="008D4127" w:rsidRPr="00950F9D" w:rsidRDefault="008D4127" w:rsidP="008D4127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6074A8" wp14:editId="676829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5" name="Rechte verbindingslij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CF358" id="Rechte verbindingslijn 15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" strokecolor="black [3213]"/>
            </w:pict>
          </mc:Fallback>
        </mc:AlternateContent>
      </w:r>
    </w:p>
    <w:p w14:paraId="19F986BC" w14:textId="77777777" w:rsidR="008D4127" w:rsidRPr="00B24C13" w:rsidRDefault="008D4127" w:rsidP="00950F9D">
      <w:pPr>
        <w:pStyle w:val="Geenafstand"/>
        <w:rPr>
          <w:color w:val="00B050"/>
          <w:sz w:val="22"/>
        </w:rPr>
      </w:pPr>
      <w:r w:rsidRPr="00B24C13">
        <w:rPr>
          <w:color w:val="00B050"/>
          <w:sz w:val="22"/>
        </w:rPr>
        <w:t>Q</w:t>
      </w:r>
      <w:r w:rsidR="00927279" w:rsidRPr="00B24C13">
        <w:rPr>
          <w:color w:val="00B050"/>
          <w:sz w:val="22"/>
        </w:rPr>
        <w:t>1</w:t>
      </w:r>
      <w:r w:rsidRPr="00B24C13">
        <w:rPr>
          <w:color w:val="00B050"/>
          <w:sz w:val="22"/>
        </w:rPr>
        <w:t xml:space="preserve">4: </w:t>
      </w:r>
      <w:r w:rsidRPr="00B24C13">
        <w:rPr>
          <w:color w:val="00B050"/>
          <w:sz w:val="22"/>
        </w:rPr>
        <w:tab/>
      </w:r>
      <w:r w:rsidR="00950F9D" w:rsidRPr="00B24C13">
        <w:rPr>
          <w:color w:val="00B050"/>
          <w:sz w:val="22"/>
        </w:rPr>
        <w:t>Wat is de gebruikelijke levertijd (in maanden) van het apparaat</w:t>
      </w:r>
      <w:r w:rsidR="00890E91" w:rsidRPr="00B24C13">
        <w:rPr>
          <w:color w:val="00B050"/>
          <w:sz w:val="22"/>
        </w:rPr>
        <w:t>?</w:t>
      </w:r>
    </w:p>
    <w:p w14:paraId="14B293FF" w14:textId="77777777" w:rsidR="008D4127" w:rsidRPr="00950F9D" w:rsidRDefault="008D4127" w:rsidP="008D4127">
      <w:pPr>
        <w:pStyle w:val="Geenafstand"/>
        <w:rPr>
          <w:color w:val="00B050"/>
        </w:rPr>
      </w:pPr>
    </w:p>
    <w:p w14:paraId="21E44BDF" w14:textId="77777777" w:rsidR="008D4127" w:rsidRPr="00950F9D" w:rsidRDefault="001C0772" w:rsidP="00B44322">
      <w:pPr>
        <w:pStyle w:val="Geenafstand"/>
        <w:ind w:firstLine="708"/>
      </w:pPr>
      <w:r w:rsidRPr="00950F9D">
        <w:t>Antwoord</w:t>
      </w:r>
      <w:r w:rsidR="008D4127" w:rsidRPr="00950F9D">
        <w:t xml:space="preserve">: </w:t>
      </w:r>
      <w:r w:rsidR="00D80A4B" w:rsidRPr="00950F9D">
        <w:t>__________m</w:t>
      </w:r>
      <w:r w:rsidR="00950F9D" w:rsidRPr="00950F9D">
        <w:t>aanden</w:t>
      </w:r>
    </w:p>
    <w:p w14:paraId="4E3F6042" w14:textId="77777777" w:rsidR="008D4127" w:rsidRPr="00950F9D" w:rsidRDefault="008D4127" w:rsidP="008D4127">
      <w:pPr>
        <w:pStyle w:val="Geenafstand"/>
      </w:pPr>
    </w:p>
    <w:p w14:paraId="705CB14B" w14:textId="77777777" w:rsidR="008D1606" w:rsidRPr="00950F9D" w:rsidRDefault="008D4127" w:rsidP="008D1606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10A0E2" wp14:editId="72F8D0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6" name="Rechte verbindingslij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F8F73" id="Rechte verbindingslijn 16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" strokecolor="black [3213]"/>
            </w:pict>
          </mc:Fallback>
        </mc:AlternateContent>
      </w:r>
      <w:r w:rsidR="008D1606" w:rsidRPr="00950F9D">
        <w:rPr>
          <w:color w:val="00B050"/>
          <w:sz w:val="24"/>
          <w:szCs w:val="24"/>
        </w:rPr>
        <w:br w:type="page"/>
      </w:r>
    </w:p>
    <w:p w14:paraId="2F0A8AF9" w14:textId="77777777" w:rsidR="00950F9D" w:rsidRPr="00950F9D" w:rsidRDefault="00950F9D" w:rsidP="00950F9D">
      <w:pPr>
        <w:pStyle w:val="Geenafstand"/>
        <w:ind w:firstLine="708"/>
      </w:pPr>
    </w:p>
    <w:p w14:paraId="42824EB2" w14:textId="77777777" w:rsidR="00950F9D" w:rsidRPr="00950F9D" w:rsidRDefault="00950F9D" w:rsidP="00950F9D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C33F65" wp14:editId="7D63B9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143E9" id="Rechte verbindingslijn 3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GiuBgneAQAAFQ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1C11CD25" w14:textId="27DE45A1" w:rsidR="00950F9D" w:rsidRPr="00B24C13" w:rsidRDefault="00950F9D" w:rsidP="00B24C13">
      <w:pPr>
        <w:pStyle w:val="Geenafstand"/>
        <w:ind w:left="705" w:hanging="705"/>
        <w:rPr>
          <w:color w:val="00B050"/>
          <w:sz w:val="22"/>
        </w:rPr>
      </w:pPr>
      <w:r w:rsidRPr="00B24C13">
        <w:rPr>
          <w:color w:val="00B050"/>
          <w:sz w:val="22"/>
        </w:rPr>
        <w:t>Q15:</w:t>
      </w:r>
      <w:r w:rsidR="00B24C13">
        <w:rPr>
          <w:color w:val="00B050"/>
          <w:sz w:val="22"/>
        </w:rPr>
        <w:tab/>
      </w:r>
      <w:r w:rsidR="00963C15" w:rsidRPr="00B24C13">
        <w:rPr>
          <w:color w:val="00B050"/>
          <w:sz w:val="22"/>
        </w:rPr>
        <w:t xml:space="preserve">Is er </w:t>
      </w:r>
      <w:r w:rsidR="00B24C13">
        <w:rPr>
          <w:color w:val="00B050"/>
          <w:sz w:val="22"/>
        </w:rPr>
        <w:t xml:space="preserve">een </w:t>
      </w:r>
      <w:r w:rsidR="00963C15" w:rsidRPr="00B24C13">
        <w:rPr>
          <w:color w:val="00B050"/>
          <w:sz w:val="22"/>
        </w:rPr>
        <w:t>service organisatie voor het verhelpen van correctief onderhoud en</w:t>
      </w:r>
      <w:r w:rsidR="00B24C13">
        <w:rPr>
          <w:color w:val="00B050"/>
          <w:sz w:val="22"/>
        </w:rPr>
        <w:t xml:space="preserve"> </w:t>
      </w:r>
      <w:r w:rsidR="00963C15" w:rsidRPr="00B24C13">
        <w:rPr>
          <w:color w:val="00B050"/>
          <w:sz w:val="22"/>
        </w:rPr>
        <w:t>storingen</w:t>
      </w:r>
      <w:r w:rsidRPr="00B24C13">
        <w:rPr>
          <w:color w:val="00B050"/>
          <w:sz w:val="22"/>
        </w:rPr>
        <w:t xml:space="preserve">? En indien ja: </w:t>
      </w:r>
      <w:r w:rsidR="00963C15" w:rsidRPr="00B24C13">
        <w:rPr>
          <w:color w:val="00B050"/>
          <w:sz w:val="22"/>
        </w:rPr>
        <w:t>waar deze organisatie gevestigd</w:t>
      </w:r>
      <w:r w:rsidRPr="00B24C13">
        <w:rPr>
          <w:color w:val="00B050"/>
          <w:sz w:val="22"/>
        </w:rPr>
        <w:t>?</w:t>
      </w:r>
    </w:p>
    <w:p w14:paraId="71F7CD0B" w14:textId="77777777" w:rsidR="00950F9D" w:rsidRPr="00950F9D" w:rsidRDefault="00950F9D" w:rsidP="00950F9D">
      <w:pPr>
        <w:pStyle w:val="Geenafstand"/>
      </w:pPr>
    </w:p>
    <w:p w14:paraId="4A821F93" w14:textId="77777777" w:rsidR="00950F9D" w:rsidRPr="00950F9D" w:rsidRDefault="00950F9D" w:rsidP="00950F9D">
      <w:pPr>
        <w:pStyle w:val="Geenafstand"/>
        <w:ind w:firstLine="708"/>
      </w:pPr>
      <w:r w:rsidRPr="00950F9D">
        <w:t xml:space="preserve">Antwoord, </w:t>
      </w:r>
      <w:r w:rsidR="00963C15">
        <w:t>service organisatie</w:t>
      </w:r>
      <w:r w:rsidR="00963C15">
        <w:tab/>
      </w:r>
      <w:r w:rsidR="00963C15">
        <w:tab/>
      </w:r>
      <w:r w:rsidR="00963C15">
        <w:tab/>
      </w:r>
      <w:r w:rsidRPr="00950F9D">
        <w:t>:</w:t>
      </w:r>
      <w:r w:rsidRPr="00950F9D">
        <w:tab/>
        <w:t>Ja       /       Nee</w:t>
      </w:r>
    </w:p>
    <w:p w14:paraId="7D02188D" w14:textId="77777777" w:rsidR="00950F9D" w:rsidRPr="00950F9D" w:rsidRDefault="00950F9D" w:rsidP="00950F9D">
      <w:pPr>
        <w:pStyle w:val="Geenafstand"/>
        <w:ind w:firstLine="708"/>
      </w:pPr>
    </w:p>
    <w:p w14:paraId="5474C45F" w14:textId="77777777" w:rsidR="00950F9D" w:rsidRPr="00950F9D" w:rsidRDefault="00963C15" w:rsidP="00950F9D">
      <w:pPr>
        <w:pStyle w:val="Geenafstand"/>
        <w:ind w:firstLine="708"/>
      </w:pPr>
      <w:r>
        <w:t>Waar is de service organisatie gevestigd</w:t>
      </w:r>
      <w:r w:rsidR="00950F9D" w:rsidRPr="00950F9D">
        <w:tab/>
        <w:t>: _________________________</w:t>
      </w:r>
    </w:p>
    <w:p w14:paraId="1E9E40C3" w14:textId="77777777" w:rsidR="00950F9D" w:rsidRPr="00950F9D" w:rsidRDefault="00950F9D" w:rsidP="00950F9D">
      <w:pPr>
        <w:pStyle w:val="Geenafstand"/>
      </w:pPr>
    </w:p>
    <w:p w14:paraId="382740EC" w14:textId="77777777" w:rsidR="00950F9D" w:rsidRPr="00950F9D" w:rsidRDefault="00950F9D" w:rsidP="00950F9D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C93808" wp14:editId="437782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7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9B7FA" id="Rechte verbindingslijn 7" o:spid="_x0000_s1026" style="position:absolute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I5YVjXeAQAAFQ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54F26D88" w14:textId="1AB00CD7" w:rsidR="00950F9D" w:rsidRPr="00B24C13" w:rsidRDefault="00950F9D" w:rsidP="00950F9D">
      <w:pPr>
        <w:pStyle w:val="Geenafstand"/>
        <w:rPr>
          <w:color w:val="00B050"/>
          <w:sz w:val="22"/>
        </w:rPr>
      </w:pPr>
      <w:r w:rsidRPr="00B24C13">
        <w:rPr>
          <w:color w:val="00B050"/>
          <w:sz w:val="22"/>
        </w:rPr>
        <w:t>Q</w:t>
      </w:r>
      <w:r w:rsidR="00963C15" w:rsidRPr="00B24C13">
        <w:rPr>
          <w:color w:val="00B050"/>
          <w:sz w:val="22"/>
        </w:rPr>
        <w:t>16</w:t>
      </w:r>
      <w:r w:rsidRPr="00B24C13">
        <w:rPr>
          <w:color w:val="00B050"/>
          <w:sz w:val="22"/>
        </w:rPr>
        <w:t>:</w:t>
      </w:r>
      <w:r w:rsidR="00963C15" w:rsidRPr="00B24C13">
        <w:rPr>
          <w:color w:val="00B050"/>
          <w:sz w:val="22"/>
        </w:rPr>
        <w:t xml:space="preserve"> Wat de minimale</w:t>
      </w:r>
      <w:r w:rsidR="00B24C13">
        <w:rPr>
          <w:color w:val="00B050"/>
          <w:sz w:val="22"/>
        </w:rPr>
        <w:t xml:space="preserve"> / </w:t>
      </w:r>
      <w:r w:rsidR="00963C15" w:rsidRPr="00B24C13">
        <w:rPr>
          <w:color w:val="00B050"/>
          <w:sz w:val="22"/>
        </w:rPr>
        <w:t>maximale reactietijd van de service organisatie in uren</w:t>
      </w:r>
      <w:r w:rsidRPr="00B24C13">
        <w:rPr>
          <w:color w:val="00B050"/>
          <w:sz w:val="22"/>
        </w:rPr>
        <w:t>?</w:t>
      </w:r>
    </w:p>
    <w:p w14:paraId="7360E567" w14:textId="77777777" w:rsidR="00950F9D" w:rsidRPr="00950F9D" w:rsidRDefault="00950F9D" w:rsidP="00950F9D">
      <w:pPr>
        <w:pStyle w:val="Geenafstand"/>
        <w:rPr>
          <w:color w:val="00B050"/>
        </w:rPr>
      </w:pPr>
      <w:r w:rsidRPr="00950F9D">
        <w:rPr>
          <w:color w:val="00B050"/>
        </w:rPr>
        <w:t xml:space="preserve"> </w:t>
      </w:r>
    </w:p>
    <w:p w14:paraId="674D88F1" w14:textId="77777777" w:rsidR="00963C15" w:rsidRDefault="00963C15" w:rsidP="00963C15">
      <w:pPr>
        <w:pStyle w:val="Geenafstand"/>
        <w:ind w:firstLine="708"/>
      </w:pPr>
      <w:r>
        <w:t>Reactietijd minimaal in uren</w:t>
      </w:r>
      <w:r w:rsidRPr="00950F9D">
        <w:tab/>
        <w:t>: _________________________</w:t>
      </w:r>
    </w:p>
    <w:p w14:paraId="248B6E61" w14:textId="77777777" w:rsidR="00963C15" w:rsidRPr="00950F9D" w:rsidRDefault="00963C15" w:rsidP="00963C15">
      <w:pPr>
        <w:pStyle w:val="Geenafstand"/>
        <w:ind w:firstLine="708"/>
      </w:pPr>
    </w:p>
    <w:p w14:paraId="14163723" w14:textId="77777777" w:rsidR="00963C15" w:rsidRPr="00950F9D" w:rsidRDefault="00963C15" w:rsidP="00963C15">
      <w:pPr>
        <w:pStyle w:val="Geenafstand"/>
        <w:ind w:firstLine="708"/>
      </w:pPr>
      <w:r>
        <w:t>Reactietijd maximaal in uren</w:t>
      </w:r>
      <w:r w:rsidRPr="00950F9D">
        <w:tab/>
        <w:t>: _________________________</w:t>
      </w:r>
    </w:p>
    <w:p w14:paraId="334E0086" w14:textId="77777777" w:rsidR="00963C15" w:rsidRPr="00950F9D" w:rsidRDefault="00963C15" w:rsidP="00963C15">
      <w:pPr>
        <w:pStyle w:val="Geenafstand"/>
      </w:pPr>
    </w:p>
    <w:p w14:paraId="5276E11B" w14:textId="77777777" w:rsidR="00963C15" w:rsidRPr="00950F9D" w:rsidRDefault="00963C15" w:rsidP="00963C15">
      <w:pPr>
        <w:pStyle w:val="Geenafstand"/>
      </w:pPr>
    </w:p>
    <w:p w14:paraId="35A6AD23" w14:textId="77777777" w:rsidR="00963C15" w:rsidRPr="00950F9D" w:rsidRDefault="00963C15" w:rsidP="00963C15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AD311EB" wp14:editId="6E6356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2" name="Rechte verbindingslij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9CEC8" id="Rechte verbindingslijn 12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19m3QEAABc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A57V1NiucEePYHo&#10;E+Su7pXNnYxafbMEA9CtwccGQfd2F+ZT9LuQpY8yGCK18l+RrJiB8shYvD4tXsOYiMDLq5v6XX2L&#10;0yHw7e3NdX2V2dlEk+l8iOk9OEPypqVa2WwFb/jxQ0xT6DkkX2ub1+i06h6V1uWQhwjudSBHju1P&#10;43pO8SIKE2Yky7ImIWWXThom1ieQaA8WPEkqg3nh5EKATWdebTE6wyRWsACrUvYfgXN8hkIZ2r8B&#10;L4iS2dm0gI2yLvwu+8UKOcWfHZh0Zwv2rjuVFhdrcPpKc+afksf75bnAL/95+wM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o6tfZt0BAAAX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</w:p>
    <w:p w14:paraId="564CF9DF" w14:textId="77777777" w:rsidR="00963C15" w:rsidRPr="00B24C13" w:rsidRDefault="00963C15" w:rsidP="00963C15">
      <w:pPr>
        <w:pStyle w:val="Geenafstand"/>
        <w:rPr>
          <w:color w:val="00B050"/>
          <w:sz w:val="22"/>
        </w:rPr>
      </w:pPr>
      <w:r w:rsidRPr="00B24C13">
        <w:rPr>
          <w:color w:val="00B050"/>
          <w:sz w:val="22"/>
        </w:rPr>
        <w:t xml:space="preserve">Q17: </w:t>
      </w:r>
      <w:r w:rsidRPr="00B24C13">
        <w:rPr>
          <w:color w:val="00B050"/>
          <w:sz w:val="22"/>
        </w:rPr>
        <w:tab/>
        <w:t>Wat is de garantietermijn van het apparaat in maanden?</w:t>
      </w:r>
    </w:p>
    <w:p w14:paraId="621AB7E7" w14:textId="77777777" w:rsidR="00963C15" w:rsidRPr="00950F9D" w:rsidRDefault="00963C15" w:rsidP="00963C15">
      <w:pPr>
        <w:pStyle w:val="Geenafstand"/>
        <w:rPr>
          <w:color w:val="00B050"/>
        </w:rPr>
      </w:pPr>
    </w:p>
    <w:p w14:paraId="360DF53B" w14:textId="77777777" w:rsidR="00963C15" w:rsidRPr="00950F9D" w:rsidRDefault="00963C15" w:rsidP="00963C15">
      <w:pPr>
        <w:pStyle w:val="Geenafstand"/>
        <w:ind w:firstLine="708"/>
      </w:pPr>
      <w:r w:rsidRPr="00950F9D">
        <w:t>Antwoord: __________maanden</w:t>
      </w:r>
    </w:p>
    <w:p w14:paraId="5085A9E1" w14:textId="77777777" w:rsidR="00963C15" w:rsidRPr="00950F9D" w:rsidRDefault="00963C15" w:rsidP="00963C15">
      <w:pPr>
        <w:pStyle w:val="Geenafstand"/>
      </w:pPr>
    </w:p>
    <w:p w14:paraId="32D30796" w14:textId="77777777" w:rsidR="00950F9D" w:rsidRPr="00950F9D" w:rsidRDefault="00950F9D" w:rsidP="00950F9D">
      <w:pPr>
        <w:pStyle w:val="Geenafstand"/>
      </w:pPr>
    </w:p>
    <w:p w14:paraId="64D6E014" w14:textId="77777777" w:rsidR="00950F9D" w:rsidRPr="00950F9D" w:rsidRDefault="00950F9D" w:rsidP="00950F9D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F6E584" wp14:editId="61CFDE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FBCBC" id="Rechte verbindingslijn 9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" strokecolor="black [3213]"/>
            </w:pict>
          </mc:Fallback>
        </mc:AlternateContent>
      </w:r>
    </w:p>
    <w:p w14:paraId="225F5042" w14:textId="470E445A" w:rsidR="00950F9D" w:rsidRPr="00B24C13" w:rsidRDefault="00950F9D" w:rsidP="00A11A75">
      <w:pPr>
        <w:pStyle w:val="Geenafstand"/>
        <w:ind w:left="708" w:hanging="708"/>
        <w:rPr>
          <w:color w:val="00B050"/>
          <w:sz w:val="22"/>
        </w:rPr>
      </w:pPr>
      <w:r w:rsidRPr="00B24C13">
        <w:rPr>
          <w:color w:val="00B050"/>
          <w:sz w:val="22"/>
        </w:rPr>
        <w:t>Q1</w:t>
      </w:r>
      <w:r w:rsidR="00963C15" w:rsidRPr="00B24C13">
        <w:rPr>
          <w:color w:val="00B050"/>
          <w:sz w:val="22"/>
        </w:rPr>
        <w:t>8</w:t>
      </w:r>
      <w:r w:rsidRPr="00B24C13">
        <w:rPr>
          <w:color w:val="00B050"/>
          <w:sz w:val="22"/>
        </w:rPr>
        <w:t xml:space="preserve">: </w:t>
      </w:r>
      <w:r w:rsidRPr="00B24C13">
        <w:rPr>
          <w:color w:val="00B050"/>
          <w:sz w:val="22"/>
        </w:rPr>
        <w:tab/>
      </w:r>
      <w:r w:rsidR="00963C15" w:rsidRPr="00B24C13">
        <w:rPr>
          <w:color w:val="00B050"/>
          <w:sz w:val="22"/>
        </w:rPr>
        <w:t>Is</w:t>
      </w:r>
      <w:r w:rsidR="00A11A75">
        <w:rPr>
          <w:color w:val="00B050"/>
          <w:sz w:val="22"/>
        </w:rPr>
        <w:t xml:space="preserve"> het voor uw organisatie interessesant om in te schrijven op een opdracht van deze omvang</w:t>
      </w:r>
    </w:p>
    <w:p w14:paraId="3D96CA85" w14:textId="28098E73" w:rsidR="00963C15" w:rsidRPr="00963C15" w:rsidRDefault="00963C15" w:rsidP="00950F9D">
      <w:pPr>
        <w:pStyle w:val="Geenafstand"/>
        <w:rPr>
          <w:color w:val="00B050"/>
          <w:sz w:val="20"/>
          <w:szCs w:val="20"/>
        </w:rPr>
      </w:pPr>
      <w:r>
        <w:rPr>
          <w:color w:val="00B050"/>
          <w:sz w:val="24"/>
          <w:szCs w:val="24"/>
        </w:rPr>
        <w:tab/>
      </w:r>
      <w:r>
        <w:rPr>
          <w:color w:val="00B050"/>
          <w:sz w:val="20"/>
          <w:szCs w:val="20"/>
        </w:rPr>
        <w:t xml:space="preserve">Zie omvang van de opdracht in </w:t>
      </w:r>
      <w:r w:rsidR="00054981">
        <w:rPr>
          <w:color w:val="00B050"/>
          <w:sz w:val="20"/>
          <w:szCs w:val="20"/>
        </w:rPr>
        <w:t>§2.3.2</w:t>
      </w:r>
      <w:r>
        <w:rPr>
          <w:color w:val="00B050"/>
          <w:sz w:val="20"/>
          <w:szCs w:val="20"/>
        </w:rPr>
        <w:t xml:space="preserve"> van de leidraad.</w:t>
      </w:r>
    </w:p>
    <w:p w14:paraId="5CE42249" w14:textId="77777777" w:rsidR="00950F9D" w:rsidRPr="00950F9D" w:rsidRDefault="00950F9D" w:rsidP="00950F9D">
      <w:pPr>
        <w:pStyle w:val="Geenafstand"/>
        <w:rPr>
          <w:color w:val="00B050"/>
        </w:rPr>
      </w:pPr>
    </w:p>
    <w:p w14:paraId="37043FC8" w14:textId="587A2DC3" w:rsidR="00950F9D" w:rsidRPr="00950F9D" w:rsidRDefault="00950F9D" w:rsidP="00950F9D">
      <w:pPr>
        <w:pStyle w:val="Geenafstand"/>
        <w:ind w:firstLine="708"/>
      </w:pPr>
      <w:r w:rsidRPr="00950F9D">
        <w:t>Antwoord: __________</w:t>
      </w:r>
      <w:r w:rsidR="00A11A75" w:rsidRPr="00950F9D">
        <w:t>__________________________________________________</w:t>
      </w:r>
    </w:p>
    <w:p w14:paraId="390FBFC3" w14:textId="77777777" w:rsidR="00950F9D" w:rsidRPr="00950F9D" w:rsidRDefault="00950F9D" w:rsidP="00950F9D">
      <w:pPr>
        <w:pStyle w:val="Geenafstand"/>
      </w:pPr>
    </w:p>
    <w:p w14:paraId="5E3ECFD3" w14:textId="11AA9CDC" w:rsidR="00601076" w:rsidRDefault="00950F9D" w:rsidP="000E4513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E85B417" wp14:editId="6A5AD8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10" name="Rechte verbindingslij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66115" id="Rechte verbindingslijn 10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" strokecolor="black [3213]"/>
            </w:pict>
          </mc:Fallback>
        </mc:AlternateContent>
      </w:r>
      <w:r w:rsidRPr="00950F9D">
        <w:rPr>
          <w:color w:val="00B050"/>
          <w:sz w:val="24"/>
          <w:szCs w:val="24"/>
        </w:rPr>
        <w:br w:type="page"/>
      </w:r>
    </w:p>
    <w:p w14:paraId="0D21830B" w14:textId="77777777" w:rsidR="00690032" w:rsidRDefault="00690032" w:rsidP="00690032">
      <w:pPr>
        <w:pStyle w:val="Geenafstand"/>
        <w:ind w:left="705" w:hanging="705"/>
        <w:rPr>
          <w:color w:val="00B050"/>
          <w:sz w:val="22"/>
        </w:rPr>
      </w:pPr>
    </w:p>
    <w:p w14:paraId="08446539" w14:textId="30B14113" w:rsidR="00690032" w:rsidRPr="00B24C13" w:rsidRDefault="00A11A75" w:rsidP="00A11A75">
      <w:pPr>
        <w:spacing w:after="200" w:line="276" w:lineRule="auto"/>
        <w:rPr>
          <w:color w:val="00B050"/>
          <w:sz w:val="22"/>
        </w:rPr>
      </w:pPr>
      <w:r>
        <w:rPr>
          <w:color w:val="00B050"/>
          <w:sz w:val="22"/>
        </w:rPr>
        <w:t>Q</w:t>
      </w:r>
      <w:r w:rsidR="00690032" w:rsidRPr="00B24C13">
        <w:rPr>
          <w:color w:val="00B050"/>
          <w:sz w:val="22"/>
        </w:rPr>
        <w:t>19:</w:t>
      </w:r>
      <w:r w:rsidR="00690032">
        <w:rPr>
          <w:color w:val="00B050"/>
          <w:sz w:val="22"/>
        </w:rPr>
        <w:tab/>
        <w:t xml:space="preserve">Indien de stoffen in onderstaande tabel aanwezig zijn </w:t>
      </w:r>
      <w:r w:rsidR="00690032" w:rsidRPr="00B24C13">
        <w:rPr>
          <w:color w:val="00B050"/>
          <w:sz w:val="22"/>
        </w:rPr>
        <w:t>in de standaardbibliotheek</w:t>
      </w:r>
      <w:r w:rsidR="00690032">
        <w:rPr>
          <w:color w:val="00B050"/>
          <w:sz w:val="22"/>
        </w:rPr>
        <w:t xml:space="preserve"> </w:t>
      </w:r>
      <w:r w:rsidR="00690032" w:rsidRPr="00B24C13">
        <w:rPr>
          <w:color w:val="00B050"/>
          <w:sz w:val="22"/>
        </w:rPr>
        <w:t>van het IMS-apparaat</w:t>
      </w:r>
      <w:r w:rsidR="00690032">
        <w:rPr>
          <w:color w:val="00B050"/>
          <w:sz w:val="22"/>
        </w:rPr>
        <w:t xml:space="preserve">. Ligt de detectiegrens (in </w:t>
      </w:r>
      <w:r w:rsidR="00690032" w:rsidRPr="00B24C13">
        <w:rPr>
          <w:color w:val="00B050"/>
          <w:sz w:val="22"/>
        </w:rPr>
        <w:t>"</w:t>
      </w:r>
      <w:r w:rsidR="00690032">
        <w:rPr>
          <w:color w:val="00B050"/>
          <w:sz w:val="22"/>
        </w:rPr>
        <w:t xml:space="preserve">nanogram </w:t>
      </w:r>
      <w:r w:rsidR="00690032" w:rsidRPr="00B24C13">
        <w:rPr>
          <w:color w:val="00B050"/>
          <w:sz w:val="22"/>
        </w:rPr>
        <w:t>absol</w:t>
      </w:r>
      <w:r w:rsidR="00690032">
        <w:rPr>
          <w:color w:val="00B050"/>
          <w:sz w:val="22"/>
        </w:rPr>
        <w:t>u</w:t>
      </w:r>
      <w:r w:rsidR="00690032" w:rsidRPr="00B24C13">
        <w:rPr>
          <w:color w:val="00B050"/>
          <w:sz w:val="22"/>
        </w:rPr>
        <w:t>ut</w:t>
      </w:r>
      <w:r w:rsidR="00690032">
        <w:rPr>
          <w:color w:val="00B050"/>
          <w:sz w:val="22"/>
        </w:rPr>
        <w:t xml:space="preserve">”) dan boven of </w:t>
      </w:r>
      <w:r w:rsidR="00781408">
        <w:rPr>
          <w:color w:val="00B050"/>
          <w:sz w:val="22"/>
        </w:rPr>
        <w:t>“</w:t>
      </w:r>
      <w:r w:rsidR="00D71FA8">
        <w:rPr>
          <w:color w:val="00B050"/>
          <w:sz w:val="22"/>
        </w:rPr>
        <w:t>op/</w:t>
      </w:r>
      <w:r w:rsidR="00690032">
        <w:rPr>
          <w:color w:val="00B050"/>
          <w:sz w:val="22"/>
        </w:rPr>
        <w:t>onder</w:t>
      </w:r>
      <w:r w:rsidR="00781408">
        <w:rPr>
          <w:color w:val="00B050"/>
          <w:sz w:val="22"/>
        </w:rPr>
        <w:t>”</w:t>
      </w:r>
      <w:r w:rsidR="00690032">
        <w:rPr>
          <w:color w:val="00B050"/>
          <w:sz w:val="22"/>
        </w:rPr>
        <w:t xml:space="preserve"> </w:t>
      </w:r>
      <w:r w:rsidR="00781408">
        <w:rPr>
          <w:color w:val="00B050"/>
          <w:sz w:val="22"/>
        </w:rPr>
        <w:t>het</w:t>
      </w:r>
      <w:r w:rsidR="00690032">
        <w:rPr>
          <w:color w:val="00B050"/>
          <w:sz w:val="22"/>
        </w:rPr>
        <w:t xml:space="preserve"> aangegeven </w:t>
      </w:r>
      <w:r w:rsidR="00781408">
        <w:rPr>
          <w:color w:val="00B050"/>
          <w:sz w:val="22"/>
        </w:rPr>
        <w:t>detectieniveau</w:t>
      </w:r>
      <w:r w:rsidR="00690032">
        <w:rPr>
          <w:color w:val="00B050"/>
          <w:sz w:val="22"/>
        </w:rPr>
        <w:t>?</w:t>
      </w:r>
    </w:p>
    <w:p w14:paraId="42EBE2BF" w14:textId="77777777" w:rsidR="00690032" w:rsidRPr="00950F9D" w:rsidRDefault="00690032" w:rsidP="00690032">
      <w:pPr>
        <w:pStyle w:val="Geenafstand"/>
        <w:rPr>
          <w:color w:val="00B050"/>
        </w:rPr>
      </w:pPr>
    </w:p>
    <w:tbl>
      <w:tblPr>
        <w:tblStyle w:val="Tabelraster"/>
        <w:tblW w:w="864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410"/>
        <w:gridCol w:w="1984"/>
      </w:tblGrid>
      <w:tr w:rsidR="00690032" w:rsidRPr="00950F9D" w14:paraId="4945B5C3" w14:textId="5656F430" w:rsidTr="00781408">
        <w:tc>
          <w:tcPr>
            <w:tcW w:w="4248" w:type="dxa"/>
          </w:tcPr>
          <w:p w14:paraId="6E668536" w14:textId="13C0EEFC" w:rsidR="00690032" w:rsidRPr="00950F9D" w:rsidRDefault="00781408" w:rsidP="008A0F94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Stofnaam</w:t>
            </w:r>
          </w:p>
        </w:tc>
        <w:tc>
          <w:tcPr>
            <w:tcW w:w="2410" w:type="dxa"/>
          </w:tcPr>
          <w:p w14:paraId="5728552F" w14:textId="43B97E18" w:rsidR="00690032" w:rsidRPr="00D71FA8" w:rsidRDefault="00690032" w:rsidP="00D71FA8">
            <w:pPr>
              <w:pStyle w:val="Geenafstand"/>
              <w:jc w:val="center"/>
              <w:rPr>
                <w:szCs w:val="18"/>
              </w:rPr>
            </w:pPr>
            <w:r w:rsidRPr="00D71FA8">
              <w:rPr>
                <w:szCs w:val="18"/>
              </w:rPr>
              <w:t>Detectieniveau</w:t>
            </w:r>
          </w:p>
          <w:p w14:paraId="2BE69DEF" w14:textId="05E4113A" w:rsidR="00690032" w:rsidRPr="00D71FA8" w:rsidRDefault="00690032" w:rsidP="00D71FA8">
            <w:pPr>
              <w:pStyle w:val="Geenafstand"/>
              <w:jc w:val="center"/>
              <w:rPr>
                <w:szCs w:val="18"/>
              </w:rPr>
            </w:pPr>
            <w:r w:rsidRPr="00D71FA8">
              <w:rPr>
                <w:szCs w:val="18"/>
              </w:rPr>
              <w:t>in nanogram absoluut</w:t>
            </w:r>
          </w:p>
        </w:tc>
        <w:tc>
          <w:tcPr>
            <w:tcW w:w="1984" w:type="dxa"/>
          </w:tcPr>
          <w:p w14:paraId="519F04BF" w14:textId="77777777" w:rsidR="00690032" w:rsidRDefault="00690032" w:rsidP="00690032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Hoger of Lager</w:t>
            </w:r>
          </w:p>
          <w:p w14:paraId="60E2AB14" w14:textId="1B68BF09" w:rsidR="00690032" w:rsidRPr="00950F9D" w:rsidRDefault="00690032" w:rsidP="00690032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voor uw IMS</w:t>
            </w:r>
          </w:p>
        </w:tc>
      </w:tr>
      <w:tr w:rsidR="00690032" w:rsidRPr="00950F9D" w14:paraId="715CF0D1" w14:textId="72CA1B2B" w:rsidTr="00781408">
        <w:trPr>
          <w:trHeight w:val="284"/>
        </w:trPr>
        <w:tc>
          <w:tcPr>
            <w:tcW w:w="4248" w:type="dxa"/>
          </w:tcPr>
          <w:p w14:paraId="125ACED0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Amphetamine</w:t>
            </w:r>
          </w:p>
        </w:tc>
        <w:tc>
          <w:tcPr>
            <w:tcW w:w="2410" w:type="dxa"/>
          </w:tcPr>
          <w:p w14:paraId="225D539A" w14:textId="3E272D05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0.5</w:t>
            </w:r>
          </w:p>
        </w:tc>
        <w:tc>
          <w:tcPr>
            <w:tcW w:w="1984" w:type="dxa"/>
          </w:tcPr>
          <w:p w14:paraId="4E8138F5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5DAA593E" w14:textId="745A29E7" w:rsidTr="00781408">
        <w:trPr>
          <w:trHeight w:val="284"/>
        </w:trPr>
        <w:tc>
          <w:tcPr>
            <w:tcW w:w="4248" w:type="dxa"/>
          </w:tcPr>
          <w:p w14:paraId="634BC878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Cocaine</w:t>
            </w:r>
          </w:p>
        </w:tc>
        <w:tc>
          <w:tcPr>
            <w:tcW w:w="2410" w:type="dxa"/>
          </w:tcPr>
          <w:p w14:paraId="2B365011" w14:textId="38C6F533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 w:rsidRPr="00D71FA8">
              <w:rPr>
                <w:szCs w:val="18"/>
              </w:rPr>
              <w:t>1</w:t>
            </w:r>
          </w:p>
        </w:tc>
        <w:tc>
          <w:tcPr>
            <w:tcW w:w="1984" w:type="dxa"/>
          </w:tcPr>
          <w:p w14:paraId="42068272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4432566A" w14:textId="200BEBF4" w:rsidTr="00781408">
        <w:trPr>
          <w:trHeight w:val="284"/>
        </w:trPr>
        <w:tc>
          <w:tcPr>
            <w:tcW w:w="4248" w:type="dxa"/>
          </w:tcPr>
          <w:p w14:paraId="17F75F14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Heroin</w:t>
            </w:r>
          </w:p>
        </w:tc>
        <w:tc>
          <w:tcPr>
            <w:tcW w:w="2410" w:type="dxa"/>
          </w:tcPr>
          <w:p w14:paraId="1C069943" w14:textId="795127F4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1984" w:type="dxa"/>
          </w:tcPr>
          <w:p w14:paraId="0467A8AA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2584640A" w14:textId="17BE3E01" w:rsidTr="00781408">
        <w:trPr>
          <w:trHeight w:val="284"/>
        </w:trPr>
        <w:tc>
          <w:tcPr>
            <w:tcW w:w="4248" w:type="dxa"/>
          </w:tcPr>
          <w:p w14:paraId="5A29E764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Hexahydro-1,3,5-trinitro-1,3,5-trizaine(RDX)</w:t>
            </w:r>
          </w:p>
        </w:tc>
        <w:tc>
          <w:tcPr>
            <w:tcW w:w="2410" w:type="dxa"/>
          </w:tcPr>
          <w:p w14:paraId="286E2B6B" w14:textId="3976BCF8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984" w:type="dxa"/>
          </w:tcPr>
          <w:p w14:paraId="785D6156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72A54829" w14:textId="316C0A31" w:rsidTr="00781408">
        <w:trPr>
          <w:trHeight w:val="284"/>
        </w:trPr>
        <w:tc>
          <w:tcPr>
            <w:tcW w:w="4248" w:type="dxa"/>
          </w:tcPr>
          <w:p w14:paraId="62FEA800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Hexamethylene triperoxide diamine (HMTD)</w:t>
            </w:r>
          </w:p>
        </w:tc>
        <w:tc>
          <w:tcPr>
            <w:tcW w:w="2410" w:type="dxa"/>
          </w:tcPr>
          <w:p w14:paraId="6E0FE3DB" w14:textId="394D2DA4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  <w:tc>
          <w:tcPr>
            <w:tcW w:w="1984" w:type="dxa"/>
          </w:tcPr>
          <w:p w14:paraId="18CFCDA6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696A4DC1" w14:textId="47E76DA8" w:rsidTr="00781408">
        <w:trPr>
          <w:trHeight w:val="284"/>
        </w:trPr>
        <w:tc>
          <w:tcPr>
            <w:tcW w:w="4248" w:type="dxa"/>
          </w:tcPr>
          <w:p w14:paraId="201495DB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Methamphetamine</w:t>
            </w:r>
          </w:p>
        </w:tc>
        <w:tc>
          <w:tcPr>
            <w:tcW w:w="2410" w:type="dxa"/>
          </w:tcPr>
          <w:p w14:paraId="4A70EE14" w14:textId="7FF6EB89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0.5</w:t>
            </w:r>
          </w:p>
        </w:tc>
        <w:tc>
          <w:tcPr>
            <w:tcW w:w="1984" w:type="dxa"/>
          </w:tcPr>
          <w:p w14:paraId="1466A5F1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77839C19" w14:textId="40F8D535" w:rsidTr="00781408">
        <w:trPr>
          <w:trHeight w:val="284"/>
        </w:trPr>
        <w:tc>
          <w:tcPr>
            <w:tcW w:w="4248" w:type="dxa"/>
          </w:tcPr>
          <w:p w14:paraId="2E35D2CF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Methylenedioxiamphetamine (MDA)</w:t>
            </w:r>
          </w:p>
        </w:tc>
        <w:tc>
          <w:tcPr>
            <w:tcW w:w="2410" w:type="dxa"/>
          </w:tcPr>
          <w:p w14:paraId="2EF13B7B" w14:textId="3EB6D4FD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0.5</w:t>
            </w:r>
          </w:p>
        </w:tc>
        <w:tc>
          <w:tcPr>
            <w:tcW w:w="1984" w:type="dxa"/>
          </w:tcPr>
          <w:p w14:paraId="2518371C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7B80240A" w14:textId="2D06F362" w:rsidTr="00781408">
        <w:trPr>
          <w:trHeight w:val="284"/>
        </w:trPr>
        <w:tc>
          <w:tcPr>
            <w:tcW w:w="4248" w:type="dxa"/>
          </w:tcPr>
          <w:p w14:paraId="0F0850B0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Methylenedioxiethylamphetamine (MDEA)</w:t>
            </w:r>
          </w:p>
        </w:tc>
        <w:tc>
          <w:tcPr>
            <w:tcW w:w="2410" w:type="dxa"/>
          </w:tcPr>
          <w:p w14:paraId="6777D701" w14:textId="6ABC557D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0.5</w:t>
            </w:r>
          </w:p>
        </w:tc>
        <w:tc>
          <w:tcPr>
            <w:tcW w:w="1984" w:type="dxa"/>
          </w:tcPr>
          <w:p w14:paraId="7EB3B1A4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6D829590" w14:textId="4EB2E5E0" w:rsidTr="00781408">
        <w:trPr>
          <w:trHeight w:val="284"/>
        </w:trPr>
        <w:tc>
          <w:tcPr>
            <w:tcW w:w="4248" w:type="dxa"/>
          </w:tcPr>
          <w:p w14:paraId="7DF39C4C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Methylenedioximethamphetamine (MDMA)</w:t>
            </w:r>
          </w:p>
        </w:tc>
        <w:tc>
          <w:tcPr>
            <w:tcW w:w="2410" w:type="dxa"/>
          </w:tcPr>
          <w:p w14:paraId="35F75B9E" w14:textId="0715CF3F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0.5</w:t>
            </w:r>
          </w:p>
        </w:tc>
        <w:tc>
          <w:tcPr>
            <w:tcW w:w="1984" w:type="dxa"/>
          </w:tcPr>
          <w:p w14:paraId="4029A19C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63225911" w14:textId="1829B258" w:rsidTr="00781408">
        <w:trPr>
          <w:trHeight w:val="284"/>
        </w:trPr>
        <w:tc>
          <w:tcPr>
            <w:tcW w:w="4248" w:type="dxa"/>
          </w:tcPr>
          <w:p w14:paraId="45B094FF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Nitroglycerin (NG)</w:t>
            </w:r>
          </w:p>
        </w:tc>
        <w:tc>
          <w:tcPr>
            <w:tcW w:w="2410" w:type="dxa"/>
          </w:tcPr>
          <w:p w14:paraId="11B4E0D7" w14:textId="56287FB0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1984" w:type="dxa"/>
          </w:tcPr>
          <w:p w14:paraId="12AB9730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39F464C3" w14:textId="5BD3CF46" w:rsidTr="00781408">
        <w:trPr>
          <w:trHeight w:val="284"/>
        </w:trPr>
        <w:tc>
          <w:tcPr>
            <w:tcW w:w="4248" w:type="dxa"/>
          </w:tcPr>
          <w:p w14:paraId="37BFCD86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Pentaerythritol tetranitrate (PETN)</w:t>
            </w:r>
          </w:p>
        </w:tc>
        <w:tc>
          <w:tcPr>
            <w:tcW w:w="2410" w:type="dxa"/>
          </w:tcPr>
          <w:p w14:paraId="2A5C8203" w14:textId="6AB776A0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984" w:type="dxa"/>
          </w:tcPr>
          <w:p w14:paraId="67C38B2A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2983789D" w14:textId="53BEC92F" w:rsidTr="00781408">
        <w:trPr>
          <w:trHeight w:val="284"/>
        </w:trPr>
        <w:tc>
          <w:tcPr>
            <w:tcW w:w="4248" w:type="dxa"/>
          </w:tcPr>
          <w:p w14:paraId="6FCA651A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Tetrahydrocannabineel (THC)</w:t>
            </w:r>
          </w:p>
        </w:tc>
        <w:tc>
          <w:tcPr>
            <w:tcW w:w="2410" w:type="dxa"/>
          </w:tcPr>
          <w:p w14:paraId="7F98F1DC" w14:textId="1B4EC35A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984" w:type="dxa"/>
          </w:tcPr>
          <w:p w14:paraId="593904BD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50575F33" w14:textId="7B779961" w:rsidTr="00781408">
        <w:trPr>
          <w:trHeight w:val="284"/>
        </w:trPr>
        <w:tc>
          <w:tcPr>
            <w:tcW w:w="4248" w:type="dxa"/>
            <w:tcBorders>
              <w:bottom w:val="single" w:sz="4" w:space="0" w:color="auto"/>
            </w:tcBorders>
          </w:tcPr>
          <w:p w14:paraId="33B6E3E5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Tetryl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57835C" w14:textId="37A90466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6440C75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  <w:tr w:rsidR="00690032" w:rsidRPr="00950F9D" w14:paraId="459A9563" w14:textId="6B9EC5D5" w:rsidTr="00781408">
        <w:trPr>
          <w:trHeight w:val="284"/>
        </w:trPr>
        <w:tc>
          <w:tcPr>
            <w:tcW w:w="4248" w:type="dxa"/>
            <w:tcBorders>
              <w:bottom w:val="single" w:sz="4" w:space="0" w:color="auto"/>
            </w:tcBorders>
          </w:tcPr>
          <w:p w14:paraId="42EC0E41" w14:textId="77777777" w:rsidR="00690032" w:rsidRPr="00950F9D" w:rsidRDefault="00690032" w:rsidP="008A0F94">
            <w:pPr>
              <w:pStyle w:val="Geenafstand"/>
              <w:rPr>
                <w:rFonts w:cs="Times New Roman"/>
                <w:szCs w:val="18"/>
              </w:rPr>
            </w:pPr>
            <w:r w:rsidRPr="00950F9D">
              <w:rPr>
                <w:rFonts w:cs="Times New Roman"/>
                <w:szCs w:val="18"/>
              </w:rPr>
              <w:t>Trinitrotoluene (TNT)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0952AE0" w14:textId="197D5C78" w:rsidR="00690032" w:rsidRPr="00D71FA8" w:rsidRDefault="00D71FA8" w:rsidP="00D71FA8">
            <w:pPr>
              <w:pStyle w:val="Geenafstand"/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5187AB5" w14:textId="77777777" w:rsidR="00690032" w:rsidRPr="00950F9D" w:rsidRDefault="00690032" w:rsidP="008A0F94">
            <w:pPr>
              <w:pStyle w:val="Geenafstand"/>
              <w:rPr>
                <w:color w:val="00B050"/>
                <w:szCs w:val="18"/>
              </w:rPr>
            </w:pPr>
          </w:p>
        </w:tc>
      </w:tr>
    </w:tbl>
    <w:p w14:paraId="5661D1C7" w14:textId="77777777" w:rsidR="00690032" w:rsidRPr="00950F9D" w:rsidRDefault="00690032" w:rsidP="00690032">
      <w:pPr>
        <w:spacing w:after="200" w:line="276" w:lineRule="auto"/>
      </w:pPr>
    </w:p>
    <w:tbl>
      <w:tblPr>
        <w:tblStyle w:val="Tabelraster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964"/>
      </w:tblGrid>
      <w:tr w:rsidR="00781408" w:rsidRPr="00950F9D" w14:paraId="5DE15243" w14:textId="77777777" w:rsidTr="00205745">
        <w:tc>
          <w:tcPr>
            <w:tcW w:w="7503" w:type="dxa"/>
            <w:gridSpan w:val="2"/>
            <w:tcBorders>
              <w:bottom w:val="nil"/>
            </w:tcBorders>
          </w:tcPr>
          <w:p w14:paraId="490EF532" w14:textId="2FE5C619" w:rsidR="00781408" w:rsidRPr="00950F9D" w:rsidRDefault="00781408" w:rsidP="008A0F94">
            <w:pPr>
              <w:pStyle w:val="Geenafstand"/>
              <w:jc w:val="center"/>
            </w:pPr>
            <w:r>
              <w:t xml:space="preserve">Indien gewenst </w:t>
            </w:r>
            <w:r w:rsidRPr="00950F9D">
              <w:t xml:space="preserve">kunt </w:t>
            </w:r>
            <w:r>
              <w:t xml:space="preserve">U </w:t>
            </w:r>
            <w:r w:rsidRPr="00950F9D">
              <w:t xml:space="preserve">hier andere stoffen vermelden </w:t>
            </w:r>
            <w:r>
              <w:t>met de daarbij behorende detectiegrens.</w:t>
            </w:r>
            <w:r w:rsidRPr="00950F9D">
              <w:t xml:space="preserve"> (U kunt indien nodig meer rijen toevoegen</w:t>
            </w:r>
            <w:r>
              <w:t>)</w:t>
            </w:r>
          </w:p>
        </w:tc>
      </w:tr>
      <w:tr w:rsidR="00781408" w:rsidRPr="00781408" w14:paraId="48B5D68E" w14:textId="77777777" w:rsidTr="008A0F94">
        <w:trPr>
          <w:trHeight w:val="284"/>
        </w:trPr>
        <w:tc>
          <w:tcPr>
            <w:tcW w:w="3539" w:type="dxa"/>
          </w:tcPr>
          <w:p w14:paraId="281DAFAE" w14:textId="1CED7DB5" w:rsidR="00781408" w:rsidRPr="00781408" w:rsidRDefault="00781408" w:rsidP="00781408">
            <w:pPr>
              <w:pStyle w:val="Geenafstand"/>
              <w:jc w:val="center"/>
              <w:rPr>
                <w:rFonts w:cs="Times New Roman"/>
                <w:szCs w:val="18"/>
              </w:rPr>
            </w:pPr>
            <w:r w:rsidRPr="00781408">
              <w:rPr>
                <w:rFonts w:cs="Times New Roman"/>
                <w:szCs w:val="18"/>
              </w:rPr>
              <w:t>Stofnaam</w:t>
            </w:r>
          </w:p>
        </w:tc>
        <w:tc>
          <w:tcPr>
            <w:tcW w:w="3964" w:type="dxa"/>
          </w:tcPr>
          <w:p w14:paraId="368C8ACE" w14:textId="5DFC4D50" w:rsidR="00781408" w:rsidRPr="00781408" w:rsidRDefault="00781408" w:rsidP="00781408">
            <w:pPr>
              <w:pStyle w:val="Geenafstand"/>
              <w:jc w:val="center"/>
              <w:rPr>
                <w:color w:val="00B050"/>
              </w:rPr>
            </w:pPr>
            <w:r w:rsidRPr="00781408">
              <w:t>Detectiegrens in nanogram absoluut</w:t>
            </w:r>
          </w:p>
        </w:tc>
      </w:tr>
      <w:tr w:rsidR="00781408" w:rsidRPr="00950F9D" w14:paraId="1F5942A3" w14:textId="77777777" w:rsidTr="008A0F94">
        <w:trPr>
          <w:trHeight w:val="284"/>
        </w:trPr>
        <w:tc>
          <w:tcPr>
            <w:tcW w:w="3539" w:type="dxa"/>
          </w:tcPr>
          <w:p w14:paraId="02F4D7A3" w14:textId="77777777" w:rsidR="00781408" w:rsidRPr="00950F9D" w:rsidRDefault="00781408" w:rsidP="008A0F94">
            <w:pPr>
              <w:pStyle w:val="Geenafstand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64" w:type="dxa"/>
          </w:tcPr>
          <w:p w14:paraId="77C36DD3" w14:textId="77777777" w:rsidR="00781408" w:rsidRPr="00950F9D" w:rsidRDefault="00781408" w:rsidP="008A0F94">
            <w:pPr>
              <w:pStyle w:val="Geenafstand"/>
              <w:rPr>
                <w:color w:val="00B050"/>
              </w:rPr>
            </w:pPr>
          </w:p>
        </w:tc>
      </w:tr>
      <w:tr w:rsidR="00781408" w:rsidRPr="00950F9D" w14:paraId="7A38C1D4" w14:textId="77777777" w:rsidTr="008A0F94">
        <w:trPr>
          <w:trHeight w:val="284"/>
        </w:trPr>
        <w:tc>
          <w:tcPr>
            <w:tcW w:w="3539" w:type="dxa"/>
          </w:tcPr>
          <w:p w14:paraId="3E5E2FAC" w14:textId="77777777" w:rsidR="00781408" w:rsidRPr="00950F9D" w:rsidRDefault="00781408" w:rsidP="008A0F94">
            <w:pPr>
              <w:pStyle w:val="Geenafstand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64" w:type="dxa"/>
          </w:tcPr>
          <w:p w14:paraId="437F003B" w14:textId="77777777" w:rsidR="00781408" w:rsidRPr="00950F9D" w:rsidRDefault="00781408" w:rsidP="008A0F94">
            <w:pPr>
              <w:pStyle w:val="Geenafstand"/>
              <w:rPr>
                <w:color w:val="00B050"/>
              </w:rPr>
            </w:pPr>
          </w:p>
        </w:tc>
      </w:tr>
      <w:tr w:rsidR="00781408" w:rsidRPr="00950F9D" w14:paraId="3AD3693B" w14:textId="77777777" w:rsidTr="008A0F94">
        <w:trPr>
          <w:trHeight w:val="284"/>
        </w:trPr>
        <w:tc>
          <w:tcPr>
            <w:tcW w:w="3539" w:type="dxa"/>
          </w:tcPr>
          <w:p w14:paraId="6E70DF85" w14:textId="77777777" w:rsidR="00781408" w:rsidRPr="00950F9D" w:rsidRDefault="00781408" w:rsidP="008A0F94">
            <w:pPr>
              <w:pStyle w:val="Geenafstand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64" w:type="dxa"/>
          </w:tcPr>
          <w:p w14:paraId="415D7EB9" w14:textId="77777777" w:rsidR="00781408" w:rsidRPr="00950F9D" w:rsidRDefault="00781408" w:rsidP="008A0F94">
            <w:pPr>
              <w:pStyle w:val="Geenafstand"/>
              <w:rPr>
                <w:color w:val="00B050"/>
              </w:rPr>
            </w:pPr>
          </w:p>
        </w:tc>
      </w:tr>
      <w:tr w:rsidR="00781408" w:rsidRPr="00950F9D" w14:paraId="0EE98D33" w14:textId="77777777" w:rsidTr="008A0F94">
        <w:trPr>
          <w:trHeight w:val="284"/>
        </w:trPr>
        <w:tc>
          <w:tcPr>
            <w:tcW w:w="3539" w:type="dxa"/>
          </w:tcPr>
          <w:p w14:paraId="5B78D718" w14:textId="77777777" w:rsidR="00781408" w:rsidRPr="00950F9D" w:rsidRDefault="00781408" w:rsidP="008A0F94">
            <w:pPr>
              <w:pStyle w:val="Geenafstand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64" w:type="dxa"/>
          </w:tcPr>
          <w:p w14:paraId="572704A2" w14:textId="77777777" w:rsidR="00781408" w:rsidRPr="00950F9D" w:rsidRDefault="00781408" w:rsidP="008A0F94">
            <w:pPr>
              <w:pStyle w:val="Geenafstand"/>
              <w:rPr>
                <w:color w:val="00B050"/>
              </w:rPr>
            </w:pPr>
          </w:p>
        </w:tc>
      </w:tr>
      <w:tr w:rsidR="00781408" w:rsidRPr="00950F9D" w14:paraId="37A5C94E" w14:textId="77777777" w:rsidTr="008A0F94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</w:tcPr>
          <w:p w14:paraId="30DAA8E8" w14:textId="77777777" w:rsidR="00781408" w:rsidRPr="00950F9D" w:rsidRDefault="00781408" w:rsidP="008A0F94">
            <w:pPr>
              <w:pStyle w:val="Geenafstand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2CFB16C8" w14:textId="77777777" w:rsidR="00781408" w:rsidRPr="00950F9D" w:rsidRDefault="00781408" w:rsidP="008A0F94">
            <w:pPr>
              <w:pStyle w:val="Geenafstand"/>
              <w:rPr>
                <w:color w:val="00B050"/>
              </w:rPr>
            </w:pPr>
          </w:p>
        </w:tc>
      </w:tr>
    </w:tbl>
    <w:p w14:paraId="6E287639" w14:textId="77777777" w:rsidR="00690032" w:rsidRPr="00950F9D" w:rsidRDefault="00690032" w:rsidP="00690032">
      <w:pPr>
        <w:pStyle w:val="Geenafstand"/>
      </w:pPr>
    </w:p>
    <w:p w14:paraId="1CFB2450" w14:textId="70854001" w:rsidR="00B95E70" w:rsidRPr="00B24C13" w:rsidRDefault="00B95E70" w:rsidP="00B95E70">
      <w:pPr>
        <w:pStyle w:val="Geenafstand"/>
        <w:rPr>
          <w:color w:val="00B050"/>
          <w:sz w:val="22"/>
        </w:rPr>
      </w:pPr>
      <w:r>
        <w:rPr>
          <w:color w:val="00B050"/>
          <w:sz w:val="22"/>
        </w:rPr>
        <w:t>Q20</w:t>
      </w:r>
      <w:r w:rsidRPr="00B24C13">
        <w:rPr>
          <w:color w:val="00B050"/>
          <w:sz w:val="22"/>
        </w:rPr>
        <w:t xml:space="preserve">: </w:t>
      </w:r>
      <w:r w:rsidRPr="00B24C13">
        <w:rPr>
          <w:color w:val="00B050"/>
          <w:sz w:val="22"/>
        </w:rPr>
        <w:tab/>
      </w:r>
      <w:r>
        <w:rPr>
          <w:color w:val="00B050"/>
          <w:sz w:val="22"/>
        </w:rPr>
        <w:t xml:space="preserve">Ruime voor eigen inbrengen  </w:t>
      </w:r>
      <w:r w:rsidRPr="00B24C13">
        <w:rPr>
          <w:color w:val="00B050"/>
          <w:sz w:val="22"/>
        </w:rPr>
        <w:t>?</w:t>
      </w:r>
    </w:p>
    <w:p w14:paraId="69ACCB48" w14:textId="77777777" w:rsidR="00B95E70" w:rsidRPr="00950F9D" w:rsidRDefault="00B95E70" w:rsidP="00B95E70">
      <w:pPr>
        <w:pStyle w:val="Geenafstand"/>
        <w:rPr>
          <w:color w:val="00B050"/>
        </w:rPr>
      </w:pPr>
    </w:p>
    <w:p w14:paraId="41F0B42F" w14:textId="77777777" w:rsidR="00B95E70" w:rsidRDefault="00B95E70" w:rsidP="00B95E70">
      <w:pPr>
        <w:pStyle w:val="Geenafstand"/>
        <w:ind w:firstLine="708"/>
      </w:pPr>
      <w:r w:rsidRPr="00950F9D">
        <w:t>Antwoord: ____________________________________________________________</w:t>
      </w:r>
    </w:p>
    <w:p w14:paraId="4804F6B8" w14:textId="77777777" w:rsidR="00B95E70" w:rsidRPr="00950F9D" w:rsidRDefault="00B95E70" w:rsidP="00B95E70">
      <w:pPr>
        <w:pStyle w:val="Geenafstand"/>
        <w:ind w:firstLine="708"/>
      </w:pPr>
    </w:p>
    <w:p w14:paraId="5B1A630B" w14:textId="1B6D37DE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1E569136" w14:textId="77777777" w:rsidR="00B95E70" w:rsidRDefault="00B95E70" w:rsidP="00B95E70">
      <w:pPr>
        <w:pStyle w:val="Geenafstand"/>
      </w:pPr>
    </w:p>
    <w:p w14:paraId="7A0D93E3" w14:textId="6D100A6F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75EF7268" w14:textId="77777777" w:rsidR="00B95E70" w:rsidRDefault="00B95E70" w:rsidP="00B95E70">
      <w:pPr>
        <w:pStyle w:val="Geenafstand"/>
      </w:pPr>
    </w:p>
    <w:p w14:paraId="7E05053A" w14:textId="51A61F6A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21A66F3E" w14:textId="77777777" w:rsidR="00B95E70" w:rsidRDefault="00B95E70" w:rsidP="00B95E70">
      <w:pPr>
        <w:pStyle w:val="Geenafstand"/>
      </w:pPr>
    </w:p>
    <w:p w14:paraId="09066A07" w14:textId="2E0D5C99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561E537A" w14:textId="77777777" w:rsidR="00B95E70" w:rsidRDefault="00B95E70" w:rsidP="00B95E70">
      <w:pPr>
        <w:pStyle w:val="Geenafstand"/>
      </w:pPr>
    </w:p>
    <w:p w14:paraId="64754D5A" w14:textId="3EFDEA2B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03257454" w14:textId="77777777" w:rsidR="00B95E70" w:rsidRDefault="00B95E70" w:rsidP="00B95E70">
      <w:pPr>
        <w:pStyle w:val="Geenafstand"/>
      </w:pPr>
    </w:p>
    <w:p w14:paraId="4EEC6CF1" w14:textId="4E94D6B6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5F1C3CC2" w14:textId="77777777" w:rsidR="00B95E70" w:rsidRDefault="00B95E70" w:rsidP="00B95E70">
      <w:pPr>
        <w:pStyle w:val="Geenafstand"/>
      </w:pPr>
    </w:p>
    <w:p w14:paraId="5953BBD6" w14:textId="20008256" w:rsidR="00B95E70" w:rsidRPr="00950F9D" w:rsidRDefault="00B95E70" w:rsidP="00B95E70">
      <w:pPr>
        <w:pStyle w:val="Geenafstand"/>
        <w:ind w:firstLine="708"/>
      </w:pPr>
      <w:r w:rsidRPr="00950F9D">
        <w:t xml:space="preserve"> ____________________________________________________________</w:t>
      </w:r>
    </w:p>
    <w:p w14:paraId="7C59E704" w14:textId="77777777" w:rsidR="00B95E70" w:rsidRDefault="00B95E70" w:rsidP="00B95E70">
      <w:pPr>
        <w:pStyle w:val="Geenafstand"/>
      </w:pPr>
    </w:p>
    <w:p w14:paraId="754BF962" w14:textId="77777777" w:rsidR="00B95E70" w:rsidRDefault="00B95E70" w:rsidP="00B95E70">
      <w:pPr>
        <w:pStyle w:val="Geenafstand"/>
      </w:pPr>
    </w:p>
    <w:p w14:paraId="4A3D3548" w14:textId="77777777" w:rsidR="00B95E70" w:rsidRPr="00950F9D" w:rsidRDefault="00B95E70" w:rsidP="00B95E70">
      <w:pPr>
        <w:pStyle w:val="Geenafstand"/>
      </w:pPr>
    </w:p>
    <w:p w14:paraId="753B8AB0" w14:textId="31985ECF" w:rsidR="00690032" w:rsidRPr="00950F9D" w:rsidRDefault="00B95E70" w:rsidP="000E4513">
      <w:pPr>
        <w:pStyle w:val="Geenafstand"/>
      </w:pPr>
      <w:r w:rsidRPr="00950F9D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4D7C08" wp14:editId="119BF3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29288" cy="47625"/>
                <wp:effectExtent l="0" t="0" r="24130" b="28575"/>
                <wp:wrapNone/>
                <wp:docPr id="21" name="Rechte verbindingslij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9288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23F427" id="Rechte verbindingslijn 21" o:spid="_x0000_s1026" style="position:absolute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1.1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" strokecolor="black [3213]"/>
            </w:pict>
          </mc:Fallback>
        </mc:AlternateContent>
      </w:r>
    </w:p>
    <w:sectPr w:rsidR="00690032" w:rsidRPr="00950F9D" w:rsidSect="00AC61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3D47B" w14:textId="77777777" w:rsidR="00B95E70" w:rsidRDefault="00B95E70" w:rsidP="00B95E70">
      <w:pPr>
        <w:spacing w:line="240" w:lineRule="auto"/>
      </w:pPr>
      <w:r>
        <w:separator/>
      </w:r>
    </w:p>
  </w:endnote>
  <w:endnote w:type="continuationSeparator" w:id="0">
    <w:p w14:paraId="77B02349" w14:textId="77777777" w:rsidR="00B95E70" w:rsidRDefault="00B95E70" w:rsidP="00B95E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FB7A8" w14:textId="77777777" w:rsidR="00B95E70" w:rsidRDefault="00B95E70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93298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bookmarkStart w:id="0" w:name="_GoBack" w:displacedByCustomXml="prev"/>
          <w:bookmarkEnd w:id="0" w:displacedByCustomXml="prev"/>
          <w:p w14:paraId="755C51BD" w14:textId="55524DBA" w:rsidR="00B95E70" w:rsidRDefault="00B95E70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3C6E95" w14:textId="77777777" w:rsidR="00B95E70" w:rsidRDefault="00B95E70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8EF97" w14:textId="77777777" w:rsidR="00B95E70" w:rsidRDefault="00B95E7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AD52C" w14:textId="77777777" w:rsidR="00B95E70" w:rsidRDefault="00B95E70" w:rsidP="00B95E70">
      <w:pPr>
        <w:spacing w:line="240" w:lineRule="auto"/>
      </w:pPr>
      <w:r>
        <w:separator/>
      </w:r>
    </w:p>
  </w:footnote>
  <w:footnote w:type="continuationSeparator" w:id="0">
    <w:p w14:paraId="35640FB2" w14:textId="77777777" w:rsidR="00B95E70" w:rsidRDefault="00B95E70" w:rsidP="00B95E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22860" w14:textId="77777777" w:rsidR="00B95E70" w:rsidRDefault="00B95E70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13D38" w14:textId="77777777" w:rsidR="00B95E70" w:rsidRDefault="00B95E70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FDA06" w14:textId="77777777" w:rsidR="00B95E70" w:rsidRDefault="00B95E70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253BB"/>
    <w:multiLevelType w:val="hybridMultilevel"/>
    <w:tmpl w:val="2EA03FB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4E"/>
    <w:rsid w:val="00016256"/>
    <w:rsid w:val="0002503D"/>
    <w:rsid w:val="00033FBE"/>
    <w:rsid w:val="00054981"/>
    <w:rsid w:val="00081880"/>
    <w:rsid w:val="000C4F64"/>
    <w:rsid w:val="000E4513"/>
    <w:rsid w:val="000F0A32"/>
    <w:rsid w:val="00100AA4"/>
    <w:rsid w:val="00123231"/>
    <w:rsid w:val="00131A48"/>
    <w:rsid w:val="0014376A"/>
    <w:rsid w:val="001554F4"/>
    <w:rsid w:val="00196583"/>
    <w:rsid w:val="001B23EC"/>
    <w:rsid w:val="001C0772"/>
    <w:rsid w:val="001E10EF"/>
    <w:rsid w:val="001F2132"/>
    <w:rsid w:val="00205D16"/>
    <w:rsid w:val="00256382"/>
    <w:rsid w:val="002752EA"/>
    <w:rsid w:val="002819EC"/>
    <w:rsid w:val="00294C75"/>
    <w:rsid w:val="002A0946"/>
    <w:rsid w:val="002A357C"/>
    <w:rsid w:val="002A6674"/>
    <w:rsid w:val="002D5897"/>
    <w:rsid w:val="002F0098"/>
    <w:rsid w:val="002F46F6"/>
    <w:rsid w:val="00310B62"/>
    <w:rsid w:val="00331586"/>
    <w:rsid w:val="00354D54"/>
    <w:rsid w:val="00384D35"/>
    <w:rsid w:val="00387663"/>
    <w:rsid w:val="00393302"/>
    <w:rsid w:val="003A73CD"/>
    <w:rsid w:val="00400CD1"/>
    <w:rsid w:val="00465689"/>
    <w:rsid w:val="004B704E"/>
    <w:rsid w:val="004E0DB5"/>
    <w:rsid w:val="004E6EB4"/>
    <w:rsid w:val="00565F23"/>
    <w:rsid w:val="0059528D"/>
    <w:rsid w:val="005C3D53"/>
    <w:rsid w:val="005E4E97"/>
    <w:rsid w:val="005E766F"/>
    <w:rsid w:val="005F44D8"/>
    <w:rsid w:val="00601076"/>
    <w:rsid w:val="0061634A"/>
    <w:rsid w:val="00622525"/>
    <w:rsid w:val="00624DE0"/>
    <w:rsid w:val="006415D7"/>
    <w:rsid w:val="00644801"/>
    <w:rsid w:val="00666CAA"/>
    <w:rsid w:val="00690032"/>
    <w:rsid w:val="006A4E31"/>
    <w:rsid w:val="006B6C16"/>
    <w:rsid w:val="006E3B1B"/>
    <w:rsid w:val="006F541B"/>
    <w:rsid w:val="007071AD"/>
    <w:rsid w:val="007371CC"/>
    <w:rsid w:val="00765F24"/>
    <w:rsid w:val="00781408"/>
    <w:rsid w:val="007921DF"/>
    <w:rsid w:val="007C296D"/>
    <w:rsid w:val="007D6EC8"/>
    <w:rsid w:val="008167A9"/>
    <w:rsid w:val="00836FD3"/>
    <w:rsid w:val="00841892"/>
    <w:rsid w:val="00847A48"/>
    <w:rsid w:val="008512BE"/>
    <w:rsid w:val="0088142E"/>
    <w:rsid w:val="00890E91"/>
    <w:rsid w:val="008A4E85"/>
    <w:rsid w:val="008D1606"/>
    <w:rsid w:val="008D4127"/>
    <w:rsid w:val="008D4F08"/>
    <w:rsid w:val="00927279"/>
    <w:rsid w:val="00950F9D"/>
    <w:rsid w:val="00963C15"/>
    <w:rsid w:val="00967E0D"/>
    <w:rsid w:val="009D38B0"/>
    <w:rsid w:val="009D5556"/>
    <w:rsid w:val="00A11A75"/>
    <w:rsid w:val="00A63187"/>
    <w:rsid w:val="00AC61C7"/>
    <w:rsid w:val="00AD7383"/>
    <w:rsid w:val="00AE3BC8"/>
    <w:rsid w:val="00B131A7"/>
    <w:rsid w:val="00B14DB4"/>
    <w:rsid w:val="00B24C13"/>
    <w:rsid w:val="00B44322"/>
    <w:rsid w:val="00B463FF"/>
    <w:rsid w:val="00B95E70"/>
    <w:rsid w:val="00BD0062"/>
    <w:rsid w:val="00BE6DBF"/>
    <w:rsid w:val="00C0443F"/>
    <w:rsid w:val="00C34BE7"/>
    <w:rsid w:val="00C91AA3"/>
    <w:rsid w:val="00CB1A21"/>
    <w:rsid w:val="00CC7378"/>
    <w:rsid w:val="00CF0FA0"/>
    <w:rsid w:val="00D10B6C"/>
    <w:rsid w:val="00D310BD"/>
    <w:rsid w:val="00D547AD"/>
    <w:rsid w:val="00D62443"/>
    <w:rsid w:val="00D71FA8"/>
    <w:rsid w:val="00D76A6B"/>
    <w:rsid w:val="00D80A4B"/>
    <w:rsid w:val="00DC2CC3"/>
    <w:rsid w:val="00DE4818"/>
    <w:rsid w:val="00DF7978"/>
    <w:rsid w:val="00E16889"/>
    <w:rsid w:val="00E45B7C"/>
    <w:rsid w:val="00E95A47"/>
    <w:rsid w:val="00EE7DF7"/>
    <w:rsid w:val="00F106CB"/>
    <w:rsid w:val="00F678EF"/>
    <w:rsid w:val="00F749BB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156E"/>
  <w15:chartTrackingRefBased/>
  <w15:docId w15:val="{8280E95D-846D-45F5-B5BD-DA6D3DD5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4B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F541B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63C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63C1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63C15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3C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3C15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63C1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3C15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EE7DF7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B95E7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5E70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B95E7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5E70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ED1C3-FA4D-4AA5-9DCE-3BFA0BA71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893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M.W.J. HEERSCHOP</dc:creator>
  <cp:keywords/>
  <dc:description/>
  <cp:lastModifiedBy>Rick R. den Hartog</cp:lastModifiedBy>
  <cp:revision>2</cp:revision>
  <cp:lastPrinted>2019-04-25T08:56:00Z</cp:lastPrinted>
  <dcterms:created xsi:type="dcterms:W3CDTF">2022-09-14T12:43:00Z</dcterms:created>
  <dcterms:modified xsi:type="dcterms:W3CDTF">2022-09-14T12:43:00Z</dcterms:modified>
</cp:coreProperties>
</file>