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FA6DD" w14:textId="77777777" w:rsidR="00836FD3" w:rsidRPr="00104355" w:rsidRDefault="00AC1091" w:rsidP="003B7B13">
      <w:pPr>
        <w:pStyle w:val="Geenafstand"/>
        <w:spacing w:line="276" w:lineRule="auto"/>
        <w:rPr>
          <w:b/>
        </w:rPr>
      </w:pPr>
      <w:bookmarkStart w:id="0" w:name="_GoBack"/>
      <w:bookmarkEnd w:id="0"/>
      <w:r w:rsidRPr="00B569E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72A400" wp14:editId="690A5DCD">
            <wp:simplePos x="0" y="0"/>
            <wp:positionH relativeFrom="margin">
              <wp:posOffset>2567940</wp:posOffset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13F3C" w14:textId="77777777" w:rsidR="00104355" w:rsidRPr="00836FD3" w:rsidRDefault="00104355" w:rsidP="003B7B13">
      <w:pPr>
        <w:pStyle w:val="Geenafstand"/>
        <w:spacing w:line="276" w:lineRule="auto"/>
      </w:pPr>
    </w:p>
    <w:p w14:paraId="2F339732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693C2E0E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44BFC792" w14:textId="77777777" w:rsidR="00104355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B569EC">
        <w:rPr>
          <w:rFonts w:ascii="Verdana" w:hAnsi="Verdana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4DBD7E74" wp14:editId="79A90114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5FF0A" w14:textId="77777777" w:rsidR="00BE26F5" w:rsidRPr="00874A6C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874A6C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6CE5F069" w14:textId="77777777" w:rsidR="00BE26F5" w:rsidRPr="00874A6C" w:rsidRDefault="00173D32" w:rsidP="00BE26F5">
                            <w:pP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Kerstdecoratie</w:t>
                            </w:r>
                          </w:p>
                          <w:p w14:paraId="4C44CB74" w14:textId="77777777" w:rsidR="00AC1091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063DFCC8" w14:textId="77777777" w:rsidR="00BE26F5" w:rsidRPr="00BE26F5" w:rsidRDefault="00173D32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sz w:val="32"/>
                                <w:szCs w:val="32"/>
                              </w:rPr>
                              <w:t>Bijlage</w:t>
                            </w:r>
                            <w:r w:rsidR="00BE26F5" w:rsidRPr="00BE26F5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4DBD7E7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" filled="f" stroked="f" strokeweight=".5pt">
                <v:textbox style="mso-fit-shape-to-text:t" inset="0,0,0,0">
                  <w:txbxContent>
                    <w:p w14:paraId="3E15FF0A" w14:textId="77777777" w:rsidR="00BE26F5" w:rsidRPr="00874A6C" w:rsidRDefault="00BE26F5" w:rsidP="00BE26F5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874A6C">
                        <w:rPr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6CE5F069" w14:textId="77777777" w:rsidR="00BE26F5" w:rsidRPr="00874A6C" w:rsidRDefault="00173D32" w:rsidP="00BE26F5">
                      <w:pPr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Kerstdecoratie</w:t>
                      </w:r>
                    </w:p>
                    <w:p w14:paraId="4C44CB74" w14:textId="77777777" w:rsidR="00AC1091" w:rsidRDefault="00AC1091" w:rsidP="00AC1091">
                      <w:pPr>
                        <w:pStyle w:val="Geenafstand"/>
                        <w:spacing w:before="80" w:after="40"/>
                        <w:rPr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063DFCC8" w14:textId="77777777" w:rsidR="00BE26F5" w:rsidRPr="00BE26F5" w:rsidRDefault="00173D32" w:rsidP="00AC1091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>
                        <w:rPr>
                          <w:caps/>
                          <w:sz w:val="32"/>
                          <w:szCs w:val="32"/>
                        </w:rPr>
                        <w:t>Bijlage</w:t>
                      </w:r>
                      <w:r w:rsidR="00BE26F5" w:rsidRPr="00BE26F5">
                        <w:rPr>
                          <w:caps/>
                          <w:sz w:val="32"/>
                          <w:szCs w:val="32"/>
                        </w:rPr>
                        <w:t xml:space="preserve">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C5808E1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859553D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0627D32A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40DCA91B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6C504926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5F131690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7A55718B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3AF1DC87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6BA60AC5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5BF81EB3" w14:textId="77777777" w:rsidR="00104355" w:rsidRDefault="00104355" w:rsidP="003B7B13">
      <w:pPr>
        <w:pStyle w:val="INKStandaard"/>
        <w:rPr>
          <w:rFonts w:cs="Arial"/>
        </w:rPr>
      </w:pPr>
    </w:p>
    <w:p w14:paraId="58BEB209" w14:textId="77777777" w:rsidR="00104355" w:rsidRPr="00E12A7A" w:rsidRDefault="00104355" w:rsidP="003B7B13">
      <w:pPr>
        <w:spacing w:after="20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26C0EA86" w14:textId="77777777" w:rsid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  <w:r w:rsidRPr="00BE26F5">
        <w:rPr>
          <w:rFonts w:ascii="Verdana" w:hAnsi="Verdana" w:cstheme="minorHAnsi"/>
          <w:sz w:val="18"/>
          <w:szCs w:val="18"/>
        </w:rPr>
        <w:lastRenderedPageBreak/>
        <w:t>Graag hier uw gegevens invullen zodat de Belastingdienst, indien nodig, contact met u kan opnemen.</w:t>
      </w:r>
    </w:p>
    <w:p w14:paraId="51F1D5B2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9067" w:type="dxa"/>
        <w:tblInd w:w="0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BE26F5" w:rsidRPr="00BE26F5" w14:paraId="50B5AD9B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59FDE49" w14:textId="77777777" w:rsidR="00BE26F5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  <w:t>Naam organisatie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8172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11F3DDF1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4D2002D" w14:textId="77777777" w:rsidR="00BE26F5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  <w:t>Naam contactpersoon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BBA0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CD48DE" w:rsidRPr="00BE26F5" w14:paraId="0926CB6D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39620D8" w14:textId="77777777" w:rsidR="00CD48DE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Functie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E472" w14:textId="77777777" w:rsidR="00CD48DE" w:rsidRPr="00BE26F5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E26F5" w:rsidRPr="00BE26F5" w14:paraId="2E8AF9F9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056B831" w14:textId="77777777" w:rsidR="00BE26F5" w:rsidRPr="00173D32" w:rsidRDefault="00173D32">
            <w:pPr>
              <w:jc w:val="both"/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 w:cstheme="minorHAnsi"/>
                <w:color w:val="FFFFFF" w:themeColor="background1"/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EDFF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33DBBA6E" w14:textId="77777777" w:rsidTr="00173D3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4A490FD" w14:textId="77777777" w:rsidR="00BE26F5" w:rsidRPr="00173D32" w:rsidRDefault="00173D32">
            <w:pPr>
              <w:jc w:val="both"/>
              <w:rPr>
                <w:rFonts w:ascii="Verdana" w:hAnsi="Verdana" w:cstheme="minorBidi"/>
                <w:color w:val="FFFFFF" w:themeColor="background1"/>
                <w:sz w:val="18"/>
                <w:szCs w:val="18"/>
                <w:lang w:val="nl-NL"/>
              </w:rPr>
            </w:pPr>
            <w:r w:rsidRPr="00173D32">
              <w:rPr>
                <w:rFonts w:ascii="Verdana" w:hAnsi="Verdana"/>
                <w:color w:val="FFFFFF" w:themeColor="background1"/>
                <w:sz w:val="18"/>
                <w:szCs w:val="18"/>
                <w:lang w:val="nl-NL"/>
              </w:rPr>
              <w:t>E-mailadres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F0FB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0F8BE15C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p w14:paraId="04514045" w14:textId="77777777" w:rsidR="00E17749" w:rsidRDefault="00BE26F5" w:rsidP="00BE26F5">
      <w:pPr>
        <w:pBdr>
          <w:bottom w:val="single" w:sz="4" w:space="1" w:color="auto"/>
        </w:pBdr>
        <w:jc w:val="both"/>
      </w:pPr>
      <w:r w:rsidRPr="00BE26F5">
        <w:rPr>
          <w:rFonts w:ascii="Verdana" w:hAnsi="Verdana"/>
          <w:sz w:val="18"/>
          <w:szCs w:val="18"/>
        </w:rPr>
        <w:t xml:space="preserve">Indien u om wat voor reden dan ook geen antwoord wilt geven op een bepaalde vraag, dan graag aangeven waarom u hier geen antwoord op wenst te geven. Indien u geen openbaar antwoord </w:t>
      </w:r>
      <w:r>
        <w:rPr>
          <w:rFonts w:ascii="Verdana" w:hAnsi="Verdana"/>
          <w:sz w:val="18"/>
          <w:szCs w:val="18"/>
        </w:rPr>
        <w:t>wenst te geven</w:t>
      </w:r>
      <w:r w:rsidRPr="00BE26F5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dan dit ook </w:t>
      </w:r>
      <w:r w:rsidRPr="00BE26F5">
        <w:rPr>
          <w:rFonts w:ascii="Verdana" w:hAnsi="Verdana"/>
          <w:sz w:val="18"/>
          <w:szCs w:val="18"/>
        </w:rPr>
        <w:t>graag aangeven bij de beantwoording.</w:t>
      </w:r>
      <w:r w:rsidR="00E17749" w:rsidRPr="00E17749">
        <w:t xml:space="preserve"> </w:t>
      </w:r>
    </w:p>
    <w:p w14:paraId="3C1B533C" w14:textId="77777777" w:rsidR="00BE26F5" w:rsidRPr="00173D32" w:rsidRDefault="00E17749" w:rsidP="00BE26F5">
      <w:pPr>
        <w:pBdr>
          <w:bottom w:val="single" w:sz="4" w:space="1" w:color="auto"/>
        </w:pBdr>
        <w:jc w:val="both"/>
        <w:rPr>
          <w:rFonts w:ascii="Verdana" w:hAnsi="Verdana"/>
          <w:i/>
          <w:sz w:val="17"/>
          <w:szCs w:val="17"/>
        </w:rPr>
      </w:pPr>
      <w:r w:rsidRPr="00173D32">
        <w:rPr>
          <w:rFonts w:ascii="Verdana" w:hAnsi="Verdana"/>
          <w:i/>
          <w:sz w:val="17"/>
          <w:szCs w:val="17"/>
        </w:rPr>
        <w:t>N.B. acquisitie activiteiten naar aanleiding van deze marktconsultatie worden niet op prijs worden gesteld.</w:t>
      </w:r>
    </w:p>
    <w:p w14:paraId="7F54F92A" w14:textId="77777777" w:rsid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79E7AE53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>De ingevulde vragenlijst kan als bijlage bij de berichtenmodule van TenderNed worden toegestuurd.</w:t>
      </w:r>
    </w:p>
    <w:p w14:paraId="48179FE9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4D5E8DED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>Bij voorbaat dank voor uw bijdrage.</w:t>
      </w:r>
    </w:p>
    <w:p w14:paraId="3F77A699" w14:textId="77777777" w:rsidR="00BE26F5" w:rsidRPr="00BE26F5" w:rsidRDefault="00BE26F5" w:rsidP="00173D32">
      <w:pPr>
        <w:pBdr>
          <w:bottom w:val="single" w:sz="4" w:space="1" w:color="auto"/>
        </w:pBdr>
        <w:jc w:val="right"/>
        <w:rPr>
          <w:sz w:val="18"/>
          <w:szCs w:val="18"/>
        </w:rPr>
      </w:pPr>
    </w:p>
    <w:p w14:paraId="6C3F0BD4" w14:textId="77777777" w:rsidR="00104355" w:rsidRPr="008E1F8B" w:rsidRDefault="00173D32" w:rsidP="00173D32">
      <w:pPr>
        <w:tabs>
          <w:tab w:val="left" w:pos="7392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173D32" w:rsidRPr="00173D32" w14:paraId="5A8C28D0" w14:textId="77777777" w:rsidTr="00173D32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B5B276" w14:textId="77777777" w:rsidR="00104355" w:rsidRPr="00173D32" w:rsidRDefault="00104355" w:rsidP="00B46FC1">
            <w:pPr>
              <w:pStyle w:val="INKStandaard"/>
              <w:numPr>
                <w:ilvl w:val="0"/>
                <w:numId w:val="19"/>
              </w:numPr>
              <w:jc w:val="both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173D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Vragen over </w:t>
            </w:r>
            <w:r w:rsidR="00B46FC1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dienstverlening</w:t>
            </w:r>
          </w:p>
        </w:tc>
      </w:tr>
      <w:tr w:rsidR="00104355" w:rsidRPr="00173D32" w14:paraId="365D465F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06AC7F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7FEC2F30" w14:textId="0658CFF4" w:rsidR="007832AC" w:rsidRDefault="00B46FC1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2831C5">
              <w:rPr>
                <w:rFonts w:ascii="Verdana" w:hAnsi="Verdana"/>
                <w:sz w:val="18"/>
                <w:szCs w:val="18"/>
              </w:rPr>
              <w:t xml:space="preserve">Zijn er naast verkoop, verhuur van kerstdecoratie nog andere vormen die u </w:t>
            </w:r>
          </w:p>
          <w:p w14:paraId="7114646B" w14:textId="505B1F88" w:rsidR="00104355" w:rsidRPr="00173D32" w:rsidRDefault="007832AC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2831C5">
              <w:rPr>
                <w:rFonts w:ascii="Verdana" w:hAnsi="Verdana"/>
                <w:sz w:val="18"/>
                <w:szCs w:val="18"/>
              </w:rPr>
              <w:t>gebruikt</w:t>
            </w:r>
            <w:r w:rsidR="000065AC">
              <w:rPr>
                <w:rFonts w:ascii="Verdana" w:hAnsi="Verdana"/>
                <w:sz w:val="18"/>
                <w:szCs w:val="18"/>
              </w:rPr>
              <w:t>?</w:t>
            </w:r>
            <w:r w:rsidR="005567D4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104355" w:rsidRPr="00173D32" w14:paraId="2E810768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617AC3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3DAF52EC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0A0CF789" w14:textId="77777777" w:rsidR="007D4784" w:rsidRPr="00173D32" w:rsidRDefault="007D4784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04355" w:rsidRPr="00173D32" w14:paraId="37F158A2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5E2F2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27E0204D" w14:textId="77777777" w:rsidR="000065AC" w:rsidRDefault="000065AC" w:rsidP="00B22E8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2E88">
              <w:rPr>
                <w:rFonts w:ascii="Verdana" w:hAnsi="Verdana"/>
                <w:sz w:val="18"/>
                <w:szCs w:val="18"/>
              </w:rPr>
              <w:t>Z</w:t>
            </w:r>
            <w:r w:rsidR="00A47D9B">
              <w:rPr>
                <w:rFonts w:ascii="Verdana" w:hAnsi="Verdana"/>
                <w:sz w:val="18"/>
                <w:szCs w:val="18"/>
              </w:rPr>
              <w:t xml:space="preserve">ijn </w:t>
            </w:r>
            <w:r w:rsidR="00B22E88">
              <w:rPr>
                <w:rFonts w:ascii="Verdana" w:hAnsi="Verdana"/>
                <w:sz w:val="18"/>
                <w:szCs w:val="18"/>
              </w:rPr>
              <w:t xml:space="preserve">er </w:t>
            </w:r>
            <w:r w:rsidR="00A47D9B">
              <w:rPr>
                <w:rFonts w:ascii="Verdana" w:hAnsi="Verdana"/>
                <w:sz w:val="18"/>
                <w:szCs w:val="18"/>
              </w:rPr>
              <w:t xml:space="preserve">mogelijkheden om indien gewenst buiten kantoortijden kerstdecoratie aan te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5C440143" w14:textId="77777777" w:rsidR="00104355" w:rsidRPr="00173D32" w:rsidRDefault="000065AC" w:rsidP="00B22E8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A47D9B">
              <w:rPr>
                <w:rFonts w:ascii="Verdana" w:hAnsi="Verdana"/>
                <w:sz w:val="18"/>
                <w:szCs w:val="18"/>
              </w:rPr>
              <w:t xml:space="preserve">brengen </w:t>
            </w:r>
            <w:r>
              <w:rPr>
                <w:rFonts w:ascii="Verdana" w:hAnsi="Verdana"/>
                <w:sz w:val="18"/>
                <w:szCs w:val="18"/>
              </w:rPr>
              <w:t>of te verwijderen</w:t>
            </w:r>
            <w:r w:rsidR="00A47D9B"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104355" w:rsidRPr="00173D32" w14:paraId="04EB59C1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E20AE7" w14:textId="77777777" w:rsidR="00237452" w:rsidRPr="00173D32" w:rsidRDefault="00237452" w:rsidP="0023745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3AC927C5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20780F7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04355" w:rsidRPr="00173D32" w14:paraId="30568913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DEE24E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289CB616" w14:textId="77777777" w:rsidR="000065AC" w:rsidRDefault="000065AC" w:rsidP="005567D4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5567D4">
              <w:rPr>
                <w:rFonts w:ascii="Verdana" w:hAnsi="Verdana"/>
                <w:sz w:val="18"/>
                <w:szCs w:val="18"/>
              </w:rPr>
              <w:t xml:space="preserve">Zijn er mogelijkheden om bijvoorbeeld per </w:t>
            </w:r>
            <w:r w:rsidR="00672F7D">
              <w:rPr>
                <w:rFonts w:ascii="Verdana" w:hAnsi="Verdana"/>
                <w:sz w:val="18"/>
                <w:szCs w:val="18"/>
              </w:rPr>
              <w:t>afleverlocatie een bepaald</w:t>
            </w:r>
            <w:r w:rsidR="005567D4">
              <w:rPr>
                <w:rFonts w:ascii="Verdana" w:hAnsi="Verdana"/>
                <w:sz w:val="18"/>
                <w:szCs w:val="18"/>
              </w:rPr>
              <w:t xml:space="preserve"> decoratie/thema </w:t>
            </w:r>
          </w:p>
          <w:p w14:paraId="52D58AC2" w14:textId="77777777" w:rsidR="007832AC" w:rsidRDefault="000065AC" w:rsidP="00C16BE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5567D4">
              <w:rPr>
                <w:rFonts w:ascii="Verdana" w:hAnsi="Verdana"/>
                <w:sz w:val="18"/>
                <w:szCs w:val="18"/>
              </w:rPr>
              <w:t>te kiezen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  <w:r w:rsidR="00672F7D">
              <w:rPr>
                <w:rFonts w:ascii="Verdana" w:hAnsi="Verdana"/>
                <w:sz w:val="18"/>
                <w:szCs w:val="18"/>
              </w:rPr>
              <w:t xml:space="preserve"> (Dus </w:t>
            </w:r>
            <w:r w:rsidR="00C16BEF">
              <w:rPr>
                <w:rFonts w:ascii="Verdana" w:hAnsi="Verdana"/>
                <w:sz w:val="18"/>
                <w:szCs w:val="18"/>
              </w:rPr>
              <w:t>per locatie een verschillend thema</w:t>
            </w:r>
            <w:r w:rsidR="00672F7D">
              <w:rPr>
                <w:rFonts w:ascii="Verdana" w:hAnsi="Verdana"/>
                <w:sz w:val="18"/>
                <w:szCs w:val="18"/>
              </w:rPr>
              <w:t>.)</w:t>
            </w:r>
            <w:r w:rsidR="00536D77">
              <w:rPr>
                <w:rFonts w:ascii="Verdana" w:hAnsi="Verdana"/>
                <w:sz w:val="18"/>
                <w:szCs w:val="18"/>
              </w:rPr>
              <w:t xml:space="preserve"> In hoeverre kunt u hierin flexibel </w:t>
            </w:r>
          </w:p>
          <w:p w14:paraId="1F02251D" w14:textId="59994314" w:rsidR="00104355" w:rsidRPr="00173D32" w:rsidRDefault="007832AC" w:rsidP="00C16BE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536D77">
              <w:rPr>
                <w:rFonts w:ascii="Verdana" w:hAnsi="Verdana"/>
                <w:sz w:val="18"/>
                <w:szCs w:val="18"/>
              </w:rPr>
              <w:t xml:space="preserve">zijn? </w:t>
            </w:r>
          </w:p>
        </w:tc>
      </w:tr>
      <w:tr w:rsidR="00104355" w:rsidRPr="00173D32" w14:paraId="78441C8E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D578F2" w14:textId="77777777" w:rsidR="00237452" w:rsidRPr="00173D32" w:rsidRDefault="00237452" w:rsidP="0023745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528D83A0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9FF754F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237452" w:rsidRPr="00173D32" w14:paraId="42D08AD3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087104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26E482FE" w14:textId="77777777" w:rsidR="0023745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u uitleggen wat er allemaal onder huur van kerstdecoratie bij uw dienstverlening </w:t>
            </w:r>
          </w:p>
          <w:p w14:paraId="27820A44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valt?</w:t>
            </w:r>
          </w:p>
        </w:tc>
      </w:tr>
      <w:tr w:rsidR="00237452" w:rsidRPr="00173D32" w14:paraId="5A428547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6A9C5D" w14:textId="77777777" w:rsidR="00237452" w:rsidRPr="00173D32" w:rsidRDefault="00237452" w:rsidP="0023745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75FD8236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9793713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237452" w:rsidRPr="00173D32" w14:paraId="57D7E2D1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FFE988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643E2B80" w14:textId="1AAFD009" w:rsidR="007832AC" w:rsidRDefault="007832AC" w:rsidP="00536D77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536D77">
              <w:rPr>
                <w:rFonts w:ascii="Verdana" w:hAnsi="Verdana"/>
                <w:sz w:val="18"/>
                <w:szCs w:val="18"/>
              </w:rPr>
              <w:t>Is het mogelijk dat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237452">
              <w:rPr>
                <w:rFonts w:ascii="Verdana" w:hAnsi="Verdana"/>
                <w:sz w:val="18"/>
                <w:szCs w:val="18"/>
              </w:rPr>
              <w:t xml:space="preserve">de kerstdecoratie op de gewenste plek </w:t>
            </w:r>
            <w:r>
              <w:rPr>
                <w:rFonts w:ascii="Verdana" w:hAnsi="Verdana"/>
                <w:sz w:val="18"/>
                <w:szCs w:val="18"/>
              </w:rPr>
              <w:t xml:space="preserve">wordt </w:t>
            </w:r>
            <w:r w:rsidR="00237452">
              <w:rPr>
                <w:rFonts w:ascii="Verdana" w:hAnsi="Verdana"/>
                <w:sz w:val="18"/>
                <w:szCs w:val="18"/>
              </w:rPr>
              <w:t xml:space="preserve">opgetuigd en na de </w:t>
            </w:r>
          </w:p>
          <w:p w14:paraId="28AEE019" w14:textId="75EFDCF2" w:rsidR="00237452" w:rsidRPr="00173D32" w:rsidRDefault="007832AC" w:rsidP="00536D77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237452">
              <w:rPr>
                <w:rFonts w:ascii="Verdana" w:hAnsi="Verdana"/>
                <w:sz w:val="18"/>
                <w:szCs w:val="18"/>
              </w:rPr>
              <w:t>feestdagen weer</w:t>
            </w:r>
            <w:r w:rsidR="00536D77">
              <w:rPr>
                <w:rFonts w:ascii="Verdana" w:hAnsi="Verdana"/>
                <w:sz w:val="18"/>
                <w:szCs w:val="18"/>
              </w:rPr>
              <w:t xml:space="preserve"> wordt </w:t>
            </w:r>
            <w:r w:rsidR="00237452">
              <w:rPr>
                <w:rFonts w:ascii="Verdana" w:hAnsi="Verdana"/>
                <w:sz w:val="18"/>
                <w:szCs w:val="18"/>
              </w:rPr>
              <w:t xml:space="preserve">afgetuigd? Of is dat aan de besteller?   </w:t>
            </w:r>
          </w:p>
        </w:tc>
      </w:tr>
      <w:tr w:rsidR="00237452" w:rsidRPr="00173D32" w14:paraId="4CF54D85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254D90" w14:textId="77777777" w:rsidR="00237452" w:rsidRPr="00173D32" w:rsidRDefault="00237452" w:rsidP="0023745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21D346E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5710C65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237452" w:rsidRPr="00173D32" w14:paraId="4C630FD6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ABB517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4B4F2206" w14:textId="77777777" w:rsidR="0023745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u het dienstverleningsproces m.b.t. huur beschrijven van bestellen tot het weer </w:t>
            </w:r>
          </w:p>
          <w:p w14:paraId="35D924F6" w14:textId="77777777" w:rsidR="0023745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ophalen van de kerstdecoratie? Inclusief tijdslijn en de wijze waarop u de opdrachtgever </w:t>
            </w:r>
          </w:p>
          <w:p w14:paraId="666BB09B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ontzorgen.</w:t>
            </w:r>
          </w:p>
        </w:tc>
      </w:tr>
      <w:tr w:rsidR="00237452" w:rsidRPr="00173D32" w14:paraId="0599394A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63634E" w14:textId="77777777" w:rsidR="00237452" w:rsidRPr="00173D32" w:rsidRDefault="00237452" w:rsidP="0023745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72E563A7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52CDFF9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237452" w:rsidRPr="00173D32" w14:paraId="12E49E88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377996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291B698E" w14:textId="77777777" w:rsidR="007832AC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Wat te doen bij schade door ongeluk (Er loopt iemand tegen </w:t>
            </w:r>
            <w:r w:rsidR="00536D77">
              <w:rPr>
                <w:rFonts w:ascii="Verdana" w:hAnsi="Verdana"/>
                <w:sz w:val="18"/>
                <w:szCs w:val="18"/>
              </w:rPr>
              <w:t>een kerstboom</w:t>
            </w:r>
            <w:r w:rsidR="007832AC">
              <w:rPr>
                <w:rFonts w:ascii="Verdana" w:hAnsi="Verdana"/>
                <w:sz w:val="18"/>
                <w:szCs w:val="18"/>
              </w:rPr>
              <w:t xml:space="preserve"> of overige </w:t>
            </w:r>
          </w:p>
          <w:p w14:paraId="47CE7E54" w14:textId="77777777" w:rsidR="007832AC" w:rsidRDefault="007832A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kerstdecoratie</w:t>
            </w:r>
            <w:r w:rsidR="00536D7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37452">
              <w:rPr>
                <w:rFonts w:ascii="Verdana" w:hAnsi="Verdana"/>
                <w:sz w:val="18"/>
                <w:szCs w:val="18"/>
              </w:rPr>
              <w:t>aan bijv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="00237452">
              <w:rPr>
                <w:rFonts w:ascii="Verdana" w:hAnsi="Verdana"/>
                <w:sz w:val="18"/>
                <w:szCs w:val="18"/>
              </w:rPr>
              <w:t>). Wat gebeur</w:t>
            </w:r>
            <w:r w:rsidR="00536D77">
              <w:rPr>
                <w:rFonts w:ascii="Verdana" w:hAnsi="Verdana"/>
                <w:sz w:val="18"/>
                <w:szCs w:val="18"/>
              </w:rPr>
              <w:t>t</w:t>
            </w:r>
            <w:r w:rsidR="00237452">
              <w:rPr>
                <w:rFonts w:ascii="Verdana" w:hAnsi="Verdana"/>
                <w:sz w:val="18"/>
                <w:szCs w:val="18"/>
              </w:rPr>
              <w:t xml:space="preserve"> er met de kosten die worden gemaakt? Hoe gaat </w:t>
            </w:r>
          </w:p>
          <w:p w14:paraId="0540680E" w14:textId="0FEE34EF" w:rsidR="00237452" w:rsidRPr="00173D32" w:rsidRDefault="007832A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237452">
              <w:rPr>
                <w:rFonts w:ascii="Verdana" w:hAnsi="Verdana"/>
                <w:sz w:val="18"/>
                <w:szCs w:val="18"/>
              </w:rPr>
              <w:t>uw onderneming hier mee om?</w:t>
            </w:r>
          </w:p>
        </w:tc>
      </w:tr>
      <w:tr w:rsidR="00237452" w:rsidRPr="00173D32" w14:paraId="50476C56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A278C8" w14:textId="77777777" w:rsidR="00237452" w:rsidRPr="00173D32" w:rsidRDefault="00237452" w:rsidP="0023745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lastRenderedPageBreak/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5F008565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20A4D62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48895F" w14:textId="77777777" w:rsidR="00D7290F" w:rsidRDefault="00D7290F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E17918" w:rsidRPr="00173D32" w14:paraId="12C64F92" w14:textId="77777777" w:rsidTr="007E2C83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0AC222" w14:textId="77777777" w:rsidR="00E17918" w:rsidRPr="00173D32" w:rsidRDefault="00E17918" w:rsidP="007E2C83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Vragen over assortiment</w:t>
            </w:r>
          </w:p>
        </w:tc>
      </w:tr>
      <w:tr w:rsidR="00E17918" w:rsidRPr="00173D32" w14:paraId="6838441B" w14:textId="77777777" w:rsidTr="007E2C8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756E0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31FCAA1D" w14:textId="77777777" w:rsidR="00E17918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Kunt u aangeven op welke wijze u kerstdecoraties heeft onderverdeeld (categorieën, </w:t>
            </w:r>
          </w:p>
          <w:p w14:paraId="4516F31A" w14:textId="77777777" w:rsidR="00E17918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thema’s etc.) of hoeveel verschillende thema’s/categorieën u heeft? Kunt u toelichten in </w:t>
            </w:r>
          </w:p>
          <w:p w14:paraId="1C78FABF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hoeverre uw assortiment </w:t>
            </w:r>
            <w:r w:rsidRPr="00651D18">
              <w:rPr>
                <w:rFonts w:ascii="Verdana" w:hAnsi="Verdana"/>
                <w:sz w:val="18"/>
                <w:szCs w:val="18"/>
              </w:rPr>
              <w:t>groot, gevarieerd, kwalitatief e</w:t>
            </w:r>
            <w:r>
              <w:rPr>
                <w:rFonts w:ascii="Verdana" w:hAnsi="Verdana"/>
                <w:sz w:val="18"/>
                <w:szCs w:val="18"/>
              </w:rPr>
              <w:t>n representatief is?</w:t>
            </w:r>
          </w:p>
        </w:tc>
      </w:tr>
      <w:tr w:rsidR="00E17918" w:rsidRPr="00173D32" w14:paraId="5B1E22FE" w14:textId="77777777" w:rsidTr="007E2C8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99AE07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FB623CE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9884078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E17918" w:rsidRPr="00173D32" w14:paraId="1B9BBD1C" w14:textId="77777777" w:rsidTr="007E2C8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315D97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7180B621" w14:textId="77777777" w:rsidR="00C25B18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Maakt u gebruik van een eigen webshop</w:t>
            </w:r>
            <w:r w:rsidR="00C25B18">
              <w:rPr>
                <w:rFonts w:ascii="Verdana" w:hAnsi="Verdana"/>
                <w:sz w:val="18"/>
                <w:szCs w:val="18"/>
              </w:rPr>
              <w:t xml:space="preserve"> (online catalogus)</w:t>
            </w:r>
            <w:r>
              <w:rPr>
                <w:rFonts w:ascii="Verdana" w:hAnsi="Verdana"/>
                <w:sz w:val="18"/>
                <w:szCs w:val="18"/>
              </w:rPr>
              <w:t xml:space="preserve"> voor verhuur van </w:t>
            </w:r>
          </w:p>
          <w:p w14:paraId="3823BEB2" w14:textId="77777777" w:rsidR="00C25B18" w:rsidRDefault="00C25B18" w:rsidP="00C25B1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17918">
              <w:rPr>
                <w:rFonts w:ascii="Verdana" w:hAnsi="Verdana"/>
                <w:sz w:val="18"/>
                <w:szCs w:val="18"/>
              </w:rPr>
              <w:t>kerstdecoratie en</w:t>
            </w:r>
            <w:r>
              <w:rPr>
                <w:rFonts w:ascii="Verdana" w:hAnsi="Verdana"/>
                <w:sz w:val="18"/>
                <w:szCs w:val="18"/>
              </w:rPr>
              <w:t xml:space="preserve"> kunt u</w:t>
            </w:r>
            <w:r w:rsidR="00E1791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uw </w:t>
            </w:r>
            <w:r w:rsidR="00E17918">
              <w:rPr>
                <w:rFonts w:ascii="Verdana" w:hAnsi="Verdana"/>
                <w:sz w:val="18"/>
                <w:szCs w:val="18"/>
              </w:rPr>
              <w:t>assortiment</w:t>
            </w:r>
            <w:r>
              <w:rPr>
                <w:rFonts w:ascii="Verdana" w:hAnsi="Verdana"/>
                <w:sz w:val="18"/>
                <w:szCs w:val="18"/>
              </w:rPr>
              <w:t xml:space="preserve"> (online catalogus)</w:t>
            </w:r>
            <w:r w:rsidR="00E1791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afstemmen op de </w:t>
            </w:r>
          </w:p>
          <w:p w14:paraId="51F41378" w14:textId="33594F1F" w:rsidR="00E17918" w:rsidRPr="00173D32" w:rsidRDefault="00C25B18" w:rsidP="00C25B1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Belastingdienst als </w:t>
            </w:r>
            <w:r w:rsidR="00E17918">
              <w:rPr>
                <w:rFonts w:ascii="Verdana" w:hAnsi="Verdana"/>
                <w:sz w:val="18"/>
                <w:szCs w:val="18"/>
              </w:rPr>
              <w:t xml:space="preserve">afnemende partij? </w:t>
            </w:r>
          </w:p>
        </w:tc>
      </w:tr>
      <w:tr w:rsidR="00E17918" w:rsidRPr="00173D32" w14:paraId="3C5160A4" w14:textId="77777777" w:rsidTr="007E2C8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B29ED5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1F842C0B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C9A7398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E17918" w:rsidRPr="00173D32" w14:paraId="00D5026B" w14:textId="77777777" w:rsidTr="007E2C8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F545ED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1488607A" w14:textId="77777777" w:rsidR="00E17918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u iets zeggen over de frequentie van afwisseling (categorieën/thema’s) van uw </w:t>
            </w:r>
          </w:p>
          <w:p w14:paraId="4EE9F7D2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assortiment? Is dit gedeeltelijk per jaar, alle jaarlijks etc.?</w:t>
            </w:r>
          </w:p>
        </w:tc>
      </w:tr>
      <w:tr w:rsidR="00E17918" w:rsidRPr="00173D32" w14:paraId="210D3C06" w14:textId="77777777" w:rsidTr="007E2C8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CA6F28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1F17126C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32A83C0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E17918" w:rsidRPr="00173D32" w14:paraId="19FBA993" w14:textId="77777777" w:rsidTr="007E2C83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C4771E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731A7191" w14:textId="77777777" w:rsidR="00E17918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u de laatste trends op het gebied van kerst- en/of eindejaarsdecoratie beschrijven? </w:t>
            </w:r>
          </w:p>
          <w:p w14:paraId="5883C64E" w14:textId="77777777" w:rsidR="00E17918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Welke relevante (innovatieve) product/ dienstontwikkeling voorziet u in de (nabije) </w:t>
            </w:r>
          </w:p>
          <w:p w14:paraId="525B7746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toekomst? </w:t>
            </w:r>
          </w:p>
        </w:tc>
      </w:tr>
      <w:tr w:rsidR="00E17918" w:rsidRPr="00173D32" w14:paraId="7F161FC9" w14:textId="77777777" w:rsidTr="007E2C83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A52A84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695CFA0B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EF16E02" w14:textId="77777777" w:rsidR="00E17918" w:rsidRPr="00173D32" w:rsidRDefault="00E17918" w:rsidP="007E2C8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D7290F" w:rsidRPr="00173D32" w14:paraId="32F6D276" w14:textId="77777777" w:rsidTr="00C9563A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73B9CB" w14:textId="1671BD48" w:rsidR="00D7290F" w:rsidRPr="00173D32" w:rsidRDefault="00E17918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D7290F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2058513B" w14:textId="77777777" w:rsidR="00E17918" w:rsidRDefault="000065AC" w:rsidP="000065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Is het mogelijk </w:t>
            </w:r>
            <w:r w:rsidR="003D0DCE">
              <w:rPr>
                <w:rFonts w:ascii="Verdana" w:hAnsi="Verdana"/>
                <w:sz w:val="18"/>
                <w:szCs w:val="18"/>
              </w:rPr>
              <w:t xml:space="preserve">om jaarlijks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van assortiment te wisselen (op product en bijv. op kleur) </w:t>
            </w:r>
          </w:p>
          <w:p w14:paraId="13AB5B92" w14:textId="2C5B9A8D" w:rsidR="007D224C" w:rsidRDefault="00E17918" w:rsidP="000065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zonder </w:t>
            </w:r>
            <w:r w:rsidR="000065AC">
              <w:rPr>
                <w:rFonts w:ascii="Verdana" w:hAnsi="Verdana"/>
                <w:sz w:val="18"/>
                <w:szCs w:val="18"/>
              </w:rPr>
              <w:t>meerkosten per jaar?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2FE4A213" w14:textId="77777777" w:rsidR="007D224C" w:rsidRDefault="007D224C" w:rsidP="000065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Wat </w:t>
            </w:r>
            <w:r w:rsidR="000065AC">
              <w:rPr>
                <w:rFonts w:ascii="Verdana" w:hAnsi="Verdana"/>
                <w:sz w:val="18"/>
                <w:szCs w:val="18"/>
              </w:rPr>
              <w:t xml:space="preserve">de opdrachtgever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eigenlijk </w:t>
            </w:r>
            <w:r w:rsidR="000065AC">
              <w:rPr>
                <w:rFonts w:ascii="Verdana" w:hAnsi="Verdana"/>
                <w:sz w:val="18"/>
                <w:szCs w:val="18"/>
              </w:rPr>
              <w:t xml:space="preserve">wenst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is een </w:t>
            </w:r>
            <w:r w:rsidR="000065AC">
              <w:rPr>
                <w:rFonts w:ascii="Verdana" w:hAnsi="Verdana"/>
                <w:sz w:val="18"/>
                <w:szCs w:val="18"/>
              </w:rPr>
              <w:t>budget/</w:t>
            </w:r>
            <w:r w:rsidR="00D7290F">
              <w:rPr>
                <w:rFonts w:ascii="Verdana" w:hAnsi="Verdana"/>
                <w:sz w:val="18"/>
                <w:szCs w:val="18"/>
              </w:rPr>
              <w:t>bedrag</w:t>
            </w:r>
            <w:r w:rsidR="00930B00">
              <w:rPr>
                <w:rFonts w:ascii="Verdana" w:hAnsi="Verdana"/>
                <w:sz w:val="18"/>
                <w:szCs w:val="18"/>
              </w:rPr>
              <w:t xml:space="preserve"> per pand/locatie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</w:rPr>
              <w:t xml:space="preserve">Klein,  </w:t>
            </w:r>
          </w:p>
          <w:p w14:paraId="712A7B1D" w14:textId="77777777" w:rsidR="007D224C" w:rsidRDefault="007D224C" w:rsidP="000065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middelgroot en g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root. </w:t>
            </w:r>
            <w:r w:rsidR="000065AC">
              <w:rPr>
                <w:rFonts w:ascii="Verdana" w:hAnsi="Verdana"/>
                <w:sz w:val="18"/>
                <w:szCs w:val="18"/>
              </w:rPr>
              <w:t xml:space="preserve">Per pand kan er dan gekeken worden wat de mogelijkheden zijn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5C1ED24" w14:textId="77777777" w:rsidR="000065AC" w:rsidRDefault="007D224C" w:rsidP="000065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065AC">
              <w:rPr>
                <w:rFonts w:ascii="Verdana" w:hAnsi="Verdana"/>
                <w:sz w:val="18"/>
                <w:szCs w:val="18"/>
              </w:rPr>
              <w:t>voor afname binnen dat budget.</w:t>
            </w:r>
          </w:p>
          <w:p w14:paraId="7BB33D3D" w14:textId="77777777" w:rsidR="007D224C" w:rsidRDefault="000065AC" w:rsidP="00EA5B2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A5B22">
              <w:rPr>
                <w:rFonts w:ascii="Verdana" w:hAnsi="Verdana"/>
                <w:sz w:val="18"/>
                <w:szCs w:val="18"/>
              </w:rPr>
              <w:t>Opdrachtgever is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 benieuwd naar wat </w:t>
            </w:r>
            <w:r w:rsidR="00EA5B22">
              <w:rPr>
                <w:rFonts w:ascii="Verdana" w:hAnsi="Verdana"/>
                <w:sz w:val="18"/>
                <w:szCs w:val="18"/>
              </w:rPr>
              <w:t>u kunt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 aanbieden </w:t>
            </w:r>
            <w:r w:rsidR="00EA5B22">
              <w:rPr>
                <w:rFonts w:ascii="Verdana" w:hAnsi="Verdana"/>
                <w:sz w:val="18"/>
                <w:szCs w:val="18"/>
              </w:rPr>
              <w:t>e</w:t>
            </w:r>
            <w:r w:rsidR="00D7290F">
              <w:rPr>
                <w:rFonts w:ascii="Verdana" w:hAnsi="Verdana"/>
                <w:sz w:val="18"/>
                <w:szCs w:val="18"/>
              </w:rPr>
              <w:t>n</w:t>
            </w:r>
            <w:r w:rsidR="00EA5B22">
              <w:rPr>
                <w:rFonts w:ascii="Verdana" w:hAnsi="Verdana"/>
                <w:sz w:val="18"/>
                <w:szCs w:val="18"/>
              </w:rPr>
              <w:t>/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of </w:t>
            </w:r>
            <w:r>
              <w:rPr>
                <w:rFonts w:ascii="Verdana" w:hAnsi="Verdana"/>
                <w:sz w:val="18"/>
                <w:szCs w:val="18"/>
              </w:rPr>
              <w:t>v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ariatie </w:t>
            </w:r>
            <w:r w:rsidR="007D224C">
              <w:rPr>
                <w:rFonts w:ascii="Verdana" w:hAnsi="Verdana"/>
                <w:sz w:val="18"/>
                <w:szCs w:val="18"/>
              </w:rPr>
              <w:t xml:space="preserve">tussen de panden  </w:t>
            </w:r>
          </w:p>
          <w:p w14:paraId="26415216" w14:textId="77777777" w:rsidR="00D7290F" w:rsidRPr="00173D32" w:rsidRDefault="007D224C" w:rsidP="00EA5B2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7290F">
              <w:rPr>
                <w:rFonts w:ascii="Verdana" w:hAnsi="Verdana"/>
                <w:sz w:val="18"/>
                <w:szCs w:val="18"/>
              </w:rPr>
              <w:t>dan mogelijk is</w:t>
            </w:r>
            <w:r w:rsidR="00EA5B22">
              <w:rPr>
                <w:rFonts w:ascii="Verdana" w:hAnsi="Verdana"/>
                <w:sz w:val="18"/>
                <w:szCs w:val="18"/>
              </w:rPr>
              <w:t>.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7290F" w:rsidRPr="00173D32" w14:paraId="4D4305F2" w14:textId="77777777" w:rsidTr="00C9563A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F4C2BF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65DFF6F8" w14:textId="77777777" w:rsidR="00D7290F" w:rsidRPr="00173D32" w:rsidRDefault="00D7290F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C128346" w14:textId="77777777" w:rsidR="00D7290F" w:rsidRPr="00173D32" w:rsidRDefault="00D7290F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D7290F" w:rsidRPr="00173D32" w14:paraId="338070A2" w14:textId="77777777" w:rsidTr="00C9563A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47F5E0" w14:textId="0D4DC148" w:rsidR="00D7290F" w:rsidRPr="00173D32" w:rsidRDefault="00E17918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D7290F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26B04780" w14:textId="77777777" w:rsidR="007D224C" w:rsidRDefault="00EA5B22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Zijn er ook nog andere keuzemogelijkheden dan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producten </w:t>
            </w:r>
            <w:r>
              <w:rPr>
                <w:rFonts w:ascii="Verdana" w:hAnsi="Verdana"/>
                <w:sz w:val="18"/>
                <w:szCs w:val="18"/>
              </w:rPr>
              <w:t xml:space="preserve">zoals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een kerstboom en een </w:t>
            </w:r>
          </w:p>
          <w:p w14:paraId="35956E8F" w14:textId="77777777" w:rsidR="00E17918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A5B22">
              <w:rPr>
                <w:rFonts w:ascii="Verdana" w:hAnsi="Verdana"/>
                <w:sz w:val="18"/>
                <w:szCs w:val="18"/>
              </w:rPr>
              <w:t xml:space="preserve">guirlande </w:t>
            </w:r>
            <w:r w:rsidR="00D7290F">
              <w:rPr>
                <w:rFonts w:ascii="Verdana" w:hAnsi="Verdana"/>
                <w:sz w:val="18"/>
                <w:szCs w:val="18"/>
              </w:rPr>
              <w:t>tegen dezelfde prijs</w:t>
            </w:r>
            <w:r w:rsidR="00EA5B22">
              <w:rPr>
                <w:rFonts w:ascii="Verdana" w:hAnsi="Verdana"/>
                <w:sz w:val="18"/>
                <w:szCs w:val="18"/>
              </w:rPr>
              <w:t>?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51E26">
              <w:rPr>
                <w:rFonts w:ascii="Verdana" w:hAnsi="Verdana"/>
                <w:sz w:val="18"/>
                <w:szCs w:val="18"/>
              </w:rPr>
              <w:t>Welke producten/diensten kunt u nog meer leveren</w:t>
            </w:r>
            <w:r w:rsidR="008C64B8">
              <w:rPr>
                <w:rFonts w:ascii="Verdana" w:hAnsi="Verdana"/>
                <w:sz w:val="18"/>
                <w:szCs w:val="18"/>
              </w:rPr>
              <w:t xml:space="preserve"> die </w:t>
            </w:r>
          </w:p>
          <w:p w14:paraId="53B3CB05" w14:textId="02F76877" w:rsidR="00D7290F" w:rsidRPr="00173D32" w:rsidRDefault="00E17918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8C64B8">
              <w:rPr>
                <w:rFonts w:ascii="Verdana" w:hAnsi="Verdana"/>
                <w:sz w:val="18"/>
                <w:szCs w:val="18"/>
              </w:rPr>
              <w:t>verband hebben met deze dienstverlening</w:t>
            </w:r>
            <w:r w:rsidR="00651E26">
              <w:rPr>
                <w:rFonts w:ascii="Verdana" w:hAnsi="Verdana"/>
                <w:sz w:val="18"/>
                <w:szCs w:val="18"/>
              </w:rPr>
              <w:t xml:space="preserve">? </w:t>
            </w:r>
          </w:p>
        </w:tc>
      </w:tr>
      <w:tr w:rsidR="00D7290F" w:rsidRPr="00173D32" w14:paraId="41D57DEF" w14:textId="77777777" w:rsidTr="00C9563A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6DCD51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4C6A8DCB" w14:textId="77777777" w:rsidR="00D7290F" w:rsidRPr="00173D32" w:rsidRDefault="00D7290F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ECE77C5" w14:textId="77777777" w:rsidR="00D7290F" w:rsidRPr="00173D32" w:rsidRDefault="00D7290F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D7290F" w:rsidRPr="00173D32" w14:paraId="3B178563" w14:textId="77777777" w:rsidTr="00C9563A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4D0A99" w14:textId="480FC729" w:rsidR="00D7290F" w:rsidRPr="00173D32" w:rsidRDefault="00E17918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="00D7290F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449C6214" w14:textId="451AE536" w:rsidR="007D224C" w:rsidRDefault="00EA5B22" w:rsidP="00EA5B2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7D224C">
              <w:rPr>
                <w:rFonts w:ascii="Verdana" w:hAnsi="Verdana"/>
                <w:sz w:val="18"/>
                <w:szCs w:val="18"/>
              </w:rPr>
              <w:t>Hoe zit het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 met de </w:t>
            </w:r>
            <w:r w:rsidR="0067224C">
              <w:rPr>
                <w:rFonts w:ascii="Verdana" w:hAnsi="Verdana"/>
                <w:sz w:val="18"/>
                <w:szCs w:val="18"/>
              </w:rPr>
              <w:t>(</w:t>
            </w:r>
            <w:r w:rsidR="00D7290F">
              <w:rPr>
                <w:rFonts w:ascii="Verdana" w:hAnsi="Verdana"/>
                <w:sz w:val="18"/>
                <w:szCs w:val="18"/>
              </w:rPr>
              <w:t>brand</w:t>
            </w:r>
            <w:r w:rsidR="0067224C">
              <w:rPr>
                <w:rFonts w:ascii="Verdana" w:hAnsi="Verdana"/>
                <w:sz w:val="18"/>
                <w:szCs w:val="18"/>
              </w:rPr>
              <w:t>)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veiligheid van de </w:t>
            </w:r>
            <w:r>
              <w:rPr>
                <w:rFonts w:ascii="Verdana" w:hAnsi="Verdana"/>
                <w:sz w:val="18"/>
                <w:szCs w:val="18"/>
              </w:rPr>
              <w:t xml:space="preserve">door u aan te bieden </w:t>
            </w:r>
            <w:r w:rsidR="00D7290F">
              <w:rPr>
                <w:rFonts w:ascii="Verdana" w:hAnsi="Verdana"/>
                <w:sz w:val="18"/>
                <w:szCs w:val="18"/>
              </w:rPr>
              <w:t xml:space="preserve">producten? Is er sprake </w:t>
            </w:r>
          </w:p>
          <w:p w14:paraId="3E6B7295" w14:textId="77777777" w:rsidR="00D7290F" w:rsidRPr="00173D32" w:rsidRDefault="007D224C" w:rsidP="00EA5B2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7290F">
              <w:rPr>
                <w:rFonts w:ascii="Verdana" w:hAnsi="Verdana"/>
                <w:sz w:val="18"/>
                <w:szCs w:val="18"/>
              </w:rPr>
              <w:t>van een certificering in uw branche?</w:t>
            </w:r>
          </w:p>
        </w:tc>
      </w:tr>
      <w:tr w:rsidR="00D7290F" w:rsidRPr="00173D32" w14:paraId="2BEB84A8" w14:textId="77777777" w:rsidTr="00C9563A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64F6D7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C5E61B6" w14:textId="77777777" w:rsidR="00D7290F" w:rsidRPr="00173D32" w:rsidRDefault="00D7290F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BD74129" w14:textId="77777777" w:rsidR="00D7290F" w:rsidRPr="00173D32" w:rsidRDefault="00D7290F" w:rsidP="00C9563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54CF4CE" w14:textId="77777777" w:rsidR="00D7290F" w:rsidRPr="00173D32" w:rsidRDefault="00D7290F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173D32" w:rsidRPr="00173D32" w14:paraId="7795A7D1" w14:textId="77777777" w:rsidTr="00173D32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583928" w14:textId="77777777" w:rsidR="00104355" w:rsidRPr="00173D32" w:rsidRDefault="00B46FC1" w:rsidP="00CD48DE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Vragen over maatschappelijk verantwoord ondernemen (duurzaamheid, SROI, ISV)</w:t>
            </w:r>
          </w:p>
        </w:tc>
      </w:tr>
      <w:tr w:rsidR="00104355" w:rsidRPr="00173D32" w14:paraId="42BD5567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53F988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0798B2F2" w14:textId="77777777" w:rsidR="00EA5B22" w:rsidRDefault="00EA5B22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4A54">
              <w:rPr>
                <w:rFonts w:ascii="Verdana" w:hAnsi="Verdana"/>
                <w:sz w:val="18"/>
                <w:szCs w:val="18"/>
              </w:rPr>
              <w:t>Wat kunt u zeggen over de wijze van vervoer/transport van kerstdecoratie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 w:rsidR="00B24A54">
              <w:rPr>
                <w:rFonts w:ascii="Verdana" w:hAnsi="Verdana"/>
                <w:sz w:val="18"/>
                <w:szCs w:val="18"/>
              </w:rPr>
              <w:t xml:space="preserve"> naar de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815ADE8" w14:textId="77777777" w:rsidR="00104355" w:rsidRPr="00173D32" w:rsidRDefault="00EA5B22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 </w:t>
            </w:r>
            <w:r w:rsidR="00B24A54">
              <w:rPr>
                <w:rFonts w:ascii="Verdana" w:hAnsi="Verdana"/>
                <w:sz w:val="18"/>
                <w:szCs w:val="18"/>
              </w:rPr>
              <w:t>locaties van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52655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>
              <w:rPr>
                <w:rFonts w:ascii="Verdana" w:hAnsi="Verdana"/>
                <w:sz w:val="18"/>
                <w:szCs w:val="18"/>
              </w:rPr>
              <w:t>in relatie tot maatschapp</w:t>
            </w:r>
            <w:r w:rsidR="007D224C">
              <w:rPr>
                <w:rFonts w:ascii="Verdana" w:hAnsi="Verdana"/>
                <w:sz w:val="18"/>
                <w:szCs w:val="18"/>
              </w:rPr>
              <w:t>elijk ondernemen (duurzaamheid)?</w:t>
            </w:r>
          </w:p>
        </w:tc>
      </w:tr>
      <w:tr w:rsidR="00104355" w:rsidRPr="00173D32" w14:paraId="0C9853D5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822C21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lastRenderedPageBreak/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40E3D46A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F58CC08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04355" w:rsidRPr="00173D32" w14:paraId="6A2EC935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D4CED9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5FA5278B" w14:textId="69D8E63D" w:rsidR="0067224C" w:rsidRDefault="00EA5B22" w:rsidP="00EA5B2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2831C5">
              <w:rPr>
                <w:rFonts w:ascii="Verdana" w:hAnsi="Verdana"/>
                <w:sz w:val="18"/>
                <w:szCs w:val="18"/>
              </w:rPr>
              <w:t>Wat kunt u zeggen over dit onderwerp</w:t>
            </w:r>
            <w:r w:rsidR="0067224C">
              <w:rPr>
                <w:rFonts w:ascii="Verdana" w:hAnsi="Verdana"/>
                <w:sz w:val="18"/>
                <w:szCs w:val="18"/>
              </w:rPr>
              <w:t xml:space="preserve"> (duurzaamheid, social return en ISV) </w:t>
            </w:r>
            <w:r w:rsidR="002831C5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="002831C5">
              <w:rPr>
                <w:rFonts w:ascii="Verdana" w:hAnsi="Verdana"/>
                <w:sz w:val="18"/>
                <w:szCs w:val="18"/>
              </w:rPr>
              <w:t>b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="002831C5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="002831C5">
              <w:rPr>
                <w:rFonts w:ascii="Verdana" w:hAnsi="Verdana"/>
                <w:sz w:val="18"/>
                <w:szCs w:val="18"/>
              </w:rPr>
              <w:t xml:space="preserve"> het </w:t>
            </w:r>
          </w:p>
          <w:p w14:paraId="435D37B4" w14:textId="2BC96FF5" w:rsidR="00F65CBF" w:rsidRPr="00173D32" w:rsidRDefault="0067224C" w:rsidP="0067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2831C5">
              <w:rPr>
                <w:rFonts w:ascii="Verdana" w:hAnsi="Verdana"/>
                <w:sz w:val="18"/>
                <w:szCs w:val="18"/>
              </w:rPr>
              <w:t>voorbere</w:t>
            </w:r>
            <w:r w:rsidR="00EA5B22">
              <w:rPr>
                <w:rFonts w:ascii="Verdana" w:hAnsi="Verdana"/>
                <w:sz w:val="18"/>
                <w:szCs w:val="18"/>
              </w:rPr>
              <w:t xml:space="preserve">iden/klaarmaken van de bestelde </w:t>
            </w:r>
            <w:r w:rsidR="002831C5">
              <w:rPr>
                <w:rFonts w:ascii="Verdana" w:hAnsi="Verdana"/>
                <w:sz w:val="18"/>
                <w:szCs w:val="18"/>
              </w:rPr>
              <w:t>kerstdecoratie</w:t>
            </w:r>
            <w:r w:rsidR="00EA5B22"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104355" w:rsidRPr="00173D32" w14:paraId="3E7D92C4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E9E7C6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6B6D5185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BDD5D2A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64C0C38" w14:textId="77777777" w:rsidR="005071D3" w:rsidRPr="00173D32" w:rsidRDefault="005071D3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04355" w:rsidRPr="00173D32" w14:paraId="631A8E5A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743B8C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701D5B99" w14:textId="77777777" w:rsidR="00EA5B22" w:rsidRDefault="00EA5B22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2E88">
              <w:rPr>
                <w:rFonts w:ascii="Verdana" w:hAnsi="Verdana"/>
                <w:sz w:val="18"/>
                <w:szCs w:val="18"/>
              </w:rPr>
              <w:t xml:space="preserve">In hoeverre heeft u invloed op de materiaal-/productsamenstelling </w:t>
            </w:r>
            <w:r>
              <w:rPr>
                <w:rFonts w:ascii="Verdana" w:hAnsi="Verdana"/>
                <w:sz w:val="18"/>
                <w:szCs w:val="18"/>
              </w:rPr>
              <w:t xml:space="preserve">voor </w:t>
            </w:r>
            <w:r w:rsidR="00B22E88">
              <w:rPr>
                <w:rFonts w:ascii="Verdana" w:hAnsi="Verdana"/>
                <w:sz w:val="18"/>
                <w:szCs w:val="18"/>
              </w:rPr>
              <w:t xml:space="preserve">gebruikte </w:t>
            </w:r>
          </w:p>
          <w:p w14:paraId="314FF298" w14:textId="77777777" w:rsidR="00104355" w:rsidRPr="00173D32" w:rsidRDefault="00EA5B22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</w:t>
            </w:r>
            <w:r w:rsidR="00B22E88">
              <w:rPr>
                <w:rFonts w:ascii="Verdana" w:hAnsi="Verdana"/>
                <w:sz w:val="18"/>
                <w:szCs w:val="18"/>
              </w:rPr>
              <w:t>erstdecoratie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104355" w:rsidRPr="00173D32" w14:paraId="2BF7E32E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D40A6F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3DA101D7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4D073D0" w14:textId="77777777" w:rsidR="005071D3" w:rsidRPr="00173D32" w:rsidRDefault="005071D3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237452" w:rsidRPr="00173D32" w14:paraId="0138EF42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D335C6" w14:textId="77777777" w:rsidR="00237452" w:rsidRPr="00173D32" w:rsidRDefault="0050665B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237452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44C2D382" w14:textId="5FCD76B1" w:rsidR="00237452" w:rsidRPr="00173D32" w:rsidRDefault="00237452" w:rsidP="0067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Wat kunt u zeggen over </w:t>
            </w:r>
            <w:r w:rsidR="0067224C">
              <w:rPr>
                <w:rFonts w:ascii="Verdana" w:hAnsi="Verdana"/>
                <w:sz w:val="18"/>
                <w:szCs w:val="18"/>
              </w:rPr>
              <w:t xml:space="preserve">het land van herkomst </w:t>
            </w:r>
            <w:r>
              <w:rPr>
                <w:rFonts w:ascii="Verdana" w:hAnsi="Verdana"/>
                <w:sz w:val="18"/>
                <w:szCs w:val="18"/>
              </w:rPr>
              <w:t>van uw assortiment?</w:t>
            </w:r>
          </w:p>
        </w:tc>
      </w:tr>
      <w:tr w:rsidR="00237452" w:rsidRPr="00173D32" w14:paraId="442E3B82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3F5FF7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1A5147EC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B40E8C2" w14:textId="77777777" w:rsidR="00237452" w:rsidRPr="00173D32" w:rsidRDefault="00237452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7D224C" w:rsidRPr="00173D32" w14:paraId="40B7E2DB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ADCCAF" w14:textId="77777777" w:rsidR="007D224C" w:rsidRPr="00173D32" w:rsidRDefault="0050665B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8788" w:type="dxa"/>
          </w:tcPr>
          <w:p w14:paraId="0936816E" w14:textId="77777777" w:rsidR="00E17918" w:rsidRDefault="007D224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31B1">
              <w:rPr>
                <w:rFonts w:ascii="Verdana" w:hAnsi="Verdana"/>
                <w:sz w:val="18"/>
                <w:szCs w:val="18"/>
              </w:rPr>
              <w:t xml:space="preserve">a) </w:t>
            </w:r>
            <w:r>
              <w:rPr>
                <w:rFonts w:ascii="Verdana" w:hAnsi="Verdana"/>
                <w:sz w:val="18"/>
                <w:szCs w:val="18"/>
              </w:rPr>
              <w:t>Wat zijn de ontwikkelingen op het gebied van duurzaamheid binnen uw producten</w:t>
            </w:r>
            <w:r w:rsidR="00E17918">
              <w:rPr>
                <w:rFonts w:ascii="Verdana" w:hAnsi="Verdana"/>
                <w:sz w:val="18"/>
                <w:szCs w:val="18"/>
              </w:rPr>
              <w:t xml:space="preserve"> en</w:t>
            </w:r>
          </w:p>
          <w:p w14:paraId="729222F9" w14:textId="016F39BA" w:rsidR="006A31B1" w:rsidRDefault="00E17918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</w:t>
            </w:r>
            <w:r w:rsidR="00BA2C70">
              <w:rPr>
                <w:rFonts w:ascii="Verdana" w:hAnsi="Verdana"/>
                <w:sz w:val="18"/>
                <w:szCs w:val="18"/>
              </w:rPr>
              <w:t>dienstverlening</w:t>
            </w:r>
            <w:r w:rsidR="006A31B1">
              <w:rPr>
                <w:rFonts w:ascii="Verdana" w:hAnsi="Verdana"/>
                <w:sz w:val="18"/>
                <w:szCs w:val="18"/>
              </w:rPr>
              <w:t>?</w:t>
            </w:r>
            <w:r w:rsidR="007D224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B549CA5" w14:textId="77777777" w:rsidR="006A31B1" w:rsidRDefault="006A31B1" w:rsidP="006A31B1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b) W</w:t>
            </w:r>
            <w:r w:rsidR="007D224C">
              <w:rPr>
                <w:rFonts w:ascii="Verdana" w:hAnsi="Verdana"/>
                <w:sz w:val="18"/>
                <w:szCs w:val="18"/>
              </w:rPr>
              <w:t xml:space="preserve">at is uw </w:t>
            </w:r>
            <w:r>
              <w:rPr>
                <w:rFonts w:ascii="Verdana" w:hAnsi="Verdana"/>
                <w:sz w:val="18"/>
                <w:szCs w:val="18"/>
              </w:rPr>
              <w:t xml:space="preserve">visie en </w:t>
            </w:r>
            <w:r w:rsidR="007D224C">
              <w:rPr>
                <w:rFonts w:ascii="Verdana" w:hAnsi="Verdana"/>
                <w:sz w:val="18"/>
                <w:szCs w:val="18"/>
              </w:rPr>
              <w:t xml:space="preserve">ambitie voor de komende vier jaar op </w:t>
            </w:r>
            <w:r>
              <w:rPr>
                <w:rFonts w:ascii="Verdana" w:hAnsi="Verdana"/>
                <w:sz w:val="18"/>
                <w:szCs w:val="18"/>
              </w:rPr>
              <w:t>het gebied van duurzaamheid</w:t>
            </w:r>
            <w:r w:rsidR="007D224C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280A5F41" w14:textId="77777777" w:rsidR="007D224C" w:rsidRDefault="006A31B1" w:rsidP="006A31B1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Dit geldt zowel op </w:t>
            </w:r>
            <w:r w:rsidR="007D224C">
              <w:rPr>
                <w:rFonts w:ascii="Verdana" w:hAnsi="Verdana"/>
                <w:sz w:val="18"/>
                <w:szCs w:val="18"/>
              </w:rPr>
              <w:t>organisatie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="007D224C">
              <w:rPr>
                <w:rFonts w:ascii="Verdana" w:hAnsi="Verdana"/>
                <w:sz w:val="18"/>
                <w:szCs w:val="18"/>
              </w:rPr>
              <w:t xml:space="preserve"> als </w:t>
            </w:r>
            <w:r>
              <w:rPr>
                <w:rFonts w:ascii="Verdana" w:hAnsi="Verdana"/>
                <w:sz w:val="18"/>
                <w:szCs w:val="18"/>
              </w:rPr>
              <w:t>op assortimentsniveau.</w:t>
            </w:r>
          </w:p>
          <w:p w14:paraId="30F4F716" w14:textId="77777777" w:rsidR="006A31B1" w:rsidRPr="00173D32" w:rsidRDefault="006A31B1" w:rsidP="006A31B1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c) Is er sprake van (een) certificering(en) binnen uw branche?</w:t>
            </w:r>
          </w:p>
        </w:tc>
      </w:tr>
      <w:tr w:rsidR="007D224C" w:rsidRPr="00173D32" w14:paraId="21FF46A2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86B98F" w14:textId="0B100A7E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70898028" w14:textId="77777777" w:rsidR="007D224C" w:rsidRPr="00173D32" w:rsidRDefault="007D224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6067D3C" w14:textId="77777777" w:rsidR="007D224C" w:rsidRPr="00173D32" w:rsidRDefault="007D224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945748A" w14:textId="77777777" w:rsidR="001F34A9" w:rsidRPr="00173D32" w:rsidRDefault="001F34A9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173D32" w:rsidRPr="00173D32" w14:paraId="5CDAE701" w14:textId="77777777" w:rsidTr="00173D32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94BB1B" w14:textId="77777777" w:rsidR="00BA31D7" w:rsidRPr="00173D32" w:rsidRDefault="00B46FC1" w:rsidP="00B46FC1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Vragen over veiligheid</w:t>
            </w:r>
          </w:p>
        </w:tc>
      </w:tr>
      <w:tr w:rsidR="00BA31D7" w:rsidRPr="00173D32" w14:paraId="516FD485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DCF64A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3BE1686C" w14:textId="77777777" w:rsidR="00BA31D7" w:rsidRPr="00173D32" w:rsidRDefault="00EA5B22" w:rsidP="00B22E8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2E88">
              <w:rPr>
                <w:rFonts w:ascii="Verdana" w:hAnsi="Verdana"/>
                <w:sz w:val="18"/>
                <w:szCs w:val="18"/>
              </w:rPr>
              <w:t xml:space="preserve">Kunt u </w:t>
            </w:r>
            <w:r w:rsidR="00B24A54">
              <w:rPr>
                <w:rFonts w:ascii="Verdana" w:hAnsi="Verdana"/>
                <w:sz w:val="18"/>
                <w:szCs w:val="18"/>
              </w:rPr>
              <w:t>aantoonbaar aangeven dat uw assortiment (brand)veilig is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BA31D7" w:rsidRPr="00173D32" w14:paraId="3E83572F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38D1A0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0CEC2C4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712924D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BA31D7" w:rsidRPr="00173D32" w14:paraId="5E307640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B488CB" w14:textId="77777777" w:rsidR="00BA31D7" w:rsidRPr="00173D32" w:rsidRDefault="0028127F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2</w:t>
            </w:r>
            <w:r w:rsidR="00173D32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5BF0A651" w14:textId="77777777" w:rsidR="00EA5B22" w:rsidRDefault="00EA5B22" w:rsidP="00A716F5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4A54">
              <w:rPr>
                <w:rFonts w:ascii="Verdana" w:hAnsi="Verdana"/>
                <w:sz w:val="18"/>
                <w:szCs w:val="18"/>
              </w:rPr>
              <w:t>Zijn alle geleverde kerstdecoratie</w:t>
            </w:r>
            <w:r w:rsidR="00A716F5">
              <w:rPr>
                <w:rFonts w:ascii="Verdana" w:hAnsi="Verdana"/>
                <w:sz w:val="18"/>
                <w:szCs w:val="18"/>
              </w:rPr>
              <w:t xml:space="preserve">s getest om, daar waar nodig, </w:t>
            </w:r>
            <w:r w:rsidR="00B24A54">
              <w:rPr>
                <w:rFonts w:ascii="Verdana" w:hAnsi="Verdana"/>
                <w:sz w:val="18"/>
                <w:szCs w:val="18"/>
              </w:rPr>
              <w:t xml:space="preserve">veilig aangesloten te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A2951B6" w14:textId="77777777" w:rsidR="00BA31D7" w:rsidRPr="00173D32" w:rsidRDefault="00EA5B22" w:rsidP="00A716F5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worden (elek</w:t>
            </w:r>
            <w:r w:rsidR="00B24A54">
              <w:rPr>
                <w:rFonts w:ascii="Verdana" w:hAnsi="Verdana"/>
                <w:sz w:val="18"/>
                <w:szCs w:val="18"/>
              </w:rPr>
              <w:t>tra</w:t>
            </w:r>
            <w:r w:rsidR="00B22E88">
              <w:rPr>
                <w:rFonts w:ascii="Verdana" w:hAnsi="Verdana"/>
                <w:sz w:val="18"/>
                <w:szCs w:val="18"/>
              </w:rPr>
              <w:t>/batterijen</w:t>
            </w:r>
            <w:r w:rsidR="00B24A54">
              <w:rPr>
                <w:rFonts w:ascii="Verdana" w:hAnsi="Verdana"/>
                <w:sz w:val="18"/>
                <w:szCs w:val="18"/>
              </w:rPr>
              <w:t>)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BA31D7" w:rsidRPr="00173D32" w14:paraId="476F0CE9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4356BDE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1077C55F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DDB76F2" w14:textId="77777777" w:rsidR="00BA31D7" w:rsidRPr="00173D32" w:rsidRDefault="00BA31D7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CD48DE" w:rsidRPr="00173D32" w14:paraId="77BB25C3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4F2F2C" w14:textId="77777777" w:rsidR="00CD48DE" w:rsidRPr="00173D32" w:rsidRDefault="00CD48DE" w:rsidP="00884BF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1AD16D60" w14:textId="77777777" w:rsidR="00EA5B22" w:rsidRDefault="00EA5B22" w:rsidP="00884BF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A716F5">
              <w:rPr>
                <w:rFonts w:ascii="Verdana" w:hAnsi="Verdana"/>
                <w:sz w:val="18"/>
                <w:szCs w:val="18"/>
              </w:rPr>
              <w:t xml:space="preserve">Draagt u ook zorg voor het daadwerkelijk aansluiten </w:t>
            </w:r>
            <w:r>
              <w:rPr>
                <w:rFonts w:ascii="Verdana" w:hAnsi="Verdana"/>
                <w:sz w:val="18"/>
                <w:szCs w:val="18"/>
              </w:rPr>
              <w:t xml:space="preserve">van betreffende kerstdecoratie </w:t>
            </w:r>
            <w:r w:rsidR="00A716F5">
              <w:rPr>
                <w:rFonts w:ascii="Verdana" w:hAnsi="Verdana"/>
                <w:sz w:val="18"/>
                <w:szCs w:val="18"/>
              </w:rPr>
              <w:t xml:space="preserve">op het </w:t>
            </w:r>
          </w:p>
          <w:p w14:paraId="6F5DACCD" w14:textId="77777777" w:rsidR="00CD48DE" w:rsidRPr="00173D32" w:rsidRDefault="00EA5B22" w:rsidP="00884BF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elek</w:t>
            </w:r>
            <w:r w:rsidR="00A716F5">
              <w:rPr>
                <w:rFonts w:ascii="Verdana" w:hAnsi="Verdana"/>
                <w:sz w:val="18"/>
                <w:szCs w:val="18"/>
              </w:rPr>
              <w:t>triciteitsnet?</w:t>
            </w:r>
          </w:p>
        </w:tc>
      </w:tr>
      <w:tr w:rsidR="00CD48DE" w:rsidRPr="00173D32" w14:paraId="1DBAEA67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A49C41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30B518B" w14:textId="77777777" w:rsidR="00CD48DE" w:rsidRPr="00173D32" w:rsidRDefault="00CD48DE" w:rsidP="00884BF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443F27F" w14:textId="77777777" w:rsidR="00CD48DE" w:rsidRPr="00173D32" w:rsidRDefault="00CD48DE" w:rsidP="00884BF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BF29FE" w14:textId="77777777" w:rsidR="00CA28D8" w:rsidRDefault="00CA28D8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B46FC1" w:rsidRPr="00173D32" w14:paraId="2AB4B63E" w14:textId="77777777" w:rsidTr="00AE3880">
        <w:trPr>
          <w:trHeight w:val="255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BAAE13" w14:textId="77777777" w:rsidR="00B46FC1" w:rsidRPr="00173D32" w:rsidRDefault="00B46FC1" w:rsidP="00B46FC1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Vragen over financiële inzichten/ tarieven</w:t>
            </w:r>
          </w:p>
        </w:tc>
      </w:tr>
      <w:tr w:rsidR="00B46FC1" w:rsidRPr="00173D32" w14:paraId="1AF69D0F" w14:textId="77777777" w:rsidTr="00AE388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C029DC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7412C5BE" w14:textId="77777777" w:rsidR="00EA5B22" w:rsidRDefault="00EA5B22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4A54">
              <w:rPr>
                <w:rFonts w:ascii="Verdana" w:hAnsi="Verdana"/>
                <w:sz w:val="18"/>
                <w:szCs w:val="18"/>
              </w:rPr>
              <w:t xml:space="preserve">Zijn de prijzen voor verhuur inclusief dienstverlening? </w:t>
            </w:r>
            <w:r w:rsidR="00B22E88">
              <w:rPr>
                <w:rFonts w:ascii="Verdana" w:hAnsi="Verdana"/>
                <w:sz w:val="18"/>
                <w:szCs w:val="18"/>
              </w:rPr>
              <w:t xml:space="preserve">Kan dit ook apart worden </w:t>
            </w:r>
          </w:p>
          <w:p w14:paraId="0F390EBA" w14:textId="77777777" w:rsidR="00B46FC1" w:rsidRPr="00173D32" w:rsidRDefault="00EA5B22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uitgevraagd</w:t>
            </w:r>
            <w:r w:rsidR="00B22E88"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B46FC1" w:rsidRPr="00173D32" w14:paraId="04B1A174" w14:textId="77777777" w:rsidTr="00AE388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F417BA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C3EF4CB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641C864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B46FC1" w:rsidRPr="00173D32" w14:paraId="21BB229B" w14:textId="77777777" w:rsidTr="00AE388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8B905F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5E2E4CF3" w14:textId="77777777" w:rsidR="00A73EFF" w:rsidRDefault="00EA5B22" w:rsidP="00B22E8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2E88">
              <w:rPr>
                <w:rFonts w:ascii="Verdana" w:hAnsi="Verdana"/>
                <w:sz w:val="18"/>
                <w:szCs w:val="18"/>
              </w:rPr>
              <w:t>Maakt u onderscheid i</w:t>
            </w:r>
            <w:r w:rsidR="00B24A54">
              <w:rPr>
                <w:rFonts w:ascii="Verdana" w:hAnsi="Verdana"/>
                <w:sz w:val="18"/>
                <w:szCs w:val="18"/>
              </w:rPr>
              <w:t xml:space="preserve">n prijzen </w:t>
            </w:r>
            <w:r w:rsidR="00A73EFF">
              <w:rPr>
                <w:rFonts w:ascii="Verdana" w:hAnsi="Verdana"/>
                <w:sz w:val="18"/>
                <w:szCs w:val="18"/>
              </w:rPr>
              <w:t xml:space="preserve">van diverse type </w:t>
            </w:r>
            <w:r w:rsidR="00B24A54">
              <w:rPr>
                <w:rFonts w:ascii="Verdana" w:hAnsi="Verdana"/>
                <w:sz w:val="18"/>
                <w:szCs w:val="18"/>
              </w:rPr>
              <w:t>dienstverlening</w:t>
            </w:r>
            <w:r w:rsidR="00A73EFF">
              <w:rPr>
                <w:rFonts w:ascii="Verdana" w:hAnsi="Verdana"/>
                <w:sz w:val="18"/>
                <w:szCs w:val="18"/>
              </w:rPr>
              <w:t>en</w:t>
            </w:r>
            <w:r w:rsidR="00B24A54">
              <w:rPr>
                <w:rFonts w:ascii="Verdana" w:hAnsi="Verdana"/>
                <w:sz w:val="18"/>
                <w:szCs w:val="18"/>
              </w:rPr>
              <w:t xml:space="preserve"> (bezorgen, installeren </w:t>
            </w:r>
            <w:r w:rsidR="00A73EF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14AE836" w14:textId="77777777" w:rsidR="00B46FC1" w:rsidRPr="00173D32" w:rsidRDefault="00A73EFF" w:rsidP="00B22E8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4A54">
              <w:rPr>
                <w:rFonts w:ascii="Verdana" w:hAnsi="Verdana"/>
                <w:sz w:val="18"/>
                <w:szCs w:val="18"/>
              </w:rPr>
              <w:t>en ontmantelen)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B46FC1" w:rsidRPr="00173D32" w14:paraId="79CBB2AC" w14:textId="77777777" w:rsidTr="00AE388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2B569F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50A6E216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D3C350B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B46FC1" w:rsidRPr="00173D32" w14:paraId="298A4090" w14:textId="77777777" w:rsidTr="00AE388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925BDC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lastRenderedPageBreak/>
              <w:t>3.</w:t>
            </w:r>
          </w:p>
        </w:tc>
        <w:tc>
          <w:tcPr>
            <w:tcW w:w="8788" w:type="dxa"/>
          </w:tcPr>
          <w:p w14:paraId="6FD0294F" w14:textId="77777777" w:rsidR="00E17918" w:rsidRDefault="00A73EFF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4A54">
              <w:rPr>
                <w:rFonts w:ascii="Verdana" w:hAnsi="Verdana"/>
                <w:sz w:val="18"/>
                <w:szCs w:val="18"/>
              </w:rPr>
              <w:t>Maakt u gebruik</w:t>
            </w:r>
            <w:r>
              <w:rPr>
                <w:rFonts w:ascii="Verdana" w:hAnsi="Verdana"/>
                <w:sz w:val="18"/>
                <w:szCs w:val="18"/>
              </w:rPr>
              <w:t xml:space="preserve"> van </w:t>
            </w:r>
            <w:r w:rsidR="00E17918">
              <w:rPr>
                <w:rFonts w:ascii="Verdana" w:hAnsi="Verdana"/>
                <w:sz w:val="18"/>
                <w:szCs w:val="18"/>
              </w:rPr>
              <w:t>zogenaamde</w:t>
            </w:r>
            <w:r>
              <w:rPr>
                <w:rFonts w:ascii="Verdana" w:hAnsi="Verdana"/>
                <w:sz w:val="18"/>
                <w:szCs w:val="18"/>
              </w:rPr>
              <w:t xml:space="preserve"> pakketprijzen? </w:t>
            </w:r>
            <w:r w:rsidR="00B24A54">
              <w:rPr>
                <w:rFonts w:ascii="Verdana" w:hAnsi="Verdana"/>
                <w:sz w:val="18"/>
                <w:szCs w:val="18"/>
              </w:rPr>
              <w:t xml:space="preserve">Per locatie een gelijkwaardig pakket </w:t>
            </w:r>
          </w:p>
          <w:p w14:paraId="6EDCD953" w14:textId="1FBC16B8" w:rsidR="00B46FC1" w:rsidRPr="00173D32" w:rsidRDefault="00E17918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4A54">
              <w:rPr>
                <w:rFonts w:ascii="Verdana" w:hAnsi="Verdana"/>
                <w:sz w:val="18"/>
                <w:szCs w:val="18"/>
              </w:rPr>
              <w:t>(kerstboom, guirlandes, etc.)</w:t>
            </w:r>
          </w:p>
        </w:tc>
      </w:tr>
      <w:tr w:rsidR="00B46FC1" w:rsidRPr="00173D32" w14:paraId="681503A7" w14:textId="77777777" w:rsidTr="00AE388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DB8E15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7CE69730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5430B4B" w14:textId="77777777" w:rsidR="00B46FC1" w:rsidRPr="00173D32" w:rsidRDefault="00B46FC1" w:rsidP="00AE388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73EFF" w:rsidRPr="00173D32" w14:paraId="149F3BE4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39FB7B" w14:textId="77777777" w:rsidR="00A73EFF" w:rsidRPr="00173D32" w:rsidRDefault="00A73EFF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1071610C" w14:textId="77777777" w:rsidR="00A73EFF" w:rsidRDefault="00A73EFF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u aangeven welke prijscomponenten u hanteert om een all-in tarief in te dienen  </w:t>
            </w:r>
          </w:p>
          <w:p w14:paraId="0DC053FC" w14:textId="77777777" w:rsidR="00E17918" w:rsidRDefault="00A73EFF" w:rsidP="008C64B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m.b.t. de gewenste omschreven dienstverlening?</w:t>
            </w:r>
            <w:r w:rsidR="008C64B8">
              <w:rPr>
                <w:rFonts w:ascii="Verdana" w:hAnsi="Verdana"/>
                <w:sz w:val="18"/>
                <w:szCs w:val="18"/>
              </w:rPr>
              <w:t xml:space="preserve"> Wat is de opbouw van uw prijsmodel </w:t>
            </w:r>
          </w:p>
          <w:p w14:paraId="68A4C826" w14:textId="2EE52E68" w:rsidR="00A73EFF" w:rsidRPr="00173D32" w:rsidRDefault="00E17918" w:rsidP="008C64B8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8C64B8">
              <w:rPr>
                <w:rFonts w:ascii="Verdana" w:hAnsi="Verdana"/>
                <w:sz w:val="18"/>
                <w:szCs w:val="18"/>
              </w:rPr>
              <w:t xml:space="preserve">voor deze diensten?  </w:t>
            </w:r>
          </w:p>
        </w:tc>
      </w:tr>
      <w:tr w:rsidR="00A73EFF" w:rsidRPr="00173D32" w14:paraId="1C5165FF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C94463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33516A66" w14:textId="77777777" w:rsidR="00A73EFF" w:rsidRPr="00173D32" w:rsidRDefault="00A73EFF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56B9C20" w14:textId="77777777" w:rsidR="00A73EFF" w:rsidRPr="00173D32" w:rsidRDefault="00A73EFF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73EFF" w:rsidRPr="00173D32" w14:paraId="4E13CA6D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C2B077" w14:textId="77777777" w:rsidR="00A73EFF" w:rsidRPr="00173D32" w:rsidRDefault="00A73EFF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3CF8B45A" w14:textId="77777777" w:rsidR="00A73EFF" w:rsidRDefault="00A73EFF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u een inschatting geven </w:t>
            </w:r>
            <w:r w:rsidR="007D224C">
              <w:rPr>
                <w:rFonts w:ascii="Verdana" w:hAnsi="Verdana"/>
                <w:sz w:val="18"/>
                <w:szCs w:val="18"/>
              </w:rPr>
              <w:t>wat u verwacht dat een redelijk marktconform</w:t>
            </w:r>
            <w:r>
              <w:rPr>
                <w:rFonts w:ascii="Verdana" w:hAnsi="Verdana"/>
                <w:sz w:val="18"/>
                <w:szCs w:val="18"/>
              </w:rPr>
              <w:t xml:space="preserve"> totaal all-in  </w:t>
            </w:r>
          </w:p>
          <w:p w14:paraId="2C2BA28F" w14:textId="77777777" w:rsidR="00A73EFF" w:rsidRDefault="00A73EFF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tarief zou zijn m.b.t. de gewenste omschreven dienstverlening met een looptijd van  </w:t>
            </w:r>
          </w:p>
          <w:p w14:paraId="210814D4" w14:textId="77777777" w:rsidR="00A73EFF" w:rsidRPr="00173D32" w:rsidRDefault="00A73EFF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maximaal vier jaar?   </w:t>
            </w:r>
          </w:p>
        </w:tc>
      </w:tr>
      <w:tr w:rsidR="00A73EFF" w:rsidRPr="00173D32" w14:paraId="3EE45E59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49A763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6CA78177" w14:textId="77777777" w:rsidR="00A73EFF" w:rsidRPr="00173D32" w:rsidRDefault="00A73EFF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11E9FC6" w14:textId="77777777" w:rsidR="00A73EFF" w:rsidRPr="00173D32" w:rsidRDefault="00A73EFF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B0F8C" w:rsidRPr="00173D32" w14:paraId="439C0CC4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045A11" w14:textId="77777777" w:rsidR="00AB0F8C" w:rsidRPr="00173D32" w:rsidRDefault="00AB0F8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740020EE" w14:textId="77777777" w:rsidR="00AB0F8C" w:rsidRDefault="00AB0F8C" w:rsidP="00AB0F8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Kunt u een inschatting geven van een totaal all-in tarief per type pandafname:</w:t>
            </w:r>
          </w:p>
          <w:p w14:paraId="43FC33BC" w14:textId="77777777" w:rsidR="00AB0F8C" w:rsidRDefault="00AB0F8C" w:rsidP="007D224C">
            <w:pPr>
              <w:pStyle w:val="INKStandaard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Klein pand</w:t>
            </w:r>
          </w:p>
          <w:p w14:paraId="3D599514" w14:textId="77777777" w:rsidR="00AB0F8C" w:rsidRDefault="00AB0F8C" w:rsidP="007D224C">
            <w:pPr>
              <w:pStyle w:val="INKStandaard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Middelgroot pand</w:t>
            </w:r>
          </w:p>
          <w:p w14:paraId="30B8FBAE" w14:textId="77777777" w:rsidR="00AB0F8C" w:rsidRPr="00173D32" w:rsidRDefault="00AB0F8C" w:rsidP="007D224C">
            <w:pPr>
              <w:pStyle w:val="INKStandaard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Groot pand.</w:t>
            </w:r>
          </w:p>
        </w:tc>
      </w:tr>
      <w:tr w:rsidR="00AB0F8C" w:rsidRPr="00173D32" w14:paraId="1A04D10A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A28AC7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7AB2CA62" w14:textId="77777777" w:rsidR="00AB0F8C" w:rsidRPr="00173D32" w:rsidRDefault="00AB0F8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80B067E" w14:textId="77777777" w:rsidR="00AB0F8C" w:rsidRPr="00173D32" w:rsidRDefault="00AB0F8C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E52655" w:rsidRPr="00173D32" w14:paraId="5D68B128" w14:textId="77777777" w:rsidTr="002A6B4D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D42820" w14:textId="77777777" w:rsidR="00E52655" w:rsidRPr="00173D32" w:rsidRDefault="008751C4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="00E52655"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27C00C5E" w14:textId="77777777" w:rsidR="00E17918" w:rsidRDefault="00E52655" w:rsidP="00E52655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Hanteert u een prijsvoordeel bij pakketafname </w:t>
            </w:r>
            <w:r w:rsidR="00651E26">
              <w:rPr>
                <w:rFonts w:ascii="Verdana" w:hAnsi="Verdana"/>
                <w:sz w:val="18"/>
                <w:szCs w:val="18"/>
              </w:rPr>
              <w:t xml:space="preserve">t.o.v. separate productafname? Zijn er </w:t>
            </w:r>
          </w:p>
          <w:p w14:paraId="63670009" w14:textId="77777777" w:rsidR="00E17918" w:rsidRDefault="00E17918" w:rsidP="00E52655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651E26">
              <w:rPr>
                <w:rFonts w:ascii="Verdana" w:hAnsi="Verdana"/>
                <w:sz w:val="18"/>
                <w:szCs w:val="18"/>
              </w:rPr>
              <w:t>synergievoordelen te behalen bij de uitvoering van de beschreven dienst? Zo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651E26">
              <w:rPr>
                <w:rFonts w:ascii="Verdana" w:hAnsi="Verdana"/>
                <w:sz w:val="18"/>
                <w:szCs w:val="18"/>
              </w:rPr>
              <w:t xml:space="preserve">ja, welke </w:t>
            </w:r>
          </w:p>
          <w:p w14:paraId="77143601" w14:textId="2578FF01" w:rsidR="00E52655" w:rsidRPr="00173D32" w:rsidRDefault="00E17918" w:rsidP="00E52655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651E26">
              <w:rPr>
                <w:rFonts w:ascii="Verdana" w:hAnsi="Verdana"/>
                <w:sz w:val="18"/>
                <w:szCs w:val="18"/>
              </w:rPr>
              <w:t>voordelen ziet u? Zo nee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="00651E26">
              <w:rPr>
                <w:rFonts w:ascii="Verdana" w:hAnsi="Verdana"/>
                <w:sz w:val="18"/>
                <w:szCs w:val="18"/>
              </w:rPr>
              <w:t xml:space="preserve"> waarom meent u dat er geen synergievoordelen te behalen zijn? </w:t>
            </w:r>
            <w:r w:rsidR="00E5265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E52655" w:rsidRPr="00173D32" w14:paraId="47D93B95" w14:textId="77777777" w:rsidTr="002A6B4D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46141D9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7227CE09" w14:textId="77777777" w:rsidR="00E52655" w:rsidRPr="00173D32" w:rsidRDefault="00E52655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C1835EA" w14:textId="77777777" w:rsidR="00E52655" w:rsidRPr="00173D32" w:rsidRDefault="00E52655" w:rsidP="002A6B4D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3CF9A6B" w14:textId="77777777" w:rsidR="00E52655" w:rsidRPr="00173D32" w:rsidRDefault="00E52655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173D32" w:rsidRPr="00173D32" w14:paraId="5A67D34F" w14:textId="77777777" w:rsidTr="00173D32">
        <w:trPr>
          <w:trHeight w:val="267"/>
        </w:trPr>
        <w:tc>
          <w:tcPr>
            <w:tcW w:w="9067" w:type="dxa"/>
            <w:gridSpan w:val="2"/>
            <w:shd w:val="clear" w:color="auto" w:fill="00206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63EC29" w14:textId="77777777" w:rsidR="00104355" w:rsidRPr="00173D32" w:rsidRDefault="00CD48DE" w:rsidP="00CD48DE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173D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Algemene vragen en ruimte voor advies </w:t>
            </w:r>
          </w:p>
        </w:tc>
      </w:tr>
      <w:tr w:rsidR="00104355" w:rsidRPr="00173D32" w14:paraId="2DF475BC" w14:textId="77777777" w:rsidTr="00173D32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2265A0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2EA1827E" w14:textId="77777777" w:rsidR="00A73EFF" w:rsidRDefault="00104355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716F5">
              <w:rPr>
                <w:rFonts w:ascii="Verdana" w:hAnsi="Verdana"/>
                <w:sz w:val="18"/>
                <w:szCs w:val="18"/>
              </w:rPr>
              <w:t>Heeft u nog aanvullende markt</w:t>
            </w:r>
            <w:r w:rsidR="00A73EF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716F5">
              <w:rPr>
                <w:rFonts w:ascii="Verdana" w:hAnsi="Verdana"/>
                <w:sz w:val="18"/>
                <w:szCs w:val="18"/>
              </w:rPr>
              <w:t xml:space="preserve">onderscheidende aanvullingen </w:t>
            </w:r>
            <w:r w:rsidR="00A73EFF">
              <w:rPr>
                <w:rFonts w:ascii="Verdana" w:hAnsi="Verdana"/>
                <w:sz w:val="18"/>
                <w:szCs w:val="18"/>
              </w:rPr>
              <w:t>t.b.v.</w:t>
            </w:r>
            <w:r w:rsidR="00A716F5">
              <w:rPr>
                <w:rFonts w:ascii="Verdana" w:hAnsi="Verdana"/>
                <w:sz w:val="18"/>
                <w:szCs w:val="18"/>
              </w:rPr>
              <w:t xml:space="preserve"> kerstdecoratie</w:t>
            </w:r>
            <w:r w:rsidR="00A73EFF">
              <w:rPr>
                <w:rFonts w:ascii="Verdana" w:hAnsi="Verdana"/>
                <w:sz w:val="18"/>
                <w:szCs w:val="18"/>
              </w:rPr>
              <w:t>s</w:t>
            </w:r>
            <w:r w:rsidR="00A716F5">
              <w:rPr>
                <w:rFonts w:ascii="Verdana" w:hAnsi="Verdana"/>
                <w:sz w:val="18"/>
                <w:szCs w:val="18"/>
              </w:rPr>
              <w:t xml:space="preserve"> en </w:t>
            </w:r>
          </w:p>
          <w:p w14:paraId="0517EDAD" w14:textId="77777777" w:rsidR="00AB0766" w:rsidRDefault="00A73EFF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22E88">
              <w:rPr>
                <w:rFonts w:ascii="Verdana" w:hAnsi="Verdana"/>
                <w:sz w:val="18"/>
                <w:szCs w:val="18"/>
              </w:rPr>
              <w:t>kunt/</w:t>
            </w:r>
            <w:r w:rsidR="00A716F5">
              <w:rPr>
                <w:rFonts w:ascii="Verdana" w:hAnsi="Verdana"/>
                <w:sz w:val="18"/>
                <w:szCs w:val="18"/>
              </w:rPr>
              <w:t xml:space="preserve">wilt u </w:t>
            </w:r>
            <w:r>
              <w:rPr>
                <w:rFonts w:ascii="Verdana" w:hAnsi="Verdana"/>
                <w:sz w:val="18"/>
                <w:szCs w:val="18"/>
              </w:rPr>
              <w:t>die benoemen</w:t>
            </w:r>
            <w:r w:rsidR="00A716F5">
              <w:rPr>
                <w:rFonts w:ascii="Verdana" w:hAnsi="Verdana"/>
                <w:sz w:val="18"/>
                <w:szCs w:val="18"/>
              </w:rPr>
              <w:t>?</w:t>
            </w:r>
            <w:r w:rsidR="00AB076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B0766" w:rsidRPr="00AB0766">
              <w:rPr>
                <w:rFonts w:ascii="Verdana" w:hAnsi="Verdana"/>
                <w:sz w:val="18"/>
                <w:szCs w:val="18"/>
              </w:rPr>
              <w:t xml:space="preserve">Waarom zou de opdrachtgever voor u kiezen als </w:t>
            </w:r>
          </w:p>
          <w:p w14:paraId="2DDB92CC" w14:textId="77777777" w:rsidR="00E17918" w:rsidRDefault="00AB0766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0766">
              <w:rPr>
                <w:rFonts w:ascii="Verdana" w:hAnsi="Verdana"/>
                <w:sz w:val="18"/>
                <w:szCs w:val="18"/>
              </w:rPr>
              <w:t>contractpartner?</w:t>
            </w:r>
            <w:r>
              <w:rPr>
                <w:rFonts w:ascii="Verdana" w:hAnsi="Verdana"/>
                <w:sz w:val="18"/>
                <w:szCs w:val="18"/>
              </w:rPr>
              <w:t xml:space="preserve"> Wat is uw bedrijfsvisie?</w:t>
            </w:r>
            <w:r w:rsidR="008C64B8">
              <w:rPr>
                <w:rFonts w:ascii="Verdana" w:hAnsi="Verdana"/>
                <w:sz w:val="18"/>
                <w:szCs w:val="18"/>
              </w:rPr>
              <w:t xml:space="preserve"> Op welk vlak onderscheidt u zich van andere </w:t>
            </w:r>
          </w:p>
          <w:p w14:paraId="0205A76B" w14:textId="720DBACB" w:rsidR="00AB0766" w:rsidRPr="00173D32" w:rsidRDefault="00E17918" w:rsidP="00A73EFF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8C64B8">
              <w:rPr>
                <w:rFonts w:ascii="Verdana" w:hAnsi="Verdana"/>
                <w:sz w:val="18"/>
                <w:szCs w:val="18"/>
              </w:rPr>
              <w:t xml:space="preserve">marktpartijen? </w:t>
            </w:r>
          </w:p>
        </w:tc>
      </w:tr>
      <w:tr w:rsidR="00104355" w:rsidRPr="00173D32" w14:paraId="212400A4" w14:textId="77777777" w:rsidTr="00173D32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557A2E" w14:textId="77777777" w:rsidR="007D224C" w:rsidRPr="00173D32" w:rsidRDefault="007D224C" w:rsidP="007D224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683CE8C3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03BA6792" w14:textId="77777777" w:rsidR="00104355" w:rsidRPr="00173D32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5252E" w:rsidRPr="00173D32" w14:paraId="0D13C369" w14:textId="77777777" w:rsidTr="002647AC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826FB4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5B48A5F6" w14:textId="2BF1DF18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>Wat is globaal de omzet van uw organisatie en wat is globaal uw marktaandeel?</w:t>
            </w:r>
          </w:p>
        </w:tc>
      </w:tr>
      <w:tr w:rsidR="00A5252E" w:rsidRPr="00173D32" w14:paraId="353F57EA" w14:textId="77777777" w:rsidTr="002647AC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3C3BFB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3D5E5CD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FDDA63D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5252E" w:rsidRPr="00173D32" w14:paraId="2E7B1E5F" w14:textId="77777777" w:rsidTr="002647AC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1C791C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7BA25175" w14:textId="3DCB6F85" w:rsidR="00A5252E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>Werkt u samen met andere bedrijven/onderaannemers in de keten? Zo ja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A5252E">
              <w:rPr>
                <w:rFonts w:ascii="Verdana" w:hAnsi="Verdana"/>
                <w:sz w:val="18"/>
                <w:szCs w:val="18"/>
              </w:rPr>
              <w:t xml:space="preserve"> op welke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42F87D8" w14:textId="560CA2B9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>aspecten?</w:t>
            </w:r>
          </w:p>
        </w:tc>
      </w:tr>
      <w:tr w:rsidR="00A5252E" w:rsidRPr="00173D32" w14:paraId="60AC4A47" w14:textId="77777777" w:rsidTr="002647AC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48DF21" w14:textId="1D1BFEDA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3AA4CCCE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5F51D02D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5252E" w:rsidRPr="00173D32" w14:paraId="78A15405" w14:textId="77777777" w:rsidTr="002647AC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AA7044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06548693" w14:textId="77777777" w:rsidR="00A5252E" w:rsidRDefault="00A5252E" w:rsidP="00A5252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 xml:space="preserve">Bent u in staat om de gevraagde dienstverlening te leveren? Alleen of in samenwerking </w:t>
            </w:r>
          </w:p>
          <w:p w14:paraId="36EB36C7" w14:textId="273C1773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>met partners?</w:t>
            </w:r>
          </w:p>
        </w:tc>
      </w:tr>
      <w:tr w:rsidR="00A5252E" w:rsidRPr="00173D32" w14:paraId="4D916318" w14:textId="77777777" w:rsidTr="002647AC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213AF3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75DF7549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8A358C6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5252E" w:rsidRPr="00173D32" w14:paraId="581B05B1" w14:textId="77777777" w:rsidTr="002647AC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936E47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5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4370F389" w14:textId="77777777" w:rsidR="00A5252E" w:rsidRDefault="00A5252E" w:rsidP="00A5252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 xml:space="preserve">Welke risico’s ziet u bij het invullen van de gevraagde dienstverlening? Welke </w:t>
            </w:r>
          </w:p>
          <w:p w14:paraId="592AC02B" w14:textId="67FDBBF3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>beheersmaatregelen kunt u inzetten om de risico’s te mitigeren?</w:t>
            </w:r>
          </w:p>
        </w:tc>
      </w:tr>
      <w:tr w:rsidR="00A5252E" w:rsidRPr="00173D32" w14:paraId="2B645C9F" w14:textId="77777777" w:rsidTr="002647AC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B62980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2A62D0F1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BF6854B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5252E" w:rsidRPr="00173D32" w14:paraId="093FFA82" w14:textId="77777777" w:rsidTr="002647AC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421973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55967CD6" w14:textId="43E554BA" w:rsidR="00A5252E" w:rsidRPr="00173D32" w:rsidRDefault="00A5252E" w:rsidP="00A5252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>Heeft u voorstellen m.b.t. het stellen van minimumeisen?</w:t>
            </w:r>
          </w:p>
        </w:tc>
      </w:tr>
      <w:tr w:rsidR="00A5252E" w:rsidRPr="00173D32" w14:paraId="21CB31BC" w14:textId="77777777" w:rsidTr="002647AC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79FBC1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40BC1399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0A48B16C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A5252E" w:rsidRPr="00173D32" w14:paraId="542CFB8C" w14:textId="77777777" w:rsidTr="002647AC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66EB2F" w14:textId="12AC5B3F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Pr="00173D3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55430EE1" w14:textId="77777777" w:rsidR="00A5252E" w:rsidRDefault="00A5252E" w:rsidP="00A5252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 xml:space="preserve">Als kwaliteit onderdeel uitmaakt van de beoordeling, welke elementen zou u hier graag in </w:t>
            </w:r>
          </w:p>
          <w:p w14:paraId="4E59555F" w14:textId="4DBA1A75" w:rsidR="00A5252E" w:rsidRPr="00173D32" w:rsidRDefault="00A5252E" w:rsidP="00A5252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5252E">
              <w:rPr>
                <w:rFonts w:ascii="Verdana" w:hAnsi="Verdana"/>
                <w:sz w:val="18"/>
                <w:szCs w:val="18"/>
              </w:rPr>
              <w:t>terug willen zien?</w:t>
            </w:r>
          </w:p>
        </w:tc>
      </w:tr>
      <w:tr w:rsidR="00A5252E" w:rsidRPr="00173D32" w14:paraId="6BFE91D6" w14:textId="77777777" w:rsidTr="002647AC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BB0220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173D32">
              <w:rPr>
                <w:rFonts w:ascii="Verdana" w:hAnsi="Verdana"/>
                <w:sz w:val="18"/>
                <w:szCs w:val="18"/>
              </w:rPr>
              <w:t>&lt;</w:t>
            </w:r>
            <w:r w:rsidRPr="00237452">
              <w:rPr>
                <w:rFonts w:ascii="Verdana" w:hAnsi="Verdana"/>
                <w:sz w:val="18"/>
                <w:szCs w:val="18"/>
                <w:highlight w:val="lightGray"/>
              </w:rPr>
              <w:t>Antwoord marktpartij</w:t>
            </w:r>
            <w:r w:rsidRPr="00173D32">
              <w:rPr>
                <w:rFonts w:ascii="Verdana" w:hAnsi="Verdana"/>
                <w:sz w:val="18"/>
                <w:szCs w:val="18"/>
              </w:rPr>
              <w:t>&gt;</w:t>
            </w:r>
          </w:p>
          <w:p w14:paraId="0D4D5E6B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C2BEBB6" w14:textId="77777777" w:rsidR="00A5252E" w:rsidRPr="00173D32" w:rsidRDefault="00A5252E" w:rsidP="002647A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C50C39" w14:textId="77777777" w:rsidR="00836FD3" w:rsidRPr="00A73EFF" w:rsidRDefault="00836FD3" w:rsidP="00A5252E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 w:val="18"/>
          <w:szCs w:val="18"/>
        </w:rPr>
      </w:pPr>
    </w:p>
    <w:sectPr w:rsidR="00836FD3" w:rsidRPr="00A73EFF" w:rsidSect="00CD48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F90FC" w14:textId="77777777" w:rsidR="0054682F" w:rsidRDefault="0054682F" w:rsidP="00BE26F5">
      <w:pPr>
        <w:spacing w:line="240" w:lineRule="auto"/>
      </w:pPr>
      <w:r>
        <w:separator/>
      </w:r>
    </w:p>
  </w:endnote>
  <w:endnote w:type="continuationSeparator" w:id="0">
    <w:p w14:paraId="07C8214B" w14:textId="77777777" w:rsidR="0054682F" w:rsidRDefault="0054682F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EF6F76" w14:textId="77777777" w:rsidR="00CD48DE" w:rsidRPr="00CD48DE" w:rsidRDefault="00CD48DE">
            <w:pPr>
              <w:pStyle w:val="Voettekst"/>
              <w:jc w:val="right"/>
              <w:rPr>
                <w:sz w:val="18"/>
              </w:rPr>
            </w:pPr>
            <w:r w:rsidRPr="00CD48DE">
              <w:rPr>
                <w:rFonts w:ascii="Verdana" w:hAnsi="Verdana"/>
                <w:sz w:val="16"/>
                <w:szCs w:val="18"/>
              </w:rPr>
              <w:t xml:space="preserve">Pagina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PAGE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222CCE">
              <w:rPr>
                <w:rFonts w:ascii="Verdana" w:hAnsi="Verdana"/>
                <w:bCs/>
                <w:noProof/>
                <w:sz w:val="16"/>
                <w:szCs w:val="18"/>
              </w:rPr>
              <w:t>6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  <w:r w:rsidRPr="00CD48DE">
              <w:rPr>
                <w:rFonts w:ascii="Verdana" w:hAnsi="Verdana"/>
                <w:sz w:val="16"/>
                <w:szCs w:val="18"/>
              </w:rPr>
              <w:t xml:space="preserve"> van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NUMPAGES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222CCE">
              <w:rPr>
                <w:rFonts w:ascii="Verdana" w:hAnsi="Verdana"/>
                <w:bCs/>
                <w:noProof/>
                <w:sz w:val="16"/>
                <w:szCs w:val="18"/>
              </w:rPr>
              <w:t>6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1293B89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22A2B" w14:textId="77777777" w:rsidR="0054682F" w:rsidRDefault="0054682F" w:rsidP="00BE26F5">
      <w:pPr>
        <w:spacing w:line="240" w:lineRule="auto"/>
      </w:pPr>
      <w:r>
        <w:separator/>
      </w:r>
    </w:p>
  </w:footnote>
  <w:footnote w:type="continuationSeparator" w:id="0">
    <w:p w14:paraId="3DADB999" w14:textId="77777777" w:rsidR="0054682F" w:rsidRDefault="0054682F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7DDDF" w14:textId="77777777" w:rsidR="00BE26F5" w:rsidRPr="00BE26F5" w:rsidRDefault="00BE26F5" w:rsidP="00BE26F5">
    <w:pPr>
      <w:pStyle w:val="Koptekst"/>
      <w:pBdr>
        <w:bottom w:val="single" w:sz="4" w:space="1" w:color="auto"/>
      </w:pBdr>
      <w:rPr>
        <w:rFonts w:ascii="Verdana" w:hAnsi="Verdana" w:cs="Arial"/>
        <w:sz w:val="16"/>
        <w:szCs w:val="16"/>
      </w:rPr>
    </w:pPr>
    <w:bookmarkStart w:id="1" w:name="_Toc454967066"/>
    <w:r w:rsidRPr="00331F58">
      <w:rPr>
        <w:rFonts w:ascii="Verdana" w:hAnsi="Verdana" w:cs="Arial"/>
        <w:sz w:val="16"/>
        <w:szCs w:val="16"/>
      </w:rPr>
      <w:t>Ma</w:t>
    </w:r>
    <w:r>
      <w:rPr>
        <w:rFonts w:ascii="Verdana" w:hAnsi="Verdana" w:cs="Arial"/>
        <w:sz w:val="16"/>
        <w:szCs w:val="16"/>
      </w:rPr>
      <w:t>r</w:t>
    </w:r>
    <w:r w:rsidRPr="00331F58">
      <w:rPr>
        <w:rFonts w:ascii="Verdana" w:hAnsi="Verdana" w:cs="Arial"/>
        <w:sz w:val="16"/>
        <w:szCs w:val="16"/>
      </w:rPr>
      <w:t xml:space="preserve">ktconsultatie </w:t>
    </w:r>
    <w:r w:rsidR="00173D32">
      <w:rPr>
        <w:rFonts w:ascii="Verdana" w:hAnsi="Verdana" w:cs="Arial"/>
        <w:sz w:val="16"/>
        <w:szCs w:val="16"/>
      </w:rPr>
      <w:t>Kerstdecoratie, IUC22-714</w:t>
    </w:r>
    <w:r w:rsidRPr="00331F58">
      <w:rPr>
        <w:rFonts w:ascii="Verdana" w:hAnsi="Verdana" w:cs="Arial"/>
        <w:sz w:val="16"/>
        <w:szCs w:val="16"/>
      </w:rPr>
      <w:tab/>
    </w:r>
    <w:r w:rsidRPr="00331F58">
      <w:rPr>
        <w:rFonts w:ascii="Verdana" w:hAnsi="Verdana" w:cs="Arial"/>
        <w:sz w:val="16"/>
        <w:szCs w:val="16"/>
      </w:rPr>
      <w:tab/>
      <w:t xml:space="preserve">datum: </w:t>
    </w:r>
    <w:r w:rsidR="00C16BEF">
      <w:rPr>
        <w:rFonts w:ascii="Verdana" w:hAnsi="Verdana" w:cs="Arial"/>
        <w:sz w:val="16"/>
        <w:szCs w:val="16"/>
      </w:rPr>
      <w:fldChar w:fldCharType="begin"/>
    </w:r>
    <w:r w:rsidR="00C16BEF">
      <w:rPr>
        <w:rFonts w:ascii="Verdana" w:hAnsi="Verdana" w:cs="Arial"/>
        <w:sz w:val="16"/>
        <w:szCs w:val="16"/>
      </w:rPr>
      <w:instrText xml:space="preserve"> TIME \@ "d-M-yyyy" </w:instrText>
    </w:r>
    <w:r w:rsidR="00C16BEF">
      <w:rPr>
        <w:rFonts w:ascii="Verdana" w:hAnsi="Verdana" w:cs="Arial"/>
        <w:sz w:val="16"/>
        <w:szCs w:val="16"/>
      </w:rPr>
      <w:fldChar w:fldCharType="separate"/>
    </w:r>
    <w:r w:rsidR="006E19AB">
      <w:rPr>
        <w:rFonts w:ascii="Verdana" w:hAnsi="Verdana" w:cs="Arial"/>
        <w:noProof/>
        <w:sz w:val="16"/>
        <w:szCs w:val="16"/>
      </w:rPr>
      <w:t>8-9-2022</w:t>
    </w:r>
    <w:r w:rsidR="00C16BEF">
      <w:rPr>
        <w:rFonts w:ascii="Verdana" w:hAnsi="Verdana" w:cs="Arial"/>
        <w:sz w:val="16"/>
        <w:szCs w:val="16"/>
      </w:rPr>
      <w:fldChar w:fldCharType="end"/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615DB"/>
    <w:multiLevelType w:val="hybridMultilevel"/>
    <w:tmpl w:val="1F1CBC4C"/>
    <w:lvl w:ilvl="0" w:tplc="E8B8974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A3C6E"/>
    <w:multiLevelType w:val="hybridMultilevel"/>
    <w:tmpl w:val="BEBCC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80C1F"/>
    <w:multiLevelType w:val="hybridMultilevel"/>
    <w:tmpl w:val="BEBCC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6"/>
  </w:num>
  <w:num w:numId="5">
    <w:abstractNumId w:val="11"/>
  </w:num>
  <w:num w:numId="6">
    <w:abstractNumId w:val="13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  <w:num w:numId="11">
    <w:abstractNumId w:val="23"/>
  </w:num>
  <w:num w:numId="12">
    <w:abstractNumId w:val="5"/>
  </w:num>
  <w:num w:numId="13">
    <w:abstractNumId w:val="12"/>
  </w:num>
  <w:num w:numId="14">
    <w:abstractNumId w:val="0"/>
  </w:num>
  <w:num w:numId="15">
    <w:abstractNumId w:val="3"/>
  </w:num>
  <w:num w:numId="16">
    <w:abstractNumId w:val="18"/>
  </w:num>
  <w:num w:numId="17">
    <w:abstractNumId w:val="15"/>
  </w:num>
  <w:num w:numId="18">
    <w:abstractNumId w:val="17"/>
  </w:num>
  <w:num w:numId="19">
    <w:abstractNumId w:val="8"/>
  </w:num>
  <w:num w:numId="20">
    <w:abstractNumId w:val="16"/>
  </w:num>
  <w:num w:numId="21">
    <w:abstractNumId w:val="22"/>
  </w:num>
  <w:num w:numId="22">
    <w:abstractNumId w:val="24"/>
  </w:num>
  <w:num w:numId="23">
    <w:abstractNumId w:val="20"/>
  </w:num>
  <w:num w:numId="24">
    <w:abstractNumId w:val="14"/>
  </w:num>
  <w:num w:numId="25">
    <w:abstractNumId w:val="1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55"/>
    <w:rsid w:val="000065AC"/>
    <w:rsid w:val="0001641C"/>
    <w:rsid w:val="00097FF1"/>
    <w:rsid w:val="000A7AF2"/>
    <w:rsid w:val="000E4513"/>
    <w:rsid w:val="000F0A32"/>
    <w:rsid w:val="00104355"/>
    <w:rsid w:val="00123231"/>
    <w:rsid w:val="00173D32"/>
    <w:rsid w:val="001E10EF"/>
    <w:rsid w:val="001F34A9"/>
    <w:rsid w:val="00222CCE"/>
    <w:rsid w:val="00237452"/>
    <w:rsid w:val="0028127F"/>
    <w:rsid w:val="002819EC"/>
    <w:rsid w:val="002831C5"/>
    <w:rsid w:val="00290A57"/>
    <w:rsid w:val="002A6674"/>
    <w:rsid w:val="003055C3"/>
    <w:rsid w:val="0030795E"/>
    <w:rsid w:val="00310B62"/>
    <w:rsid w:val="003132CC"/>
    <w:rsid w:val="0032396F"/>
    <w:rsid w:val="003B4EEC"/>
    <w:rsid w:val="003B7B13"/>
    <w:rsid w:val="003D0DCE"/>
    <w:rsid w:val="004104BC"/>
    <w:rsid w:val="00412FA2"/>
    <w:rsid w:val="00413DAF"/>
    <w:rsid w:val="004E7ECF"/>
    <w:rsid w:val="0050665B"/>
    <w:rsid w:val="005071D3"/>
    <w:rsid w:val="00531237"/>
    <w:rsid w:val="00536D77"/>
    <w:rsid w:val="0054682F"/>
    <w:rsid w:val="005567D4"/>
    <w:rsid w:val="005975B8"/>
    <w:rsid w:val="005D6F3A"/>
    <w:rsid w:val="005F44D8"/>
    <w:rsid w:val="006060CE"/>
    <w:rsid w:val="0062448A"/>
    <w:rsid w:val="00651E26"/>
    <w:rsid w:val="0067224C"/>
    <w:rsid w:val="00672F7D"/>
    <w:rsid w:val="00675E1F"/>
    <w:rsid w:val="0069202B"/>
    <w:rsid w:val="006A31B1"/>
    <w:rsid w:val="006E19AB"/>
    <w:rsid w:val="00757B01"/>
    <w:rsid w:val="00772D33"/>
    <w:rsid w:val="007832AC"/>
    <w:rsid w:val="007C0828"/>
    <w:rsid w:val="007C79CC"/>
    <w:rsid w:val="007D224C"/>
    <w:rsid w:val="007D4784"/>
    <w:rsid w:val="007F5DBD"/>
    <w:rsid w:val="007F73B6"/>
    <w:rsid w:val="00825E09"/>
    <w:rsid w:val="00836FD3"/>
    <w:rsid w:val="008630C2"/>
    <w:rsid w:val="008751C4"/>
    <w:rsid w:val="008C5F4B"/>
    <w:rsid w:val="008C64B8"/>
    <w:rsid w:val="008F6D2C"/>
    <w:rsid w:val="00930B00"/>
    <w:rsid w:val="00A2152D"/>
    <w:rsid w:val="00A47D9B"/>
    <w:rsid w:val="00A5073F"/>
    <w:rsid w:val="00A5252E"/>
    <w:rsid w:val="00A716F5"/>
    <w:rsid w:val="00A73EFF"/>
    <w:rsid w:val="00AB0766"/>
    <w:rsid w:val="00AB0F8C"/>
    <w:rsid w:val="00AB2F55"/>
    <w:rsid w:val="00AB500B"/>
    <w:rsid w:val="00AC1091"/>
    <w:rsid w:val="00AD4FD6"/>
    <w:rsid w:val="00AF2124"/>
    <w:rsid w:val="00B22E88"/>
    <w:rsid w:val="00B24A54"/>
    <w:rsid w:val="00B24C6F"/>
    <w:rsid w:val="00B46FC1"/>
    <w:rsid w:val="00B826BB"/>
    <w:rsid w:val="00B93729"/>
    <w:rsid w:val="00BA2C70"/>
    <w:rsid w:val="00BA31D7"/>
    <w:rsid w:val="00BD0062"/>
    <w:rsid w:val="00BE26F5"/>
    <w:rsid w:val="00C03ACD"/>
    <w:rsid w:val="00C16BEF"/>
    <w:rsid w:val="00C25B18"/>
    <w:rsid w:val="00C31D61"/>
    <w:rsid w:val="00C34D4E"/>
    <w:rsid w:val="00CA28D8"/>
    <w:rsid w:val="00CD48DE"/>
    <w:rsid w:val="00D30538"/>
    <w:rsid w:val="00D6480E"/>
    <w:rsid w:val="00D7290F"/>
    <w:rsid w:val="00D76A6B"/>
    <w:rsid w:val="00DE18C4"/>
    <w:rsid w:val="00DF47E6"/>
    <w:rsid w:val="00E17749"/>
    <w:rsid w:val="00E17918"/>
    <w:rsid w:val="00E423A4"/>
    <w:rsid w:val="00E45B7C"/>
    <w:rsid w:val="00E52655"/>
    <w:rsid w:val="00E86AD8"/>
    <w:rsid w:val="00E901C9"/>
    <w:rsid w:val="00EA5B22"/>
    <w:rsid w:val="00EC4906"/>
    <w:rsid w:val="00EF1768"/>
    <w:rsid w:val="00F106CB"/>
    <w:rsid w:val="00F65CBF"/>
    <w:rsid w:val="00FA0733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6379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DD52-5F59-4AA6-947C-8CA5CD0C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1181</Words>
  <Characters>6496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Renata A.H. van Holland</cp:lastModifiedBy>
  <cp:revision>3</cp:revision>
  <dcterms:created xsi:type="dcterms:W3CDTF">2022-09-08T12:55:00Z</dcterms:created>
  <dcterms:modified xsi:type="dcterms:W3CDTF">2022-09-08T12:56:00Z</dcterms:modified>
</cp:coreProperties>
</file>